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47AE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2C0298" w:rsidP="001F3475">
            <w:pPr>
              <w:tabs>
                <w:tab w:val="left" w:pos="4384"/>
              </w:tabs>
              <w:ind w:left="0" w:right="142" w:firstLine="426"/>
              <w:jc w:val="center"/>
              <w:rPr>
                <w:i/>
                <w:sz w:val="18"/>
                <w:szCs w:val="18"/>
              </w:rPr>
            </w:pPr>
            <w:r>
              <w:rPr>
                <w:i/>
                <w:sz w:val="18"/>
                <w:szCs w:val="18"/>
              </w:rPr>
              <w:t>29</w:t>
            </w:r>
            <w:r w:rsidR="009C5D4E">
              <w:rPr>
                <w:i/>
                <w:sz w:val="18"/>
                <w:szCs w:val="18"/>
              </w:rPr>
              <w:t xml:space="preserve"> </w:t>
            </w:r>
            <w:r>
              <w:rPr>
                <w:i/>
                <w:sz w:val="18"/>
                <w:szCs w:val="18"/>
              </w:rPr>
              <w:t>Ноября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090885">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C0298">
              <w:rPr>
                <w:b/>
                <w:i/>
                <w:sz w:val="18"/>
                <w:szCs w:val="18"/>
              </w:rPr>
              <w:t>4</w:t>
            </w:r>
            <w:r w:rsidR="00090885">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AB1AC9" w:rsidP="00423342">
      <w:pPr>
        <w:tabs>
          <w:tab w:val="left" w:pos="426"/>
          <w:tab w:val="left" w:pos="3976"/>
        </w:tabs>
        <w:ind w:left="426" w:right="282" w:firstLine="426"/>
        <w:rPr>
          <w:sz w:val="18"/>
          <w:szCs w:val="18"/>
        </w:rPr>
      </w:pPr>
      <w:r>
        <w:rPr>
          <w:bCs/>
          <w:sz w:val="18"/>
          <w:szCs w:val="18"/>
          <w:u w:val="single"/>
        </w:rPr>
        <w:t>22.11</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255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D15EB6" w:rsidRDefault="00D15EB6" w:rsidP="00423342">
      <w:pPr>
        <w:tabs>
          <w:tab w:val="left" w:pos="426"/>
          <w:tab w:val="left" w:pos="3976"/>
        </w:tabs>
        <w:ind w:left="426" w:right="282" w:firstLine="426"/>
        <w:rPr>
          <w:sz w:val="18"/>
          <w:szCs w:val="18"/>
        </w:rPr>
      </w:pPr>
    </w:p>
    <w:p w:rsidR="00D15EB6" w:rsidRDefault="00D15EB6" w:rsidP="00BD52FE">
      <w:pPr>
        <w:tabs>
          <w:tab w:val="left" w:pos="0"/>
          <w:tab w:val="left" w:pos="3976"/>
        </w:tabs>
        <w:ind w:left="0" w:right="282" w:firstLine="567"/>
        <w:rPr>
          <w:sz w:val="18"/>
          <w:szCs w:val="18"/>
        </w:rPr>
      </w:pPr>
    </w:p>
    <w:p w:rsidR="00BD52FE" w:rsidRPr="00BD52FE" w:rsidRDefault="00BD52FE" w:rsidP="00BD52FE">
      <w:pPr>
        <w:ind w:left="0" w:firstLine="567"/>
        <w:rPr>
          <w:sz w:val="18"/>
          <w:szCs w:val="18"/>
        </w:rPr>
      </w:pPr>
      <w:r w:rsidRPr="00BD52FE">
        <w:rPr>
          <w:sz w:val="18"/>
          <w:szCs w:val="18"/>
        </w:rPr>
        <w:t>Об утверждении перечня земельных участков подлежащих в установленном порядке предоставлению льготным категориям граждан, в том числе семьям, имеющим трех и более детей для индивидуального жилищного строительства из земель находящихся в собственности Хомутовского муниципального образования</w:t>
      </w:r>
    </w:p>
    <w:p w:rsidR="00BD52FE" w:rsidRPr="00BD52FE" w:rsidRDefault="00BD52FE" w:rsidP="00BD52FE">
      <w:pPr>
        <w:ind w:left="0" w:firstLine="567"/>
        <w:rPr>
          <w:sz w:val="18"/>
          <w:szCs w:val="18"/>
        </w:rPr>
      </w:pPr>
    </w:p>
    <w:p w:rsidR="00BD52FE" w:rsidRDefault="00BD52FE" w:rsidP="00BD52FE">
      <w:pPr>
        <w:ind w:left="0" w:firstLine="567"/>
        <w:rPr>
          <w:sz w:val="18"/>
          <w:szCs w:val="18"/>
        </w:rPr>
      </w:pPr>
      <w:r w:rsidRPr="00BD52FE">
        <w:rPr>
          <w:sz w:val="18"/>
          <w:szCs w:val="18"/>
        </w:rPr>
        <w:t>В соответствии с Земельным кодексом Российской Федерации, Законом Иркутской области от 28 декабря 2015 года №146-ОЗ «О бесплатном предоставлении земельных участков в собственность граждан», руководствуясь Уставом Хомутовского муниципального образования, Администрация Хомутовского муниципального образования</w:t>
      </w:r>
    </w:p>
    <w:p w:rsidR="00BD52FE" w:rsidRPr="00BD52FE" w:rsidRDefault="00BD52FE" w:rsidP="00BD52FE">
      <w:pPr>
        <w:ind w:left="0" w:firstLine="567"/>
        <w:rPr>
          <w:sz w:val="18"/>
          <w:szCs w:val="18"/>
        </w:rPr>
      </w:pPr>
    </w:p>
    <w:p w:rsidR="00BD52FE" w:rsidRDefault="00BD52FE" w:rsidP="00BD52FE">
      <w:pPr>
        <w:ind w:left="0" w:firstLine="567"/>
        <w:rPr>
          <w:sz w:val="18"/>
          <w:szCs w:val="18"/>
        </w:rPr>
      </w:pPr>
      <w:r w:rsidRPr="00BD52FE">
        <w:rPr>
          <w:sz w:val="18"/>
          <w:szCs w:val="18"/>
        </w:rPr>
        <w:t xml:space="preserve">ПОСТАНОВЛЯЕТ: </w:t>
      </w:r>
    </w:p>
    <w:p w:rsidR="00BD52FE" w:rsidRPr="00BD52FE" w:rsidRDefault="00BD52FE" w:rsidP="00BD52FE">
      <w:pPr>
        <w:ind w:left="0" w:firstLine="567"/>
        <w:rPr>
          <w:sz w:val="18"/>
          <w:szCs w:val="18"/>
        </w:rPr>
      </w:pPr>
    </w:p>
    <w:p w:rsidR="00BD52FE" w:rsidRPr="00BD52FE" w:rsidRDefault="00BD52FE" w:rsidP="00BD52FE">
      <w:pPr>
        <w:ind w:left="0" w:firstLine="567"/>
        <w:rPr>
          <w:sz w:val="18"/>
          <w:szCs w:val="18"/>
        </w:rPr>
      </w:pPr>
      <w:r w:rsidRPr="00BD52FE">
        <w:rPr>
          <w:sz w:val="18"/>
          <w:szCs w:val="18"/>
        </w:rPr>
        <w:t>1. Утвердить перечень земельных участков, подлежащих в установленном порядке предоставлению льготным категориям граждан, в том числе семьям, имеющим трех и более детей в соответствии с Законом Иркутской области от 28 декабря 2015 года № 146-ОЗ «О бесплатном предоставлении земельных участков в собственность граждан», согласно приложениям.</w:t>
      </w:r>
    </w:p>
    <w:p w:rsidR="00BD52FE" w:rsidRPr="00BD52FE" w:rsidRDefault="00BD52FE" w:rsidP="00BD52FE">
      <w:pPr>
        <w:ind w:left="0" w:firstLine="567"/>
        <w:rPr>
          <w:sz w:val="18"/>
          <w:szCs w:val="18"/>
        </w:rPr>
      </w:pPr>
      <w:r w:rsidRPr="00BD52FE">
        <w:rPr>
          <w:sz w:val="18"/>
          <w:szCs w:val="18"/>
        </w:rPr>
        <w:t>2. Опубликовать настоящее постановление в средствах массовой информации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BD52FE" w:rsidRPr="00BD52FE" w:rsidRDefault="00BD52FE" w:rsidP="00BD52FE">
      <w:pPr>
        <w:ind w:left="0" w:firstLine="567"/>
        <w:rPr>
          <w:sz w:val="18"/>
          <w:szCs w:val="18"/>
        </w:rPr>
      </w:pPr>
      <w:r w:rsidRPr="00BD52FE">
        <w:rPr>
          <w:sz w:val="18"/>
          <w:szCs w:val="18"/>
        </w:rPr>
        <w:t>3. Постановление администрации Хомутовского муниципального образования от 26.08.2024 г. № 1100пз «Об утверждении перечня земельных участков подлежащих в установленном порядке предоставлению льготным категориям граждан, в том числе семьям, имеющим трех и более детей для индивидуального жилищного строительства из земель находящихся в собственности Хомутовского муниципального образования» считать утратившим силу.</w:t>
      </w:r>
    </w:p>
    <w:p w:rsidR="00BD52FE" w:rsidRPr="00BD52FE" w:rsidRDefault="00BD52FE" w:rsidP="00BD52FE">
      <w:pPr>
        <w:ind w:left="0" w:firstLine="567"/>
        <w:rPr>
          <w:sz w:val="18"/>
          <w:szCs w:val="18"/>
        </w:rPr>
      </w:pPr>
      <w:r w:rsidRPr="00BD52FE">
        <w:rPr>
          <w:sz w:val="18"/>
          <w:szCs w:val="18"/>
        </w:rPr>
        <w:t xml:space="preserve">4. </w:t>
      </w:r>
      <w:proofErr w:type="gramStart"/>
      <w:r w:rsidRPr="00BD52FE">
        <w:rPr>
          <w:sz w:val="18"/>
          <w:szCs w:val="18"/>
        </w:rPr>
        <w:t>Контроль за</w:t>
      </w:r>
      <w:proofErr w:type="gramEnd"/>
      <w:r w:rsidRPr="00BD52FE">
        <w:rPr>
          <w:sz w:val="18"/>
          <w:szCs w:val="18"/>
        </w:rPr>
        <w:t xml:space="preserve"> исполнением настоящего постановления оставляю за собой.</w:t>
      </w:r>
    </w:p>
    <w:p w:rsidR="00BD52FE" w:rsidRPr="00BD52FE" w:rsidRDefault="00BD52FE" w:rsidP="00BD52FE">
      <w:pPr>
        <w:ind w:hanging="147"/>
        <w:jc w:val="center"/>
        <w:rPr>
          <w:sz w:val="18"/>
          <w:szCs w:val="18"/>
        </w:rPr>
      </w:pPr>
    </w:p>
    <w:p w:rsidR="00BD52FE" w:rsidRPr="00BD52FE" w:rsidRDefault="00BD52FE" w:rsidP="00BD52FE">
      <w:pPr>
        <w:ind w:hanging="147"/>
        <w:jc w:val="center"/>
        <w:rPr>
          <w:sz w:val="18"/>
          <w:szCs w:val="18"/>
        </w:rPr>
      </w:pPr>
    </w:p>
    <w:p w:rsidR="007C40A9" w:rsidRDefault="00BD52FE" w:rsidP="00BD52FE">
      <w:pPr>
        <w:ind w:hanging="147"/>
        <w:jc w:val="center"/>
        <w:rPr>
          <w:i/>
          <w:sz w:val="18"/>
          <w:szCs w:val="18"/>
        </w:rPr>
      </w:pPr>
      <w:r w:rsidRPr="002A34BE">
        <w:rPr>
          <w:i/>
          <w:sz w:val="18"/>
          <w:szCs w:val="18"/>
        </w:rPr>
        <w:t>Исполняющий обязанности Главы администрации                                                                    Н.В. Максименко</w:t>
      </w:r>
    </w:p>
    <w:p w:rsidR="002A34BE" w:rsidRDefault="002A34BE" w:rsidP="00BD52FE">
      <w:pPr>
        <w:ind w:hanging="147"/>
        <w:jc w:val="center"/>
        <w:rPr>
          <w:i/>
          <w:sz w:val="18"/>
          <w:szCs w:val="18"/>
        </w:rPr>
      </w:pPr>
    </w:p>
    <w:p w:rsidR="002A34BE" w:rsidRDefault="002A34BE" w:rsidP="00BD52FE">
      <w:pPr>
        <w:ind w:hanging="147"/>
        <w:jc w:val="center"/>
        <w:rPr>
          <w:i/>
          <w:sz w:val="18"/>
          <w:szCs w:val="18"/>
        </w:rPr>
      </w:pPr>
    </w:p>
    <w:p w:rsidR="002A34BE" w:rsidRDefault="002A34BE" w:rsidP="00BD52FE">
      <w:pPr>
        <w:ind w:hanging="147"/>
        <w:jc w:val="center"/>
        <w:rPr>
          <w:i/>
          <w:sz w:val="18"/>
          <w:szCs w:val="18"/>
        </w:rPr>
      </w:pPr>
    </w:p>
    <w:p w:rsidR="002A34BE" w:rsidRDefault="002A34BE" w:rsidP="00BD52FE">
      <w:pPr>
        <w:ind w:hanging="147"/>
        <w:jc w:val="center"/>
        <w:rPr>
          <w:i/>
          <w:sz w:val="18"/>
          <w:szCs w:val="18"/>
        </w:rPr>
      </w:pPr>
    </w:p>
    <w:p w:rsidR="002A34BE" w:rsidRDefault="002A34BE" w:rsidP="00BD52FE">
      <w:pPr>
        <w:ind w:hanging="147"/>
        <w:jc w:val="center"/>
        <w:rPr>
          <w:i/>
          <w:sz w:val="18"/>
          <w:szCs w:val="18"/>
        </w:rPr>
      </w:pPr>
    </w:p>
    <w:p w:rsidR="002A34BE" w:rsidRDefault="002A34BE" w:rsidP="00BD52FE">
      <w:pPr>
        <w:ind w:hanging="147"/>
        <w:jc w:val="center"/>
        <w:rPr>
          <w:i/>
          <w:sz w:val="18"/>
          <w:szCs w:val="18"/>
        </w:rPr>
      </w:pPr>
    </w:p>
    <w:p w:rsidR="002A34BE" w:rsidRDefault="002A34BE" w:rsidP="00BD52FE">
      <w:pPr>
        <w:ind w:hanging="147"/>
        <w:jc w:val="center"/>
        <w:rPr>
          <w:i/>
          <w:sz w:val="18"/>
          <w:szCs w:val="18"/>
        </w:rPr>
        <w:sectPr w:rsidR="002A34BE" w:rsidSect="00C94AEB">
          <w:pgSz w:w="11906" w:h="16838"/>
          <w:pgMar w:top="993" w:right="707" w:bottom="709" w:left="1129" w:header="284" w:footer="709" w:gutter="0"/>
          <w:cols w:space="708"/>
          <w:docGrid w:linePitch="360"/>
        </w:sectPr>
      </w:pPr>
    </w:p>
    <w:p w:rsidR="008330C2" w:rsidRPr="008330C2" w:rsidRDefault="008330C2" w:rsidP="008330C2">
      <w:pPr>
        <w:ind w:hanging="147"/>
        <w:jc w:val="center"/>
        <w:rPr>
          <w:i/>
          <w:sz w:val="18"/>
          <w:szCs w:val="18"/>
        </w:rPr>
      </w:pPr>
    </w:p>
    <w:p w:rsidR="008330C2" w:rsidRPr="008330C2" w:rsidRDefault="008330C2" w:rsidP="008330C2">
      <w:pPr>
        <w:ind w:hanging="147"/>
        <w:jc w:val="right"/>
        <w:rPr>
          <w:i/>
          <w:sz w:val="18"/>
          <w:szCs w:val="18"/>
        </w:rPr>
      </w:pPr>
      <w:r w:rsidRPr="008330C2">
        <w:rPr>
          <w:i/>
          <w:sz w:val="18"/>
          <w:szCs w:val="18"/>
        </w:rPr>
        <w:t>Приложение №1</w:t>
      </w:r>
    </w:p>
    <w:p w:rsidR="008330C2" w:rsidRPr="008330C2" w:rsidRDefault="008330C2" w:rsidP="008330C2">
      <w:pPr>
        <w:ind w:hanging="147"/>
        <w:jc w:val="right"/>
        <w:rPr>
          <w:i/>
          <w:sz w:val="18"/>
          <w:szCs w:val="18"/>
        </w:rPr>
      </w:pPr>
      <w:r w:rsidRPr="008330C2">
        <w:rPr>
          <w:i/>
          <w:sz w:val="18"/>
          <w:szCs w:val="18"/>
        </w:rPr>
        <w:t>к Постановлению администрации Хомутовского</w:t>
      </w:r>
    </w:p>
    <w:p w:rsidR="008330C2" w:rsidRPr="008330C2" w:rsidRDefault="008330C2" w:rsidP="008330C2">
      <w:pPr>
        <w:ind w:hanging="147"/>
        <w:jc w:val="right"/>
        <w:rPr>
          <w:i/>
          <w:sz w:val="18"/>
          <w:szCs w:val="18"/>
        </w:rPr>
      </w:pPr>
      <w:r w:rsidRPr="008330C2">
        <w:rPr>
          <w:i/>
          <w:sz w:val="18"/>
          <w:szCs w:val="18"/>
        </w:rPr>
        <w:t>муниципального образования</w:t>
      </w:r>
    </w:p>
    <w:p w:rsidR="008330C2" w:rsidRPr="008330C2" w:rsidRDefault="008330C2" w:rsidP="008330C2">
      <w:pPr>
        <w:ind w:hanging="147"/>
        <w:jc w:val="right"/>
        <w:rPr>
          <w:i/>
          <w:sz w:val="18"/>
          <w:szCs w:val="18"/>
        </w:rPr>
      </w:pPr>
      <w:r w:rsidRPr="008330C2">
        <w:rPr>
          <w:i/>
          <w:sz w:val="18"/>
          <w:szCs w:val="18"/>
        </w:rPr>
        <w:t xml:space="preserve">             </w:t>
      </w:r>
      <w:r>
        <w:rPr>
          <w:i/>
          <w:sz w:val="18"/>
          <w:szCs w:val="18"/>
        </w:rPr>
        <w:t xml:space="preserve">                          от «22</w:t>
      </w:r>
      <w:r w:rsidRPr="008330C2">
        <w:rPr>
          <w:i/>
          <w:sz w:val="18"/>
          <w:szCs w:val="18"/>
        </w:rPr>
        <w:t>»</w:t>
      </w:r>
      <w:r>
        <w:rPr>
          <w:i/>
          <w:sz w:val="18"/>
          <w:szCs w:val="18"/>
        </w:rPr>
        <w:t xml:space="preserve"> Ноября </w:t>
      </w:r>
      <w:r w:rsidRPr="008330C2">
        <w:rPr>
          <w:i/>
          <w:sz w:val="18"/>
          <w:szCs w:val="18"/>
        </w:rPr>
        <w:t>2024г.№</w:t>
      </w:r>
      <w:r>
        <w:rPr>
          <w:i/>
          <w:sz w:val="18"/>
          <w:szCs w:val="18"/>
        </w:rPr>
        <w:t xml:space="preserve"> 255 од</w:t>
      </w:r>
      <w:r w:rsidRPr="008330C2">
        <w:rPr>
          <w:i/>
          <w:sz w:val="18"/>
          <w:szCs w:val="18"/>
        </w:rPr>
        <w:t xml:space="preserve">   </w:t>
      </w:r>
    </w:p>
    <w:p w:rsidR="008330C2" w:rsidRPr="003066A6" w:rsidRDefault="008330C2" w:rsidP="008330C2">
      <w:pPr>
        <w:ind w:hanging="147"/>
        <w:jc w:val="center"/>
        <w:rPr>
          <w:b/>
          <w:i/>
          <w:sz w:val="18"/>
          <w:szCs w:val="18"/>
        </w:rPr>
      </w:pPr>
    </w:p>
    <w:p w:rsidR="008330C2" w:rsidRPr="003066A6" w:rsidRDefault="008330C2" w:rsidP="008330C2">
      <w:pPr>
        <w:ind w:hanging="147"/>
        <w:jc w:val="center"/>
        <w:rPr>
          <w:b/>
          <w:sz w:val="18"/>
          <w:szCs w:val="18"/>
        </w:rPr>
      </w:pPr>
      <w:r w:rsidRPr="003066A6">
        <w:rPr>
          <w:b/>
          <w:sz w:val="18"/>
          <w:szCs w:val="18"/>
        </w:rPr>
        <w:t>Перечень земельных участков</w:t>
      </w:r>
    </w:p>
    <w:p w:rsidR="008330C2" w:rsidRPr="003066A6" w:rsidRDefault="008330C2" w:rsidP="008330C2">
      <w:pPr>
        <w:ind w:hanging="147"/>
        <w:jc w:val="center"/>
        <w:rPr>
          <w:b/>
          <w:sz w:val="18"/>
          <w:szCs w:val="18"/>
        </w:rPr>
      </w:pPr>
      <w:r w:rsidRPr="003066A6">
        <w:rPr>
          <w:b/>
          <w:sz w:val="18"/>
          <w:szCs w:val="18"/>
        </w:rPr>
        <w:t xml:space="preserve">подлежащих в установленном порядке предоставлению льготным категориям граждан, в том числе семьям, имеющим трех и более детей в соответствии с Законом Иркутской области от 28 декабря 2015 года № 146-ОЗ </w:t>
      </w:r>
    </w:p>
    <w:p w:rsidR="002A34BE" w:rsidRDefault="008330C2" w:rsidP="008330C2">
      <w:pPr>
        <w:ind w:hanging="147"/>
        <w:jc w:val="center"/>
        <w:rPr>
          <w:b/>
          <w:sz w:val="18"/>
          <w:szCs w:val="18"/>
        </w:rPr>
      </w:pPr>
      <w:r w:rsidRPr="003066A6">
        <w:rPr>
          <w:b/>
          <w:sz w:val="18"/>
          <w:szCs w:val="18"/>
        </w:rPr>
        <w:t>«О бесплатном предоставлении земельных участков в собственность граждан»</w:t>
      </w:r>
    </w:p>
    <w:tbl>
      <w:tblPr>
        <w:tblW w:w="1615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833"/>
        <w:gridCol w:w="1278"/>
        <w:gridCol w:w="1985"/>
        <w:gridCol w:w="1783"/>
        <w:gridCol w:w="1559"/>
        <w:gridCol w:w="1477"/>
        <w:gridCol w:w="2126"/>
        <w:gridCol w:w="2263"/>
      </w:tblGrid>
      <w:tr w:rsidR="00357C1D" w:rsidRPr="00357C1D" w:rsidTr="004E638A">
        <w:trPr>
          <w:trHeight w:val="1454"/>
        </w:trPr>
        <w:tc>
          <w:tcPr>
            <w:tcW w:w="851"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4E638A">
            <w:pPr>
              <w:spacing w:line="240" w:lineRule="atLeast"/>
              <w:ind w:left="0" w:firstLine="0"/>
              <w:rPr>
                <w:sz w:val="18"/>
                <w:szCs w:val="18"/>
                <w:lang w:eastAsia="en-US"/>
              </w:rPr>
            </w:pPr>
            <w:r w:rsidRPr="00357C1D">
              <w:rPr>
                <w:sz w:val="18"/>
                <w:szCs w:val="18"/>
                <w:lang w:eastAsia="en-US"/>
              </w:rPr>
              <w:t xml:space="preserve">№ </w:t>
            </w:r>
            <w:r w:rsidR="004E638A">
              <w:rPr>
                <w:sz w:val="18"/>
                <w:szCs w:val="18"/>
                <w:lang w:eastAsia="en-US"/>
              </w:rPr>
              <w:t xml:space="preserve"> </w:t>
            </w:r>
            <w:proofErr w:type="spellStart"/>
            <w:r w:rsidR="004E638A">
              <w:rPr>
                <w:sz w:val="18"/>
                <w:szCs w:val="18"/>
                <w:lang w:eastAsia="en-US"/>
              </w:rPr>
              <w:t>п</w:t>
            </w:r>
            <w:proofErr w:type="gramStart"/>
            <w:r w:rsidR="004E638A">
              <w:rPr>
                <w:sz w:val="18"/>
                <w:szCs w:val="18"/>
                <w:lang w:eastAsia="en-US"/>
              </w:rPr>
              <w:t>.п</w:t>
            </w:r>
            <w:proofErr w:type="spellEnd"/>
            <w:proofErr w:type="gramEnd"/>
          </w:p>
        </w:tc>
        <w:tc>
          <w:tcPr>
            <w:tcW w:w="283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spacing w:line="240" w:lineRule="atLeast"/>
              <w:jc w:val="center"/>
              <w:rPr>
                <w:sz w:val="18"/>
                <w:szCs w:val="18"/>
                <w:lang w:eastAsia="en-US"/>
              </w:rPr>
            </w:pPr>
            <w:r w:rsidRPr="00357C1D">
              <w:rPr>
                <w:sz w:val="18"/>
                <w:szCs w:val="18"/>
                <w:lang w:eastAsia="en-US"/>
              </w:rPr>
              <w:t xml:space="preserve">Местоположение (адрес), </w:t>
            </w:r>
          </w:p>
          <w:p w:rsidR="00357C1D" w:rsidRPr="00357C1D" w:rsidRDefault="00357C1D" w:rsidP="00357C1D">
            <w:pPr>
              <w:spacing w:line="240" w:lineRule="atLeast"/>
              <w:jc w:val="center"/>
              <w:rPr>
                <w:sz w:val="18"/>
                <w:szCs w:val="18"/>
                <w:lang w:eastAsia="en-US"/>
              </w:rPr>
            </w:pPr>
            <w:r w:rsidRPr="00357C1D">
              <w:rPr>
                <w:sz w:val="18"/>
                <w:szCs w:val="18"/>
                <w:lang w:eastAsia="en-US"/>
              </w:rPr>
              <w:t>(кадастровый номер)</w:t>
            </w:r>
          </w:p>
        </w:tc>
        <w:tc>
          <w:tcPr>
            <w:tcW w:w="1278"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F4570A">
            <w:pPr>
              <w:spacing w:line="240" w:lineRule="atLeast"/>
              <w:ind w:left="357" w:firstLine="0"/>
              <w:jc w:val="left"/>
              <w:rPr>
                <w:sz w:val="18"/>
                <w:szCs w:val="18"/>
                <w:lang w:eastAsia="en-US"/>
              </w:rPr>
            </w:pPr>
            <w:r w:rsidRPr="00357C1D">
              <w:rPr>
                <w:sz w:val="18"/>
                <w:szCs w:val="18"/>
                <w:lang w:eastAsia="en-US"/>
              </w:rPr>
              <w:t xml:space="preserve">Площадь, </w:t>
            </w:r>
            <w:proofErr w:type="spellStart"/>
            <w:r w:rsidRPr="00357C1D">
              <w:rPr>
                <w:sz w:val="18"/>
                <w:szCs w:val="18"/>
                <w:lang w:eastAsia="en-US"/>
              </w:rPr>
              <w:t>кв</w:t>
            </w:r>
            <w:proofErr w:type="gramStart"/>
            <w:r w:rsidRPr="00357C1D">
              <w:rPr>
                <w:sz w:val="18"/>
                <w:szCs w:val="18"/>
                <w:lang w:eastAsia="en-US"/>
              </w:rPr>
              <w:t>.м</w:t>
            </w:r>
            <w:proofErr w:type="spellEnd"/>
            <w:proofErr w:type="gramEnd"/>
          </w:p>
        </w:tc>
        <w:tc>
          <w:tcPr>
            <w:tcW w:w="1985"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741BA">
            <w:pPr>
              <w:spacing w:line="240" w:lineRule="atLeast"/>
              <w:ind w:left="357" w:firstLine="0"/>
              <w:rPr>
                <w:sz w:val="18"/>
                <w:szCs w:val="18"/>
                <w:lang w:eastAsia="en-US"/>
              </w:rPr>
            </w:pPr>
            <w:r w:rsidRPr="00357C1D">
              <w:rPr>
                <w:sz w:val="18"/>
                <w:szCs w:val="18"/>
                <w:lang w:eastAsia="en-US"/>
              </w:rPr>
              <w:t>Территориальные зоны</w:t>
            </w:r>
          </w:p>
        </w:tc>
        <w:tc>
          <w:tcPr>
            <w:tcW w:w="178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741BA">
            <w:pPr>
              <w:spacing w:line="240" w:lineRule="atLeast"/>
              <w:ind w:left="357" w:firstLine="0"/>
              <w:rPr>
                <w:sz w:val="18"/>
                <w:szCs w:val="18"/>
                <w:lang w:eastAsia="en-US"/>
              </w:rPr>
            </w:pPr>
            <w:r w:rsidRPr="00357C1D">
              <w:rPr>
                <w:sz w:val="18"/>
                <w:szCs w:val="18"/>
                <w:lang w:eastAsia="en-US"/>
              </w:rPr>
              <w:t>Вид разрешенного использования</w:t>
            </w:r>
          </w:p>
        </w:tc>
        <w:tc>
          <w:tcPr>
            <w:tcW w:w="1559"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741BA">
            <w:pPr>
              <w:spacing w:line="240" w:lineRule="atLeast"/>
              <w:ind w:left="357" w:firstLine="0"/>
              <w:rPr>
                <w:sz w:val="18"/>
                <w:szCs w:val="18"/>
                <w:lang w:eastAsia="en-US"/>
              </w:rPr>
            </w:pPr>
            <w:r w:rsidRPr="00357C1D">
              <w:rPr>
                <w:sz w:val="18"/>
                <w:szCs w:val="18"/>
                <w:lang w:eastAsia="en-US"/>
              </w:rPr>
              <w:t>Категория земель</w:t>
            </w:r>
          </w:p>
        </w:tc>
        <w:tc>
          <w:tcPr>
            <w:tcW w:w="3603" w:type="dxa"/>
            <w:gridSpan w:val="2"/>
            <w:tcBorders>
              <w:top w:val="single" w:sz="4" w:space="0" w:color="000000"/>
              <w:left w:val="single" w:sz="4" w:space="0" w:color="000000"/>
              <w:bottom w:val="single" w:sz="4" w:space="0" w:color="000000"/>
              <w:right w:val="single" w:sz="4" w:space="0" w:color="000000"/>
            </w:tcBorders>
            <w:hideMark/>
          </w:tcPr>
          <w:p w:rsidR="00357C1D" w:rsidRPr="00357C1D" w:rsidRDefault="00357C1D" w:rsidP="003741BA">
            <w:pPr>
              <w:spacing w:line="240" w:lineRule="atLeast"/>
              <w:rPr>
                <w:sz w:val="18"/>
                <w:szCs w:val="18"/>
                <w:lang w:eastAsia="en-US"/>
              </w:rPr>
            </w:pPr>
            <w:r w:rsidRPr="00357C1D">
              <w:rPr>
                <w:sz w:val="18"/>
                <w:szCs w:val="18"/>
                <w:lang w:eastAsia="en-US"/>
              </w:rPr>
              <w:t>Координаты земельного участка</w:t>
            </w:r>
          </w:p>
        </w:tc>
        <w:tc>
          <w:tcPr>
            <w:tcW w:w="226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741BA">
            <w:pPr>
              <w:ind w:left="357" w:firstLine="0"/>
              <w:rPr>
                <w:sz w:val="18"/>
                <w:szCs w:val="18"/>
                <w:lang w:eastAsia="en-US"/>
              </w:rPr>
            </w:pPr>
            <w:r w:rsidRPr="00357C1D">
              <w:rPr>
                <w:sz w:val="18"/>
                <w:szCs w:val="18"/>
                <w:lang w:eastAsia="en-US"/>
              </w:rPr>
              <w:t xml:space="preserve">Информация об обеспеченности земельного участка сетями </w:t>
            </w:r>
            <w:r w:rsidRPr="00357C1D">
              <w:rPr>
                <w:bCs/>
                <w:color w:val="000000"/>
                <w:sz w:val="18"/>
                <w:szCs w:val="18"/>
                <w:lang w:eastAsia="en-US"/>
              </w:rPr>
              <w:t xml:space="preserve">инженерно-технического обеспечения, </w:t>
            </w:r>
            <w:r w:rsidRPr="00357C1D">
              <w:rPr>
                <w:color w:val="000000"/>
                <w:sz w:val="18"/>
                <w:szCs w:val="18"/>
                <w:lang w:eastAsia="en-US"/>
              </w:rPr>
              <w:t>электрическими сетями</w:t>
            </w:r>
          </w:p>
        </w:tc>
      </w:tr>
      <w:tr w:rsidR="00357C1D" w:rsidRPr="00357C1D" w:rsidTr="004E638A">
        <w:tc>
          <w:tcPr>
            <w:tcW w:w="851"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p>
        </w:tc>
        <w:tc>
          <w:tcPr>
            <w:tcW w:w="2833"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p>
        </w:tc>
        <w:tc>
          <w:tcPr>
            <w:tcW w:w="1278"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p>
        </w:tc>
        <w:tc>
          <w:tcPr>
            <w:tcW w:w="1985"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p>
        </w:tc>
        <w:tc>
          <w:tcPr>
            <w:tcW w:w="1783"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p>
        </w:tc>
        <w:tc>
          <w:tcPr>
            <w:tcW w:w="1477" w:type="dxa"/>
            <w:tcBorders>
              <w:top w:val="single" w:sz="4" w:space="0" w:color="000000"/>
              <w:left w:val="single" w:sz="4" w:space="0" w:color="000000"/>
              <w:bottom w:val="single" w:sz="4" w:space="0" w:color="000000"/>
              <w:right w:val="single" w:sz="4" w:space="0" w:color="auto"/>
            </w:tcBorders>
            <w:hideMark/>
          </w:tcPr>
          <w:p w:rsidR="00357C1D" w:rsidRPr="00357C1D" w:rsidRDefault="00357C1D" w:rsidP="00357C1D">
            <w:pPr>
              <w:spacing w:line="240" w:lineRule="atLeast"/>
              <w:jc w:val="center"/>
              <w:rPr>
                <w:sz w:val="18"/>
                <w:szCs w:val="18"/>
                <w:lang w:val="en-US" w:eastAsia="en-US"/>
              </w:rPr>
            </w:pPr>
            <w:r w:rsidRPr="00357C1D">
              <w:rPr>
                <w:sz w:val="18"/>
                <w:szCs w:val="18"/>
                <w:lang w:val="en-US" w:eastAsia="en-US"/>
              </w:rPr>
              <w:t xml:space="preserve">X </w:t>
            </w:r>
          </w:p>
        </w:tc>
        <w:tc>
          <w:tcPr>
            <w:tcW w:w="2126" w:type="dxa"/>
            <w:tcBorders>
              <w:top w:val="single" w:sz="4" w:space="0" w:color="000000"/>
              <w:left w:val="single" w:sz="4" w:space="0" w:color="auto"/>
              <w:bottom w:val="single" w:sz="4" w:space="0" w:color="000000"/>
              <w:right w:val="single" w:sz="4" w:space="0" w:color="000000"/>
            </w:tcBorders>
            <w:hideMark/>
          </w:tcPr>
          <w:p w:rsidR="00357C1D" w:rsidRPr="00357C1D" w:rsidRDefault="00357C1D" w:rsidP="00357C1D">
            <w:pPr>
              <w:spacing w:line="240" w:lineRule="atLeast"/>
              <w:jc w:val="center"/>
              <w:rPr>
                <w:sz w:val="18"/>
                <w:szCs w:val="18"/>
                <w:lang w:val="en-US" w:eastAsia="en-US"/>
              </w:rPr>
            </w:pPr>
            <w:r w:rsidRPr="00357C1D">
              <w:rPr>
                <w:sz w:val="18"/>
                <w:szCs w:val="18"/>
                <w:lang w:val="en-US" w:eastAsia="en-US"/>
              </w:rPr>
              <w:t>Y</w:t>
            </w:r>
          </w:p>
        </w:tc>
        <w:tc>
          <w:tcPr>
            <w:tcW w:w="2263" w:type="dxa"/>
            <w:tcBorders>
              <w:top w:val="single" w:sz="4" w:space="0" w:color="000000"/>
              <w:left w:val="single" w:sz="4" w:space="0" w:color="000000"/>
              <w:bottom w:val="nil"/>
              <w:right w:val="single" w:sz="4" w:space="0" w:color="000000"/>
            </w:tcBorders>
          </w:tcPr>
          <w:p w:rsidR="00357C1D" w:rsidRPr="00357C1D" w:rsidRDefault="00357C1D" w:rsidP="00357C1D">
            <w:pPr>
              <w:spacing w:line="240" w:lineRule="atLeast"/>
              <w:jc w:val="center"/>
              <w:rPr>
                <w:sz w:val="18"/>
                <w:szCs w:val="18"/>
                <w:lang w:eastAsia="en-US"/>
              </w:rPr>
            </w:pPr>
          </w:p>
        </w:tc>
      </w:tr>
      <w:tr w:rsidR="00357C1D" w:rsidRPr="00357C1D" w:rsidTr="004E638A">
        <w:trPr>
          <w:trHeight w:val="1539"/>
        </w:trPr>
        <w:tc>
          <w:tcPr>
            <w:tcW w:w="851" w:type="dxa"/>
            <w:tcBorders>
              <w:top w:val="single" w:sz="4" w:space="0" w:color="000000"/>
              <w:left w:val="single" w:sz="4" w:space="0" w:color="000000"/>
              <w:bottom w:val="single" w:sz="4" w:space="0" w:color="000000"/>
              <w:right w:val="single" w:sz="4" w:space="0" w:color="000000"/>
            </w:tcBorders>
            <w:hideMark/>
          </w:tcPr>
          <w:p w:rsidR="00357C1D" w:rsidRPr="00357C1D" w:rsidRDefault="00DD487B" w:rsidP="00DD487B">
            <w:pPr>
              <w:spacing w:line="240" w:lineRule="atLeast"/>
              <w:ind w:left="0" w:firstLine="0"/>
              <w:rPr>
                <w:sz w:val="18"/>
                <w:szCs w:val="18"/>
                <w:lang w:eastAsia="en-US"/>
              </w:rPr>
            </w:pPr>
            <w:r>
              <w:rPr>
                <w:sz w:val="18"/>
                <w:szCs w:val="18"/>
                <w:lang w:eastAsia="en-US"/>
              </w:rPr>
              <w:t xml:space="preserve"> </w:t>
            </w:r>
            <w:r w:rsidR="004E638A">
              <w:rPr>
                <w:sz w:val="18"/>
                <w:szCs w:val="18"/>
                <w:lang w:eastAsia="en-US"/>
              </w:rPr>
              <w:t xml:space="preserve">    </w:t>
            </w:r>
            <w:r>
              <w:rPr>
                <w:sz w:val="18"/>
                <w:szCs w:val="18"/>
                <w:lang w:eastAsia="en-US"/>
              </w:rPr>
              <w:t xml:space="preserve">   </w:t>
            </w:r>
            <w:r w:rsidR="00357C1D" w:rsidRPr="00357C1D">
              <w:rPr>
                <w:sz w:val="18"/>
                <w:szCs w:val="18"/>
                <w:lang w:eastAsia="en-US"/>
              </w:rPr>
              <w:t>2</w:t>
            </w:r>
          </w:p>
        </w:tc>
        <w:tc>
          <w:tcPr>
            <w:tcW w:w="283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BB4EF1">
            <w:pPr>
              <w:spacing w:line="240" w:lineRule="atLeast"/>
              <w:ind w:left="357" w:firstLine="0"/>
              <w:jc w:val="center"/>
              <w:rPr>
                <w:sz w:val="18"/>
                <w:szCs w:val="18"/>
                <w:lang w:eastAsia="en-US"/>
              </w:rPr>
            </w:pPr>
            <w:r w:rsidRPr="00357C1D">
              <w:rPr>
                <w:sz w:val="18"/>
                <w:szCs w:val="18"/>
                <w:lang w:eastAsia="en-US"/>
              </w:rPr>
              <w:t xml:space="preserve">Иркутская область, Иркутский муниципальный район, </w:t>
            </w:r>
            <w:proofErr w:type="spellStart"/>
            <w:r w:rsidRPr="00357C1D">
              <w:rPr>
                <w:sz w:val="18"/>
                <w:szCs w:val="18"/>
                <w:lang w:eastAsia="en-US"/>
              </w:rPr>
              <w:t>Хомутовское</w:t>
            </w:r>
            <w:proofErr w:type="spellEnd"/>
            <w:r w:rsidRPr="00357C1D">
              <w:rPr>
                <w:sz w:val="18"/>
                <w:szCs w:val="18"/>
                <w:lang w:eastAsia="en-US"/>
              </w:rPr>
              <w:t xml:space="preserve"> сельское </w:t>
            </w:r>
            <w:proofErr w:type="spellStart"/>
            <w:r w:rsidRPr="00357C1D">
              <w:rPr>
                <w:sz w:val="18"/>
                <w:szCs w:val="18"/>
                <w:lang w:eastAsia="en-US"/>
              </w:rPr>
              <w:t>поселение</w:t>
            </w:r>
            <w:proofErr w:type="gramStart"/>
            <w:r w:rsidRPr="00357C1D">
              <w:rPr>
                <w:sz w:val="18"/>
                <w:szCs w:val="18"/>
                <w:lang w:eastAsia="en-US"/>
              </w:rPr>
              <w:t>,с</w:t>
            </w:r>
            <w:proofErr w:type="gramEnd"/>
            <w:r w:rsidRPr="00357C1D">
              <w:rPr>
                <w:sz w:val="18"/>
                <w:szCs w:val="18"/>
                <w:lang w:eastAsia="en-US"/>
              </w:rPr>
              <w:t>ело</w:t>
            </w:r>
            <w:proofErr w:type="spellEnd"/>
            <w:r w:rsidRPr="00357C1D">
              <w:rPr>
                <w:sz w:val="18"/>
                <w:szCs w:val="18"/>
                <w:lang w:eastAsia="en-US"/>
              </w:rPr>
              <w:t xml:space="preserve"> Хомутово, улица Степная, земельный участок 20 (38:06:100801:40515)</w:t>
            </w:r>
          </w:p>
        </w:tc>
        <w:tc>
          <w:tcPr>
            <w:tcW w:w="1278"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jc w:val="center"/>
              <w:rPr>
                <w:sz w:val="18"/>
                <w:szCs w:val="18"/>
                <w:lang w:eastAsia="en-US"/>
              </w:rPr>
            </w:pPr>
            <w:r w:rsidRPr="00357C1D">
              <w:rPr>
                <w:sz w:val="18"/>
                <w:szCs w:val="18"/>
                <w:lang w:eastAsia="en-US"/>
              </w:rPr>
              <w:t>1075</w:t>
            </w:r>
          </w:p>
        </w:tc>
        <w:tc>
          <w:tcPr>
            <w:tcW w:w="1985"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14210D">
            <w:pPr>
              <w:spacing w:line="240" w:lineRule="atLeast"/>
              <w:ind w:left="0" w:right="-108" w:firstLine="0"/>
              <w:jc w:val="left"/>
              <w:rPr>
                <w:sz w:val="18"/>
                <w:szCs w:val="18"/>
                <w:lang w:eastAsia="en-US"/>
              </w:rPr>
            </w:pPr>
            <w:r w:rsidRPr="00357C1D">
              <w:rPr>
                <w:sz w:val="18"/>
                <w:szCs w:val="18"/>
                <w:lang w:eastAsia="en-US"/>
              </w:rPr>
              <w:t>Зона застройки Индивидуальными жилыми домами (ЖЗ-1)</w:t>
            </w:r>
          </w:p>
        </w:tc>
        <w:tc>
          <w:tcPr>
            <w:tcW w:w="178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E9776B">
            <w:pPr>
              <w:ind w:left="357" w:firstLine="0"/>
              <w:rPr>
                <w:sz w:val="18"/>
                <w:szCs w:val="18"/>
                <w:lang w:eastAsia="en-US"/>
              </w:rPr>
            </w:pPr>
            <w:r w:rsidRPr="00357C1D">
              <w:rPr>
                <w:sz w:val="18"/>
                <w:szCs w:val="18"/>
                <w:lang w:eastAsia="en-US"/>
              </w:rPr>
              <w:t xml:space="preserve">Для индивидуального жилищного </w:t>
            </w:r>
            <w:r w:rsidRPr="00357C1D">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E9776B">
            <w:pPr>
              <w:ind w:left="357" w:firstLine="0"/>
              <w:rPr>
                <w:sz w:val="18"/>
                <w:szCs w:val="18"/>
                <w:lang w:eastAsia="en-US"/>
              </w:rPr>
            </w:pPr>
            <w:r w:rsidRPr="00357C1D">
              <w:rPr>
                <w:sz w:val="18"/>
                <w:szCs w:val="18"/>
                <w:lang w:eastAsia="en-US"/>
              </w:rPr>
              <w:t>Земли населенных пунктов</w:t>
            </w:r>
          </w:p>
        </w:tc>
        <w:tc>
          <w:tcPr>
            <w:tcW w:w="1477" w:type="dxa"/>
            <w:tcBorders>
              <w:top w:val="single" w:sz="4" w:space="0" w:color="000000"/>
              <w:left w:val="single" w:sz="4" w:space="0" w:color="000000"/>
              <w:bottom w:val="single" w:sz="4" w:space="0" w:color="000000"/>
              <w:right w:val="single" w:sz="4" w:space="0" w:color="auto"/>
            </w:tcBorders>
            <w:hideMark/>
          </w:tcPr>
          <w:p w:rsidR="00357C1D" w:rsidRPr="00357C1D" w:rsidRDefault="00357C1D" w:rsidP="008B45F7">
            <w:pPr>
              <w:rPr>
                <w:sz w:val="18"/>
                <w:szCs w:val="18"/>
                <w:lang w:eastAsia="en-US"/>
              </w:rPr>
            </w:pPr>
            <w:r w:rsidRPr="00357C1D">
              <w:rPr>
                <w:sz w:val="18"/>
                <w:szCs w:val="18"/>
                <w:lang w:eastAsia="en-US"/>
              </w:rPr>
              <w:t>406076,46</w:t>
            </w:r>
          </w:p>
          <w:p w:rsidR="00357C1D" w:rsidRPr="00357C1D" w:rsidRDefault="00357C1D" w:rsidP="00357C1D">
            <w:pPr>
              <w:jc w:val="center"/>
              <w:rPr>
                <w:sz w:val="18"/>
                <w:szCs w:val="18"/>
                <w:lang w:eastAsia="en-US"/>
              </w:rPr>
            </w:pPr>
            <w:r w:rsidRPr="00357C1D">
              <w:rPr>
                <w:sz w:val="18"/>
                <w:szCs w:val="18"/>
                <w:lang w:eastAsia="en-US"/>
              </w:rPr>
              <w:t>406059,88</w:t>
            </w:r>
          </w:p>
          <w:p w:rsidR="00357C1D" w:rsidRPr="00357C1D" w:rsidRDefault="00357C1D" w:rsidP="00357C1D">
            <w:pPr>
              <w:jc w:val="center"/>
              <w:rPr>
                <w:sz w:val="18"/>
                <w:szCs w:val="18"/>
                <w:lang w:eastAsia="en-US"/>
              </w:rPr>
            </w:pPr>
            <w:r w:rsidRPr="00357C1D">
              <w:rPr>
                <w:sz w:val="18"/>
                <w:szCs w:val="18"/>
                <w:lang w:eastAsia="en-US"/>
              </w:rPr>
              <w:t>406029,64</w:t>
            </w:r>
          </w:p>
          <w:p w:rsidR="00357C1D" w:rsidRPr="00357C1D" w:rsidRDefault="00357C1D" w:rsidP="00357C1D">
            <w:pPr>
              <w:jc w:val="center"/>
              <w:rPr>
                <w:sz w:val="18"/>
                <w:szCs w:val="18"/>
                <w:lang w:eastAsia="en-US"/>
              </w:rPr>
            </w:pPr>
            <w:r w:rsidRPr="00357C1D">
              <w:rPr>
                <w:sz w:val="18"/>
                <w:szCs w:val="18"/>
                <w:lang w:eastAsia="en-US"/>
              </w:rPr>
              <w:t>406045,26</w:t>
            </w:r>
          </w:p>
          <w:p w:rsidR="00357C1D" w:rsidRPr="00357C1D" w:rsidRDefault="00357C1D" w:rsidP="00357C1D">
            <w:pPr>
              <w:jc w:val="center"/>
              <w:rPr>
                <w:sz w:val="18"/>
                <w:szCs w:val="18"/>
                <w:lang w:eastAsia="en-US"/>
              </w:rPr>
            </w:pPr>
            <w:r w:rsidRPr="00357C1D">
              <w:rPr>
                <w:sz w:val="18"/>
                <w:szCs w:val="18"/>
                <w:lang w:eastAsia="en-US"/>
              </w:rPr>
              <w:t>406076,46</w:t>
            </w:r>
          </w:p>
        </w:tc>
        <w:tc>
          <w:tcPr>
            <w:tcW w:w="2126" w:type="dxa"/>
            <w:tcBorders>
              <w:top w:val="single" w:sz="4" w:space="0" w:color="000000"/>
              <w:left w:val="single" w:sz="4" w:space="0" w:color="auto"/>
              <w:bottom w:val="single" w:sz="4" w:space="0" w:color="000000"/>
              <w:right w:val="single" w:sz="4" w:space="0" w:color="000000"/>
            </w:tcBorders>
            <w:hideMark/>
          </w:tcPr>
          <w:p w:rsidR="00357C1D" w:rsidRPr="00357C1D" w:rsidRDefault="00357C1D" w:rsidP="00357C1D">
            <w:pPr>
              <w:jc w:val="center"/>
              <w:rPr>
                <w:sz w:val="18"/>
                <w:szCs w:val="18"/>
                <w:lang w:eastAsia="en-US"/>
              </w:rPr>
            </w:pPr>
            <w:r w:rsidRPr="00357C1D">
              <w:rPr>
                <w:sz w:val="18"/>
                <w:szCs w:val="18"/>
                <w:lang w:eastAsia="en-US"/>
              </w:rPr>
              <w:t>3343023,58</w:t>
            </w:r>
          </w:p>
          <w:p w:rsidR="00357C1D" w:rsidRPr="00357C1D" w:rsidRDefault="00357C1D" w:rsidP="00357C1D">
            <w:pPr>
              <w:jc w:val="center"/>
              <w:rPr>
                <w:sz w:val="18"/>
                <w:szCs w:val="18"/>
                <w:lang w:eastAsia="en-US"/>
              </w:rPr>
            </w:pPr>
            <w:r w:rsidRPr="00357C1D">
              <w:rPr>
                <w:sz w:val="18"/>
                <w:szCs w:val="18"/>
                <w:lang w:eastAsia="en-US"/>
              </w:rPr>
              <w:t>3343047,34</w:t>
            </w:r>
          </w:p>
          <w:p w:rsidR="00357C1D" w:rsidRPr="00357C1D" w:rsidRDefault="00357C1D" w:rsidP="00357C1D">
            <w:pPr>
              <w:jc w:val="center"/>
              <w:rPr>
                <w:sz w:val="18"/>
                <w:szCs w:val="18"/>
                <w:lang w:eastAsia="en-US"/>
              </w:rPr>
            </w:pPr>
            <w:r w:rsidRPr="00357C1D">
              <w:rPr>
                <w:sz w:val="18"/>
                <w:szCs w:val="18"/>
                <w:lang w:eastAsia="en-US"/>
              </w:rPr>
              <w:t>3343023,90</w:t>
            </w:r>
          </w:p>
          <w:p w:rsidR="00357C1D" w:rsidRPr="00357C1D" w:rsidRDefault="00357C1D" w:rsidP="00357C1D">
            <w:pPr>
              <w:jc w:val="center"/>
              <w:rPr>
                <w:sz w:val="18"/>
                <w:szCs w:val="18"/>
                <w:lang w:eastAsia="en-US"/>
              </w:rPr>
            </w:pPr>
            <w:r w:rsidRPr="00357C1D">
              <w:rPr>
                <w:sz w:val="18"/>
                <w:szCs w:val="18"/>
                <w:lang w:eastAsia="en-US"/>
              </w:rPr>
              <w:t>3343001,51</w:t>
            </w:r>
          </w:p>
          <w:p w:rsidR="00357C1D" w:rsidRPr="00357C1D" w:rsidRDefault="00357C1D" w:rsidP="00357C1D">
            <w:pPr>
              <w:jc w:val="center"/>
              <w:rPr>
                <w:sz w:val="18"/>
                <w:szCs w:val="18"/>
                <w:lang w:eastAsia="en-US"/>
              </w:rPr>
            </w:pPr>
            <w:r w:rsidRPr="00357C1D">
              <w:rPr>
                <w:sz w:val="18"/>
                <w:szCs w:val="18"/>
                <w:lang w:eastAsia="en-US"/>
              </w:rPr>
              <w:t>3343023,58</w:t>
            </w:r>
          </w:p>
        </w:tc>
        <w:tc>
          <w:tcPr>
            <w:tcW w:w="2263" w:type="dxa"/>
            <w:vMerge w:val="restart"/>
            <w:tcBorders>
              <w:top w:val="single" w:sz="4" w:space="0" w:color="000000"/>
              <w:left w:val="single" w:sz="4" w:space="0" w:color="000000"/>
              <w:bottom w:val="single" w:sz="4" w:space="0" w:color="000000"/>
              <w:right w:val="single" w:sz="4" w:space="0" w:color="000000"/>
            </w:tcBorders>
            <w:hideMark/>
          </w:tcPr>
          <w:p w:rsidR="00357C1D" w:rsidRPr="00357C1D" w:rsidRDefault="00357C1D" w:rsidP="00E26325">
            <w:pPr>
              <w:pStyle w:val="aff3"/>
              <w:spacing w:line="256" w:lineRule="auto"/>
              <w:ind w:left="357" w:firstLine="0"/>
              <w:jc w:val="left"/>
              <w:rPr>
                <w:rFonts w:ascii="Times New Roman" w:hAnsi="Times New Roman"/>
                <w:color w:val="000000"/>
                <w:sz w:val="18"/>
                <w:szCs w:val="18"/>
              </w:rPr>
            </w:pPr>
            <w:r w:rsidRPr="00357C1D">
              <w:rPr>
                <w:rFonts w:ascii="Times New Roman" w:hAnsi="Times New Roman"/>
                <w:bCs/>
                <w:color w:val="000000"/>
                <w:sz w:val="18"/>
                <w:szCs w:val="18"/>
              </w:rPr>
              <w:t>Сети инженерно-технического обеспечения (</w:t>
            </w:r>
            <w:r w:rsidRPr="00357C1D">
              <w:rPr>
                <w:rFonts w:ascii="Times New Roman" w:hAnsi="Times New Roman"/>
                <w:color w:val="000000"/>
                <w:sz w:val="18"/>
                <w:szCs w:val="18"/>
              </w:rPr>
              <w:t>тепл</w:t>
            </w:r>
            <w:proofErr w:type="gramStart"/>
            <w:r w:rsidRPr="00357C1D">
              <w:rPr>
                <w:rFonts w:ascii="Times New Roman" w:hAnsi="Times New Roman"/>
                <w:color w:val="000000"/>
                <w:sz w:val="18"/>
                <w:szCs w:val="18"/>
              </w:rPr>
              <w:t>о-</w:t>
            </w:r>
            <w:proofErr w:type="gramEnd"/>
            <w:r w:rsidRPr="00357C1D">
              <w:rPr>
                <w:rFonts w:ascii="Times New Roman" w:hAnsi="Times New Roman"/>
                <w:color w:val="000000"/>
                <w:sz w:val="18"/>
                <w:szCs w:val="18"/>
              </w:rPr>
              <w:t>, газо-, водоснабжения и водоотведения) отсутствуют.</w:t>
            </w:r>
          </w:p>
          <w:p w:rsidR="00357C1D" w:rsidRPr="00357C1D" w:rsidRDefault="00357C1D" w:rsidP="00BB4EF1">
            <w:pPr>
              <w:spacing w:line="240" w:lineRule="atLeast"/>
              <w:jc w:val="left"/>
              <w:rPr>
                <w:bCs/>
                <w:color w:val="000000"/>
                <w:sz w:val="18"/>
                <w:szCs w:val="18"/>
                <w:lang w:eastAsia="en-US"/>
              </w:rPr>
            </w:pPr>
            <w:r w:rsidRPr="00357C1D">
              <w:rPr>
                <w:color w:val="000000"/>
                <w:sz w:val="18"/>
                <w:szCs w:val="18"/>
                <w:lang w:eastAsia="en-US"/>
              </w:rPr>
              <w:t xml:space="preserve">Подключение к электрическим сетям </w:t>
            </w:r>
            <w:r w:rsidR="0014210D">
              <w:rPr>
                <w:color w:val="000000"/>
                <w:sz w:val="18"/>
                <w:szCs w:val="18"/>
                <w:lang w:eastAsia="en-US"/>
              </w:rPr>
              <w:t>о</w:t>
            </w:r>
            <w:r w:rsidRPr="00357C1D">
              <w:rPr>
                <w:color w:val="000000"/>
                <w:sz w:val="18"/>
                <w:szCs w:val="18"/>
                <w:lang w:eastAsia="en-US"/>
              </w:rPr>
              <w:t xml:space="preserve">существляется в соответствии с </w:t>
            </w:r>
            <w:r w:rsidRPr="00357C1D">
              <w:rPr>
                <w:bCs/>
                <w:color w:val="000000"/>
                <w:sz w:val="18"/>
                <w:szCs w:val="18"/>
                <w:lang w:eastAsia="en-US"/>
              </w:rPr>
              <w:t xml:space="preserve">Правилами технологического присоединения </w:t>
            </w:r>
            <w:proofErr w:type="spellStart"/>
            <w:r w:rsidRPr="00357C1D">
              <w:rPr>
                <w:bCs/>
                <w:color w:val="000000"/>
                <w:sz w:val="18"/>
                <w:szCs w:val="18"/>
                <w:lang w:eastAsia="en-US"/>
              </w:rPr>
              <w:t>энергопринимающих</w:t>
            </w:r>
            <w:proofErr w:type="spellEnd"/>
            <w:r w:rsidRPr="00357C1D">
              <w:rPr>
                <w:bCs/>
                <w:color w:val="000000"/>
                <w:sz w:val="18"/>
                <w:szCs w:val="18"/>
                <w:lang w:eastAsia="en-US"/>
              </w:rPr>
              <w:t xml:space="preserve"> устройств потребителей электрической энергии, объектов по производству электрической </w:t>
            </w:r>
            <w:r w:rsidRPr="00357C1D">
              <w:rPr>
                <w:bCs/>
                <w:color w:val="000000"/>
                <w:sz w:val="18"/>
                <w:szCs w:val="18"/>
                <w:lang w:eastAsia="en-US"/>
              </w:rPr>
              <w:lastRenderedPageBreak/>
              <w:t xml:space="preserve">энергии, а также объектов электросетевого хозяйства, принадлежащих сетевым организациям и иным лицам, к электрическим сетям, утвержденными </w:t>
            </w:r>
            <w:hyperlink r:id="rId9" w:anchor="sub_0" w:history="1">
              <w:r w:rsidRPr="00357C1D">
                <w:rPr>
                  <w:rStyle w:val="af"/>
                  <w:color w:val="000000"/>
                  <w:sz w:val="18"/>
                  <w:szCs w:val="18"/>
                  <w:lang w:eastAsia="en-US"/>
                </w:rPr>
                <w:t>постановлением</w:t>
              </w:r>
            </w:hyperlink>
            <w:r w:rsidRPr="00357C1D">
              <w:rPr>
                <w:bCs/>
                <w:color w:val="000000"/>
                <w:sz w:val="18"/>
                <w:szCs w:val="18"/>
                <w:lang w:eastAsia="en-US"/>
              </w:rPr>
              <w:t xml:space="preserve"> Правительства Российской Федерации от 27 декабря 2004 года № 861.</w:t>
            </w:r>
          </w:p>
        </w:tc>
      </w:tr>
      <w:tr w:rsidR="00357C1D" w:rsidRPr="00357C1D" w:rsidTr="004E638A">
        <w:trPr>
          <w:trHeight w:val="1062"/>
        </w:trPr>
        <w:tc>
          <w:tcPr>
            <w:tcW w:w="851"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spacing w:line="240" w:lineRule="atLeast"/>
              <w:jc w:val="center"/>
              <w:rPr>
                <w:sz w:val="18"/>
                <w:szCs w:val="18"/>
                <w:lang w:eastAsia="en-US"/>
              </w:rPr>
            </w:pPr>
            <w:r w:rsidRPr="00357C1D">
              <w:rPr>
                <w:sz w:val="18"/>
                <w:szCs w:val="18"/>
                <w:lang w:eastAsia="en-US"/>
              </w:rPr>
              <w:t>14</w:t>
            </w:r>
          </w:p>
        </w:tc>
        <w:tc>
          <w:tcPr>
            <w:tcW w:w="283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BB4EF1">
            <w:pPr>
              <w:spacing w:line="240" w:lineRule="atLeast"/>
              <w:ind w:left="357" w:firstLine="0"/>
              <w:jc w:val="center"/>
              <w:rPr>
                <w:sz w:val="18"/>
                <w:szCs w:val="18"/>
                <w:lang w:eastAsia="en-US"/>
              </w:rPr>
            </w:pPr>
            <w:r w:rsidRPr="00357C1D">
              <w:rPr>
                <w:sz w:val="18"/>
                <w:szCs w:val="18"/>
                <w:lang w:eastAsia="en-US"/>
              </w:rPr>
              <w:t xml:space="preserve">Иркутская область, </w:t>
            </w:r>
            <w:r w:rsidR="00BB4EF1">
              <w:rPr>
                <w:sz w:val="18"/>
                <w:szCs w:val="18"/>
                <w:lang w:eastAsia="en-US"/>
              </w:rPr>
              <w:t>И</w:t>
            </w:r>
            <w:r w:rsidRPr="00357C1D">
              <w:rPr>
                <w:sz w:val="18"/>
                <w:szCs w:val="18"/>
                <w:lang w:eastAsia="en-US"/>
              </w:rPr>
              <w:t xml:space="preserve">ркутский муниципальный район, </w:t>
            </w:r>
            <w:proofErr w:type="spellStart"/>
            <w:r w:rsidRPr="00357C1D">
              <w:rPr>
                <w:sz w:val="18"/>
                <w:szCs w:val="18"/>
                <w:lang w:eastAsia="en-US"/>
              </w:rPr>
              <w:t>Хомутовскоесельское</w:t>
            </w:r>
            <w:proofErr w:type="spellEnd"/>
            <w:r w:rsidRPr="00357C1D">
              <w:rPr>
                <w:sz w:val="18"/>
                <w:szCs w:val="18"/>
                <w:lang w:eastAsia="en-US"/>
              </w:rPr>
              <w:t xml:space="preserve"> </w:t>
            </w:r>
            <w:proofErr w:type="spellStart"/>
            <w:r w:rsidRPr="00357C1D">
              <w:rPr>
                <w:sz w:val="18"/>
                <w:szCs w:val="18"/>
                <w:lang w:eastAsia="en-US"/>
              </w:rPr>
              <w:t>поселение</w:t>
            </w:r>
            <w:proofErr w:type="gramStart"/>
            <w:r w:rsidRPr="00357C1D">
              <w:rPr>
                <w:sz w:val="18"/>
                <w:szCs w:val="18"/>
                <w:lang w:eastAsia="en-US"/>
              </w:rPr>
              <w:t>,п</w:t>
            </w:r>
            <w:proofErr w:type="gramEnd"/>
            <w:r w:rsidRPr="00357C1D">
              <w:rPr>
                <w:sz w:val="18"/>
                <w:szCs w:val="18"/>
                <w:lang w:eastAsia="en-US"/>
              </w:rPr>
              <w:t>оселок</w:t>
            </w:r>
            <w:proofErr w:type="spellEnd"/>
            <w:r w:rsidRPr="00357C1D">
              <w:rPr>
                <w:sz w:val="18"/>
                <w:szCs w:val="18"/>
                <w:lang w:eastAsia="en-US"/>
              </w:rPr>
              <w:t xml:space="preserve"> </w:t>
            </w:r>
            <w:proofErr w:type="spellStart"/>
            <w:r w:rsidRPr="00357C1D">
              <w:rPr>
                <w:sz w:val="18"/>
                <w:szCs w:val="18"/>
                <w:lang w:eastAsia="en-US"/>
              </w:rPr>
              <w:t>Плишкино</w:t>
            </w:r>
            <w:proofErr w:type="spellEnd"/>
            <w:r w:rsidRPr="00357C1D">
              <w:rPr>
                <w:sz w:val="18"/>
                <w:szCs w:val="18"/>
                <w:lang w:eastAsia="en-US"/>
              </w:rPr>
              <w:t>, переулок Тупик, земельный участок 2А (38:36:000017:6149)</w:t>
            </w:r>
          </w:p>
        </w:tc>
        <w:tc>
          <w:tcPr>
            <w:tcW w:w="1278"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jc w:val="center"/>
              <w:rPr>
                <w:sz w:val="18"/>
                <w:szCs w:val="18"/>
                <w:lang w:eastAsia="en-US"/>
              </w:rPr>
            </w:pPr>
            <w:r w:rsidRPr="00357C1D">
              <w:rPr>
                <w:sz w:val="18"/>
                <w:szCs w:val="18"/>
                <w:lang w:eastAsia="en-US"/>
              </w:rPr>
              <w:t>1500</w:t>
            </w:r>
          </w:p>
        </w:tc>
        <w:tc>
          <w:tcPr>
            <w:tcW w:w="1985"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14210D">
            <w:pPr>
              <w:spacing w:line="240" w:lineRule="atLeast"/>
              <w:ind w:left="-108" w:right="-108"/>
              <w:jc w:val="left"/>
              <w:rPr>
                <w:sz w:val="18"/>
                <w:szCs w:val="18"/>
                <w:lang w:eastAsia="en-US"/>
              </w:rPr>
            </w:pPr>
            <w:r w:rsidRPr="00357C1D">
              <w:rPr>
                <w:sz w:val="18"/>
                <w:szCs w:val="18"/>
                <w:lang w:eastAsia="en-US"/>
              </w:rPr>
              <w:t>Зона застройки Индивидуальными жилыми домами (ЖЗ-1)</w:t>
            </w:r>
          </w:p>
        </w:tc>
        <w:tc>
          <w:tcPr>
            <w:tcW w:w="178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E9776B">
            <w:pPr>
              <w:ind w:left="357" w:firstLine="0"/>
              <w:rPr>
                <w:sz w:val="18"/>
                <w:szCs w:val="18"/>
                <w:lang w:eastAsia="en-US"/>
              </w:rPr>
            </w:pPr>
            <w:r w:rsidRPr="00357C1D">
              <w:rPr>
                <w:sz w:val="18"/>
                <w:szCs w:val="18"/>
                <w:lang w:eastAsia="en-US"/>
              </w:rPr>
              <w:t xml:space="preserve">Для индивидуального жилищного </w:t>
            </w:r>
            <w:r w:rsidRPr="00357C1D">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E9776B">
            <w:pPr>
              <w:ind w:left="357" w:firstLine="0"/>
              <w:rPr>
                <w:sz w:val="18"/>
                <w:szCs w:val="18"/>
                <w:lang w:eastAsia="en-US"/>
              </w:rPr>
            </w:pPr>
            <w:r w:rsidRPr="00357C1D">
              <w:rPr>
                <w:sz w:val="18"/>
                <w:szCs w:val="18"/>
                <w:lang w:eastAsia="en-US"/>
              </w:rPr>
              <w:t>Земли населенных пунктов</w:t>
            </w:r>
          </w:p>
        </w:tc>
        <w:tc>
          <w:tcPr>
            <w:tcW w:w="1477" w:type="dxa"/>
            <w:tcBorders>
              <w:top w:val="single" w:sz="4" w:space="0" w:color="000000"/>
              <w:left w:val="single" w:sz="4" w:space="0" w:color="000000"/>
              <w:bottom w:val="single" w:sz="4" w:space="0" w:color="000000"/>
              <w:right w:val="single" w:sz="4" w:space="0" w:color="auto"/>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392418.41</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392393.23</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392367.00</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392392.81</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392418.41</w:t>
            </w:r>
          </w:p>
        </w:tc>
        <w:tc>
          <w:tcPr>
            <w:tcW w:w="2126" w:type="dxa"/>
            <w:tcBorders>
              <w:top w:val="single" w:sz="4" w:space="0" w:color="000000"/>
              <w:left w:val="single" w:sz="4" w:space="0" w:color="auto"/>
              <w:bottom w:val="single" w:sz="4" w:space="0" w:color="000000"/>
              <w:right w:val="single" w:sz="4" w:space="0" w:color="000000"/>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3348972.18</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3349013.34</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3348997.28</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3348955.21</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3348972.18</w:t>
            </w:r>
          </w:p>
        </w:tc>
        <w:tc>
          <w:tcPr>
            <w:tcW w:w="2263" w:type="dxa"/>
            <w:vMerge/>
            <w:tcBorders>
              <w:top w:val="single" w:sz="4" w:space="0" w:color="000000"/>
              <w:left w:val="single" w:sz="4" w:space="0" w:color="000000"/>
              <w:bottom w:val="single" w:sz="4" w:space="0" w:color="000000"/>
              <w:right w:val="single" w:sz="4" w:space="0" w:color="000000"/>
            </w:tcBorders>
            <w:vAlign w:val="center"/>
            <w:hideMark/>
          </w:tcPr>
          <w:p w:rsidR="00357C1D" w:rsidRPr="00357C1D" w:rsidRDefault="00357C1D" w:rsidP="00357C1D">
            <w:pPr>
              <w:rPr>
                <w:bCs/>
                <w:color w:val="000000"/>
                <w:sz w:val="18"/>
                <w:szCs w:val="18"/>
                <w:lang w:eastAsia="en-US"/>
              </w:rPr>
            </w:pPr>
          </w:p>
        </w:tc>
      </w:tr>
      <w:tr w:rsidR="00357C1D" w:rsidRPr="00357C1D" w:rsidTr="004E638A">
        <w:trPr>
          <w:trHeight w:val="1062"/>
        </w:trPr>
        <w:tc>
          <w:tcPr>
            <w:tcW w:w="851"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spacing w:line="240" w:lineRule="atLeast"/>
              <w:jc w:val="center"/>
              <w:rPr>
                <w:sz w:val="18"/>
                <w:szCs w:val="18"/>
                <w:lang w:eastAsia="en-US"/>
              </w:rPr>
            </w:pPr>
            <w:r w:rsidRPr="00357C1D">
              <w:rPr>
                <w:sz w:val="18"/>
                <w:szCs w:val="18"/>
                <w:lang w:eastAsia="en-US"/>
              </w:rPr>
              <w:t>17</w:t>
            </w:r>
          </w:p>
        </w:tc>
        <w:tc>
          <w:tcPr>
            <w:tcW w:w="283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BB4EF1">
            <w:pPr>
              <w:spacing w:line="240" w:lineRule="atLeast"/>
              <w:ind w:left="357" w:firstLine="0"/>
              <w:jc w:val="center"/>
              <w:rPr>
                <w:sz w:val="18"/>
                <w:szCs w:val="18"/>
                <w:lang w:eastAsia="en-US"/>
              </w:rPr>
            </w:pPr>
            <w:r w:rsidRPr="00357C1D">
              <w:rPr>
                <w:sz w:val="18"/>
                <w:szCs w:val="18"/>
                <w:lang w:eastAsia="en-US"/>
              </w:rPr>
              <w:t xml:space="preserve">Иркутская </w:t>
            </w:r>
            <w:proofErr w:type="spellStart"/>
            <w:r w:rsidRPr="00357C1D">
              <w:rPr>
                <w:sz w:val="18"/>
                <w:szCs w:val="18"/>
                <w:lang w:eastAsia="en-US"/>
              </w:rPr>
              <w:t>область</w:t>
            </w:r>
            <w:proofErr w:type="gramStart"/>
            <w:r w:rsidRPr="00357C1D">
              <w:rPr>
                <w:sz w:val="18"/>
                <w:szCs w:val="18"/>
                <w:lang w:eastAsia="en-US"/>
              </w:rPr>
              <w:t>,И</w:t>
            </w:r>
            <w:proofErr w:type="gramEnd"/>
            <w:r w:rsidRPr="00357C1D">
              <w:rPr>
                <w:sz w:val="18"/>
                <w:szCs w:val="18"/>
                <w:lang w:eastAsia="en-US"/>
              </w:rPr>
              <w:t>ркутский</w:t>
            </w:r>
            <w:proofErr w:type="spellEnd"/>
            <w:r w:rsidRPr="00357C1D">
              <w:rPr>
                <w:sz w:val="18"/>
                <w:szCs w:val="18"/>
                <w:lang w:eastAsia="en-US"/>
              </w:rPr>
              <w:t xml:space="preserve"> муниципальный район, </w:t>
            </w:r>
            <w:proofErr w:type="spellStart"/>
            <w:r w:rsidRPr="00357C1D">
              <w:rPr>
                <w:sz w:val="18"/>
                <w:szCs w:val="18"/>
                <w:lang w:eastAsia="en-US"/>
              </w:rPr>
              <w:t>Хомутовское</w:t>
            </w:r>
            <w:proofErr w:type="spellEnd"/>
            <w:r w:rsidRPr="00357C1D">
              <w:rPr>
                <w:sz w:val="18"/>
                <w:szCs w:val="18"/>
                <w:lang w:eastAsia="en-US"/>
              </w:rPr>
              <w:t xml:space="preserve"> сельское </w:t>
            </w:r>
            <w:proofErr w:type="spellStart"/>
            <w:r w:rsidRPr="00357C1D">
              <w:rPr>
                <w:sz w:val="18"/>
                <w:szCs w:val="18"/>
                <w:lang w:eastAsia="en-US"/>
              </w:rPr>
              <w:t>поселение,поселок</w:t>
            </w:r>
            <w:proofErr w:type="spellEnd"/>
            <w:r w:rsidRPr="00357C1D">
              <w:rPr>
                <w:sz w:val="18"/>
                <w:szCs w:val="18"/>
                <w:lang w:eastAsia="en-US"/>
              </w:rPr>
              <w:t xml:space="preserve"> </w:t>
            </w:r>
            <w:proofErr w:type="spellStart"/>
            <w:r w:rsidRPr="00357C1D">
              <w:rPr>
                <w:sz w:val="18"/>
                <w:szCs w:val="18"/>
                <w:lang w:eastAsia="en-US"/>
              </w:rPr>
              <w:t>Плишкино</w:t>
            </w:r>
            <w:proofErr w:type="spellEnd"/>
            <w:r w:rsidRPr="00357C1D">
              <w:rPr>
                <w:sz w:val="18"/>
                <w:szCs w:val="18"/>
                <w:lang w:eastAsia="en-US"/>
              </w:rPr>
              <w:t>, переулок Лесной, земельный участок 10 (38:36:000017:6152)</w:t>
            </w:r>
          </w:p>
        </w:tc>
        <w:tc>
          <w:tcPr>
            <w:tcW w:w="1278"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jc w:val="center"/>
              <w:rPr>
                <w:sz w:val="18"/>
                <w:szCs w:val="18"/>
                <w:lang w:eastAsia="en-US"/>
              </w:rPr>
            </w:pPr>
            <w:r w:rsidRPr="00357C1D">
              <w:rPr>
                <w:sz w:val="18"/>
                <w:szCs w:val="18"/>
                <w:lang w:eastAsia="en-US"/>
              </w:rPr>
              <w:t>1278</w:t>
            </w:r>
          </w:p>
        </w:tc>
        <w:tc>
          <w:tcPr>
            <w:tcW w:w="1985"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14210D">
            <w:pPr>
              <w:spacing w:line="240" w:lineRule="atLeast"/>
              <w:ind w:left="-108" w:right="-108"/>
              <w:jc w:val="left"/>
              <w:rPr>
                <w:sz w:val="18"/>
                <w:szCs w:val="18"/>
                <w:lang w:eastAsia="en-US"/>
              </w:rPr>
            </w:pPr>
            <w:r w:rsidRPr="00357C1D">
              <w:rPr>
                <w:sz w:val="18"/>
                <w:szCs w:val="18"/>
                <w:lang w:eastAsia="en-US"/>
              </w:rPr>
              <w:t>Зона застройки Индивидуальными жилыми домам</w:t>
            </w:r>
            <w:proofErr w:type="gramStart"/>
            <w:r w:rsidRPr="00357C1D">
              <w:rPr>
                <w:sz w:val="18"/>
                <w:szCs w:val="18"/>
                <w:lang w:eastAsia="en-US"/>
              </w:rPr>
              <w:t>и(</w:t>
            </w:r>
            <w:proofErr w:type="gramEnd"/>
            <w:r w:rsidRPr="00357C1D">
              <w:rPr>
                <w:sz w:val="18"/>
                <w:szCs w:val="18"/>
                <w:lang w:eastAsia="en-US"/>
              </w:rPr>
              <w:t>ЖЗ-1)</w:t>
            </w:r>
          </w:p>
        </w:tc>
        <w:tc>
          <w:tcPr>
            <w:tcW w:w="178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E9776B">
            <w:pPr>
              <w:ind w:left="357" w:firstLine="0"/>
              <w:rPr>
                <w:sz w:val="18"/>
                <w:szCs w:val="18"/>
                <w:lang w:eastAsia="en-US"/>
              </w:rPr>
            </w:pPr>
            <w:r w:rsidRPr="00357C1D">
              <w:rPr>
                <w:sz w:val="18"/>
                <w:szCs w:val="18"/>
                <w:lang w:eastAsia="en-US"/>
              </w:rPr>
              <w:t xml:space="preserve">Для индивидуального жилищного </w:t>
            </w:r>
            <w:r w:rsidRPr="00357C1D">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E9776B">
            <w:pPr>
              <w:ind w:left="357" w:firstLine="0"/>
              <w:rPr>
                <w:sz w:val="18"/>
                <w:szCs w:val="18"/>
                <w:lang w:eastAsia="en-US"/>
              </w:rPr>
            </w:pPr>
            <w:r w:rsidRPr="00357C1D">
              <w:rPr>
                <w:sz w:val="18"/>
                <w:szCs w:val="18"/>
                <w:lang w:eastAsia="en-US"/>
              </w:rPr>
              <w:t>Земли населенных пунктов</w:t>
            </w:r>
          </w:p>
        </w:tc>
        <w:tc>
          <w:tcPr>
            <w:tcW w:w="1477" w:type="dxa"/>
            <w:tcBorders>
              <w:top w:val="single" w:sz="4" w:space="0" w:color="000000"/>
              <w:left w:val="single" w:sz="4" w:space="0" w:color="000000"/>
              <w:bottom w:val="single" w:sz="4" w:space="0" w:color="000000"/>
              <w:right w:val="single" w:sz="4" w:space="0" w:color="auto"/>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392238.53</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392223.14</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392209.56</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392192.39</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392208.41</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392234.69</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392238.53</w:t>
            </w:r>
          </w:p>
        </w:tc>
        <w:tc>
          <w:tcPr>
            <w:tcW w:w="2126" w:type="dxa"/>
            <w:tcBorders>
              <w:top w:val="single" w:sz="4" w:space="0" w:color="000000"/>
              <w:left w:val="single" w:sz="4" w:space="0" w:color="auto"/>
              <w:bottom w:val="single" w:sz="4" w:space="0" w:color="000000"/>
              <w:right w:val="single" w:sz="4" w:space="0" w:color="000000"/>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3348853.76</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3348886.61</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3348880.06</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3348871.14</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3348836.85</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3348851.78</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3348853.76</w:t>
            </w:r>
          </w:p>
        </w:tc>
        <w:tc>
          <w:tcPr>
            <w:tcW w:w="2263" w:type="dxa"/>
            <w:vMerge/>
            <w:tcBorders>
              <w:top w:val="single" w:sz="4" w:space="0" w:color="000000"/>
              <w:left w:val="single" w:sz="4" w:space="0" w:color="000000"/>
              <w:bottom w:val="single" w:sz="4" w:space="0" w:color="000000"/>
              <w:right w:val="single" w:sz="4" w:space="0" w:color="000000"/>
            </w:tcBorders>
            <w:vAlign w:val="center"/>
            <w:hideMark/>
          </w:tcPr>
          <w:p w:rsidR="00357C1D" w:rsidRPr="00357C1D" w:rsidRDefault="00357C1D" w:rsidP="00357C1D">
            <w:pPr>
              <w:rPr>
                <w:bCs/>
                <w:color w:val="000000"/>
                <w:sz w:val="18"/>
                <w:szCs w:val="18"/>
                <w:lang w:eastAsia="en-US"/>
              </w:rPr>
            </w:pPr>
          </w:p>
        </w:tc>
      </w:tr>
      <w:tr w:rsidR="00357C1D" w:rsidRPr="00357C1D" w:rsidTr="004E638A">
        <w:trPr>
          <w:trHeight w:val="1062"/>
        </w:trPr>
        <w:tc>
          <w:tcPr>
            <w:tcW w:w="851"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spacing w:line="240" w:lineRule="atLeast"/>
              <w:jc w:val="center"/>
              <w:rPr>
                <w:sz w:val="18"/>
                <w:szCs w:val="18"/>
                <w:lang w:eastAsia="en-US"/>
              </w:rPr>
            </w:pPr>
            <w:r w:rsidRPr="00357C1D">
              <w:rPr>
                <w:sz w:val="18"/>
                <w:szCs w:val="18"/>
                <w:lang w:eastAsia="en-US"/>
              </w:rPr>
              <w:lastRenderedPageBreak/>
              <w:t>18</w:t>
            </w:r>
          </w:p>
        </w:tc>
        <w:tc>
          <w:tcPr>
            <w:tcW w:w="283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070533">
            <w:pPr>
              <w:spacing w:line="240" w:lineRule="atLeast"/>
              <w:ind w:left="357" w:firstLine="0"/>
              <w:jc w:val="center"/>
              <w:rPr>
                <w:sz w:val="18"/>
                <w:szCs w:val="18"/>
                <w:lang w:eastAsia="en-US"/>
              </w:rPr>
            </w:pPr>
            <w:r w:rsidRPr="00357C1D">
              <w:rPr>
                <w:sz w:val="18"/>
                <w:szCs w:val="18"/>
                <w:lang w:eastAsia="en-US"/>
              </w:rPr>
              <w:t xml:space="preserve">Иркутская область, Иркутский </w:t>
            </w:r>
            <w:proofErr w:type="spellStart"/>
            <w:r w:rsidRPr="00357C1D">
              <w:rPr>
                <w:sz w:val="18"/>
                <w:szCs w:val="18"/>
                <w:lang w:eastAsia="en-US"/>
              </w:rPr>
              <w:t>униципальный</w:t>
            </w:r>
            <w:proofErr w:type="spellEnd"/>
            <w:r w:rsidRPr="00357C1D">
              <w:rPr>
                <w:sz w:val="18"/>
                <w:szCs w:val="18"/>
                <w:lang w:eastAsia="en-US"/>
              </w:rPr>
              <w:t xml:space="preserve"> район, </w:t>
            </w:r>
            <w:proofErr w:type="spellStart"/>
            <w:r w:rsidRPr="00357C1D">
              <w:rPr>
                <w:sz w:val="18"/>
                <w:szCs w:val="18"/>
                <w:lang w:eastAsia="en-US"/>
              </w:rPr>
              <w:t>Хомутовское</w:t>
            </w:r>
            <w:proofErr w:type="spellEnd"/>
            <w:r w:rsidRPr="00357C1D">
              <w:rPr>
                <w:sz w:val="18"/>
                <w:szCs w:val="18"/>
                <w:lang w:eastAsia="en-US"/>
              </w:rPr>
              <w:t xml:space="preserve"> сельское поселение,</w:t>
            </w:r>
          </w:p>
          <w:p w:rsidR="00357C1D" w:rsidRPr="00357C1D" w:rsidRDefault="00357C1D" w:rsidP="00070533">
            <w:pPr>
              <w:spacing w:line="240" w:lineRule="atLeast"/>
              <w:ind w:left="357" w:firstLine="0"/>
              <w:jc w:val="center"/>
              <w:rPr>
                <w:sz w:val="18"/>
                <w:szCs w:val="18"/>
                <w:lang w:eastAsia="en-US"/>
              </w:rPr>
            </w:pPr>
            <w:r w:rsidRPr="00357C1D">
              <w:rPr>
                <w:sz w:val="18"/>
                <w:szCs w:val="18"/>
                <w:lang w:eastAsia="en-US"/>
              </w:rPr>
              <w:t xml:space="preserve">поселок </w:t>
            </w:r>
            <w:proofErr w:type="spellStart"/>
            <w:r w:rsidRPr="00357C1D">
              <w:rPr>
                <w:sz w:val="18"/>
                <w:szCs w:val="18"/>
                <w:lang w:eastAsia="en-US"/>
              </w:rPr>
              <w:t>Плишкино</w:t>
            </w:r>
            <w:proofErr w:type="spellEnd"/>
            <w:r w:rsidRPr="00357C1D">
              <w:rPr>
                <w:sz w:val="18"/>
                <w:szCs w:val="18"/>
                <w:lang w:eastAsia="en-US"/>
              </w:rPr>
              <w:t>, переулок Лесной, земельный участок 8 (38:36:000017:6153)</w:t>
            </w:r>
          </w:p>
        </w:tc>
        <w:tc>
          <w:tcPr>
            <w:tcW w:w="1278"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jc w:val="center"/>
              <w:rPr>
                <w:sz w:val="18"/>
                <w:szCs w:val="18"/>
                <w:lang w:eastAsia="en-US"/>
              </w:rPr>
            </w:pPr>
            <w:r w:rsidRPr="00357C1D">
              <w:rPr>
                <w:sz w:val="18"/>
                <w:szCs w:val="18"/>
                <w:lang w:eastAsia="en-US"/>
              </w:rPr>
              <w:t>1278</w:t>
            </w:r>
          </w:p>
        </w:tc>
        <w:tc>
          <w:tcPr>
            <w:tcW w:w="1985"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14210D">
            <w:pPr>
              <w:spacing w:line="240" w:lineRule="atLeast"/>
              <w:ind w:left="0" w:right="-108" w:firstLine="0"/>
              <w:jc w:val="left"/>
              <w:rPr>
                <w:sz w:val="18"/>
                <w:szCs w:val="18"/>
                <w:lang w:eastAsia="en-US"/>
              </w:rPr>
            </w:pPr>
            <w:r w:rsidRPr="00357C1D">
              <w:rPr>
                <w:sz w:val="18"/>
                <w:szCs w:val="18"/>
                <w:lang w:eastAsia="en-US"/>
              </w:rPr>
              <w:t xml:space="preserve">Зона </w:t>
            </w:r>
            <w:r w:rsidR="00885D7F">
              <w:rPr>
                <w:sz w:val="18"/>
                <w:szCs w:val="18"/>
                <w:lang w:eastAsia="en-US"/>
              </w:rPr>
              <w:t>з</w:t>
            </w:r>
            <w:r w:rsidRPr="00357C1D">
              <w:rPr>
                <w:sz w:val="18"/>
                <w:szCs w:val="18"/>
                <w:lang w:eastAsia="en-US"/>
              </w:rPr>
              <w:t>астройки</w:t>
            </w:r>
            <w:r w:rsidR="00885D7F">
              <w:rPr>
                <w:sz w:val="18"/>
                <w:szCs w:val="18"/>
                <w:lang w:eastAsia="en-US"/>
              </w:rPr>
              <w:t xml:space="preserve"> </w:t>
            </w:r>
            <w:r w:rsidRPr="00357C1D">
              <w:rPr>
                <w:sz w:val="18"/>
                <w:szCs w:val="18"/>
                <w:lang w:eastAsia="en-US"/>
              </w:rPr>
              <w:t>Индивидуальными жилыми домам</w:t>
            </w:r>
            <w:proofErr w:type="gramStart"/>
            <w:r w:rsidRPr="00357C1D">
              <w:rPr>
                <w:sz w:val="18"/>
                <w:szCs w:val="18"/>
                <w:lang w:eastAsia="en-US"/>
              </w:rPr>
              <w:t>и(</w:t>
            </w:r>
            <w:proofErr w:type="gramEnd"/>
            <w:r w:rsidRPr="00357C1D">
              <w:rPr>
                <w:sz w:val="18"/>
                <w:szCs w:val="18"/>
                <w:lang w:eastAsia="en-US"/>
              </w:rPr>
              <w:t>ЖЗ-1)</w:t>
            </w:r>
          </w:p>
        </w:tc>
        <w:tc>
          <w:tcPr>
            <w:tcW w:w="178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5800EE">
            <w:pPr>
              <w:ind w:left="357" w:firstLine="0"/>
              <w:rPr>
                <w:sz w:val="18"/>
                <w:szCs w:val="18"/>
                <w:lang w:eastAsia="en-US"/>
              </w:rPr>
            </w:pPr>
            <w:r w:rsidRPr="00357C1D">
              <w:rPr>
                <w:sz w:val="18"/>
                <w:szCs w:val="18"/>
                <w:lang w:eastAsia="en-US"/>
              </w:rPr>
              <w:t xml:space="preserve">Для индивидуального жилищного </w:t>
            </w:r>
            <w:r w:rsidRPr="00357C1D">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5800EE">
            <w:pPr>
              <w:ind w:left="357" w:firstLine="0"/>
              <w:rPr>
                <w:sz w:val="18"/>
                <w:szCs w:val="18"/>
                <w:lang w:eastAsia="en-US"/>
              </w:rPr>
            </w:pPr>
            <w:r w:rsidRPr="00357C1D">
              <w:rPr>
                <w:sz w:val="18"/>
                <w:szCs w:val="18"/>
                <w:lang w:eastAsia="en-US"/>
              </w:rPr>
              <w:t>Земли населенных пунктов</w:t>
            </w:r>
          </w:p>
        </w:tc>
        <w:tc>
          <w:tcPr>
            <w:tcW w:w="1477" w:type="dxa"/>
            <w:tcBorders>
              <w:top w:val="single" w:sz="4" w:space="0" w:color="000000"/>
              <w:left w:val="single" w:sz="4" w:space="0" w:color="000000"/>
              <w:bottom w:val="single" w:sz="4" w:space="0" w:color="000000"/>
              <w:right w:val="single" w:sz="4" w:space="0" w:color="auto"/>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392179.82</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392208.41</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392192.39</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392191.00</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392179.95</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392162.76</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392179.82</w:t>
            </w:r>
          </w:p>
        </w:tc>
        <w:tc>
          <w:tcPr>
            <w:tcW w:w="2126" w:type="dxa"/>
            <w:tcBorders>
              <w:top w:val="single" w:sz="4" w:space="0" w:color="000000"/>
              <w:left w:val="single" w:sz="4" w:space="0" w:color="auto"/>
              <w:bottom w:val="single" w:sz="4" w:space="0" w:color="000000"/>
              <w:right w:val="single" w:sz="4" w:space="0" w:color="000000"/>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3348820.60</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3348836.85</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3348871.14</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3348870.42</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3348865.04</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3348857.06</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3348820.60</w:t>
            </w:r>
          </w:p>
        </w:tc>
        <w:tc>
          <w:tcPr>
            <w:tcW w:w="2263" w:type="dxa"/>
            <w:vMerge/>
            <w:tcBorders>
              <w:top w:val="single" w:sz="4" w:space="0" w:color="000000"/>
              <w:left w:val="single" w:sz="4" w:space="0" w:color="000000"/>
              <w:bottom w:val="single" w:sz="4" w:space="0" w:color="000000"/>
              <w:right w:val="single" w:sz="4" w:space="0" w:color="000000"/>
            </w:tcBorders>
            <w:vAlign w:val="center"/>
            <w:hideMark/>
          </w:tcPr>
          <w:p w:rsidR="00357C1D" w:rsidRPr="00357C1D" w:rsidRDefault="00357C1D" w:rsidP="00357C1D">
            <w:pPr>
              <w:rPr>
                <w:bCs/>
                <w:color w:val="000000"/>
                <w:sz w:val="18"/>
                <w:szCs w:val="18"/>
                <w:lang w:eastAsia="en-US"/>
              </w:rPr>
            </w:pPr>
          </w:p>
        </w:tc>
      </w:tr>
      <w:tr w:rsidR="00357C1D" w:rsidRPr="00357C1D" w:rsidTr="004E638A">
        <w:trPr>
          <w:trHeight w:val="1062"/>
        </w:trPr>
        <w:tc>
          <w:tcPr>
            <w:tcW w:w="851"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spacing w:line="240" w:lineRule="atLeast"/>
              <w:jc w:val="center"/>
              <w:rPr>
                <w:sz w:val="18"/>
                <w:szCs w:val="18"/>
                <w:lang w:eastAsia="en-US"/>
              </w:rPr>
            </w:pPr>
            <w:r w:rsidRPr="00357C1D">
              <w:rPr>
                <w:sz w:val="18"/>
                <w:szCs w:val="18"/>
                <w:lang w:eastAsia="en-US"/>
              </w:rPr>
              <w:lastRenderedPageBreak/>
              <w:t>27</w:t>
            </w:r>
          </w:p>
        </w:tc>
        <w:tc>
          <w:tcPr>
            <w:tcW w:w="283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070533">
            <w:pPr>
              <w:spacing w:line="240" w:lineRule="atLeast"/>
              <w:ind w:left="357" w:firstLine="0"/>
              <w:jc w:val="center"/>
              <w:rPr>
                <w:sz w:val="18"/>
                <w:szCs w:val="18"/>
                <w:lang w:eastAsia="en-US"/>
              </w:rPr>
            </w:pPr>
            <w:r w:rsidRPr="00357C1D">
              <w:rPr>
                <w:sz w:val="18"/>
                <w:szCs w:val="18"/>
                <w:lang w:eastAsia="en-US"/>
              </w:rPr>
              <w:t xml:space="preserve">Иркутская область, Иркутский </w:t>
            </w:r>
            <w:proofErr w:type="spellStart"/>
            <w:r w:rsidRPr="00357C1D">
              <w:rPr>
                <w:sz w:val="18"/>
                <w:szCs w:val="18"/>
                <w:lang w:eastAsia="en-US"/>
              </w:rPr>
              <w:t>униципальный</w:t>
            </w:r>
            <w:proofErr w:type="spellEnd"/>
            <w:r w:rsidRPr="00357C1D">
              <w:rPr>
                <w:sz w:val="18"/>
                <w:szCs w:val="18"/>
                <w:lang w:eastAsia="en-US"/>
              </w:rPr>
              <w:t xml:space="preserve"> район, </w:t>
            </w:r>
            <w:proofErr w:type="spellStart"/>
            <w:r w:rsidRPr="00357C1D">
              <w:rPr>
                <w:sz w:val="18"/>
                <w:szCs w:val="18"/>
                <w:lang w:eastAsia="en-US"/>
              </w:rPr>
              <w:t>Хомутовское</w:t>
            </w:r>
            <w:proofErr w:type="spellEnd"/>
            <w:r w:rsidRPr="00357C1D">
              <w:rPr>
                <w:sz w:val="18"/>
                <w:szCs w:val="18"/>
                <w:lang w:eastAsia="en-US"/>
              </w:rPr>
              <w:t xml:space="preserve"> сельское поселение,</w:t>
            </w:r>
          </w:p>
          <w:p w:rsidR="00357C1D" w:rsidRPr="00357C1D" w:rsidRDefault="00357C1D" w:rsidP="00070533">
            <w:pPr>
              <w:spacing w:line="240" w:lineRule="atLeast"/>
              <w:ind w:left="357" w:firstLine="0"/>
              <w:jc w:val="center"/>
              <w:rPr>
                <w:sz w:val="18"/>
                <w:szCs w:val="18"/>
                <w:lang w:eastAsia="en-US"/>
              </w:rPr>
            </w:pPr>
            <w:r w:rsidRPr="00357C1D">
              <w:rPr>
                <w:sz w:val="18"/>
                <w:szCs w:val="18"/>
                <w:lang w:eastAsia="en-US"/>
              </w:rPr>
              <w:t xml:space="preserve">поселок </w:t>
            </w:r>
            <w:proofErr w:type="spellStart"/>
            <w:r w:rsidRPr="00357C1D">
              <w:rPr>
                <w:sz w:val="18"/>
                <w:szCs w:val="18"/>
                <w:lang w:eastAsia="en-US"/>
              </w:rPr>
              <w:t>Плишкино</w:t>
            </w:r>
            <w:proofErr w:type="spellEnd"/>
            <w:r w:rsidRPr="00357C1D">
              <w:rPr>
                <w:sz w:val="18"/>
                <w:szCs w:val="18"/>
                <w:lang w:eastAsia="en-US"/>
              </w:rPr>
              <w:t>, улица 3 Июля, земельный участок 14 (38:36:000017:6139)</w:t>
            </w:r>
          </w:p>
        </w:tc>
        <w:tc>
          <w:tcPr>
            <w:tcW w:w="1278"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357C1D">
            <w:pPr>
              <w:jc w:val="center"/>
              <w:rPr>
                <w:sz w:val="18"/>
                <w:szCs w:val="18"/>
                <w:lang w:eastAsia="en-US"/>
              </w:rPr>
            </w:pPr>
            <w:r w:rsidRPr="00357C1D">
              <w:rPr>
                <w:sz w:val="18"/>
                <w:szCs w:val="18"/>
                <w:lang w:eastAsia="en-US"/>
              </w:rPr>
              <w:t>1052</w:t>
            </w:r>
          </w:p>
        </w:tc>
        <w:tc>
          <w:tcPr>
            <w:tcW w:w="1985"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287D21">
            <w:pPr>
              <w:spacing w:line="240" w:lineRule="atLeast"/>
              <w:ind w:left="-108" w:right="-108"/>
              <w:jc w:val="left"/>
              <w:rPr>
                <w:sz w:val="18"/>
                <w:szCs w:val="18"/>
                <w:lang w:eastAsia="en-US"/>
              </w:rPr>
            </w:pPr>
            <w:r w:rsidRPr="00357C1D">
              <w:rPr>
                <w:sz w:val="18"/>
                <w:szCs w:val="18"/>
                <w:lang w:eastAsia="en-US"/>
              </w:rPr>
              <w:t>Зона застройки</w:t>
            </w:r>
          </w:p>
          <w:p w:rsidR="00357C1D" w:rsidRPr="00357C1D" w:rsidRDefault="00357C1D" w:rsidP="00287D21">
            <w:pPr>
              <w:spacing w:line="240" w:lineRule="atLeast"/>
              <w:ind w:left="-108" w:right="-108"/>
              <w:jc w:val="left"/>
              <w:rPr>
                <w:sz w:val="18"/>
                <w:szCs w:val="18"/>
                <w:lang w:eastAsia="en-US"/>
              </w:rPr>
            </w:pPr>
            <w:r w:rsidRPr="00357C1D">
              <w:rPr>
                <w:sz w:val="18"/>
                <w:szCs w:val="18"/>
                <w:lang w:eastAsia="en-US"/>
              </w:rPr>
              <w:t>Индивидуальными жилыми домами</w:t>
            </w:r>
          </w:p>
          <w:p w:rsidR="00357C1D" w:rsidRPr="00357C1D" w:rsidRDefault="00357C1D" w:rsidP="00287D21">
            <w:pPr>
              <w:spacing w:line="240" w:lineRule="atLeast"/>
              <w:ind w:left="-108" w:right="-108"/>
              <w:jc w:val="left"/>
              <w:rPr>
                <w:sz w:val="18"/>
                <w:szCs w:val="18"/>
                <w:lang w:eastAsia="en-US"/>
              </w:rPr>
            </w:pPr>
            <w:r w:rsidRPr="00357C1D">
              <w:rPr>
                <w:sz w:val="18"/>
                <w:szCs w:val="18"/>
                <w:lang w:eastAsia="en-US"/>
              </w:rPr>
              <w:t>(ЖЗ-1)</w:t>
            </w:r>
          </w:p>
        </w:tc>
        <w:tc>
          <w:tcPr>
            <w:tcW w:w="1783"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5800EE">
            <w:pPr>
              <w:ind w:left="357" w:firstLine="0"/>
              <w:rPr>
                <w:sz w:val="18"/>
                <w:szCs w:val="18"/>
                <w:lang w:eastAsia="en-US"/>
              </w:rPr>
            </w:pPr>
            <w:r w:rsidRPr="00357C1D">
              <w:rPr>
                <w:sz w:val="18"/>
                <w:szCs w:val="18"/>
                <w:lang w:eastAsia="en-US"/>
              </w:rPr>
              <w:t xml:space="preserve">Для индивидуального жилищного </w:t>
            </w:r>
            <w:r w:rsidRPr="00357C1D">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357C1D" w:rsidRPr="00357C1D" w:rsidRDefault="00357C1D" w:rsidP="005800EE">
            <w:pPr>
              <w:ind w:left="357" w:firstLine="0"/>
              <w:rPr>
                <w:sz w:val="18"/>
                <w:szCs w:val="18"/>
                <w:lang w:eastAsia="en-US"/>
              </w:rPr>
            </w:pPr>
            <w:r w:rsidRPr="00357C1D">
              <w:rPr>
                <w:sz w:val="18"/>
                <w:szCs w:val="18"/>
                <w:lang w:eastAsia="en-US"/>
              </w:rPr>
              <w:t>Земли населенных пунктов</w:t>
            </w:r>
          </w:p>
        </w:tc>
        <w:tc>
          <w:tcPr>
            <w:tcW w:w="1477" w:type="dxa"/>
            <w:tcBorders>
              <w:top w:val="single" w:sz="4" w:space="0" w:color="000000"/>
              <w:left w:val="single" w:sz="4" w:space="0" w:color="000000"/>
              <w:bottom w:val="single" w:sz="4" w:space="0" w:color="000000"/>
              <w:right w:val="single" w:sz="4" w:space="0" w:color="auto"/>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392260.68</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392275.30</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392257.35</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392234.59</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392260.68</w:t>
            </w:r>
          </w:p>
        </w:tc>
        <w:tc>
          <w:tcPr>
            <w:tcW w:w="2126" w:type="dxa"/>
            <w:tcBorders>
              <w:top w:val="single" w:sz="4" w:space="0" w:color="000000"/>
              <w:left w:val="single" w:sz="4" w:space="0" w:color="auto"/>
              <w:bottom w:val="single" w:sz="4" w:space="0" w:color="000000"/>
              <w:right w:val="single" w:sz="4" w:space="0" w:color="000000"/>
            </w:tcBorders>
            <w:hideMark/>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3349284.88</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3349294.74</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3349338.96</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3349323.79</w:t>
            </w:r>
          </w:p>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3349284.88</w:t>
            </w:r>
          </w:p>
        </w:tc>
        <w:tc>
          <w:tcPr>
            <w:tcW w:w="2263" w:type="dxa"/>
            <w:vMerge/>
            <w:tcBorders>
              <w:top w:val="single" w:sz="4" w:space="0" w:color="000000"/>
              <w:left w:val="single" w:sz="4" w:space="0" w:color="000000"/>
              <w:bottom w:val="single" w:sz="4" w:space="0" w:color="000000"/>
              <w:right w:val="single" w:sz="4" w:space="0" w:color="000000"/>
            </w:tcBorders>
            <w:vAlign w:val="center"/>
            <w:hideMark/>
          </w:tcPr>
          <w:p w:rsidR="00357C1D" w:rsidRPr="00357C1D" w:rsidRDefault="00357C1D" w:rsidP="00357C1D">
            <w:pPr>
              <w:rPr>
                <w:bCs/>
                <w:color w:val="000000"/>
                <w:sz w:val="18"/>
                <w:szCs w:val="18"/>
                <w:lang w:eastAsia="en-US"/>
              </w:rPr>
            </w:pPr>
          </w:p>
        </w:tc>
      </w:tr>
      <w:tr w:rsidR="00357C1D" w:rsidRPr="00357C1D" w:rsidTr="004E638A">
        <w:trPr>
          <w:trHeight w:val="1062"/>
        </w:trPr>
        <w:tc>
          <w:tcPr>
            <w:tcW w:w="851"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spacing w:line="240" w:lineRule="atLeast"/>
              <w:jc w:val="center"/>
              <w:rPr>
                <w:sz w:val="18"/>
                <w:szCs w:val="18"/>
                <w:lang w:eastAsia="en-US"/>
              </w:rPr>
            </w:pPr>
            <w:r w:rsidRPr="00357C1D">
              <w:rPr>
                <w:sz w:val="18"/>
                <w:szCs w:val="18"/>
                <w:lang w:eastAsia="en-US"/>
              </w:rPr>
              <w:t>30</w:t>
            </w:r>
          </w:p>
        </w:tc>
        <w:tc>
          <w:tcPr>
            <w:tcW w:w="2833" w:type="dxa"/>
            <w:tcBorders>
              <w:top w:val="single" w:sz="4" w:space="0" w:color="000000"/>
              <w:left w:val="single" w:sz="4" w:space="0" w:color="000000"/>
              <w:bottom w:val="single" w:sz="4" w:space="0" w:color="000000"/>
              <w:right w:val="single" w:sz="4" w:space="0" w:color="000000"/>
            </w:tcBorders>
          </w:tcPr>
          <w:p w:rsidR="00357C1D" w:rsidRPr="00357C1D" w:rsidRDefault="00016A8D" w:rsidP="00036B49">
            <w:pPr>
              <w:spacing w:line="240" w:lineRule="atLeast"/>
              <w:jc w:val="center"/>
              <w:rPr>
                <w:sz w:val="18"/>
                <w:szCs w:val="18"/>
                <w:lang w:eastAsia="en-US"/>
              </w:rPr>
            </w:pPr>
            <w:r>
              <w:rPr>
                <w:sz w:val="18"/>
                <w:szCs w:val="18"/>
                <w:lang w:eastAsia="en-US"/>
              </w:rPr>
              <w:t xml:space="preserve">Иркутская </w:t>
            </w:r>
            <w:proofErr w:type="spellStart"/>
            <w:r>
              <w:rPr>
                <w:sz w:val="18"/>
                <w:szCs w:val="18"/>
                <w:lang w:eastAsia="en-US"/>
              </w:rPr>
              <w:t>область</w:t>
            </w:r>
            <w:proofErr w:type="gramStart"/>
            <w:r>
              <w:rPr>
                <w:sz w:val="18"/>
                <w:szCs w:val="18"/>
                <w:lang w:eastAsia="en-US"/>
              </w:rPr>
              <w:t>,</w:t>
            </w:r>
            <w:r w:rsidR="00357C1D" w:rsidRPr="00357C1D">
              <w:rPr>
                <w:sz w:val="18"/>
                <w:szCs w:val="18"/>
                <w:lang w:eastAsia="en-US"/>
              </w:rPr>
              <w:t>И</w:t>
            </w:r>
            <w:proofErr w:type="gramEnd"/>
            <w:r w:rsidR="00357C1D" w:rsidRPr="00357C1D">
              <w:rPr>
                <w:sz w:val="18"/>
                <w:szCs w:val="18"/>
                <w:lang w:eastAsia="en-US"/>
              </w:rPr>
              <w:t>ркутский</w:t>
            </w:r>
            <w:proofErr w:type="spellEnd"/>
            <w:r w:rsidR="00357C1D" w:rsidRPr="00357C1D">
              <w:rPr>
                <w:sz w:val="18"/>
                <w:szCs w:val="18"/>
                <w:lang w:eastAsia="en-US"/>
              </w:rPr>
              <w:t xml:space="preserve"> муниципаль</w:t>
            </w:r>
            <w:r>
              <w:rPr>
                <w:sz w:val="18"/>
                <w:szCs w:val="18"/>
                <w:lang w:eastAsia="en-US"/>
              </w:rPr>
              <w:t xml:space="preserve">ный район, </w:t>
            </w:r>
            <w:proofErr w:type="spellStart"/>
            <w:r>
              <w:rPr>
                <w:sz w:val="18"/>
                <w:szCs w:val="18"/>
                <w:lang w:eastAsia="en-US"/>
              </w:rPr>
              <w:t>Хомутовское</w:t>
            </w:r>
            <w:proofErr w:type="spellEnd"/>
            <w:r>
              <w:rPr>
                <w:sz w:val="18"/>
                <w:szCs w:val="18"/>
                <w:lang w:eastAsia="en-US"/>
              </w:rPr>
              <w:t xml:space="preserve"> </w:t>
            </w:r>
            <w:proofErr w:type="spellStart"/>
            <w:r w:rsidR="00BB4EF1">
              <w:rPr>
                <w:sz w:val="18"/>
                <w:szCs w:val="18"/>
                <w:lang w:eastAsia="en-US"/>
              </w:rPr>
              <w:t>с</w:t>
            </w:r>
            <w:r>
              <w:rPr>
                <w:sz w:val="18"/>
                <w:szCs w:val="18"/>
                <w:lang w:eastAsia="en-US"/>
              </w:rPr>
              <w:t>ельское</w:t>
            </w:r>
            <w:r w:rsidR="00357C1D" w:rsidRPr="00357C1D">
              <w:rPr>
                <w:sz w:val="18"/>
                <w:szCs w:val="18"/>
                <w:lang w:eastAsia="en-US"/>
              </w:rPr>
              <w:t>поселение</w:t>
            </w:r>
            <w:proofErr w:type="spellEnd"/>
            <w:r w:rsidR="00357C1D" w:rsidRPr="00357C1D">
              <w:rPr>
                <w:sz w:val="18"/>
                <w:szCs w:val="18"/>
                <w:lang w:eastAsia="en-US"/>
              </w:rPr>
              <w:t>,</w:t>
            </w:r>
          </w:p>
          <w:p w:rsidR="00357C1D" w:rsidRPr="00357C1D" w:rsidRDefault="00357C1D" w:rsidP="00036B49">
            <w:pPr>
              <w:spacing w:line="240" w:lineRule="atLeast"/>
              <w:jc w:val="center"/>
              <w:rPr>
                <w:sz w:val="18"/>
                <w:szCs w:val="18"/>
                <w:lang w:eastAsia="en-US"/>
              </w:rPr>
            </w:pPr>
            <w:r w:rsidRPr="00357C1D">
              <w:rPr>
                <w:sz w:val="18"/>
                <w:szCs w:val="18"/>
                <w:lang w:eastAsia="en-US"/>
              </w:rPr>
              <w:t xml:space="preserve">поселок </w:t>
            </w:r>
            <w:proofErr w:type="spellStart"/>
            <w:r w:rsidRPr="00357C1D">
              <w:rPr>
                <w:sz w:val="18"/>
                <w:szCs w:val="18"/>
                <w:lang w:eastAsia="en-US"/>
              </w:rPr>
              <w:t>Плиш</w:t>
            </w:r>
            <w:r w:rsidR="00016A8D">
              <w:rPr>
                <w:sz w:val="18"/>
                <w:szCs w:val="18"/>
                <w:lang w:eastAsia="en-US"/>
              </w:rPr>
              <w:t>кино</w:t>
            </w:r>
            <w:proofErr w:type="spellEnd"/>
            <w:r w:rsidR="00016A8D">
              <w:rPr>
                <w:sz w:val="18"/>
                <w:szCs w:val="18"/>
                <w:lang w:eastAsia="en-US"/>
              </w:rPr>
              <w:t xml:space="preserve">, улица </w:t>
            </w:r>
            <w:proofErr w:type="spellStart"/>
            <w:r w:rsidR="00016A8D">
              <w:rPr>
                <w:sz w:val="18"/>
                <w:szCs w:val="18"/>
                <w:lang w:eastAsia="en-US"/>
              </w:rPr>
              <w:t>Школьная</w:t>
            </w:r>
            <w:proofErr w:type="gramStart"/>
            <w:r w:rsidR="00016A8D">
              <w:rPr>
                <w:sz w:val="18"/>
                <w:szCs w:val="18"/>
                <w:lang w:eastAsia="en-US"/>
              </w:rPr>
              <w:t>,з</w:t>
            </w:r>
            <w:proofErr w:type="gramEnd"/>
            <w:r w:rsidR="00016A8D">
              <w:rPr>
                <w:sz w:val="18"/>
                <w:szCs w:val="18"/>
                <w:lang w:eastAsia="en-US"/>
              </w:rPr>
              <w:t>емельный</w:t>
            </w:r>
            <w:r w:rsidRPr="00357C1D">
              <w:rPr>
                <w:sz w:val="18"/>
                <w:szCs w:val="18"/>
                <w:lang w:eastAsia="en-US"/>
              </w:rPr>
              <w:t>участок</w:t>
            </w:r>
            <w:proofErr w:type="spellEnd"/>
            <w:r w:rsidRPr="00357C1D">
              <w:rPr>
                <w:sz w:val="18"/>
                <w:szCs w:val="18"/>
                <w:lang w:eastAsia="en-US"/>
              </w:rPr>
              <w:t xml:space="preserve"> 13 (38:36:000017:6180)</w:t>
            </w:r>
          </w:p>
        </w:tc>
        <w:tc>
          <w:tcPr>
            <w:tcW w:w="1278" w:type="dxa"/>
            <w:tcBorders>
              <w:top w:val="single" w:sz="4" w:space="0" w:color="000000"/>
              <w:left w:val="single" w:sz="4" w:space="0" w:color="000000"/>
              <w:bottom w:val="single" w:sz="4" w:space="0" w:color="000000"/>
              <w:right w:val="single" w:sz="4" w:space="0" w:color="000000"/>
            </w:tcBorders>
          </w:tcPr>
          <w:p w:rsidR="00357C1D" w:rsidRPr="00357C1D" w:rsidRDefault="00357C1D" w:rsidP="00357C1D">
            <w:pPr>
              <w:jc w:val="center"/>
              <w:rPr>
                <w:sz w:val="18"/>
                <w:szCs w:val="18"/>
                <w:lang w:eastAsia="en-US"/>
              </w:rPr>
            </w:pPr>
            <w:r w:rsidRPr="00357C1D">
              <w:rPr>
                <w:sz w:val="18"/>
                <w:szCs w:val="18"/>
                <w:lang w:eastAsia="en-US"/>
              </w:rPr>
              <w:t>1266</w:t>
            </w:r>
          </w:p>
        </w:tc>
        <w:tc>
          <w:tcPr>
            <w:tcW w:w="1985" w:type="dxa"/>
            <w:tcBorders>
              <w:top w:val="single" w:sz="4" w:space="0" w:color="000000"/>
              <w:left w:val="single" w:sz="4" w:space="0" w:color="000000"/>
              <w:bottom w:val="single" w:sz="4" w:space="0" w:color="000000"/>
              <w:right w:val="single" w:sz="4" w:space="0" w:color="000000"/>
            </w:tcBorders>
          </w:tcPr>
          <w:p w:rsidR="00357C1D" w:rsidRPr="00357C1D" w:rsidRDefault="00357C1D" w:rsidP="00287D21">
            <w:pPr>
              <w:spacing w:line="240" w:lineRule="atLeast"/>
              <w:ind w:left="0" w:right="-108" w:firstLine="0"/>
              <w:jc w:val="left"/>
              <w:rPr>
                <w:sz w:val="18"/>
                <w:szCs w:val="18"/>
                <w:lang w:eastAsia="en-US"/>
              </w:rPr>
            </w:pPr>
            <w:r w:rsidRPr="00357C1D">
              <w:rPr>
                <w:sz w:val="18"/>
                <w:szCs w:val="18"/>
                <w:lang w:eastAsia="en-US"/>
              </w:rPr>
              <w:t>Зона застройки</w:t>
            </w:r>
          </w:p>
          <w:p w:rsidR="00357C1D" w:rsidRPr="00357C1D" w:rsidRDefault="00357C1D" w:rsidP="00287D21">
            <w:pPr>
              <w:spacing w:line="240" w:lineRule="atLeast"/>
              <w:ind w:left="-108" w:right="-108"/>
              <w:jc w:val="left"/>
              <w:rPr>
                <w:sz w:val="18"/>
                <w:szCs w:val="18"/>
                <w:lang w:eastAsia="en-US"/>
              </w:rPr>
            </w:pPr>
            <w:r w:rsidRPr="00357C1D">
              <w:rPr>
                <w:sz w:val="18"/>
                <w:szCs w:val="18"/>
                <w:lang w:eastAsia="en-US"/>
              </w:rPr>
              <w:t>Индивидуальными жилыми домами</w:t>
            </w:r>
          </w:p>
          <w:p w:rsidR="00357C1D" w:rsidRPr="00357C1D" w:rsidRDefault="00357C1D" w:rsidP="00287D21">
            <w:pPr>
              <w:spacing w:line="240" w:lineRule="atLeast"/>
              <w:ind w:left="-108" w:right="-108"/>
              <w:jc w:val="left"/>
              <w:rPr>
                <w:sz w:val="18"/>
                <w:szCs w:val="18"/>
                <w:lang w:eastAsia="en-US"/>
              </w:rPr>
            </w:pPr>
            <w:r w:rsidRPr="00357C1D">
              <w:rPr>
                <w:sz w:val="18"/>
                <w:szCs w:val="18"/>
                <w:lang w:eastAsia="en-US"/>
              </w:rPr>
              <w:t>(ЖЗ-1)</w:t>
            </w:r>
          </w:p>
        </w:tc>
        <w:tc>
          <w:tcPr>
            <w:tcW w:w="1783" w:type="dxa"/>
            <w:tcBorders>
              <w:top w:val="single" w:sz="4" w:space="0" w:color="000000"/>
              <w:left w:val="single" w:sz="4" w:space="0" w:color="000000"/>
              <w:bottom w:val="single" w:sz="4" w:space="0" w:color="000000"/>
              <w:right w:val="single" w:sz="4" w:space="0" w:color="000000"/>
            </w:tcBorders>
          </w:tcPr>
          <w:p w:rsidR="00357C1D" w:rsidRPr="00357C1D" w:rsidRDefault="00357C1D" w:rsidP="005800EE">
            <w:pPr>
              <w:ind w:left="357" w:firstLine="0"/>
              <w:rPr>
                <w:sz w:val="18"/>
                <w:szCs w:val="18"/>
                <w:lang w:eastAsia="en-US"/>
              </w:rPr>
            </w:pPr>
            <w:r w:rsidRPr="00357C1D">
              <w:rPr>
                <w:sz w:val="18"/>
                <w:szCs w:val="18"/>
                <w:lang w:eastAsia="en-US"/>
              </w:rPr>
              <w:t xml:space="preserve">Для индивидуального жилищного </w:t>
            </w:r>
            <w:r w:rsidRPr="00357C1D">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tcPr>
          <w:p w:rsidR="00357C1D" w:rsidRPr="00357C1D" w:rsidRDefault="00357C1D" w:rsidP="005800EE">
            <w:pPr>
              <w:ind w:left="357" w:firstLine="0"/>
              <w:rPr>
                <w:sz w:val="18"/>
                <w:szCs w:val="18"/>
                <w:lang w:eastAsia="en-US"/>
              </w:rPr>
            </w:pPr>
            <w:r w:rsidRPr="00357C1D">
              <w:rPr>
                <w:sz w:val="18"/>
                <w:szCs w:val="18"/>
                <w:lang w:eastAsia="en-US"/>
              </w:rPr>
              <w:t>Земли населенных пунктов</w:t>
            </w:r>
          </w:p>
        </w:tc>
        <w:tc>
          <w:tcPr>
            <w:tcW w:w="1477" w:type="dxa"/>
            <w:tcBorders>
              <w:top w:val="single" w:sz="4" w:space="0" w:color="000000"/>
              <w:left w:val="single" w:sz="4" w:space="0" w:color="000000"/>
              <w:bottom w:val="single" w:sz="4" w:space="0" w:color="000000"/>
              <w:right w:val="single" w:sz="4" w:space="0" w:color="auto"/>
            </w:tcBorders>
          </w:tcPr>
          <w:p w:rsidR="00357C1D" w:rsidRPr="00357C1D" w:rsidRDefault="00357C1D" w:rsidP="005800EE">
            <w:pPr>
              <w:ind w:left="357" w:firstLine="0"/>
              <w:rPr>
                <w:color w:val="000000"/>
                <w:spacing w:val="-2"/>
                <w:sz w:val="18"/>
                <w:szCs w:val="18"/>
                <w:lang w:eastAsia="en-US"/>
              </w:rPr>
            </w:pPr>
            <w:r w:rsidRPr="00357C1D">
              <w:rPr>
                <w:color w:val="000000"/>
                <w:spacing w:val="-2"/>
                <w:sz w:val="18"/>
                <w:szCs w:val="18"/>
                <w:lang w:eastAsia="en-US"/>
              </w:rPr>
              <w:t xml:space="preserve">392267.57   392237.55   392217.11  392248.74    </w:t>
            </w:r>
          </w:p>
        </w:tc>
        <w:tc>
          <w:tcPr>
            <w:tcW w:w="2126" w:type="dxa"/>
            <w:tcBorders>
              <w:top w:val="single" w:sz="4" w:space="0" w:color="000000"/>
              <w:left w:val="single" w:sz="4" w:space="0" w:color="auto"/>
              <w:bottom w:val="single" w:sz="4" w:space="0" w:color="000000"/>
              <w:right w:val="single" w:sz="4" w:space="0" w:color="000000"/>
            </w:tcBorders>
          </w:tcPr>
          <w:p w:rsidR="00357C1D" w:rsidRPr="00357C1D" w:rsidRDefault="00357C1D" w:rsidP="00357C1D">
            <w:pPr>
              <w:jc w:val="center"/>
              <w:rPr>
                <w:color w:val="000000"/>
                <w:spacing w:val="-2"/>
                <w:sz w:val="18"/>
                <w:szCs w:val="18"/>
                <w:lang w:eastAsia="en-US"/>
              </w:rPr>
            </w:pPr>
            <w:r w:rsidRPr="00357C1D">
              <w:rPr>
                <w:color w:val="000000"/>
                <w:spacing w:val="-2"/>
                <w:sz w:val="18"/>
                <w:szCs w:val="18"/>
                <w:lang w:eastAsia="en-US"/>
              </w:rPr>
              <w:t>3349033.53   3349078.12   3349064.64   3349021.03</w:t>
            </w:r>
          </w:p>
        </w:tc>
        <w:tc>
          <w:tcPr>
            <w:tcW w:w="2263" w:type="dxa"/>
            <w:tcBorders>
              <w:top w:val="single" w:sz="4" w:space="0" w:color="000000"/>
              <w:left w:val="single" w:sz="4" w:space="0" w:color="000000"/>
              <w:bottom w:val="single" w:sz="4" w:space="0" w:color="000000"/>
              <w:right w:val="single" w:sz="4" w:space="0" w:color="000000"/>
            </w:tcBorders>
            <w:vAlign w:val="center"/>
          </w:tcPr>
          <w:p w:rsidR="00357C1D" w:rsidRPr="00357C1D" w:rsidRDefault="00357C1D" w:rsidP="00357C1D">
            <w:pPr>
              <w:rPr>
                <w:bCs/>
                <w:color w:val="000000"/>
                <w:sz w:val="18"/>
                <w:szCs w:val="18"/>
                <w:lang w:eastAsia="en-US"/>
              </w:rPr>
            </w:pPr>
          </w:p>
        </w:tc>
      </w:tr>
    </w:tbl>
    <w:p w:rsidR="003066A6" w:rsidRDefault="003066A6" w:rsidP="008330C2">
      <w:pPr>
        <w:ind w:hanging="147"/>
        <w:jc w:val="center"/>
        <w:rPr>
          <w:b/>
          <w:sz w:val="18"/>
          <w:szCs w:val="18"/>
        </w:rPr>
      </w:pPr>
    </w:p>
    <w:p w:rsidR="005800EE" w:rsidRDefault="005800EE" w:rsidP="005800EE">
      <w:pPr>
        <w:ind w:left="426"/>
        <w:rPr>
          <w:sz w:val="18"/>
          <w:szCs w:val="18"/>
        </w:rPr>
      </w:pPr>
      <w:r>
        <w:rPr>
          <w:sz w:val="18"/>
          <w:szCs w:val="18"/>
        </w:rPr>
        <w:t xml:space="preserve">                                                                                                                                                                                      </w:t>
      </w:r>
      <w:r w:rsidRPr="005800EE">
        <w:rPr>
          <w:sz w:val="18"/>
          <w:szCs w:val="18"/>
        </w:rPr>
        <w:t>* Отсутствующие в перечне номера земельных участков предоставлены ранее</w:t>
      </w:r>
    </w:p>
    <w:p w:rsidR="00DE518F" w:rsidRDefault="00DE518F" w:rsidP="005800EE">
      <w:pPr>
        <w:ind w:left="426"/>
        <w:rPr>
          <w:sz w:val="18"/>
          <w:szCs w:val="18"/>
        </w:rPr>
      </w:pPr>
    </w:p>
    <w:p w:rsidR="00DE518F" w:rsidRDefault="00DE518F" w:rsidP="005800EE">
      <w:pPr>
        <w:ind w:left="426"/>
        <w:rPr>
          <w:sz w:val="18"/>
          <w:szCs w:val="18"/>
        </w:rPr>
      </w:pPr>
    </w:p>
    <w:p w:rsidR="00DE518F" w:rsidRDefault="00DE518F" w:rsidP="005800EE">
      <w:pPr>
        <w:ind w:left="426"/>
        <w:rPr>
          <w:sz w:val="18"/>
          <w:szCs w:val="18"/>
        </w:rPr>
        <w:sectPr w:rsidR="00DE518F" w:rsidSect="002A34BE">
          <w:pgSz w:w="16838" w:h="11906" w:orient="landscape"/>
          <w:pgMar w:top="1129" w:right="993" w:bottom="707" w:left="709" w:header="284" w:footer="709" w:gutter="0"/>
          <w:cols w:space="708"/>
          <w:docGrid w:linePitch="360"/>
        </w:sectPr>
      </w:pPr>
    </w:p>
    <w:p w:rsidR="00DE518F" w:rsidRPr="00DE518F" w:rsidRDefault="00DE518F" w:rsidP="005800EE">
      <w:pPr>
        <w:ind w:left="426"/>
        <w:rPr>
          <w:sz w:val="18"/>
          <w:szCs w:val="18"/>
        </w:rPr>
      </w:pPr>
    </w:p>
    <w:p w:rsidR="00DE518F" w:rsidRPr="00DE518F" w:rsidRDefault="00DE518F" w:rsidP="00DE518F">
      <w:pPr>
        <w:pStyle w:val="aff3"/>
        <w:jc w:val="right"/>
        <w:rPr>
          <w:rFonts w:ascii="Times New Roman" w:hAnsi="Times New Roman"/>
          <w:i/>
          <w:sz w:val="18"/>
          <w:szCs w:val="18"/>
        </w:rPr>
      </w:pPr>
      <w:r w:rsidRPr="00DE518F">
        <w:rPr>
          <w:rFonts w:ascii="Times New Roman" w:hAnsi="Times New Roman"/>
          <w:i/>
          <w:sz w:val="18"/>
          <w:szCs w:val="18"/>
        </w:rPr>
        <w:t>Приложение №2</w:t>
      </w:r>
    </w:p>
    <w:p w:rsidR="00DE518F" w:rsidRPr="00DE518F" w:rsidRDefault="00DE518F" w:rsidP="00DE518F">
      <w:pPr>
        <w:autoSpaceDE w:val="0"/>
        <w:autoSpaceDN w:val="0"/>
        <w:adjustRightInd w:val="0"/>
        <w:jc w:val="right"/>
        <w:rPr>
          <w:bCs/>
          <w:i/>
          <w:sz w:val="18"/>
          <w:szCs w:val="18"/>
        </w:rPr>
      </w:pPr>
      <w:r w:rsidRPr="00DE518F">
        <w:rPr>
          <w:bCs/>
          <w:i/>
          <w:sz w:val="18"/>
          <w:szCs w:val="18"/>
        </w:rPr>
        <w:t>к Постановлению администрации Хомутовского</w:t>
      </w:r>
    </w:p>
    <w:p w:rsidR="00DE518F" w:rsidRPr="00DE518F" w:rsidRDefault="00DE518F" w:rsidP="00DE518F">
      <w:pPr>
        <w:autoSpaceDE w:val="0"/>
        <w:autoSpaceDN w:val="0"/>
        <w:adjustRightInd w:val="0"/>
        <w:jc w:val="right"/>
        <w:rPr>
          <w:bCs/>
          <w:i/>
          <w:sz w:val="18"/>
          <w:szCs w:val="18"/>
        </w:rPr>
      </w:pPr>
      <w:r w:rsidRPr="00DE518F">
        <w:rPr>
          <w:bCs/>
          <w:i/>
          <w:sz w:val="18"/>
          <w:szCs w:val="18"/>
        </w:rPr>
        <w:t>муниципального образования</w:t>
      </w:r>
    </w:p>
    <w:p w:rsidR="00DE518F" w:rsidRPr="00DE518F" w:rsidRDefault="00DE518F" w:rsidP="00DE518F">
      <w:pPr>
        <w:tabs>
          <w:tab w:val="left" w:pos="5790"/>
          <w:tab w:val="right" w:pos="9355"/>
        </w:tabs>
        <w:autoSpaceDE w:val="0"/>
        <w:autoSpaceDN w:val="0"/>
        <w:adjustRightInd w:val="0"/>
        <w:jc w:val="right"/>
        <w:rPr>
          <w:bCs/>
          <w:i/>
          <w:sz w:val="18"/>
          <w:szCs w:val="18"/>
        </w:rPr>
      </w:pPr>
      <w:r w:rsidRPr="00DE518F">
        <w:rPr>
          <w:bCs/>
          <w:i/>
          <w:sz w:val="18"/>
          <w:szCs w:val="18"/>
        </w:rPr>
        <w:t xml:space="preserve">                                       от «</w:t>
      </w:r>
      <w:r>
        <w:rPr>
          <w:bCs/>
          <w:i/>
          <w:sz w:val="18"/>
          <w:szCs w:val="18"/>
        </w:rPr>
        <w:t>22</w:t>
      </w:r>
      <w:r w:rsidRPr="00DE518F">
        <w:rPr>
          <w:bCs/>
          <w:i/>
          <w:sz w:val="18"/>
          <w:szCs w:val="18"/>
        </w:rPr>
        <w:t>»</w:t>
      </w:r>
      <w:r>
        <w:rPr>
          <w:bCs/>
          <w:i/>
          <w:sz w:val="18"/>
          <w:szCs w:val="18"/>
        </w:rPr>
        <w:t xml:space="preserve">Ноября </w:t>
      </w:r>
      <w:r w:rsidRPr="00DE518F">
        <w:rPr>
          <w:bCs/>
          <w:i/>
          <w:sz w:val="18"/>
          <w:szCs w:val="18"/>
        </w:rPr>
        <w:t>2024г.№</w:t>
      </w:r>
      <w:r>
        <w:rPr>
          <w:bCs/>
          <w:i/>
          <w:sz w:val="18"/>
          <w:szCs w:val="18"/>
        </w:rPr>
        <w:t xml:space="preserve"> 255 од</w:t>
      </w:r>
      <w:r w:rsidRPr="00DE518F">
        <w:rPr>
          <w:bCs/>
          <w:i/>
          <w:sz w:val="18"/>
          <w:szCs w:val="18"/>
        </w:rPr>
        <w:t xml:space="preserve">   </w:t>
      </w:r>
    </w:p>
    <w:p w:rsidR="00DE518F" w:rsidRPr="00DE518F" w:rsidRDefault="00DE518F" w:rsidP="00DE518F">
      <w:pPr>
        <w:pStyle w:val="aff3"/>
        <w:jc w:val="right"/>
        <w:rPr>
          <w:rFonts w:ascii="Times New Roman" w:hAnsi="Times New Roman"/>
          <w:sz w:val="18"/>
          <w:szCs w:val="18"/>
        </w:rPr>
      </w:pPr>
    </w:p>
    <w:p w:rsidR="00DE518F" w:rsidRPr="00DE518F" w:rsidRDefault="00DE518F" w:rsidP="00DE518F">
      <w:pPr>
        <w:tabs>
          <w:tab w:val="left" w:pos="1185"/>
        </w:tabs>
        <w:jc w:val="center"/>
        <w:rPr>
          <w:sz w:val="18"/>
          <w:szCs w:val="18"/>
        </w:rPr>
      </w:pPr>
    </w:p>
    <w:p w:rsidR="00DE518F" w:rsidRDefault="00DE518F" w:rsidP="00DE518F">
      <w:pPr>
        <w:tabs>
          <w:tab w:val="left" w:pos="1185"/>
        </w:tabs>
        <w:jc w:val="center"/>
        <w:rPr>
          <w:sz w:val="18"/>
          <w:szCs w:val="18"/>
        </w:rPr>
      </w:pPr>
      <w:r w:rsidRPr="00DE518F">
        <w:rPr>
          <w:sz w:val="18"/>
          <w:szCs w:val="18"/>
        </w:rPr>
        <w:t xml:space="preserve">Схема расположения земельных участков в п. </w:t>
      </w:r>
      <w:proofErr w:type="spellStart"/>
      <w:r w:rsidRPr="00DE518F">
        <w:rPr>
          <w:sz w:val="18"/>
          <w:szCs w:val="18"/>
        </w:rPr>
        <w:t>Плишкино</w:t>
      </w:r>
      <w:proofErr w:type="spellEnd"/>
    </w:p>
    <w:p w:rsidR="00DE518F" w:rsidRDefault="00DE518F" w:rsidP="00DE518F">
      <w:pPr>
        <w:tabs>
          <w:tab w:val="left" w:pos="1185"/>
        </w:tabs>
        <w:jc w:val="center"/>
        <w:rPr>
          <w:sz w:val="18"/>
          <w:szCs w:val="18"/>
        </w:rPr>
      </w:pPr>
    </w:p>
    <w:p w:rsidR="00DE518F" w:rsidRDefault="00DE518F" w:rsidP="00DE518F">
      <w:pPr>
        <w:tabs>
          <w:tab w:val="left" w:pos="1185"/>
        </w:tabs>
        <w:jc w:val="center"/>
        <w:rPr>
          <w:sz w:val="18"/>
          <w:szCs w:val="18"/>
        </w:rPr>
      </w:pPr>
    </w:p>
    <w:p w:rsidR="00DE518F" w:rsidRPr="00DE518F" w:rsidRDefault="00DE518F" w:rsidP="00DE518F">
      <w:pPr>
        <w:tabs>
          <w:tab w:val="left" w:pos="1185"/>
        </w:tabs>
        <w:jc w:val="center"/>
        <w:rPr>
          <w:bCs/>
          <w:sz w:val="18"/>
          <w:szCs w:val="18"/>
        </w:rPr>
      </w:pPr>
    </w:p>
    <w:p w:rsidR="005800EE" w:rsidRDefault="00DE518F" w:rsidP="008330C2">
      <w:pPr>
        <w:ind w:hanging="147"/>
        <w:jc w:val="center"/>
        <w:rPr>
          <w:b/>
          <w:sz w:val="18"/>
          <w:szCs w:val="18"/>
        </w:rPr>
      </w:pPr>
      <w:r>
        <w:rPr>
          <w:noProof/>
        </w:rPr>
        <w:drawing>
          <wp:inline distT="0" distB="0" distL="0" distR="0" wp14:anchorId="5A1AFE81" wp14:editId="58A27839">
            <wp:extent cx="5585460" cy="4396057"/>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l="29990" t="22726" r="18758" b="14615"/>
                    <a:stretch>
                      <a:fillRect/>
                    </a:stretch>
                  </pic:blipFill>
                  <pic:spPr bwMode="auto">
                    <a:xfrm>
                      <a:off x="0" y="0"/>
                      <a:ext cx="5585460" cy="4396057"/>
                    </a:xfrm>
                    <a:prstGeom prst="rect">
                      <a:avLst/>
                    </a:prstGeom>
                    <a:noFill/>
                    <a:ln>
                      <a:noFill/>
                    </a:ln>
                  </pic:spPr>
                </pic:pic>
              </a:graphicData>
            </a:graphic>
          </wp:inline>
        </w:drawing>
      </w:r>
    </w:p>
    <w:p w:rsidR="00FD061F" w:rsidRPr="00FD061F" w:rsidRDefault="00FD061F"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FD061F" w:rsidRDefault="00FD061F" w:rsidP="008330C2">
      <w:pPr>
        <w:ind w:hanging="147"/>
        <w:jc w:val="center"/>
        <w:rPr>
          <w:b/>
          <w:sz w:val="18"/>
          <w:szCs w:val="18"/>
        </w:rPr>
      </w:pPr>
      <w:r w:rsidRPr="00FD061F">
        <w:rPr>
          <w:b/>
          <w:sz w:val="18"/>
          <w:szCs w:val="18"/>
        </w:rPr>
        <w:lastRenderedPageBreak/>
        <w:t xml:space="preserve">Схема расположения земельных участков </w:t>
      </w:r>
      <w:proofErr w:type="gramStart"/>
      <w:r w:rsidRPr="00FD061F">
        <w:rPr>
          <w:b/>
          <w:sz w:val="18"/>
          <w:szCs w:val="18"/>
        </w:rPr>
        <w:t>в</w:t>
      </w:r>
      <w:proofErr w:type="gramEnd"/>
      <w:r w:rsidRPr="00FD061F">
        <w:rPr>
          <w:b/>
          <w:sz w:val="18"/>
          <w:szCs w:val="18"/>
        </w:rPr>
        <w:t xml:space="preserve"> с. Хомутово</w:t>
      </w:r>
    </w:p>
    <w:p w:rsidR="0041414D" w:rsidRDefault="0041414D" w:rsidP="008330C2">
      <w:pPr>
        <w:ind w:hanging="147"/>
        <w:jc w:val="center"/>
        <w:rPr>
          <w:b/>
          <w:sz w:val="18"/>
          <w:szCs w:val="18"/>
        </w:rPr>
      </w:pPr>
    </w:p>
    <w:p w:rsidR="0041414D" w:rsidRDefault="0041414D" w:rsidP="008330C2">
      <w:pPr>
        <w:ind w:hanging="147"/>
        <w:jc w:val="center"/>
        <w:rPr>
          <w:b/>
          <w:sz w:val="18"/>
          <w:szCs w:val="18"/>
        </w:rPr>
      </w:pPr>
    </w:p>
    <w:p w:rsidR="0041414D" w:rsidRDefault="0041414D" w:rsidP="008330C2">
      <w:pPr>
        <w:ind w:hanging="147"/>
        <w:jc w:val="center"/>
        <w:rPr>
          <w:b/>
          <w:sz w:val="18"/>
          <w:szCs w:val="18"/>
        </w:rPr>
      </w:pPr>
      <w:r>
        <w:rPr>
          <w:noProof/>
        </w:rPr>
        <w:drawing>
          <wp:inline distT="0" distB="0" distL="0" distR="0" wp14:anchorId="6BEB08FB" wp14:editId="32C48310">
            <wp:extent cx="5669280" cy="4539700"/>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l="31421" t="17628" r="15292" b="15039"/>
                    <a:stretch>
                      <a:fillRect/>
                    </a:stretch>
                  </pic:blipFill>
                  <pic:spPr bwMode="auto">
                    <a:xfrm>
                      <a:off x="0" y="0"/>
                      <a:ext cx="5670406" cy="4540602"/>
                    </a:xfrm>
                    <a:prstGeom prst="rect">
                      <a:avLst/>
                    </a:prstGeom>
                    <a:noFill/>
                    <a:ln>
                      <a:noFill/>
                    </a:ln>
                  </pic:spPr>
                </pic:pic>
              </a:graphicData>
            </a:graphic>
          </wp:inline>
        </w:drawing>
      </w:r>
    </w:p>
    <w:p w:rsidR="00584DA2" w:rsidRDefault="00584DA2" w:rsidP="008330C2">
      <w:pPr>
        <w:ind w:hanging="147"/>
        <w:jc w:val="center"/>
        <w:rPr>
          <w:b/>
          <w:sz w:val="18"/>
          <w:szCs w:val="18"/>
        </w:rPr>
      </w:pPr>
    </w:p>
    <w:p w:rsidR="007C1A13" w:rsidRPr="007C1A13" w:rsidRDefault="007C1A13" w:rsidP="007C1A13">
      <w:pPr>
        <w:ind w:hanging="147"/>
        <w:rPr>
          <w:sz w:val="18"/>
          <w:szCs w:val="18"/>
        </w:rPr>
      </w:pPr>
    </w:p>
    <w:p w:rsidR="007C1A13" w:rsidRPr="007C1A13" w:rsidRDefault="007C1A13" w:rsidP="007C1A13">
      <w:pPr>
        <w:ind w:hanging="147"/>
        <w:jc w:val="center"/>
        <w:rPr>
          <w:sz w:val="18"/>
          <w:szCs w:val="18"/>
        </w:rPr>
      </w:pPr>
    </w:p>
    <w:p w:rsidR="007C1A13" w:rsidRPr="007C1A13" w:rsidRDefault="007C1A13" w:rsidP="007C1A13">
      <w:pPr>
        <w:ind w:hanging="147"/>
        <w:jc w:val="center"/>
        <w:rPr>
          <w:sz w:val="18"/>
          <w:szCs w:val="18"/>
        </w:rPr>
      </w:pPr>
      <w:r w:rsidRPr="007C1A13">
        <w:rPr>
          <w:sz w:val="18"/>
          <w:szCs w:val="18"/>
        </w:rPr>
        <w:t>РОССИЙСКАЯ ФЕДЕРАЦИЯ</w:t>
      </w:r>
    </w:p>
    <w:p w:rsidR="007C1A13" w:rsidRPr="007C1A13" w:rsidRDefault="007C1A13" w:rsidP="007C1A13">
      <w:pPr>
        <w:ind w:hanging="147"/>
        <w:jc w:val="center"/>
        <w:rPr>
          <w:sz w:val="18"/>
          <w:szCs w:val="18"/>
        </w:rPr>
      </w:pPr>
      <w:r w:rsidRPr="007C1A13">
        <w:rPr>
          <w:sz w:val="18"/>
          <w:szCs w:val="18"/>
        </w:rPr>
        <w:t>ИРКУТСКАЯ ОБЛАСТЬ ИРКУТСКИЙ РАЙОН</w:t>
      </w:r>
    </w:p>
    <w:p w:rsidR="007C1A13" w:rsidRPr="007C1A13" w:rsidRDefault="007C1A13" w:rsidP="007C1A13">
      <w:pPr>
        <w:ind w:hanging="147"/>
        <w:jc w:val="center"/>
        <w:rPr>
          <w:sz w:val="18"/>
          <w:szCs w:val="18"/>
        </w:rPr>
      </w:pPr>
      <w:r w:rsidRPr="007C1A13">
        <w:rPr>
          <w:sz w:val="18"/>
          <w:szCs w:val="18"/>
        </w:rPr>
        <w:t>ХОМУТОВСКОЕ МУНИЦИПАЛЬНОЕ ОБРАЗОВАНИЕ</w:t>
      </w:r>
    </w:p>
    <w:p w:rsidR="007C1A13" w:rsidRPr="007C1A13" w:rsidRDefault="007C1A13" w:rsidP="007C1A13">
      <w:pPr>
        <w:ind w:hanging="147"/>
        <w:jc w:val="center"/>
        <w:rPr>
          <w:sz w:val="18"/>
          <w:szCs w:val="18"/>
        </w:rPr>
      </w:pPr>
      <w:r w:rsidRPr="007C1A13">
        <w:rPr>
          <w:sz w:val="18"/>
          <w:szCs w:val="18"/>
        </w:rPr>
        <w:t>АДМИНИСТРАЦИЯ</w:t>
      </w:r>
    </w:p>
    <w:p w:rsidR="007C1A13" w:rsidRPr="007C1A13" w:rsidRDefault="007C1A13" w:rsidP="007C1A13">
      <w:pPr>
        <w:ind w:hanging="147"/>
        <w:jc w:val="center"/>
        <w:rPr>
          <w:sz w:val="18"/>
          <w:szCs w:val="18"/>
        </w:rPr>
      </w:pPr>
      <w:r w:rsidRPr="007C1A13">
        <w:rPr>
          <w:sz w:val="18"/>
          <w:szCs w:val="18"/>
        </w:rPr>
        <w:t>ПОСТАНОВЛЕНИЕ</w:t>
      </w:r>
    </w:p>
    <w:p w:rsidR="007C1A13" w:rsidRPr="007C1A13" w:rsidRDefault="007C1A13" w:rsidP="007C1A13">
      <w:pPr>
        <w:ind w:hanging="147"/>
        <w:jc w:val="center"/>
        <w:rPr>
          <w:sz w:val="18"/>
          <w:szCs w:val="18"/>
        </w:rPr>
      </w:pPr>
    </w:p>
    <w:p w:rsidR="007C1A13" w:rsidRPr="00B63567" w:rsidRDefault="007C1A13" w:rsidP="007C1A13">
      <w:pPr>
        <w:ind w:hanging="147"/>
        <w:jc w:val="left"/>
        <w:rPr>
          <w:sz w:val="18"/>
          <w:szCs w:val="18"/>
          <w:u w:val="single"/>
        </w:rPr>
      </w:pPr>
      <w:r w:rsidRPr="00B63567">
        <w:rPr>
          <w:sz w:val="18"/>
          <w:szCs w:val="18"/>
          <w:u w:val="single"/>
        </w:rPr>
        <w:t>2</w:t>
      </w:r>
      <w:r w:rsidR="00B63567" w:rsidRPr="00B63567">
        <w:rPr>
          <w:sz w:val="18"/>
          <w:szCs w:val="18"/>
          <w:u w:val="single"/>
        </w:rPr>
        <w:t>2</w:t>
      </w:r>
      <w:r w:rsidRPr="00B63567">
        <w:rPr>
          <w:sz w:val="18"/>
          <w:szCs w:val="18"/>
          <w:u w:val="single"/>
        </w:rPr>
        <w:t xml:space="preserve">.11.2024  № </w:t>
      </w:r>
      <w:r w:rsidR="00B63567" w:rsidRPr="00B63567">
        <w:rPr>
          <w:sz w:val="18"/>
          <w:szCs w:val="18"/>
          <w:u w:val="single"/>
        </w:rPr>
        <w:t>256 од</w:t>
      </w:r>
    </w:p>
    <w:p w:rsidR="007C1A13" w:rsidRDefault="007C1A13" w:rsidP="007C1A13">
      <w:pPr>
        <w:ind w:hanging="147"/>
        <w:jc w:val="left"/>
        <w:rPr>
          <w:sz w:val="18"/>
          <w:szCs w:val="18"/>
        </w:rPr>
      </w:pPr>
      <w:r w:rsidRPr="007C1A13">
        <w:rPr>
          <w:sz w:val="18"/>
          <w:szCs w:val="18"/>
        </w:rPr>
        <w:t xml:space="preserve">       с. Хомутово</w:t>
      </w:r>
    </w:p>
    <w:p w:rsidR="00B63567" w:rsidRPr="007C1A13" w:rsidRDefault="00B63567" w:rsidP="007C1A13">
      <w:pPr>
        <w:ind w:hanging="147"/>
        <w:jc w:val="left"/>
        <w:rPr>
          <w:sz w:val="18"/>
          <w:szCs w:val="18"/>
        </w:rPr>
      </w:pPr>
    </w:p>
    <w:p w:rsidR="00B63567" w:rsidRPr="00B63567" w:rsidRDefault="00B63567" w:rsidP="00B63567">
      <w:pPr>
        <w:ind w:left="0" w:firstLine="567"/>
        <w:rPr>
          <w:sz w:val="18"/>
          <w:szCs w:val="18"/>
        </w:rPr>
      </w:pPr>
      <w:r w:rsidRPr="00B63567">
        <w:rPr>
          <w:sz w:val="18"/>
          <w:szCs w:val="18"/>
        </w:rPr>
        <w:t xml:space="preserve">О признании </w:t>
      </w:r>
      <w:proofErr w:type="gramStart"/>
      <w:r w:rsidRPr="00B63567">
        <w:rPr>
          <w:sz w:val="18"/>
          <w:szCs w:val="18"/>
        </w:rPr>
        <w:t>утратившим</w:t>
      </w:r>
      <w:proofErr w:type="gramEnd"/>
      <w:r w:rsidRPr="00B63567">
        <w:rPr>
          <w:sz w:val="18"/>
          <w:szCs w:val="18"/>
        </w:rPr>
        <w:t xml:space="preserve"> силу Приложение № 1 к постановлению администрации Хомутовского муниципального образования от 31.03.2020 </w:t>
      </w:r>
    </w:p>
    <w:p w:rsidR="00B63567" w:rsidRPr="00B63567" w:rsidRDefault="00B63567" w:rsidP="00B63567">
      <w:pPr>
        <w:ind w:left="0" w:firstLine="567"/>
        <w:rPr>
          <w:sz w:val="18"/>
          <w:szCs w:val="18"/>
        </w:rPr>
      </w:pPr>
      <w:r w:rsidRPr="00B63567">
        <w:rPr>
          <w:sz w:val="18"/>
          <w:szCs w:val="18"/>
        </w:rPr>
        <w:t xml:space="preserve">№ 43 о/д «О выдаче градостроительного плана земельного участка на территории Хомутовского муниципального образования» </w:t>
      </w:r>
    </w:p>
    <w:p w:rsidR="00B63567" w:rsidRPr="00B63567" w:rsidRDefault="00B63567" w:rsidP="00B63567">
      <w:pPr>
        <w:ind w:left="0" w:firstLine="567"/>
        <w:rPr>
          <w:sz w:val="18"/>
          <w:szCs w:val="18"/>
        </w:rPr>
      </w:pPr>
    </w:p>
    <w:p w:rsidR="00B63567" w:rsidRPr="00B63567" w:rsidRDefault="00B63567" w:rsidP="00B63567">
      <w:pPr>
        <w:ind w:left="0" w:firstLine="567"/>
        <w:rPr>
          <w:sz w:val="18"/>
          <w:szCs w:val="18"/>
        </w:rPr>
      </w:pPr>
      <w:r w:rsidRPr="00B63567">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B63567" w:rsidRPr="00B63567" w:rsidRDefault="00B63567" w:rsidP="00B63567">
      <w:pPr>
        <w:ind w:left="0" w:firstLine="567"/>
        <w:rPr>
          <w:sz w:val="18"/>
          <w:szCs w:val="18"/>
        </w:rPr>
      </w:pPr>
      <w:r w:rsidRPr="00B63567">
        <w:rPr>
          <w:sz w:val="18"/>
          <w:szCs w:val="18"/>
        </w:rPr>
        <w:t>ПОСТАНОВЛЯЕТ:</w:t>
      </w:r>
    </w:p>
    <w:p w:rsidR="00B63567" w:rsidRPr="00B63567" w:rsidRDefault="00B63567" w:rsidP="00B63567">
      <w:pPr>
        <w:ind w:left="0" w:firstLine="567"/>
        <w:rPr>
          <w:sz w:val="18"/>
          <w:szCs w:val="18"/>
        </w:rPr>
      </w:pPr>
      <w:r w:rsidRPr="00B63567">
        <w:rPr>
          <w:sz w:val="18"/>
          <w:szCs w:val="18"/>
        </w:rPr>
        <w:t>1.</w:t>
      </w:r>
      <w:r w:rsidRPr="00B63567">
        <w:rPr>
          <w:sz w:val="18"/>
          <w:szCs w:val="18"/>
        </w:rPr>
        <w:tab/>
        <w:t xml:space="preserve">Признать утратившим силу Приложение № 1 к постановлению администрации Хомутовского муниципального образования от 31.03.2020 </w:t>
      </w:r>
    </w:p>
    <w:p w:rsidR="00B63567" w:rsidRPr="00B63567" w:rsidRDefault="00B63567" w:rsidP="00B63567">
      <w:pPr>
        <w:ind w:left="0" w:firstLine="567"/>
        <w:rPr>
          <w:sz w:val="18"/>
          <w:szCs w:val="18"/>
        </w:rPr>
      </w:pPr>
      <w:r w:rsidRPr="00B63567">
        <w:rPr>
          <w:sz w:val="18"/>
          <w:szCs w:val="18"/>
        </w:rPr>
        <w:t>№ 43 о/д «Выдача градостроительного плана земельного участка, расположенного на территории Хомутовского муниципального образования».</w:t>
      </w:r>
    </w:p>
    <w:p w:rsidR="00B63567" w:rsidRPr="00B63567" w:rsidRDefault="00B63567" w:rsidP="00B63567">
      <w:pPr>
        <w:ind w:left="0" w:firstLine="567"/>
        <w:rPr>
          <w:sz w:val="18"/>
          <w:szCs w:val="18"/>
        </w:rPr>
      </w:pPr>
      <w:r w:rsidRPr="00B63567">
        <w:rPr>
          <w:sz w:val="18"/>
          <w:szCs w:val="18"/>
        </w:rPr>
        <w:t>2.</w:t>
      </w:r>
      <w:r w:rsidRPr="00B63567">
        <w:rPr>
          <w:sz w:val="18"/>
          <w:szCs w:val="18"/>
        </w:rPr>
        <w:tab/>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63567" w:rsidRPr="00B63567" w:rsidRDefault="00B63567" w:rsidP="00B63567">
      <w:pPr>
        <w:ind w:left="0" w:firstLine="567"/>
        <w:rPr>
          <w:sz w:val="18"/>
          <w:szCs w:val="18"/>
        </w:rPr>
      </w:pPr>
      <w:r w:rsidRPr="00B63567">
        <w:rPr>
          <w:sz w:val="18"/>
          <w:szCs w:val="18"/>
        </w:rPr>
        <w:t>3.</w:t>
      </w:r>
      <w:r w:rsidRPr="00B63567">
        <w:rPr>
          <w:sz w:val="18"/>
          <w:szCs w:val="18"/>
        </w:rPr>
        <w:tab/>
      </w:r>
      <w:proofErr w:type="gramStart"/>
      <w:r w:rsidRPr="00B63567">
        <w:rPr>
          <w:sz w:val="18"/>
          <w:szCs w:val="18"/>
        </w:rPr>
        <w:t>Контроль за</w:t>
      </w:r>
      <w:proofErr w:type="gramEnd"/>
      <w:r w:rsidRPr="00B63567">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B63567" w:rsidRPr="00B63567" w:rsidRDefault="00B63567" w:rsidP="00B63567">
      <w:pPr>
        <w:ind w:left="0" w:firstLine="567"/>
        <w:rPr>
          <w:sz w:val="18"/>
          <w:szCs w:val="18"/>
        </w:rPr>
      </w:pPr>
    </w:p>
    <w:p w:rsidR="00B63567" w:rsidRPr="00B63567" w:rsidRDefault="00B63567" w:rsidP="00B63567">
      <w:pPr>
        <w:ind w:left="0" w:firstLine="567"/>
        <w:rPr>
          <w:sz w:val="18"/>
          <w:szCs w:val="18"/>
        </w:rPr>
      </w:pPr>
    </w:p>
    <w:p w:rsidR="00584DA2" w:rsidRDefault="008511CA" w:rsidP="008511CA">
      <w:pPr>
        <w:ind w:left="0" w:firstLine="567"/>
        <w:rPr>
          <w:i/>
          <w:sz w:val="18"/>
          <w:szCs w:val="18"/>
        </w:rPr>
      </w:pPr>
      <w:r>
        <w:rPr>
          <w:i/>
          <w:sz w:val="18"/>
          <w:szCs w:val="18"/>
        </w:rPr>
        <w:t xml:space="preserve">                                                                                    </w:t>
      </w:r>
      <w:r w:rsidR="00B63567" w:rsidRPr="008511CA">
        <w:rPr>
          <w:i/>
          <w:sz w:val="18"/>
          <w:szCs w:val="18"/>
        </w:rPr>
        <w:t xml:space="preserve">Глава                                                 </w:t>
      </w:r>
      <w:r w:rsidR="00B63567" w:rsidRPr="008511CA">
        <w:rPr>
          <w:i/>
          <w:sz w:val="18"/>
          <w:szCs w:val="18"/>
        </w:rPr>
        <w:tab/>
        <w:t xml:space="preserve">                </w:t>
      </w:r>
      <w:r>
        <w:rPr>
          <w:i/>
          <w:sz w:val="18"/>
          <w:szCs w:val="18"/>
        </w:rPr>
        <w:t xml:space="preserve">              </w:t>
      </w:r>
      <w:r>
        <w:rPr>
          <w:i/>
          <w:sz w:val="18"/>
          <w:szCs w:val="18"/>
        </w:rPr>
        <w:tab/>
        <w:t xml:space="preserve">   </w:t>
      </w:r>
      <w:r>
        <w:rPr>
          <w:i/>
          <w:sz w:val="18"/>
          <w:szCs w:val="18"/>
        </w:rPr>
        <w:tab/>
      </w:r>
      <w:r>
        <w:rPr>
          <w:i/>
          <w:sz w:val="18"/>
          <w:szCs w:val="18"/>
        </w:rPr>
        <w:tab/>
      </w:r>
      <w:proofErr w:type="spellStart"/>
      <w:r>
        <w:rPr>
          <w:i/>
          <w:sz w:val="18"/>
          <w:szCs w:val="18"/>
        </w:rPr>
        <w:t>А.В.Иваненко</w:t>
      </w:r>
      <w:proofErr w:type="spellEnd"/>
    </w:p>
    <w:p w:rsidR="002A02A9" w:rsidRDefault="002A02A9" w:rsidP="008511CA">
      <w:pPr>
        <w:ind w:left="0" w:firstLine="567"/>
        <w:rPr>
          <w:i/>
          <w:sz w:val="18"/>
          <w:szCs w:val="18"/>
        </w:rPr>
      </w:pPr>
    </w:p>
    <w:p w:rsidR="002A02A9" w:rsidRPr="002A02A9" w:rsidRDefault="002A02A9" w:rsidP="002A02A9">
      <w:pPr>
        <w:ind w:left="0" w:firstLine="567"/>
        <w:jc w:val="center"/>
        <w:rPr>
          <w:sz w:val="18"/>
          <w:szCs w:val="18"/>
        </w:rPr>
      </w:pPr>
      <w:r w:rsidRPr="002A02A9">
        <w:rPr>
          <w:sz w:val="18"/>
          <w:szCs w:val="18"/>
        </w:rPr>
        <w:t>РОССИЙСКАЯ ФЕДЕРАЦИЯ</w:t>
      </w:r>
    </w:p>
    <w:p w:rsidR="002A02A9" w:rsidRPr="002A02A9" w:rsidRDefault="002A02A9" w:rsidP="002A02A9">
      <w:pPr>
        <w:ind w:left="0" w:firstLine="567"/>
        <w:jc w:val="center"/>
        <w:rPr>
          <w:sz w:val="18"/>
          <w:szCs w:val="18"/>
        </w:rPr>
      </w:pPr>
      <w:r w:rsidRPr="002A02A9">
        <w:rPr>
          <w:sz w:val="18"/>
          <w:szCs w:val="18"/>
        </w:rPr>
        <w:t>ИРКУТСКАЯ ОБЛАСТЬ ИРКУТСКИЙ РАЙОН</w:t>
      </w:r>
    </w:p>
    <w:p w:rsidR="002A02A9" w:rsidRPr="002A02A9" w:rsidRDefault="002A02A9" w:rsidP="002A02A9">
      <w:pPr>
        <w:ind w:left="0" w:firstLine="567"/>
        <w:jc w:val="center"/>
        <w:rPr>
          <w:sz w:val="18"/>
          <w:szCs w:val="18"/>
        </w:rPr>
      </w:pPr>
      <w:r w:rsidRPr="002A02A9">
        <w:rPr>
          <w:sz w:val="18"/>
          <w:szCs w:val="18"/>
        </w:rPr>
        <w:t>ХОМУТОВСКОЕ МУНИЦИПАЛЬНОЕ ОБРАЗОВАНИЕ</w:t>
      </w:r>
    </w:p>
    <w:p w:rsidR="002A02A9" w:rsidRPr="002A02A9" w:rsidRDefault="002A02A9" w:rsidP="002A02A9">
      <w:pPr>
        <w:ind w:left="0" w:firstLine="567"/>
        <w:jc w:val="center"/>
        <w:rPr>
          <w:sz w:val="18"/>
          <w:szCs w:val="18"/>
        </w:rPr>
      </w:pPr>
      <w:r w:rsidRPr="002A02A9">
        <w:rPr>
          <w:sz w:val="18"/>
          <w:szCs w:val="18"/>
        </w:rPr>
        <w:t>АДМИНИСТРАЦИЯ</w:t>
      </w:r>
    </w:p>
    <w:p w:rsidR="002A02A9" w:rsidRPr="002A02A9" w:rsidRDefault="002A02A9" w:rsidP="002A02A9">
      <w:pPr>
        <w:ind w:left="0" w:firstLine="567"/>
        <w:jc w:val="center"/>
        <w:rPr>
          <w:sz w:val="18"/>
          <w:szCs w:val="18"/>
        </w:rPr>
      </w:pPr>
      <w:r w:rsidRPr="002A02A9">
        <w:rPr>
          <w:sz w:val="18"/>
          <w:szCs w:val="18"/>
        </w:rPr>
        <w:t>ПОСТАНОВЛЕНИЕ</w:t>
      </w:r>
    </w:p>
    <w:p w:rsidR="002A02A9" w:rsidRPr="002A02A9" w:rsidRDefault="002A02A9" w:rsidP="002A02A9">
      <w:pPr>
        <w:ind w:left="0" w:firstLine="567"/>
        <w:rPr>
          <w:sz w:val="18"/>
          <w:szCs w:val="18"/>
        </w:rPr>
      </w:pPr>
    </w:p>
    <w:p w:rsidR="002A02A9" w:rsidRPr="002A02A9" w:rsidRDefault="002A02A9" w:rsidP="002A02A9">
      <w:pPr>
        <w:ind w:left="0" w:firstLine="567"/>
        <w:rPr>
          <w:sz w:val="18"/>
          <w:szCs w:val="18"/>
          <w:u w:val="single"/>
        </w:rPr>
      </w:pPr>
      <w:r w:rsidRPr="002A02A9">
        <w:rPr>
          <w:sz w:val="18"/>
          <w:szCs w:val="18"/>
          <w:u w:val="single"/>
        </w:rPr>
        <w:t>22.11.2024  № 257 од</w:t>
      </w:r>
    </w:p>
    <w:p w:rsidR="002A02A9" w:rsidRDefault="002A02A9" w:rsidP="002A02A9">
      <w:pPr>
        <w:ind w:left="0" w:firstLine="567"/>
        <w:rPr>
          <w:sz w:val="18"/>
          <w:szCs w:val="18"/>
        </w:rPr>
      </w:pPr>
      <w:r w:rsidRPr="002A02A9">
        <w:rPr>
          <w:sz w:val="18"/>
          <w:szCs w:val="18"/>
        </w:rPr>
        <w:t xml:space="preserve">       с. Хомутово</w:t>
      </w:r>
    </w:p>
    <w:p w:rsidR="002A02A9" w:rsidRDefault="002A02A9" w:rsidP="002A02A9">
      <w:pPr>
        <w:ind w:left="0" w:firstLine="567"/>
        <w:rPr>
          <w:sz w:val="18"/>
          <w:szCs w:val="18"/>
        </w:rPr>
      </w:pPr>
    </w:p>
    <w:p w:rsidR="002A02A9" w:rsidRDefault="002A02A9" w:rsidP="002A02A9">
      <w:pPr>
        <w:ind w:left="0" w:firstLine="567"/>
        <w:rPr>
          <w:sz w:val="18"/>
          <w:szCs w:val="18"/>
        </w:rPr>
      </w:pPr>
    </w:p>
    <w:p w:rsidR="002A02A9" w:rsidRPr="002A02A9" w:rsidRDefault="002A02A9" w:rsidP="002A02A9">
      <w:pPr>
        <w:ind w:left="0" w:firstLine="567"/>
        <w:rPr>
          <w:sz w:val="18"/>
          <w:szCs w:val="18"/>
        </w:rPr>
      </w:pPr>
      <w:r w:rsidRPr="002A02A9">
        <w:rPr>
          <w:sz w:val="18"/>
          <w:szCs w:val="18"/>
        </w:rPr>
        <w:t xml:space="preserve">О внесении изменений в постановление администрации Хомутовского муниципального образования </w:t>
      </w:r>
    </w:p>
    <w:p w:rsidR="002A02A9" w:rsidRPr="002A02A9" w:rsidRDefault="002A02A9" w:rsidP="002A02A9">
      <w:pPr>
        <w:ind w:left="0" w:firstLine="567"/>
        <w:rPr>
          <w:sz w:val="18"/>
          <w:szCs w:val="18"/>
        </w:rPr>
      </w:pPr>
      <w:r w:rsidRPr="002A02A9">
        <w:rPr>
          <w:sz w:val="18"/>
          <w:szCs w:val="18"/>
        </w:rPr>
        <w:t>от 31.10.2018 № 150 о/д</w:t>
      </w:r>
    </w:p>
    <w:p w:rsidR="002A02A9" w:rsidRPr="002A02A9" w:rsidRDefault="002A02A9" w:rsidP="002A02A9">
      <w:pPr>
        <w:ind w:left="0" w:firstLine="567"/>
        <w:rPr>
          <w:sz w:val="18"/>
          <w:szCs w:val="18"/>
        </w:rPr>
      </w:pPr>
    </w:p>
    <w:p w:rsidR="002A02A9" w:rsidRPr="002A02A9" w:rsidRDefault="002A02A9" w:rsidP="002A02A9">
      <w:pPr>
        <w:ind w:left="0" w:firstLine="567"/>
        <w:rPr>
          <w:sz w:val="18"/>
          <w:szCs w:val="18"/>
        </w:rPr>
      </w:pPr>
      <w:proofErr w:type="gramStart"/>
      <w:r w:rsidRPr="002A02A9">
        <w:rPr>
          <w:sz w:val="18"/>
          <w:szCs w:val="18"/>
        </w:rPr>
        <w:t>В целях регулирования правил землепользования и застройки на основе градостроительного зонирования территории Хомутовского муниципального образования, руководствуясь статьями 5.1, 30, 31, 33, 39, 40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roofErr w:type="gramEnd"/>
    </w:p>
    <w:p w:rsidR="002A02A9" w:rsidRPr="002A02A9" w:rsidRDefault="002A02A9" w:rsidP="002A02A9">
      <w:pPr>
        <w:ind w:left="0" w:firstLine="567"/>
        <w:rPr>
          <w:sz w:val="18"/>
          <w:szCs w:val="18"/>
        </w:rPr>
      </w:pPr>
      <w:r w:rsidRPr="002A02A9">
        <w:rPr>
          <w:sz w:val="18"/>
          <w:szCs w:val="18"/>
        </w:rPr>
        <w:t>ПОСТАНОВЛЯЕТ:</w:t>
      </w:r>
    </w:p>
    <w:p w:rsidR="002A02A9" w:rsidRPr="002A02A9" w:rsidRDefault="002A02A9" w:rsidP="002A02A9">
      <w:pPr>
        <w:ind w:left="0" w:firstLine="567"/>
        <w:rPr>
          <w:sz w:val="18"/>
          <w:szCs w:val="18"/>
        </w:rPr>
      </w:pPr>
      <w:r w:rsidRPr="002A02A9">
        <w:rPr>
          <w:sz w:val="18"/>
          <w:szCs w:val="18"/>
        </w:rPr>
        <w:tab/>
        <w:t>1. В Постановление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внести изменения:</w:t>
      </w:r>
    </w:p>
    <w:p w:rsidR="002A02A9" w:rsidRPr="002A02A9" w:rsidRDefault="002A02A9" w:rsidP="002A02A9">
      <w:pPr>
        <w:ind w:left="0" w:firstLine="567"/>
        <w:rPr>
          <w:sz w:val="18"/>
          <w:szCs w:val="18"/>
        </w:rPr>
      </w:pPr>
      <w:r w:rsidRPr="002A02A9">
        <w:rPr>
          <w:sz w:val="18"/>
          <w:szCs w:val="18"/>
        </w:rPr>
        <w:tab/>
        <w:t>1.1. Приложение № 2 к постановлению администрации изменить и изложить в новой редакции (прилагается).</w:t>
      </w:r>
    </w:p>
    <w:p w:rsidR="002A02A9" w:rsidRPr="002A02A9" w:rsidRDefault="002A02A9" w:rsidP="002A02A9">
      <w:pPr>
        <w:ind w:left="0" w:firstLine="567"/>
        <w:rPr>
          <w:sz w:val="18"/>
          <w:szCs w:val="18"/>
        </w:rPr>
      </w:pPr>
      <w:r w:rsidRPr="002A02A9">
        <w:rPr>
          <w:sz w:val="18"/>
          <w:szCs w:val="18"/>
        </w:rPr>
        <w:tab/>
        <w:t>2. Постановление администрации Хомутовского муниципального образования от 20.09.2024 № 198 о/д «О внесении изменений в постановление администрации Хомутовского муниципального образования от 31.10.2018 № 150 о/д» признать утратившим силу.</w:t>
      </w:r>
    </w:p>
    <w:p w:rsidR="002A02A9" w:rsidRPr="002A02A9" w:rsidRDefault="002A02A9" w:rsidP="002A02A9">
      <w:pPr>
        <w:ind w:left="0" w:firstLine="567"/>
        <w:rPr>
          <w:sz w:val="18"/>
          <w:szCs w:val="18"/>
        </w:rPr>
      </w:pPr>
      <w:r w:rsidRPr="002A02A9">
        <w:rPr>
          <w:sz w:val="18"/>
          <w:szCs w:val="18"/>
        </w:rPr>
        <w:tab/>
        <w:t>3. Опубликовать настоящее постановление в установленном законом порядке.</w:t>
      </w:r>
    </w:p>
    <w:p w:rsidR="002A02A9" w:rsidRPr="002A02A9" w:rsidRDefault="002A02A9" w:rsidP="002A02A9">
      <w:pPr>
        <w:ind w:left="0" w:firstLine="567"/>
        <w:rPr>
          <w:sz w:val="18"/>
          <w:szCs w:val="18"/>
        </w:rPr>
      </w:pPr>
      <w:r w:rsidRPr="002A02A9">
        <w:rPr>
          <w:sz w:val="18"/>
          <w:szCs w:val="18"/>
        </w:rPr>
        <w:tab/>
        <w:t xml:space="preserve">4. </w:t>
      </w:r>
      <w:proofErr w:type="gramStart"/>
      <w:r w:rsidRPr="002A02A9">
        <w:rPr>
          <w:sz w:val="18"/>
          <w:szCs w:val="18"/>
        </w:rPr>
        <w:t>Контроль за</w:t>
      </w:r>
      <w:proofErr w:type="gramEnd"/>
      <w:r w:rsidRPr="002A02A9">
        <w:rPr>
          <w:sz w:val="18"/>
          <w:szCs w:val="18"/>
        </w:rPr>
        <w:t xml:space="preserve"> исполнением данного постановления возложить на Первого заместителя Главы администрации Хомутовского муниципального образования.</w:t>
      </w:r>
    </w:p>
    <w:p w:rsidR="002A02A9" w:rsidRPr="002A02A9" w:rsidRDefault="002A02A9" w:rsidP="002A02A9">
      <w:pPr>
        <w:ind w:left="0" w:firstLine="567"/>
        <w:rPr>
          <w:sz w:val="18"/>
          <w:szCs w:val="18"/>
        </w:rPr>
      </w:pPr>
    </w:p>
    <w:p w:rsidR="002A02A9" w:rsidRPr="002A02A9" w:rsidRDefault="002A02A9" w:rsidP="002A02A9">
      <w:pPr>
        <w:ind w:left="0" w:firstLine="567"/>
        <w:rPr>
          <w:sz w:val="18"/>
          <w:szCs w:val="18"/>
        </w:rPr>
      </w:pPr>
    </w:p>
    <w:p w:rsidR="002A02A9" w:rsidRDefault="002A02A9" w:rsidP="002A02A9">
      <w:pPr>
        <w:ind w:left="0" w:firstLine="567"/>
        <w:rPr>
          <w:i/>
          <w:sz w:val="18"/>
          <w:szCs w:val="18"/>
        </w:rPr>
      </w:pPr>
      <w:r>
        <w:rPr>
          <w:i/>
          <w:sz w:val="18"/>
          <w:szCs w:val="18"/>
        </w:rPr>
        <w:t xml:space="preserve">                                                                   </w:t>
      </w:r>
      <w:r w:rsidRPr="002A02A9">
        <w:rPr>
          <w:i/>
          <w:sz w:val="18"/>
          <w:szCs w:val="18"/>
        </w:rPr>
        <w:t>Глава администрации                                                                     А.В. Иваненко</w:t>
      </w:r>
    </w:p>
    <w:p w:rsidR="007862FA" w:rsidRDefault="007862FA" w:rsidP="002A02A9">
      <w:pPr>
        <w:ind w:left="0" w:firstLine="567"/>
        <w:rPr>
          <w:i/>
          <w:sz w:val="18"/>
          <w:szCs w:val="18"/>
        </w:rPr>
      </w:pPr>
    </w:p>
    <w:p w:rsidR="007862FA" w:rsidRDefault="007862FA" w:rsidP="002A02A9">
      <w:pPr>
        <w:ind w:left="0" w:firstLine="567"/>
        <w:rPr>
          <w:i/>
          <w:sz w:val="18"/>
          <w:szCs w:val="18"/>
        </w:rPr>
      </w:pPr>
    </w:p>
    <w:p w:rsidR="007862FA" w:rsidRDefault="007862FA" w:rsidP="002A02A9">
      <w:pPr>
        <w:ind w:left="0" w:firstLine="567"/>
        <w:rPr>
          <w:i/>
          <w:sz w:val="18"/>
          <w:szCs w:val="18"/>
        </w:rPr>
      </w:pPr>
    </w:p>
    <w:p w:rsidR="007862FA" w:rsidRPr="007862FA" w:rsidRDefault="007862FA" w:rsidP="007862FA">
      <w:pPr>
        <w:ind w:left="0" w:firstLine="567"/>
        <w:jc w:val="right"/>
        <w:rPr>
          <w:i/>
          <w:sz w:val="18"/>
          <w:szCs w:val="18"/>
        </w:rPr>
      </w:pPr>
      <w:r w:rsidRPr="007862FA">
        <w:rPr>
          <w:i/>
          <w:sz w:val="18"/>
          <w:szCs w:val="18"/>
        </w:rPr>
        <w:t xml:space="preserve">Приложение </w:t>
      </w:r>
    </w:p>
    <w:p w:rsidR="007862FA" w:rsidRPr="007862FA" w:rsidRDefault="007862FA" w:rsidP="007862FA">
      <w:pPr>
        <w:ind w:left="0" w:firstLine="567"/>
        <w:jc w:val="right"/>
        <w:rPr>
          <w:i/>
          <w:sz w:val="18"/>
          <w:szCs w:val="18"/>
        </w:rPr>
      </w:pPr>
      <w:r w:rsidRPr="007862FA">
        <w:rPr>
          <w:i/>
          <w:sz w:val="18"/>
          <w:szCs w:val="18"/>
        </w:rPr>
        <w:t xml:space="preserve">к постановлению администрации </w:t>
      </w:r>
    </w:p>
    <w:p w:rsidR="007862FA" w:rsidRPr="007862FA" w:rsidRDefault="007862FA" w:rsidP="007862FA">
      <w:pPr>
        <w:ind w:left="0" w:firstLine="567"/>
        <w:jc w:val="right"/>
        <w:rPr>
          <w:i/>
          <w:sz w:val="18"/>
          <w:szCs w:val="18"/>
        </w:rPr>
      </w:pPr>
      <w:r w:rsidRPr="007862FA">
        <w:rPr>
          <w:i/>
          <w:sz w:val="18"/>
          <w:szCs w:val="18"/>
        </w:rPr>
        <w:t>Хомутовского муниципального образования</w:t>
      </w:r>
    </w:p>
    <w:p w:rsidR="007862FA" w:rsidRPr="007862FA" w:rsidRDefault="007862FA" w:rsidP="007862FA">
      <w:pPr>
        <w:ind w:left="0" w:firstLine="567"/>
        <w:jc w:val="right"/>
        <w:rPr>
          <w:i/>
          <w:sz w:val="18"/>
          <w:szCs w:val="18"/>
        </w:rPr>
      </w:pPr>
      <w:r w:rsidRPr="007862FA">
        <w:rPr>
          <w:i/>
          <w:sz w:val="18"/>
          <w:szCs w:val="18"/>
        </w:rPr>
        <w:t xml:space="preserve">от </w:t>
      </w:r>
      <w:r w:rsidR="00A44E6E">
        <w:rPr>
          <w:i/>
          <w:sz w:val="18"/>
          <w:szCs w:val="18"/>
        </w:rPr>
        <w:t xml:space="preserve">22.11.2024 </w:t>
      </w:r>
      <w:r w:rsidRPr="007862FA">
        <w:rPr>
          <w:i/>
          <w:sz w:val="18"/>
          <w:szCs w:val="18"/>
        </w:rPr>
        <w:t xml:space="preserve">№ </w:t>
      </w:r>
      <w:r w:rsidR="00A44E6E">
        <w:rPr>
          <w:i/>
          <w:sz w:val="18"/>
          <w:szCs w:val="18"/>
        </w:rPr>
        <w:t>257 од</w:t>
      </w:r>
    </w:p>
    <w:p w:rsidR="007862FA" w:rsidRPr="007862FA" w:rsidRDefault="007862FA" w:rsidP="007862FA">
      <w:pPr>
        <w:ind w:left="0" w:firstLine="567"/>
        <w:jc w:val="right"/>
        <w:rPr>
          <w:i/>
          <w:sz w:val="18"/>
          <w:szCs w:val="18"/>
        </w:rPr>
      </w:pPr>
    </w:p>
    <w:p w:rsidR="007862FA" w:rsidRPr="007862FA" w:rsidRDefault="007862FA" w:rsidP="007862FA">
      <w:pPr>
        <w:ind w:left="0" w:firstLine="567"/>
        <w:jc w:val="right"/>
        <w:rPr>
          <w:i/>
          <w:sz w:val="18"/>
          <w:szCs w:val="18"/>
        </w:rPr>
      </w:pPr>
      <w:r w:rsidRPr="007862FA">
        <w:rPr>
          <w:i/>
          <w:sz w:val="18"/>
          <w:szCs w:val="18"/>
        </w:rPr>
        <w:t>Приложение № 2</w:t>
      </w:r>
    </w:p>
    <w:p w:rsidR="007862FA" w:rsidRPr="007862FA" w:rsidRDefault="007862FA" w:rsidP="007862FA">
      <w:pPr>
        <w:ind w:left="0" w:firstLine="567"/>
        <w:jc w:val="right"/>
        <w:rPr>
          <w:i/>
          <w:sz w:val="18"/>
          <w:szCs w:val="18"/>
        </w:rPr>
      </w:pPr>
      <w:r w:rsidRPr="007862FA">
        <w:rPr>
          <w:i/>
          <w:sz w:val="18"/>
          <w:szCs w:val="18"/>
        </w:rPr>
        <w:t xml:space="preserve">к постановлению администрации </w:t>
      </w:r>
    </w:p>
    <w:p w:rsidR="007862FA" w:rsidRPr="007862FA" w:rsidRDefault="007862FA" w:rsidP="007862FA">
      <w:pPr>
        <w:ind w:left="0" w:firstLine="567"/>
        <w:jc w:val="right"/>
        <w:rPr>
          <w:i/>
          <w:sz w:val="18"/>
          <w:szCs w:val="18"/>
        </w:rPr>
      </w:pPr>
      <w:r w:rsidRPr="007862FA">
        <w:rPr>
          <w:i/>
          <w:sz w:val="18"/>
          <w:szCs w:val="18"/>
        </w:rPr>
        <w:t xml:space="preserve">Хомутовского муниципального образования </w:t>
      </w:r>
    </w:p>
    <w:p w:rsidR="007862FA" w:rsidRPr="007862FA" w:rsidRDefault="007862FA" w:rsidP="007862FA">
      <w:pPr>
        <w:ind w:left="0" w:firstLine="567"/>
        <w:jc w:val="right"/>
        <w:rPr>
          <w:i/>
          <w:sz w:val="18"/>
          <w:szCs w:val="18"/>
        </w:rPr>
      </w:pPr>
      <w:r w:rsidRPr="007862FA">
        <w:rPr>
          <w:i/>
          <w:sz w:val="18"/>
          <w:szCs w:val="18"/>
        </w:rPr>
        <w:t xml:space="preserve">от </w:t>
      </w:r>
      <w:r w:rsidRPr="007862FA">
        <w:rPr>
          <w:i/>
          <w:sz w:val="18"/>
          <w:szCs w:val="18"/>
          <w:u w:val="single"/>
        </w:rPr>
        <w:t>31.10.2018</w:t>
      </w:r>
      <w:r w:rsidRPr="007862FA">
        <w:rPr>
          <w:i/>
          <w:sz w:val="18"/>
          <w:szCs w:val="18"/>
        </w:rPr>
        <w:t xml:space="preserve"> № </w:t>
      </w:r>
      <w:r w:rsidRPr="007862FA">
        <w:rPr>
          <w:i/>
          <w:sz w:val="18"/>
          <w:szCs w:val="18"/>
          <w:u w:val="single"/>
        </w:rPr>
        <w:t>150 о/д</w:t>
      </w:r>
    </w:p>
    <w:p w:rsidR="007862FA" w:rsidRPr="007862FA" w:rsidRDefault="007862FA" w:rsidP="007862FA">
      <w:pPr>
        <w:ind w:left="0" w:firstLine="567"/>
        <w:rPr>
          <w:i/>
          <w:sz w:val="18"/>
          <w:szCs w:val="18"/>
        </w:rPr>
      </w:pPr>
    </w:p>
    <w:p w:rsidR="007862FA" w:rsidRPr="007862FA" w:rsidRDefault="007862FA" w:rsidP="007862FA">
      <w:pPr>
        <w:ind w:left="0" w:firstLine="567"/>
        <w:rPr>
          <w:b/>
          <w:i/>
          <w:sz w:val="18"/>
          <w:szCs w:val="18"/>
        </w:rPr>
      </w:pPr>
      <w:r w:rsidRPr="007862FA">
        <w:rPr>
          <w:b/>
          <w:i/>
          <w:sz w:val="18"/>
          <w:szCs w:val="18"/>
        </w:rPr>
        <w:t>Состав комиссии по подготовке правил землепользования и застройки Хомутовского муниципального образования</w:t>
      </w:r>
    </w:p>
    <w:p w:rsidR="007862FA" w:rsidRPr="007862FA" w:rsidRDefault="007862FA" w:rsidP="007862FA">
      <w:pPr>
        <w:ind w:left="0" w:firstLine="567"/>
        <w:rPr>
          <w:b/>
          <w:i/>
          <w:sz w:val="18"/>
          <w:szCs w:val="18"/>
        </w:rPr>
      </w:pPr>
    </w:p>
    <w:tbl>
      <w:tblPr>
        <w:tblStyle w:val="aa"/>
        <w:tblW w:w="10065" w:type="dxa"/>
        <w:tblLook w:val="04A0" w:firstRow="1" w:lastRow="0" w:firstColumn="1" w:lastColumn="0" w:noHBand="0" w:noVBand="1"/>
      </w:tblPr>
      <w:tblGrid>
        <w:gridCol w:w="2836"/>
        <w:gridCol w:w="7229"/>
      </w:tblGrid>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Председатель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Первый заместитель Главы администрации Хомутовского муниципального образования</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Заместитель председателя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Начальник отдела градостроительства, земельных и имущественных отношений администрации Хомутовского муниципального образования</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Секретарь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Консультант отдела градостроительства, земельных и имущественных отношений администрации Хомутовского муниципального образования</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Секретарь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Главный специалист отдела градостроительства, земельных и имущественных отношений администрации Хомутовского муниципального образования</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Глава администрации Хомутовского муниципального образования</w:t>
            </w:r>
          </w:p>
        </w:tc>
      </w:tr>
      <w:tr w:rsidR="007862FA" w:rsidRPr="00A44E6E" w:rsidTr="00A44E6E">
        <w:tc>
          <w:tcPr>
            <w:tcW w:w="2836" w:type="dxa"/>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Начальник социального отдела администрации Хомутовского муниципального образования</w:t>
            </w:r>
          </w:p>
        </w:tc>
      </w:tr>
      <w:tr w:rsidR="007862FA" w:rsidRPr="00A44E6E" w:rsidTr="00A44E6E">
        <w:tc>
          <w:tcPr>
            <w:tcW w:w="2836" w:type="dxa"/>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Начальник отдела муниципального заказа и реализации муниципальных программ администрации Хомутовского муниципального образования</w:t>
            </w:r>
          </w:p>
        </w:tc>
      </w:tr>
      <w:tr w:rsidR="007862FA" w:rsidRPr="00A44E6E" w:rsidTr="00A44E6E">
        <w:tc>
          <w:tcPr>
            <w:tcW w:w="2836" w:type="dxa"/>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Начальник юридического отдела администрации Хомутовского муниципального образования</w:t>
            </w:r>
          </w:p>
        </w:tc>
      </w:tr>
      <w:tr w:rsidR="007862FA" w:rsidRPr="00A44E6E" w:rsidTr="00A44E6E">
        <w:tc>
          <w:tcPr>
            <w:tcW w:w="2836" w:type="dxa"/>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bookmarkStart w:id="0" w:name="_Hlk176329295"/>
            <w:r w:rsidRPr="00A44E6E">
              <w:rPr>
                <w:sz w:val="18"/>
                <w:szCs w:val="18"/>
              </w:rPr>
              <w:t xml:space="preserve">Начальник отдела муниципального земельного, лесного контроля и соблюдения правил благоустройства </w:t>
            </w:r>
            <w:bookmarkEnd w:id="0"/>
            <w:r w:rsidRPr="00A44E6E">
              <w:rPr>
                <w:sz w:val="18"/>
                <w:szCs w:val="18"/>
              </w:rPr>
              <w:t>администрации Хомутовского муниципального образования</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Заместитель председателя Думы Хомутовского муниципального образования (по согласованию)</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Председатель постоянной комиссии по жилищно-коммунальному обеспечению и благоустройству Думы Хомутовского муниципального образования (по согласованию)</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 xml:space="preserve">Начальник управления архитектуры и </w:t>
            </w:r>
            <w:proofErr w:type="gramStart"/>
            <w:r w:rsidRPr="00A44E6E">
              <w:rPr>
                <w:sz w:val="18"/>
                <w:szCs w:val="18"/>
              </w:rPr>
              <w:t>градостроительства-главный</w:t>
            </w:r>
            <w:proofErr w:type="gramEnd"/>
            <w:r w:rsidRPr="00A44E6E">
              <w:rPr>
                <w:sz w:val="18"/>
                <w:szCs w:val="18"/>
              </w:rPr>
              <w:t xml:space="preserve"> архитектор Иркутского района (по согласованию)</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 xml:space="preserve">Временно </w:t>
            </w:r>
            <w:proofErr w:type="gramStart"/>
            <w:r w:rsidRPr="00A44E6E">
              <w:rPr>
                <w:sz w:val="18"/>
                <w:szCs w:val="18"/>
              </w:rPr>
              <w:t>замещающий</w:t>
            </w:r>
            <w:proofErr w:type="gramEnd"/>
            <w:r w:rsidRPr="00A44E6E">
              <w:rPr>
                <w:sz w:val="18"/>
                <w:szCs w:val="18"/>
              </w:rPr>
              <w:t xml:space="preserve"> должность заместителя министра строительства Иркутской области (по согласованию)</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lastRenderedPageBreak/>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 xml:space="preserve">Временно </w:t>
            </w:r>
            <w:proofErr w:type="gramStart"/>
            <w:r w:rsidRPr="00A44E6E">
              <w:rPr>
                <w:sz w:val="18"/>
                <w:szCs w:val="18"/>
              </w:rPr>
              <w:t>замещающий</w:t>
            </w:r>
            <w:proofErr w:type="gramEnd"/>
            <w:r w:rsidRPr="00A44E6E">
              <w:rPr>
                <w:sz w:val="18"/>
                <w:szCs w:val="18"/>
              </w:rPr>
              <w:t xml:space="preserve"> должность начальника управления комплексного развития и стимулирования в строительстве министерства строительства Иркутской области (по согласованию)</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Ведущий советник отдела земельных отношений и земельного учета министерства имущественных отношений Иркутской области (по согласованию)</w:t>
            </w:r>
          </w:p>
        </w:tc>
      </w:tr>
      <w:tr w:rsidR="007862FA" w:rsidRPr="00A44E6E" w:rsidTr="00A44E6E">
        <w:tc>
          <w:tcPr>
            <w:tcW w:w="2836" w:type="dxa"/>
            <w:vAlign w:val="center"/>
          </w:tcPr>
          <w:p w:rsidR="007862FA" w:rsidRPr="00A44E6E" w:rsidRDefault="007862FA" w:rsidP="007862FA">
            <w:pPr>
              <w:ind w:left="0" w:firstLine="567"/>
              <w:rPr>
                <w:sz w:val="18"/>
                <w:szCs w:val="18"/>
              </w:rPr>
            </w:pPr>
            <w:r w:rsidRPr="00A44E6E">
              <w:rPr>
                <w:sz w:val="18"/>
                <w:szCs w:val="18"/>
              </w:rPr>
              <w:t>Член комиссии</w:t>
            </w:r>
          </w:p>
        </w:tc>
        <w:tc>
          <w:tcPr>
            <w:tcW w:w="7229" w:type="dxa"/>
            <w:vAlign w:val="center"/>
          </w:tcPr>
          <w:p w:rsidR="007862FA" w:rsidRPr="00A44E6E" w:rsidRDefault="007862FA" w:rsidP="007862FA">
            <w:pPr>
              <w:ind w:left="0" w:firstLine="567"/>
              <w:rPr>
                <w:sz w:val="18"/>
                <w:szCs w:val="18"/>
              </w:rPr>
            </w:pPr>
            <w:r w:rsidRPr="00A44E6E">
              <w:rPr>
                <w:sz w:val="18"/>
                <w:szCs w:val="18"/>
              </w:rPr>
              <w:t>Начальник отдела управления и распоряжения земельными участками, находящимися в государственной собственности Иркутской области министерства имущественных отношений Иркутской области (по согласованию)</w:t>
            </w:r>
          </w:p>
        </w:tc>
      </w:tr>
    </w:tbl>
    <w:p w:rsidR="00883873" w:rsidRDefault="00883873" w:rsidP="00883873">
      <w:pPr>
        <w:ind w:left="0" w:firstLine="0"/>
        <w:rPr>
          <w:i/>
          <w:sz w:val="18"/>
          <w:szCs w:val="18"/>
        </w:rPr>
      </w:pPr>
    </w:p>
    <w:p w:rsidR="007862FA" w:rsidRPr="007862FA" w:rsidRDefault="00A44E6E" w:rsidP="00883873">
      <w:pPr>
        <w:ind w:left="0" w:firstLine="0"/>
        <w:rPr>
          <w:i/>
          <w:sz w:val="18"/>
          <w:szCs w:val="18"/>
        </w:rPr>
      </w:pPr>
      <w:r>
        <w:rPr>
          <w:i/>
          <w:sz w:val="18"/>
          <w:szCs w:val="18"/>
        </w:rPr>
        <w:t xml:space="preserve">  </w:t>
      </w:r>
      <w:r w:rsidR="007862FA" w:rsidRPr="007862FA">
        <w:rPr>
          <w:i/>
          <w:sz w:val="18"/>
          <w:szCs w:val="18"/>
        </w:rPr>
        <w:t>Нача</w:t>
      </w:r>
      <w:r w:rsidR="00883873">
        <w:rPr>
          <w:i/>
          <w:sz w:val="18"/>
          <w:szCs w:val="18"/>
        </w:rPr>
        <w:t>льник отдела градостроительства</w:t>
      </w:r>
      <w:r>
        <w:rPr>
          <w:i/>
          <w:sz w:val="18"/>
          <w:szCs w:val="18"/>
        </w:rPr>
        <w:t xml:space="preserve"> </w:t>
      </w:r>
      <w:r w:rsidR="007862FA" w:rsidRPr="007862FA">
        <w:rPr>
          <w:i/>
          <w:sz w:val="18"/>
          <w:szCs w:val="18"/>
        </w:rPr>
        <w:t xml:space="preserve">земельных и имущественных отношений                                    </w:t>
      </w:r>
      <w:r>
        <w:rPr>
          <w:i/>
          <w:sz w:val="18"/>
          <w:szCs w:val="18"/>
        </w:rPr>
        <w:t xml:space="preserve">             </w:t>
      </w:r>
      <w:r w:rsidR="007862FA" w:rsidRPr="007862FA">
        <w:rPr>
          <w:i/>
          <w:sz w:val="18"/>
          <w:szCs w:val="18"/>
        </w:rPr>
        <w:t xml:space="preserve"> Ю.В. </w:t>
      </w:r>
      <w:proofErr w:type="spellStart"/>
      <w:r w:rsidR="007862FA" w:rsidRPr="007862FA">
        <w:rPr>
          <w:i/>
          <w:sz w:val="18"/>
          <w:szCs w:val="18"/>
        </w:rPr>
        <w:t>Тюкавкина</w:t>
      </w:r>
      <w:proofErr w:type="spellEnd"/>
    </w:p>
    <w:p w:rsidR="007862FA" w:rsidRPr="002A02A9" w:rsidRDefault="007862FA" w:rsidP="002A02A9">
      <w:pPr>
        <w:ind w:left="0" w:firstLine="567"/>
        <w:rPr>
          <w:i/>
          <w:sz w:val="18"/>
          <w:szCs w:val="18"/>
        </w:rPr>
      </w:pPr>
    </w:p>
    <w:p w:rsidR="002A02A9" w:rsidRDefault="002A02A9" w:rsidP="002A02A9">
      <w:pPr>
        <w:ind w:left="0" w:firstLine="567"/>
        <w:rPr>
          <w:sz w:val="18"/>
          <w:szCs w:val="18"/>
        </w:rPr>
      </w:pPr>
    </w:p>
    <w:p w:rsidR="0061015B" w:rsidRDefault="0061015B" w:rsidP="002A02A9">
      <w:pPr>
        <w:ind w:left="0" w:firstLine="567"/>
        <w:rPr>
          <w:sz w:val="18"/>
          <w:szCs w:val="18"/>
        </w:rPr>
      </w:pPr>
    </w:p>
    <w:p w:rsidR="0061015B" w:rsidRDefault="0061015B" w:rsidP="002A02A9">
      <w:pPr>
        <w:ind w:left="0" w:firstLine="567"/>
        <w:rPr>
          <w:sz w:val="18"/>
          <w:szCs w:val="18"/>
        </w:rPr>
      </w:pPr>
    </w:p>
    <w:p w:rsidR="0061015B" w:rsidRPr="0061015B" w:rsidRDefault="0061015B" w:rsidP="0061015B">
      <w:pPr>
        <w:ind w:left="0" w:firstLine="567"/>
        <w:jc w:val="center"/>
        <w:rPr>
          <w:sz w:val="18"/>
          <w:szCs w:val="18"/>
        </w:rPr>
      </w:pPr>
    </w:p>
    <w:p w:rsidR="0061015B" w:rsidRPr="0061015B" w:rsidRDefault="0061015B" w:rsidP="0061015B">
      <w:pPr>
        <w:ind w:left="0" w:firstLine="567"/>
        <w:jc w:val="center"/>
        <w:rPr>
          <w:sz w:val="18"/>
          <w:szCs w:val="18"/>
        </w:rPr>
      </w:pPr>
      <w:r w:rsidRPr="0061015B">
        <w:rPr>
          <w:sz w:val="18"/>
          <w:szCs w:val="18"/>
        </w:rPr>
        <w:t>РОССИЙСКАЯ ФЕДЕРАЦИЯ</w:t>
      </w:r>
    </w:p>
    <w:p w:rsidR="0061015B" w:rsidRPr="0061015B" w:rsidRDefault="0061015B" w:rsidP="0061015B">
      <w:pPr>
        <w:ind w:left="0" w:firstLine="567"/>
        <w:jc w:val="center"/>
        <w:rPr>
          <w:sz w:val="18"/>
          <w:szCs w:val="18"/>
        </w:rPr>
      </w:pPr>
      <w:r w:rsidRPr="0061015B">
        <w:rPr>
          <w:sz w:val="18"/>
          <w:szCs w:val="18"/>
        </w:rPr>
        <w:t>ИРКУТСКАЯ ОБЛАСТЬ ИРКУТСКИЙ РАЙОН</w:t>
      </w:r>
    </w:p>
    <w:p w:rsidR="0061015B" w:rsidRPr="0061015B" w:rsidRDefault="0061015B" w:rsidP="0061015B">
      <w:pPr>
        <w:ind w:left="0" w:firstLine="567"/>
        <w:jc w:val="center"/>
        <w:rPr>
          <w:sz w:val="18"/>
          <w:szCs w:val="18"/>
        </w:rPr>
      </w:pPr>
      <w:r w:rsidRPr="0061015B">
        <w:rPr>
          <w:sz w:val="18"/>
          <w:szCs w:val="18"/>
        </w:rPr>
        <w:t>ХОМУТОВСКОЕ МУНИЦИПАЛЬНОЕ ОБРАЗОВАНИЕ</w:t>
      </w:r>
    </w:p>
    <w:p w:rsidR="0061015B" w:rsidRPr="0061015B" w:rsidRDefault="0061015B" w:rsidP="0061015B">
      <w:pPr>
        <w:ind w:left="0" w:firstLine="567"/>
        <w:jc w:val="center"/>
        <w:rPr>
          <w:sz w:val="18"/>
          <w:szCs w:val="18"/>
        </w:rPr>
      </w:pPr>
      <w:r w:rsidRPr="0061015B">
        <w:rPr>
          <w:sz w:val="18"/>
          <w:szCs w:val="18"/>
        </w:rPr>
        <w:t>АДМИНИСТРАЦИЯ</w:t>
      </w:r>
    </w:p>
    <w:p w:rsidR="0061015B" w:rsidRPr="0061015B" w:rsidRDefault="0061015B" w:rsidP="0061015B">
      <w:pPr>
        <w:ind w:left="0" w:firstLine="567"/>
        <w:jc w:val="center"/>
        <w:rPr>
          <w:sz w:val="18"/>
          <w:szCs w:val="18"/>
        </w:rPr>
      </w:pPr>
      <w:r w:rsidRPr="0061015B">
        <w:rPr>
          <w:sz w:val="18"/>
          <w:szCs w:val="18"/>
        </w:rPr>
        <w:t>ПОСТАНОВЛЕНИЕ</w:t>
      </w:r>
    </w:p>
    <w:p w:rsidR="0061015B" w:rsidRPr="0061015B" w:rsidRDefault="0061015B" w:rsidP="0061015B">
      <w:pPr>
        <w:ind w:left="0" w:firstLine="567"/>
        <w:rPr>
          <w:sz w:val="18"/>
          <w:szCs w:val="18"/>
        </w:rPr>
      </w:pPr>
    </w:p>
    <w:p w:rsidR="0061015B" w:rsidRPr="0061015B" w:rsidRDefault="0061015B" w:rsidP="0061015B">
      <w:pPr>
        <w:ind w:left="0" w:firstLine="567"/>
        <w:rPr>
          <w:sz w:val="18"/>
          <w:szCs w:val="18"/>
          <w:u w:val="single"/>
        </w:rPr>
      </w:pPr>
      <w:r w:rsidRPr="0061015B">
        <w:rPr>
          <w:sz w:val="18"/>
          <w:szCs w:val="18"/>
          <w:u w:val="single"/>
        </w:rPr>
        <w:t>26.11.2024  № 258 од</w:t>
      </w:r>
    </w:p>
    <w:p w:rsidR="0061015B" w:rsidRDefault="0061015B" w:rsidP="0061015B">
      <w:pPr>
        <w:ind w:left="0" w:firstLine="567"/>
        <w:rPr>
          <w:sz w:val="18"/>
          <w:szCs w:val="18"/>
        </w:rPr>
      </w:pPr>
      <w:r w:rsidRPr="0061015B">
        <w:rPr>
          <w:sz w:val="18"/>
          <w:szCs w:val="18"/>
        </w:rPr>
        <w:t xml:space="preserve">       с. Хомутово</w:t>
      </w:r>
    </w:p>
    <w:p w:rsidR="00DE6094" w:rsidRDefault="00DE6094" w:rsidP="0061015B">
      <w:pPr>
        <w:ind w:left="0" w:firstLine="567"/>
        <w:rPr>
          <w:sz w:val="18"/>
          <w:szCs w:val="18"/>
        </w:rPr>
      </w:pPr>
    </w:p>
    <w:p w:rsidR="00DE6094" w:rsidRDefault="00DE6094" w:rsidP="00DE6094">
      <w:pPr>
        <w:ind w:left="0" w:firstLine="567"/>
        <w:rPr>
          <w:sz w:val="18"/>
          <w:szCs w:val="18"/>
        </w:rPr>
      </w:pPr>
    </w:p>
    <w:p w:rsidR="00DE6094" w:rsidRPr="00DE6094" w:rsidRDefault="00DE6094" w:rsidP="00DE6094">
      <w:pPr>
        <w:ind w:left="0" w:firstLine="567"/>
        <w:rPr>
          <w:sz w:val="18"/>
          <w:szCs w:val="18"/>
        </w:rPr>
      </w:pPr>
      <w:r w:rsidRPr="00DE6094">
        <w:rPr>
          <w:sz w:val="18"/>
          <w:szCs w:val="18"/>
        </w:rPr>
        <w:t>О внесении изменений 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w:t>
      </w:r>
    </w:p>
    <w:p w:rsidR="00DE6094" w:rsidRPr="00DE6094" w:rsidRDefault="00DE6094" w:rsidP="00DE6094">
      <w:pPr>
        <w:ind w:left="0" w:firstLine="567"/>
        <w:rPr>
          <w:sz w:val="18"/>
          <w:szCs w:val="18"/>
        </w:rPr>
      </w:pPr>
    </w:p>
    <w:p w:rsidR="00DE6094" w:rsidRDefault="00DE6094" w:rsidP="00DE6094">
      <w:pPr>
        <w:ind w:left="0" w:firstLine="567"/>
        <w:rPr>
          <w:sz w:val="18"/>
          <w:szCs w:val="18"/>
        </w:rPr>
      </w:pPr>
      <w:proofErr w:type="gramStart"/>
      <w:r w:rsidRPr="00DE6094">
        <w:rPr>
          <w:sz w:val="18"/>
          <w:szCs w:val="18"/>
        </w:rPr>
        <w:t>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Постановлением Правительства Российской Федерации от 09.02.2019 №106 «О внесении изменений в приложение №15 к государственной</w:t>
      </w:r>
      <w:proofErr w:type="gramEnd"/>
      <w:r w:rsidRPr="00DE6094">
        <w:rPr>
          <w:sz w:val="18"/>
          <w:szCs w:val="18"/>
        </w:rPr>
        <w:t xml:space="preserve"> программе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13.11.2023 №1029-пп «Об утверждении государственной программы Иркутской области «Формирование современной городской среды» и признании утратившими силу отдельных постановлений Правительства Иркутской области», </w:t>
      </w:r>
      <w:proofErr w:type="gramStart"/>
      <w:r w:rsidRPr="00DE6094">
        <w:rPr>
          <w:sz w:val="18"/>
          <w:szCs w:val="18"/>
        </w:rPr>
        <w:t>руководствуясь Уставом Хомутовского муниципального образования администрация Хомутовского муниципального</w:t>
      </w:r>
      <w:proofErr w:type="gramEnd"/>
      <w:r w:rsidRPr="00DE6094">
        <w:rPr>
          <w:sz w:val="18"/>
          <w:szCs w:val="18"/>
        </w:rPr>
        <w:t xml:space="preserve"> образования</w:t>
      </w:r>
    </w:p>
    <w:p w:rsidR="00DE6094" w:rsidRPr="00DE6094" w:rsidRDefault="00DE6094" w:rsidP="00DE6094">
      <w:pPr>
        <w:ind w:left="0" w:firstLine="567"/>
        <w:rPr>
          <w:sz w:val="18"/>
          <w:szCs w:val="18"/>
        </w:rPr>
      </w:pPr>
    </w:p>
    <w:p w:rsidR="00DE6094" w:rsidRDefault="00DE6094" w:rsidP="00DE6094">
      <w:pPr>
        <w:ind w:left="0" w:firstLine="567"/>
        <w:rPr>
          <w:sz w:val="18"/>
          <w:szCs w:val="18"/>
        </w:rPr>
      </w:pPr>
      <w:r w:rsidRPr="00DE6094">
        <w:rPr>
          <w:sz w:val="18"/>
          <w:szCs w:val="18"/>
        </w:rPr>
        <w:t xml:space="preserve">ПОСТАНОВЛЯЕТ: </w:t>
      </w:r>
    </w:p>
    <w:p w:rsidR="00DE6094" w:rsidRPr="00DE6094" w:rsidRDefault="00DE6094" w:rsidP="00DE6094">
      <w:pPr>
        <w:ind w:left="0" w:firstLine="567"/>
        <w:rPr>
          <w:sz w:val="18"/>
          <w:szCs w:val="18"/>
        </w:rPr>
      </w:pPr>
    </w:p>
    <w:p w:rsidR="00DE6094" w:rsidRPr="00DE6094" w:rsidRDefault="00DE6094" w:rsidP="00DE6094">
      <w:pPr>
        <w:ind w:left="0" w:firstLine="567"/>
        <w:rPr>
          <w:sz w:val="18"/>
          <w:szCs w:val="18"/>
        </w:rPr>
      </w:pPr>
      <w:r w:rsidRPr="00DE6094">
        <w:rPr>
          <w:sz w:val="18"/>
          <w:szCs w:val="18"/>
        </w:rPr>
        <w:t>1.</w:t>
      </w:r>
      <w:r w:rsidRPr="00DE6094">
        <w:rPr>
          <w:sz w:val="18"/>
          <w:szCs w:val="18"/>
        </w:rPr>
        <w:tab/>
        <w:t>Внести изменения в постановление администрации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w:t>
      </w:r>
    </w:p>
    <w:p w:rsidR="00DE6094" w:rsidRPr="00DE6094" w:rsidRDefault="00DE6094" w:rsidP="00DE6094">
      <w:pPr>
        <w:ind w:left="0" w:firstLine="567"/>
        <w:rPr>
          <w:sz w:val="18"/>
          <w:szCs w:val="18"/>
        </w:rPr>
      </w:pPr>
      <w:r w:rsidRPr="00DE6094">
        <w:rPr>
          <w:sz w:val="18"/>
          <w:szCs w:val="18"/>
        </w:rPr>
        <w:t>1.1.</w:t>
      </w:r>
      <w:r w:rsidRPr="00DE6094">
        <w:rPr>
          <w:sz w:val="18"/>
          <w:szCs w:val="18"/>
        </w:rPr>
        <w:tab/>
        <w:t xml:space="preserve">По всему тексту постановления слова «2018 - 2025 годы» заменить словами «2018 - 2030 годы» в соответствующем падеже.     </w:t>
      </w:r>
    </w:p>
    <w:p w:rsidR="00DE6094" w:rsidRPr="00DE6094" w:rsidRDefault="00DE6094" w:rsidP="00DE6094">
      <w:pPr>
        <w:ind w:left="0" w:firstLine="567"/>
        <w:rPr>
          <w:sz w:val="18"/>
          <w:szCs w:val="18"/>
        </w:rPr>
      </w:pPr>
      <w:r w:rsidRPr="00DE6094">
        <w:rPr>
          <w:sz w:val="18"/>
          <w:szCs w:val="18"/>
        </w:rPr>
        <w:t>1.2.</w:t>
      </w:r>
      <w:r w:rsidRPr="00DE6094">
        <w:rPr>
          <w:sz w:val="18"/>
          <w:szCs w:val="18"/>
        </w:rPr>
        <w:tab/>
        <w:t>Приложение к постановлению изменить и изложить в новой редакции (Приложение).</w:t>
      </w:r>
    </w:p>
    <w:p w:rsidR="00DE6094" w:rsidRPr="00DE6094" w:rsidRDefault="00DE6094" w:rsidP="00DE6094">
      <w:pPr>
        <w:ind w:left="0" w:firstLine="567"/>
        <w:rPr>
          <w:sz w:val="18"/>
          <w:szCs w:val="18"/>
        </w:rPr>
      </w:pPr>
      <w:r w:rsidRPr="00DE6094">
        <w:rPr>
          <w:sz w:val="18"/>
          <w:szCs w:val="18"/>
        </w:rPr>
        <w:t>2.</w:t>
      </w:r>
      <w:r w:rsidRPr="00DE6094">
        <w:rPr>
          <w:sz w:val="18"/>
          <w:szCs w:val="18"/>
        </w:rPr>
        <w:tab/>
        <w:t xml:space="preserve">Опубликовать настоящее постановление в установленном законом порядке. </w:t>
      </w:r>
    </w:p>
    <w:p w:rsidR="00DE6094" w:rsidRPr="00DE6094" w:rsidRDefault="00DE6094" w:rsidP="00DE6094">
      <w:pPr>
        <w:ind w:left="0" w:firstLine="567"/>
        <w:rPr>
          <w:sz w:val="18"/>
          <w:szCs w:val="18"/>
        </w:rPr>
      </w:pPr>
      <w:r w:rsidRPr="00DE6094">
        <w:rPr>
          <w:sz w:val="18"/>
          <w:szCs w:val="18"/>
        </w:rPr>
        <w:t>3.</w:t>
      </w:r>
      <w:r w:rsidRPr="00DE6094">
        <w:rPr>
          <w:sz w:val="18"/>
          <w:szCs w:val="18"/>
        </w:rPr>
        <w:tab/>
      </w:r>
      <w:proofErr w:type="gramStart"/>
      <w:r w:rsidRPr="00DE6094">
        <w:rPr>
          <w:sz w:val="18"/>
          <w:szCs w:val="18"/>
        </w:rPr>
        <w:t>Контроль за</w:t>
      </w:r>
      <w:proofErr w:type="gramEnd"/>
      <w:r w:rsidRPr="00DE6094">
        <w:rPr>
          <w:sz w:val="18"/>
          <w:szCs w:val="18"/>
        </w:rPr>
        <w:t xml:space="preserve"> исполнением настоящего постановления оставляю за собой.</w:t>
      </w:r>
    </w:p>
    <w:p w:rsidR="00DE6094" w:rsidRPr="00DE6094" w:rsidRDefault="00DE6094" w:rsidP="00DE6094">
      <w:pPr>
        <w:ind w:left="0" w:firstLine="567"/>
        <w:rPr>
          <w:i/>
          <w:sz w:val="18"/>
          <w:szCs w:val="18"/>
        </w:rPr>
      </w:pPr>
    </w:p>
    <w:p w:rsidR="00DE6094" w:rsidRPr="00DE6094" w:rsidRDefault="00DE6094" w:rsidP="00DE6094">
      <w:pPr>
        <w:ind w:left="0" w:firstLine="567"/>
        <w:rPr>
          <w:i/>
          <w:sz w:val="18"/>
          <w:szCs w:val="18"/>
        </w:rPr>
      </w:pPr>
      <w:r w:rsidRPr="00DE6094">
        <w:rPr>
          <w:i/>
          <w:sz w:val="18"/>
          <w:szCs w:val="18"/>
        </w:rPr>
        <w:t xml:space="preserve">                                                            Глава администрации                                                                          А.В. Иваненко</w:t>
      </w:r>
    </w:p>
    <w:p w:rsidR="0061015B" w:rsidRDefault="0061015B" w:rsidP="002A02A9">
      <w:pPr>
        <w:ind w:left="0" w:firstLine="567"/>
        <w:rPr>
          <w:sz w:val="18"/>
          <w:szCs w:val="18"/>
        </w:rPr>
      </w:pPr>
    </w:p>
    <w:p w:rsidR="0061015B" w:rsidRDefault="0061015B" w:rsidP="002A02A9">
      <w:pPr>
        <w:ind w:left="0" w:firstLine="567"/>
        <w:rPr>
          <w:sz w:val="18"/>
          <w:szCs w:val="18"/>
        </w:rPr>
      </w:pPr>
    </w:p>
    <w:p w:rsidR="0061015B" w:rsidRDefault="0061015B" w:rsidP="002A02A9">
      <w:pPr>
        <w:ind w:left="0" w:firstLine="567"/>
        <w:rPr>
          <w:sz w:val="18"/>
          <w:szCs w:val="18"/>
        </w:rPr>
      </w:pPr>
    </w:p>
    <w:p w:rsidR="0061015B" w:rsidRDefault="0061015B" w:rsidP="002A02A9">
      <w:pPr>
        <w:ind w:left="0" w:firstLine="567"/>
        <w:rPr>
          <w:sz w:val="18"/>
          <w:szCs w:val="18"/>
        </w:rPr>
      </w:pPr>
    </w:p>
    <w:p w:rsidR="0061015B" w:rsidRDefault="0061015B" w:rsidP="002A02A9">
      <w:pPr>
        <w:ind w:left="0" w:firstLine="567"/>
        <w:rPr>
          <w:sz w:val="18"/>
          <w:szCs w:val="18"/>
        </w:rPr>
      </w:pPr>
    </w:p>
    <w:p w:rsidR="0061015B" w:rsidRDefault="0061015B"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Default="00083033" w:rsidP="00083033">
      <w:pPr>
        <w:ind w:left="0" w:firstLine="567"/>
        <w:jc w:val="right"/>
        <w:rPr>
          <w:i/>
          <w:sz w:val="18"/>
          <w:szCs w:val="18"/>
        </w:rPr>
      </w:pPr>
    </w:p>
    <w:p w:rsidR="00083033" w:rsidRPr="00083033" w:rsidRDefault="00083033" w:rsidP="00083033">
      <w:pPr>
        <w:ind w:left="0" w:firstLine="567"/>
        <w:jc w:val="right"/>
        <w:rPr>
          <w:i/>
          <w:sz w:val="18"/>
          <w:szCs w:val="18"/>
        </w:rPr>
      </w:pPr>
    </w:p>
    <w:p w:rsidR="00DE6094" w:rsidRPr="00083033" w:rsidRDefault="00DE6094" w:rsidP="00083033">
      <w:pPr>
        <w:ind w:left="0" w:firstLine="567"/>
        <w:jc w:val="right"/>
        <w:rPr>
          <w:i/>
          <w:sz w:val="18"/>
          <w:szCs w:val="18"/>
        </w:rPr>
      </w:pPr>
      <w:r w:rsidRPr="00083033">
        <w:rPr>
          <w:i/>
          <w:sz w:val="18"/>
          <w:szCs w:val="18"/>
        </w:rPr>
        <w:lastRenderedPageBreak/>
        <w:t>Приложение</w:t>
      </w:r>
    </w:p>
    <w:p w:rsidR="00DE6094" w:rsidRPr="00083033" w:rsidRDefault="00DE6094" w:rsidP="00083033">
      <w:pPr>
        <w:ind w:left="0" w:firstLine="567"/>
        <w:jc w:val="right"/>
        <w:rPr>
          <w:i/>
          <w:sz w:val="18"/>
          <w:szCs w:val="18"/>
        </w:rPr>
      </w:pPr>
      <w:r w:rsidRPr="00083033">
        <w:rPr>
          <w:i/>
          <w:sz w:val="18"/>
          <w:szCs w:val="18"/>
        </w:rPr>
        <w:t xml:space="preserve">Утверждено </w:t>
      </w:r>
    </w:p>
    <w:p w:rsidR="00DE6094" w:rsidRPr="00083033" w:rsidRDefault="00DE6094" w:rsidP="00083033">
      <w:pPr>
        <w:ind w:left="0" w:firstLine="567"/>
        <w:jc w:val="right"/>
        <w:rPr>
          <w:i/>
          <w:sz w:val="18"/>
          <w:szCs w:val="18"/>
        </w:rPr>
      </w:pPr>
      <w:r w:rsidRPr="00083033">
        <w:rPr>
          <w:i/>
          <w:sz w:val="18"/>
          <w:szCs w:val="18"/>
        </w:rPr>
        <w:t xml:space="preserve">Постановлением администрации </w:t>
      </w:r>
    </w:p>
    <w:p w:rsidR="00DE6094" w:rsidRPr="00083033" w:rsidRDefault="00DE6094" w:rsidP="00083033">
      <w:pPr>
        <w:ind w:left="0" w:firstLine="567"/>
        <w:jc w:val="right"/>
        <w:rPr>
          <w:i/>
          <w:sz w:val="18"/>
          <w:szCs w:val="18"/>
        </w:rPr>
      </w:pPr>
      <w:r w:rsidRPr="00083033">
        <w:rPr>
          <w:i/>
          <w:sz w:val="18"/>
          <w:szCs w:val="18"/>
        </w:rPr>
        <w:t>Хомутовского муниципального образования</w:t>
      </w:r>
    </w:p>
    <w:p w:rsidR="00DE6094" w:rsidRPr="00083033" w:rsidRDefault="00DE6094" w:rsidP="00083033">
      <w:pPr>
        <w:ind w:left="0" w:firstLine="567"/>
        <w:jc w:val="right"/>
        <w:rPr>
          <w:i/>
          <w:sz w:val="18"/>
          <w:szCs w:val="18"/>
        </w:rPr>
      </w:pPr>
      <w:r w:rsidRPr="00083033">
        <w:rPr>
          <w:i/>
          <w:sz w:val="18"/>
          <w:szCs w:val="18"/>
        </w:rPr>
        <w:t xml:space="preserve">                                                                                                    от </w:t>
      </w:r>
      <w:r w:rsidR="00083033">
        <w:rPr>
          <w:i/>
          <w:sz w:val="18"/>
          <w:szCs w:val="18"/>
        </w:rPr>
        <w:t>26.11.2024г</w:t>
      </w:r>
      <w:r w:rsidRPr="00083033">
        <w:rPr>
          <w:i/>
          <w:sz w:val="18"/>
          <w:szCs w:val="18"/>
        </w:rPr>
        <w:t xml:space="preserve"> №</w:t>
      </w:r>
      <w:r w:rsidR="00083033">
        <w:rPr>
          <w:i/>
          <w:sz w:val="18"/>
          <w:szCs w:val="18"/>
        </w:rPr>
        <w:t xml:space="preserve"> 258 од</w:t>
      </w:r>
    </w:p>
    <w:p w:rsidR="00DE6094" w:rsidRPr="00DE6094" w:rsidRDefault="00DE6094" w:rsidP="00DE6094">
      <w:pPr>
        <w:ind w:left="0" w:firstLine="567"/>
        <w:rPr>
          <w:sz w:val="18"/>
          <w:szCs w:val="18"/>
        </w:rPr>
      </w:pPr>
    </w:p>
    <w:p w:rsidR="00DE6094" w:rsidRPr="00DE6094" w:rsidRDefault="00DE6094" w:rsidP="00083033">
      <w:pPr>
        <w:ind w:left="0" w:firstLine="567"/>
        <w:jc w:val="center"/>
        <w:rPr>
          <w:sz w:val="18"/>
          <w:szCs w:val="18"/>
        </w:rPr>
      </w:pPr>
    </w:p>
    <w:p w:rsidR="00DE6094" w:rsidRPr="00DE6094" w:rsidRDefault="00DE6094" w:rsidP="00083033">
      <w:pPr>
        <w:ind w:left="0" w:firstLine="567"/>
        <w:jc w:val="center"/>
        <w:rPr>
          <w:sz w:val="18"/>
          <w:szCs w:val="18"/>
        </w:rPr>
      </w:pPr>
    </w:p>
    <w:p w:rsidR="00DE6094" w:rsidRPr="00DE6094" w:rsidRDefault="00DE6094" w:rsidP="00083033">
      <w:pPr>
        <w:ind w:left="0" w:firstLine="567"/>
        <w:jc w:val="center"/>
        <w:rPr>
          <w:sz w:val="18"/>
          <w:szCs w:val="18"/>
        </w:rPr>
      </w:pPr>
      <w:r w:rsidRPr="00DE6094">
        <w:rPr>
          <w:sz w:val="18"/>
          <w:szCs w:val="18"/>
        </w:rPr>
        <w:t>Муниципальная программа</w:t>
      </w:r>
    </w:p>
    <w:p w:rsidR="00DE6094" w:rsidRDefault="00DE6094" w:rsidP="00083033">
      <w:pPr>
        <w:ind w:left="0" w:firstLine="567"/>
        <w:jc w:val="center"/>
        <w:rPr>
          <w:sz w:val="18"/>
          <w:szCs w:val="18"/>
        </w:rPr>
      </w:pPr>
      <w:r w:rsidRPr="00DE6094">
        <w:rPr>
          <w:sz w:val="18"/>
          <w:szCs w:val="18"/>
        </w:rPr>
        <w:t>«Формирование современной городской среды на территории Хомутовского муниципального образования» на 2018-2030 годы</w:t>
      </w:r>
    </w:p>
    <w:p w:rsidR="00083033" w:rsidRDefault="00083033" w:rsidP="00083033">
      <w:pPr>
        <w:ind w:left="0" w:firstLine="567"/>
        <w:jc w:val="center"/>
        <w:rPr>
          <w:sz w:val="18"/>
          <w:szCs w:val="18"/>
        </w:rPr>
      </w:pPr>
    </w:p>
    <w:p w:rsidR="00083033" w:rsidRDefault="00083033" w:rsidP="00083033">
      <w:pPr>
        <w:ind w:left="0" w:firstLine="567"/>
        <w:jc w:val="center"/>
        <w:rPr>
          <w:sz w:val="18"/>
          <w:szCs w:val="18"/>
        </w:rPr>
      </w:pPr>
    </w:p>
    <w:p w:rsidR="00083033" w:rsidRPr="00083033" w:rsidRDefault="00083033" w:rsidP="004E4AE8">
      <w:pPr>
        <w:numPr>
          <w:ilvl w:val="0"/>
          <w:numId w:val="11"/>
        </w:numPr>
        <w:rPr>
          <w:b/>
          <w:bCs/>
          <w:sz w:val="18"/>
          <w:szCs w:val="18"/>
        </w:rPr>
      </w:pPr>
      <w:r w:rsidRPr="00083033">
        <w:rPr>
          <w:b/>
          <w:bCs/>
          <w:sz w:val="18"/>
          <w:szCs w:val="18"/>
        </w:rPr>
        <w:t>Паспорт муниципальной Программы</w:t>
      </w:r>
    </w:p>
    <w:p w:rsidR="00083033" w:rsidRPr="00083033" w:rsidRDefault="00083033" w:rsidP="004E4AE8">
      <w:pPr>
        <w:ind w:left="0" w:firstLine="567"/>
        <w:rPr>
          <w:sz w:val="18"/>
          <w:szCs w:val="1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521"/>
      </w:tblGrid>
      <w:tr w:rsidR="00083033" w:rsidRPr="00083033" w:rsidTr="00083033">
        <w:trPr>
          <w:trHeight w:val="1150"/>
        </w:trPr>
        <w:tc>
          <w:tcPr>
            <w:tcW w:w="3085" w:type="dxa"/>
            <w:vAlign w:val="center"/>
          </w:tcPr>
          <w:p w:rsidR="00083033" w:rsidRPr="00083033" w:rsidRDefault="00083033" w:rsidP="004E4AE8">
            <w:pPr>
              <w:ind w:left="0" w:firstLine="567"/>
              <w:rPr>
                <w:sz w:val="18"/>
                <w:szCs w:val="18"/>
              </w:rPr>
            </w:pPr>
            <w:r w:rsidRPr="00083033">
              <w:rPr>
                <w:sz w:val="18"/>
                <w:szCs w:val="18"/>
              </w:rPr>
              <w:t>Наименование муниципальной программы</w:t>
            </w:r>
          </w:p>
        </w:tc>
        <w:tc>
          <w:tcPr>
            <w:tcW w:w="6521" w:type="dxa"/>
            <w:vAlign w:val="center"/>
          </w:tcPr>
          <w:p w:rsidR="00083033" w:rsidRPr="00083033" w:rsidRDefault="00083033" w:rsidP="004E4AE8">
            <w:pPr>
              <w:ind w:left="0" w:firstLine="0"/>
              <w:rPr>
                <w:bCs/>
                <w:sz w:val="18"/>
                <w:szCs w:val="18"/>
              </w:rPr>
            </w:pPr>
            <w:r w:rsidRPr="00083033">
              <w:rPr>
                <w:bCs/>
                <w:sz w:val="18"/>
                <w:szCs w:val="18"/>
              </w:rPr>
              <w:t>«Формирование современной городской среды на территории Хомутовского муниципального образования» на 2018-2030 годы</w:t>
            </w:r>
            <w:r w:rsidRPr="00083033">
              <w:rPr>
                <w:b/>
                <w:bCs/>
                <w:sz w:val="18"/>
                <w:szCs w:val="18"/>
              </w:rPr>
              <w:t xml:space="preserve"> </w:t>
            </w:r>
            <w:r w:rsidRPr="00083033">
              <w:rPr>
                <w:bCs/>
                <w:sz w:val="18"/>
                <w:szCs w:val="18"/>
              </w:rPr>
              <w:t>(далее – Программа)</w:t>
            </w:r>
          </w:p>
        </w:tc>
      </w:tr>
      <w:tr w:rsidR="00083033" w:rsidRPr="00083033" w:rsidTr="00083033">
        <w:trPr>
          <w:trHeight w:val="1017"/>
        </w:trPr>
        <w:tc>
          <w:tcPr>
            <w:tcW w:w="3085" w:type="dxa"/>
            <w:vAlign w:val="center"/>
          </w:tcPr>
          <w:p w:rsidR="00083033" w:rsidRPr="00083033" w:rsidRDefault="00083033" w:rsidP="004E4AE8">
            <w:pPr>
              <w:ind w:left="0" w:firstLine="0"/>
              <w:jc w:val="left"/>
              <w:rPr>
                <w:sz w:val="18"/>
                <w:szCs w:val="18"/>
              </w:rPr>
            </w:pPr>
            <w:r w:rsidRPr="00083033">
              <w:rPr>
                <w:sz w:val="18"/>
                <w:szCs w:val="18"/>
              </w:rPr>
              <w:t>Ответственный исполнитель программы</w:t>
            </w:r>
          </w:p>
        </w:tc>
        <w:tc>
          <w:tcPr>
            <w:tcW w:w="6521" w:type="dxa"/>
            <w:vAlign w:val="center"/>
          </w:tcPr>
          <w:p w:rsidR="00083033" w:rsidRPr="00083033" w:rsidRDefault="00083033" w:rsidP="004E4AE8">
            <w:pPr>
              <w:ind w:left="0" w:firstLine="0"/>
              <w:rPr>
                <w:sz w:val="18"/>
                <w:szCs w:val="18"/>
              </w:rPr>
            </w:pPr>
            <w:r w:rsidRPr="00083033">
              <w:rPr>
                <w:sz w:val="18"/>
                <w:szCs w:val="18"/>
              </w:rPr>
              <w:t>Отдел муниципального заказа и реализации муниципальных программ администрации Хомутовского муниципального образования</w:t>
            </w:r>
          </w:p>
        </w:tc>
      </w:tr>
      <w:tr w:rsidR="00083033" w:rsidRPr="00083033" w:rsidTr="00083033">
        <w:trPr>
          <w:trHeight w:val="1201"/>
        </w:trPr>
        <w:tc>
          <w:tcPr>
            <w:tcW w:w="3085" w:type="dxa"/>
            <w:vAlign w:val="center"/>
          </w:tcPr>
          <w:p w:rsidR="00083033" w:rsidRPr="00083033" w:rsidRDefault="00083033" w:rsidP="004E4AE8">
            <w:pPr>
              <w:ind w:left="0" w:firstLine="0"/>
              <w:jc w:val="left"/>
              <w:rPr>
                <w:sz w:val="18"/>
                <w:szCs w:val="18"/>
              </w:rPr>
            </w:pPr>
            <w:r w:rsidRPr="00083033">
              <w:rPr>
                <w:sz w:val="18"/>
                <w:szCs w:val="18"/>
              </w:rPr>
              <w:t>Участники муниципальной программы</w:t>
            </w:r>
          </w:p>
        </w:tc>
        <w:tc>
          <w:tcPr>
            <w:tcW w:w="6521" w:type="dxa"/>
            <w:vAlign w:val="center"/>
          </w:tcPr>
          <w:p w:rsidR="00083033" w:rsidRPr="00083033" w:rsidRDefault="00083033" w:rsidP="004E4AE8">
            <w:pPr>
              <w:ind w:left="0" w:firstLine="0"/>
              <w:rPr>
                <w:sz w:val="18"/>
                <w:szCs w:val="18"/>
              </w:rPr>
            </w:pPr>
            <w:r w:rsidRPr="00083033">
              <w:rPr>
                <w:sz w:val="18"/>
                <w:szCs w:val="18"/>
              </w:rPr>
              <w:t xml:space="preserve">Социальный отдел администрации Хомутовского муниципального образования </w:t>
            </w:r>
          </w:p>
          <w:p w:rsidR="00083033" w:rsidRPr="00083033" w:rsidRDefault="00083033" w:rsidP="004E4AE8">
            <w:pPr>
              <w:ind w:left="0" w:firstLine="0"/>
              <w:rPr>
                <w:sz w:val="18"/>
                <w:szCs w:val="18"/>
              </w:rPr>
            </w:pPr>
            <w:r w:rsidRPr="00083033">
              <w:rPr>
                <w:sz w:val="18"/>
                <w:szCs w:val="18"/>
              </w:rPr>
              <w:t>Отдел градостроительства, земельных и имущественных отношений администрации Хомутовского муниципального образования</w:t>
            </w:r>
          </w:p>
        </w:tc>
      </w:tr>
      <w:tr w:rsidR="00083033" w:rsidRPr="00083033" w:rsidTr="00083033">
        <w:tc>
          <w:tcPr>
            <w:tcW w:w="3085" w:type="dxa"/>
            <w:vAlign w:val="center"/>
          </w:tcPr>
          <w:p w:rsidR="00083033" w:rsidRPr="00083033" w:rsidRDefault="00083033" w:rsidP="004E4AE8">
            <w:pPr>
              <w:ind w:left="0" w:firstLine="567"/>
              <w:jc w:val="left"/>
              <w:rPr>
                <w:sz w:val="18"/>
                <w:szCs w:val="18"/>
              </w:rPr>
            </w:pPr>
            <w:r w:rsidRPr="00083033">
              <w:rPr>
                <w:sz w:val="18"/>
                <w:szCs w:val="18"/>
              </w:rPr>
              <w:t>Подпрограммы муниципальной программы</w:t>
            </w:r>
          </w:p>
        </w:tc>
        <w:tc>
          <w:tcPr>
            <w:tcW w:w="6521" w:type="dxa"/>
            <w:vAlign w:val="center"/>
          </w:tcPr>
          <w:p w:rsidR="00083033" w:rsidRPr="00083033" w:rsidRDefault="00083033" w:rsidP="004E4AE8">
            <w:pPr>
              <w:ind w:left="0" w:firstLine="0"/>
              <w:rPr>
                <w:i/>
                <w:sz w:val="18"/>
                <w:szCs w:val="18"/>
              </w:rPr>
            </w:pPr>
            <w:r w:rsidRPr="00083033">
              <w:rPr>
                <w:sz w:val="18"/>
                <w:szCs w:val="18"/>
              </w:rPr>
              <w:t>Выделение подпрограмм не предусмотрено.</w:t>
            </w:r>
          </w:p>
        </w:tc>
      </w:tr>
      <w:tr w:rsidR="00083033" w:rsidRPr="00083033" w:rsidTr="00083033">
        <w:tc>
          <w:tcPr>
            <w:tcW w:w="3085" w:type="dxa"/>
            <w:vAlign w:val="center"/>
          </w:tcPr>
          <w:p w:rsidR="00083033" w:rsidRPr="00083033" w:rsidRDefault="00083033" w:rsidP="004E4AE8">
            <w:pPr>
              <w:ind w:left="0" w:firstLine="567"/>
              <w:jc w:val="left"/>
              <w:rPr>
                <w:sz w:val="18"/>
                <w:szCs w:val="18"/>
              </w:rPr>
            </w:pPr>
            <w:r w:rsidRPr="00083033">
              <w:rPr>
                <w:sz w:val="18"/>
                <w:szCs w:val="18"/>
              </w:rPr>
              <w:t>Цель муниципальной программы</w:t>
            </w:r>
          </w:p>
        </w:tc>
        <w:tc>
          <w:tcPr>
            <w:tcW w:w="6521" w:type="dxa"/>
          </w:tcPr>
          <w:p w:rsidR="00083033" w:rsidRPr="00083033" w:rsidRDefault="00083033" w:rsidP="004E4AE8">
            <w:pPr>
              <w:ind w:left="0" w:firstLine="0"/>
              <w:rPr>
                <w:sz w:val="18"/>
                <w:szCs w:val="18"/>
              </w:rPr>
            </w:pPr>
            <w:r w:rsidRPr="00083033">
              <w:rPr>
                <w:sz w:val="18"/>
                <w:szCs w:val="18"/>
              </w:rPr>
              <w:t>Обеспечение комплексного развития современной городской среды и повышение уровня благоустройства территории Хомутовского муниципального образования</w:t>
            </w:r>
          </w:p>
        </w:tc>
      </w:tr>
      <w:tr w:rsidR="00083033" w:rsidRPr="00083033" w:rsidTr="00083033">
        <w:tc>
          <w:tcPr>
            <w:tcW w:w="3085" w:type="dxa"/>
            <w:vAlign w:val="center"/>
          </w:tcPr>
          <w:p w:rsidR="00083033" w:rsidRPr="00083033" w:rsidRDefault="00083033" w:rsidP="004E4AE8">
            <w:pPr>
              <w:ind w:left="0" w:firstLine="0"/>
              <w:jc w:val="left"/>
              <w:rPr>
                <w:sz w:val="18"/>
                <w:szCs w:val="18"/>
              </w:rPr>
            </w:pPr>
            <w:r w:rsidRPr="00083033">
              <w:rPr>
                <w:sz w:val="18"/>
                <w:szCs w:val="18"/>
              </w:rPr>
              <w:t>Задачи муниципальной программы</w:t>
            </w:r>
          </w:p>
        </w:tc>
        <w:tc>
          <w:tcPr>
            <w:tcW w:w="6521" w:type="dxa"/>
          </w:tcPr>
          <w:p w:rsidR="00083033" w:rsidRPr="00083033" w:rsidRDefault="00083033" w:rsidP="004E4AE8">
            <w:pPr>
              <w:ind w:left="0" w:firstLine="567"/>
              <w:rPr>
                <w:sz w:val="18"/>
                <w:szCs w:val="18"/>
              </w:rPr>
            </w:pPr>
            <w:r w:rsidRPr="00083033">
              <w:rPr>
                <w:sz w:val="18"/>
                <w:szCs w:val="18"/>
              </w:rPr>
              <w:t>1.Повышение уровня благоустройства дворовых территорий многоквартирных домов и общественных территорий за период действия программы.</w:t>
            </w:r>
          </w:p>
          <w:p w:rsidR="00083033" w:rsidRPr="00083033" w:rsidRDefault="00083033" w:rsidP="004E4AE8">
            <w:pPr>
              <w:ind w:left="0" w:firstLine="567"/>
              <w:rPr>
                <w:sz w:val="18"/>
                <w:szCs w:val="18"/>
              </w:rPr>
            </w:pPr>
            <w:r w:rsidRPr="00083033">
              <w:rPr>
                <w:sz w:val="18"/>
                <w:szCs w:val="18"/>
              </w:rPr>
              <w:t xml:space="preserve">2.Повышение уровня комплексного благоустройства дворовых территорий многоквартирных домов. </w:t>
            </w:r>
          </w:p>
          <w:p w:rsidR="00083033" w:rsidRPr="00083033" w:rsidRDefault="00083033" w:rsidP="004E4AE8">
            <w:pPr>
              <w:ind w:left="0" w:firstLine="567"/>
              <w:rPr>
                <w:sz w:val="18"/>
                <w:szCs w:val="18"/>
              </w:rPr>
            </w:pPr>
            <w:r w:rsidRPr="00083033">
              <w:rPr>
                <w:bCs/>
                <w:sz w:val="18"/>
                <w:szCs w:val="18"/>
              </w:rPr>
              <w:t>3.П</w:t>
            </w:r>
            <w:r w:rsidRPr="00083033">
              <w:rPr>
                <w:sz w:val="18"/>
                <w:szCs w:val="18"/>
              </w:rPr>
              <w:t>овышение уровня</w:t>
            </w:r>
            <w:r w:rsidRPr="00083033">
              <w:rPr>
                <w:bCs/>
                <w:sz w:val="18"/>
                <w:szCs w:val="18"/>
              </w:rPr>
              <w:t xml:space="preserve">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083033" w:rsidRPr="00083033" w:rsidRDefault="00083033" w:rsidP="004E4AE8">
            <w:pPr>
              <w:ind w:left="0" w:firstLine="567"/>
              <w:rPr>
                <w:sz w:val="18"/>
                <w:szCs w:val="18"/>
              </w:rPr>
            </w:pPr>
            <w:r w:rsidRPr="00083033">
              <w:rPr>
                <w:sz w:val="18"/>
                <w:szCs w:val="18"/>
              </w:rPr>
              <w:t>4.Повышение уровня вовлеченности жителей Хомутовского муниципального образования в реализацию мероприятий по формированию современной городской среды на территории населенных пунктов Хомутовского муниципального образования.</w:t>
            </w:r>
          </w:p>
        </w:tc>
      </w:tr>
      <w:tr w:rsidR="00083033" w:rsidRPr="00083033" w:rsidTr="00083033">
        <w:tc>
          <w:tcPr>
            <w:tcW w:w="3085" w:type="dxa"/>
            <w:vAlign w:val="center"/>
          </w:tcPr>
          <w:p w:rsidR="00083033" w:rsidRPr="00083033" w:rsidRDefault="00083033" w:rsidP="004E4AE8">
            <w:pPr>
              <w:ind w:left="0" w:firstLine="0"/>
              <w:jc w:val="left"/>
              <w:rPr>
                <w:sz w:val="18"/>
                <w:szCs w:val="18"/>
              </w:rPr>
            </w:pPr>
            <w:r w:rsidRPr="00083033">
              <w:rPr>
                <w:sz w:val="18"/>
                <w:szCs w:val="18"/>
              </w:rPr>
              <w:t>Целевые индикаторы и показатели муниципальной программы</w:t>
            </w:r>
          </w:p>
        </w:tc>
        <w:tc>
          <w:tcPr>
            <w:tcW w:w="6521" w:type="dxa"/>
            <w:vAlign w:val="center"/>
          </w:tcPr>
          <w:p w:rsidR="00083033" w:rsidRPr="00083033" w:rsidRDefault="00083033" w:rsidP="004E4AE8">
            <w:pPr>
              <w:ind w:left="0" w:firstLine="567"/>
              <w:rPr>
                <w:sz w:val="18"/>
                <w:szCs w:val="18"/>
              </w:rPr>
            </w:pPr>
            <w:r w:rsidRPr="00083033">
              <w:rPr>
                <w:sz w:val="18"/>
                <w:szCs w:val="18"/>
              </w:rPr>
              <w:t>-количество благоустроенных дворовых территорий многоквартирных домов;</w:t>
            </w:r>
          </w:p>
          <w:p w:rsidR="00083033" w:rsidRPr="00083033" w:rsidRDefault="00083033" w:rsidP="004E4AE8">
            <w:pPr>
              <w:ind w:left="0" w:firstLine="567"/>
              <w:rPr>
                <w:sz w:val="18"/>
                <w:szCs w:val="18"/>
              </w:rPr>
            </w:pPr>
            <w:r w:rsidRPr="00083033">
              <w:rPr>
                <w:i/>
                <w:sz w:val="18"/>
                <w:szCs w:val="18"/>
              </w:rPr>
              <w:t>-</w:t>
            </w:r>
            <w:r w:rsidRPr="00083033">
              <w:rPr>
                <w:sz w:val="18"/>
                <w:szCs w:val="18"/>
              </w:rPr>
              <w:t>площадь благоустроенных дворовых территорий многоквартирных домов;</w:t>
            </w:r>
          </w:p>
          <w:p w:rsidR="00083033" w:rsidRPr="00083033" w:rsidRDefault="00083033" w:rsidP="004E4AE8">
            <w:pPr>
              <w:ind w:left="0" w:firstLine="567"/>
              <w:rPr>
                <w:sz w:val="18"/>
                <w:szCs w:val="18"/>
              </w:rPr>
            </w:pPr>
            <w:r w:rsidRPr="00083033">
              <w:rPr>
                <w:sz w:val="18"/>
                <w:szCs w:val="18"/>
              </w:rPr>
              <w:t>-доля благоустроенных дворовых территорий многоквартирных домов от общего количества дворовых территорий многоквартирных домов;</w:t>
            </w:r>
          </w:p>
          <w:p w:rsidR="00083033" w:rsidRPr="00083033" w:rsidRDefault="00083033" w:rsidP="004E4AE8">
            <w:pPr>
              <w:ind w:left="0" w:firstLine="567"/>
              <w:rPr>
                <w:sz w:val="18"/>
                <w:szCs w:val="18"/>
              </w:rPr>
            </w:pPr>
            <w:r w:rsidRPr="00083033">
              <w:rPr>
                <w:sz w:val="18"/>
                <w:szCs w:val="18"/>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rsidR="00083033" w:rsidRPr="00083033" w:rsidRDefault="00083033" w:rsidP="004E4AE8">
            <w:pPr>
              <w:ind w:left="0" w:firstLine="567"/>
              <w:rPr>
                <w:sz w:val="18"/>
                <w:szCs w:val="18"/>
              </w:rPr>
            </w:pPr>
            <w:r w:rsidRPr="00083033">
              <w:rPr>
                <w:sz w:val="18"/>
                <w:szCs w:val="18"/>
              </w:rPr>
              <w:t>-количество реализованных комплексных проектов благоустройства общественных территорий;</w:t>
            </w:r>
          </w:p>
          <w:p w:rsidR="00083033" w:rsidRPr="00083033" w:rsidRDefault="00083033" w:rsidP="004E4AE8">
            <w:pPr>
              <w:ind w:left="0" w:firstLine="567"/>
              <w:rPr>
                <w:sz w:val="18"/>
                <w:szCs w:val="18"/>
              </w:rPr>
            </w:pPr>
            <w:r w:rsidRPr="00083033">
              <w:rPr>
                <w:i/>
                <w:sz w:val="18"/>
                <w:szCs w:val="18"/>
              </w:rPr>
              <w:t>-</w:t>
            </w:r>
            <w:r w:rsidRPr="00083033">
              <w:rPr>
                <w:sz w:val="18"/>
                <w:szCs w:val="18"/>
              </w:rPr>
              <w:t>приведение в качественное состояние элементов благоустройства территорий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-количество соглашений, заключенных с юридическими лицами и индивидуальными предпринимателями, о благоустройстве не позднее 2030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 xml:space="preserve">-количество </w:t>
            </w:r>
            <w:r w:rsidRPr="00083033">
              <w:rPr>
                <w:bCs/>
                <w:sz w:val="18"/>
                <w:szCs w:val="18"/>
              </w:rPr>
              <w:t>индивидуальных жилых домов и земельных участков, предоставленных для их размещения, по которым проведена инвентаризация территории</w:t>
            </w:r>
          </w:p>
        </w:tc>
      </w:tr>
      <w:tr w:rsidR="00083033" w:rsidRPr="00083033" w:rsidTr="00083033">
        <w:tc>
          <w:tcPr>
            <w:tcW w:w="3085" w:type="dxa"/>
            <w:vAlign w:val="center"/>
          </w:tcPr>
          <w:p w:rsidR="00083033" w:rsidRPr="00083033" w:rsidRDefault="00083033" w:rsidP="004E4AE8">
            <w:pPr>
              <w:ind w:left="0" w:firstLine="567"/>
              <w:jc w:val="left"/>
              <w:rPr>
                <w:sz w:val="18"/>
                <w:szCs w:val="18"/>
              </w:rPr>
            </w:pPr>
            <w:r w:rsidRPr="00083033">
              <w:rPr>
                <w:sz w:val="18"/>
                <w:szCs w:val="18"/>
              </w:rPr>
              <w:t>Сроки реализации муниципальной программы</w:t>
            </w:r>
          </w:p>
        </w:tc>
        <w:tc>
          <w:tcPr>
            <w:tcW w:w="6521" w:type="dxa"/>
            <w:vAlign w:val="center"/>
          </w:tcPr>
          <w:p w:rsidR="00083033" w:rsidRPr="00083033" w:rsidRDefault="00083033" w:rsidP="004E4AE8">
            <w:pPr>
              <w:ind w:left="0" w:firstLine="567"/>
              <w:rPr>
                <w:sz w:val="18"/>
                <w:szCs w:val="18"/>
              </w:rPr>
            </w:pPr>
            <w:r w:rsidRPr="00083033">
              <w:rPr>
                <w:sz w:val="18"/>
                <w:szCs w:val="18"/>
              </w:rPr>
              <w:t>2018-2030 годы</w:t>
            </w:r>
          </w:p>
        </w:tc>
      </w:tr>
      <w:tr w:rsidR="00083033" w:rsidRPr="00083033" w:rsidTr="00083033">
        <w:tc>
          <w:tcPr>
            <w:tcW w:w="3085" w:type="dxa"/>
            <w:vAlign w:val="center"/>
          </w:tcPr>
          <w:p w:rsidR="00083033" w:rsidRPr="00083033" w:rsidRDefault="00083033" w:rsidP="004E4AE8">
            <w:pPr>
              <w:ind w:left="0" w:firstLine="567"/>
              <w:rPr>
                <w:sz w:val="18"/>
                <w:szCs w:val="18"/>
              </w:rPr>
            </w:pPr>
            <w:r w:rsidRPr="00083033">
              <w:rPr>
                <w:sz w:val="18"/>
                <w:szCs w:val="18"/>
              </w:rPr>
              <w:t xml:space="preserve">Ресурсное обеспечение </w:t>
            </w:r>
            <w:r w:rsidRPr="00083033">
              <w:rPr>
                <w:sz w:val="18"/>
                <w:szCs w:val="18"/>
              </w:rPr>
              <w:lastRenderedPageBreak/>
              <w:t>муниципальной программы</w:t>
            </w:r>
          </w:p>
        </w:tc>
        <w:tc>
          <w:tcPr>
            <w:tcW w:w="6521" w:type="dxa"/>
            <w:vAlign w:val="center"/>
          </w:tcPr>
          <w:p w:rsidR="00083033" w:rsidRPr="00083033" w:rsidRDefault="00083033" w:rsidP="004E4AE8">
            <w:pPr>
              <w:ind w:left="0" w:firstLine="567"/>
              <w:rPr>
                <w:sz w:val="18"/>
                <w:szCs w:val="18"/>
              </w:rPr>
            </w:pPr>
            <w:r w:rsidRPr="00083033">
              <w:rPr>
                <w:sz w:val="18"/>
                <w:szCs w:val="18"/>
              </w:rPr>
              <w:lastRenderedPageBreak/>
              <w:t xml:space="preserve">Общий объем расходов на реализацию муниципальной программы </w:t>
            </w:r>
            <w:r w:rsidRPr="00083033">
              <w:rPr>
                <w:sz w:val="18"/>
                <w:szCs w:val="18"/>
              </w:rPr>
              <w:lastRenderedPageBreak/>
              <w:t xml:space="preserve">составляет: </w:t>
            </w:r>
          </w:p>
          <w:p w:rsidR="00083033" w:rsidRPr="00083033" w:rsidRDefault="00083033" w:rsidP="004E4AE8">
            <w:pPr>
              <w:ind w:left="0" w:firstLine="567"/>
              <w:rPr>
                <w:sz w:val="18"/>
                <w:szCs w:val="18"/>
              </w:rPr>
            </w:pPr>
            <w:r w:rsidRPr="00083033">
              <w:rPr>
                <w:b/>
                <w:sz w:val="18"/>
                <w:szCs w:val="18"/>
              </w:rPr>
              <w:t>159 373,68 тыс. руб.</w:t>
            </w:r>
            <w:r w:rsidRPr="00083033">
              <w:rPr>
                <w:sz w:val="18"/>
                <w:szCs w:val="18"/>
              </w:rPr>
              <w:t xml:space="preserve"> из них средств:</w:t>
            </w:r>
          </w:p>
          <w:p w:rsidR="00083033" w:rsidRPr="00083033" w:rsidRDefault="00083033" w:rsidP="004E4AE8">
            <w:pPr>
              <w:ind w:left="0" w:firstLine="567"/>
              <w:rPr>
                <w:sz w:val="18"/>
                <w:szCs w:val="18"/>
              </w:rPr>
            </w:pPr>
            <w:r w:rsidRPr="00083033">
              <w:rPr>
                <w:b/>
                <w:sz w:val="18"/>
                <w:szCs w:val="18"/>
              </w:rPr>
              <w:t>на 2018 год 11 108,00 тыс. руб.</w:t>
            </w:r>
            <w:r w:rsidRPr="00083033">
              <w:rPr>
                <w:sz w:val="18"/>
                <w:szCs w:val="18"/>
              </w:rPr>
              <w:t>, из них средств:</w:t>
            </w:r>
          </w:p>
          <w:p w:rsidR="00083033" w:rsidRPr="00083033" w:rsidRDefault="00083033" w:rsidP="004E4AE8">
            <w:pPr>
              <w:ind w:left="0" w:firstLine="567"/>
              <w:rPr>
                <w:sz w:val="18"/>
                <w:szCs w:val="18"/>
              </w:rPr>
            </w:pPr>
            <w:r w:rsidRPr="00083033">
              <w:rPr>
                <w:sz w:val="18"/>
                <w:szCs w:val="18"/>
              </w:rPr>
              <w:t>местного бюджета 527,50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10 580,50 тыс. руб.</w:t>
            </w:r>
          </w:p>
          <w:p w:rsidR="00083033" w:rsidRPr="00083033" w:rsidRDefault="00083033" w:rsidP="004E4AE8">
            <w:pPr>
              <w:ind w:left="0" w:firstLine="567"/>
              <w:rPr>
                <w:sz w:val="18"/>
                <w:szCs w:val="18"/>
              </w:rPr>
            </w:pPr>
            <w:r w:rsidRPr="00083033">
              <w:rPr>
                <w:b/>
                <w:sz w:val="18"/>
                <w:szCs w:val="18"/>
              </w:rPr>
              <w:t>на 2019 год 13 996,76 тыс. руб</w:t>
            </w:r>
            <w:r w:rsidRPr="00083033">
              <w:rPr>
                <w:sz w:val="18"/>
                <w:szCs w:val="18"/>
              </w:rPr>
              <w:t>.,   из них средств:</w:t>
            </w:r>
          </w:p>
          <w:p w:rsidR="00083033" w:rsidRPr="00083033" w:rsidRDefault="00083033" w:rsidP="004E4AE8">
            <w:pPr>
              <w:ind w:left="0" w:firstLine="567"/>
              <w:rPr>
                <w:sz w:val="18"/>
                <w:szCs w:val="18"/>
              </w:rPr>
            </w:pPr>
            <w:r w:rsidRPr="00083033">
              <w:rPr>
                <w:sz w:val="18"/>
                <w:szCs w:val="18"/>
              </w:rPr>
              <w:t>местного бюджета 655,87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13 340,89 тыс. руб.</w:t>
            </w:r>
          </w:p>
          <w:p w:rsidR="00083033" w:rsidRPr="00083033" w:rsidRDefault="00083033" w:rsidP="004E4AE8">
            <w:pPr>
              <w:ind w:left="0" w:firstLine="567"/>
              <w:rPr>
                <w:sz w:val="18"/>
                <w:szCs w:val="18"/>
              </w:rPr>
            </w:pPr>
            <w:r w:rsidRPr="00083033">
              <w:rPr>
                <w:b/>
                <w:sz w:val="18"/>
                <w:szCs w:val="18"/>
              </w:rPr>
              <w:t>на 2020 год 12 877,00 тыс. руб</w:t>
            </w:r>
            <w:r w:rsidRPr="00083033">
              <w:rPr>
                <w:sz w:val="18"/>
                <w:szCs w:val="18"/>
              </w:rPr>
              <w:t>., из них средств:</w:t>
            </w:r>
          </w:p>
          <w:p w:rsidR="00083033" w:rsidRPr="00083033" w:rsidRDefault="00083033" w:rsidP="004E4AE8">
            <w:pPr>
              <w:ind w:left="0" w:firstLine="567"/>
              <w:rPr>
                <w:sz w:val="18"/>
                <w:szCs w:val="18"/>
              </w:rPr>
            </w:pPr>
            <w:r w:rsidRPr="00083033">
              <w:rPr>
                <w:sz w:val="18"/>
                <w:szCs w:val="18"/>
              </w:rPr>
              <w:t>местного бюджета 102,00 тыс. руб.;</w:t>
            </w:r>
          </w:p>
          <w:p w:rsidR="00083033" w:rsidRPr="00083033" w:rsidRDefault="00083033" w:rsidP="004E4AE8">
            <w:pPr>
              <w:ind w:left="0" w:firstLine="567"/>
              <w:rPr>
                <w:sz w:val="18"/>
                <w:szCs w:val="18"/>
              </w:rPr>
            </w:pPr>
            <w:r w:rsidRPr="00083033">
              <w:rPr>
                <w:sz w:val="18"/>
                <w:szCs w:val="18"/>
              </w:rPr>
              <w:t xml:space="preserve">федерального и областного бюджета 12 775,00 руб.; </w:t>
            </w:r>
          </w:p>
          <w:p w:rsidR="00083033" w:rsidRPr="00083033" w:rsidRDefault="00083033" w:rsidP="004E4AE8">
            <w:pPr>
              <w:ind w:left="0" w:firstLine="567"/>
              <w:rPr>
                <w:sz w:val="18"/>
                <w:szCs w:val="18"/>
              </w:rPr>
            </w:pPr>
            <w:r w:rsidRPr="00083033">
              <w:rPr>
                <w:b/>
                <w:sz w:val="18"/>
                <w:szCs w:val="18"/>
              </w:rPr>
              <w:t>на 2021 год 12 190,45 тыс</w:t>
            </w:r>
            <w:r w:rsidRPr="00083033">
              <w:rPr>
                <w:sz w:val="18"/>
                <w:szCs w:val="18"/>
              </w:rPr>
              <w:t>. руб., из них средств:</w:t>
            </w:r>
          </w:p>
          <w:p w:rsidR="00083033" w:rsidRPr="00083033" w:rsidRDefault="00083033" w:rsidP="004E4AE8">
            <w:pPr>
              <w:ind w:left="0" w:firstLine="567"/>
              <w:rPr>
                <w:sz w:val="18"/>
                <w:szCs w:val="18"/>
              </w:rPr>
            </w:pPr>
            <w:r w:rsidRPr="00083033">
              <w:rPr>
                <w:sz w:val="18"/>
                <w:szCs w:val="18"/>
              </w:rPr>
              <w:t>местного бюджета 215,07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11 975,38 тыс. руб.;</w:t>
            </w:r>
          </w:p>
          <w:p w:rsidR="00083033" w:rsidRPr="00083033" w:rsidRDefault="00083033" w:rsidP="004E4AE8">
            <w:pPr>
              <w:ind w:left="0" w:firstLine="567"/>
              <w:rPr>
                <w:sz w:val="18"/>
                <w:szCs w:val="18"/>
              </w:rPr>
            </w:pPr>
            <w:r w:rsidRPr="00083033">
              <w:rPr>
                <w:b/>
                <w:sz w:val="18"/>
                <w:szCs w:val="18"/>
              </w:rPr>
              <w:t>на 2022 год 9 716,82 тыс. руб</w:t>
            </w:r>
            <w:r w:rsidRPr="00083033">
              <w:rPr>
                <w:sz w:val="18"/>
                <w:szCs w:val="18"/>
              </w:rPr>
              <w:t>., из них средств:</w:t>
            </w:r>
          </w:p>
          <w:p w:rsidR="00083033" w:rsidRPr="00083033" w:rsidRDefault="00083033" w:rsidP="004E4AE8">
            <w:pPr>
              <w:ind w:left="0" w:firstLine="567"/>
              <w:rPr>
                <w:sz w:val="18"/>
                <w:szCs w:val="18"/>
              </w:rPr>
            </w:pPr>
            <w:r w:rsidRPr="00083033">
              <w:rPr>
                <w:sz w:val="18"/>
                <w:szCs w:val="18"/>
              </w:rPr>
              <w:t>местного бюджета 193,12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9 523,70 тыс. руб.;</w:t>
            </w:r>
          </w:p>
          <w:p w:rsidR="00083033" w:rsidRPr="00083033" w:rsidRDefault="00083033" w:rsidP="004E4AE8">
            <w:pPr>
              <w:ind w:left="0" w:firstLine="567"/>
              <w:rPr>
                <w:b/>
                <w:sz w:val="18"/>
                <w:szCs w:val="18"/>
              </w:rPr>
            </w:pPr>
            <w:r w:rsidRPr="00083033">
              <w:rPr>
                <w:b/>
                <w:sz w:val="18"/>
                <w:szCs w:val="18"/>
              </w:rPr>
              <w:t>на 2023 год 10 617,80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90,00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10 527,80 тыс. руб.;</w:t>
            </w:r>
          </w:p>
          <w:p w:rsidR="00083033" w:rsidRPr="00083033" w:rsidRDefault="00083033" w:rsidP="004E4AE8">
            <w:pPr>
              <w:ind w:left="0" w:firstLine="567"/>
              <w:rPr>
                <w:b/>
                <w:sz w:val="18"/>
                <w:szCs w:val="18"/>
              </w:rPr>
            </w:pPr>
            <w:r w:rsidRPr="00083033">
              <w:rPr>
                <w:b/>
                <w:sz w:val="18"/>
                <w:szCs w:val="18"/>
              </w:rPr>
              <w:t>на 2024 год 12 609,55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113,82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b/>
                <w:sz w:val="18"/>
                <w:szCs w:val="18"/>
              </w:rPr>
            </w:pPr>
            <w:r w:rsidRPr="00083033">
              <w:rPr>
                <w:b/>
                <w:sz w:val="18"/>
                <w:szCs w:val="18"/>
              </w:rPr>
              <w:t>на 2025 год 12 709,55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213,82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b/>
                <w:sz w:val="18"/>
                <w:szCs w:val="18"/>
              </w:rPr>
            </w:pPr>
            <w:r w:rsidRPr="00083033">
              <w:rPr>
                <w:b/>
                <w:sz w:val="18"/>
                <w:szCs w:val="18"/>
              </w:rPr>
              <w:t>на 2026 год 12 709,55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213,82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b/>
                <w:sz w:val="18"/>
                <w:szCs w:val="18"/>
              </w:rPr>
            </w:pPr>
            <w:r w:rsidRPr="00083033">
              <w:rPr>
                <w:b/>
                <w:sz w:val="18"/>
                <w:szCs w:val="18"/>
              </w:rPr>
              <w:t>на 2027 год 12 709,55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213,82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b/>
                <w:sz w:val="18"/>
                <w:szCs w:val="18"/>
              </w:rPr>
            </w:pPr>
            <w:r w:rsidRPr="00083033">
              <w:rPr>
                <w:b/>
                <w:sz w:val="18"/>
                <w:szCs w:val="18"/>
              </w:rPr>
              <w:t>на 2028 год 12 709,55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213,82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b/>
                <w:sz w:val="18"/>
                <w:szCs w:val="18"/>
              </w:rPr>
            </w:pPr>
            <w:r w:rsidRPr="00083033">
              <w:rPr>
                <w:b/>
                <w:sz w:val="18"/>
                <w:szCs w:val="18"/>
              </w:rPr>
              <w:t>на 2029 год 12 709,55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213,82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b/>
                <w:sz w:val="18"/>
                <w:szCs w:val="18"/>
              </w:rPr>
            </w:pPr>
            <w:r w:rsidRPr="00083033">
              <w:rPr>
                <w:b/>
                <w:sz w:val="18"/>
                <w:szCs w:val="18"/>
              </w:rPr>
              <w:t>на 2030 год 12 709,55 тыс. руб</w:t>
            </w:r>
            <w:r w:rsidRPr="00083033">
              <w:rPr>
                <w:sz w:val="18"/>
                <w:szCs w:val="18"/>
              </w:rPr>
              <w:t xml:space="preserve">., </w:t>
            </w:r>
            <w:r w:rsidRPr="00083033">
              <w:rPr>
                <w:b/>
                <w:sz w:val="18"/>
                <w:szCs w:val="18"/>
              </w:rPr>
              <w:t>из них средств:</w:t>
            </w:r>
          </w:p>
          <w:p w:rsidR="00083033" w:rsidRPr="00083033" w:rsidRDefault="00083033" w:rsidP="004E4AE8">
            <w:pPr>
              <w:ind w:left="0" w:firstLine="567"/>
              <w:rPr>
                <w:sz w:val="18"/>
                <w:szCs w:val="18"/>
              </w:rPr>
            </w:pPr>
            <w:r w:rsidRPr="00083033">
              <w:rPr>
                <w:sz w:val="18"/>
                <w:szCs w:val="18"/>
              </w:rPr>
              <w:t>местного бюджета 213,82 тыс. руб.;</w:t>
            </w:r>
          </w:p>
          <w:p w:rsidR="00083033" w:rsidRPr="00083033" w:rsidRDefault="00083033" w:rsidP="004E4AE8">
            <w:pPr>
              <w:ind w:left="0" w:firstLine="567"/>
              <w:rPr>
                <w:sz w:val="18"/>
                <w:szCs w:val="18"/>
              </w:rPr>
            </w:pPr>
            <w:r w:rsidRPr="00083033">
              <w:rPr>
                <w:sz w:val="18"/>
                <w:szCs w:val="18"/>
              </w:rPr>
              <w:t>федерального и областного бюджета 12 495,73 тыс. руб.</w:t>
            </w:r>
          </w:p>
          <w:p w:rsidR="00083033" w:rsidRPr="00083033" w:rsidRDefault="00083033" w:rsidP="004E4AE8">
            <w:pPr>
              <w:ind w:left="0" w:firstLine="567"/>
              <w:rPr>
                <w:sz w:val="18"/>
                <w:szCs w:val="18"/>
              </w:rPr>
            </w:pPr>
            <w:r w:rsidRPr="00083033">
              <w:rPr>
                <w:sz w:val="18"/>
                <w:szCs w:val="18"/>
              </w:rPr>
              <w:t>Объем расходов на выполнение мероприятий Программы ежегодно уточняются в зависимости от условий заключенных соглашений о предоставлении субсидии.</w:t>
            </w:r>
          </w:p>
        </w:tc>
      </w:tr>
      <w:tr w:rsidR="00083033" w:rsidRPr="00083033" w:rsidTr="00083033">
        <w:tc>
          <w:tcPr>
            <w:tcW w:w="3085" w:type="dxa"/>
            <w:vAlign w:val="center"/>
          </w:tcPr>
          <w:p w:rsidR="00083033" w:rsidRPr="00083033" w:rsidRDefault="00083033" w:rsidP="009A329B">
            <w:pPr>
              <w:ind w:left="0" w:firstLine="0"/>
              <w:jc w:val="left"/>
              <w:rPr>
                <w:sz w:val="18"/>
                <w:szCs w:val="18"/>
              </w:rPr>
            </w:pPr>
            <w:r w:rsidRPr="00083033">
              <w:rPr>
                <w:sz w:val="18"/>
                <w:szCs w:val="18"/>
              </w:rPr>
              <w:lastRenderedPageBreak/>
              <w:t>Перечень основных мероприятий муниципальной программы</w:t>
            </w:r>
          </w:p>
        </w:tc>
        <w:tc>
          <w:tcPr>
            <w:tcW w:w="6521" w:type="dxa"/>
            <w:vAlign w:val="center"/>
          </w:tcPr>
          <w:p w:rsidR="00083033" w:rsidRPr="00083033" w:rsidRDefault="00083033" w:rsidP="004E4AE8">
            <w:pPr>
              <w:ind w:left="0" w:firstLine="567"/>
              <w:rPr>
                <w:sz w:val="18"/>
                <w:szCs w:val="18"/>
              </w:rPr>
            </w:pPr>
            <w:r w:rsidRPr="00083033">
              <w:rPr>
                <w:sz w:val="18"/>
                <w:szCs w:val="18"/>
              </w:rPr>
              <w:t>1.Благоустройство дворовых территорий многоквартирных домов.</w:t>
            </w:r>
          </w:p>
          <w:p w:rsidR="00083033" w:rsidRPr="00083033" w:rsidRDefault="00083033" w:rsidP="004E4AE8">
            <w:pPr>
              <w:ind w:left="0" w:firstLine="567"/>
              <w:rPr>
                <w:sz w:val="18"/>
                <w:szCs w:val="18"/>
              </w:rPr>
            </w:pPr>
            <w:r w:rsidRPr="00083033">
              <w:rPr>
                <w:sz w:val="18"/>
                <w:szCs w:val="18"/>
              </w:rPr>
              <w:t>2.Благоустройство общественных территорий.</w:t>
            </w:r>
          </w:p>
          <w:p w:rsidR="00083033" w:rsidRPr="00083033" w:rsidRDefault="00083033" w:rsidP="004E4AE8">
            <w:pPr>
              <w:ind w:left="0" w:firstLine="567"/>
              <w:rPr>
                <w:sz w:val="18"/>
                <w:szCs w:val="18"/>
              </w:rPr>
            </w:pPr>
            <w:r w:rsidRPr="00083033">
              <w:rPr>
                <w:sz w:val="18"/>
                <w:szCs w:val="18"/>
              </w:rPr>
              <w:t>3.Благоустройство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083033" w:rsidRPr="00083033" w:rsidRDefault="00083033" w:rsidP="004E4AE8">
            <w:pPr>
              <w:ind w:left="0" w:firstLine="567"/>
              <w:rPr>
                <w:sz w:val="18"/>
                <w:szCs w:val="18"/>
              </w:rPr>
            </w:pPr>
            <w:r w:rsidRPr="00083033">
              <w:rPr>
                <w:sz w:val="18"/>
                <w:szCs w:val="18"/>
              </w:rPr>
              <w:t>4.Мероприятия по инвентаризации уровня благоустройства индивидуальных жилых домов и земельных участков, предоставленных для их размещения.</w:t>
            </w:r>
          </w:p>
          <w:p w:rsidR="00083033" w:rsidRPr="00083033" w:rsidRDefault="00083033" w:rsidP="004E4AE8">
            <w:pPr>
              <w:ind w:left="0" w:firstLine="567"/>
              <w:rPr>
                <w:sz w:val="18"/>
                <w:szCs w:val="18"/>
              </w:rPr>
            </w:pPr>
            <w:r w:rsidRPr="00083033">
              <w:rPr>
                <w:sz w:val="18"/>
                <w:szCs w:val="18"/>
              </w:rPr>
              <w:t>5.Благоустройство индивидуальных жилых домов и земельных участков, предоставленных для их размещения.</w:t>
            </w:r>
          </w:p>
          <w:p w:rsidR="00083033" w:rsidRPr="00083033" w:rsidRDefault="00083033" w:rsidP="004E4AE8">
            <w:pPr>
              <w:ind w:left="0" w:firstLine="567"/>
              <w:rPr>
                <w:sz w:val="18"/>
                <w:szCs w:val="18"/>
              </w:rPr>
            </w:pPr>
            <w:r w:rsidRPr="00083033">
              <w:rPr>
                <w:sz w:val="18"/>
                <w:szCs w:val="18"/>
              </w:rPr>
              <w:t>6.Мероприятия по проведению работ по образованию земельных участков, на которых расположены многоквартирные дома</w:t>
            </w:r>
          </w:p>
        </w:tc>
      </w:tr>
      <w:tr w:rsidR="00083033" w:rsidRPr="00083033" w:rsidTr="00083033">
        <w:tc>
          <w:tcPr>
            <w:tcW w:w="3085" w:type="dxa"/>
            <w:vAlign w:val="center"/>
          </w:tcPr>
          <w:p w:rsidR="00083033" w:rsidRPr="00083033" w:rsidRDefault="00083033" w:rsidP="009A329B">
            <w:pPr>
              <w:ind w:left="0" w:firstLine="0"/>
              <w:jc w:val="left"/>
              <w:rPr>
                <w:sz w:val="18"/>
                <w:szCs w:val="18"/>
              </w:rPr>
            </w:pPr>
            <w:r w:rsidRPr="00083033">
              <w:rPr>
                <w:sz w:val="18"/>
                <w:szCs w:val="18"/>
              </w:rPr>
              <w:t>Ожидаемые конечные результаты реализации муниципальной программы</w:t>
            </w:r>
          </w:p>
        </w:tc>
        <w:tc>
          <w:tcPr>
            <w:tcW w:w="6521" w:type="dxa"/>
            <w:vAlign w:val="center"/>
          </w:tcPr>
          <w:p w:rsidR="00083033" w:rsidRPr="00083033" w:rsidRDefault="00083033" w:rsidP="004E4AE8">
            <w:pPr>
              <w:ind w:left="0" w:firstLine="567"/>
              <w:rPr>
                <w:sz w:val="18"/>
                <w:szCs w:val="18"/>
              </w:rPr>
            </w:pPr>
            <w:r w:rsidRPr="00083033">
              <w:rPr>
                <w:sz w:val="18"/>
                <w:szCs w:val="18"/>
              </w:rPr>
              <w:t>Увеличение количества реализованных проектов по комплексному благоустройству дворовых и общественных территорий Хомутовского муниципального образования путем создания условий для вовлечения населения в развитие современной городской среды.</w:t>
            </w:r>
          </w:p>
        </w:tc>
      </w:tr>
      <w:tr w:rsidR="00083033" w:rsidRPr="00083033" w:rsidTr="00083033">
        <w:tc>
          <w:tcPr>
            <w:tcW w:w="3085" w:type="dxa"/>
            <w:vAlign w:val="center"/>
          </w:tcPr>
          <w:p w:rsidR="00083033" w:rsidRPr="00083033" w:rsidRDefault="00083033" w:rsidP="009A329B">
            <w:pPr>
              <w:ind w:left="0" w:firstLine="0"/>
              <w:jc w:val="left"/>
              <w:rPr>
                <w:sz w:val="18"/>
                <w:szCs w:val="18"/>
              </w:rPr>
            </w:pPr>
            <w:r w:rsidRPr="00083033">
              <w:rPr>
                <w:sz w:val="18"/>
                <w:szCs w:val="18"/>
              </w:rPr>
              <w:t>Система управления и контроля муниципальной программы</w:t>
            </w:r>
          </w:p>
        </w:tc>
        <w:tc>
          <w:tcPr>
            <w:tcW w:w="6521" w:type="dxa"/>
            <w:vAlign w:val="center"/>
          </w:tcPr>
          <w:p w:rsidR="00083033" w:rsidRPr="00083033" w:rsidRDefault="00083033" w:rsidP="004E4AE8">
            <w:pPr>
              <w:ind w:left="0" w:firstLine="567"/>
              <w:rPr>
                <w:sz w:val="18"/>
                <w:szCs w:val="18"/>
              </w:rPr>
            </w:pPr>
            <w:r w:rsidRPr="00083033">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администрации Хомутовского муниципального образования.</w:t>
            </w:r>
          </w:p>
        </w:tc>
      </w:tr>
    </w:tbl>
    <w:p w:rsidR="00083033" w:rsidRPr="00083033" w:rsidRDefault="00083033" w:rsidP="004E4AE8">
      <w:pPr>
        <w:ind w:left="0" w:firstLine="567"/>
        <w:rPr>
          <w:b/>
          <w:sz w:val="18"/>
          <w:szCs w:val="18"/>
        </w:rPr>
      </w:pPr>
    </w:p>
    <w:p w:rsidR="00083033" w:rsidRPr="00083033" w:rsidRDefault="00083033" w:rsidP="004E4AE8">
      <w:pPr>
        <w:numPr>
          <w:ilvl w:val="0"/>
          <w:numId w:val="11"/>
        </w:numPr>
        <w:rPr>
          <w:b/>
          <w:sz w:val="18"/>
          <w:szCs w:val="18"/>
        </w:rPr>
      </w:pPr>
      <w:r w:rsidRPr="00083033">
        <w:rPr>
          <w:b/>
          <w:sz w:val="18"/>
          <w:szCs w:val="18"/>
        </w:rPr>
        <w:t>Характеристика текущего состояния сферы реализации муниципальной программы, проблемы</w:t>
      </w:r>
    </w:p>
    <w:p w:rsidR="00083033" w:rsidRPr="00083033" w:rsidRDefault="00083033" w:rsidP="004E4AE8">
      <w:pPr>
        <w:ind w:left="0" w:firstLine="567"/>
        <w:rPr>
          <w:sz w:val="18"/>
          <w:szCs w:val="18"/>
        </w:rPr>
      </w:pPr>
      <w:r w:rsidRPr="00083033">
        <w:rPr>
          <w:sz w:val="18"/>
          <w:szCs w:val="18"/>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№10). Проект включает создание условий для системного повышения качества и комфорта городской среды путем реализации комплекса первоочередных </w:t>
      </w:r>
      <w:r w:rsidRPr="00083033">
        <w:rPr>
          <w:sz w:val="18"/>
          <w:szCs w:val="18"/>
        </w:rPr>
        <w:lastRenderedPageBreak/>
        <w:t xml:space="preserve">мероприятий по благоустройству дворовых территорий, общественных пространств (площадей, улиц, набережных и др.) при широком общественном обсуждении </w:t>
      </w:r>
      <w:proofErr w:type="gramStart"/>
      <w:r w:rsidRPr="00083033">
        <w:rPr>
          <w:sz w:val="18"/>
          <w:szCs w:val="18"/>
        </w:rPr>
        <w:t>дизайн-проектов</w:t>
      </w:r>
      <w:proofErr w:type="gramEnd"/>
      <w:r w:rsidRPr="00083033">
        <w:rPr>
          <w:sz w:val="18"/>
          <w:szCs w:val="18"/>
        </w:rPr>
        <w:t xml:space="preserve"> благоустройства территорий.</w:t>
      </w:r>
    </w:p>
    <w:p w:rsidR="00083033" w:rsidRPr="00083033" w:rsidRDefault="00083033" w:rsidP="004E4AE8">
      <w:pPr>
        <w:ind w:left="0" w:firstLine="567"/>
        <w:rPr>
          <w:sz w:val="18"/>
          <w:szCs w:val="18"/>
        </w:rPr>
      </w:pPr>
      <w:proofErr w:type="gramStart"/>
      <w:r w:rsidRPr="00083033">
        <w:rPr>
          <w:sz w:val="18"/>
          <w:szCs w:val="18"/>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по стратегическому развитию и приоритетным проектам (протокол от 24 декабря 2018 года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roofErr w:type="gramEnd"/>
    </w:p>
    <w:bookmarkStart w:id="1" w:name="_Hlk181793607"/>
    <w:p w:rsidR="00083033" w:rsidRPr="00083033" w:rsidRDefault="00083033" w:rsidP="004E4AE8">
      <w:pPr>
        <w:ind w:left="0" w:firstLine="567"/>
        <w:rPr>
          <w:sz w:val="18"/>
          <w:szCs w:val="18"/>
        </w:rPr>
      </w:pPr>
      <w:r w:rsidRPr="00083033">
        <w:rPr>
          <w:sz w:val="18"/>
          <w:szCs w:val="18"/>
        </w:rPr>
        <w:fldChar w:fldCharType="begin"/>
      </w:r>
      <w:r w:rsidRPr="00083033">
        <w:rPr>
          <w:sz w:val="18"/>
          <w:szCs w:val="18"/>
        </w:rPr>
        <w:instrText xml:space="preserve"> HYPERLINK "consultantplus://offline/ref=9B460D394EA67333FA98BC923C505470FEDCB03288AF73D34D3D8D5437752AAD736FBD4D990E3FDB82D8FEEE34TAfDD" </w:instrText>
      </w:r>
      <w:r w:rsidRPr="00083033">
        <w:rPr>
          <w:sz w:val="18"/>
          <w:szCs w:val="18"/>
        </w:rPr>
        <w:fldChar w:fldCharType="separate"/>
      </w:r>
      <w:r w:rsidRPr="00083033">
        <w:rPr>
          <w:rStyle w:val="af"/>
          <w:sz w:val="18"/>
          <w:szCs w:val="18"/>
          <w:u w:val="none"/>
        </w:rPr>
        <w:t>Указ</w:t>
      </w:r>
      <w:r w:rsidRPr="00083033">
        <w:rPr>
          <w:sz w:val="18"/>
          <w:szCs w:val="18"/>
        </w:rPr>
        <w:fldChar w:fldCharType="end"/>
      </w:r>
      <w:r w:rsidRPr="00083033">
        <w:rPr>
          <w:sz w:val="18"/>
          <w:szCs w:val="18"/>
        </w:rPr>
        <w:t xml:space="preserve"> Президента Российской Федерации от 7 мая 2012 года №600 </w:t>
      </w:r>
      <w:bookmarkEnd w:id="1"/>
      <w:r w:rsidRPr="00083033">
        <w:rPr>
          <w:sz w:val="18"/>
          <w:szCs w:val="18"/>
        </w:rPr>
        <w:t>«О мерах по обеспечению граждан Российской Федерации доступным и комфортным жильем и повышению качества жилищно-коммунальных услуг» предусматривает меры по улучшению качества жилищно-коммунальных услуг.</w:t>
      </w:r>
    </w:p>
    <w:p w:rsidR="00083033" w:rsidRPr="00083033" w:rsidRDefault="00147AEF" w:rsidP="004E4AE8">
      <w:pPr>
        <w:ind w:left="0" w:firstLine="567"/>
        <w:rPr>
          <w:sz w:val="18"/>
          <w:szCs w:val="18"/>
        </w:rPr>
      </w:pPr>
      <w:hyperlink r:id="rId12" w:history="1">
        <w:r w:rsidR="00083033" w:rsidRPr="00083033">
          <w:rPr>
            <w:rStyle w:val="af"/>
            <w:sz w:val="18"/>
            <w:szCs w:val="18"/>
            <w:u w:val="none"/>
          </w:rPr>
          <w:t>Указ</w:t>
        </w:r>
      </w:hyperlink>
      <w:r w:rsidR="00083033" w:rsidRPr="00083033">
        <w:rPr>
          <w:sz w:val="18"/>
          <w:szCs w:val="18"/>
        </w:rPr>
        <w:t xml:space="preserve"> Президента Российской Федерации от 7 мая 2024 года №309 «О национальных целях развития Российской Федерации на период до 2030 года и на перспективу до 2036 года» определяет цели развития Российской Федерации на период до 2030 года и на перспективу до 2036 года, устанавливает целевые показатели и задачи.</w:t>
      </w:r>
    </w:p>
    <w:p w:rsidR="00083033" w:rsidRPr="00083033" w:rsidRDefault="00083033" w:rsidP="004E4AE8">
      <w:pPr>
        <w:ind w:left="0" w:firstLine="567"/>
        <w:rPr>
          <w:sz w:val="18"/>
          <w:szCs w:val="18"/>
        </w:rPr>
      </w:pPr>
      <w:r w:rsidRPr="00083033">
        <w:rPr>
          <w:sz w:val="18"/>
          <w:szCs w:val="18"/>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083033">
        <w:rPr>
          <w:sz w:val="18"/>
          <w:szCs w:val="18"/>
        </w:rPr>
        <w:t>Болотовым</w:t>
      </w:r>
      <w:proofErr w:type="spellEnd"/>
      <w:r w:rsidRPr="00083033">
        <w:rPr>
          <w:sz w:val="18"/>
          <w:szCs w:val="18"/>
        </w:rPr>
        <w:t xml:space="preserve"> 14 декабря 2018 года.</w:t>
      </w:r>
    </w:p>
    <w:p w:rsidR="00083033" w:rsidRPr="00083033" w:rsidRDefault="00083033" w:rsidP="004E4AE8">
      <w:pPr>
        <w:ind w:left="0" w:firstLine="567"/>
        <w:rPr>
          <w:sz w:val="18"/>
          <w:szCs w:val="18"/>
        </w:rPr>
      </w:pPr>
      <w:r w:rsidRPr="00083033">
        <w:rPr>
          <w:sz w:val="18"/>
          <w:szCs w:val="18"/>
        </w:rPr>
        <w:t xml:space="preserve">В настоящее время жители Хомутовского муниципального образования придают большое значение комфорту, качеству и функциональности объектов окружающей среды. </w:t>
      </w:r>
    </w:p>
    <w:p w:rsidR="00083033" w:rsidRPr="00083033" w:rsidRDefault="00083033" w:rsidP="004E4AE8">
      <w:pPr>
        <w:ind w:left="0" w:firstLine="567"/>
        <w:rPr>
          <w:sz w:val="18"/>
          <w:szCs w:val="18"/>
        </w:rPr>
      </w:pPr>
      <w:r w:rsidRPr="00083033">
        <w:rPr>
          <w:sz w:val="18"/>
          <w:szCs w:val="18"/>
        </w:rPr>
        <w:t>Администрация Хомутовского муниципального образования выполняет благоустройство общественных пространств и дворовых территорий многоквартирных домов в рамках предоставленного финансирования Государственных программ и мероприятий: «Комфортная городская среда», «Комплексное развитие сельских территорий», «Народные инициативы», «Инициативные проекты», также в рамках муниципальных программ: «Развитие дорожного хозяйства Хомутовского муниципального образования», «Развитие культуры Хомутовского муниципального образования», «Развитие физической культуры и спорта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 xml:space="preserve">Внешний облик поселения, его </w:t>
      </w:r>
      <w:proofErr w:type="gramStart"/>
      <w:r w:rsidRPr="00083033">
        <w:rPr>
          <w:sz w:val="18"/>
          <w:szCs w:val="18"/>
        </w:rPr>
        <w:t>эстетический вид</w:t>
      </w:r>
      <w:proofErr w:type="gramEnd"/>
      <w:r w:rsidRPr="00083033">
        <w:rPr>
          <w:sz w:val="18"/>
          <w:szCs w:val="18"/>
        </w:rPr>
        <w:t xml:space="preserve"> во многом зависят от степени благоустроенности территории, от площади озеленения.</w:t>
      </w:r>
    </w:p>
    <w:p w:rsidR="00083033" w:rsidRPr="00083033" w:rsidRDefault="00083033" w:rsidP="004E4AE8">
      <w:pPr>
        <w:ind w:left="0" w:firstLine="567"/>
        <w:rPr>
          <w:sz w:val="18"/>
          <w:szCs w:val="18"/>
        </w:rPr>
      </w:pPr>
      <w:r w:rsidRPr="00083033">
        <w:rPr>
          <w:sz w:val="18"/>
          <w:szCs w:val="18"/>
        </w:rPr>
        <w:t>Благоустройство - комплекс мероприятий по обеспечению безопасности, озеленению, устройству твердых и естественных покрытий, освещению, размещению малых архитектурных форм, направленных на создание благоприятных условий жизни, трудовой деятельности и досуга населения.</w:t>
      </w:r>
    </w:p>
    <w:p w:rsidR="00083033" w:rsidRPr="00083033" w:rsidRDefault="00083033" w:rsidP="004E4AE8">
      <w:pPr>
        <w:ind w:left="0" w:firstLine="567"/>
        <w:rPr>
          <w:sz w:val="18"/>
          <w:szCs w:val="18"/>
        </w:rPr>
      </w:pPr>
      <w:r w:rsidRPr="00083033">
        <w:rPr>
          <w:sz w:val="18"/>
          <w:szCs w:val="18"/>
        </w:rPr>
        <w:t>Муниципальная программа «Формирование  современной городской среды на территории Хомутовского муниципального образования на 2018-2030 годы» (далее - Программа) решает вопросы комплексного благоустройства территории населенных пунктов Хомутовского муниципального образования, учитывает необходимость обеспечения благоустройства и повышение уровня комфортности территорий Хомутовского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083033" w:rsidRPr="00083033" w:rsidRDefault="00083033" w:rsidP="004E4AE8">
      <w:pPr>
        <w:ind w:left="0" w:firstLine="567"/>
        <w:rPr>
          <w:sz w:val="18"/>
          <w:szCs w:val="18"/>
        </w:rPr>
      </w:pPr>
    </w:p>
    <w:p w:rsidR="00083033" w:rsidRPr="00083033" w:rsidRDefault="00083033" w:rsidP="004E4AE8">
      <w:pPr>
        <w:ind w:left="0" w:firstLine="567"/>
        <w:rPr>
          <w:b/>
          <w:sz w:val="18"/>
          <w:szCs w:val="18"/>
        </w:rPr>
      </w:pPr>
      <w:r w:rsidRPr="00083033">
        <w:rPr>
          <w:b/>
          <w:sz w:val="18"/>
          <w:szCs w:val="18"/>
        </w:rPr>
        <w:t>3. Цель и задачи, целевые показатели, сроки реализации муниципальной программы</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083033" w:rsidRPr="00083033" w:rsidRDefault="00083033" w:rsidP="004E4AE8">
      <w:pPr>
        <w:ind w:left="0" w:firstLine="567"/>
        <w:rPr>
          <w:sz w:val="18"/>
          <w:szCs w:val="18"/>
        </w:rPr>
      </w:pPr>
      <w:r w:rsidRPr="00083033">
        <w:rPr>
          <w:sz w:val="18"/>
          <w:szCs w:val="18"/>
        </w:rPr>
        <w:t xml:space="preserve">Цель Программы – обеспечение комплексного развития современной городской среды и повышение уровня благоустройства территории Хомутовского муниципального образования. </w:t>
      </w:r>
    </w:p>
    <w:p w:rsidR="00083033" w:rsidRPr="00083033" w:rsidRDefault="00083033" w:rsidP="004E4AE8">
      <w:pPr>
        <w:ind w:left="0" w:firstLine="567"/>
        <w:rPr>
          <w:sz w:val="18"/>
          <w:szCs w:val="18"/>
        </w:rPr>
      </w:pPr>
      <w:r w:rsidRPr="00083033">
        <w:rPr>
          <w:sz w:val="18"/>
          <w:szCs w:val="18"/>
        </w:rPr>
        <w:t>Задачи Программы:</w:t>
      </w:r>
    </w:p>
    <w:p w:rsidR="00083033" w:rsidRPr="00083033" w:rsidRDefault="00083033" w:rsidP="004E4AE8">
      <w:pPr>
        <w:numPr>
          <w:ilvl w:val="0"/>
          <w:numId w:val="12"/>
        </w:numPr>
        <w:rPr>
          <w:sz w:val="18"/>
          <w:szCs w:val="18"/>
        </w:rPr>
      </w:pPr>
      <w:r w:rsidRPr="00083033">
        <w:rPr>
          <w:sz w:val="18"/>
          <w:szCs w:val="18"/>
        </w:rPr>
        <w:t>Комплексное благоустройство всех дворовых территорий многоквартирных домов и общественных территорий за период действия программы.</w:t>
      </w:r>
    </w:p>
    <w:p w:rsidR="00083033" w:rsidRPr="00083033" w:rsidRDefault="00083033" w:rsidP="004E4AE8">
      <w:pPr>
        <w:numPr>
          <w:ilvl w:val="0"/>
          <w:numId w:val="12"/>
        </w:numPr>
        <w:rPr>
          <w:sz w:val="18"/>
          <w:szCs w:val="18"/>
        </w:rPr>
      </w:pPr>
      <w:r w:rsidRPr="00083033">
        <w:rPr>
          <w:sz w:val="18"/>
          <w:szCs w:val="18"/>
        </w:rPr>
        <w:t>Повышение уровня комплексного благоустройства дворовых территорий многоквартирных домов.</w:t>
      </w:r>
    </w:p>
    <w:p w:rsidR="00083033" w:rsidRPr="00083033" w:rsidRDefault="00083033" w:rsidP="004E4AE8">
      <w:pPr>
        <w:numPr>
          <w:ilvl w:val="0"/>
          <w:numId w:val="12"/>
        </w:numPr>
        <w:rPr>
          <w:sz w:val="18"/>
          <w:szCs w:val="18"/>
        </w:rPr>
      </w:pPr>
      <w:r w:rsidRPr="00083033">
        <w:rPr>
          <w:sz w:val="18"/>
          <w:szCs w:val="18"/>
        </w:rPr>
        <w:t>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w:t>
      </w:r>
    </w:p>
    <w:p w:rsidR="00083033" w:rsidRPr="00083033" w:rsidRDefault="00083033" w:rsidP="004E4AE8">
      <w:pPr>
        <w:numPr>
          <w:ilvl w:val="0"/>
          <w:numId w:val="12"/>
        </w:numPr>
        <w:rPr>
          <w:sz w:val="18"/>
          <w:szCs w:val="18"/>
        </w:rPr>
      </w:pPr>
      <w:r w:rsidRPr="00083033">
        <w:rPr>
          <w:sz w:val="18"/>
          <w:szCs w:val="18"/>
        </w:rPr>
        <w:t>Повышение уровня вовлеченности жителей Хомутовского муниципального образования в реализацию мероприятий по формированию современной городской среды на территории населенных пунктов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Срок реализации муниципальной программы: 2018-2030 годы.</w:t>
      </w:r>
    </w:p>
    <w:p w:rsidR="00083033" w:rsidRPr="00083033" w:rsidRDefault="00083033" w:rsidP="004E4AE8">
      <w:pPr>
        <w:ind w:left="0" w:firstLine="567"/>
        <w:rPr>
          <w:sz w:val="18"/>
          <w:szCs w:val="18"/>
        </w:rPr>
      </w:pPr>
    </w:p>
    <w:p w:rsidR="00083033" w:rsidRPr="00083033" w:rsidRDefault="00083033" w:rsidP="004E4AE8">
      <w:pPr>
        <w:ind w:left="0" w:firstLine="567"/>
        <w:rPr>
          <w:b/>
          <w:sz w:val="18"/>
          <w:szCs w:val="18"/>
        </w:rPr>
      </w:pPr>
      <w:r w:rsidRPr="00083033">
        <w:rPr>
          <w:b/>
          <w:sz w:val="18"/>
          <w:szCs w:val="18"/>
        </w:rPr>
        <w:t>4. Ресурсное обеспечение муниципальной программы</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Ресурсное обеспечение муниципальной программы представлено в Приложении 1. Финансовое обеспечение муниципальной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 Финансирование за счет средств федерального и областного бюджетов за 2018-2024 год отражено по факту, последующие годы по предварительному прогнозу.</w:t>
      </w:r>
    </w:p>
    <w:p w:rsidR="00083033" w:rsidRPr="00083033" w:rsidRDefault="00083033" w:rsidP="004E4AE8">
      <w:pPr>
        <w:ind w:left="0" w:firstLine="567"/>
        <w:rPr>
          <w:sz w:val="18"/>
          <w:szCs w:val="18"/>
        </w:rPr>
      </w:pPr>
    </w:p>
    <w:p w:rsidR="00083033" w:rsidRPr="00083033" w:rsidRDefault="00083033" w:rsidP="004E4AE8">
      <w:pPr>
        <w:ind w:left="0" w:firstLine="567"/>
        <w:rPr>
          <w:b/>
          <w:bCs/>
          <w:sz w:val="18"/>
          <w:szCs w:val="18"/>
        </w:rPr>
      </w:pPr>
      <w:r w:rsidRPr="00083033">
        <w:rPr>
          <w:b/>
          <w:bCs/>
          <w:sz w:val="18"/>
          <w:szCs w:val="18"/>
        </w:rPr>
        <w:t xml:space="preserve">5. Анализ рисков реализации </w:t>
      </w:r>
      <w:r w:rsidRPr="00083033">
        <w:rPr>
          <w:b/>
          <w:sz w:val="18"/>
          <w:szCs w:val="18"/>
        </w:rPr>
        <w:t>муниципальной</w:t>
      </w:r>
      <w:r w:rsidRPr="00083033">
        <w:rPr>
          <w:b/>
          <w:bCs/>
          <w:sz w:val="18"/>
          <w:szCs w:val="18"/>
        </w:rPr>
        <w:t xml:space="preserve"> программы и описание мер управления рисками реализации </w:t>
      </w:r>
      <w:r w:rsidRPr="00083033">
        <w:rPr>
          <w:b/>
          <w:sz w:val="18"/>
          <w:szCs w:val="18"/>
        </w:rPr>
        <w:t>муниципальной</w:t>
      </w:r>
      <w:r w:rsidRPr="00083033">
        <w:rPr>
          <w:b/>
          <w:bCs/>
          <w:sz w:val="18"/>
          <w:szCs w:val="18"/>
        </w:rPr>
        <w:t xml:space="preserve"> программы</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Использование программно-целевого метода посредством реализации Программы позволит:</w:t>
      </w:r>
    </w:p>
    <w:p w:rsidR="00083033" w:rsidRPr="00083033" w:rsidRDefault="00083033" w:rsidP="004E4AE8">
      <w:pPr>
        <w:numPr>
          <w:ilvl w:val="0"/>
          <w:numId w:val="13"/>
        </w:numPr>
        <w:rPr>
          <w:sz w:val="18"/>
          <w:szCs w:val="18"/>
        </w:rPr>
      </w:pPr>
      <w:r w:rsidRPr="00083033">
        <w:rPr>
          <w:sz w:val="18"/>
          <w:szCs w:val="18"/>
        </w:rPr>
        <w:t>эффективно управлять бюджетными средствами, выделяемыми на реализацию мероприятий Программы;</w:t>
      </w:r>
    </w:p>
    <w:p w:rsidR="00083033" w:rsidRPr="00083033" w:rsidRDefault="00083033" w:rsidP="004E4AE8">
      <w:pPr>
        <w:numPr>
          <w:ilvl w:val="0"/>
          <w:numId w:val="13"/>
        </w:numPr>
        <w:rPr>
          <w:sz w:val="18"/>
          <w:szCs w:val="18"/>
        </w:rPr>
      </w:pPr>
      <w:r w:rsidRPr="00083033">
        <w:rPr>
          <w:sz w:val="18"/>
          <w:szCs w:val="18"/>
        </w:rPr>
        <w:t>координировать весь комплекс мероприятий, направленных на реализацию обозначенных в Программе задач;</w:t>
      </w:r>
    </w:p>
    <w:p w:rsidR="00083033" w:rsidRPr="00083033" w:rsidRDefault="00083033" w:rsidP="004E4AE8">
      <w:pPr>
        <w:numPr>
          <w:ilvl w:val="0"/>
          <w:numId w:val="13"/>
        </w:numPr>
        <w:rPr>
          <w:sz w:val="18"/>
          <w:szCs w:val="18"/>
        </w:rPr>
      </w:pPr>
      <w:r w:rsidRPr="00083033">
        <w:rPr>
          <w:sz w:val="18"/>
          <w:szCs w:val="18"/>
        </w:rPr>
        <w:t>гибко реагировать на возможные изменения внешней и внутренней среды;</w:t>
      </w:r>
    </w:p>
    <w:p w:rsidR="00083033" w:rsidRPr="00083033" w:rsidRDefault="00083033" w:rsidP="004E4AE8">
      <w:pPr>
        <w:numPr>
          <w:ilvl w:val="0"/>
          <w:numId w:val="13"/>
        </w:numPr>
        <w:rPr>
          <w:sz w:val="18"/>
          <w:szCs w:val="18"/>
        </w:rPr>
      </w:pPr>
      <w:r w:rsidRPr="00083033">
        <w:rPr>
          <w:sz w:val="18"/>
          <w:szCs w:val="18"/>
        </w:rPr>
        <w:t>обеспечить объективный контроль реализации Программы в соответствии с четко обозначенными критериями достижениями цели и целевыми индикаторами Программы.</w:t>
      </w:r>
    </w:p>
    <w:p w:rsidR="00083033" w:rsidRPr="00083033" w:rsidRDefault="00083033" w:rsidP="004E4AE8">
      <w:pPr>
        <w:ind w:left="0" w:firstLine="567"/>
        <w:rPr>
          <w:sz w:val="18"/>
          <w:szCs w:val="18"/>
        </w:rPr>
      </w:pPr>
      <w:r w:rsidRPr="00083033">
        <w:rPr>
          <w:sz w:val="18"/>
          <w:szCs w:val="18"/>
        </w:rPr>
        <w:t>Ключевые риски реализации настоящей Программы можно разделить на две условные группы – управляемые и частично управляемые.</w:t>
      </w:r>
    </w:p>
    <w:p w:rsidR="00083033" w:rsidRPr="00083033" w:rsidRDefault="00083033" w:rsidP="004E4AE8">
      <w:pPr>
        <w:ind w:left="0" w:firstLine="567"/>
        <w:rPr>
          <w:sz w:val="18"/>
          <w:szCs w:val="18"/>
        </w:rPr>
      </w:pPr>
      <w:r w:rsidRPr="00083033">
        <w:rPr>
          <w:sz w:val="18"/>
          <w:szCs w:val="18"/>
        </w:rPr>
        <w:lastRenderedPageBreak/>
        <w:t>Основным управляемым риском является риск признания торгов несостоявшимися. Система мероприятий в рамках Программы по снижению указанного риска включает организационные мероприятия по проведению повторных торгов.</w:t>
      </w:r>
    </w:p>
    <w:p w:rsidR="00083033" w:rsidRPr="00083033" w:rsidRDefault="00083033" w:rsidP="004E4AE8">
      <w:pPr>
        <w:ind w:left="0" w:firstLine="567"/>
        <w:rPr>
          <w:sz w:val="18"/>
          <w:szCs w:val="18"/>
        </w:rPr>
      </w:pPr>
      <w:r w:rsidRPr="00083033">
        <w:rPr>
          <w:sz w:val="18"/>
          <w:szCs w:val="18"/>
        </w:rPr>
        <w:t>Основным частично управляемым риском реализации настоящей Программы является риск неисполнения условий муниципального контракта подрядчиком, выбранным в соответствии с действующим законодательством, с учетом объективного ограничения периода проведения работ. Снижение указанного риска включает организационные мероприятия по расторжению муниципальных контрактов, повторному определению подрядчика.</w:t>
      </w:r>
    </w:p>
    <w:p w:rsidR="00083033" w:rsidRPr="00083033" w:rsidRDefault="00083033" w:rsidP="004E4AE8">
      <w:pPr>
        <w:ind w:left="0" w:firstLine="567"/>
        <w:rPr>
          <w:sz w:val="18"/>
          <w:szCs w:val="18"/>
        </w:rPr>
      </w:pPr>
    </w:p>
    <w:p w:rsidR="00083033" w:rsidRPr="00083033" w:rsidRDefault="00083033" w:rsidP="004E4AE8">
      <w:pPr>
        <w:ind w:left="0" w:firstLine="567"/>
        <w:rPr>
          <w:b/>
          <w:sz w:val="18"/>
          <w:szCs w:val="18"/>
        </w:rPr>
      </w:pPr>
      <w:r w:rsidRPr="00083033">
        <w:rPr>
          <w:b/>
          <w:sz w:val="18"/>
          <w:szCs w:val="18"/>
        </w:rPr>
        <w:t>6. Характеристика основных мероприятий муниципальной программы и механизм ее реализации</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Достижение цели и решение задач Программы осуществляется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w:t>
      </w:r>
    </w:p>
    <w:p w:rsidR="00083033" w:rsidRPr="00083033" w:rsidRDefault="00083033" w:rsidP="004E4AE8">
      <w:pPr>
        <w:ind w:left="0" w:firstLine="567"/>
        <w:rPr>
          <w:sz w:val="18"/>
          <w:szCs w:val="18"/>
        </w:rPr>
      </w:pPr>
      <w:r w:rsidRPr="00083033">
        <w:rPr>
          <w:sz w:val="18"/>
          <w:szCs w:val="18"/>
        </w:rPr>
        <w:t>6.1. Благоустройство дворовых территорий многоквартирных домов, согласно адресному перечню (Приложение 2).</w:t>
      </w:r>
    </w:p>
    <w:p w:rsidR="00083033" w:rsidRPr="00083033" w:rsidRDefault="00083033" w:rsidP="004E4AE8">
      <w:pPr>
        <w:ind w:left="0" w:firstLine="567"/>
        <w:rPr>
          <w:sz w:val="18"/>
          <w:szCs w:val="18"/>
        </w:rPr>
      </w:pPr>
      <w:r w:rsidRPr="00083033">
        <w:rPr>
          <w:sz w:val="18"/>
          <w:szCs w:val="18"/>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Данное направление предполагает:</w:t>
      </w:r>
    </w:p>
    <w:p w:rsidR="00083033" w:rsidRPr="00083033" w:rsidRDefault="00083033" w:rsidP="004E4AE8">
      <w:pPr>
        <w:numPr>
          <w:ilvl w:val="0"/>
          <w:numId w:val="14"/>
        </w:numPr>
        <w:rPr>
          <w:sz w:val="18"/>
          <w:szCs w:val="18"/>
        </w:rPr>
      </w:pPr>
      <w:r w:rsidRPr="00083033">
        <w:rPr>
          <w:sz w:val="18"/>
          <w:szCs w:val="18"/>
        </w:rPr>
        <w:t xml:space="preserve">разработка </w:t>
      </w:r>
      <w:proofErr w:type="gramStart"/>
      <w:r w:rsidRPr="00083033">
        <w:rPr>
          <w:sz w:val="18"/>
          <w:szCs w:val="18"/>
        </w:rPr>
        <w:t>дизайн-проектов</w:t>
      </w:r>
      <w:proofErr w:type="gramEnd"/>
      <w:r w:rsidRPr="00083033">
        <w:rPr>
          <w:sz w:val="18"/>
          <w:szCs w:val="18"/>
        </w:rPr>
        <w:t>, в том числе с механизмом соучастного проектирования;</w:t>
      </w:r>
    </w:p>
    <w:p w:rsidR="00083033" w:rsidRPr="00083033" w:rsidRDefault="00083033" w:rsidP="004E4AE8">
      <w:pPr>
        <w:numPr>
          <w:ilvl w:val="0"/>
          <w:numId w:val="14"/>
        </w:numPr>
        <w:rPr>
          <w:sz w:val="18"/>
          <w:szCs w:val="18"/>
        </w:rPr>
      </w:pPr>
      <w:r w:rsidRPr="00083033">
        <w:rPr>
          <w:sz w:val="18"/>
          <w:szCs w:val="18"/>
        </w:rPr>
        <w:t>ремонт дорожных покрытий, проездов, тротуаров, бортового камня, обустройство дополнительных мест парковок, линий наружного освещения;</w:t>
      </w:r>
    </w:p>
    <w:p w:rsidR="00083033" w:rsidRPr="00083033" w:rsidRDefault="00083033" w:rsidP="004E4AE8">
      <w:pPr>
        <w:numPr>
          <w:ilvl w:val="0"/>
          <w:numId w:val="14"/>
        </w:numPr>
        <w:rPr>
          <w:sz w:val="18"/>
          <w:szCs w:val="18"/>
        </w:rPr>
      </w:pPr>
      <w:r w:rsidRPr="00083033">
        <w:rPr>
          <w:sz w:val="18"/>
          <w:szCs w:val="18"/>
        </w:rPr>
        <w:t>приобретение и установку оборудования для детских и спортивных, общехозяйственных площадок;</w:t>
      </w:r>
    </w:p>
    <w:p w:rsidR="00083033" w:rsidRPr="00083033" w:rsidRDefault="00083033" w:rsidP="004E4AE8">
      <w:pPr>
        <w:numPr>
          <w:ilvl w:val="0"/>
          <w:numId w:val="14"/>
        </w:numPr>
        <w:rPr>
          <w:sz w:val="18"/>
          <w:szCs w:val="18"/>
        </w:rPr>
      </w:pPr>
      <w:r w:rsidRPr="00083033">
        <w:rPr>
          <w:sz w:val="18"/>
          <w:szCs w:val="18"/>
        </w:rPr>
        <w:t>приобретение и установку урн, скамеек;</w:t>
      </w:r>
    </w:p>
    <w:p w:rsidR="00083033" w:rsidRPr="00083033" w:rsidRDefault="00083033" w:rsidP="004E4AE8">
      <w:pPr>
        <w:numPr>
          <w:ilvl w:val="0"/>
          <w:numId w:val="14"/>
        </w:numPr>
        <w:rPr>
          <w:sz w:val="18"/>
          <w:szCs w:val="18"/>
        </w:rPr>
      </w:pPr>
      <w:r w:rsidRPr="00083033">
        <w:rPr>
          <w:sz w:val="18"/>
          <w:szCs w:val="18"/>
        </w:rPr>
        <w:t>благоустройство территории детских и спортивных площадок;</w:t>
      </w:r>
    </w:p>
    <w:p w:rsidR="00083033" w:rsidRPr="00083033" w:rsidRDefault="00083033" w:rsidP="004E4AE8">
      <w:pPr>
        <w:numPr>
          <w:ilvl w:val="0"/>
          <w:numId w:val="14"/>
        </w:numPr>
        <w:rPr>
          <w:sz w:val="18"/>
          <w:szCs w:val="18"/>
        </w:rPr>
      </w:pPr>
      <w:r w:rsidRPr="00083033">
        <w:rPr>
          <w:sz w:val="18"/>
          <w:szCs w:val="18"/>
        </w:rPr>
        <w:t>озеленение;</w:t>
      </w:r>
    </w:p>
    <w:p w:rsidR="00083033" w:rsidRPr="00083033" w:rsidRDefault="00083033" w:rsidP="004E4AE8">
      <w:pPr>
        <w:numPr>
          <w:ilvl w:val="0"/>
          <w:numId w:val="14"/>
        </w:numPr>
        <w:rPr>
          <w:sz w:val="18"/>
          <w:szCs w:val="18"/>
        </w:rPr>
      </w:pPr>
      <w:proofErr w:type="gramStart"/>
      <w:r w:rsidRPr="00083033">
        <w:rPr>
          <w:sz w:val="18"/>
          <w:szCs w:val="18"/>
        </w:rPr>
        <w:t>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roofErr w:type="gramEnd"/>
    </w:p>
    <w:p w:rsidR="00083033" w:rsidRPr="00083033" w:rsidRDefault="00083033" w:rsidP="004E4AE8">
      <w:pPr>
        <w:numPr>
          <w:ilvl w:val="0"/>
          <w:numId w:val="14"/>
        </w:numPr>
        <w:rPr>
          <w:sz w:val="18"/>
          <w:szCs w:val="18"/>
        </w:rPr>
      </w:pPr>
      <w:r w:rsidRPr="00083033">
        <w:rPr>
          <w:sz w:val="18"/>
          <w:szCs w:val="18"/>
        </w:rPr>
        <w:t>иные виды работ, соответствующие условиям программы.</w:t>
      </w:r>
    </w:p>
    <w:p w:rsidR="00083033" w:rsidRPr="00083033" w:rsidRDefault="00083033" w:rsidP="004E4AE8">
      <w:pPr>
        <w:ind w:left="0" w:firstLine="567"/>
        <w:rPr>
          <w:sz w:val="18"/>
          <w:szCs w:val="18"/>
        </w:rPr>
      </w:pPr>
      <w:r w:rsidRPr="00083033">
        <w:rPr>
          <w:sz w:val="18"/>
          <w:szCs w:val="18"/>
        </w:rPr>
        <w:t xml:space="preserve"> Минимальный и дополнительный перечни работ по благоустройству дворовых территорий установлены в соответствии с государственной программой Иркутской области «Формирование современной городской среды на 2018-2030 годы» и представлены в Приложении 5 к настоящей Программе. Для обеспечения </w:t>
      </w:r>
      <w:proofErr w:type="spellStart"/>
      <w:r w:rsidRPr="00083033">
        <w:rPr>
          <w:sz w:val="18"/>
          <w:szCs w:val="18"/>
        </w:rPr>
        <w:t>единообразности</w:t>
      </w:r>
      <w:proofErr w:type="spellEnd"/>
      <w:r w:rsidRPr="00083033">
        <w:rPr>
          <w:sz w:val="18"/>
          <w:szCs w:val="18"/>
        </w:rPr>
        <w:t xml:space="preserve"> и доступности элементов благоустройства </w:t>
      </w:r>
      <w:proofErr w:type="gramStart"/>
      <w:r w:rsidRPr="00083033">
        <w:rPr>
          <w:sz w:val="18"/>
          <w:szCs w:val="18"/>
        </w:rPr>
        <w:t>согласно</w:t>
      </w:r>
      <w:proofErr w:type="gramEnd"/>
      <w:r w:rsidRPr="00083033">
        <w:rPr>
          <w:sz w:val="18"/>
          <w:szCs w:val="18"/>
        </w:rPr>
        <w:t xml:space="preserve"> установленного минимального перечня работ по благоустройству дворовых территорий программой предложен визуализированный перечень образцов элементов благоустройства, предлагаемых к размещению на дворовой территории (Приложение 6).</w:t>
      </w:r>
    </w:p>
    <w:p w:rsidR="00083033" w:rsidRPr="00083033" w:rsidRDefault="00083033" w:rsidP="004E4AE8">
      <w:pPr>
        <w:ind w:left="0" w:firstLine="567"/>
        <w:rPr>
          <w:sz w:val="18"/>
          <w:szCs w:val="18"/>
        </w:rPr>
      </w:pPr>
      <w:r w:rsidRPr="00083033">
        <w:rPr>
          <w:sz w:val="18"/>
          <w:szCs w:val="18"/>
        </w:rPr>
        <w:t>При выполнении видов работ, включенных в минимальный перечень, обязательным является:</w:t>
      </w:r>
    </w:p>
    <w:p w:rsidR="00083033" w:rsidRPr="00083033" w:rsidRDefault="00083033" w:rsidP="004E4AE8">
      <w:pPr>
        <w:numPr>
          <w:ilvl w:val="0"/>
          <w:numId w:val="15"/>
        </w:numPr>
        <w:rPr>
          <w:sz w:val="18"/>
          <w:szCs w:val="18"/>
        </w:rPr>
      </w:pPr>
      <w:r w:rsidRPr="00083033">
        <w:rPr>
          <w:sz w:val="18"/>
          <w:szCs w:val="1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w:t>
      </w:r>
      <w:proofErr w:type="gramStart"/>
      <w:r w:rsidRPr="00083033">
        <w:rPr>
          <w:sz w:val="18"/>
          <w:szCs w:val="18"/>
        </w:rPr>
        <w:t>е-</w:t>
      </w:r>
      <w:proofErr w:type="gramEnd"/>
      <w:r w:rsidRPr="00083033">
        <w:rPr>
          <w:sz w:val="18"/>
          <w:szCs w:val="18"/>
        </w:rPr>
        <w:t xml:space="preserve"> заинтересованные лица);</w:t>
      </w:r>
    </w:p>
    <w:p w:rsidR="00083033" w:rsidRPr="00083033" w:rsidRDefault="00083033" w:rsidP="004E4AE8">
      <w:pPr>
        <w:numPr>
          <w:ilvl w:val="0"/>
          <w:numId w:val="15"/>
        </w:numPr>
        <w:rPr>
          <w:sz w:val="18"/>
          <w:szCs w:val="18"/>
        </w:rPr>
      </w:pPr>
      <w:r w:rsidRPr="00083033">
        <w:rPr>
          <w:sz w:val="18"/>
          <w:szCs w:val="1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многоквартирным домом.</w:t>
      </w:r>
    </w:p>
    <w:p w:rsidR="00083033" w:rsidRPr="00083033" w:rsidRDefault="00083033" w:rsidP="004E4AE8">
      <w:pPr>
        <w:ind w:left="0" w:firstLine="567"/>
        <w:rPr>
          <w:sz w:val="18"/>
          <w:szCs w:val="18"/>
        </w:rPr>
      </w:pPr>
      <w:r w:rsidRPr="00083033">
        <w:rPr>
          <w:sz w:val="18"/>
          <w:szCs w:val="18"/>
        </w:rPr>
        <w:t>Трудовое участие заинтересованных лиц реализуется в форме субботника.</w:t>
      </w:r>
    </w:p>
    <w:p w:rsidR="00083033" w:rsidRPr="00083033" w:rsidRDefault="00083033" w:rsidP="004E4AE8">
      <w:pPr>
        <w:ind w:left="0" w:firstLine="567"/>
        <w:rPr>
          <w:sz w:val="18"/>
          <w:szCs w:val="18"/>
        </w:rPr>
      </w:pPr>
      <w:r w:rsidRPr="00083033">
        <w:rPr>
          <w:sz w:val="18"/>
          <w:szCs w:val="18"/>
        </w:rPr>
        <w:t>Под субботником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083033" w:rsidRPr="00083033" w:rsidRDefault="00083033" w:rsidP="004E4AE8">
      <w:pPr>
        <w:ind w:left="0" w:firstLine="567"/>
        <w:rPr>
          <w:sz w:val="18"/>
          <w:szCs w:val="18"/>
        </w:rPr>
      </w:pPr>
      <w:r w:rsidRPr="00083033">
        <w:rPr>
          <w:sz w:val="18"/>
          <w:szCs w:val="18"/>
        </w:rPr>
        <w:t>Доля трудового участия заинтересованных лиц устанавливается в размере одного субботника для каждой дворовой территории.</w:t>
      </w:r>
    </w:p>
    <w:p w:rsidR="00083033" w:rsidRPr="00083033" w:rsidRDefault="00083033" w:rsidP="004E4AE8">
      <w:pPr>
        <w:ind w:left="0" w:firstLine="567"/>
        <w:rPr>
          <w:sz w:val="18"/>
          <w:szCs w:val="18"/>
        </w:rPr>
      </w:pPr>
      <w:r w:rsidRPr="00083033">
        <w:rPr>
          <w:sz w:val="18"/>
          <w:szCs w:val="18"/>
        </w:rPr>
        <w:t>При выполнении видов работ, включенных в дополнительный перечень, обязательным является:</w:t>
      </w:r>
    </w:p>
    <w:p w:rsidR="00083033" w:rsidRPr="00083033" w:rsidRDefault="00083033" w:rsidP="004E4AE8">
      <w:pPr>
        <w:numPr>
          <w:ilvl w:val="0"/>
          <w:numId w:val="16"/>
        </w:numPr>
        <w:rPr>
          <w:sz w:val="18"/>
          <w:szCs w:val="18"/>
        </w:rPr>
      </w:pPr>
      <w:r w:rsidRPr="00083033">
        <w:rPr>
          <w:sz w:val="18"/>
          <w:szCs w:val="18"/>
        </w:rPr>
        <w:t>финансовое участие заинтересованных лиц;</w:t>
      </w:r>
    </w:p>
    <w:p w:rsidR="00083033" w:rsidRPr="00083033" w:rsidRDefault="00083033" w:rsidP="004E4AE8">
      <w:pPr>
        <w:numPr>
          <w:ilvl w:val="0"/>
          <w:numId w:val="16"/>
        </w:numPr>
        <w:rPr>
          <w:sz w:val="18"/>
          <w:szCs w:val="18"/>
        </w:rPr>
      </w:pPr>
      <w:r w:rsidRPr="00083033">
        <w:rPr>
          <w:sz w:val="18"/>
          <w:szCs w:val="1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083033" w:rsidRPr="00083033" w:rsidRDefault="00083033" w:rsidP="004E4AE8">
      <w:pPr>
        <w:ind w:left="0" w:firstLine="567"/>
        <w:rPr>
          <w:sz w:val="18"/>
          <w:szCs w:val="18"/>
        </w:rPr>
      </w:pPr>
      <w:proofErr w:type="gramStart"/>
      <w:r w:rsidRPr="00083033">
        <w:rPr>
          <w:sz w:val="18"/>
          <w:szCs w:val="18"/>
        </w:rPr>
        <w:t xml:space="preserve">Финансовое участие заинтересованных лиц реализуется в форме </w:t>
      </w:r>
      <w:proofErr w:type="spellStart"/>
      <w:r w:rsidRPr="00083033">
        <w:rPr>
          <w:sz w:val="18"/>
          <w:szCs w:val="18"/>
        </w:rPr>
        <w:t>софинасирования</w:t>
      </w:r>
      <w:proofErr w:type="spellEnd"/>
      <w:r w:rsidRPr="00083033">
        <w:rPr>
          <w:sz w:val="18"/>
          <w:szCs w:val="18"/>
        </w:rPr>
        <w:t xml:space="preserve"> мероприятий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после вступления в силу постановления Правительства Российской Федерации от 09.02.2019 № 106 «О внесении изменений в приложение №15 к государственной программе Российской Федерации «Обеспечение доступным и комфортным жильем и</w:t>
      </w:r>
      <w:proofErr w:type="gramEnd"/>
      <w:r w:rsidRPr="00083033">
        <w:rPr>
          <w:sz w:val="18"/>
          <w:szCs w:val="18"/>
        </w:rPr>
        <w:t xml:space="preserve"> коммунальными услугами граждан Российской Федерации»).</w:t>
      </w:r>
    </w:p>
    <w:p w:rsidR="00083033" w:rsidRPr="00083033" w:rsidRDefault="00083033" w:rsidP="004E4AE8">
      <w:pPr>
        <w:ind w:left="0" w:firstLine="567"/>
        <w:rPr>
          <w:sz w:val="18"/>
          <w:szCs w:val="18"/>
        </w:rPr>
      </w:pPr>
      <w:proofErr w:type="gramStart"/>
      <w:r w:rsidRPr="00083033">
        <w:rPr>
          <w:sz w:val="18"/>
          <w:szCs w:val="18"/>
        </w:rPr>
        <w:t>Доля финансового участия заинтересованных лиц устанавливается в размере  0  процентов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№106) и</w:t>
      </w:r>
      <w:proofErr w:type="gramEnd"/>
      <w:r w:rsidRPr="00083033">
        <w:rPr>
          <w:sz w:val="18"/>
          <w:szCs w:val="18"/>
        </w:rPr>
        <w:t xml:space="preserve">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083033" w:rsidRPr="00083033" w:rsidRDefault="00083033" w:rsidP="004E4AE8">
      <w:pPr>
        <w:ind w:left="0" w:firstLine="567"/>
        <w:rPr>
          <w:sz w:val="18"/>
          <w:szCs w:val="18"/>
        </w:rPr>
      </w:pPr>
      <w:r w:rsidRPr="00083033">
        <w:rPr>
          <w:sz w:val="18"/>
          <w:szCs w:val="18"/>
        </w:rPr>
        <w:t>Выполнение работ из дополнительного перечня без выполнения работ из минимального перечня не допускается.</w:t>
      </w:r>
    </w:p>
    <w:p w:rsidR="00083033" w:rsidRPr="00083033" w:rsidRDefault="00083033" w:rsidP="004E4AE8">
      <w:pPr>
        <w:ind w:left="0" w:firstLine="567"/>
        <w:rPr>
          <w:sz w:val="18"/>
          <w:szCs w:val="18"/>
        </w:rPr>
      </w:pPr>
      <w:r w:rsidRPr="00083033">
        <w:rPr>
          <w:sz w:val="18"/>
          <w:szCs w:val="18"/>
        </w:rPr>
        <w:t>Адресный перечень дворовых территорий многоквартирных домов, подлежащих благоустройству в 2018-2030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083033" w:rsidRPr="00083033" w:rsidRDefault="00083033" w:rsidP="004E4AE8">
      <w:pPr>
        <w:ind w:left="0" w:firstLine="567"/>
        <w:rPr>
          <w:sz w:val="18"/>
          <w:szCs w:val="18"/>
        </w:rPr>
      </w:pPr>
      <w:r w:rsidRPr="00083033">
        <w:rPr>
          <w:sz w:val="18"/>
          <w:szCs w:val="18"/>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Хомутовского муниципального образования. Нормативная стоимость (единичные расценки) работ по благоустройству дворовых территорий, входящих в минимальный и дополнительный перечни таких работ, рассчитывается исходя из существующих на рынке </w:t>
      </w:r>
      <w:r w:rsidRPr="00083033">
        <w:rPr>
          <w:sz w:val="18"/>
          <w:szCs w:val="18"/>
        </w:rPr>
        <w:lastRenderedPageBreak/>
        <w:t>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учреждении.</w:t>
      </w:r>
    </w:p>
    <w:p w:rsidR="00083033" w:rsidRPr="00083033" w:rsidRDefault="00083033" w:rsidP="004E4AE8">
      <w:pPr>
        <w:ind w:left="0" w:firstLine="567"/>
        <w:rPr>
          <w:sz w:val="18"/>
          <w:szCs w:val="18"/>
        </w:rPr>
      </w:pPr>
      <w:r w:rsidRPr="00083033">
        <w:rPr>
          <w:sz w:val="18"/>
          <w:szCs w:val="18"/>
        </w:rPr>
        <w:t>Дизайн - проекты разрабатываются заинтересованными лицами совместно с администрацией Хомутовского муниципального образования, проходят общественное обсуждение и утверждаются общественной комиссией в порядке, установленном администрацией муниципального образования.</w:t>
      </w:r>
    </w:p>
    <w:p w:rsidR="00083033" w:rsidRPr="00083033" w:rsidRDefault="00083033" w:rsidP="004E4AE8">
      <w:pPr>
        <w:ind w:left="0" w:firstLine="567"/>
        <w:rPr>
          <w:sz w:val="18"/>
          <w:szCs w:val="18"/>
        </w:rPr>
      </w:pPr>
      <w:r w:rsidRPr="00083033">
        <w:rPr>
          <w:sz w:val="18"/>
          <w:szCs w:val="18"/>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083033" w:rsidRPr="00083033" w:rsidRDefault="00083033" w:rsidP="004E4AE8">
      <w:pPr>
        <w:ind w:left="0" w:firstLine="567"/>
        <w:rPr>
          <w:sz w:val="18"/>
          <w:szCs w:val="18"/>
        </w:rPr>
      </w:pPr>
      <w:r w:rsidRPr="00083033">
        <w:rPr>
          <w:sz w:val="18"/>
          <w:szCs w:val="18"/>
        </w:rPr>
        <w:t>6.2. Благоустройство общественных территорий Хомутовского муниципального образования согласно адресному перечню (Приложение 3).</w:t>
      </w:r>
    </w:p>
    <w:p w:rsidR="00083033" w:rsidRPr="00083033" w:rsidRDefault="00083033" w:rsidP="004E4AE8">
      <w:pPr>
        <w:ind w:left="0" w:firstLine="567"/>
        <w:rPr>
          <w:bCs/>
          <w:sz w:val="18"/>
          <w:szCs w:val="18"/>
        </w:rPr>
      </w:pPr>
      <w:r w:rsidRPr="00083033">
        <w:rPr>
          <w:bCs/>
          <w:sz w:val="18"/>
          <w:szCs w:val="18"/>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roofErr w:type="gramStart"/>
      <w:r w:rsidRPr="00083033">
        <w:rPr>
          <w:bCs/>
          <w:sz w:val="18"/>
          <w:szCs w:val="18"/>
        </w:rPr>
        <w:t>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roofErr w:type="gramEnd"/>
    </w:p>
    <w:p w:rsidR="00083033" w:rsidRPr="00083033" w:rsidRDefault="00083033" w:rsidP="004E4AE8">
      <w:pPr>
        <w:ind w:left="0" w:firstLine="567"/>
        <w:rPr>
          <w:sz w:val="18"/>
          <w:szCs w:val="18"/>
        </w:rPr>
      </w:pPr>
      <w:r w:rsidRPr="00083033">
        <w:rPr>
          <w:sz w:val="18"/>
          <w:szCs w:val="18"/>
        </w:rPr>
        <w:t>Данное направление включает:</w:t>
      </w:r>
    </w:p>
    <w:p w:rsidR="00083033" w:rsidRPr="00083033" w:rsidRDefault="00083033" w:rsidP="004E4AE8">
      <w:pPr>
        <w:numPr>
          <w:ilvl w:val="0"/>
          <w:numId w:val="17"/>
        </w:numPr>
        <w:rPr>
          <w:sz w:val="18"/>
          <w:szCs w:val="18"/>
        </w:rPr>
      </w:pPr>
      <w:r w:rsidRPr="00083033">
        <w:rPr>
          <w:sz w:val="18"/>
          <w:szCs w:val="18"/>
        </w:rPr>
        <w:t xml:space="preserve">разработка проектно-сметной документации, </w:t>
      </w:r>
      <w:proofErr w:type="gramStart"/>
      <w:r w:rsidRPr="00083033">
        <w:rPr>
          <w:sz w:val="18"/>
          <w:szCs w:val="18"/>
        </w:rPr>
        <w:t>дизайн-проектов</w:t>
      </w:r>
      <w:proofErr w:type="gramEnd"/>
      <w:r w:rsidRPr="00083033">
        <w:rPr>
          <w:sz w:val="18"/>
          <w:szCs w:val="18"/>
        </w:rPr>
        <w:t xml:space="preserve"> общественных территорий Хомутовского муниципального образования, в том числе с механизмом соучастного проектирования</w:t>
      </w:r>
    </w:p>
    <w:p w:rsidR="00083033" w:rsidRPr="00083033" w:rsidRDefault="00083033" w:rsidP="004E4AE8">
      <w:pPr>
        <w:numPr>
          <w:ilvl w:val="0"/>
          <w:numId w:val="17"/>
        </w:numPr>
        <w:rPr>
          <w:sz w:val="18"/>
          <w:szCs w:val="18"/>
        </w:rPr>
      </w:pPr>
      <w:proofErr w:type="gramStart"/>
      <w:r w:rsidRPr="00083033">
        <w:rPr>
          <w:sz w:val="18"/>
          <w:szCs w:val="18"/>
        </w:rPr>
        <w:t>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roofErr w:type="gramEnd"/>
    </w:p>
    <w:p w:rsidR="00083033" w:rsidRPr="00083033" w:rsidRDefault="00083033" w:rsidP="004E4AE8">
      <w:pPr>
        <w:numPr>
          <w:ilvl w:val="0"/>
          <w:numId w:val="17"/>
        </w:numPr>
        <w:rPr>
          <w:sz w:val="18"/>
          <w:szCs w:val="18"/>
        </w:rPr>
      </w:pPr>
      <w:r w:rsidRPr="00083033">
        <w:rPr>
          <w:sz w:val="18"/>
          <w:szCs w:val="18"/>
        </w:rPr>
        <w:t>установку и ремонт объектов внешнего благоустройства, ограждений;</w:t>
      </w:r>
    </w:p>
    <w:p w:rsidR="00083033" w:rsidRPr="00083033" w:rsidRDefault="00083033" w:rsidP="004E4AE8">
      <w:pPr>
        <w:numPr>
          <w:ilvl w:val="0"/>
          <w:numId w:val="17"/>
        </w:numPr>
        <w:rPr>
          <w:sz w:val="18"/>
          <w:szCs w:val="18"/>
        </w:rPr>
      </w:pPr>
      <w:r w:rsidRPr="00083033">
        <w:rPr>
          <w:sz w:val="18"/>
          <w:szCs w:val="18"/>
        </w:rPr>
        <w:t>зон для отдыха (пляж, парк, площадь);</w:t>
      </w:r>
    </w:p>
    <w:p w:rsidR="00083033" w:rsidRPr="00083033" w:rsidRDefault="00083033" w:rsidP="004E4AE8">
      <w:pPr>
        <w:numPr>
          <w:ilvl w:val="0"/>
          <w:numId w:val="17"/>
        </w:numPr>
        <w:rPr>
          <w:sz w:val="18"/>
          <w:szCs w:val="18"/>
        </w:rPr>
      </w:pPr>
      <w:r w:rsidRPr="00083033">
        <w:rPr>
          <w:sz w:val="18"/>
          <w:szCs w:val="18"/>
        </w:rPr>
        <w:t>приобретение и установку оборудования для детских, спортивных площадок;</w:t>
      </w:r>
    </w:p>
    <w:p w:rsidR="00083033" w:rsidRPr="00083033" w:rsidRDefault="00083033" w:rsidP="004E4AE8">
      <w:pPr>
        <w:numPr>
          <w:ilvl w:val="0"/>
          <w:numId w:val="17"/>
        </w:numPr>
        <w:rPr>
          <w:sz w:val="18"/>
          <w:szCs w:val="18"/>
        </w:rPr>
      </w:pPr>
      <w:r w:rsidRPr="00083033">
        <w:rPr>
          <w:sz w:val="18"/>
          <w:szCs w:val="18"/>
        </w:rPr>
        <w:t>приобретение и установку урн, скамеек, групп для отдыха;</w:t>
      </w:r>
    </w:p>
    <w:p w:rsidR="00083033" w:rsidRPr="00083033" w:rsidRDefault="00083033" w:rsidP="004E4AE8">
      <w:pPr>
        <w:numPr>
          <w:ilvl w:val="0"/>
          <w:numId w:val="17"/>
        </w:numPr>
        <w:rPr>
          <w:sz w:val="18"/>
          <w:szCs w:val="18"/>
        </w:rPr>
      </w:pPr>
      <w:r w:rsidRPr="00083033">
        <w:rPr>
          <w:sz w:val="18"/>
          <w:szCs w:val="18"/>
        </w:rPr>
        <w:t>устройство ливневой канализации;</w:t>
      </w:r>
    </w:p>
    <w:p w:rsidR="00083033" w:rsidRPr="00083033" w:rsidRDefault="00083033" w:rsidP="004E4AE8">
      <w:pPr>
        <w:numPr>
          <w:ilvl w:val="0"/>
          <w:numId w:val="17"/>
        </w:numPr>
        <w:rPr>
          <w:sz w:val="18"/>
          <w:szCs w:val="18"/>
        </w:rPr>
      </w:pPr>
      <w:r w:rsidRPr="00083033">
        <w:rPr>
          <w:sz w:val="18"/>
          <w:szCs w:val="18"/>
        </w:rPr>
        <w:t>озеленение общественных территорий и устройство современных газонов;</w:t>
      </w:r>
    </w:p>
    <w:p w:rsidR="00083033" w:rsidRPr="00083033" w:rsidRDefault="00083033" w:rsidP="004E4AE8">
      <w:pPr>
        <w:numPr>
          <w:ilvl w:val="0"/>
          <w:numId w:val="17"/>
        </w:numPr>
        <w:rPr>
          <w:sz w:val="18"/>
          <w:szCs w:val="18"/>
        </w:rPr>
      </w:pPr>
      <w:r w:rsidRPr="00083033">
        <w:rPr>
          <w:sz w:val="18"/>
          <w:szCs w:val="18"/>
        </w:rPr>
        <w:t>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083033" w:rsidRPr="00083033" w:rsidRDefault="00083033" w:rsidP="004E4AE8">
      <w:pPr>
        <w:numPr>
          <w:ilvl w:val="0"/>
          <w:numId w:val="17"/>
        </w:numPr>
        <w:rPr>
          <w:sz w:val="18"/>
          <w:szCs w:val="18"/>
        </w:rPr>
      </w:pPr>
      <w:r w:rsidRPr="00083033">
        <w:rPr>
          <w:sz w:val="18"/>
          <w:szCs w:val="18"/>
        </w:rPr>
        <w:t>иные виды работ, соответствующие условиям программы.</w:t>
      </w:r>
    </w:p>
    <w:p w:rsidR="00083033" w:rsidRPr="00083033" w:rsidRDefault="00083033" w:rsidP="004E4AE8">
      <w:pPr>
        <w:ind w:left="0" w:firstLine="567"/>
        <w:rPr>
          <w:sz w:val="18"/>
          <w:szCs w:val="18"/>
        </w:rPr>
      </w:pPr>
      <w:r w:rsidRPr="00083033">
        <w:rPr>
          <w:sz w:val="18"/>
          <w:szCs w:val="18"/>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083033" w:rsidRPr="00083033" w:rsidRDefault="00083033" w:rsidP="004E4AE8">
      <w:pPr>
        <w:ind w:left="0" w:firstLine="567"/>
        <w:rPr>
          <w:sz w:val="18"/>
          <w:szCs w:val="18"/>
        </w:rPr>
      </w:pPr>
      <w:r w:rsidRPr="00083033">
        <w:rPr>
          <w:sz w:val="18"/>
          <w:szCs w:val="18"/>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6.3.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не позднее 2030 года за счет средств указанных лиц в соответствии с заключенными соглашениями с администрацией Хомутовского муниципального образования согласно адресному перечню (Приложение 4).</w:t>
      </w:r>
    </w:p>
    <w:p w:rsidR="00083033" w:rsidRPr="00083033" w:rsidRDefault="00083033" w:rsidP="004E4AE8">
      <w:pPr>
        <w:ind w:left="0" w:firstLine="567"/>
        <w:rPr>
          <w:sz w:val="18"/>
          <w:szCs w:val="18"/>
        </w:rPr>
      </w:pPr>
      <w:r w:rsidRPr="00083033">
        <w:rPr>
          <w:sz w:val="18"/>
          <w:szCs w:val="18"/>
        </w:rPr>
        <w:t xml:space="preserve">6.4.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об их благоустройстве не позднее 2030 года в соответствии с требованиями утвержденных в муниципальном образовании правил благоустройства (Приложение 7). </w:t>
      </w:r>
      <w:proofErr w:type="gramStart"/>
      <w:r w:rsidRPr="00083033">
        <w:rPr>
          <w:sz w:val="18"/>
          <w:szCs w:val="18"/>
        </w:rPr>
        <w:t xml:space="preserve">Благоустройство индивидуальных жилых домов и земельных участков, предоставленных для их размещения, осуществляется не позднее 2030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Хомутовского муниципального образования на основании заключенных соглашений с администрацией Хомутово. </w:t>
      </w:r>
      <w:proofErr w:type="gramEnd"/>
    </w:p>
    <w:p w:rsidR="00083033" w:rsidRPr="00083033" w:rsidRDefault="00083033" w:rsidP="004E4AE8">
      <w:pPr>
        <w:ind w:left="0" w:firstLine="567"/>
        <w:rPr>
          <w:sz w:val="18"/>
          <w:szCs w:val="18"/>
        </w:rPr>
      </w:pPr>
      <w:r w:rsidRPr="00083033">
        <w:rPr>
          <w:sz w:val="18"/>
          <w:szCs w:val="18"/>
        </w:rPr>
        <w:t xml:space="preserve">6.5. Проведение работ по образованию земельных участков, на которых расположены многоквартирные дома, </w:t>
      </w:r>
      <w:proofErr w:type="gramStart"/>
      <w:r w:rsidRPr="00083033">
        <w:rPr>
          <w:sz w:val="18"/>
          <w:szCs w:val="18"/>
        </w:rPr>
        <w:t>работы</w:t>
      </w:r>
      <w:proofErr w:type="gramEnd"/>
      <w:r w:rsidRPr="00083033">
        <w:rPr>
          <w:sz w:val="18"/>
          <w:szCs w:val="18"/>
        </w:rPr>
        <w:t xml:space="preserve"> по благоустройству дворовых территорий которых </w:t>
      </w:r>
      <w:proofErr w:type="spellStart"/>
      <w:r w:rsidRPr="00083033">
        <w:rPr>
          <w:sz w:val="18"/>
          <w:szCs w:val="18"/>
        </w:rPr>
        <w:t>софинансируются</w:t>
      </w:r>
      <w:proofErr w:type="spellEnd"/>
      <w:r w:rsidRPr="00083033">
        <w:rPr>
          <w:sz w:val="18"/>
          <w:szCs w:val="18"/>
        </w:rPr>
        <w:t xml:space="preserve"> из бюджета Иркутской области.</w:t>
      </w:r>
    </w:p>
    <w:p w:rsidR="00083033" w:rsidRPr="00083033" w:rsidRDefault="00083033" w:rsidP="004E4AE8">
      <w:pPr>
        <w:ind w:left="0" w:firstLine="567"/>
        <w:rPr>
          <w:sz w:val="18"/>
          <w:szCs w:val="18"/>
        </w:rPr>
      </w:pPr>
      <w:r w:rsidRPr="00083033">
        <w:rPr>
          <w:sz w:val="18"/>
          <w:szCs w:val="18"/>
        </w:rPr>
        <w:t>6.6. Развитие дизайна городской среды и архитектурной деятельности Хомутовского муниципального образования:</w:t>
      </w:r>
    </w:p>
    <w:p w:rsidR="00083033" w:rsidRPr="00083033" w:rsidRDefault="00083033" w:rsidP="004E4AE8">
      <w:pPr>
        <w:ind w:left="0" w:firstLine="567"/>
        <w:rPr>
          <w:sz w:val="18"/>
          <w:szCs w:val="18"/>
        </w:rPr>
      </w:pPr>
      <w:r w:rsidRPr="00083033">
        <w:rPr>
          <w:sz w:val="18"/>
          <w:szCs w:val="18"/>
        </w:rPr>
        <w:t>- проведение открытых творческих конкурсов;</w:t>
      </w:r>
    </w:p>
    <w:p w:rsidR="00083033" w:rsidRPr="00083033" w:rsidRDefault="00083033" w:rsidP="004E4AE8">
      <w:pPr>
        <w:ind w:left="0" w:firstLine="567"/>
        <w:rPr>
          <w:sz w:val="18"/>
          <w:szCs w:val="18"/>
        </w:rPr>
      </w:pPr>
      <w:r w:rsidRPr="00083033">
        <w:rPr>
          <w:sz w:val="18"/>
          <w:szCs w:val="18"/>
        </w:rPr>
        <w:t>- создание условий для участия населения в благоустройстве территорий Хомутовского муниципального образования в рамках реализации Программы.</w:t>
      </w:r>
    </w:p>
    <w:p w:rsidR="00083033" w:rsidRPr="00083033" w:rsidRDefault="00083033" w:rsidP="004E4AE8">
      <w:pPr>
        <w:ind w:left="0" w:firstLine="567"/>
        <w:rPr>
          <w:sz w:val="18"/>
          <w:szCs w:val="18"/>
        </w:rPr>
      </w:pPr>
      <w:r w:rsidRPr="00083033">
        <w:rPr>
          <w:sz w:val="18"/>
          <w:szCs w:val="18"/>
        </w:rPr>
        <w:t xml:space="preserve"> 6.7. </w:t>
      </w:r>
      <w:proofErr w:type="gramStart"/>
      <w:r w:rsidRPr="00083033">
        <w:rPr>
          <w:sz w:val="18"/>
          <w:szCs w:val="18"/>
        </w:rPr>
        <w:t>Привлечение добровольцев (волонтеров) по следующим направлениям: привлечение вузов, НКО  и молодежных объединений в реализации проектов, участие добровольцев (волонтеров) в разработке и реализации мероприятий и проектов, обучение, стажировки и практика, работа волонтеров с населением, участие добровольцев (волонтеров) во Всероссийском конкурсе лучших проектов по созданию комфортной городской среды, участие добровольцев волонтеров) в программе поддержки местных инициатив информационные сопровождение деятельности добровольцев (волонтеров) и</w:t>
      </w:r>
      <w:proofErr w:type="gramEnd"/>
      <w:r w:rsidRPr="00083033">
        <w:rPr>
          <w:sz w:val="18"/>
          <w:szCs w:val="18"/>
        </w:rPr>
        <w:t xml:space="preserve"> другие направления.</w:t>
      </w:r>
    </w:p>
    <w:p w:rsidR="00083033" w:rsidRPr="00083033" w:rsidRDefault="00083033" w:rsidP="004E4AE8">
      <w:pPr>
        <w:ind w:left="0" w:firstLine="567"/>
        <w:rPr>
          <w:sz w:val="18"/>
          <w:szCs w:val="18"/>
        </w:rPr>
      </w:pPr>
      <w:r w:rsidRPr="00083033">
        <w:rPr>
          <w:sz w:val="18"/>
          <w:szCs w:val="18"/>
        </w:rPr>
        <w:t xml:space="preserve">В процесс формирования перечня дворовых и общественных территорий, планируемых к благоустройству в рамках Программы, активно вовлекаются жители Хомутовского муниципального образования. Для этих целей до утверждения Программы разработаны и утверждены Порядки предоставления, рассмотрения и оценки предложений заинтересованных лиц о включении дворовой территории и о включении общественной территорий в Программу. </w:t>
      </w:r>
    </w:p>
    <w:p w:rsidR="00083033" w:rsidRPr="00083033" w:rsidRDefault="00083033" w:rsidP="004E4AE8">
      <w:pPr>
        <w:ind w:left="0" w:firstLine="567"/>
        <w:rPr>
          <w:sz w:val="18"/>
          <w:szCs w:val="18"/>
        </w:rPr>
      </w:pPr>
      <w:r w:rsidRPr="00083033">
        <w:rPr>
          <w:sz w:val="18"/>
          <w:szCs w:val="18"/>
        </w:rPr>
        <w:t xml:space="preserve">Создана общественная комиссия по обсуждению проекта Программы, проведению комиссионной оценки предложений заинтересованных лиц и осуществлению </w:t>
      </w:r>
      <w:proofErr w:type="gramStart"/>
      <w:r w:rsidRPr="00083033">
        <w:rPr>
          <w:sz w:val="18"/>
          <w:szCs w:val="18"/>
        </w:rPr>
        <w:t>контроля за</w:t>
      </w:r>
      <w:proofErr w:type="gramEnd"/>
      <w:r w:rsidRPr="00083033">
        <w:rPr>
          <w:sz w:val="18"/>
          <w:szCs w:val="18"/>
        </w:rPr>
        <w:t xml:space="preserve"> реализацией Программы после ее утверждения. В состав общественной комиссии вошли представители органов местного самоуправления, депутаты, представители общественности. </w:t>
      </w:r>
    </w:p>
    <w:p w:rsidR="00083033" w:rsidRPr="00083033" w:rsidRDefault="00083033" w:rsidP="004E4AE8">
      <w:pPr>
        <w:ind w:left="0" w:firstLine="567"/>
        <w:rPr>
          <w:sz w:val="18"/>
          <w:szCs w:val="18"/>
        </w:rPr>
      </w:pPr>
      <w:r w:rsidRPr="00083033">
        <w:rPr>
          <w:sz w:val="18"/>
          <w:szCs w:val="18"/>
        </w:rPr>
        <w:t xml:space="preserve">Мероприятия по благоустройству территорий реализуются с учетом:                                     </w:t>
      </w:r>
    </w:p>
    <w:p w:rsidR="00083033" w:rsidRPr="00083033" w:rsidRDefault="00083033" w:rsidP="004E4AE8">
      <w:pPr>
        <w:numPr>
          <w:ilvl w:val="0"/>
          <w:numId w:val="18"/>
        </w:numPr>
        <w:rPr>
          <w:sz w:val="18"/>
          <w:szCs w:val="18"/>
        </w:rPr>
      </w:pPr>
      <w:r w:rsidRPr="00083033">
        <w:rPr>
          <w:sz w:val="18"/>
          <w:szCs w:val="1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083033" w:rsidRPr="00083033" w:rsidRDefault="00083033" w:rsidP="004E4AE8">
      <w:pPr>
        <w:numPr>
          <w:ilvl w:val="0"/>
          <w:numId w:val="18"/>
        </w:numPr>
        <w:rPr>
          <w:sz w:val="18"/>
          <w:szCs w:val="18"/>
        </w:rPr>
      </w:pPr>
      <w:r w:rsidRPr="00083033">
        <w:rPr>
          <w:sz w:val="18"/>
          <w:szCs w:val="18"/>
        </w:rPr>
        <w:lastRenderedPageBreak/>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083033" w:rsidRPr="00083033" w:rsidRDefault="00083033" w:rsidP="004E4AE8">
      <w:pPr>
        <w:numPr>
          <w:ilvl w:val="0"/>
          <w:numId w:val="18"/>
        </w:numPr>
        <w:rPr>
          <w:sz w:val="18"/>
          <w:szCs w:val="18"/>
        </w:rPr>
      </w:pPr>
      <w:r w:rsidRPr="00083033">
        <w:rPr>
          <w:sz w:val="18"/>
          <w:szCs w:val="1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083033" w:rsidRPr="00083033" w:rsidRDefault="00083033" w:rsidP="004E4AE8">
      <w:pPr>
        <w:numPr>
          <w:ilvl w:val="0"/>
          <w:numId w:val="18"/>
        </w:numPr>
        <w:rPr>
          <w:sz w:val="18"/>
          <w:szCs w:val="18"/>
        </w:rPr>
      </w:pPr>
      <w:r w:rsidRPr="00083033">
        <w:rPr>
          <w:sz w:val="18"/>
          <w:szCs w:val="18"/>
        </w:rPr>
        <w:t>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тыс. человек):</w:t>
      </w:r>
    </w:p>
    <w:p w:rsidR="00083033" w:rsidRPr="00083033" w:rsidRDefault="00083033" w:rsidP="004E4AE8">
      <w:pPr>
        <w:numPr>
          <w:ilvl w:val="0"/>
          <w:numId w:val="18"/>
        </w:numPr>
        <w:rPr>
          <w:sz w:val="18"/>
          <w:szCs w:val="18"/>
        </w:rPr>
      </w:pPr>
      <w:r w:rsidRPr="00083033">
        <w:rPr>
          <w:sz w:val="18"/>
          <w:szCs w:val="1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083033" w:rsidRPr="00083033" w:rsidRDefault="00083033" w:rsidP="004E4AE8">
      <w:pPr>
        <w:numPr>
          <w:ilvl w:val="0"/>
          <w:numId w:val="18"/>
        </w:numPr>
        <w:rPr>
          <w:sz w:val="18"/>
          <w:szCs w:val="18"/>
        </w:rPr>
      </w:pPr>
      <w:proofErr w:type="gramStart"/>
      <w:r w:rsidRPr="00083033">
        <w:rPr>
          <w:sz w:val="18"/>
          <w:szCs w:val="18"/>
        </w:rPr>
        <w:t xml:space="preserve">осуществления контроля за ходом выполнения муниципальной программы общественной комиссией, созданной в соответствии с </w:t>
      </w:r>
      <w:hyperlink r:id="rId13" w:history="1">
        <w:r w:rsidRPr="00083033">
          <w:rPr>
            <w:rStyle w:val="af"/>
            <w:sz w:val="18"/>
            <w:szCs w:val="18"/>
            <w:u w:val="none"/>
          </w:rPr>
          <w:t>постановлением</w:t>
        </w:r>
      </w:hyperlink>
      <w:r w:rsidRPr="00083033">
        <w:rPr>
          <w:sz w:val="18"/>
          <w:szCs w:val="18"/>
        </w:rPr>
        <w:t xml:space="preserve">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083033" w:rsidRPr="00083033" w:rsidRDefault="00083033" w:rsidP="004E4AE8">
      <w:pPr>
        <w:numPr>
          <w:ilvl w:val="0"/>
          <w:numId w:val="18"/>
        </w:numPr>
        <w:rPr>
          <w:sz w:val="18"/>
          <w:szCs w:val="18"/>
        </w:rPr>
      </w:pPr>
      <w:r w:rsidRPr="00083033">
        <w:rPr>
          <w:sz w:val="18"/>
          <w:szCs w:val="1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083033" w:rsidRPr="00083033" w:rsidRDefault="00083033" w:rsidP="004E4AE8">
      <w:pPr>
        <w:numPr>
          <w:ilvl w:val="0"/>
          <w:numId w:val="18"/>
        </w:numPr>
        <w:rPr>
          <w:sz w:val="18"/>
          <w:szCs w:val="18"/>
        </w:rPr>
      </w:pPr>
      <w:r w:rsidRPr="00083033">
        <w:rPr>
          <w:sz w:val="18"/>
          <w:szCs w:val="18"/>
        </w:rPr>
        <w:t>предельной даты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083033" w:rsidRPr="00083033" w:rsidRDefault="00083033" w:rsidP="004E4AE8">
      <w:pPr>
        <w:numPr>
          <w:ilvl w:val="0"/>
          <w:numId w:val="19"/>
        </w:numPr>
        <w:rPr>
          <w:sz w:val="18"/>
          <w:szCs w:val="18"/>
        </w:rPr>
      </w:pPr>
      <w:r w:rsidRPr="00083033">
        <w:rPr>
          <w:sz w:val="18"/>
          <w:szCs w:val="1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083033" w:rsidRPr="00083033" w:rsidRDefault="00083033" w:rsidP="004E4AE8">
      <w:pPr>
        <w:numPr>
          <w:ilvl w:val="0"/>
          <w:numId w:val="19"/>
        </w:numPr>
        <w:rPr>
          <w:sz w:val="18"/>
          <w:szCs w:val="18"/>
        </w:rPr>
      </w:pPr>
      <w:r w:rsidRPr="00083033">
        <w:rPr>
          <w:sz w:val="18"/>
          <w:szCs w:val="1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083033" w:rsidRPr="00083033" w:rsidRDefault="00083033" w:rsidP="004E4AE8">
      <w:pPr>
        <w:numPr>
          <w:ilvl w:val="0"/>
          <w:numId w:val="19"/>
        </w:numPr>
        <w:rPr>
          <w:sz w:val="18"/>
          <w:szCs w:val="18"/>
        </w:rPr>
      </w:pPr>
      <w:r w:rsidRPr="00083033">
        <w:rPr>
          <w:sz w:val="18"/>
          <w:szCs w:val="18"/>
        </w:rPr>
        <w:t>случаев заключения таких соглашений в пределах экономии сре</w:t>
      </w:r>
      <w:proofErr w:type="gramStart"/>
      <w:r w:rsidRPr="00083033">
        <w:rPr>
          <w:sz w:val="18"/>
          <w:szCs w:val="18"/>
        </w:rPr>
        <w:t>дств пр</w:t>
      </w:r>
      <w:proofErr w:type="gramEnd"/>
      <w:r w:rsidRPr="00083033">
        <w:rPr>
          <w:sz w:val="18"/>
          <w:szCs w:val="18"/>
        </w:rPr>
        <w:t xml:space="preserve">и расходовании субсидии в целях реализации муниципальных программ, в том числе мероприятий по </w:t>
      </w:r>
      <w:proofErr w:type="spellStart"/>
      <w:r w:rsidRPr="00083033">
        <w:rPr>
          <w:sz w:val="18"/>
          <w:szCs w:val="18"/>
        </w:rPr>
        <w:t>цифровизации</w:t>
      </w:r>
      <w:proofErr w:type="spellEnd"/>
      <w:r w:rsidRPr="00083033">
        <w:rPr>
          <w:sz w:val="18"/>
          <w:szCs w:val="18"/>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083033" w:rsidRPr="00083033" w:rsidRDefault="00083033" w:rsidP="004E4AE8">
      <w:pPr>
        <w:numPr>
          <w:ilvl w:val="0"/>
          <w:numId w:val="18"/>
        </w:numPr>
        <w:rPr>
          <w:sz w:val="18"/>
          <w:szCs w:val="18"/>
        </w:rPr>
      </w:pPr>
      <w:r w:rsidRPr="00083033">
        <w:rPr>
          <w:sz w:val="18"/>
          <w:szCs w:val="18"/>
        </w:rPr>
        <w:t>для заключения соглашений на выполнение работ по благоустройству общественных территорий, не позднее 1 мая года предоставления субсидий</w:t>
      </w:r>
    </w:p>
    <w:p w:rsidR="00083033" w:rsidRPr="00083033" w:rsidRDefault="00083033" w:rsidP="004E4AE8">
      <w:pPr>
        <w:numPr>
          <w:ilvl w:val="0"/>
          <w:numId w:val="18"/>
        </w:numPr>
        <w:rPr>
          <w:sz w:val="18"/>
          <w:szCs w:val="18"/>
        </w:rPr>
      </w:pPr>
      <w:proofErr w:type="gramStart"/>
      <w:r w:rsidRPr="00083033">
        <w:rPr>
          <w:sz w:val="18"/>
          <w:szCs w:val="18"/>
        </w:rPr>
        <w:t>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roofErr w:type="gramEnd"/>
    </w:p>
    <w:p w:rsidR="00083033" w:rsidRPr="00083033" w:rsidRDefault="00083033" w:rsidP="004E4AE8">
      <w:pPr>
        <w:numPr>
          <w:ilvl w:val="0"/>
          <w:numId w:val="18"/>
        </w:numPr>
        <w:rPr>
          <w:sz w:val="18"/>
          <w:szCs w:val="18"/>
        </w:rPr>
      </w:pPr>
      <w:r w:rsidRPr="00083033">
        <w:rPr>
          <w:sz w:val="18"/>
          <w:szCs w:val="1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083033" w:rsidRPr="00083033" w:rsidRDefault="00083033" w:rsidP="004E4AE8">
      <w:pPr>
        <w:numPr>
          <w:ilvl w:val="0"/>
          <w:numId w:val="18"/>
        </w:numPr>
        <w:rPr>
          <w:sz w:val="18"/>
          <w:szCs w:val="18"/>
        </w:rPr>
      </w:pPr>
      <w:r w:rsidRPr="00083033">
        <w:rPr>
          <w:sz w:val="18"/>
          <w:szCs w:val="1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w:t>
      </w:r>
      <w:proofErr w:type="spellStart"/>
      <w:r w:rsidRPr="00083033">
        <w:rPr>
          <w:sz w:val="18"/>
          <w:szCs w:val="18"/>
        </w:rPr>
        <w:t>софинансирования</w:t>
      </w:r>
      <w:proofErr w:type="spellEnd"/>
      <w:r w:rsidRPr="00083033">
        <w:rPr>
          <w:sz w:val="18"/>
          <w:szCs w:val="18"/>
        </w:rPr>
        <w:t xml:space="preserve"> </w:t>
      </w:r>
      <w:proofErr w:type="gramStart"/>
      <w:r w:rsidRPr="00083033">
        <w:rPr>
          <w:sz w:val="18"/>
          <w:szCs w:val="18"/>
        </w:rPr>
        <w:t>работ</w:t>
      </w:r>
      <w:proofErr w:type="gramEnd"/>
      <w:r w:rsidRPr="00083033">
        <w:rPr>
          <w:sz w:val="18"/>
          <w:szCs w:val="18"/>
        </w:rPr>
        <w:t xml:space="preserve"> по благоустройству дворовых территорий которых муниципальному образованию Иркутской области предоставляется субсидия:</w:t>
      </w:r>
    </w:p>
    <w:p w:rsidR="00083033" w:rsidRPr="00083033" w:rsidRDefault="00083033" w:rsidP="004E4AE8">
      <w:pPr>
        <w:numPr>
          <w:ilvl w:val="0"/>
          <w:numId w:val="19"/>
        </w:numPr>
        <w:rPr>
          <w:sz w:val="18"/>
          <w:szCs w:val="18"/>
        </w:rPr>
      </w:pPr>
      <w:r w:rsidRPr="00083033">
        <w:rPr>
          <w:sz w:val="18"/>
          <w:szCs w:val="18"/>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083033" w:rsidRPr="00083033" w:rsidRDefault="00083033" w:rsidP="004E4AE8">
      <w:pPr>
        <w:numPr>
          <w:ilvl w:val="0"/>
          <w:numId w:val="19"/>
        </w:numPr>
        <w:rPr>
          <w:sz w:val="18"/>
          <w:szCs w:val="18"/>
        </w:rPr>
      </w:pPr>
      <w:proofErr w:type="gramStart"/>
      <w:r w:rsidRPr="00083033">
        <w:rPr>
          <w:sz w:val="18"/>
          <w:szCs w:val="1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083033" w:rsidRPr="00083033" w:rsidRDefault="00083033" w:rsidP="004E4AE8">
      <w:pPr>
        <w:numPr>
          <w:ilvl w:val="0"/>
          <w:numId w:val="20"/>
        </w:numPr>
        <w:rPr>
          <w:sz w:val="18"/>
          <w:szCs w:val="18"/>
        </w:rPr>
      </w:pPr>
      <w:r w:rsidRPr="00083033">
        <w:rPr>
          <w:sz w:val="18"/>
          <w:szCs w:val="18"/>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083033" w:rsidRPr="00083033" w:rsidRDefault="00083033" w:rsidP="004E4AE8">
      <w:pPr>
        <w:ind w:left="0" w:firstLine="567"/>
        <w:rPr>
          <w:sz w:val="18"/>
          <w:szCs w:val="18"/>
        </w:rPr>
      </w:pPr>
      <w:r w:rsidRPr="00083033">
        <w:rPr>
          <w:sz w:val="18"/>
          <w:szCs w:val="18"/>
        </w:rPr>
        <w:t>Кроме этого, программой предусмотрены следующие иные мероприятия по благоустройству территорий:</w:t>
      </w:r>
    </w:p>
    <w:p w:rsidR="00083033" w:rsidRPr="00083033" w:rsidRDefault="00083033" w:rsidP="004E4AE8">
      <w:pPr>
        <w:numPr>
          <w:ilvl w:val="0"/>
          <w:numId w:val="21"/>
        </w:numPr>
        <w:rPr>
          <w:sz w:val="18"/>
          <w:szCs w:val="18"/>
        </w:rPr>
      </w:pPr>
      <w:r w:rsidRPr="00083033">
        <w:rPr>
          <w:sz w:val="18"/>
          <w:szCs w:val="18"/>
        </w:rPr>
        <w:t>освещение улиц с участием граждан;</w:t>
      </w:r>
    </w:p>
    <w:p w:rsidR="00083033" w:rsidRPr="00083033" w:rsidRDefault="00083033" w:rsidP="004E4AE8">
      <w:pPr>
        <w:numPr>
          <w:ilvl w:val="0"/>
          <w:numId w:val="21"/>
        </w:numPr>
        <w:rPr>
          <w:sz w:val="18"/>
          <w:szCs w:val="18"/>
        </w:rPr>
      </w:pPr>
      <w:r w:rsidRPr="00083033">
        <w:rPr>
          <w:sz w:val="18"/>
          <w:szCs w:val="18"/>
        </w:rPr>
        <w:t xml:space="preserve">приобретение аншлагов с наименованиями улиц, </w:t>
      </w:r>
      <w:proofErr w:type="gramStart"/>
      <w:r w:rsidRPr="00083033">
        <w:rPr>
          <w:sz w:val="18"/>
          <w:szCs w:val="18"/>
        </w:rPr>
        <w:t>согласно правил</w:t>
      </w:r>
      <w:proofErr w:type="gramEnd"/>
      <w:r w:rsidRPr="00083033">
        <w:rPr>
          <w:sz w:val="18"/>
          <w:szCs w:val="18"/>
        </w:rPr>
        <w:t xml:space="preserve"> благоустройства;</w:t>
      </w:r>
    </w:p>
    <w:p w:rsidR="00083033" w:rsidRPr="00083033" w:rsidRDefault="00083033" w:rsidP="004E4AE8">
      <w:pPr>
        <w:numPr>
          <w:ilvl w:val="0"/>
          <w:numId w:val="21"/>
        </w:numPr>
        <w:rPr>
          <w:sz w:val="18"/>
          <w:szCs w:val="18"/>
        </w:rPr>
      </w:pPr>
      <w:r w:rsidRPr="00083033">
        <w:rPr>
          <w:sz w:val="18"/>
          <w:szCs w:val="18"/>
        </w:rPr>
        <w:t>проведение акций по озеленению территорий активными гражданами и волонтерами.</w:t>
      </w:r>
    </w:p>
    <w:p w:rsidR="00083033" w:rsidRPr="00083033" w:rsidRDefault="00083033" w:rsidP="004E4AE8">
      <w:pPr>
        <w:ind w:left="0" w:firstLine="567"/>
        <w:rPr>
          <w:sz w:val="18"/>
          <w:szCs w:val="18"/>
        </w:rPr>
      </w:pPr>
      <w:proofErr w:type="gramStart"/>
      <w:r w:rsidRPr="00083033">
        <w:rPr>
          <w:sz w:val="18"/>
          <w:szCs w:val="18"/>
        </w:rPr>
        <w:t>Муниципальное образование вправе исключить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083033">
        <w:rPr>
          <w:sz w:val="18"/>
          <w:szCs w:val="18"/>
        </w:rPr>
        <w:t xml:space="preserve">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083033" w:rsidRPr="00083033" w:rsidRDefault="00083033" w:rsidP="004E4AE8">
      <w:pPr>
        <w:ind w:left="0" w:firstLine="567"/>
        <w:rPr>
          <w:sz w:val="18"/>
          <w:szCs w:val="18"/>
        </w:rPr>
      </w:pPr>
      <w:r w:rsidRPr="00083033">
        <w:rPr>
          <w:sz w:val="18"/>
          <w:szCs w:val="18"/>
        </w:rPr>
        <w:t xml:space="preserve">Муниципальное образование вправе исключить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w:t>
      </w:r>
      <w:r w:rsidRPr="00083033">
        <w:rPr>
          <w:sz w:val="18"/>
          <w:szCs w:val="18"/>
        </w:rPr>
        <w:lastRenderedPageBreak/>
        <w:t>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083033" w:rsidRPr="00083033" w:rsidRDefault="00083033" w:rsidP="004E4AE8">
      <w:pPr>
        <w:ind w:left="0" w:firstLine="567"/>
        <w:rPr>
          <w:sz w:val="18"/>
          <w:szCs w:val="18"/>
        </w:rPr>
      </w:pPr>
      <w:r w:rsidRPr="00083033">
        <w:rPr>
          <w:sz w:val="18"/>
          <w:szCs w:val="18"/>
        </w:rPr>
        <w:t xml:space="preserve">Предусмотренные направления мероприятий представляют собой единый механизм реализации программы, созданный для решения поставленных задач. </w:t>
      </w:r>
      <w:proofErr w:type="gramStart"/>
      <w:r w:rsidRPr="00083033">
        <w:rPr>
          <w:sz w:val="18"/>
          <w:szCs w:val="18"/>
        </w:rPr>
        <w:t>Ожидается, что разработаны механизм реализации Программы существенным образом повлияет на финансирование комфортной городской среды в населенных пунктах Хомутовского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 качество жизни населения.</w:t>
      </w:r>
      <w:proofErr w:type="gramEnd"/>
    </w:p>
    <w:p w:rsidR="00083033" w:rsidRPr="00083033" w:rsidRDefault="00083033" w:rsidP="004E4AE8">
      <w:pPr>
        <w:ind w:left="0" w:firstLine="567"/>
        <w:rPr>
          <w:sz w:val="18"/>
          <w:szCs w:val="18"/>
        </w:rPr>
      </w:pPr>
    </w:p>
    <w:p w:rsidR="00083033" w:rsidRPr="00083033" w:rsidRDefault="00083033" w:rsidP="004E4AE8">
      <w:pPr>
        <w:ind w:left="0" w:firstLine="567"/>
        <w:rPr>
          <w:b/>
          <w:sz w:val="18"/>
          <w:szCs w:val="18"/>
        </w:rPr>
      </w:pPr>
      <w:r w:rsidRPr="00083033">
        <w:rPr>
          <w:b/>
          <w:sz w:val="18"/>
          <w:szCs w:val="18"/>
        </w:rPr>
        <w:t>7. Ожидаемые конечные результаты реализации Программы</w:t>
      </w:r>
      <w:r w:rsidRPr="00083033">
        <w:rPr>
          <w:sz w:val="18"/>
          <w:szCs w:val="18"/>
        </w:rPr>
        <w:t xml:space="preserve">       </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Конечным результатом реализации муниципальной программы является - увеличение количества реализованных проектов по благоустройству дворовых и общественных территорий Хомутовского муниципального образования путем создания условий для вовлечения населения в развитие современной городской среды.</w:t>
      </w:r>
    </w:p>
    <w:p w:rsidR="00083033" w:rsidRPr="00083033" w:rsidRDefault="00083033" w:rsidP="004E4AE8">
      <w:pPr>
        <w:ind w:left="0" w:firstLine="567"/>
        <w:rPr>
          <w:b/>
          <w:sz w:val="18"/>
          <w:szCs w:val="18"/>
        </w:rPr>
      </w:pPr>
    </w:p>
    <w:p w:rsidR="00083033" w:rsidRPr="00083033" w:rsidRDefault="00083033" w:rsidP="004E4AE8">
      <w:pPr>
        <w:ind w:left="0" w:firstLine="567"/>
        <w:rPr>
          <w:b/>
          <w:sz w:val="18"/>
          <w:szCs w:val="18"/>
        </w:rPr>
      </w:pPr>
      <w:r w:rsidRPr="00083033">
        <w:rPr>
          <w:b/>
          <w:sz w:val="18"/>
          <w:szCs w:val="18"/>
        </w:rPr>
        <w:t>8.Оценка эффективности реализации Программы</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Оценка эффективности реализации программы характеризуется следующими показателями:</w:t>
      </w:r>
    </w:p>
    <w:p w:rsidR="00083033" w:rsidRPr="00083033" w:rsidRDefault="00083033" w:rsidP="004E4AE8">
      <w:pPr>
        <w:numPr>
          <w:ilvl w:val="0"/>
          <w:numId w:val="22"/>
        </w:numPr>
        <w:rPr>
          <w:sz w:val="18"/>
          <w:szCs w:val="18"/>
        </w:rPr>
      </w:pPr>
      <w:r w:rsidRPr="00083033">
        <w:rPr>
          <w:sz w:val="18"/>
          <w:szCs w:val="18"/>
        </w:rPr>
        <w:t>Количество дворовых территорий Хомутовского муниципального образования, комплексно благоустроенных в рамках реализации Программы;</w:t>
      </w:r>
    </w:p>
    <w:p w:rsidR="00083033" w:rsidRPr="00083033" w:rsidRDefault="00083033" w:rsidP="004E4AE8">
      <w:pPr>
        <w:numPr>
          <w:ilvl w:val="0"/>
          <w:numId w:val="22"/>
        </w:numPr>
        <w:rPr>
          <w:sz w:val="18"/>
          <w:szCs w:val="18"/>
        </w:rPr>
      </w:pPr>
      <w:r w:rsidRPr="00083033">
        <w:rPr>
          <w:sz w:val="18"/>
          <w:szCs w:val="18"/>
        </w:rPr>
        <w:t>Количество общественных территорий Хомутовского муниципального образования, комплексно благоустроенных в рамках реализации Программы.</w:t>
      </w:r>
    </w:p>
    <w:p w:rsidR="00083033" w:rsidRPr="009A329B" w:rsidRDefault="00083033" w:rsidP="009A329B">
      <w:pPr>
        <w:ind w:left="0" w:firstLine="567"/>
        <w:rPr>
          <w:sz w:val="18"/>
          <w:szCs w:val="18"/>
        </w:rPr>
      </w:pPr>
      <w:r w:rsidRPr="00083033">
        <w:rPr>
          <w:sz w:val="18"/>
          <w:szCs w:val="18"/>
        </w:rPr>
        <w:t>Перечень целевых показателей муниципальной програ</w:t>
      </w:r>
      <w:r w:rsidR="009A329B">
        <w:rPr>
          <w:sz w:val="18"/>
          <w:szCs w:val="18"/>
        </w:rPr>
        <w:t>ммы представлен в Приложении 8.</w:t>
      </w:r>
    </w:p>
    <w:p w:rsidR="00083033" w:rsidRPr="00083033" w:rsidRDefault="00083033" w:rsidP="004E4AE8">
      <w:pPr>
        <w:ind w:left="0" w:firstLine="567"/>
        <w:rPr>
          <w:b/>
          <w:sz w:val="18"/>
          <w:szCs w:val="18"/>
        </w:rPr>
      </w:pPr>
    </w:p>
    <w:p w:rsidR="00083033" w:rsidRPr="00083033" w:rsidRDefault="00083033" w:rsidP="004E4AE8">
      <w:pPr>
        <w:ind w:left="0" w:firstLine="567"/>
        <w:rPr>
          <w:b/>
          <w:sz w:val="18"/>
          <w:szCs w:val="18"/>
        </w:rPr>
      </w:pPr>
      <w:r w:rsidRPr="00083033">
        <w:rPr>
          <w:b/>
          <w:sz w:val="18"/>
          <w:szCs w:val="18"/>
        </w:rPr>
        <w:t>9. Социально-экономический эффект от реализации Программы</w:t>
      </w:r>
    </w:p>
    <w:p w:rsidR="00083033" w:rsidRPr="00083033" w:rsidRDefault="00083033" w:rsidP="004E4AE8">
      <w:pPr>
        <w:ind w:left="0" w:firstLine="567"/>
        <w:rPr>
          <w:sz w:val="18"/>
          <w:szCs w:val="18"/>
        </w:rPr>
      </w:pPr>
    </w:p>
    <w:p w:rsidR="00083033" w:rsidRPr="00083033" w:rsidRDefault="00083033" w:rsidP="004E4AE8">
      <w:pPr>
        <w:ind w:left="0" w:firstLine="567"/>
        <w:rPr>
          <w:sz w:val="18"/>
          <w:szCs w:val="18"/>
        </w:rPr>
      </w:pPr>
      <w:r w:rsidRPr="00083033">
        <w:rPr>
          <w:sz w:val="18"/>
          <w:szCs w:val="18"/>
        </w:rPr>
        <w:t>В итоге реализации Программы к концу 2030 года ожидаются следующие социально-экономические эффекты:</w:t>
      </w:r>
    </w:p>
    <w:p w:rsidR="00083033" w:rsidRPr="00083033" w:rsidRDefault="00083033" w:rsidP="004E4AE8">
      <w:pPr>
        <w:numPr>
          <w:ilvl w:val="0"/>
          <w:numId w:val="23"/>
        </w:numPr>
        <w:rPr>
          <w:sz w:val="18"/>
          <w:szCs w:val="18"/>
        </w:rPr>
      </w:pPr>
      <w:r w:rsidRPr="00083033">
        <w:rPr>
          <w:sz w:val="18"/>
          <w:szCs w:val="18"/>
        </w:rPr>
        <w:t>повышение экономической активности на благоустроенных общественных территориях,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083033" w:rsidRPr="00BF3D35" w:rsidRDefault="00083033" w:rsidP="004E4AE8">
      <w:pPr>
        <w:numPr>
          <w:ilvl w:val="0"/>
          <w:numId w:val="23"/>
        </w:numPr>
        <w:ind w:left="0" w:firstLine="567"/>
        <w:rPr>
          <w:sz w:val="18"/>
          <w:szCs w:val="18"/>
        </w:rPr>
      </w:pPr>
      <w:r w:rsidRPr="00BF3D35">
        <w:rPr>
          <w:sz w:val="18"/>
          <w:szCs w:val="18"/>
        </w:rPr>
        <w:t xml:space="preserve">развитие гармоничной среды, генерирующей положительное эмоциональное восприятие села и привлекающей в </w:t>
      </w:r>
      <w:proofErr w:type="spellStart"/>
      <w:r w:rsidRPr="00BF3D35">
        <w:rPr>
          <w:sz w:val="18"/>
          <w:szCs w:val="18"/>
        </w:rPr>
        <w:t>Хомутовское</w:t>
      </w:r>
      <w:proofErr w:type="spellEnd"/>
      <w:r w:rsidRPr="00BF3D35">
        <w:rPr>
          <w:sz w:val="18"/>
          <w:szCs w:val="18"/>
        </w:rPr>
        <w:t xml:space="preserve">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p w:rsidR="00083033" w:rsidRPr="009A329B" w:rsidRDefault="00083033" w:rsidP="004E4AE8">
      <w:pPr>
        <w:ind w:left="0" w:firstLine="567"/>
        <w:rPr>
          <w:sz w:val="18"/>
          <w:szCs w:val="18"/>
        </w:rPr>
      </w:pPr>
      <w:r w:rsidRPr="009A329B">
        <w:rPr>
          <w:bCs/>
          <w:sz w:val="18"/>
          <w:szCs w:val="18"/>
        </w:rPr>
        <w:t>10.</w:t>
      </w:r>
      <w:r w:rsidRPr="009A329B">
        <w:rPr>
          <w:bCs/>
          <w:sz w:val="18"/>
          <w:szCs w:val="18"/>
        </w:rPr>
        <w:tab/>
        <w:t>Порядок информирования граждан о ходе выполнения муниципальной программы, в том числе о ходе реализации конкретных мероприятий по благоустройству общественных территорий и дворовых территорий</w:t>
      </w:r>
    </w:p>
    <w:p w:rsidR="00083033" w:rsidRPr="009A329B" w:rsidRDefault="00083033" w:rsidP="004E4AE8">
      <w:pPr>
        <w:ind w:left="0" w:firstLine="567"/>
        <w:rPr>
          <w:sz w:val="18"/>
          <w:szCs w:val="18"/>
        </w:rPr>
      </w:pPr>
      <w:r w:rsidRPr="009A329B">
        <w:rPr>
          <w:bCs/>
          <w:sz w:val="18"/>
          <w:szCs w:val="18"/>
        </w:rPr>
        <w:t>10.1.</w:t>
      </w:r>
      <w:r w:rsidRPr="009A329B">
        <w:rPr>
          <w:bCs/>
          <w:sz w:val="18"/>
          <w:szCs w:val="18"/>
        </w:rPr>
        <w:tab/>
        <w:t>Настоящий Порядок устанавливает порядок информирования граждан о ходе выполнения мероприятий по благоустройству общественных территорий и дворовых территорий, реализация которых осуществляется в рамках муниципальной программы «Формирование современной городской среды на территории Хомутовского муниципального образования» на 2018-2030 годы (далее соответственно - информирование, мероприятия по благоустройству).</w:t>
      </w:r>
    </w:p>
    <w:p w:rsidR="00083033" w:rsidRPr="009A329B" w:rsidRDefault="00083033" w:rsidP="004E4AE8">
      <w:pPr>
        <w:ind w:left="0" w:firstLine="567"/>
        <w:rPr>
          <w:sz w:val="18"/>
          <w:szCs w:val="18"/>
        </w:rPr>
      </w:pPr>
      <w:r w:rsidRPr="009A329B">
        <w:rPr>
          <w:bCs/>
          <w:sz w:val="18"/>
          <w:szCs w:val="18"/>
        </w:rPr>
        <w:t>10.2.</w:t>
      </w:r>
      <w:r w:rsidRPr="009A329B">
        <w:rPr>
          <w:bCs/>
          <w:sz w:val="18"/>
          <w:szCs w:val="18"/>
        </w:rPr>
        <w:tab/>
        <w:t>Целью информирования является вовлечение граждан в реализацию мероприятий по благоустройству.</w:t>
      </w:r>
    </w:p>
    <w:p w:rsidR="00083033" w:rsidRPr="009A329B" w:rsidRDefault="00083033" w:rsidP="004E4AE8">
      <w:pPr>
        <w:ind w:left="0" w:firstLine="567"/>
        <w:rPr>
          <w:sz w:val="18"/>
          <w:szCs w:val="18"/>
        </w:rPr>
      </w:pPr>
      <w:r w:rsidRPr="009A329B">
        <w:rPr>
          <w:bCs/>
          <w:sz w:val="18"/>
          <w:szCs w:val="18"/>
        </w:rPr>
        <w:t>10.3.</w:t>
      </w:r>
      <w:r w:rsidRPr="009A329B">
        <w:rPr>
          <w:bCs/>
          <w:sz w:val="18"/>
          <w:szCs w:val="18"/>
        </w:rPr>
        <w:tab/>
        <w:t>Информирование о ходе выполнения Программы осуществляет администрация Хомутовского муниципального образования, реализующая мероприятия по благоустройству в соответствующем году (далее - Администрация), путем размещения на официальном сайте Администрации в сети «Интернет», официальных страницах Администрации в сети «Интернет» информации о реализации мероприятий по благоустройству объектов, предусмотренных муниципальной программой на соответствующий год.</w:t>
      </w:r>
    </w:p>
    <w:p w:rsidR="00083033" w:rsidRPr="009A329B" w:rsidRDefault="00083033" w:rsidP="004E4AE8">
      <w:pPr>
        <w:ind w:left="0" w:firstLine="567"/>
        <w:rPr>
          <w:sz w:val="18"/>
          <w:szCs w:val="18"/>
        </w:rPr>
      </w:pPr>
      <w:r w:rsidRPr="009A329B">
        <w:rPr>
          <w:bCs/>
          <w:sz w:val="18"/>
          <w:szCs w:val="18"/>
        </w:rPr>
        <w:t>10.4.</w:t>
      </w:r>
      <w:r w:rsidRPr="009A329B">
        <w:rPr>
          <w:bCs/>
          <w:sz w:val="18"/>
          <w:szCs w:val="18"/>
        </w:rPr>
        <w:tab/>
        <w:t>Информирование осуществляется по мере необходимости, но не реже одного раза в квартал и включает в себя размещение следующей информации (Приложения 9.1, 9.2):</w:t>
      </w:r>
    </w:p>
    <w:p w:rsidR="00083033" w:rsidRPr="009A329B" w:rsidRDefault="00083033" w:rsidP="004E4AE8">
      <w:pPr>
        <w:ind w:left="0" w:firstLine="567"/>
        <w:rPr>
          <w:sz w:val="18"/>
          <w:szCs w:val="18"/>
        </w:rPr>
      </w:pPr>
      <w:r w:rsidRPr="009A329B">
        <w:rPr>
          <w:bCs/>
          <w:sz w:val="18"/>
          <w:szCs w:val="18"/>
        </w:rPr>
        <w:t>1)</w:t>
      </w:r>
      <w:r w:rsidRPr="009A329B">
        <w:rPr>
          <w:bCs/>
          <w:sz w:val="18"/>
          <w:szCs w:val="18"/>
        </w:rPr>
        <w:tab/>
        <w:t>объем финансирования и количество объектов, на благоустройство которых заключены контракты, соглашения;</w:t>
      </w:r>
    </w:p>
    <w:p w:rsidR="00083033" w:rsidRPr="009A329B" w:rsidRDefault="00083033" w:rsidP="004E4AE8">
      <w:pPr>
        <w:ind w:left="0" w:firstLine="567"/>
        <w:rPr>
          <w:sz w:val="18"/>
          <w:szCs w:val="18"/>
        </w:rPr>
      </w:pPr>
      <w:r w:rsidRPr="009A329B">
        <w:rPr>
          <w:bCs/>
          <w:sz w:val="18"/>
          <w:szCs w:val="18"/>
        </w:rPr>
        <w:t>2)</w:t>
      </w:r>
      <w:r w:rsidRPr="009A329B">
        <w:rPr>
          <w:bCs/>
          <w:sz w:val="18"/>
          <w:szCs w:val="18"/>
        </w:rPr>
        <w:tab/>
        <w:t>об объектах, в отношении которых муниципальным образованием осуществлен мониторинг хода выполнения мероприятий по благоустройству;</w:t>
      </w:r>
    </w:p>
    <w:p w:rsidR="00083033" w:rsidRPr="009A329B" w:rsidRDefault="00083033" w:rsidP="004E4AE8">
      <w:pPr>
        <w:ind w:left="0" w:firstLine="567"/>
        <w:rPr>
          <w:sz w:val="18"/>
          <w:szCs w:val="18"/>
        </w:rPr>
      </w:pPr>
      <w:r w:rsidRPr="009A329B">
        <w:rPr>
          <w:bCs/>
          <w:sz w:val="18"/>
          <w:szCs w:val="18"/>
        </w:rPr>
        <w:t>3)</w:t>
      </w:r>
      <w:r w:rsidRPr="009A329B">
        <w:rPr>
          <w:bCs/>
          <w:sz w:val="18"/>
          <w:szCs w:val="18"/>
        </w:rPr>
        <w:tab/>
        <w:t>о количестве объектов, благоустройство которых завершено за отчетный период;</w:t>
      </w:r>
    </w:p>
    <w:p w:rsidR="00083033" w:rsidRPr="009A329B" w:rsidRDefault="00083033" w:rsidP="004E4AE8">
      <w:pPr>
        <w:ind w:left="0" w:firstLine="567"/>
        <w:rPr>
          <w:sz w:val="18"/>
          <w:szCs w:val="18"/>
        </w:rPr>
      </w:pPr>
      <w:r w:rsidRPr="009A329B">
        <w:rPr>
          <w:bCs/>
          <w:sz w:val="18"/>
          <w:szCs w:val="18"/>
        </w:rPr>
        <w:t>4)</w:t>
      </w:r>
      <w:r w:rsidRPr="009A329B">
        <w:rPr>
          <w:bCs/>
          <w:sz w:val="18"/>
          <w:szCs w:val="18"/>
        </w:rPr>
        <w:tab/>
        <w:t>о проведении голосования по отбору общественных территорий, подлежащих благоустройству в рамках реализации муниципальных программ не позднее, чем за 30 календарных дней до даты начала голосования;</w:t>
      </w:r>
    </w:p>
    <w:p w:rsidR="00083033" w:rsidRPr="009A329B" w:rsidRDefault="00083033" w:rsidP="004E4AE8">
      <w:pPr>
        <w:ind w:left="0" w:firstLine="567"/>
        <w:rPr>
          <w:sz w:val="18"/>
          <w:szCs w:val="18"/>
        </w:rPr>
      </w:pPr>
      <w:r w:rsidRPr="009A329B">
        <w:rPr>
          <w:bCs/>
          <w:sz w:val="18"/>
          <w:szCs w:val="18"/>
        </w:rPr>
        <w:t>5)</w:t>
      </w:r>
      <w:r w:rsidRPr="009A329B">
        <w:rPr>
          <w:bCs/>
          <w:sz w:val="18"/>
          <w:szCs w:val="18"/>
        </w:rPr>
        <w:tab/>
        <w:t>о результатах проведенного голосования по отбору общественных территорий, подлежащих благоустройству в рамках реализации муниципальных программ в течение 10 рабочих дней со дня принятия решения;</w:t>
      </w:r>
    </w:p>
    <w:p w:rsidR="00083033" w:rsidRPr="009A329B" w:rsidRDefault="00083033" w:rsidP="004E4AE8">
      <w:pPr>
        <w:ind w:left="0" w:firstLine="567"/>
        <w:rPr>
          <w:sz w:val="18"/>
          <w:szCs w:val="18"/>
        </w:rPr>
      </w:pPr>
      <w:r w:rsidRPr="009A329B">
        <w:rPr>
          <w:bCs/>
          <w:sz w:val="18"/>
          <w:szCs w:val="18"/>
        </w:rPr>
        <w:t xml:space="preserve">6)     о начале реализации мероприятий по благоустройству с указанием объектов благоустройства, сроков реализации мероприятия, подрядчика (исполнителя), поставщика, стоимости работ в течение 10 рабочих дней </w:t>
      </w:r>
      <w:proofErr w:type="gramStart"/>
      <w:r w:rsidRPr="009A329B">
        <w:rPr>
          <w:bCs/>
          <w:sz w:val="18"/>
          <w:szCs w:val="18"/>
        </w:rPr>
        <w:t>с даты заключения</w:t>
      </w:r>
      <w:proofErr w:type="gramEnd"/>
      <w:r w:rsidRPr="009A329B">
        <w:rPr>
          <w:bCs/>
          <w:sz w:val="18"/>
          <w:szCs w:val="18"/>
        </w:rPr>
        <w:t xml:space="preserve"> контрактов, соглашений;</w:t>
      </w:r>
    </w:p>
    <w:p w:rsidR="00083033" w:rsidRPr="009A329B" w:rsidRDefault="00083033" w:rsidP="004E4AE8">
      <w:pPr>
        <w:ind w:left="0" w:firstLine="567"/>
        <w:rPr>
          <w:sz w:val="18"/>
          <w:szCs w:val="18"/>
        </w:rPr>
      </w:pPr>
      <w:r w:rsidRPr="009A329B">
        <w:rPr>
          <w:bCs/>
          <w:sz w:val="18"/>
          <w:szCs w:val="18"/>
        </w:rPr>
        <w:t>7)</w:t>
      </w:r>
      <w:r w:rsidRPr="009A329B">
        <w:rPr>
          <w:bCs/>
          <w:sz w:val="18"/>
          <w:szCs w:val="18"/>
        </w:rPr>
        <w:tab/>
      </w:r>
      <w:proofErr w:type="gramStart"/>
      <w:r w:rsidRPr="009A329B">
        <w:rPr>
          <w:bCs/>
          <w:sz w:val="18"/>
          <w:szCs w:val="18"/>
        </w:rPr>
        <w:t>этапах</w:t>
      </w:r>
      <w:proofErr w:type="gramEnd"/>
      <w:r w:rsidRPr="009A329B">
        <w:rPr>
          <w:bCs/>
          <w:sz w:val="18"/>
          <w:szCs w:val="18"/>
        </w:rPr>
        <w:t xml:space="preserve"> выполнения (в том числе мероприятий общественного контроля) в течение 5 рабочих дней после завершения контрольных мероприятий;</w:t>
      </w:r>
    </w:p>
    <w:p w:rsidR="00083033" w:rsidRPr="009A329B" w:rsidRDefault="00083033" w:rsidP="004E4AE8">
      <w:pPr>
        <w:ind w:left="0" w:firstLine="567"/>
        <w:rPr>
          <w:sz w:val="18"/>
          <w:szCs w:val="18"/>
        </w:rPr>
      </w:pPr>
      <w:r w:rsidRPr="009A329B">
        <w:rPr>
          <w:bCs/>
          <w:sz w:val="18"/>
          <w:szCs w:val="18"/>
        </w:rPr>
        <w:t>8)</w:t>
      </w:r>
      <w:r w:rsidRPr="009A329B">
        <w:rPr>
          <w:bCs/>
          <w:sz w:val="18"/>
          <w:szCs w:val="18"/>
        </w:rPr>
        <w:tab/>
        <w:t xml:space="preserve">о результатах приемки выполненных работ по благоустройству, в том числе с отчетной информацией о состоянии благоустроенных объектов «до - после» в течение 10 рабочих дней </w:t>
      </w:r>
      <w:proofErr w:type="gramStart"/>
      <w:r w:rsidRPr="009A329B">
        <w:rPr>
          <w:bCs/>
          <w:sz w:val="18"/>
          <w:szCs w:val="18"/>
        </w:rPr>
        <w:t>с даты приемки</w:t>
      </w:r>
      <w:proofErr w:type="gramEnd"/>
      <w:r w:rsidRPr="009A329B">
        <w:rPr>
          <w:bCs/>
          <w:sz w:val="18"/>
          <w:szCs w:val="18"/>
        </w:rPr>
        <w:t xml:space="preserve"> объекта благоустройства.</w:t>
      </w:r>
    </w:p>
    <w:p w:rsidR="00083033" w:rsidRPr="00083033" w:rsidRDefault="00083033" w:rsidP="009A329B">
      <w:pPr>
        <w:ind w:left="0" w:firstLine="567"/>
        <w:rPr>
          <w:sz w:val="18"/>
          <w:szCs w:val="18"/>
        </w:rPr>
      </w:pPr>
      <w:r w:rsidRPr="009A329B">
        <w:rPr>
          <w:bCs/>
          <w:sz w:val="18"/>
          <w:szCs w:val="18"/>
        </w:rPr>
        <w:t>10.5.</w:t>
      </w:r>
      <w:r w:rsidRPr="009A329B">
        <w:rPr>
          <w:bCs/>
          <w:sz w:val="18"/>
          <w:szCs w:val="18"/>
        </w:rPr>
        <w:tab/>
        <w:t>Информация должна размещаться в доступной для восприятия форме, с приложением фотоматериалов, с обязательным упоминанием (логотип, надпись) о реализации данного объекта в рамках федерального проекта «Формирование комфортной городской среды», входящего в состав национального проекта «Жилье и городская среда».</w:t>
      </w:r>
    </w:p>
    <w:p w:rsidR="00083033" w:rsidRPr="00083033" w:rsidRDefault="00083033" w:rsidP="00083033">
      <w:pPr>
        <w:ind w:left="0" w:firstLine="567"/>
        <w:jc w:val="center"/>
        <w:rPr>
          <w:sz w:val="18"/>
          <w:szCs w:val="18"/>
        </w:rPr>
      </w:pPr>
    </w:p>
    <w:p w:rsidR="00083033" w:rsidRPr="00083033" w:rsidRDefault="00083033" w:rsidP="00083033">
      <w:pPr>
        <w:ind w:left="0" w:firstLine="567"/>
        <w:jc w:val="center"/>
        <w:rPr>
          <w:sz w:val="18"/>
          <w:szCs w:val="18"/>
        </w:rPr>
      </w:pPr>
    </w:p>
    <w:p w:rsidR="00083033" w:rsidRPr="00083033" w:rsidRDefault="00083033" w:rsidP="00083033">
      <w:pPr>
        <w:ind w:left="0" w:firstLine="567"/>
        <w:jc w:val="center"/>
        <w:rPr>
          <w:sz w:val="18"/>
          <w:szCs w:val="18"/>
          <w:u w:val="single"/>
        </w:rPr>
      </w:pPr>
      <w:r w:rsidRPr="00083033">
        <w:rPr>
          <w:sz w:val="18"/>
          <w:szCs w:val="18"/>
        </w:rPr>
        <w:t>Начальник отдела МЗ и РМП                                                             Е.Н. Дубровина</w:t>
      </w:r>
    </w:p>
    <w:p w:rsidR="00147AEF" w:rsidRPr="00147AEF" w:rsidRDefault="00147AEF" w:rsidP="00147AEF">
      <w:pPr>
        <w:ind w:hanging="147"/>
        <w:jc w:val="center"/>
        <w:rPr>
          <w:sz w:val="18"/>
          <w:szCs w:val="18"/>
        </w:rPr>
      </w:pPr>
      <w:r w:rsidRPr="00147AEF">
        <w:rPr>
          <w:sz w:val="18"/>
          <w:szCs w:val="18"/>
        </w:rPr>
        <w:lastRenderedPageBreak/>
        <w:t>РОССИЙСКАЯ ФЕДЕРАЦИЯ</w:t>
      </w:r>
    </w:p>
    <w:p w:rsidR="00147AEF" w:rsidRPr="00147AEF" w:rsidRDefault="00147AEF" w:rsidP="00147AEF">
      <w:pPr>
        <w:ind w:hanging="147"/>
        <w:jc w:val="center"/>
        <w:rPr>
          <w:sz w:val="18"/>
          <w:szCs w:val="18"/>
        </w:rPr>
      </w:pPr>
      <w:r w:rsidRPr="00147AEF">
        <w:rPr>
          <w:sz w:val="18"/>
          <w:szCs w:val="18"/>
        </w:rPr>
        <w:t>ИРКУТСКАЯ ОБЛАСТЬ ИРКУТСКИЙ РАЙОН</w:t>
      </w:r>
    </w:p>
    <w:p w:rsidR="00147AEF" w:rsidRPr="00147AEF" w:rsidRDefault="00147AEF" w:rsidP="00147AEF">
      <w:pPr>
        <w:ind w:hanging="147"/>
        <w:jc w:val="center"/>
        <w:rPr>
          <w:sz w:val="18"/>
          <w:szCs w:val="18"/>
        </w:rPr>
      </w:pPr>
      <w:r w:rsidRPr="00147AEF">
        <w:rPr>
          <w:sz w:val="18"/>
          <w:szCs w:val="18"/>
        </w:rPr>
        <w:t>ХОМУТОВСКОЕ МУНИЦИПАЛЬНОЕ ОБРАЗОВАНИЕ</w:t>
      </w:r>
    </w:p>
    <w:p w:rsidR="00147AEF" w:rsidRPr="00147AEF" w:rsidRDefault="00147AEF" w:rsidP="00147AEF">
      <w:pPr>
        <w:ind w:hanging="147"/>
        <w:jc w:val="center"/>
        <w:rPr>
          <w:sz w:val="18"/>
          <w:szCs w:val="18"/>
        </w:rPr>
      </w:pPr>
      <w:r w:rsidRPr="00147AEF">
        <w:rPr>
          <w:sz w:val="18"/>
          <w:szCs w:val="18"/>
        </w:rPr>
        <w:t>АДМИНИСТРАЦИЯ</w:t>
      </w:r>
    </w:p>
    <w:p w:rsidR="00147AEF" w:rsidRPr="00147AEF" w:rsidRDefault="00147AEF" w:rsidP="00147AEF">
      <w:pPr>
        <w:ind w:hanging="147"/>
        <w:jc w:val="center"/>
        <w:rPr>
          <w:sz w:val="18"/>
          <w:szCs w:val="18"/>
        </w:rPr>
      </w:pPr>
      <w:r w:rsidRPr="00147AEF">
        <w:rPr>
          <w:sz w:val="18"/>
          <w:szCs w:val="18"/>
        </w:rPr>
        <w:t>ПОСТАНОВЛЕНИЕ</w:t>
      </w:r>
    </w:p>
    <w:p w:rsidR="00147AEF" w:rsidRPr="00147AEF" w:rsidRDefault="00147AEF" w:rsidP="00147AEF">
      <w:pPr>
        <w:ind w:hanging="147"/>
        <w:jc w:val="left"/>
        <w:rPr>
          <w:sz w:val="18"/>
          <w:szCs w:val="18"/>
        </w:rPr>
      </w:pPr>
    </w:p>
    <w:p w:rsidR="00147AEF" w:rsidRPr="00147AEF" w:rsidRDefault="00147AEF" w:rsidP="00147AEF">
      <w:pPr>
        <w:ind w:hanging="147"/>
        <w:jc w:val="left"/>
        <w:rPr>
          <w:sz w:val="18"/>
          <w:szCs w:val="18"/>
          <w:u w:val="single"/>
        </w:rPr>
      </w:pPr>
      <w:r w:rsidRPr="00147AEF">
        <w:rPr>
          <w:sz w:val="18"/>
          <w:szCs w:val="18"/>
          <w:u w:val="single"/>
        </w:rPr>
        <w:t>28.11.2024  № 260 од</w:t>
      </w:r>
    </w:p>
    <w:p w:rsidR="00147AEF" w:rsidRDefault="00147AEF" w:rsidP="00147AEF">
      <w:pPr>
        <w:ind w:hanging="147"/>
        <w:jc w:val="left"/>
        <w:rPr>
          <w:sz w:val="18"/>
          <w:szCs w:val="18"/>
        </w:rPr>
      </w:pPr>
      <w:r w:rsidRPr="00147AEF">
        <w:rPr>
          <w:sz w:val="18"/>
          <w:szCs w:val="18"/>
        </w:rPr>
        <w:t xml:space="preserve">       с. Хомутово</w:t>
      </w:r>
    </w:p>
    <w:p w:rsidR="00147AEF" w:rsidRDefault="00147AEF" w:rsidP="00147AEF">
      <w:pPr>
        <w:ind w:hanging="147"/>
        <w:jc w:val="left"/>
        <w:rPr>
          <w:sz w:val="18"/>
          <w:szCs w:val="18"/>
        </w:rPr>
      </w:pPr>
    </w:p>
    <w:p w:rsidR="00147AEF" w:rsidRDefault="00147AEF" w:rsidP="00147AEF">
      <w:pPr>
        <w:ind w:hanging="147"/>
        <w:jc w:val="left"/>
        <w:rPr>
          <w:sz w:val="18"/>
          <w:szCs w:val="18"/>
        </w:rPr>
      </w:pPr>
    </w:p>
    <w:p w:rsidR="00147AEF" w:rsidRPr="00147AEF" w:rsidRDefault="00147AEF" w:rsidP="0072699C">
      <w:pPr>
        <w:ind w:hanging="147"/>
        <w:rPr>
          <w:sz w:val="18"/>
          <w:szCs w:val="18"/>
        </w:rPr>
      </w:pPr>
    </w:p>
    <w:p w:rsidR="00147AEF" w:rsidRPr="00147AEF" w:rsidRDefault="00147AEF" w:rsidP="0072699C">
      <w:pPr>
        <w:ind w:left="0" w:firstLine="567"/>
        <w:rPr>
          <w:sz w:val="18"/>
          <w:szCs w:val="18"/>
        </w:rPr>
      </w:pPr>
      <w:r w:rsidRPr="00147AEF">
        <w:rPr>
          <w:sz w:val="18"/>
          <w:szCs w:val="18"/>
        </w:rPr>
        <w:t xml:space="preserve">О распределении обязанностей между Главой, Первым заместителем Главы администрации, заместителем Главы администрации, заместителем Главы администрации по социально-культурному развитию территории, руководителем аппарата администрации Хомутовского муниципального образования </w:t>
      </w:r>
    </w:p>
    <w:p w:rsidR="00147AEF" w:rsidRPr="00147AEF" w:rsidRDefault="00147AEF" w:rsidP="0072699C">
      <w:pPr>
        <w:ind w:left="0" w:firstLine="567"/>
        <w:rPr>
          <w:sz w:val="18"/>
          <w:szCs w:val="18"/>
        </w:rPr>
      </w:pPr>
    </w:p>
    <w:p w:rsidR="00147AEF" w:rsidRDefault="00147AEF" w:rsidP="0072699C">
      <w:pPr>
        <w:ind w:left="0" w:firstLine="567"/>
        <w:rPr>
          <w:sz w:val="18"/>
          <w:szCs w:val="18"/>
        </w:rPr>
      </w:pPr>
      <w:r w:rsidRPr="00147AEF">
        <w:rPr>
          <w:sz w:val="18"/>
          <w:szCs w:val="18"/>
        </w:rPr>
        <w:t xml:space="preserve">В целях совершенствования деятельности администрации Хомутовского муниципального образования, на основании решения Думы Хомутовского муниципального образования от 31.10.2024 №31-154/д «Об утверждении структуры администрации Хомутовского муниципального образования» в соответствии со </w:t>
      </w:r>
      <w:proofErr w:type="spellStart"/>
      <w:r w:rsidRPr="00147AEF">
        <w:rPr>
          <w:sz w:val="18"/>
          <w:szCs w:val="18"/>
        </w:rPr>
        <w:t>ст.ст</w:t>
      </w:r>
      <w:proofErr w:type="spellEnd"/>
      <w:r w:rsidRPr="00147AEF">
        <w:rPr>
          <w:sz w:val="18"/>
          <w:szCs w:val="18"/>
        </w:rPr>
        <w:t>. 24, 27 Устава Хомутовского муниципального образования, администрация Хомутовского муниципального образования</w:t>
      </w:r>
    </w:p>
    <w:p w:rsidR="008B667A" w:rsidRPr="00147AEF" w:rsidRDefault="008B667A" w:rsidP="0072699C">
      <w:pPr>
        <w:ind w:left="0" w:firstLine="567"/>
        <w:rPr>
          <w:sz w:val="18"/>
          <w:szCs w:val="18"/>
        </w:rPr>
      </w:pPr>
    </w:p>
    <w:p w:rsidR="00147AEF" w:rsidRDefault="00147AEF" w:rsidP="0072699C">
      <w:pPr>
        <w:ind w:left="0" w:firstLine="567"/>
        <w:rPr>
          <w:sz w:val="18"/>
          <w:szCs w:val="18"/>
        </w:rPr>
      </w:pPr>
      <w:r w:rsidRPr="00147AEF">
        <w:rPr>
          <w:sz w:val="18"/>
          <w:szCs w:val="18"/>
        </w:rPr>
        <w:t>ПОСТАНОВЛЯЕТ:</w:t>
      </w:r>
    </w:p>
    <w:p w:rsidR="008B667A" w:rsidRPr="00147AEF" w:rsidRDefault="008B667A" w:rsidP="0072699C">
      <w:pPr>
        <w:ind w:left="0" w:firstLine="567"/>
        <w:rPr>
          <w:sz w:val="18"/>
          <w:szCs w:val="18"/>
        </w:rPr>
      </w:pPr>
    </w:p>
    <w:p w:rsidR="00147AEF" w:rsidRPr="00147AEF" w:rsidRDefault="00147AEF" w:rsidP="0072699C">
      <w:pPr>
        <w:ind w:left="0" w:firstLine="567"/>
        <w:rPr>
          <w:sz w:val="18"/>
          <w:szCs w:val="18"/>
        </w:rPr>
      </w:pPr>
      <w:r w:rsidRPr="00147AEF">
        <w:rPr>
          <w:sz w:val="18"/>
          <w:szCs w:val="18"/>
        </w:rPr>
        <w:t>1. Утвердить распределение обязанностей между Главой, Первым заместителем Главы администрации, заместителем Главы администрации, заместителем Главы администрации по социально-культурному развитию территории, руководителем аппарата администрации Хомутовского муниципального образования (приложение).</w:t>
      </w:r>
    </w:p>
    <w:p w:rsidR="00147AEF" w:rsidRPr="00147AEF" w:rsidRDefault="00147AEF" w:rsidP="0072699C">
      <w:pPr>
        <w:ind w:left="0" w:firstLine="567"/>
        <w:rPr>
          <w:sz w:val="18"/>
          <w:szCs w:val="18"/>
        </w:rPr>
      </w:pPr>
      <w:r w:rsidRPr="00147AEF">
        <w:rPr>
          <w:sz w:val="18"/>
          <w:szCs w:val="18"/>
        </w:rPr>
        <w:t>2. Постановление администрации от 14.04.2023 №94 о/д «О распределении обязанностей между Главой, Первым заместителем Главы администрации, заместителем Главы администрации, заместителем Главы администрации по социально-культурному развитию территории руководителем аппарата администрации Хомутовского муниципального образования» считать утратившим силу.</w:t>
      </w:r>
    </w:p>
    <w:p w:rsidR="00147AEF" w:rsidRPr="00147AEF" w:rsidRDefault="0072699C" w:rsidP="0072699C">
      <w:pPr>
        <w:rPr>
          <w:sz w:val="18"/>
          <w:szCs w:val="18"/>
        </w:rPr>
      </w:pPr>
      <w:r>
        <w:rPr>
          <w:sz w:val="18"/>
          <w:szCs w:val="18"/>
        </w:rPr>
        <w:t xml:space="preserve">   </w:t>
      </w:r>
      <w:r w:rsidR="00147AEF" w:rsidRPr="00147AEF">
        <w:rPr>
          <w:sz w:val="18"/>
          <w:szCs w:val="18"/>
        </w:rPr>
        <w:t xml:space="preserve"> 3.  Опубликовать настоящее постановление в установленном законом порядке.</w:t>
      </w:r>
    </w:p>
    <w:p w:rsidR="00147AEF" w:rsidRPr="00147AEF" w:rsidRDefault="0072699C" w:rsidP="0072699C">
      <w:pPr>
        <w:rPr>
          <w:sz w:val="18"/>
          <w:szCs w:val="18"/>
        </w:rPr>
      </w:pPr>
      <w:r>
        <w:rPr>
          <w:sz w:val="18"/>
          <w:szCs w:val="18"/>
        </w:rPr>
        <w:t xml:space="preserve">  </w:t>
      </w:r>
      <w:r w:rsidR="00147AEF" w:rsidRPr="00147AEF">
        <w:rPr>
          <w:sz w:val="18"/>
          <w:szCs w:val="18"/>
        </w:rPr>
        <w:t xml:space="preserve">  4.   </w:t>
      </w:r>
      <w:proofErr w:type="gramStart"/>
      <w:r w:rsidR="00147AEF" w:rsidRPr="00147AEF">
        <w:rPr>
          <w:sz w:val="18"/>
          <w:szCs w:val="18"/>
        </w:rPr>
        <w:t>Контроль за</w:t>
      </w:r>
      <w:proofErr w:type="gramEnd"/>
      <w:r w:rsidR="00147AEF" w:rsidRPr="00147AEF">
        <w:rPr>
          <w:sz w:val="18"/>
          <w:szCs w:val="18"/>
        </w:rPr>
        <w:t xml:space="preserve"> исполнением данного постановления оставляю за собой.</w:t>
      </w:r>
    </w:p>
    <w:p w:rsidR="00147AEF" w:rsidRPr="00147AEF" w:rsidRDefault="00147AEF" w:rsidP="00147AEF">
      <w:pPr>
        <w:ind w:hanging="147"/>
        <w:jc w:val="center"/>
        <w:rPr>
          <w:sz w:val="18"/>
          <w:szCs w:val="18"/>
        </w:rPr>
      </w:pPr>
    </w:p>
    <w:p w:rsidR="00147AEF" w:rsidRPr="0072699C" w:rsidRDefault="0072699C" w:rsidP="00147AEF">
      <w:pPr>
        <w:ind w:hanging="147"/>
        <w:jc w:val="center"/>
        <w:rPr>
          <w:i/>
          <w:sz w:val="18"/>
          <w:szCs w:val="18"/>
        </w:rPr>
      </w:pPr>
      <w:r>
        <w:rPr>
          <w:i/>
          <w:sz w:val="18"/>
          <w:szCs w:val="18"/>
        </w:rPr>
        <w:t xml:space="preserve">                                                                      </w:t>
      </w:r>
      <w:r w:rsidR="00147AEF" w:rsidRPr="0072699C">
        <w:rPr>
          <w:i/>
          <w:sz w:val="18"/>
          <w:szCs w:val="18"/>
        </w:rPr>
        <w:t>Глава                                                                                           А.В. Иваненко</w:t>
      </w:r>
    </w:p>
    <w:p w:rsidR="00147AEF" w:rsidRDefault="00147AEF" w:rsidP="00584DA2">
      <w:pPr>
        <w:ind w:hanging="147"/>
        <w:jc w:val="center"/>
        <w:rPr>
          <w:sz w:val="18"/>
          <w:szCs w:val="18"/>
        </w:rPr>
      </w:pPr>
    </w:p>
    <w:p w:rsidR="00147AEF" w:rsidRDefault="00147AEF" w:rsidP="008B667A">
      <w:pPr>
        <w:ind w:hanging="147"/>
        <w:rPr>
          <w:sz w:val="18"/>
          <w:szCs w:val="18"/>
        </w:rPr>
      </w:pPr>
    </w:p>
    <w:p w:rsidR="00147AEF" w:rsidRDefault="00147AEF" w:rsidP="00584DA2">
      <w:pPr>
        <w:ind w:hanging="147"/>
        <w:jc w:val="center"/>
        <w:rPr>
          <w:sz w:val="18"/>
          <w:szCs w:val="18"/>
        </w:rPr>
      </w:pPr>
    </w:p>
    <w:p w:rsidR="00906BC0" w:rsidRDefault="00906BC0" w:rsidP="00584DA2">
      <w:pPr>
        <w:ind w:hanging="147"/>
        <w:jc w:val="center"/>
        <w:rPr>
          <w:sz w:val="18"/>
          <w:szCs w:val="18"/>
        </w:rPr>
      </w:pPr>
    </w:p>
    <w:p w:rsidR="00906BC0" w:rsidRDefault="00906BC0" w:rsidP="00584DA2">
      <w:pPr>
        <w:ind w:hanging="147"/>
        <w:jc w:val="center"/>
        <w:rPr>
          <w:sz w:val="18"/>
          <w:szCs w:val="18"/>
        </w:rPr>
      </w:pPr>
    </w:p>
    <w:p w:rsidR="00906BC0" w:rsidRDefault="00906BC0" w:rsidP="00584DA2">
      <w:pPr>
        <w:ind w:hanging="147"/>
        <w:jc w:val="center"/>
        <w:rPr>
          <w:sz w:val="18"/>
          <w:szCs w:val="18"/>
        </w:rPr>
      </w:pPr>
    </w:p>
    <w:p w:rsidR="00906BC0" w:rsidRDefault="00906BC0" w:rsidP="00584DA2">
      <w:pPr>
        <w:ind w:hanging="147"/>
        <w:jc w:val="center"/>
        <w:rPr>
          <w:sz w:val="18"/>
          <w:szCs w:val="18"/>
        </w:rPr>
      </w:pPr>
    </w:p>
    <w:p w:rsidR="00906BC0" w:rsidRDefault="00906BC0" w:rsidP="00584DA2">
      <w:pPr>
        <w:ind w:hanging="147"/>
        <w:jc w:val="center"/>
        <w:rPr>
          <w:sz w:val="18"/>
          <w:szCs w:val="18"/>
        </w:rPr>
      </w:pPr>
    </w:p>
    <w:p w:rsidR="00C93E13" w:rsidRDefault="00C93E13" w:rsidP="00584DA2">
      <w:pPr>
        <w:ind w:hanging="147"/>
        <w:jc w:val="center"/>
        <w:rPr>
          <w:sz w:val="18"/>
          <w:szCs w:val="18"/>
        </w:rPr>
        <w:sectPr w:rsidR="00C93E13" w:rsidSect="00DE518F">
          <w:pgSz w:w="11906" w:h="16838"/>
          <w:pgMar w:top="993" w:right="707" w:bottom="709" w:left="1129" w:header="284" w:footer="709" w:gutter="0"/>
          <w:cols w:space="708"/>
          <w:docGrid w:linePitch="360"/>
        </w:sectPr>
      </w:pPr>
    </w:p>
    <w:p w:rsidR="004F7274" w:rsidRPr="004F7274" w:rsidRDefault="004F7274" w:rsidP="004F7274">
      <w:pPr>
        <w:ind w:hanging="147"/>
        <w:jc w:val="right"/>
        <w:rPr>
          <w:i/>
          <w:sz w:val="18"/>
          <w:szCs w:val="18"/>
        </w:rPr>
      </w:pPr>
      <w:r w:rsidRPr="004F7274">
        <w:rPr>
          <w:i/>
          <w:sz w:val="18"/>
          <w:szCs w:val="18"/>
        </w:rPr>
        <w:lastRenderedPageBreak/>
        <w:t>Утверждено</w:t>
      </w:r>
    </w:p>
    <w:p w:rsidR="004F7274" w:rsidRPr="004F7274" w:rsidRDefault="004F7274" w:rsidP="004F7274">
      <w:pPr>
        <w:ind w:hanging="147"/>
        <w:jc w:val="right"/>
        <w:rPr>
          <w:i/>
          <w:sz w:val="18"/>
          <w:szCs w:val="18"/>
        </w:rPr>
      </w:pPr>
      <w:r w:rsidRPr="004F7274">
        <w:rPr>
          <w:i/>
          <w:sz w:val="18"/>
          <w:szCs w:val="18"/>
        </w:rPr>
        <w:t>Приложение</w:t>
      </w:r>
    </w:p>
    <w:p w:rsidR="004F7274" w:rsidRPr="004F7274" w:rsidRDefault="004F7274" w:rsidP="004F7274">
      <w:pPr>
        <w:ind w:hanging="147"/>
        <w:jc w:val="right"/>
        <w:rPr>
          <w:i/>
          <w:sz w:val="18"/>
          <w:szCs w:val="18"/>
        </w:rPr>
      </w:pPr>
      <w:r w:rsidRPr="004F7274">
        <w:rPr>
          <w:i/>
          <w:sz w:val="18"/>
          <w:szCs w:val="18"/>
        </w:rPr>
        <w:t>к постановлению администрации</w:t>
      </w:r>
    </w:p>
    <w:p w:rsidR="004F7274" w:rsidRPr="004F7274" w:rsidRDefault="004F7274" w:rsidP="004F7274">
      <w:pPr>
        <w:ind w:hanging="147"/>
        <w:jc w:val="right"/>
        <w:rPr>
          <w:i/>
          <w:sz w:val="18"/>
          <w:szCs w:val="18"/>
        </w:rPr>
      </w:pPr>
      <w:r w:rsidRPr="004F7274">
        <w:rPr>
          <w:i/>
          <w:sz w:val="18"/>
          <w:szCs w:val="18"/>
        </w:rPr>
        <w:t>Хомутовского муниципального образования</w:t>
      </w:r>
    </w:p>
    <w:p w:rsidR="004F7274" w:rsidRPr="004F7274" w:rsidRDefault="004F7274" w:rsidP="004F7274">
      <w:pPr>
        <w:ind w:hanging="147"/>
        <w:jc w:val="right"/>
        <w:rPr>
          <w:i/>
          <w:sz w:val="18"/>
          <w:szCs w:val="18"/>
        </w:rPr>
      </w:pPr>
      <w:r w:rsidRPr="004F7274">
        <w:rPr>
          <w:i/>
          <w:sz w:val="18"/>
          <w:szCs w:val="18"/>
        </w:rPr>
        <w:t>от «</w:t>
      </w:r>
      <w:r>
        <w:rPr>
          <w:i/>
          <w:sz w:val="18"/>
          <w:szCs w:val="18"/>
        </w:rPr>
        <w:t>28</w:t>
      </w:r>
      <w:r w:rsidRPr="004F7274">
        <w:rPr>
          <w:i/>
          <w:sz w:val="18"/>
          <w:szCs w:val="18"/>
        </w:rPr>
        <w:t>»</w:t>
      </w:r>
      <w:r>
        <w:rPr>
          <w:i/>
          <w:sz w:val="18"/>
          <w:szCs w:val="18"/>
        </w:rPr>
        <w:t xml:space="preserve">Ноября </w:t>
      </w:r>
      <w:r w:rsidRPr="004F7274">
        <w:rPr>
          <w:i/>
          <w:sz w:val="18"/>
          <w:szCs w:val="18"/>
        </w:rPr>
        <w:t>2024 г.</w:t>
      </w:r>
      <w:r>
        <w:rPr>
          <w:i/>
          <w:sz w:val="18"/>
          <w:szCs w:val="18"/>
        </w:rPr>
        <w:t>260 од</w:t>
      </w:r>
    </w:p>
    <w:p w:rsidR="004F7274" w:rsidRPr="004F7274" w:rsidRDefault="004F7274" w:rsidP="004F7274">
      <w:pPr>
        <w:ind w:hanging="147"/>
        <w:jc w:val="center"/>
        <w:rPr>
          <w:sz w:val="18"/>
          <w:szCs w:val="18"/>
        </w:rPr>
      </w:pPr>
    </w:p>
    <w:p w:rsidR="004F7274" w:rsidRPr="004F7274" w:rsidRDefault="004F7274" w:rsidP="004F7274">
      <w:pPr>
        <w:ind w:hanging="147"/>
        <w:jc w:val="center"/>
        <w:rPr>
          <w:sz w:val="18"/>
          <w:szCs w:val="18"/>
        </w:rPr>
      </w:pPr>
    </w:p>
    <w:p w:rsidR="004F7274" w:rsidRPr="004F7274" w:rsidRDefault="004F7274" w:rsidP="004F7274">
      <w:pPr>
        <w:ind w:hanging="147"/>
        <w:jc w:val="center"/>
        <w:rPr>
          <w:sz w:val="18"/>
          <w:szCs w:val="18"/>
        </w:rPr>
      </w:pPr>
    </w:p>
    <w:p w:rsidR="004F7274" w:rsidRPr="004F7274" w:rsidRDefault="004F7274" w:rsidP="004F7274">
      <w:pPr>
        <w:ind w:hanging="147"/>
        <w:jc w:val="center"/>
        <w:rPr>
          <w:sz w:val="18"/>
          <w:szCs w:val="18"/>
        </w:rPr>
      </w:pPr>
      <w:r w:rsidRPr="004F7274">
        <w:rPr>
          <w:sz w:val="18"/>
          <w:szCs w:val="18"/>
        </w:rPr>
        <w:t>РАСПРЕДЕЛЕНИЕ ОБЯЗАННОСТЕЙ</w:t>
      </w:r>
    </w:p>
    <w:p w:rsidR="004F7274" w:rsidRPr="004F7274" w:rsidRDefault="004F7274" w:rsidP="004F7274">
      <w:pPr>
        <w:ind w:hanging="147"/>
        <w:jc w:val="center"/>
        <w:rPr>
          <w:sz w:val="18"/>
          <w:szCs w:val="18"/>
        </w:rPr>
      </w:pPr>
      <w:r w:rsidRPr="004F7274">
        <w:rPr>
          <w:sz w:val="18"/>
          <w:szCs w:val="18"/>
        </w:rPr>
        <w:t>между Главой, Первым заместителем Главы администрации, заместителем Главы администрации, заместителем Главы администрации по социально-культурному развитию территории</w:t>
      </w:r>
    </w:p>
    <w:p w:rsidR="00C93E13" w:rsidRDefault="004F7274" w:rsidP="004F7274">
      <w:pPr>
        <w:ind w:hanging="147"/>
        <w:jc w:val="center"/>
        <w:rPr>
          <w:sz w:val="18"/>
          <w:szCs w:val="18"/>
        </w:rPr>
      </w:pPr>
      <w:r w:rsidRPr="004F7274">
        <w:rPr>
          <w:sz w:val="18"/>
          <w:szCs w:val="18"/>
        </w:rPr>
        <w:t>и руководителем аппарата администрации Хомутовского муниципального образования</w:t>
      </w:r>
    </w:p>
    <w:tbl>
      <w:tblPr>
        <w:tblStyle w:val="aa"/>
        <w:tblW w:w="15984" w:type="dxa"/>
        <w:tblLayout w:type="fixed"/>
        <w:tblLook w:val="04A0" w:firstRow="1" w:lastRow="0" w:firstColumn="1" w:lastColumn="0" w:noHBand="0" w:noVBand="1"/>
      </w:tblPr>
      <w:tblGrid>
        <w:gridCol w:w="2802"/>
        <w:gridCol w:w="3260"/>
        <w:gridCol w:w="3402"/>
        <w:gridCol w:w="3544"/>
        <w:gridCol w:w="2976"/>
      </w:tblGrid>
      <w:tr w:rsidR="004F7274" w:rsidRPr="004F7274" w:rsidTr="004F7274">
        <w:tc>
          <w:tcPr>
            <w:tcW w:w="2802" w:type="dxa"/>
          </w:tcPr>
          <w:p w:rsidR="004F7274" w:rsidRPr="004F7274" w:rsidRDefault="004F7274" w:rsidP="004F7274">
            <w:pPr>
              <w:ind w:hanging="147"/>
              <w:jc w:val="center"/>
              <w:rPr>
                <w:b/>
                <w:bCs/>
                <w:sz w:val="18"/>
                <w:szCs w:val="18"/>
              </w:rPr>
            </w:pPr>
            <w:r w:rsidRPr="004F7274">
              <w:rPr>
                <w:b/>
                <w:bCs/>
                <w:sz w:val="18"/>
                <w:szCs w:val="18"/>
              </w:rPr>
              <w:t>Глава Хомутовского муниципального образования</w:t>
            </w:r>
          </w:p>
        </w:tc>
        <w:tc>
          <w:tcPr>
            <w:tcW w:w="3260" w:type="dxa"/>
          </w:tcPr>
          <w:p w:rsidR="004F7274" w:rsidRPr="004F7274" w:rsidRDefault="004F7274" w:rsidP="004F7274">
            <w:pPr>
              <w:ind w:hanging="147"/>
              <w:jc w:val="center"/>
              <w:rPr>
                <w:b/>
                <w:bCs/>
                <w:sz w:val="18"/>
                <w:szCs w:val="18"/>
              </w:rPr>
            </w:pPr>
            <w:r w:rsidRPr="004F7274">
              <w:rPr>
                <w:b/>
                <w:bCs/>
                <w:sz w:val="18"/>
                <w:szCs w:val="18"/>
              </w:rPr>
              <w:t>Первый заместитель</w:t>
            </w:r>
          </w:p>
          <w:p w:rsidR="004F7274" w:rsidRPr="004F7274" w:rsidRDefault="004F7274" w:rsidP="004F7274">
            <w:pPr>
              <w:ind w:hanging="147"/>
              <w:jc w:val="center"/>
              <w:rPr>
                <w:b/>
                <w:bCs/>
                <w:sz w:val="18"/>
                <w:szCs w:val="18"/>
              </w:rPr>
            </w:pPr>
            <w:r w:rsidRPr="004F7274">
              <w:rPr>
                <w:b/>
                <w:bCs/>
                <w:sz w:val="18"/>
                <w:szCs w:val="18"/>
              </w:rPr>
              <w:t>Главы администрации</w:t>
            </w:r>
          </w:p>
        </w:tc>
        <w:tc>
          <w:tcPr>
            <w:tcW w:w="3402" w:type="dxa"/>
          </w:tcPr>
          <w:p w:rsidR="004F7274" w:rsidRPr="004F7274" w:rsidRDefault="004F7274" w:rsidP="004F7274">
            <w:pPr>
              <w:ind w:hanging="147"/>
              <w:jc w:val="center"/>
              <w:rPr>
                <w:b/>
                <w:bCs/>
                <w:sz w:val="18"/>
                <w:szCs w:val="18"/>
              </w:rPr>
            </w:pPr>
            <w:r w:rsidRPr="004F7274">
              <w:rPr>
                <w:b/>
                <w:bCs/>
                <w:sz w:val="18"/>
                <w:szCs w:val="18"/>
              </w:rPr>
              <w:t>Заместитель</w:t>
            </w:r>
          </w:p>
          <w:p w:rsidR="004F7274" w:rsidRPr="004F7274" w:rsidRDefault="004F7274" w:rsidP="004F7274">
            <w:pPr>
              <w:ind w:hanging="147"/>
              <w:jc w:val="center"/>
              <w:rPr>
                <w:b/>
                <w:bCs/>
                <w:sz w:val="18"/>
                <w:szCs w:val="18"/>
              </w:rPr>
            </w:pPr>
            <w:r w:rsidRPr="004F7274">
              <w:rPr>
                <w:b/>
                <w:bCs/>
                <w:sz w:val="18"/>
                <w:szCs w:val="18"/>
              </w:rPr>
              <w:t xml:space="preserve">Главы администрации </w:t>
            </w:r>
          </w:p>
        </w:tc>
        <w:tc>
          <w:tcPr>
            <w:tcW w:w="3544" w:type="dxa"/>
          </w:tcPr>
          <w:p w:rsidR="004F7274" w:rsidRPr="004F7274" w:rsidRDefault="004F7274" w:rsidP="004F7274">
            <w:pPr>
              <w:ind w:hanging="147"/>
              <w:jc w:val="center"/>
              <w:rPr>
                <w:b/>
                <w:bCs/>
                <w:sz w:val="18"/>
                <w:szCs w:val="18"/>
              </w:rPr>
            </w:pPr>
            <w:r w:rsidRPr="004F7274">
              <w:rPr>
                <w:b/>
                <w:bCs/>
                <w:sz w:val="18"/>
                <w:szCs w:val="18"/>
              </w:rPr>
              <w:t xml:space="preserve">Заместитель </w:t>
            </w:r>
          </w:p>
          <w:p w:rsidR="004F7274" w:rsidRPr="004F7274" w:rsidRDefault="004F7274" w:rsidP="004F7274">
            <w:pPr>
              <w:ind w:hanging="147"/>
              <w:jc w:val="center"/>
              <w:rPr>
                <w:b/>
                <w:bCs/>
                <w:sz w:val="18"/>
                <w:szCs w:val="18"/>
              </w:rPr>
            </w:pPr>
            <w:r w:rsidRPr="004F7274">
              <w:rPr>
                <w:b/>
                <w:bCs/>
                <w:sz w:val="18"/>
                <w:szCs w:val="18"/>
              </w:rPr>
              <w:t>Главы администрации по социально-культурному развитию территории</w:t>
            </w:r>
          </w:p>
        </w:tc>
        <w:tc>
          <w:tcPr>
            <w:tcW w:w="2976" w:type="dxa"/>
          </w:tcPr>
          <w:p w:rsidR="004F7274" w:rsidRPr="004F7274" w:rsidRDefault="004F7274" w:rsidP="004F7274">
            <w:pPr>
              <w:ind w:hanging="147"/>
              <w:jc w:val="center"/>
              <w:rPr>
                <w:b/>
                <w:bCs/>
                <w:sz w:val="18"/>
                <w:szCs w:val="18"/>
              </w:rPr>
            </w:pPr>
            <w:r w:rsidRPr="004F7274">
              <w:rPr>
                <w:b/>
                <w:bCs/>
                <w:sz w:val="18"/>
                <w:szCs w:val="18"/>
              </w:rPr>
              <w:t>Руководитель аппарата администрации</w:t>
            </w:r>
          </w:p>
        </w:tc>
      </w:tr>
      <w:tr w:rsidR="004F7274" w:rsidRPr="004F7274" w:rsidTr="004F7274">
        <w:tc>
          <w:tcPr>
            <w:tcW w:w="15984" w:type="dxa"/>
            <w:gridSpan w:val="5"/>
          </w:tcPr>
          <w:p w:rsidR="004F7274" w:rsidRPr="004F7274" w:rsidRDefault="004F7274" w:rsidP="004F7274">
            <w:pPr>
              <w:numPr>
                <w:ilvl w:val="0"/>
                <w:numId w:val="24"/>
              </w:numPr>
              <w:jc w:val="center"/>
              <w:rPr>
                <w:sz w:val="18"/>
                <w:szCs w:val="18"/>
              </w:rPr>
            </w:pPr>
            <w:r w:rsidRPr="004F7274">
              <w:rPr>
                <w:b/>
                <w:bCs/>
                <w:sz w:val="18"/>
                <w:szCs w:val="18"/>
              </w:rPr>
              <w:t xml:space="preserve">КУРИРУЕМЫЕ ВОПРОСЫ МЕСТНОГО ЗНАЧЕНИЯ </w:t>
            </w:r>
          </w:p>
          <w:p w:rsidR="004F7274" w:rsidRPr="004F7274" w:rsidRDefault="004F7274" w:rsidP="004F7274">
            <w:pPr>
              <w:ind w:hanging="147"/>
              <w:jc w:val="center"/>
              <w:rPr>
                <w:sz w:val="18"/>
                <w:szCs w:val="18"/>
              </w:rPr>
            </w:pPr>
            <w:r w:rsidRPr="004F7274">
              <w:rPr>
                <w:b/>
                <w:bCs/>
                <w:sz w:val="18"/>
                <w:szCs w:val="18"/>
              </w:rPr>
              <w:t>(в соответствии с Федеральным законом № 131-ФЗ и иными Федеральными и Областными законами)</w:t>
            </w:r>
          </w:p>
        </w:tc>
      </w:tr>
      <w:tr w:rsidR="004F7274" w:rsidRPr="004F7274" w:rsidTr="004F7274">
        <w:tc>
          <w:tcPr>
            <w:tcW w:w="2802" w:type="dxa"/>
          </w:tcPr>
          <w:p w:rsidR="004F7274" w:rsidRPr="004F7274" w:rsidRDefault="004F7274" w:rsidP="006733EE">
            <w:pPr>
              <w:ind w:hanging="147"/>
              <w:jc w:val="left"/>
              <w:rPr>
                <w:sz w:val="18"/>
                <w:szCs w:val="18"/>
              </w:rPr>
            </w:pPr>
            <w:r w:rsidRPr="004F7274">
              <w:rPr>
                <w:b/>
                <w:sz w:val="18"/>
                <w:szCs w:val="18"/>
              </w:rPr>
              <w:t xml:space="preserve">1. </w:t>
            </w:r>
            <w:r w:rsidRPr="004F7274">
              <w:rPr>
                <w:sz w:val="18"/>
                <w:szCs w:val="18"/>
              </w:rPr>
              <w:t>Контролирует разработку проекта бюджета поселения и подготовку отчета об его исполнении, вносит  на рассмотрение Думы поселения.</w:t>
            </w:r>
          </w:p>
          <w:p w:rsidR="004F7274" w:rsidRPr="004F7274" w:rsidRDefault="004F7274" w:rsidP="006733EE">
            <w:pPr>
              <w:ind w:hanging="147"/>
              <w:jc w:val="left"/>
              <w:rPr>
                <w:sz w:val="18"/>
                <w:szCs w:val="18"/>
              </w:rPr>
            </w:pPr>
            <w:r w:rsidRPr="004F7274">
              <w:rPr>
                <w:b/>
                <w:sz w:val="18"/>
                <w:szCs w:val="18"/>
              </w:rPr>
              <w:t xml:space="preserve"> 2. </w:t>
            </w:r>
            <w:r w:rsidRPr="004F7274">
              <w:rPr>
                <w:sz w:val="18"/>
                <w:szCs w:val="18"/>
              </w:rPr>
              <w:t>Генеральный план поселения, правила землепользования и застройки, утверждает подготовленную на основе генерального плана поселения документацию по планировке территории.</w:t>
            </w:r>
          </w:p>
          <w:p w:rsidR="004F7274" w:rsidRPr="004F7274" w:rsidRDefault="004F7274" w:rsidP="006733EE">
            <w:pPr>
              <w:ind w:hanging="147"/>
              <w:jc w:val="left"/>
              <w:rPr>
                <w:sz w:val="18"/>
                <w:szCs w:val="18"/>
              </w:rPr>
            </w:pPr>
            <w:bookmarkStart w:id="2" w:name="RANGE!B15"/>
            <w:r w:rsidRPr="004F7274">
              <w:rPr>
                <w:b/>
                <w:sz w:val="18"/>
                <w:szCs w:val="18"/>
              </w:rPr>
              <w:t>3.</w:t>
            </w:r>
            <w:r w:rsidRPr="004F7274">
              <w:rPr>
                <w:sz w:val="18"/>
                <w:szCs w:val="18"/>
              </w:rPr>
              <w:t>Обеспечивает помещением для работы на обслуживаемом административном участке поселения сотрудника, замещающего должность участкового уполномоченного полиции.</w:t>
            </w:r>
          </w:p>
          <w:p w:rsidR="004F7274" w:rsidRPr="004F7274" w:rsidRDefault="004F7274" w:rsidP="006733EE">
            <w:pPr>
              <w:ind w:hanging="147"/>
              <w:jc w:val="left"/>
              <w:rPr>
                <w:sz w:val="18"/>
                <w:szCs w:val="18"/>
              </w:rPr>
            </w:pPr>
            <w:bookmarkStart w:id="3" w:name="RANGE!C34"/>
            <w:bookmarkEnd w:id="2"/>
            <w:r w:rsidRPr="004F7274">
              <w:rPr>
                <w:b/>
                <w:sz w:val="18"/>
                <w:szCs w:val="18"/>
              </w:rPr>
              <w:t xml:space="preserve">4. </w:t>
            </w:r>
            <w:r w:rsidRPr="004F7274">
              <w:rPr>
                <w:sz w:val="18"/>
                <w:szCs w:val="18"/>
              </w:rPr>
              <w:t>Исполняет полномочия председателя Думы Хомутовского МО.</w:t>
            </w:r>
          </w:p>
          <w:p w:rsidR="004F7274" w:rsidRPr="004F7274" w:rsidRDefault="004F7274" w:rsidP="006733EE">
            <w:pPr>
              <w:ind w:hanging="147"/>
              <w:jc w:val="left"/>
              <w:rPr>
                <w:sz w:val="18"/>
                <w:szCs w:val="18"/>
              </w:rPr>
            </w:pPr>
            <w:r w:rsidRPr="004F7274">
              <w:rPr>
                <w:b/>
                <w:sz w:val="18"/>
                <w:szCs w:val="18"/>
              </w:rPr>
              <w:t>5.</w:t>
            </w:r>
            <w:r w:rsidRPr="004F7274">
              <w:rPr>
                <w:sz w:val="18"/>
                <w:szCs w:val="18"/>
              </w:rPr>
              <w:t xml:space="preserve"> Обеспечивает на </w:t>
            </w:r>
            <w:r w:rsidRPr="004F7274">
              <w:rPr>
                <w:sz w:val="18"/>
                <w:szCs w:val="18"/>
              </w:rPr>
              <w:lastRenderedPageBreak/>
              <w:t>территории Хомутовского муниципального образования соблюдение Конституции Российской Федерации,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законов и иных нормативных правовых актов органов государственной власти Иркутской области и решений Думы Хомутовского муниципального образования.</w:t>
            </w:r>
          </w:p>
          <w:p w:rsidR="004F7274" w:rsidRPr="004F7274" w:rsidRDefault="004F7274" w:rsidP="006733EE">
            <w:pPr>
              <w:ind w:hanging="147"/>
              <w:jc w:val="left"/>
              <w:rPr>
                <w:sz w:val="18"/>
                <w:szCs w:val="18"/>
              </w:rPr>
            </w:pPr>
            <w:r w:rsidRPr="004F7274">
              <w:rPr>
                <w:b/>
                <w:sz w:val="18"/>
                <w:szCs w:val="18"/>
              </w:rPr>
              <w:t>6.</w:t>
            </w:r>
            <w:r w:rsidRPr="004F7274">
              <w:rPr>
                <w:sz w:val="18"/>
                <w:szCs w:val="18"/>
              </w:rPr>
              <w:t xml:space="preserve"> Разрабатывает структуру администрации поселения  и выносит на рассмотрение Думы Хомутовского муниципального образования.</w:t>
            </w:r>
          </w:p>
          <w:p w:rsidR="004F7274" w:rsidRPr="004F7274" w:rsidRDefault="004F7274" w:rsidP="006733EE">
            <w:pPr>
              <w:ind w:hanging="147"/>
              <w:jc w:val="left"/>
              <w:rPr>
                <w:sz w:val="18"/>
                <w:szCs w:val="18"/>
              </w:rPr>
            </w:pPr>
            <w:r w:rsidRPr="004F7274">
              <w:rPr>
                <w:b/>
                <w:sz w:val="18"/>
                <w:szCs w:val="18"/>
              </w:rPr>
              <w:t>7.</w:t>
            </w:r>
            <w:r w:rsidRPr="004F7274">
              <w:rPr>
                <w:sz w:val="18"/>
                <w:szCs w:val="18"/>
              </w:rPr>
              <w:t>Распределяет обязанности по исполнению полномочий администрации поселения, утверждает штат администрации Хомутовского муниципального образования в пределах, утвержденных в бюджете средств на содержание администрации поселения.</w:t>
            </w:r>
          </w:p>
          <w:p w:rsidR="004F7274" w:rsidRPr="004F7274" w:rsidRDefault="004F7274" w:rsidP="006733EE">
            <w:pPr>
              <w:ind w:hanging="147"/>
              <w:jc w:val="left"/>
              <w:rPr>
                <w:sz w:val="18"/>
                <w:szCs w:val="18"/>
              </w:rPr>
            </w:pPr>
            <w:r w:rsidRPr="004F7274">
              <w:rPr>
                <w:b/>
                <w:sz w:val="18"/>
                <w:szCs w:val="18"/>
              </w:rPr>
              <w:t>8.</w:t>
            </w:r>
            <w:r w:rsidRPr="004F7274">
              <w:rPr>
                <w:sz w:val="18"/>
                <w:szCs w:val="18"/>
              </w:rPr>
              <w:t xml:space="preserve"> Назначает на </w:t>
            </w:r>
            <w:r w:rsidRPr="004F7274">
              <w:rPr>
                <w:sz w:val="18"/>
                <w:szCs w:val="18"/>
              </w:rPr>
              <w:lastRenderedPageBreak/>
              <w:t>должность и освобождает от должности заместителей Главы администрации Хомутовского муниципального образования, специалистов администрации Хомутовского муниципального образования, руководителей муниципальных учреждений.</w:t>
            </w:r>
          </w:p>
          <w:p w:rsidR="004F7274" w:rsidRPr="004F7274" w:rsidRDefault="004F7274" w:rsidP="006733EE">
            <w:pPr>
              <w:ind w:hanging="147"/>
              <w:jc w:val="left"/>
              <w:rPr>
                <w:sz w:val="18"/>
                <w:szCs w:val="18"/>
              </w:rPr>
            </w:pPr>
            <w:r w:rsidRPr="004F7274">
              <w:rPr>
                <w:b/>
                <w:sz w:val="18"/>
                <w:szCs w:val="18"/>
              </w:rPr>
              <w:t>9.</w:t>
            </w:r>
            <w:r w:rsidRPr="004F7274">
              <w:rPr>
                <w:sz w:val="18"/>
                <w:szCs w:val="18"/>
              </w:rPr>
              <w:t xml:space="preserve"> Представляет Думе поселения ежегодные отчеты о результатах своей деятельности, деятельности администрации.</w:t>
            </w:r>
          </w:p>
          <w:p w:rsidR="004F7274" w:rsidRPr="004F7274" w:rsidRDefault="004F7274" w:rsidP="006733EE">
            <w:pPr>
              <w:ind w:hanging="147"/>
              <w:jc w:val="left"/>
              <w:rPr>
                <w:sz w:val="18"/>
                <w:szCs w:val="18"/>
              </w:rPr>
            </w:pPr>
            <w:r w:rsidRPr="004F7274">
              <w:rPr>
                <w:sz w:val="18"/>
                <w:szCs w:val="18"/>
              </w:rPr>
              <w:t>10. Иные, не предусмотренные у заместителей Главы.</w:t>
            </w:r>
          </w:p>
          <w:bookmarkEnd w:id="3"/>
          <w:p w:rsidR="004F7274" w:rsidRPr="004F7274" w:rsidRDefault="004F7274" w:rsidP="006733EE">
            <w:pPr>
              <w:ind w:hanging="147"/>
              <w:jc w:val="left"/>
              <w:rPr>
                <w:sz w:val="18"/>
                <w:szCs w:val="18"/>
              </w:rPr>
            </w:pPr>
          </w:p>
        </w:tc>
        <w:tc>
          <w:tcPr>
            <w:tcW w:w="3260" w:type="dxa"/>
          </w:tcPr>
          <w:p w:rsidR="004F7274" w:rsidRPr="004F7274" w:rsidRDefault="004F7274" w:rsidP="006733EE">
            <w:pPr>
              <w:ind w:hanging="147"/>
              <w:jc w:val="left"/>
              <w:rPr>
                <w:b/>
                <w:sz w:val="18"/>
                <w:szCs w:val="18"/>
              </w:rPr>
            </w:pPr>
            <w:bookmarkStart w:id="4" w:name="RANGE!C33"/>
            <w:r w:rsidRPr="004F7274">
              <w:rPr>
                <w:b/>
                <w:sz w:val="18"/>
                <w:szCs w:val="18"/>
              </w:rPr>
              <w:lastRenderedPageBreak/>
              <w:t>1.</w:t>
            </w:r>
            <w:r w:rsidRPr="004F7274">
              <w:rPr>
                <w:sz w:val="18"/>
                <w:szCs w:val="18"/>
              </w:rPr>
              <w:t>Контролирует владение, пользование и  распоряжение имуществом, находящимся в муниципальной собственности, приобретение имущества в муниципальную собственность, его учет и приватизацию.</w:t>
            </w:r>
          </w:p>
          <w:p w:rsidR="004F7274" w:rsidRPr="004F7274" w:rsidRDefault="004F7274" w:rsidP="006733EE">
            <w:pPr>
              <w:ind w:hanging="147"/>
              <w:jc w:val="left"/>
              <w:rPr>
                <w:sz w:val="18"/>
                <w:szCs w:val="18"/>
              </w:rPr>
            </w:pPr>
            <w:r w:rsidRPr="004F7274">
              <w:rPr>
                <w:b/>
                <w:sz w:val="18"/>
                <w:szCs w:val="18"/>
              </w:rPr>
              <w:t>2.</w:t>
            </w:r>
            <w:r w:rsidRPr="004F7274">
              <w:rPr>
                <w:sz w:val="18"/>
                <w:szCs w:val="18"/>
              </w:rPr>
              <w:t xml:space="preserve"> Контролирует</w:t>
            </w:r>
            <w:r w:rsidRPr="004F7274">
              <w:rPr>
                <w:b/>
                <w:sz w:val="18"/>
                <w:szCs w:val="18"/>
              </w:rPr>
              <w:t xml:space="preserve"> </w:t>
            </w:r>
            <w:r w:rsidRPr="004F7274">
              <w:rPr>
                <w:sz w:val="18"/>
                <w:szCs w:val="18"/>
              </w:rPr>
              <w:t xml:space="preserve">организацию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w:t>
            </w:r>
            <w:proofErr w:type="gramStart"/>
            <w:r w:rsidRPr="004F7274">
              <w:rPr>
                <w:sz w:val="18"/>
                <w:szCs w:val="18"/>
              </w:rPr>
              <w:t xml:space="preserve">( </w:t>
            </w:r>
            <w:proofErr w:type="gramEnd"/>
            <w:r w:rsidRPr="004F7274">
              <w:rPr>
                <w:sz w:val="18"/>
                <w:szCs w:val="18"/>
              </w:rPr>
              <w:t xml:space="preserve">парковочных мест), осуществление муниципального контроля на автомобильном транспорте,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w:t>
            </w:r>
            <w:r w:rsidRPr="004F7274">
              <w:rPr>
                <w:sz w:val="18"/>
                <w:szCs w:val="18"/>
              </w:rPr>
              <w:lastRenderedPageBreak/>
              <w:t>Российской Федерации.</w:t>
            </w:r>
          </w:p>
          <w:p w:rsidR="004F7274" w:rsidRPr="004F7274" w:rsidRDefault="004F7274" w:rsidP="006733EE">
            <w:pPr>
              <w:ind w:hanging="147"/>
              <w:jc w:val="left"/>
              <w:rPr>
                <w:sz w:val="18"/>
                <w:szCs w:val="18"/>
              </w:rPr>
            </w:pPr>
            <w:r w:rsidRPr="004F7274">
              <w:rPr>
                <w:b/>
                <w:sz w:val="18"/>
                <w:szCs w:val="18"/>
              </w:rPr>
              <w:t xml:space="preserve">3. </w:t>
            </w:r>
            <w:r w:rsidRPr="004F7274">
              <w:rPr>
                <w:sz w:val="18"/>
                <w:szCs w:val="18"/>
              </w:rPr>
              <w:t>Контролирует</w:t>
            </w:r>
            <w:r w:rsidRPr="004F7274">
              <w:rPr>
                <w:b/>
                <w:sz w:val="18"/>
                <w:szCs w:val="18"/>
              </w:rPr>
              <w:t xml:space="preserve"> </w:t>
            </w:r>
            <w:r w:rsidRPr="004F7274">
              <w:rPr>
                <w:sz w:val="18"/>
                <w:szCs w:val="18"/>
              </w:rPr>
              <w:t>организацию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F7274" w:rsidRPr="004F7274" w:rsidRDefault="004F7274" w:rsidP="006733EE">
            <w:pPr>
              <w:ind w:hanging="147"/>
              <w:jc w:val="left"/>
              <w:rPr>
                <w:sz w:val="18"/>
                <w:szCs w:val="18"/>
              </w:rPr>
            </w:pPr>
            <w:r w:rsidRPr="004F7274">
              <w:rPr>
                <w:b/>
                <w:sz w:val="18"/>
                <w:szCs w:val="18"/>
              </w:rPr>
              <w:t xml:space="preserve">4. </w:t>
            </w:r>
            <w:r w:rsidRPr="004F7274">
              <w:rPr>
                <w:sz w:val="18"/>
                <w:szCs w:val="18"/>
              </w:rPr>
              <w:t>Контролирует создание условий для предоставления транспортных услуг населению и организацию транспортного обслуживания населения в границах поселения.</w:t>
            </w:r>
          </w:p>
          <w:p w:rsidR="004F7274" w:rsidRPr="004F7274" w:rsidRDefault="004F7274" w:rsidP="006733EE">
            <w:pPr>
              <w:ind w:hanging="147"/>
              <w:jc w:val="left"/>
              <w:rPr>
                <w:sz w:val="18"/>
                <w:szCs w:val="18"/>
              </w:rPr>
            </w:pPr>
            <w:r w:rsidRPr="004F7274">
              <w:rPr>
                <w:b/>
                <w:sz w:val="18"/>
                <w:szCs w:val="18"/>
              </w:rPr>
              <w:t xml:space="preserve">5. </w:t>
            </w:r>
            <w:r w:rsidRPr="004F7274">
              <w:rPr>
                <w:sz w:val="18"/>
                <w:szCs w:val="18"/>
              </w:rPr>
              <w:t xml:space="preserve">Контролирует обеспечение первичных мер пожарной безопасности в границах населенных пунктов поселения. </w:t>
            </w:r>
          </w:p>
          <w:p w:rsidR="004F7274" w:rsidRPr="004F7274" w:rsidRDefault="004F7274" w:rsidP="006733EE">
            <w:pPr>
              <w:ind w:hanging="147"/>
              <w:jc w:val="left"/>
              <w:rPr>
                <w:sz w:val="18"/>
                <w:szCs w:val="18"/>
              </w:rPr>
            </w:pPr>
            <w:bookmarkStart w:id="5" w:name="RANGE!C27"/>
            <w:r w:rsidRPr="004F7274">
              <w:rPr>
                <w:b/>
                <w:sz w:val="18"/>
                <w:szCs w:val="18"/>
              </w:rPr>
              <w:t xml:space="preserve">6. </w:t>
            </w:r>
            <w:r w:rsidRPr="004F7274">
              <w:rPr>
                <w:sz w:val="18"/>
                <w:szCs w:val="18"/>
              </w:rPr>
              <w:t>Контролирует создание условий для массового отдыха жителей поселения и организацию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274" w:rsidRPr="004F7274" w:rsidRDefault="004F7274" w:rsidP="006733EE">
            <w:pPr>
              <w:ind w:hanging="147"/>
              <w:jc w:val="left"/>
              <w:rPr>
                <w:sz w:val="18"/>
                <w:szCs w:val="18"/>
              </w:rPr>
            </w:pPr>
            <w:r w:rsidRPr="004F7274">
              <w:rPr>
                <w:b/>
                <w:sz w:val="18"/>
                <w:szCs w:val="18"/>
              </w:rPr>
              <w:t>7.</w:t>
            </w:r>
            <w:r w:rsidRPr="004F7274">
              <w:rPr>
                <w:sz w:val="18"/>
                <w:szCs w:val="18"/>
              </w:rPr>
              <w:t>Осуществляет участие в организации деятельности по накоплению (в том числе раздельному накоплению) и транспортированию твердых коммунальных отходов.</w:t>
            </w:r>
          </w:p>
          <w:p w:rsidR="004F7274" w:rsidRPr="004F7274" w:rsidRDefault="004F7274" w:rsidP="006733EE">
            <w:pPr>
              <w:ind w:hanging="147"/>
              <w:jc w:val="left"/>
              <w:rPr>
                <w:sz w:val="18"/>
                <w:szCs w:val="18"/>
              </w:rPr>
            </w:pPr>
            <w:r w:rsidRPr="004F7274">
              <w:rPr>
                <w:b/>
                <w:sz w:val="18"/>
                <w:szCs w:val="18"/>
              </w:rPr>
              <w:t xml:space="preserve">8. </w:t>
            </w:r>
            <w:r w:rsidRPr="004F7274">
              <w:rPr>
                <w:sz w:val="18"/>
                <w:szCs w:val="18"/>
              </w:rPr>
              <w:t xml:space="preserve">Контролирует утверждение правил благоустройства территории поселения, осуществление </w:t>
            </w:r>
            <w:proofErr w:type="gramStart"/>
            <w:r w:rsidRPr="004F7274">
              <w:rPr>
                <w:sz w:val="18"/>
                <w:szCs w:val="18"/>
              </w:rPr>
              <w:t>контроля за</w:t>
            </w:r>
            <w:proofErr w:type="gramEnd"/>
            <w:r w:rsidRPr="004F7274">
              <w:rPr>
                <w:sz w:val="18"/>
                <w:szCs w:val="18"/>
              </w:rPr>
              <w:t xml:space="preserve"> их соблюдением, организацию благоустройства территории поселения в </w:t>
            </w:r>
            <w:r w:rsidRPr="004F7274">
              <w:rPr>
                <w:sz w:val="18"/>
                <w:szCs w:val="18"/>
              </w:rPr>
              <w:lastRenderedPageBreak/>
              <w:t>соответствии с указанными правилами.</w:t>
            </w:r>
          </w:p>
          <w:p w:rsidR="004F7274" w:rsidRPr="004F7274" w:rsidRDefault="004F7274" w:rsidP="006733EE">
            <w:pPr>
              <w:ind w:hanging="147"/>
              <w:jc w:val="left"/>
              <w:rPr>
                <w:sz w:val="18"/>
                <w:szCs w:val="18"/>
              </w:rPr>
            </w:pPr>
            <w:r w:rsidRPr="004F7274">
              <w:rPr>
                <w:b/>
                <w:sz w:val="18"/>
                <w:szCs w:val="18"/>
              </w:rPr>
              <w:t xml:space="preserve">9. </w:t>
            </w:r>
            <w:r w:rsidRPr="004F7274">
              <w:rPr>
                <w:sz w:val="18"/>
                <w:szCs w:val="18"/>
              </w:rPr>
              <w:t xml:space="preserve">Осуществляет </w:t>
            </w:r>
            <w:proofErr w:type="gramStart"/>
            <w:r w:rsidRPr="004F7274">
              <w:rPr>
                <w:sz w:val="18"/>
                <w:szCs w:val="18"/>
              </w:rPr>
              <w:t>контроль</w:t>
            </w:r>
            <w:r w:rsidRPr="004F7274">
              <w:rPr>
                <w:b/>
                <w:sz w:val="18"/>
                <w:szCs w:val="18"/>
              </w:rPr>
              <w:t xml:space="preserve"> </w:t>
            </w:r>
            <w:r w:rsidRPr="004F7274">
              <w:rPr>
                <w:sz w:val="18"/>
                <w:szCs w:val="18"/>
              </w:rPr>
              <w:t>за</w:t>
            </w:r>
            <w:proofErr w:type="gramEnd"/>
            <w:r w:rsidRPr="004F7274">
              <w:rPr>
                <w:sz w:val="18"/>
                <w:szCs w:val="18"/>
              </w:rPr>
              <w:t xml:space="preserve"> подготовкой генеральных планов поселения, правил землепользования и застройки, документации по планировке территории.</w:t>
            </w:r>
          </w:p>
          <w:p w:rsidR="004F7274" w:rsidRPr="004F7274" w:rsidRDefault="004F7274" w:rsidP="006733EE">
            <w:pPr>
              <w:ind w:hanging="147"/>
              <w:jc w:val="left"/>
              <w:rPr>
                <w:sz w:val="18"/>
                <w:szCs w:val="18"/>
              </w:rPr>
            </w:pPr>
            <w:r w:rsidRPr="004F7274">
              <w:rPr>
                <w:b/>
                <w:sz w:val="18"/>
                <w:szCs w:val="18"/>
              </w:rPr>
              <w:t xml:space="preserve">10. </w:t>
            </w:r>
            <w:proofErr w:type="gramStart"/>
            <w:r w:rsidRPr="004F7274">
              <w:rPr>
                <w:sz w:val="18"/>
                <w:szCs w:val="18"/>
              </w:rPr>
              <w:t>Контролирует</w:t>
            </w:r>
            <w:r w:rsidRPr="004F7274">
              <w:rPr>
                <w:b/>
                <w:sz w:val="18"/>
                <w:szCs w:val="18"/>
              </w:rPr>
              <w:t xml:space="preserve"> </w:t>
            </w:r>
            <w:r w:rsidRPr="004F7274">
              <w:rPr>
                <w:sz w:val="18"/>
                <w:szCs w:val="18"/>
              </w:rPr>
              <w:t>выдачу градостроительного плана земельного участка, расположенного в границах поселения, выдачу разрешений на строительство (за исключением случаев, предусмотренных Градостроительным </w:t>
            </w:r>
            <w:hyperlink r:id="rId14" w:anchor="dst306" w:history="1">
              <w:r w:rsidRPr="004F7274">
                <w:rPr>
                  <w:rStyle w:val="af"/>
                  <w:sz w:val="18"/>
                  <w:szCs w:val="18"/>
                </w:rPr>
                <w:t>кодексом</w:t>
              </w:r>
            </w:hyperlink>
            <w:r w:rsidRPr="004F7274">
              <w:rPr>
                <w:sz w:val="18"/>
                <w:szCs w:val="18"/>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w:t>
            </w:r>
            <w:proofErr w:type="gramEnd"/>
            <w:r w:rsidRPr="004F7274">
              <w:rPr>
                <w:sz w:val="18"/>
                <w:szCs w:val="18"/>
              </w:rPr>
              <w:t xml:space="preserve">, </w:t>
            </w:r>
            <w:proofErr w:type="gramStart"/>
            <w:r w:rsidRPr="004F7274">
              <w:rPr>
                <w:sz w:val="18"/>
                <w:szCs w:val="18"/>
              </w:rPr>
              <w:t>осуществление муниципального земельного контроля в границах поселения, осуществление в случаях, предусмотренных Градостроительным </w:t>
            </w:r>
            <w:hyperlink r:id="rId15" w:anchor="dst0" w:history="1">
              <w:r w:rsidRPr="004F7274">
                <w:rPr>
                  <w:rStyle w:val="af"/>
                  <w:sz w:val="18"/>
                  <w:szCs w:val="18"/>
                </w:rPr>
                <w:t>кодексом</w:t>
              </w:r>
            </w:hyperlink>
            <w:r w:rsidRPr="004F7274">
              <w:rPr>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r w:rsidRPr="004F7274">
              <w:rPr>
                <w:sz w:val="18"/>
                <w:szCs w:val="18"/>
              </w:rPr>
              <w:lastRenderedPageBreak/>
              <w:t>уведомления о соответствии указанных в </w:t>
            </w:r>
            <w:hyperlink r:id="rId16" w:anchor="dst2579" w:history="1">
              <w:r w:rsidRPr="004F7274">
                <w:rPr>
                  <w:rStyle w:val="af"/>
                  <w:sz w:val="18"/>
                  <w:szCs w:val="18"/>
                </w:rPr>
                <w:t>уведомлении</w:t>
              </w:r>
            </w:hyperlink>
            <w:r w:rsidRPr="004F7274">
              <w:rPr>
                <w:sz w:val="18"/>
                <w:szCs w:val="18"/>
              </w:rPr>
              <w:t>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w:t>
            </w:r>
            <w:proofErr w:type="gramEnd"/>
            <w:r w:rsidRPr="004F7274">
              <w:rPr>
                <w:sz w:val="18"/>
                <w:szCs w:val="18"/>
              </w:rPr>
              <w:t xml:space="preserve"> </w:t>
            </w:r>
            <w:proofErr w:type="gramStart"/>
            <w:r w:rsidRPr="004F7274">
              <w:rPr>
                <w:sz w:val="18"/>
                <w:szCs w:val="18"/>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7" w:anchor="dst2579" w:history="1">
              <w:r w:rsidRPr="004F7274">
                <w:rPr>
                  <w:rStyle w:val="af"/>
                  <w:sz w:val="18"/>
                  <w:szCs w:val="18"/>
                </w:rPr>
                <w:t>уведомлении</w:t>
              </w:r>
            </w:hyperlink>
            <w:r w:rsidRPr="004F7274">
              <w:rPr>
                <w:sz w:val="18"/>
                <w:szCs w:val="18"/>
              </w:rPr>
              <w:t>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Pr="004F7274">
              <w:rPr>
                <w:sz w:val="18"/>
                <w:szCs w:val="18"/>
              </w:rPr>
              <w:t xml:space="preserve"> </w:t>
            </w:r>
            <w:proofErr w:type="gramStart"/>
            <w:r w:rsidRPr="004F7274">
              <w:rPr>
                <w:sz w:val="18"/>
                <w:szCs w:val="18"/>
              </w:rP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w:t>
            </w:r>
            <w:r w:rsidRPr="004F7274">
              <w:rPr>
                <w:sz w:val="18"/>
                <w:szCs w:val="18"/>
              </w:rPr>
              <w:lastRenderedPageBreak/>
              <w:t>принятие в соответствии с гражданским </w:t>
            </w:r>
            <w:hyperlink r:id="rId18" w:anchor="dst11034" w:history="1">
              <w:r w:rsidRPr="004F7274">
                <w:rPr>
                  <w:rStyle w:val="af"/>
                  <w:sz w:val="18"/>
                  <w:szCs w:val="18"/>
                </w:rPr>
                <w:t>законодательством</w:t>
              </w:r>
            </w:hyperlink>
            <w:r w:rsidRPr="004F7274">
              <w:rPr>
                <w:sz w:val="18"/>
                <w:szCs w:val="18"/>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w:t>
            </w:r>
            <w:proofErr w:type="gramEnd"/>
            <w:r w:rsidRPr="004F7274">
              <w:rPr>
                <w:sz w:val="18"/>
                <w:szCs w:val="18"/>
              </w:rPr>
              <w:t> </w:t>
            </w:r>
            <w:hyperlink r:id="rId19" w:anchor="dst100464" w:history="1">
              <w:proofErr w:type="gramStart"/>
              <w:r w:rsidRPr="004F7274">
                <w:rPr>
                  <w:rStyle w:val="af"/>
                  <w:sz w:val="18"/>
                  <w:szCs w:val="18"/>
                </w:rPr>
                <w:t>правилами</w:t>
              </w:r>
            </w:hyperlink>
            <w:r w:rsidRPr="004F7274">
              <w:rPr>
                <w:sz w:val="18"/>
                <w:szCs w:val="18"/>
              </w:rPr>
              <w:t> землепользования и застройки, </w:t>
            </w:r>
            <w:hyperlink r:id="rId20" w:anchor="dst1657" w:history="1">
              <w:r w:rsidRPr="004F7274">
                <w:rPr>
                  <w:rStyle w:val="af"/>
                  <w:sz w:val="18"/>
                  <w:szCs w:val="18"/>
                </w:rPr>
                <w:t>документацией</w:t>
              </w:r>
            </w:hyperlink>
            <w:r w:rsidRPr="004F7274">
              <w:rPr>
                <w:sz w:val="18"/>
                <w:szCs w:val="18"/>
              </w:rPr>
              <w:t>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w:t>
            </w:r>
            <w:proofErr w:type="gramEnd"/>
            <w:r w:rsidRPr="004F7274">
              <w:rPr>
                <w:sz w:val="18"/>
                <w:szCs w:val="18"/>
              </w:rPr>
              <w:t> </w:t>
            </w:r>
            <w:hyperlink r:id="rId21" w:anchor="dst2781" w:history="1">
              <w:r w:rsidRPr="004F7274">
                <w:rPr>
                  <w:rStyle w:val="af"/>
                  <w:sz w:val="18"/>
                  <w:szCs w:val="18"/>
                </w:rPr>
                <w:t>кодексом</w:t>
              </w:r>
            </w:hyperlink>
            <w:r w:rsidRPr="004F7274">
              <w:rPr>
                <w:sz w:val="18"/>
                <w:szCs w:val="18"/>
              </w:rPr>
              <w:t> Российской Федерации.</w:t>
            </w:r>
          </w:p>
          <w:p w:rsidR="004F7274" w:rsidRPr="004F7274" w:rsidRDefault="004F7274" w:rsidP="006733EE">
            <w:pPr>
              <w:ind w:hanging="147"/>
              <w:jc w:val="left"/>
              <w:rPr>
                <w:sz w:val="18"/>
                <w:szCs w:val="18"/>
              </w:rPr>
            </w:pPr>
            <w:r w:rsidRPr="004F7274">
              <w:rPr>
                <w:b/>
                <w:sz w:val="18"/>
                <w:szCs w:val="18"/>
              </w:rPr>
              <w:t>11.</w:t>
            </w:r>
            <w:r w:rsidRPr="004F7274">
              <w:rPr>
                <w:sz w:val="18"/>
                <w:szCs w:val="18"/>
              </w:rPr>
              <w:t>Контролирует</w:t>
            </w:r>
            <w:r w:rsidRPr="004F7274">
              <w:rPr>
                <w:b/>
                <w:sz w:val="18"/>
                <w:szCs w:val="18"/>
              </w:rPr>
              <w:t xml:space="preserve"> </w:t>
            </w:r>
            <w:r w:rsidRPr="004F7274">
              <w:rPr>
                <w:sz w:val="18"/>
                <w:szCs w:val="1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w:t>
            </w:r>
            <w:r w:rsidRPr="004F7274">
              <w:rPr>
                <w:sz w:val="18"/>
                <w:szCs w:val="18"/>
              </w:rPr>
              <w:lastRenderedPageBreak/>
              <w:t>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F7274" w:rsidRPr="004F7274" w:rsidRDefault="004F7274" w:rsidP="006733EE">
            <w:pPr>
              <w:ind w:hanging="147"/>
              <w:jc w:val="left"/>
              <w:rPr>
                <w:sz w:val="18"/>
                <w:szCs w:val="18"/>
              </w:rPr>
            </w:pPr>
            <w:r w:rsidRPr="004F7274">
              <w:rPr>
                <w:b/>
                <w:sz w:val="18"/>
                <w:szCs w:val="18"/>
              </w:rPr>
              <w:t>12.</w:t>
            </w:r>
            <w:r w:rsidRPr="004F7274">
              <w:rPr>
                <w:sz w:val="18"/>
                <w:szCs w:val="18"/>
              </w:rPr>
              <w:t xml:space="preserve">Осуществляет </w:t>
            </w:r>
            <w:proofErr w:type="gramStart"/>
            <w:r w:rsidRPr="004F7274">
              <w:rPr>
                <w:sz w:val="18"/>
                <w:szCs w:val="18"/>
              </w:rPr>
              <w:t>контроль за</w:t>
            </w:r>
            <w:proofErr w:type="gramEnd"/>
            <w:r w:rsidRPr="004F7274">
              <w:rPr>
                <w:sz w:val="18"/>
                <w:szCs w:val="18"/>
              </w:rPr>
              <w:t xml:space="preserve"> организацией ритуальных услуг и содержанием мест захоронения.</w:t>
            </w:r>
          </w:p>
          <w:p w:rsidR="004F7274" w:rsidRPr="004F7274" w:rsidRDefault="004F7274" w:rsidP="006733EE">
            <w:pPr>
              <w:ind w:hanging="147"/>
              <w:jc w:val="left"/>
              <w:rPr>
                <w:sz w:val="18"/>
                <w:szCs w:val="18"/>
              </w:rPr>
            </w:pPr>
            <w:r w:rsidRPr="004F7274">
              <w:rPr>
                <w:b/>
                <w:sz w:val="18"/>
                <w:szCs w:val="18"/>
              </w:rPr>
              <w:t xml:space="preserve">13. </w:t>
            </w:r>
            <w:r w:rsidRPr="004F7274">
              <w:rPr>
                <w:sz w:val="18"/>
                <w:szCs w:val="18"/>
              </w:rPr>
              <w:t>Осуществляет мероприятия по обеспечению безопасности людей на водных объектах, охране их жизни и здоровья.</w:t>
            </w:r>
          </w:p>
          <w:p w:rsidR="004F7274" w:rsidRPr="004F7274" w:rsidRDefault="004F7274" w:rsidP="006733EE">
            <w:pPr>
              <w:ind w:hanging="147"/>
              <w:jc w:val="left"/>
              <w:rPr>
                <w:sz w:val="18"/>
                <w:szCs w:val="18"/>
              </w:rPr>
            </w:pPr>
            <w:r w:rsidRPr="004F7274">
              <w:rPr>
                <w:b/>
                <w:sz w:val="18"/>
                <w:szCs w:val="18"/>
              </w:rPr>
              <w:t>14.</w:t>
            </w:r>
            <w:r w:rsidRPr="004F7274">
              <w:rPr>
                <w:sz w:val="18"/>
                <w:szCs w:val="18"/>
              </w:rPr>
              <w:t>Обеспечивает контроль выполнения работ, необходимых для создания искусственных земельных участков для нужд поселения в соответствии с федеральным законом.</w:t>
            </w:r>
          </w:p>
          <w:p w:rsidR="004F7274" w:rsidRPr="004F7274" w:rsidRDefault="004F7274" w:rsidP="006733EE">
            <w:pPr>
              <w:ind w:hanging="147"/>
              <w:jc w:val="left"/>
              <w:rPr>
                <w:sz w:val="18"/>
                <w:szCs w:val="18"/>
              </w:rPr>
            </w:pPr>
            <w:r w:rsidRPr="004F7274">
              <w:rPr>
                <w:b/>
                <w:sz w:val="18"/>
                <w:szCs w:val="18"/>
              </w:rPr>
              <w:t>15.</w:t>
            </w:r>
            <w:r w:rsidRPr="004F7274">
              <w:rPr>
                <w:sz w:val="18"/>
                <w:szCs w:val="18"/>
              </w:rPr>
              <w:t>Участвует</w:t>
            </w:r>
            <w:r w:rsidRPr="004F7274">
              <w:rPr>
                <w:b/>
                <w:sz w:val="18"/>
                <w:szCs w:val="18"/>
              </w:rPr>
              <w:t xml:space="preserve"> </w:t>
            </w:r>
            <w:r w:rsidRPr="004F7274">
              <w:rPr>
                <w:sz w:val="18"/>
                <w:szCs w:val="18"/>
              </w:rPr>
              <w:t>в соответствии с Федеральным законом от 24.07. 2007 №221-ФЗ «О государственном кадастре недвижимости» в выполнении комплексных кадастровых работ.</w:t>
            </w:r>
          </w:p>
          <w:p w:rsidR="004F7274" w:rsidRPr="004F7274" w:rsidRDefault="004F7274" w:rsidP="006733EE">
            <w:pPr>
              <w:ind w:hanging="147"/>
              <w:jc w:val="left"/>
              <w:rPr>
                <w:b/>
                <w:sz w:val="18"/>
                <w:szCs w:val="18"/>
              </w:rPr>
            </w:pPr>
            <w:r w:rsidRPr="004F7274">
              <w:rPr>
                <w:b/>
                <w:sz w:val="18"/>
                <w:szCs w:val="18"/>
              </w:rPr>
              <w:t>16.</w:t>
            </w:r>
            <w:r w:rsidRPr="004F7274">
              <w:rPr>
                <w:sz w:val="18"/>
                <w:szCs w:val="18"/>
              </w:rPr>
              <w:t>Контролирует осуществление муниципального контроля</w:t>
            </w:r>
          </w:p>
          <w:p w:rsidR="004F7274" w:rsidRPr="004F7274" w:rsidRDefault="004F7274" w:rsidP="006733EE">
            <w:pPr>
              <w:ind w:hanging="147"/>
              <w:jc w:val="left"/>
              <w:rPr>
                <w:sz w:val="18"/>
                <w:szCs w:val="18"/>
              </w:rPr>
            </w:pPr>
            <w:r w:rsidRPr="004F7274">
              <w:rPr>
                <w:b/>
                <w:sz w:val="18"/>
                <w:szCs w:val="18"/>
              </w:rPr>
              <w:t>17.</w:t>
            </w:r>
            <w:r w:rsidRPr="004F7274">
              <w:rPr>
                <w:sz w:val="18"/>
                <w:szCs w:val="18"/>
              </w:rPr>
              <w:t xml:space="preserve">Контролирует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w:t>
            </w:r>
            <w:hyperlink r:id="rId22" w:history="1">
              <w:r w:rsidRPr="004F7274">
                <w:rPr>
                  <w:rStyle w:val="af"/>
                  <w:sz w:val="18"/>
                  <w:szCs w:val="18"/>
                </w:rPr>
                <w:t>жилищным законодательством</w:t>
              </w:r>
            </w:hyperlink>
            <w:r w:rsidRPr="004F7274">
              <w:rPr>
                <w:sz w:val="18"/>
                <w:szCs w:val="18"/>
              </w:rPr>
              <w:t>.</w:t>
            </w:r>
            <w:bookmarkEnd w:id="4"/>
            <w:bookmarkEnd w:id="5"/>
          </w:p>
        </w:tc>
        <w:tc>
          <w:tcPr>
            <w:tcW w:w="3402" w:type="dxa"/>
          </w:tcPr>
          <w:p w:rsidR="004F7274" w:rsidRPr="004F7274" w:rsidRDefault="004F7274" w:rsidP="006733EE">
            <w:pPr>
              <w:ind w:hanging="147"/>
              <w:jc w:val="left"/>
              <w:rPr>
                <w:sz w:val="18"/>
                <w:szCs w:val="18"/>
              </w:rPr>
            </w:pPr>
            <w:r w:rsidRPr="004F7274">
              <w:rPr>
                <w:b/>
                <w:sz w:val="18"/>
                <w:szCs w:val="18"/>
              </w:rPr>
              <w:lastRenderedPageBreak/>
              <w:t xml:space="preserve">1. </w:t>
            </w:r>
            <w:r w:rsidRPr="004F7274">
              <w:rPr>
                <w:sz w:val="18"/>
                <w:szCs w:val="18"/>
              </w:rPr>
              <w:t xml:space="preserve">Организует разработку проекта бюджета поселения, осуществляет </w:t>
            </w:r>
            <w:proofErr w:type="gramStart"/>
            <w:r w:rsidRPr="004F7274">
              <w:rPr>
                <w:sz w:val="18"/>
                <w:szCs w:val="18"/>
              </w:rPr>
              <w:t>контроль за</w:t>
            </w:r>
            <w:proofErr w:type="gramEnd"/>
            <w:r w:rsidRPr="004F7274">
              <w:rPr>
                <w:sz w:val="18"/>
                <w:szCs w:val="18"/>
              </w:rPr>
              <w:t xml:space="preserve"> его исполнением, составлением  отчета об исполнении бюджета поселения.</w:t>
            </w:r>
          </w:p>
          <w:p w:rsidR="004F7274" w:rsidRPr="004F7274" w:rsidRDefault="004F7274" w:rsidP="006733EE">
            <w:pPr>
              <w:ind w:hanging="147"/>
              <w:jc w:val="left"/>
              <w:rPr>
                <w:sz w:val="18"/>
                <w:szCs w:val="18"/>
              </w:rPr>
            </w:pPr>
            <w:r w:rsidRPr="004F7274">
              <w:rPr>
                <w:b/>
                <w:sz w:val="18"/>
                <w:szCs w:val="18"/>
              </w:rPr>
              <w:t xml:space="preserve">2. </w:t>
            </w:r>
            <w:r w:rsidRPr="004F7274">
              <w:rPr>
                <w:sz w:val="18"/>
                <w:szCs w:val="18"/>
              </w:rPr>
              <w:t>Контролирует функции по установлению, изменению и отмене местных налогов и сборов поселения.</w:t>
            </w:r>
          </w:p>
          <w:p w:rsidR="004F7274" w:rsidRPr="004F7274" w:rsidRDefault="004F7274" w:rsidP="006733EE">
            <w:pPr>
              <w:ind w:hanging="147"/>
              <w:jc w:val="left"/>
              <w:rPr>
                <w:sz w:val="18"/>
                <w:szCs w:val="18"/>
              </w:rPr>
            </w:pPr>
            <w:r w:rsidRPr="004F7274">
              <w:rPr>
                <w:b/>
                <w:sz w:val="18"/>
                <w:szCs w:val="18"/>
              </w:rPr>
              <w:t>3.</w:t>
            </w:r>
            <w:r w:rsidRPr="004F7274">
              <w:rPr>
                <w:sz w:val="18"/>
                <w:szCs w:val="18"/>
              </w:rPr>
              <w:t>Контролирует создание условий для обеспечения жителей поселения услугами связи, общественного питания, торговли и бытового обслуживания.</w:t>
            </w:r>
          </w:p>
          <w:p w:rsidR="004F7274" w:rsidRPr="004F7274" w:rsidRDefault="004F7274" w:rsidP="006733EE">
            <w:pPr>
              <w:ind w:hanging="147"/>
              <w:jc w:val="left"/>
              <w:rPr>
                <w:sz w:val="18"/>
                <w:szCs w:val="18"/>
              </w:rPr>
            </w:pPr>
            <w:r w:rsidRPr="004F7274">
              <w:rPr>
                <w:b/>
                <w:sz w:val="18"/>
                <w:szCs w:val="18"/>
              </w:rPr>
              <w:t>4.</w:t>
            </w:r>
            <w:r w:rsidRPr="004F7274">
              <w:rPr>
                <w:sz w:val="18"/>
                <w:szCs w:val="18"/>
              </w:rPr>
              <w:t>Оказывает содействие</w:t>
            </w:r>
            <w:r w:rsidRPr="004F7274">
              <w:rPr>
                <w:b/>
                <w:sz w:val="18"/>
                <w:szCs w:val="18"/>
              </w:rPr>
              <w:t xml:space="preserve"> </w:t>
            </w:r>
            <w:r w:rsidRPr="004F7274">
              <w:rPr>
                <w:sz w:val="18"/>
                <w:szCs w:val="18"/>
              </w:rPr>
              <w:t>в развитии сельскохозяйственного производства, создание условий для развития малого и среднего предпринимательства.</w:t>
            </w:r>
          </w:p>
          <w:p w:rsidR="004F7274" w:rsidRPr="004F7274" w:rsidRDefault="004F7274" w:rsidP="006733EE">
            <w:pPr>
              <w:ind w:hanging="147"/>
              <w:jc w:val="left"/>
              <w:rPr>
                <w:sz w:val="18"/>
                <w:szCs w:val="18"/>
              </w:rPr>
            </w:pPr>
            <w:r w:rsidRPr="004F7274">
              <w:rPr>
                <w:sz w:val="18"/>
                <w:szCs w:val="18"/>
              </w:rPr>
              <w:t>5.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4F7274" w:rsidRPr="004F7274" w:rsidRDefault="004F7274" w:rsidP="004F7274">
            <w:pPr>
              <w:ind w:hanging="147"/>
              <w:jc w:val="center"/>
              <w:rPr>
                <w:sz w:val="18"/>
                <w:szCs w:val="18"/>
              </w:rPr>
            </w:pPr>
            <w:r w:rsidRPr="004F7274">
              <w:rPr>
                <w:sz w:val="18"/>
                <w:szCs w:val="18"/>
              </w:rPr>
              <w:lastRenderedPageBreak/>
              <w:t>6. Контролирует разработку и исполнение планов и программ комплексного социально-экономического развития поселения, а также отчетов об их исполнении.</w:t>
            </w:r>
          </w:p>
          <w:p w:rsidR="004F7274" w:rsidRPr="004F7274" w:rsidRDefault="004F7274" w:rsidP="004F7274">
            <w:pPr>
              <w:ind w:hanging="147"/>
              <w:jc w:val="center"/>
              <w:rPr>
                <w:sz w:val="18"/>
                <w:szCs w:val="18"/>
              </w:rPr>
            </w:pPr>
          </w:p>
        </w:tc>
        <w:tc>
          <w:tcPr>
            <w:tcW w:w="3544" w:type="dxa"/>
          </w:tcPr>
          <w:p w:rsidR="004F7274" w:rsidRPr="004F7274" w:rsidRDefault="004F7274" w:rsidP="006733EE">
            <w:pPr>
              <w:ind w:hanging="147"/>
              <w:jc w:val="left"/>
              <w:rPr>
                <w:sz w:val="18"/>
                <w:szCs w:val="18"/>
              </w:rPr>
            </w:pPr>
            <w:bookmarkStart w:id="6" w:name="RANGE!C19"/>
            <w:r w:rsidRPr="004F7274">
              <w:rPr>
                <w:b/>
                <w:sz w:val="18"/>
                <w:szCs w:val="18"/>
              </w:rPr>
              <w:lastRenderedPageBreak/>
              <w:t xml:space="preserve">1. </w:t>
            </w:r>
            <w:r w:rsidRPr="004F7274">
              <w:rPr>
                <w:sz w:val="18"/>
                <w:szCs w:val="18"/>
              </w:rPr>
              <w:t>Контролирует</w:t>
            </w:r>
            <w:r w:rsidRPr="004F7274">
              <w:rPr>
                <w:b/>
                <w:sz w:val="18"/>
                <w:szCs w:val="18"/>
              </w:rPr>
              <w:t xml:space="preserve"> </w:t>
            </w:r>
            <w:r w:rsidRPr="004F7274">
              <w:rPr>
                <w:sz w:val="18"/>
                <w:szCs w:val="18"/>
              </w:rPr>
              <w:t>создание условий для организации досуга и обеспечения жителей поселения услугами организаций культуры.</w:t>
            </w:r>
          </w:p>
          <w:p w:rsidR="004F7274" w:rsidRPr="004F7274" w:rsidRDefault="004F7274" w:rsidP="006733EE">
            <w:pPr>
              <w:ind w:hanging="147"/>
              <w:jc w:val="left"/>
              <w:rPr>
                <w:sz w:val="18"/>
                <w:szCs w:val="18"/>
              </w:rPr>
            </w:pPr>
            <w:r w:rsidRPr="004F7274">
              <w:rPr>
                <w:b/>
                <w:sz w:val="18"/>
                <w:szCs w:val="18"/>
              </w:rPr>
              <w:t xml:space="preserve">2. </w:t>
            </w:r>
            <w:r w:rsidRPr="004F7274">
              <w:rPr>
                <w:sz w:val="18"/>
                <w:szCs w:val="18"/>
              </w:rPr>
              <w:t>Контролирует организацию библиотечного обслуживания населения, комплектование и обеспечение сохранности библиотечных фондов библиотек поселения.</w:t>
            </w:r>
          </w:p>
          <w:p w:rsidR="004F7274" w:rsidRPr="004F7274" w:rsidRDefault="004F7274" w:rsidP="006733EE">
            <w:pPr>
              <w:ind w:hanging="147"/>
              <w:jc w:val="left"/>
              <w:rPr>
                <w:sz w:val="18"/>
                <w:szCs w:val="18"/>
              </w:rPr>
            </w:pPr>
            <w:r w:rsidRPr="004F7274">
              <w:rPr>
                <w:b/>
                <w:sz w:val="18"/>
                <w:szCs w:val="18"/>
              </w:rPr>
              <w:t xml:space="preserve">3. </w:t>
            </w:r>
            <w:r w:rsidRPr="004F7274">
              <w:rPr>
                <w:sz w:val="18"/>
                <w:szCs w:val="18"/>
              </w:rPr>
              <w:t>Контролирует обеспечение условий для развития на территории поселения физической культуры и массового спорта, организацию проведения официальных физкультурно-оздоровительных и спортивных мероприятий поселения.</w:t>
            </w:r>
          </w:p>
          <w:p w:rsidR="004F7274" w:rsidRPr="004F7274" w:rsidRDefault="004F7274" w:rsidP="006733EE">
            <w:pPr>
              <w:ind w:hanging="147"/>
              <w:jc w:val="left"/>
              <w:rPr>
                <w:sz w:val="18"/>
                <w:szCs w:val="18"/>
              </w:rPr>
            </w:pPr>
            <w:r w:rsidRPr="004F7274">
              <w:rPr>
                <w:sz w:val="18"/>
                <w:szCs w:val="18"/>
              </w:rPr>
              <w:t>4.</w:t>
            </w:r>
            <w:r w:rsidRPr="004F7274">
              <w:rPr>
                <w:b/>
                <w:sz w:val="18"/>
                <w:szCs w:val="18"/>
              </w:rPr>
              <w:t xml:space="preserve"> </w:t>
            </w:r>
            <w:r w:rsidRPr="004F7274">
              <w:rPr>
                <w:sz w:val="18"/>
                <w:szCs w:val="18"/>
              </w:rPr>
              <w:t>Контролирует сохранение, использование и популяризацию объектов культурного наследия (памятников истории и культуры), находящихся в собственности поселения, охрану объектов культурного наследия (памятников истории и культуры) местного (муниципального) значения, расположенных на территории поселения.</w:t>
            </w:r>
          </w:p>
          <w:p w:rsidR="004F7274" w:rsidRPr="004F7274" w:rsidRDefault="004F7274" w:rsidP="006733EE">
            <w:pPr>
              <w:ind w:hanging="147"/>
              <w:jc w:val="left"/>
              <w:rPr>
                <w:sz w:val="18"/>
                <w:szCs w:val="18"/>
              </w:rPr>
            </w:pPr>
            <w:r w:rsidRPr="004F7274">
              <w:rPr>
                <w:b/>
                <w:sz w:val="18"/>
                <w:szCs w:val="18"/>
              </w:rPr>
              <w:lastRenderedPageBreak/>
              <w:t xml:space="preserve">5. </w:t>
            </w:r>
            <w:r w:rsidRPr="004F7274">
              <w:rPr>
                <w:sz w:val="18"/>
                <w:szCs w:val="18"/>
              </w:rPr>
              <w:t>Контролирует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F7274" w:rsidRPr="004F7274" w:rsidRDefault="004F7274" w:rsidP="006733EE">
            <w:pPr>
              <w:ind w:hanging="147"/>
              <w:jc w:val="left"/>
              <w:rPr>
                <w:sz w:val="18"/>
                <w:szCs w:val="18"/>
              </w:rPr>
            </w:pPr>
            <w:r w:rsidRPr="004F7274">
              <w:rPr>
                <w:b/>
                <w:sz w:val="18"/>
                <w:szCs w:val="18"/>
              </w:rPr>
              <w:t xml:space="preserve">6. </w:t>
            </w:r>
            <w:r w:rsidRPr="004F7274">
              <w:rPr>
                <w:sz w:val="18"/>
                <w:szCs w:val="18"/>
              </w:rPr>
              <w:t>Осуществляет</w:t>
            </w:r>
            <w:r w:rsidRPr="004F7274">
              <w:rPr>
                <w:b/>
                <w:sz w:val="18"/>
                <w:szCs w:val="18"/>
              </w:rPr>
              <w:t xml:space="preserve"> </w:t>
            </w:r>
            <w:proofErr w:type="gramStart"/>
            <w:r w:rsidRPr="004F7274">
              <w:rPr>
                <w:sz w:val="18"/>
                <w:szCs w:val="18"/>
              </w:rPr>
              <w:t>контроль за</w:t>
            </w:r>
            <w:proofErr w:type="gramEnd"/>
            <w:r w:rsidRPr="004F7274">
              <w:rPr>
                <w:sz w:val="18"/>
                <w:szCs w:val="18"/>
              </w:rPr>
              <w:t xml:space="preserve"> созданием условий по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274" w:rsidRPr="004F7274" w:rsidRDefault="004F7274" w:rsidP="006733EE">
            <w:pPr>
              <w:ind w:hanging="147"/>
              <w:jc w:val="left"/>
              <w:rPr>
                <w:sz w:val="18"/>
                <w:szCs w:val="18"/>
              </w:rPr>
            </w:pPr>
            <w:r w:rsidRPr="004F7274">
              <w:rPr>
                <w:b/>
                <w:sz w:val="18"/>
                <w:szCs w:val="18"/>
              </w:rPr>
              <w:t xml:space="preserve">7. </w:t>
            </w:r>
            <w:r w:rsidRPr="004F7274">
              <w:rPr>
                <w:sz w:val="18"/>
                <w:szCs w:val="18"/>
              </w:rPr>
              <w:t>Контролирует обеспечение проживающих в поселении и нуждающихся в жилых помещениях малоимущих граждан жилыми помещениями.</w:t>
            </w:r>
          </w:p>
          <w:p w:rsidR="004F7274" w:rsidRPr="004F7274" w:rsidRDefault="004F7274" w:rsidP="006733EE">
            <w:pPr>
              <w:ind w:hanging="147"/>
              <w:jc w:val="left"/>
              <w:rPr>
                <w:sz w:val="18"/>
                <w:szCs w:val="18"/>
              </w:rPr>
            </w:pPr>
            <w:r w:rsidRPr="004F7274">
              <w:rPr>
                <w:b/>
                <w:sz w:val="18"/>
                <w:szCs w:val="18"/>
              </w:rPr>
              <w:t>8.</w:t>
            </w:r>
            <w:r w:rsidRPr="004F7274">
              <w:rPr>
                <w:sz w:val="18"/>
                <w:szCs w:val="18"/>
              </w:rPr>
              <w:t xml:space="preserve"> Контролирует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F7274" w:rsidRPr="004F7274" w:rsidRDefault="004F7274" w:rsidP="006733EE">
            <w:pPr>
              <w:ind w:hanging="147"/>
              <w:jc w:val="left"/>
              <w:rPr>
                <w:sz w:val="18"/>
                <w:szCs w:val="18"/>
              </w:rPr>
            </w:pPr>
            <w:bookmarkStart w:id="7" w:name="RANGE!C24"/>
            <w:bookmarkEnd w:id="6"/>
            <w:r w:rsidRPr="004F7274">
              <w:rPr>
                <w:b/>
                <w:sz w:val="18"/>
                <w:szCs w:val="18"/>
              </w:rPr>
              <w:t>9.</w:t>
            </w:r>
            <w:bookmarkEnd w:id="7"/>
            <w:r w:rsidRPr="004F7274">
              <w:rPr>
                <w:sz w:val="18"/>
                <w:szCs w:val="18"/>
              </w:rPr>
              <w:t>Контролирует организацию и осуществление мероприятий по работе с детьми и молодежью в поселении.</w:t>
            </w:r>
          </w:p>
          <w:p w:rsidR="004F7274" w:rsidRPr="004F7274" w:rsidRDefault="004F7274" w:rsidP="006733EE">
            <w:pPr>
              <w:ind w:hanging="147"/>
              <w:jc w:val="left"/>
              <w:rPr>
                <w:b/>
                <w:sz w:val="18"/>
                <w:szCs w:val="18"/>
              </w:rPr>
            </w:pPr>
            <w:r w:rsidRPr="004F7274">
              <w:rPr>
                <w:b/>
                <w:sz w:val="18"/>
                <w:szCs w:val="18"/>
              </w:rPr>
              <w:t xml:space="preserve">10. </w:t>
            </w:r>
            <w:r w:rsidRPr="004F7274">
              <w:rPr>
                <w:sz w:val="18"/>
                <w:szCs w:val="18"/>
              </w:rPr>
              <w:t>Контролирует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F7274" w:rsidRPr="004F7274" w:rsidRDefault="004F7274" w:rsidP="006733EE">
            <w:pPr>
              <w:ind w:hanging="147"/>
              <w:jc w:val="left"/>
              <w:rPr>
                <w:sz w:val="18"/>
                <w:szCs w:val="18"/>
              </w:rPr>
            </w:pPr>
            <w:bookmarkStart w:id="8" w:name="RANGE!C36"/>
            <w:r w:rsidRPr="004F7274">
              <w:rPr>
                <w:b/>
                <w:sz w:val="18"/>
                <w:szCs w:val="18"/>
              </w:rPr>
              <w:t>11</w:t>
            </w:r>
            <w:r w:rsidRPr="004F7274">
              <w:rPr>
                <w:sz w:val="18"/>
                <w:szCs w:val="18"/>
              </w:rPr>
              <w:t>.</w:t>
            </w:r>
            <w:bookmarkStart w:id="9" w:name="sub_141014"/>
            <w:bookmarkEnd w:id="8"/>
            <w:r w:rsidRPr="004F7274">
              <w:rPr>
                <w:sz w:val="18"/>
                <w:szCs w:val="18"/>
              </w:rPr>
              <w:t xml:space="preserve"> Контролирует участие в осуществлении деятельности по опеке и попечительству</w:t>
            </w:r>
            <w:bookmarkEnd w:id="9"/>
            <w:r w:rsidRPr="004F7274">
              <w:rPr>
                <w:sz w:val="18"/>
                <w:szCs w:val="18"/>
              </w:rPr>
              <w:t>.</w:t>
            </w:r>
          </w:p>
          <w:p w:rsidR="004F7274" w:rsidRPr="004F7274" w:rsidRDefault="004F7274" w:rsidP="006733EE">
            <w:pPr>
              <w:ind w:hanging="147"/>
              <w:jc w:val="left"/>
              <w:rPr>
                <w:sz w:val="18"/>
                <w:szCs w:val="18"/>
              </w:rPr>
            </w:pPr>
            <w:r w:rsidRPr="004F7274">
              <w:rPr>
                <w:b/>
                <w:sz w:val="18"/>
                <w:szCs w:val="18"/>
              </w:rPr>
              <w:lastRenderedPageBreak/>
              <w:t>12</w:t>
            </w:r>
            <w:r w:rsidRPr="004F7274">
              <w:rPr>
                <w:sz w:val="18"/>
                <w:szCs w:val="18"/>
              </w:rPr>
              <w:t>. Контролирует   создание музеев поселения.</w:t>
            </w:r>
          </w:p>
          <w:p w:rsidR="004F7274" w:rsidRPr="004F7274" w:rsidRDefault="004F7274" w:rsidP="006733EE">
            <w:pPr>
              <w:ind w:hanging="147"/>
              <w:jc w:val="left"/>
              <w:rPr>
                <w:sz w:val="18"/>
                <w:szCs w:val="18"/>
              </w:rPr>
            </w:pPr>
            <w:r w:rsidRPr="004F7274">
              <w:rPr>
                <w:b/>
                <w:sz w:val="18"/>
                <w:szCs w:val="18"/>
              </w:rPr>
              <w:t>13.</w:t>
            </w:r>
            <w:r w:rsidRPr="004F7274">
              <w:rPr>
                <w:sz w:val="18"/>
                <w:szCs w:val="18"/>
              </w:rPr>
              <w:t xml:space="preserve"> Контролирует оказание поддержки общественным наблюдательным комиссиям, осуществляющим общественный </w:t>
            </w:r>
            <w:proofErr w:type="gramStart"/>
            <w:r w:rsidRPr="004F7274">
              <w:rPr>
                <w:sz w:val="18"/>
                <w:szCs w:val="18"/>
              </w:rPr>
              <w:t>контроль за</w:t>
            </w:r>
            <w:proofErr w:type="gramEnd"/>
            <w:r w:rsidRPr="004F7274">
              <w:rPr>
                <w:sz w:val="18"/>
                <w:szCs w:val="18"/>
              </w:rPr>
              <w:t xml:space="preserve"> обеспечением прав человека и содействие лицам, находящимся в местах принудительного содержания.</w:t>
            </w:r>
          </w:p>
          <w:p w:rsidR="004F7274" w:rsidRPr="004F7274" w:rsidRDefault="004F7274" w:rsidP="006733EE">
            <w:pPr>
              <w:ind w:hanging="147"/>
              <w:jc w:val="left"/>
              <w:rPr>
                <w:sz w:val="18"/>
                <w:szCs w:val="18"/>
              </w:rPr>
            </w:pPr>
            <w:r w:rsidRPr="004F7274">
              <w:rPr>
                <w:b/>
                <w:sz w:val="18"/>
                <w:szCs w:val="18"/>
              </w:rPr>
              <w:t xml:space="preserve">14. </w:t>
            </w:r>
            <w:r w:rsidRPr="004F7274">
              <w:rPr>
                <w:sz w:val="18"/>
                <w:szCs w:val="18"/>
              </w:rPr>
              <w:t xml:space="preserve">Контролирует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23" w:history="1">
              <w:r w:rsidRPr="004F7274">
                <w:rPr>
                  <w:rStyle w:val="af"/>
                  <w:sz w:val="18"/>
                  <w:szCs w:val="18"/>
                </w:rPr>
                <w:t>Федеральным законом</w:t>
              </w:r>
            </w:hyperlink>
            <w:r w:rsidRPr="004F7274">
              <w:rPr>
                <w:sz w:val="18"/>
                <w:szCs w:val="18"/>
              </w:rPr>
              <w:t xml:space="preserve"> от 24 ноября 1995 года N 181-ФЗ "О социальной защите инвалидов в Российской Федерации".</w:t>
            </w:r>
          </w:p>
          <w:p w:rsidR="004F7274" w:rsidRPr="004F7274" w:rsidRDefault="004F7274" w:rsidP="006733EE">
            <w:pPr>
              <w:ind w:hanging="147"/>
              <w:jc w:val="left"/>
              <w:rPr>
                <w:sz w:val="18"/>
                <w:szCs w:val="18"/>
              </w:rPr>
            </w:pPr>
            <w:r w:rsidRPr="004F7274">
              <w:rPr>
                <w:b/>
                <w:sz w:val="18"/>
                <w:szCs w:val="18"/>
              </w:rPr>
              <w:t>15.</w:t>
            </w:r>
            <w:r w:rsidRPr="004F7274">
              <w:rPr>
                <w:sz w:val="18"/>
                <w:szCs w:val="18"/>
              </w:rPr>
              <w:t xml:space="preserve"> Контролирует оказание поддержки гражданам и их объединениям, участвующим в охране общественного порядка, контролирует создание условий для деятельности народных дружин.</w:t>
            </w:r>
          </w:p>
          <w:p w:rsidR="004F7274" w:rsidRPr="004F7274" w:rsidRDefault="004F7274" w:rsidP="006733EE">
            <w:pPr>
              <w:ind w:hanging="147"/>
              <w:jc w:val="left"/>
              <w:rPr>
                <w:sz w:val="18"/>
                <w:szCs w:val="18"/>
              </w:rPr>
            </w:pPr>
            <w:r w:rsidRPr="004F7274">
              <w:rPr>
                <w:b/>
                <w:sz w:val="18"/>
                <w:szCs w:val="18"/>
              </w:rPr>
              <w:t xml:space="preserve">16. </w:t>
            </w:r>
            <w:r w:rsidRPr="004F7274">
              <w:rPr>
                <w:sz w:val="18"/>
                <w:szCs w:val="18"/>
              </w:rPr>
              <w:t>Контролирует создание условий для развития туризма.</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p>
        </w:tc>
        <w:tc>
          <w:tcPr>
            <w:tcW w:w="2976" w:type="dxa"/>
          </w:tcPr>
          <w:p w:rsidR="004F7274" w:rsidRPr="004F7274" w:rsidRDefault="004F7274" w:rsidP="006733EE">
            <w:pPr>
              <w:ind w:hanging="147"/>
              <w:jc w:val="left"/>
              <w:rPr>
                <w:sz w:val="18"/>
                <w:szCs w:val="18"/>
              </w:rPr>
            </w:pPr>
            <w:bookmarkStart w:id="10" w:name="RANGE!E11"/>
            <w:r w:rsidRPr="004F7274">
              <w:rPr>
                <w:b/>
                <w:sz w:val="18"/>
                <w:szCs w:val="18"/>
              </w:rPr>
              <w:lastRenderedPageBreak/>
              <w:t>1.</w:t>
            </w:r>
            <w:r w:rsidRPr="004F7274">
              <w:rPr>
                <w:sz w:val="18"/>
                <w:szCs w:val="18"/>
              </w:rPr>
              <w:t>Контролирует формирование архивных фондов поселения</w:t>
            </w:r>
            <w:bookmarkEnd w:id="10"/>
            <w:r w:rsidRPr="004F7274">
              <w:rPr>
                <w:sz w:val="18"/>
                <w:szCs w:val="18"/>
              </w:rPr>
              <w:t>.</w:t>
            </w:r>
          </w:p>
          <w:p w:rsidR="004F7274" w:rsidRPr="004F7274" w:rsidRDefault="004F7274" w:rsidP="006733EE">
            <w:pPr>
              <w:ind w:hanging="147"/>
              <w:jc w:val="left"/>
              <w:rPr>
                <w:sz w:val="18"/>
                <w:szCs w:val="18"/>
              </w:rPr>
            </w:pPr>
            <w:r w:rsidRPr="004F7274">
              <w:rPr>
                <w:b/>
                <w:sz w:val="18"/>
                <w:szCs w:val="18"/>
              </w:rPr>
              <w:t>2.</w:t>
            </w:r>
            <w:r w:rsidRPr="004F7274">
              <w:rPr>
                <w:sz w:val="18"/>
                <w:szCs w:val="18"/>
              </w:rPr>
              <w:t xml:space="preserve"> Контролирует меры по противодействию коррупции в границах поселения.</w:t>
            </w:r>
          </w:p>
          <w:p w:rsidR="004F7274" w:rsidRPr="004F7274" w:rsidRDefault="004F7274" w:rsidP="006733EE">
            <w:pPr>
              <w:ind w:hanging="147"/>
              <w:jc w:val="left"/>
              <w:rPr>
                <w:sz w:val="18"/>
                <w:szCs w:val="18"/>
              </w:rPr>
            </w:pPr>
            <w:r w:rsidRPr="004F7274">
              <w:rPr>
                <w:b/>
                <w:sz w:val="18"/>
                <w:szCs w:val="18"/>
              </w:rPr>
              <w:t>3.</w:t>
            </w:r>
            <w:r w:rsidRPr="004F7274">
              <w:rPr>
                <w:sz w:val="18"/>
                <w:szCs w:val="18"/>
              </w:rPr>
              <w:t xml:space="preserve"> Координирует повышение квалификации муниципальных служащих.</w:t>
            </w:r>
          </w:p>
          <w:p w:rsidR="004F7274" w:rsidRPr="004F7274" w:rsidRDefault="004F7274" w:rsidP="006733EE">
            <w:pPr>
              <w:ind w:hanging="147"/>
              <w:jc w:val="left"/>
              <w:rPr>
                <w:sz w:val="18"/>
                <w:szCs w:val="18"/>
              </w:rPr>
            </w:pPr>
            <w:r w:rsidRPr="004F7274">
              <w:rPr>
                <w:b/>
                <w:sz w:val="18"/>
                <w:szCs w:val="18"/>
              </w:rPr>
              <w:t>4.</w:t>
            </w:r>
            <w:r w:rsidRPr="004F7274">
              <w:rPr>
                <w:sz w:val="18"/>
                <w:szCs w:val="18"/>
              </w:rPr>
              <w:t>Контролирует и организует единое ведение делопроизводства в администрации.</w:t>
            </w:r>
          </w:p>
          <w:p w:rsidR="004F7274" w:rsidRPr="004F7274" w:rsidRDefault="004F7274" w:rsidP="006733EE">
            <w:pPr>
              <w:ind w:hanging="147"/>
              <w:jc w:val="left"/>
              <w:rPr>
                <w:sz w:val="18"/>
                <w:szCs w:val="18"/>
              </w:rPr>
            </w:pPr>
            <w:r w:rsidRPr="004F7274">
              <w:rPr>
                <w:b/>
                <w:sz w:val="18"/>
                <w:szCs w:val="18"/>
              </w:rPr>
              <w:t>5.</w:t>
            </w:r>
            <w:r w:rsidRPr="004F7274">
              <w:rPr>
                <w:sz w:val="18"/>
                <w:szCs w:val="18"/>
              </w:rPr>
              <w:t>Контролирует  исполнение постановлений, распоряжений Главы,  решений Думы ХМО, решений  оперативных совещаний при Главе.</w:t>
            </w:r>
          </w:p>
          <w:p w:rsidR="004F7274" w:rsidRPr="004F7274" w:rsidRDefault="004F7274" w:rsidP="006733EE">
            <w:pPr>
              <w:ind w:hanging="147"/>
              <w:jc w:val="left"/>
              <w:rPr>
                <w:sz w:val="18"/>
                <w:szCs w:val="18"/>
              </w:rPr>
            </w:pPr>
            <w:r w:rsidRPr="004F7274">
              <w:rPr>
                <w:b/>
                <w:sz w:val="18"/>
                <w:szCs w:val="18"/>
              </w:rPr>
              <w:t>6.</w:t>
            </w:r>
            <w:r w:rsidRPr="004F7274">
              <w:rPr>
                <w:sz w:val="18"/>
                <w:szCs w:val="18"/>
              </w:rPr>
              <w:t>Контролирует организацию приема граждан, рассмотрение письменных и устных обращений граждан.</w:t>
            </w:r>
          </w:p>
          <w:p w:rsidR="004F7274" w:rsidRPr="004F7274" w:rsidRDefault="004F7274" w:rsidP="006733EE">
            <w:pPr>
              <w:ind w:hanging="147"/>
              <w:jc w:val="left"/>
              <w:rPr>
                <w:sz w:val="18"/>
                <w:szCs w:val="18"/>
              </w:rPr>
            </w:pPr>
            <w:r w:rsidRPr="004F7274">
              <w:rPr>
                <w:b/>
                <w:sz w:val="18"/>
                <w:szCs w:val="18"/>
              </w:rPr>
              <w:t>7.</w:t>
            </w:r>
            <w:r w:rsidRPr="004F7274">
              <w:rPr>
                <w:sz w:val="18"/>
                <w:szCs w:val="18"/>
              </w:rPr>
              <w:t xml:space="preserve">Контролирует организацию материально-технического обеспечения </w:t>
            </w:r>
            <w:r w:rsidRPr="004F7274">
              <w:rPr>
                <w:sz w:val="18"/>
                <w:szCs w:val="18"/>
              </w:rPr>
              <w:lastRenderedPageBreak/>
              <w:t xml:space="preserve">администрации. </w:t>
            </w:r>
          </w:p>
          <w:p w:rsidR="004F7274" w:rsidRPr="004F7274" w:rsidRDefault="004F7274" w:rsidP="006733EE">
            <w:pPr>
              <w:ind w:hanging="147"/>
              <w:jc w:val="left"/>
              <w:rPr>
                <w:sz w:val="18"/>
                <w:szCs w:val="18"/>
              </w:rPr>
            </w:pPr>
            <w:r w:rsidRPr="004F7274">
              <w:rPr>
                <w:b/>
                <w:sz w:val="18"/>
                <w:szCs w:val="18"/>
              </w:rPr>
              <w:t>8.</w:t>
            </w:r>
            <w:r w:rsidRPr="004F7274">
              <w:rPr>
                <w:sz w:val="18"/>
                <w:szCs w:val="18"/>
              </w:rPr>
              <w:t>Контролирует организацию охраны труда в процессе трудовой деятельности сотрудников администрации.</w:t>
            </w:r>
          </w:p>
          <w:p w:rsidR="004F7274" w:rsidRPr="004F7274" w:rsidRDefault="004F7274" w:rsidP="006733EE">
            <w:pPr>
              <w:ind w:hanging="147"/>
              <w:jc w:val="left"/>
              <w:rPr>
                <w:sz w:val="18"/>
                <w:szCs w:val="18"/>
              </w:rPr>
            </w:pPr>
            <w:r w:rsidRPr="004F7274">
              <w:rPr>
                <w:b/>
                <w:sz w:val="18"/>
                <w:szCs w:val="18"/>
              </w:rPr>
              <w:t>9.</w:t>
            </w:r>
            <w:r w:rsidRPr="004F7274">
              <w:rPr>
                <w:sz w:val="18"/>
                <w:szCs w:val="18"/>
              </w:rPr>
              <w:t xml:space="preserve"> Осуществляет </w:t>
            </w:r>
            <w:proofErr w:type="gramStart"/>
            <w:r w:rsidRPr="004F7274">
              <w:rPr>
                <w:sz w:val="18"/>
                <w:szCs w:val="18"/>
              </w:rPr>
              <w:t>контроль за</w:t>
            </w:r>
            <w:proofErr w:type="gramEnd"/>
            <w:r w:rsidRPr="004F7274">
              <w:rPr>
                <w:sz w:val="18"/>
                <w:szCs w:val="18"/>
              </w:rPr>
              <w:t xml:space="preserve"> организацией кадровой работы администрации.</w:t>
            </w:r>
          </w:p>
          <w:p w:rsidR="004F7274" w:rsidRPr="004F7274" w:rsidRDefault="004F7274" w:rsidP="006733EE">
            <w:pPr>
              <w:ind w:hanging="147"/>
              <w:jc w:val="left"/>
              <w:rPr>
                <w:sz w:val="18"/>
                <w:szCs w:val="18"/>
              </w:rPr>
            </w:pPr>
            <w:r w:rsidRPr="004F7274">
              <w:rPr>
                <w:b/>
                <w:sz w:val="18"/>
                <w:szCs w:val="18"/>
              </w:rPr>
              <w:t>10.</w:t>
            </w:r>
            <w:r w:rsidRPr="004F7274">
              <w:rPr>
                <w:sz w:val="18"/>
                <w:szCs w:val="18"/>
              </w:rPr>
              <w:t>Контролирует формирование и направление в прокуратуру Иркутского района копий муниципальных правовых актов, принятых в администрации Хомутовского МО, с направлением указанной информации в электронном виде в отдел по ведению регистра Главного правового Управления Губернатора и Правительства Иркутской области.</w:t>
            </w:r>
          </w:p>
          <w:p w:rsidR="004F7274" w:rsidRPr="004F7274" w:rsidRDefault="004F7274" w:rsidP="006733EE">
            <w:pPr>
              <w:ind w:hanging="147"/>
              <w:jc w:val="left"/>
              <w:rPr>
                <w:sz w:val="18"/>
                <w:szCs w:val="18"/>
              </w:rPr>
            </w:pPr>
            <w:r w:rsidRPr="004F7274">
              <w:rPr>
                <w:b/>
                <w:sz w:val="18"/>
                <w:szCs w:val="18"/>
              </w:rPr>
              <w:t>11.</w:t>
            </w:r>
            <w:r w:rsidRPr="004F7274">
              <w:rPr>
                <w:sz w:val="18"/>
                <w:szCs w:val="18"/>
              </w:rPr>
              <w:t xml:space="preserve"> Осуществляет контроль наполняемости официального сайта ХМО.</w:t>
            </w:r>
          </w:p>
          <w:p w:rsidR="004F7274" w:rsidRPr="004F7274" w:rsidRDefault="004F7274" w:rsidP="006733EE">
            <w:pPr>
              <w:ind w:hanging="147"/>
              <w:jc w:val="left"/>
              <w:rPr>
                <w:sz w:val="18"/>
                <w:szCs w:val="18"/>
              </w:rPr>
            </w:pPr>
            <w:r w:rsidRPr="004F7274">
              <w:rPr>
                <w:b/>
                <w:sz w:val="18"/>
                <w:szCs w:val="18"/>
              </w:rPr>
              <w:t>12.</w:t>
            </w:r>
            <w:r w:rsidRPr="004F7274">
              <w:rPr>
                <w:sz w:val="18"/>
                <w:szCs w:val="18"/>
              </w:rPr>
              <w:t xml:space="preserve"> Контролирует подготовку и выпуск газеты «Вестник Хомутовского МО».</w:t>
            </w:r>
          </w:p>
          <w:p w:rsidR="004F7274" w:rsidRPr="004F7274" w:rsidRDefault="004F7274" w:rsidP="006733EE">
            <w:pPr>
              <w:ind w:hanging="147"/>
              <w:jc w:val="left"/>
              <w:rPr>
                <w:sz w:val="18"/>
                <w:szCs w:val="18"/>
              </w:rPr>
            </w:pPr>
            <w:r w:rsidRPr="004F7274">
              <w:rPr>
                <w:b/>
                <w:sz w:val="18"/>
                <w:szCs w:val="18"/>
              </w:rPr>
              <w:t>13.</w:t>
            </w:r>
            <w:r w:rsidRPr="004F7274">
              <w:rPr>
                <w:sz w:val="18"/>
                <w:szCs w:val="18"/>
              </w:rPr>
              <w:t xml:space="preserve"> Содействует в работе избирательных комиссий при проведении выборов на территории Хомутовского МО.</w:t>
            </w:r>
          </w:p>
          <w:p w:rsidR="004F7274" w:rsidRPr="004F7274" w:rsidRDefault="004F7274" w:rsidP="006733EE">
            <w:pPr>
              <w:ind w:hanging="147"/>
              <w:jc w:val="left"/>
              <w:rPr>
                <w:sz w:val="18"/>
                <w:szCs w:val="18"/>
              </w:rPr>
            </w:pPr>
            <w:r w:rsidRPr="004F7274">
              <w:rPr>
                <w:b/>
                <w:sz w:val="18"/>
                <w:szCs w:val="18"/>
              </w:rPr>
              <w:t>14.</w:t>
            </w:r>
            <w:r w:rsidRPr="004F7274">
              <w:rPr>
                <w:sz w:val="18"/>
                <w:szCs w:val="18"/>
              </w:rPr>
              <w:t>Контролирует выполнение функций по осуществлению первичного воинского учета, воинского бронирования и учета граждан, пребывающих в запасе.</w:t>
            </w:r>
          </w:p>
          <w:p w:rsidR="004F7274" w:rsidRPr="004F7274" w:rsidRDefault="004F7274" w:rsidP="006733EE">
            <w:pPr>
              <w:ind w:hanging="147"/>
              <w:jc w:val="left"/>
              <w:rPr>
                <w:sz w:val="18"/>
                <w:szCs w:val="18"/>
              </w:rPr>
            </w:pPr>
            <w:r w:rsidRPr="004F7274">
              <w:rPr>
                <w:b/>
                <w:sz w:val="18"/>
                <w:szCs w:val="18"/>
              </w:rPr>
              <w:lastRenderedPageBreak/>
              <w:t>15.</w:t>
            </w:r>
            <w:r w:rsidRPr="004F7274">
              <w:rPr>
                <w:sz w:val="18"/>
                <w:szCs w:val="18"/>
              </w:rPr>
              <w:t xml:space="preserve"> Контролирует проведение на территории поселения переписи населения.</w:t>
            </w:r>
          </w:p>
          <w:p w:rsidR="004F7274" w:rsidRPr="004F7274" w:rsidRDefault="004F7274" w:rsidP="006733EE">
            <w:pPr>
              <w:ind w:hanging="147"/>
              <w:jc w:val="left"/>
              <w:rPr>
                <w:sz w:val="18"/>
                <w:szCs w:val="18"/>
              </w:rPr>
            </w:pPr>
          </w:p>
        </w:tc>
      </w:tr>
      <w:tr w:rsidR="004F7274" w:rsidRPr="004F7274" w:rsidTr="004F7274">
        <w:tc>
          <w:tcPr>
            <w:tcW w:w="15984" w:type="dxa"/>
            <w:gridSpan w:val="5"/>
          </w:tcPr>
          <w:p w:rsidR="004F7274" w:rsidRPr="004F7274" w:rsidRDefault="004F7274" w:rsidP="004F7274">
            <w:pPr>
              <w:numPr>
                <w:ilvl w:val="0"/>
                <w:numId w:val="24"/>
              </w:numPr>
              <w:jc w:val="center"/>
              <w:rPr>
                <w:sz w:val="18"/>
                <w:szCs w:val="18"/>
              </w:rPr>
            </w:pPr>
            <w:r w:rsidRPr="004F7274">
              <w:rPr>
                <w:b/>
                <w:bCs/>
                <w:sz w:val="18"/>
                <w:szCs w:val="18"/>
              </w:rPr>
              <w:lastRenderedPageBreak/>
              <w:t>КУРИРУЕМЫЕ ПОДРАЗДЕЛЕНИЯ</w:t>
            </w:r>
          </w:p>
        </w:tc>
      </w:tr>
      <w:tr w:rsidR="004F7274" w:rsidRPr="004F7274" w:rsidTr="004F7274">
        <w:tc>
          <w:tcPr>
            <w:tcW w:w="2802" w:type="dxa"/>
          </w:tcPr>
          <w:p w:rsidR="004F7274" w:rsidRPr="004F7274" w:rsidRDefault="004F7274" w:rsidP="004F7274">
            <w:pPr>
              <w:ind w:hanging="147"/>
              <w:jc w:val="center"/>
              <w:rPr>
                <w:sz w:val="18"/>
                <w:szCs w:val="18"/>
              </w:rPr>
            </w:pPr>
            <w:r w:rsidRPr="004F7274">
              <w:rPr>
                <w:sz w:val="18"/>
                <w:szCs w:val="18"/>
              </w:rPr>
              <w:t xml:space="preserve">1. Первый заместитель </w:t>
            </w:r>
            <w:r w:rsidRPr="004F7274">
              <w:rPr>
                <w:sz w:val="18"/>
                <w:szCs w:val="18"/>
              </w:rPr>
              <w:lastRenderedPageBreak/>
              <w:t>Главы администрации</w:t>
            </w:r>
          </w:p>
          <w:p w:rsidR="004F7274" w:rsidRPr="004F7274" w:rsidRDefault="004F7274" w:rsidP="004F7274">
            <w:pPr>
              <w:ind w:hanging="147"/>
              <w:jc w:val="center"/>
              <w:rPr>
                <w:sz w:val="18"/>
                <w:szCs w:val="18"/>
              </w:rPr>
            </w:pPr>
            <w:r w:rsidRPr="004F7274">
              <w:rPr>
                <w:sz w:val="18"/>
                <w:szCs w:val="18"/>
              </w:rPr>
              <w:t xml:space="preserve">2. Заместитель Главы администрации. </w:t>
            </w:r>
          </w:p>
          <w:p w:rsidR="004F7274" w:rsidRPr="004F7274" w:rsidRDefault="004F7274" w:rsidP="004F7274">
            <w:pPr>
              <w:ind w:hanging="147"/>
              <w:jc w:val="center"/>
              <w:rPr>
                <w:sz w:val="18"/>
                <w:szCs w:val="18"/>
              </w:rPr>
            </w:pPr>
            <w:r w:rsidRPr="004F7274">
              <w:rPr>
                <w:sz w:val="18"/>
                <w:szCs w:val="18"/>
              </w:rPr>
              <w:t>3. Заместитель Главы администрации по социально-культурному развитию территории.</w:t>
            </w:r>
          </w:p>
          <w:p w:rsidR="004F7274" w:rsidRPr="004F7274" w:rsidRDefault="004F7274" w:rsidP="004F7274">
            <w:pPr>
              <w:ind w:hanging="147"/>
              <w:jc w:val="center"/>
              <w:rPr>
                <w:sz w:val="18"/>
                <w:szCs w:val="18"/>
              </w:rPr>
            </w:pPr>
            <w:r w:rsidRPr="004F7274">
              <w:rPr>
                <w:sz w:val="18"/>
                <w:szCs w:val="18"/>
              </w:rPr>
              <w:t>4. Руководитель аппарата  администрации.</w:t>
            </w:r>
          </w:p>
          <w:p w:rsidR="004F7274" w:rsidRPr="004F7274" w:rsidRDefault="004F7274" w:rsidP="004F7274">
            <w:pPr>
              <w:ind w:hanging="147"/>
              <w:jc w:val="center"/>
              <w:rPr>
                <w:sz w:val="18"/>
                <w:szCs w:val="18"/>
              </w:rPr>
            </w:pPr>
            <w:r w:rsidRPr="004F7274">
              <w:rPr>
                <w:sz w:val="18"/>
                <w:szCs w:val="18"/>
              </w:rPr>
              <w:t>5. Ведущий специалист по работе с Думой.</w:t>
            </w:r>
          </w:p>
          <w:p w:rsidR="004F7274" w:rsidRPr="004F7274" w:rsidRDefault="004F7274" w:rsidP="004F7274">
            <w:pPr>
              <w:ind w:hanging="147"/>
              <w:jc w:val="center"/>
              <w:rPr>
                <w:sz w:val="18"/>
                <w:szCs w:val="18"/>
              </w:rPr>
            </w:pPr>
          </w:p>
        </w:tc>
        <w:tc>
          <w:tcPr>
            <w:tcW w:w="3260" w:type="dxa"/>
          </w:tcPr>
          <w:p w:rsidR="004F7274" w:rsidRPr="004F7274" w:rsidRDefault="004F7274" w:rsidP="004F7274">
            <w:pPr>
              <w:ind w:hanging="147"/>
              <w:jc w:val="center"/>
              <w:rPr>
                <w:sz w:val="18"/>
                <w:szCs w:val="18"/>
              </w:rPr>
            </w:pPr>
            <w:r w:rsidRPr="004F7274">
              <w:rPr>
                <w:sz w:val="18"/>
                <w:szCs w:val="18"/>
              </w:rPr>
              <w:lastRenderedPageBreak/>
              <w:t xml:space="preserve">1. Руководитель по вопросам </w:t>
            </w:r>
            <w:r w:rsidRPr="004F7274">
              <w:rPr>
                <w:sz w:val="18"/>
                <w:szCs w:val="18"/>
              </w:rPr>
              <w:lastRenderedPageBreak/>
              <w:t>градостроительных и имущественных отношений.</w:t>
            </w:r>
          </w:p>
          <w:p w:rsidR="004F7274" w:rsidRPr="004F7274" w:rsidRDefault="004F7274" w:rsidP="004F7274">
            <w:pPr>
              <w:ind w:hanging="147"/>
              <w:jc w:val="center"/>
              <w:rPr>
                <w:sz w:val="18"/>
                <w:szCs w:val="18"/>
              </w:rPr>
            </w:pPr>
            <w:r w:rsidRPr="004F7274">
              <w:rPr>
                <w:sz w:val="18"/>
                <w:szCs w:val="18"/>
              </w:rPr>
              <w:t>2. Юридический отдел</w:t>
            </w:r>
          </w:p>
          <w:p w:rsidR="004F7274" w:rsidRPr="004F7274" w:rsidRDefault="004F7274" w:rsidP="004F7274">
            <w:pPr>
              <w:ind w:hanging="147"/>
              <w:jc w:val="center"/>
              <w:rPr>
                <w:sz w:val="18"/>
                <w:szCs w:val="18"/>
              </w:rPr>
            </w:pPr>
            <w:r w:rsidRPr="004F7274">
              <w:rPr>
                <w:sz w:val="18"/>
                <w:szCs w:val="18"/>
              </w:rPr>
              <w:t>3.Отдел градостроительства, земельных и имущественных отношений</w:t>
            </w:r>
          </w:p>
          <w:p w:rsidR="004F7274" w:rsidRPr="004F7274" w:rsidRDefault="004F7274" w:rsidP="004F7274">
            <w:pPr>
              <w:ind w:hanging="147"/>
              <w:jc w:val="center"/>
              <w:rPr>
                <w:sz w:val="18"/>
                <w:szCs w:val="18"/>
              </w:rPr>
            </w:pPr>
            <w:r w:rsidRPr="004F7274">
              <w:rPr>
                <w:sz w:val="18"/>
                <w:szCs w:val="18"/>
              </w:rPr>
              <w:t>4. Отдел муниципального земельного, лесного контроля  и соблюдения правил благоустройства.</w:t>
            </w:r>
          </w:p>
          <w:p w:rsidR="004F7274" w:rsidRPr="004F7274" w:rsidRDefault="004F7274" w:rsidP="004F7274">
            <w:pPr>
              <w:ind w:hanging="147"/>
              <w:jc w:val="center"/>
              <w:rPr>
                <w:sz w:val="18"/>
                <w:szCs w:val="18"/>
              </w:rPr>
            </w:pPr>
            <w:r w:rsidRPr="004F7274">
              <w:rPr>
                <w:sz w:val="18"/>
                <w:szCs w:val="18"/>
              </w:rPr>
              <w:t>5. Муниципальное казенное учреждение «Хозяйственно-</w:t>
            </w:r>
            <w:proofErr w:type="spellStart"/>
            <w:r w:rsidRPr="004F7274">
              <w:rPr>
                <w:sz w:val="18"/>
                <w:szCs w:val="18"/>
              </w:rPr>
              <w:t>эксплутационная</w:t>
            </w:r>
            <w:proofErr w:type="spellEnd"/>
            <w:r w:rsidRPr="004F7274">
              <w:rPr>
                <w:sz w:val="18"/>
                <w:szCs w:val="18"/>
              </w:rPr>
              <w:t xml:space="preserve"> служба Хомутовского МО» (МКУ ХЭС)</w:t>
            </w:r>
          </w:p>
        </w:tc>
        <w:tc>
          <w:tcPr>
            <w:tcW w:w="3402" w:type="dxa"/>
          </w:tcPr>
          <w:p w:rsidR="004F7274" w:rsidRPr="004F7274" w:rsidRDefault="004F7274" w:rsidP="004F7274">
            <w:pPr>
              <w:ind w:hanging="147"/>
              <w:jc w:val="center"/>
              <w:rPr>
                <w:sz w:val="18"/>
                <w:szCs w:val="18"/>
              </w:rPr>
            </w:pPr>
            <w:r w:rsidRPr="004F7274">
              <w:rPr>
                <w:sz w:val="18"/>
                <w:szCs w:val="18"/>
              </w:rPr>
              <w:lastRenderedPageBreak/>
              <w:t xml:space="preserve">1. Отдел бюджетного </w:t>
            </w:r>
            <w:r w:rsidRPr="004F7274">
              <w:rPr>
                <w:sz w:val="18"/>
                <w:szCs w:val="18"/>
              </w:rPr>
              <w:lastRenderedPageBreak/>
              <w:t>планирования</w:t>
            </w:r>
          </w:p>
          <w:p w:rsidR="004F7274" w:rsidRPr="004F7274" w:rsidRDefault="004F7274" w:rsidP="004F7274">
            <w:pPr>
              <w:ind w:hanging="147"/>
              <w:jc w:val="center"/>
              <w:rPr>
                <w:sz w:val="18"/>
                <w:szCs w:val="18"/>
              </w:rPr>
            </w:pPr>
            <w:r w:rsidRPr="004F7274">
              <w:rPr>
                <w:sz w:val="18"/>
                <w:szCs w:val="18"/>
              </w:rPr>
              <w:t>2. Отдел бухгалтерского учета.</w:t>
            </w:r>
          </w:p>
          <w:p w:rsidR="004F7274" w:rsidRPr="004F7274" w:rsidRDefault="004F7274" w:rsidP="004F7274">
            <w:pPr>
              <w:ind w:hanging="147"/>
              <w:jc w:val="center"/>
              <w:rPr>
                <w:sz w:val="18"/>
                <w:szCs w:val="18"/>
              </w:rPr>
            </w:pPr>
            <w:r w:rsidRPr="004F7274">
              <w:rPr>
                <w:sz w:val="18"/>
                <w:szCs w:val="18"/>
              </w:rPr>
              <w:t>3. Отдел муниципального  заказа и реализации муниципальных программ.</w:t>
            </w:r>
          </w:p>
        </w:tc>
        <w:tc>
          <w:tcPr>
            <w:tcW w:w="3544" w:type="dxa"/>
          </w:tcPr>
          <w:p w:rsidR="004F7274" w:rsidRPr="004F7274" w:rsidRDefault="004F7274" w:rsidP="004F7274">
            <w:pPr>
              <w:ind w:hanging="147"/>
              <w:jc w:val="center"/>
              <w:rPr>
                <w:sz w:val="18"/>
                <w:szCs w:val="18"/>
              </w:rPr>
            </w:pPr>
            <w:r w:rsidRPr="004F7274">
              <w:rPr>
                <w:sz w:val="18"/>
                <w:szCs w:val="18"/>
              </w:rPr>
              <w:lastRenderedPageBreak/>
              <w:t>1. Социальный отдел</w:t>
            </w:r>
          </w:p>
          <w:p w:rsidR="004F7274" w:rsidRPr="004F7274" w:rsidRDefault="004F7274" w:rsidP="004F7274">
            <w:pPr>
              <w:ind w:hanging="147"/>
              <w:jc w:val="center"/>
              <w:rPr>
                <w:sz w:val="18"/>
                <w:szCs w:val="18"/>
              </w:rPr>
            </w:pPr>
            <w:r w:rsidRPr="004F7274">
              <w:rPr>
                <w:sz w:val="18"/>
                <w:szCs w:val="18"/>
              </w:rPr>
              <w:lastRenderedPageBreak/>
              <w:t xml:space="preserve">2. Муниципальное учреждение </w:t>
            </w:r>
            <w:proofErr w:type="spellStart"/>
            <w:r w:rsidRPr="004F7274">
              <w:rPr>
                <w:sz w:val="18"/>
                <w:szCs w:val="18"/>
              </w:rPr>
              <w:t>культуры</w:t>
            </w:r>
            <w:proofErr w:type="gramStart"/>
            <w:r w:rsidRPr="004F7274">
              <w:rPr>
                <w:sz w:val="18"/>
                <w:szCs w:val="18"/>
              </w:rPr>
              <w:t>«К</w:t>
            </w:r>
            <w:proofErr w:type="gramEnd"/>
            <w:r w:rsidRPr="004F7274">
              <w:rPr>
                <w:sz w:val="18"/>
                <w:szCs w:val="18"/>
              </w:rPr>
              <w:t>ультурно</w:t>
            </w:r>
            <w:proofErr w:type="spellEnd"/>
            <w:r w:rsidRPr="004F7274">
              <w:rPr>
                <w:sz w:val="18"/>
                <w:szCs w:val="18"/>
              </w:rPr>
              <w:t>-спортивный комплекс» Хомутовского МО (МУК КСК)</w:t>
            </w:r>
          </w:p>
          <w:p w:rsidR="004F7274" w:rsidRPr="004F7274" w:rsidRDefault="004F7274" w:rsidP="004F7274">
            <w:pPr>
              <w:ind w:hanging="147"/>
              <w:jc w:val="center"/>
              <w:rPr>
                <w:sz w:val="18"/>
                <w:szCs w:val="18"/>
              </w:rPr>
            </w:pPr>
          </w:p>
        </w:tc>
        <w:tc>
          <w:tcPr>
            <w:tcW w:w="2976" w:type="dxa"/>
          </w:tcPr>
          <w:p w:rsidR="004F7274" w:rsidRPr="004F7274" w:rsidRDefault="004F7274" w:rsidP="004F7274">
            <w:pPr>
              <w:ind w:hanging="147"/>
              <w:jc w:val="center"/>
              <w:rPr>
                <w:sz w:val="18"/>
                <w:szCs w:val="18"/>
              </w:rPr>
            </w:pPr>
            <w:r w:rsidRPr="004F7274">
              <w:rPr>
                <w:sz w:val="18"/>
                <w:szCs w:val="18"/>
              </w:rPr>
              <w:lastRenderedPageBreak/>
              <w:t>1.Организационн</w:t>
            </w:r>
            <w:proofErr w:type="gramStart"/>
            <w:r w:rsidRPr="004F7274">
              <w:rPr>
                <w:sz w:val="18"/>
                <w:szCs w:val="18"/>
              </w:rPr>
              <w:t>о-</w:t>
            </w:r>
            <w:proofErr w:type="gramEnd"/>
            <w:r w:rsidRPr="004F7274">
              <w:rPr>
                <w:sz w:val="18"/>
                <w:szCs w:val="18"/>
              </w:rPr>
              <w:t xml:space="preserve"> </w:t>
            </w:r>
            <w:r w:rsidRPr="004F7274">
              <w:rPr>
                <w:sz w:val="18"/>
                <w:szCs w:val="18"/>
              </w:rPr>
              <w:lastRenderedPageBreak/>
              <w:t>контрольный отдел.</w:t>
            </w:r>
          </w:p>
          <w:p w:rsidR="004F7274" w:rsidRPr="004F7274" w:rsidRDefault="004F7274" w:rsidP="004F7274">
            <w:pPr>
              <w:ind w:hanging="147"/>
              <w:jc w:val="center"/>
              <w:rPr>
                <w:sz w:val="18"/>
                <w:szCs w:val="18"/>
              </w:rPr>
            </w:pPr>
            <w:r w:rsidRPr="004F7274">
              <w:rPr>
                <w:sz w:val="18"/>
                <w:szCs w:val="18"/>
              </w:rPr>
              <w:t>2. Военно-учетный стол (ВУС).</w:t>
            </w:r>
          </w:p>
        </w:tc>
      </w:tr>
      <w:tr w:rsidR="004F7274" w:rsidRPr="004F7274" w:rsidTr="004F7274">
        <w:tc>
          <w:tcPr>
            <w:tcW w:w="15984" w:type="dxa"/>
            <w:gridSpan w:val="5"/>
          </w:tcPr>
          <w:p w:rsidR="004F7274" w:rsidRPr="004F7274" w:rsidRDefault="004F7274" w:rsidP="004F7274">
            <w:pPr>
              <w:numPr>
                <w:ilvl w:val="0"/>
                <w:numId w:val="24"/>
              </w:numPr>
              <w:jc w:val="center"/>
              <w:rPr>
                <w:sz w:val="18"/>
                <w:szCs w:val="18"/>
              </w:rPr>
            </w:pPr>
            <w:r w:rsidRPr="004F7274">
              <w:rPr>
                <w:b/>
                <w:bCs/>
                <w:sz w:val="18"/>
                <w:szCs w:val="18"/>
              </w:rPr>
              <w:lastRenderedPageBreak/>
              <w:t>ОБЩИЙ ШТАТ, НАХОДЯЩИЙСЯ В ПОДЧИНЕНИИ</w:t>
            </w:r>
          </w:p>
        </w:tc>
      </w:tr>
      <w:tr w:rsidR="004F7274" w:rsidRPr="004F7274" w:rsidTr="004F7274">
        <w:trPr>
          <w:trHeight w:val="2028"/>
        </w:trPr>
        <w:tc>
          <w:tcPr>
            <w:tcW w:w="2802" w:type="dxa"/>
          </w:tcPr>
          <w:p w:rsidR="004F7274" w:rsidRPr="004F7274" w:rsidRDefault="004F7274" w:rsidP="006733EE">
            <w:pPr>
              <w:ind w:hanging="147"/>
              <w:jc w:val="left"/>
              <w:rPr>
                <w:sz w:val="18"/>
                <w:szCs w:val="18"/>
              </w:rPr>
            </w:pPr>
            <w:r w:rsidRPr="004F7274">
              <w:rPr>
                <w:sz w:val="18"/>
                <w:szCs w:val="18"/>
              </w:rPr>
              <w:t xml:space="preserve">Всего 69 единиц, в </w:t>
            </w:r>
            <w:proofErr w:type="spellStart"/>
            <w:r w:rsidRPr="004F7274">
              <w:rPr>
                <w:sz w:val="18"/>
                <w:szCs w:val="18"/>
              </w:rPr>
              <w:t>т.ч</w:t>
            </w:r>
            <w:proofErr w:type="spellEnd"/>
            <w:r w:rsidRPr="004F7274">
              <w:rPr>
                <w:sz w:val="18"/>
                <w:szCs w:val="18"/>
              </w:rPr>
              <w:t>.:</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r w:rsidRPr="004F7274">
              <w:rPr>
                <w:sz w:val="18"/>
                <w:szCs w:val="18"/>
              </w:rPr>
              <w:t xml:space="preserve">- 40 </w:t>
            </w:r>
            <w:proofErr w:type="spellStart"/>
            <w:r w:rsidRPr="004F7274">
              <w:rPr>
                <w:sz w:val="18"/>
                <w:szCs w:val="18"/>
              </w:rPr>
              <w:t>муниц</w:t>
            </w:r>
            <w:proofErr w:type="spellEnd"/>
            <w:r w:rsidRPr="004F7274">
              <w:rPr>
                <w:sz w:val="18"/>
                <w:szCs w:val="18"/>
              </w:rPr>
              <w:t>. служащих</w:t>
            </w:r>
          </w:p>
          <w:p w:rsidR="004F7274" w:rsidRPr="004F7274" w:rsidRDefault="004F7274" w:rsidP="006733EE">
            <w:pPr>
              <w:ind w:hanging="147"/>
              <w:jc w:val="left"/>
              <w:rPr>
                <w:sz w:val="18"/>
                <w:szCs w:val="18"/>
              </w:rPr>
            </w:pPr>
            <w:r w:rsidRPr="004F7274">
              <w:rPr>
                <w:sz w:val="18"/>
                <w:szCs w:val="18"/>
              </w:rPr>
              <w:t xml:space="preserve">- 27 ед. </w:t>
            </w:r>
            <w:proofErr w:type="spellStart"/>
            <w:r w:rsidRPr="004F7274">
              <w:rPr>
                <w:sz w:val="18"/>
                <w:szCs w:val="18"/>
              </w:rPr>
              <w:t>техн</w:t>
            </w:r>
            <w:proofErr w:type="spellEnd"/>
            <w:r w:rsidRPr="004F7274">
              <w:rPr>
                <w:sz w:val="18"/>
                <w:szCs w:val="18"/>
              </w:rPr>
              <w:t>. персонала</w:t>
            </w:r>
          </w:p>
          <w:p w:rsidR="004F7274" w:rsidRPr="004F7274" w:rsidRDefault="004F7274" w:rsidP="006733EE">
            <w:pPr>
              <w:ind w:hanging="147"/>
              <w:jc w:val="left"/>
              <w:rPr>
                <w:sz w:val="18"/>
                <w:szCs w:val="18"/>
              </w:rPr>
            </w:pPr>
            <w:r w:rsidRPr="004F7274">
              <w:rPr>
                <w:sz w:val="18"/>
                <w:szCs w:val="18"/>
              </w:rPr>
              <w:t>- директор МКУ ХЭС</w:t>
            </w:r>
          </w:p>
          <w:p w:rsidR="004F7274" w:rsidRPr="004F7274" w:rsidRDefault="004F7274" w:rsidP="006733EE">
            <w:pPr>
              <w:ind w:hanging="147"/>
              <w:jc w:val="left"/>
              <w:rPr>
                <w:sz w:val="18"/>
                <w:szCs w:val="18"/>
              </w:rPr>
            </w:pPr>
            <w:r w:rsidRPr="004F7274">
              <w:rPr>
                <w:sz w:val="18"/>
                <w:szCs w:val="18"/>
              </w:rPr>
              <w:t>- генеральный директор МУК КСК</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p>
        </w:tc>
        <w:tc>
          <w:tcPr>
            <w:tcW w:w="3260" w:type="dxa"/>
          </w:tcPr>
          <w:p w:rsidR="004F7274" w:rsidRPr="004F7274" w:rsidRDefault="004F7274" w:rsidP="006733EE">
            <w:pPr>
              <w:ind w:hanging="147"/>
              <w:jc w:val="left"/>
              <w:rPr>
                <w:sz w:val="18"/>
                <w:szCs w:val="18"/>
              </w:rPr>
            </w:pPr>
            <w:r w:rsidRPr="004F7274">
              <w:rPr>
                <w:sz w:val="18"/>
                <w:szCs w:val="18"/>
              </w:rPr>
              <w:t xml:space="preserve">Всего 28 единиц, в </w:t>
            </w:r>
            <w:proofErr w:type="spellStart"/>
            <w:r w:rsidRPr="004F7274">
              <w:rPr>
                <w:sz w:val="18"/>
                <w:szCs w:val="18"/>
              </w:rPr>
              <w:t>т.ч</w:t>
            </w:r>
            <w:proofErr w:type="spellEnd"/>
            <w:r w:rsidRPr="004F7274">
              <w:rPr>
                <w:sz w:val="18"/>
                <w:szCs w:val="18"/>
              </w:rPr>
              <w:t>.:</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r w:rsidRPr="004F7274">
              <w:rPr>
                <w:sz w:val="18"/>
                <w:szCs w:val="18"/>
              </w:rPr>
              <w:t xml:space="preserve">- 22 </w:t>
            </w:r>
            <w:proofErr w:type="spellStart"/>
            <w:r w:rsidRPr="004F7274">
              <w:rPr>
                <w:sz w:val="18"/>
                <w:szCs w:val="18"/>
              </w:rPr>
              <w:t>муниц</w:t>
            </w:r>
            <w:proofErr w:type="spellEnd"/>
            <w:r w:rsidRPr="004F7274">
              <w:rPr>
                <w:sz w:val="18"/>
                <w:szCs w:val="18"/>
              </w:rPr>
              <w:t>. служащих</w:t>
            </w:r>
          </w:p>
          <w:p w:rsidR="004F7274" w:rsidRPr="004F7274" w:rsidRDefault="004F7274" w:rsidP="006733EE">
            <w:pPr>
              <w:ind w:hanging="147"/>
              <w:jc w:val="left"/>
              <w:rPr>
                <w:sz w:val="18"/>
                <w:szCs w:val="18"/>
              </w:rPr>
            </w:pPr>
            <w:r w:rsidRPr="004F7274">
              <w:rPr>
                <w:sz w:val="18"/>
                <w:szCs w:val="18"/>
              </w:rPr>
              <w:t xml:space="preserve">- 5 ед. </w:t>
            </w:r>
            <w:proofErr w:type="spellStart"/>
            <w:r w:rsidRPr="004F7274">
              <w:rPr>
                <w:sz w:val="18"/>
                <w:szCs w:val="18"/>
              </w:rPr>
              <w:t>техн</w:t>
            </w:r>
            <w:proofErr w:type="spellEnd"/>
            <w:r w:rsidRPr="004F7274">
              <w:rPr>
                <w:sz w:val="18"/>
                <w:szCs w:val="18"/>
              </w:rPr>
              <w:t>. персонала</w:t>
            </w:r>
          </w:p>
          <w:p w:rsidR="004F7274" w:rsidRPr="004F7274" w:rsidRDefault="004F7274" w:rsidP="006733EE">
            <w:pPr>
              <w:ind w:hanging="147"/>
              <w:jc w:val="left"/>
              <w:rPr>
                <w:sz w:val="18"/>
                <w:szCs w:val="18"/>
              </w:rPr>
            </w:pPr>
            <w:r w:rsidRPr="004F7274">
              <w:rPr>
                <w:sz w:val="18"/>
                <w:szCs w:val="18"/>
              </w:rPr>
              <w:t>- директор МКУ ХЭС</w:t>
            </w:r>
          </w:p>
        </w:tc>
        <w:tc>
          <w:tcPr>
            <w:tcW w:w="3402" w:type="dxa"/>
          </w:tcPr>
          <w:p w:rsidR="004F7274" w:rsidRPr="004F7274" w:rsidRDefault="004F7274" w:rsidP="006733EE">
            <w:pPr>
              <w:ind w:hanging="147"/>
              <w:jc w:val="left"/>
              <w:rPr>
                <w:sz w:val="18"/>
                <w:szCs w:val="18"/>
              </w:rPr>
            </w:pPr>
            <w:r w:rsidRPr="004F7274">
              <w:rPr>
                <w:sz w:val="18"/>
                <w:szCs w:val="18"/>
              </w:rPr>
              <w:t xml:space="preserve">Всего 16 единиц, в </w:t>
            </w:r>
            <w:proofErr w:type="spellStart"/>
            <w:r w:rsidRPr="004F7274">
              <w:rPr>
                <w:sz w:val="18"/>
                <w:szCs w:val="18"/>
              </w:rPr>
              <w:t>т.ч</w:t>
            </w:r>
            <w:proofErr w:type="spellEnd"/>
            <w:r w:rsidRPr="004F7274">
              <w:rPr>
                <w:sz w:val="18"/>
                <w:szCs w:val="18"/>
              </w:rPr>
              <w:t>.:</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r w:rsidRPr="004F7274">
              <w:rPr>
                <w:sz w:val="18"/>
                <w:szCs w:val="18"/>
              </w:rPr>
              <w:t xml:space="preserve">- 9 </w:t>
            </w:r>
            <w:proofErr w:type="spellStart"/>
            <w:r w:rsidRPr="004F7274">
              <w:rPr>
                <w:sz w:val="18"/>
                <w:szCs w:val="18"/>
              </w:rPr>
              <w:t>муниц</w:t>
            </w:r>
            <w:proofErr w:type="spellEnd"/>
            <w:r w:rsidRPr="004F7274">
              <w:rPr>
                <w:sz w:val="18"/>
                <w:szCs w:val="18"/>
              </w:rPr>
              <w:t>. служащих</w:t>
            </w:r>
          </w:p>
          <w:p w:rsidR="004F7274" w:rsidRPr="004F7274" w:rsidRDefault="004F7274" w:rsidP="006733EE">
            <w:pPr>
              <w:ind w:hanging="147"/>
              <w:jc w:val="left"/>
              <w:rPr>
                <w:sz w:val="18"/>
                <w:szCs w:val="18"/>
              </w:rPr>
            </w:pPr>
            <w:r w:rsidRPr="004F7274">
              <w:rPr>
                <w:sz w:val="18"/>
                <w:szCs w:val="18"/>
              </w:rPr>
              <w:t xml:space="preserve">- 7 ед. </w:t>
            </w:r>
            <w:proofErr w:type="spellStart"/>
            <w:r w:rsidRPr="004F7274">
              <w:rPr>
                <w:sz w:val="18"/>
                <w:szCs w:val="18"/>
              </w:rPr>
              <w:t>техн</w:t>
            </w:r>
            <w:proofErr w:type="spellEnd"/>
            <w:r w:rsidRPr="004F7274">
              <w:rPr>
                <w:sz w:val="18"/>
                <w:szCs w:val="18"/>
              </w:rPr>
              <w:t>. персонала</w:t>
            </w:r>
          </w:p>
        </w:tc>
        <w:tc>
          <w:tcPr>
            <w:tcW w:w="3544" w:type="dxa"/>
          </w:tcPr>
          <w:p w:rsidR="004F7274" w:rsidRPr="004F7274" w:rsidRDefault="004F7274" w:rsidP="006733EE">
            <w:pPr>
              <w:ind w:hanging="147"/>
              <w:jc w:val="left"/>
              <w:rPr>
                <w:sz w:val="18"/>
                <w:szCs w:val="18"/>
              </w:rPr>
            </w:pPr>
            <w:r w:rsidRPr="004F7274">
              <w:rPr>
                <w:sz w:val="18"/>
                <w:szCs w:val="18"/>
              </w:rPr>
              <w:t xml:space="preserve">Всего 9 единиц, в </w:t>
            </w:r>
            <w:proofErr w:type="spellStart"/>
            <w:r w:rsidRPr="004F7274">
              <w:rPr>
                <w:sz w:val="18"/>
                <w:szCs w:val="18"/>
              </w:rPr>
              <w:t>т.ч</w:t>
            </w:r>
            <w:proofErr w:type="spellEnd"/>
            <w:r w:rsidRPr="004F7274">
              <w:rPr>
                <w:sz w:val="18"/>
                <w:szCs w:val="18"/>
              </w:rPr>
              <w:t>.:</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r w:rsidRPr="004F7274">
              <w:rPr>
                <w:sz w:val="18"/>
                <w:szCs w:val="18"/>
              </w:rPr>
              <w:t xml:space="preserve">- 4 </w:t>
            </w:r>
            <w:proofErr w:type="spellStart"/>
            <w:r w:rsidRPr="004F7274">
              <w:rPr>
                <w:sz w:val="18"/>
                <w:szCs w:val="18"/>
              </w:rPr>
              <w:t>муниц</w:t>
            </w:r>
            <w:proofErr w:type="spellEnd"/>
            <w:r w:rsidRPr="004F7274">
              <w:rPr>
                <w:sz w:val="18"/>
                <w:szCs w:val="18"/>
              </w:rPr>
              <w:t>. служащих</w:t>
            </w:r>
          </w:p>
          <w:p w:rsidR="004F7274" w:rsidRPr="004F7274" w:rsidRDefault="004F7274" w:rsidP="006733EE">
            <w:pPr>
              <w:ind w:hanging="147"/>
              <w:jc w:val="left"/>
              <w:rPr>
                <w:sz w:val="18"/>
                <w:szCs w:val="18"/>
              </w:rPr>
            </w:pPr>
            <w:r w:rsidRPr="004F7274">
              <w:rPr>
                <w:sz w:val="18"/>
                <w:szCs w:val="18"/>
              </w:rPr>
              <w:t>- генеральный директор МУК КСК</w:t>
            </w:r>
          </w:p>
          <w:p w:rsidR="004F7274" w:rsidRPr="004F7274" w:rsidRDefault="004F7274" w:rsidP="006733EE">
            <w:pPr>
              <w:ind w:hanging="147"/>
              <w:jc w:val="left"/>
              <w:rPr>
                <w:sz w:val="18"/>
                <w:szCs w:val="18"/>
              </w:rPr>
            </w:pPr>
            <w:r w:rsidRPr="004F7274">
              <w:rPr>
                <w:sz w:val="18"/>
                <w:szCs w:val="18"/>
              </w:rPr>
              <w:t xml:space="preserve">- 4 ед. </w:t>
            </w:r>
            <w:proofErr w:type="spellStart"/>
            <w:r w:rsidRPr="004F7274">
              <w:rPr>
                <w:sz w:val="18"/>
                <w:szCs w:val="18"/>
              </w:rPr>
              <w:t>техн</w:t>
            </w:r>
            <w:proofErr w:type="spellEnd"/>
            <w:r w:rsidRPr="004F7274">
              <w:rPr>
                <w:sz w:val="18"/>
                <w:szCs w:val="18"/>
              </w:rPr>
              <w:t>. персонала</w:t>
            </w:r>
          </w:p>
        </w:tc>
        <w:tc>
          <w:tcPr>
            <w:tcW w:w="2976" w:type="dxa"/>
          </w:tcPr>
          <w:p w:rsidR="004F7274" w:rsidRPr="004F7274" w:rsidRDefault="004F7274" w:rsidP="006733EE">
            <w:pPr>
              <w:ind w:hanging="147"/>
              <w:jc w:val="left"/>
              <w:rPr>
                <w:sz w:val="18"/>
                <w:szCs w:val="18"/>
              </w:rPr>
            </w:pPr>
            <w:r w:rsidRPr="004F7274">
              <w:rPr>
                <w:sz w:val="18"/>
                <w:szCs w:val="18"/>
              </w:rPr>
              <w:t xml:space="preserve">Всего 12 единиц, в </w:t>
            </w:r>
            <w:proofErr w:type="spellStart"/>
            <w:r w:rsidRPr="004F7274">
              <w:rPr>
                <w:sz w:val="18"/>
                <w:szCs w:val="18"/>
              </w:rPr>
              <w:t>т.ч</w:t>
            </w:r>
            <w:proofErr w:type="spellEnd"/>
            <w:r w:rsidRPr="004F7274">
              <w:rPr>
                <w:sz w:val="18"/>
                <w:szCs w:val="18"/>
              </w:rPr>
              <w:t>.:</w:t>
            </w:r>
          </w:p>
          <w:p w:rsidR="004F7274" w:rsidRPr="004F7274" w:rsidRDefault="004F7274" w:rsidP="006733EE">
            <w:pPr>
              <w:ind w:hanging="147"/>
              <w:jc w:val="left"/>
              <w:rPr>
                <w:sz w:val="18"/>
                <w:szCs w:val="18"/>
              </w:rPr>
            </w:pPr>
          </w:p>
          <w:p w:rsidR="004F7274" w:rsidRPr="004F7274" w:rsidRDefault="004F7274" w:rsidP="006733EE">
            <w:pPr>
              <w:ind w:hanging="147"/>
              <w:jc w:val="left"/>
              <w:rPr>
                <w:sz w:val="18"/>
                <w:szCs w:val="18"/>
              </w:rPr>
            </w:pPr>
            <w:r w:rsidRPr="004F7274">
              <w:rPr>
                <w:sz w:val="18"/>
                <w:szCs w:val="18"/>
              </w:rPr>
              <w:t xml:space="preserve">- 1 </w:t>
            </w:r>
            <w:proofErr w:type="spellStart"/>
            <w:r w:rsidRPr="004F7274">
              <w:rPr>
                <w:sz w:val="18"/>
                <w:szCs w:val="18"/>
              </w:rPr>
              <w:t>муниц</w:t>
            </w:r>
            <w:proofErr w:type="spellEnd"/>
            <w:r w:rsidRPr="004F7274">
              <w:rPr>
                <w:sz w:val="18"/>
                <w:szCs w:val="18"/>
              </w:rPr>
              <w:t>. служащий</w:t>
            </w:r>
          </w:p>
          <w:p w:rsidR="004F7274" w:rsidRPr="004F7274" w:rsidRDefault="004F7274" w:rsidP="006733EE">
            <w:pPr>
              <w:ind w:hanging="147"/>
              <w:jc w:val="left"/>
              <w:rPr>
                <w:sz w:val="18"/>
                <w:szCs w:val="18"/>
              </w:rPr>
            </w:pPr>
            <w:r w:rsidRPr="004F7274">
              <w:rPr>
                <w:sz w:val="18"/>
                <w:szCs w:val="18"/>
              </w:rPr>
              <w:t>- 1 руководитель кадровой службы</w:t>
            </w:r>
          </w:p>
          <w:p w:rsidR="004F7274" w:rsidRPr="004F7274" w:rsidRDefault="004F7274" w:rsidP="006733EE">
            <w:pPr>
              <w:ind w:hanging="147"/>
              <w:jc w:val="left"/>
              <w:rPr>
                <w:sz w:val="18"/>
                <w:szCs w:val="18"/>
              </w:rPr>
            </w:pPr>
            <w:r w:rsidRPr="004F7274">
              <w:rPr>
                <w:sz w:val="18"/>
                <w:szCs w:val="18"/>
              </w:rPr>
              <w:t>- 2 ед. ведущий инженер</w:t>
            </w:r>
          </w:p>
          <w:p w:rsidR="004F7274" w:rsidRPr="004F7274" w:rsidRDefault="004F7274" w:rsidP="006733EE">
            <w:pPr>
              <w:ind w:hanging="147"/>
              <w:jc w:val="left"/>
              <w:rPr>
                <w:sz w:val="18"/>
                <w:szCs w:val="18"/>
              </w:rPr>
            </w:pPr>
            <w:r w:rsidRPr="004F7274">
              <w:rPr>
                <w:sz w:val="18"/>
                <w:szCs w:val="18"/>
              </w:rPr>
              <w:t>- 1 ед. архивариус</w:t>
            </w:r>
          </w:p>
          <w:p w:rsidR="004F7274" w:rsidRPr="004F7274" w:rsidRDefault="004F7274" w:rsidP="006733EE">
            <w:pPr>
              <w:ind w:hanging="147"/>
              <w:jc w:val="left"/>
              <w:rPr>
                <w:sz w:val="18"/>
                <w:szCs w:val="18"/>
              </w:rPr>
            </w:pPr>
            <w:r w:rsidRPr="004F7274">
              <w:rPr>
                <w:sz w:val="18"/>
                <w:szCs w:val="18"/>
              </w:rPr>
              <w:t>- 2 ед. секретарь</w:t>
            </w:r>
          </w:p>
          <w:p w:rsidR="004F7274" w:rsidRPr="004F7274" w:rsidRDefault="004F7274" w:rsidP="006733EE">
            <w:pPr>
              <w:ind w:hanging="147"/>
              <w:jc w:val="left"/>
              <w:rPr>
                <w:sz w:val="18"/>
                <w:szCs w:val="18"/>
              </w:rPr>
            </w:pPr>
            <w:r w:rsidRPr="004F7274">
              <w:rPr>
                <w:sz w:val="18"/>
                <w:szCs w:val="18"/>
              </w:rPr>
              <w:t>- 2 систем</w:t>
            </w:r>
            <w:proofErr w:type="gramStart"/>
            <w:r w:rsidRPr="004F7274">
              <w:rPr>
                <w:sz w:val="18"/>
                <w:szCs w:val="18"/>
              </w:rPr>
              <w:t>.</w:t>
            </w:r>
            <w:proofErr w:type="gramEnd"/>
            <w:r w:rsidRPr="004F7274">
              <w:rPr>
                <w:sz w:val="18"/>
                <w:szCs w:val="18"/>
              </w:rPr>
              <w:t xml:space="preserve"> </w:t>
            </w:r>
            <w:proofErr w:type="gramStart"/>
            <w:r w:rsidRPr="004F7274">
              <w:rPr>
                <w:sz w:val="18"/>
                <w:szCs w:val="18"/>
              </w:rPr>
              <w:t>а</w:t>
            </w:r>
            <w:proofErr w:type="gramEnd"/>
            <w:r w:rsidRPr="004F7274">
              <w:rPr>
                <w:sz w:val="18"/>
                <w:szCs w:val="18"/>
              </w:rPr>
              <w:t>дминистратор</w:t>
            </w:r>
          </w:p>
          <w:p w:rsidR="004F7274" w:rsidRPr="004F7274" w:rsidRDefault="004F7274" w:rsidP="006733EE">
            <w:pPr>
              <w:ind w:hanging="147"/>
              <w:jc w:val="left"/>
              <w:rPr>
                <w:sz w:val="18"/>
                <w:szCs w:val="18"/>
              </w:rPr>
            </w:pPr>
            <w:r w:rsidRPr="004F7274">
              <w:rPr>
                <w:sz w:val="18"/>
                <w:szCs w:val="18"/>
              </w:rPr>
              <w:t xml:space="preserve">- 3 ед. инспектор ВУС </w:t>
            </w:r>
          </w:p>
        </w:tc>
      </w:tr>
      <w:tr w:rsidR="004F7274" w:rsidRPr="004F7274" w:rsidTr="004F7274">
        <w:tc>
          <w:tcPr>
            <w:tcW w:w="15984" w:type="dxa"/>
            <w:gridSpan w:val="5"/>
          </w:tcPr>
          <w:p w:rsidR="004F7274" w:rsidRPr="004F7274" w:rsidRDefault="004F7274" w:rsidP="006733EE">
            <w:pPr>
              <w:numPr>
                <w:ilvl w:val="0"/>
                <w:numId w:val="24"/>
              </w:numPr>
              <w:jc w:val="left"/>
              <w:rPr>
                <w:sz w:val="18"/>
                <w:szCs w:val="18"/>
              </w:rPr>
            </w:pPr>
            <w:r w:rsidRPr="004F7274">
              <w:rPr>
                <w:b/>
                <w:bCs/>
                <w:sz w:val="18"/>
                <w:szCs w:val="18"/>
              </w:rPr>
              <w:t>ВЗАИМОДЕЙСТВИЕ</w:t>
            </w:r>
          </w:p>
        </w:tc>
      </w:tr>
      <w:tr w:rsidR="004F7274" w:rsidRPr="004F7274" w:rsidTr="004F7274">
        <w:tc>
          <w:tcPr>
            <w:tcW w:w="2802" w:type="dxa"/>
          </w:tcPr>
          <w:p w:rsidR="004F7274" w:rsidRPr="004F7274" w:rsidRDefault="004F7274" w:rsidP="006733EE">
            <w:pPr>
              <w:ind w:hanging="147"/>
              <w:jc w:val="left"/>
              <w:rPr>
                <w:sz w:val="18"/>
                <w:szCs w:val="18"/>
              </w:rPr>
            </w:pPr>
            <w:r w:rsidRPr="004F7274">
              <w:rPr>
                <w:sz w:val="18"/>
                <w:szCs w:val="18"/>
              </w:rPr>
              <w:t xml:space="preserve">с Законодательным Собранием ИО, с Губернатором Иркутской области, Министерствами, ведомствами Правительства ИО, Мэром ИРМО, с председателем Думы ИРМО, с надзорными и судебными органами, организациями и учреждениями, Ассоциацией муниципальных образований </w:t>
            </w:r>
            <w:proofErr w:type="spellStart"/>
            <w:r w:rsidRPr="004F7274">
              <w:rPr>
                <w:sz w:val="18"/>
                <w:szCs w:val="18"/>
              </w:rPr>
              <w:t>ИО</w:t>
            </w:r>
            <w:proofErr w:type="gramStart"/>
            <w:r w:rsidRPr="004F7274">
              <w:rPr>
                <w:sz w:val="18"/>
                <w:szCs w:val="18"/>
              </w:rPr>
              <w:t>,с</w:t>
            </w:r>
            <w:proofErr w:type="spellEnd"/>
            <w:proofErr w:type="gramEnd"/>
            <w:r w:rsidRPr="004F7274">
              <w:rPr>
                <w:sz w:val="18"/>
                <w:szCs w:val="18"/>
              </w:rPr>
              <w:t xml:space="preserve"> руководителями предприятий и организаций всех форм собственности, расположенных на </w:t>
            </w:r>
            <w:r w:rsidRPr="004F7274">
              <w:rPr>
                <w:sz w:val="18"/>
                <w:szCs w:val="18"/>
              </w:rPr>
              <w:lastRenderedPageBreak/>
              <w:t>территории Хомутовского муниципального образования.</w:t>
            </w:r>
          </w:p>
        </w:tc>
        <w:tc>
          <w:tcPr>
            <w:tcW w:w="3260" w:type="dxa"/>
          </w:tcPr>
          <w:p w:rsidR="004F7274" w:rsidRPr="004F7274" w:rsidRDefault="004F7274" w:rsidP="006733EE">
            <w:pPr>
              <w:ind w:hanging="147"/>
              <w:jc w:val="left"/>
              <w:rPr>
                <w:sz w:val="18"/>
                <w:szCs w:val="18"/>
              </w:rPr>
            </w:pPr>
            <w:r w:rsidRPr="004F7274">
              <w:rPr>
                <w:sz w:val="18"/>
                <w:szCs w:val="18"/>
              </w:rPr>
              <w:lastRenderedPageBreak/>
              <w:t>Министерствами, ведомствами Правительства ИО, федеральными и областными органами исполнительной власти, с надзорными и судебными органами, организациями и учреждениями по направлению своей деятельности; Ассоциацией муниципальных образований Иркутской области, с первым заместителем Мэра ИРМО,</w:t>
            </w:r>
          </w:p>
          <w:p w:rsidR="004F7274" w:rsidRPr="004F7274" w:rsidRDefault="004F7274" w:rsidP="006733EE">
            <w:pPr>
              <w:ind w:hanging="147"/>
              <w:jc w:val="left"/>
              <w:rPr>
                <w:sz w:val="18"/>
                <w:szCs w:val="18"/>
              </w:rPr>
            </w:pPr>
            <w:r w:rsidRPr="004F7274">
              <w:rPr>
                <w:sz w:val="18"/>
                <w:szCs w:val="18"/>
              </w:rPr>
              <w:t xml:space="preserve">с заместителями Мэра ИРМО, с председателем КУМИ ИРМО, с сотрудниками администрации ИРМО, иными органами местного самоуправления, с сотрудниками прокуратуры Иркутского района и </w:t>
            </w:r>
            <w:r w:rsidRPr="004F7274">
              <w:rPr>
                <w:sz w:val="18"/>
                <w:szCs w:val="18"/>
              </w:rPr>
              <w:lastRenderedPageBreak/>
              <w:t>Иркутской области, с руководителями предприятий и организаций всех форм собственности, расположенных на территории Хомутовского муниципального образования.</w:t>
            </w:r>
          </w:p>
        </w:tc>
        <w:tc>
          <w:tcPr>
            <w:tcW w:w="3402" w:type="dxa"/>
          </w:tcPr>
          <w:p w:rsidR="004F7274" w:rsidRPr="004F7274" w:rsidRDefault="004F7274" w:rsidP="006733EE">
            <w:pPr>
              <w:ind w:hanging="147"/>
              <w:jc w:val="left"/>
              <w:rPr>
                <w:sz w:val="18"/>
                <w:szCs w:val="18"/>
              </w:rPr>
            </w:pPr>
            <w:r w:rsidRPr="004F7274">
              <w:rPr>
                <w:sz w:val="18"/>
                <w:szCs w:val="18"/>
              </w:rPr>
              <w:lastRenderedPageBreak/>
              <w:t xml:space="preserve">Министерствами, ведомствами Правительства ИО, федеральными и областными органами исполнительной власти, с надзорными и судебными органами, организациями и учреждениями по направлению своей деятельности; с сотрудниками налоговых инспекций, КСП; Ассоциацией муниципальных образований ИО, с Первым заместителем Мэра ИРМО, с заместителями Мэра </w:t>
            </w:r>
            <w:proofErr w:type="spellStart"/>
            <w:r w:rsidRPr="004F7274">
              <w:rPr>
                <w:sz w:val="18"/>
                <w:szCs w:val="18"/>
              </w:rPr>
              <w:t>ИРМО</w:t>
            </w:r>
            <w:proofErr w:type="gramStart"/>
            <w:r w:rsidRPr="004F7274">
              <w:rPr>
                <w:sz w:val="18"/>
                <w:szCs w:val="18"/>
              </w:rPr>
              <w:t>,с</w:t>
            </w:r>
            <w:proofErr w:type="spellEnd"/>
            <w:proofErr w:type="gramEnd"/>
            <w:r w:rsidRPr="004F7274">
              <w:rPr>
                <w:sz w:val="18"/>
                <w:szCs w:val="18"/>
              </w:rPr>
              <w:t xml:space="preserve"> председателем комитета по финансам, с председателем комитета по экономике и управлению муниципальным имуществом ИРМО, с сотрудниками администрации ИРМО, иными </w:t>
            </w:r>
            <w:r w:rsidRPr="004F7274">
              <w:rPr>
                <w:sz w:val="18"/>
                <w:szCs w:val="18"/>
              </w:rPr>
              <w:lastRenderedPageBreak/>
              <w:t>органами местного самоуправления, с сотрудниками прокуратуры Иркутского района и Иркутской области, с руководителями предприятий и организаций всех форм собственности, расположенных на территории Хомутовского муниципального образования.</w:t>
            </w:r>
          </w:p>
        </w:tc>
        <w:tc>
          <w:tcPr>
            <w:tcW w:w="3544" w:type="dxa"/>
          </w:tcPr>
          <w:p w:rsidR="004F7274" w:rsidRPr="004F7274" w:rsidRDefault="004F7274" w:rsidP="006733EE">
            <w:pPr>
              <w:ind w:hanging="147"/>
              <w:jc w:val="left"/>
              <w:rPr>
                <w:sz w:val="18"/>
                <w:szCs w:val="18"/>
              </w:rPr>
            </w:pPr>
            <w:r w:rsidRPr="004F7274">
              <w:rPr>
                <w:sz w:val="18"/>
                <w:szCs w:val="18"/>
              </w:rPr>
              <w:lastRenderedPageBreak/>
              <w:t xml:space="preserve">Министерствами, ведомствами Правительства ИО, федеральными и областными органами исполнительной власти, с надзорными и судебными органами, организациями и учреждениями по направлению своей деятельности; Ассоциацией муниципальных образований ИО, с заместителями Мэра </w:t>
            </w:r>
            <w:proofErr w:type="spellStart"/>
            <w:r w:rsidRPr="004F7274">
              <w:rPr>
                <w:sz w:val="18"/>
                <w:szCs w:val="18"/>
              </w:rPr>
              <w:t>ИРМО</w:t>
            </w:r>
            <w:proofErr w:type="gramStart"/>
            <w:r w:rsidRPr="004F7274">
              <w:rPr>
                <w:sz w:val="18"/>
                <w:szCs w:val="18"/>
              </w:rPr>
              <w:t>,с</w:t>
            </w:r>
            <w:proofErr w:type="spellEnd"/>
            <w:proofErr w:type="gramEnd"/>
            <w:r w:rsidRPr="004F7274">
              <w:rPr>
                <w:sz w:val="18"/>
                <w:szCs w:val="18"/>
              </w:rPr>
              <w:t xml:space="preserve"> сотрудниками администрации </w:t>
            </w:r>
            <w:proofErr w:type="spellStart"/>
            <w:r w:rsidRPr="004F7274">
              <w:rPr>
                <w:sz w:val="18"/>
                <w:szCs w:val="18"/>
              </w:rPr>
              <w:t>ИРМО,с</w:t>
            </w:r>
            <w:proofErr w:type="spellEnd"/>
            <w:r w:rsidRPr="004F7274">
              <w:rPr>
                <w:sz w:val="18"/>
                <w:szCs w:val="18"/>
              </w:rPr>
              <w:t xml:space="preserve"> начальником отдела МУ МВД России «Иркутское», иными органами местного самоуправления, с сотрудниками прокуратуры Иркутского района и Иркутской области, с руководителями предприятий и  организаций всех форм собственности, расположенных </w:t>
            </w:r>
            <w:r w:rsidRPr="004F7274">
              <w:rPr>
                <w:sz w:val="18"/>
                <w:szCs w:val="18"/>
              </w:rPr>
              <w:lastRenderedPageBreak/>
              <w:t>на территории Хомутовского муниципального образования</w:t>
            </w:r>
          </w:p>
        </w:tc>
        <w:tc>
          <w:tcPr>
            <w:tcW w:w="2976" w:type="dxa"/>
          </w:tcPr>
          <w:p w:rsidR="004F7274" w:rsidRPr="004F7274" w:rsidRDefault="004F7274" w:rsidP="006733EE">
            <w:pPr>
              <w:ind w:hanging="147"/>
              <w:jc w:val="left"/>
              <w:rPr>
                <w:sz w:val="18"/>
                <w:szCs w:val="18"/>
              </w:rPr>
            </w:pPr>
            <w:r w:rsidRPr="004F7274">
              <w:rPr>
                <w:sz w:val="18"/>
                <w:szCs w:val="18"/>
              </w:rPr>
              <w:lastRenderedPageBreak/>
              <w:t xml:space="preserve">с заместителями Мэра ИРМО, руководителем аппарата администрации </w:t>
            </w:r>
            <w:proofErr w:type="spellStart"/>
            <w:r w:rsidRPr="004F7274">
              <w:rPr>
                <w:sz w:val="18"/>
                <w:szCs w:val="18"/>
              </w:rPr>
              <w:t>ИРМО</w:t>
            </w:r>
            <w:proofErr w:type="gramStart"/>
            <w:r w:rsidRPr="004F7274">
              <w:rPr>
                <w:sz w:val="18"/>
                <w:szCs w:val="18"/>
              </w:rPr>
              <w:t>,н</w:t>
            </w:r>
            <w:proofErr w:type="gramEnd"/>
            <w:r w:rsidRPr="004F7274">
              <w:rPr>
                <w:sz w:val="18"/>
                <w:szCs w:val="18"/>
              </w:rPr>
              <w:t>ачальником</w:t>
            </w:r>
            <w:proofErr w:type="spellEnd"/>
            <w:r w:rsidRPr="004F7274">
              <w:rPr>
                <w:sz w:val="18"/>
                <w:szCs w:val="18"/>
              </w:rPr>
              <w:t xml:space="preserve"> ОТУ ИРМО; начальником архивного отдела администрации ИРМО; Министерством цифрового развития и связи ИО; с военным комиссаром ИРМО; председателем Иркутской районной территориальной избирательной комиссии; с сотрудниками отдела МУ МВД России «Иркутское», с сотрудниками прокуратуры Иркутского района, с руководителями </w:t>
            </w:r>
            <w:r w:rsidRPr="004F7274">
              <w:rPr>
                <w:sz w:val="18"/>
                <w:szCs w:val="18"/>
              </w:rPr>
              <w:lastRenderedPageBreak/>
              <w:t>предприятий и  организаций всех форм собственности, расположенных на территории Хомутовского муниципального образования</w:t>
            </w:r>
          </w:p>
        </w:tc>
      </w:tr>
      <w:tr w:rsidR="004F7274" w:rsidRPr="004F7274" w:rsidTr="004F7274">
        <w:trPr>
          <w:trHeight w:val="348"/>
        </w:trPr>
        <w:tc>
          <w:tcPr>
            <w:tcW w:w="15984" w:type="dxa"/>
            <w:gridSpan w:val="5"/>
          </w:tcPr>
          <w:p w:rsidR="004F7274" w:rsidRPr="004F7274" w:rsidRDefault="004F7274" w:rsidP="004F7274">
            <w:pPr>
              <w:numPr>
                <w:ilvl w:val="0"/>
                <w:numId w:val="24"/>
              </w:numPr>
              <w:jc w:val="center"/>
              <w:rPr>
                <w:sz w:val="18"/>
                <w:szCs w:val="18"/>
              </w:rPr>
            </w:pPr>
            <w:r w:rsidRPr="004F7274">
              <w:rPr>
                <w:b/>
                <w:bCs/>
                <w:sz w:val="18"/>
                <w:szCs w:val="18"/>
              </w:rPr>
              <w:lastRenderedPageBreak/>
              <w:t>ОСНОВНЫЕ ЗАДАЧИ ПО КУРИРУЕМЫМ И КОНТРОЛИРУЕМЫМ СФЕРАМ</w:t>
            </w:r>
          </w:p>
        </w:tc>
      </w:tr>
      <w:tr w:rsidR="004F7274" w:rsidRPr="004F7274" w:rsidTr="004F7274">
        <w:tc>
          <w:tcPr>
            <w:tcW w:w="15984" w:type="dxa"/>
            <w:gridSpan w:val="5"/>
          </w:tcPr>
          <w:p w:rsidR="004F7274" w:rsidRPr="004F7274" w:rsidRDefault="004F7274" w:rsidP="004F7274">
            <w:pPr>
              <w:ind w:hanging="147"/>
              <w:jc w:val="center"/>
              <w:rPr>
                <w:sz w:val="18"/>
                <w:szCs w:val="18"/>
              </w:rPr>
            </w:pPr>
            <w:r w:rsidRPr="004F7274">
              <w:rPr>
                <w:sz w:val="18"/>
                <w:szCs w:val="18"/>
              </w:rPr>
              <w:t xml:space="preserve">       1. Повышение качества обеспечения жизнедеятельности населения муниципального образования, оказания муниципальных услуг, оперативное решение задач территории.</w:t>
            </w:r>
          </w:p>
          <w:p w:rsidR="004F7274" w:rsidRPr="004F7274" w:rsidRDefault="004F7274" w:rsidP="004F7274">
            <w:pPr>
              <w:ind w:hanging="147"/>
              <w:jc w:val="center"/>
              <w:rPr>
                <w:sz w:val="18"/>
                <w:szCs w:val="18"/>
              </w:rPr>
            </w:pPr>
            <w:r w:rsidRPr="004F7274">
              <w:rPr>
                <w:sz w:val="18"/>
                <w:szCs w:val="18"/>
              </w:rPr>
              <w:t xml:space="preserve">2. </w:t>
            </w:r>
            <w:proofErr w:type="gramStart"/>
            <w:r w:rsidRPr="004F7274">
              <w:rPr>
                <w:sz w:val="18"/>
                <w:szCs w:val="18"/>
              </w:rPr>
              <w:t>Главе администрации, Первому заместителю Главы администрации, Заместителю Главы администрации, Заместителю Главы администрации по социально-культурному развитию территории и Руководителю аппарата администрации, в соответствии с указанными курируемыми вопросами местного значения обеспечить подписание, утверждение и согласование всех документов по своему направлению: муниципальные правовые акты, иные правовые акты, заключения, протоколы, акты выполненных работ, сметные расчеты и др.</w:t>
            </w:r>
            <w:proofErr w:type="gramEnd"/>
          </w:p>
          <w:p w:rsidR="004F7274" w:rsidRPr="004F7274" w:rsidRDefault="004F7274" w:rsidP="004F7274">
            <w:pPr>
              <w:ind w:hanging="147"/>
              <w:jc w:val="center"/>
              <w:rPr>
                <w:sz w:val="18"/>
                <w:szCs w:val="18"/>
              </w:rPr>
            </w:pPr>
            <w:r w:rsidRPr="004F7274">
              <w:rPr>
                <w:sz w:val="18"/>
                <w:szCs w:val="18"/>
              </w:rPr>
              <w:t xml:space="preserve">      3. Глава администрации подписывает исходящую документацию на первых лиц органов власти, надзорных и контрольных органов, счета на оплату.</w:t>
            </w:r>
          </w:p>
          <w:p w:rsidR="004F7274" w:rsidRPr="004F7274" w:rsidRDefault="004F7274" w:rsidP="004F7274">
            <w:pPr>
              <w:ind w:hanging="147"/>
              <w:jc w:val="center"/>
              <w:rPr>
                <w:sz w:val="18"/>
                <w:szCs w:val="18"/>
              </w:rPr>
            </w:pPr>
            <w:r w:rsidRPr="004F7274">
              <w:rPr>
                <w:sz w:val="18"/>
                <w:szCs w:val="18"/>
              </w:rPr>
              <w:t xml:space="preserve">      4.  Первый заместитель Главы администрации, Заместитель Главы администрации, Заместитель Главы администрации по социально-культурному развитию территории и Руководитель аппарата администрации подписывают всю исходящую корреспонденцию в рамках своих обязанностей, но с учетом п. 3 настоящего раздела.   </w:t>
            </w:r>
          </w:p>
        </w:tc>
      </w:tr>
    </w:tbl>
    <w:p w:rsidR="00B82C41" w:rsidRPr="00B82C41" w:rsidRDefault="00B82C41" w:rsidP="00B82C41">
      <w:pPr>
        <w:ind w:hanging="147"/>
        <w:jc w:val="center"/>
        <w:rPr>
          <w:sz w:val="18"/>
          <w:szCs w:val="18"/>
        </w:rPr>
      </w:pPr>
    </w:p>
    <w:p w:rsidR="00B82C41" w:rsidRDefault="00B82C41" w:rsidP="00B82C41">
      <w:pPr>
        <w:ind w:hanging="147"/>
        <w:jc w:val="center"/>
        <w:rPr>
          <w:i/>
          <w:sz w:val="18"/>
          <w:szCs w:val="18"/>
        </w:rPr>
      </w:pPr>
      <w:r>
        <w:rPr>
          <w:i/>
          <w:sz w:val="18"/>
          <w:szCs w:val="18"/>
        </w:rPr>
        <w:t xml:space="preserve">      </w:t>
      </w:r>
    </w:p>
    <w:p w:rsidR="00B82C41" w:rsidRDefault="00B82C41" w:rsidP="00B82C41">
      <w:pPr>
        <w:ind w:hanging="147"/>
        <w:jc w:val="center"/>
        <w:rPr>
          <w:i/>
          <w:sz w:val="18"/>
          <w:szCs w:val="18"/>
        </w:rPr>
      </w:pPr>
    </w:p>
    <w:p w:rsidR="004F7274" w:rsidRPr="00B82C41" w:rsidRDefault="00B82C41" w:rsidP="00B82C41">
      <w:pPr>
        <w:ind w:hanging="147"/>
        <w:jc w:val="center"/>
        <w:rPr>
          <w:i/>
          <w:sz w:val="18"/>
          <w:szCs w:val="18"/>
        </w:rPr>
        <w:sectPr w:rsidR="004F7274" w:rsidRPr="00B82C41" w:rsidSect="00C93E13">
          <w:pgSz w:w="16838" w:h="11906" w:orient="landscape"/>
          <w:pgMar w:top="1129" w:right="993" w:bottom="707" w:left="709" w:header="284" w:footer="709" w:gutter="0"/>
          <w:cols w:space="708"/>
          <w:docGrid w:linePitch="360"/>
        </w:sectPr>
      </w:pPr>
      <w:r>
        <w:rPr>
          <w:i/>
          <w:sz w:val="18"/>
          <w:szCs w:val="18"/>
        </w:rPr>
        <w:t xml:space="preserve">                                                             </w:t>
      </w:r>
      <w:bookmarkStart w:id="11" w:name="_GoBack"/>
      <w:bookmarkEnd w:id="11"/>
      <w:r w:rsidRPr="00B82C41">
        <w:rPr>
          <w:i/>
          <w:sz w:val="18"/>
          <w:szCs w:val="18"/>
        </w:rPr>
        <w:t>Руководитель аппарата администрации                                                                                                                                  М.Ю. Несмеянова</w:t>
      </w:r>
    </w:p>
    <w:p w:rsidR="00584DA2" w:rsidRPr="00584DA2" w:rsidRDefault="004D6D15" w:rsidP="006733EE">
      <w:pPr>
        <w:ind w:left="0" w:firstLine="0"/>
        <w:jc w:val="center"/>
        <w:rPr>
          <w:sz w:val="18"/>
          <w:szCs w:val="18"/>
        </w:rPr>
      </w:pPr>
      <w:r>
        <w:rPr>
          <w:sz w:val="18"/>
          <w:szCs w:val="18"/>
        </w:rPr>
        <w:lastRenderedPageBreak/>
        <w:t>Р</w:t>
      </w:r>
      <w:r w:rsidR="00584DA2" w:rsidRPr="00584DA2">
        <w:rPr>
          <w:sz w:val="18"/>
          <w:szCs w:val="18"/>
        </w:rPr>
        <w:t>ОССИЙСКАЯ ФЕДЕРАЦИЯ</w:t>
      </w:r>
    </w:p>
    <w:p w:rsidR="00584DA2" w:rsidRPr="00584DA2" w:rsidRDefault="00584DA2" w:rsidP="006733EE">
      <w:pPr>
        <w:ind w:hanging="147"/>
        <w:jc w:val="center"/>
        <w:rPr>
          <w:sz w:val="18"/>
          <w:szCs w:val="18"/>
        </w:rPr>
      </w:pPr>
      <w:r w:rsidRPr="00584DA2">
        <w:rPr>
          <w:sz w:val="18"/>
          <w:szCs w:val="18"/>
        </w:rPr>
        <w:t>ИРКУТСКАЯ ОБЛАСТЬ ИРКУТСКИЙ РАЙОН</w:t>
      </w:r>
    </w:p>
    <w:p w:rsidR="00584DA2" w:rsidRPr="00584DA2" w:rsidRDefault="00584DA2" w:rsidP="006733EE">
      <w:pPr>
        <w:ind w:hanging="147"/>
        <w:jc w:val="center"/>
        <w:rPr>
          <w:sz w:val="18"/>
          <w:szCs w:val="18"/>
        </w:rPr>
      </w:pPr>
      <w:r w:rsidRPr="00584DA2">
        <w:rPr>
          <w:sz w:val="18"/>
          <w:szCs w:val="18"/>
        </w:rPr>
        <w:t>ХОМУТОВСКОЕ МУНИЦИПАЛЬНОЕ ОБРАЗОВАНИЕ</w:t>
      </w:r>
    </w:p>
    <w:p w:rsidR="00584DA2" w:rsidRPr="00584DA2" w:rsidRDefault="00584DA2" w:rsidP="006733EE">
      <w:pPr>
        <w:ind w:hanging="147"/>
        <w:jc w:val="center"/>
        <w:rPr>
          <w:sz w:val="18"/>
          <w:szCs w:val="18"/>
        </w:rPr>
      </w:pPr>
      <w:r w:rsidRPr="00584DA2">
        <w:rPr>
          <w:sz w:val="18"/>
          <w:szCs w:val="18"/>
        </w:rPr>
        <w:t>АДМИНИСТРАЦИЯ</w:t>
      </w:r>
    </w:p>
    <w:p w:rsidR="00584DA2" w:rsidRPr="00584DA2" w:rsidRDefault="00584DA2" w:rsidP="006733EE">
      <w:pPr>
        <w:ind w:hanging="147"/>
        <w:jc w:val="center"/>
        <w:rPr>
          <w:sz w:val="18"/>
          <w:szCs w:val="18"/>
        </w:rPr>
      </w:pPr>
      <w:r w:rsidRPr="00584DA2">
        <w:rPr>
          <w:sz w:val="18"/>
          <w:szCs w:val="18"/>
        </w:rPr>
        <w:t>ПОСТАНОВЛЕНИЕ</w:t>
      </w:r>
    </w:p>
    <w:p w:rsidR="00584DA2" w:rsidRPr="00584DA2" w:rsidRDefault="00584DA2" w:rsidP="00584DA2">
      <w:pPr>
        <w:ind w:hanging="147"/>
        <w:jc w:val="left"/>
        <w:rPr>
          <w:sz w:val="18"/>
          <w:szCs w:val="18"/>
        </w:rPr>
      </w:pPr>
    </w:p>
    <w:p w:rsidR="00584DA2" w:rsidRPr="0092056D" w:rsidRDefault="0092056D" w:rsidP="00584DA2">
      <w:pPr>
        <w:ind w:hanging="147"/>
        <w:jc w:val="left"/>
        <w:rPr>
          <w:sz w:val="18"/>
          <w:szCs w:val="18"/>
          <w:u w:val="single"/>
        </w:rPr>
      </w:pPr>
      <w:r>
        <w:rPr>
          <w:sz w:val="18"/>
          <w:szCs w:val="18"/>
          <w:u w:val="single"/>
        </w:rPr>
        <w:t>21</w:t>
      </w:r>
      <w:r w:rsidR="00584DA2" w:rsidRPr="0092056D">
        <w:rPr>
          <w:sz w:val="18"/>
          <w:szCs w:val="18"/>
          <w:u w:val="single"/>
        </w:rPr>
        <w:t xml:space="preserve">.11.2024  № </w:t>
      </w:r>
      <w:r>
        <w:rPr>
          <w:sz w:val="18"/>
          <w:szCs w:val="18"/>
          <w:u w:val="single"/>
        </w:rPr>
        <w:t xml:space="preserve">1564 </w:t>
      </w:r>
      <w:proofErr w:type="spellStart"/>
      <w:r>
        <w:rPr>
          <w:sz w:val="18"/>
          <w:szCs w:val="18"/>
          <w:u w:val="single"/>
        </w:rPr>
        <w:t>пз</w:t>
      </w:r>
      <w:proofErr w:type="spellEnd"/>
    </w:p>
    <w:p w:rsidR="00584DA2" w:rsidRDefault="00584DA2" w:rsidP="00584DA2">
      <w:pPr>
        <w:ind w:hanging="147"/>
        <w:jc w:val="left"/>
        <w:rPr>
          <w:sz w:val="18"/>
          <w:szCs w:val="18"/>
        </w:rPr>
      </w:pPr>
      <w:r w:rsidRPr="00584DA2">
        <w:rPr>
          <w:sz w:val="18"/>
          <w:szCs w:val="18"/>
        </w:rPr>
        <w:t xml:space="preserve">       с. Хомутово</w:t>
      </w:r>
    </w:p>
    <w:p w:rsidR="0092056D" w:rsidRDefault="0092056D" w:rsidP="00584DA2">
      <w:pPr>
        <w:ind w:hanging="147"/>
        <w:jc w:val="left"/>
        <w:rPr>
          <w:sz w:val="18"/>
          <w:szCs w:val="18"/>
        </w:rPr>
      </w:pPr>
    </w:p>
    <w:p w:rsidR="0092056D" w:rsidRPr="0092056D" w:rsidRDefault="0092056D" w:rsidP="0092056D">
      <w:pPr>
        <w:ind w:left="0" w:firstLine="567"/>
        <w:rPr>
          <w:sz w:val="18"/>
          <w:szCs w:val="18"/>
        </w:rPr>
      </w:pPr>
      <w:r w:rsidRPr="0092056D">
        <w:rPr>
          <w:sz w:val="18"/>
          <w:szCs w:val="18"/>
        </w:rPr>
        <w:t>О назначении публичных</w:t>
      </w:r>
      <w:r>
        <w:rPr>
          <w:sz w:val="18"/>
          <w:szCs w:val="18"/>
        </w:rPr>
        <w:t xml:space="preserve"> </w:t>
      </w:r>
      <w:r w:rsidRPr="0092056D">
        <w:rPr>
          <w:sz w:val="18"/>
          <w:szCs w:val="18"/>
        </w:rPr>
        <w:t>слушаний по проекту решения о предоставлении разрешения</w:t>
      </w:r>
      <w:r>
        <w:rPr>
          <w:sz w:val="18"/>
          <w:szCs w:val="18"/>
        </w:rPr>
        <w:t xml:space="preserve"> </w:t>
      </w:r>
      <w:r w:rsidRPr="0092056D">
        <w:rPr>
          <w:sz w:val="18"/>
          <w:szCs w:val="18"/>
        </w:rPr>
        <w:t>на условно разрешенный вид</w:t>
      </w:r>
    </w:p>
    <w:p w:rsidR="0092056D" w:rsidRPr="0092056D" w:rsidRDefault="0092056D" w:rsidP="0092056D">
      <w:pPr>
        <w:ind w:left="0" w:firstLine="567"/>
        <w:rPr>
          <w:sz w:val="18"/>
          <w:szCs w:val="18"/>
        </w:rPr>
      </w:pPr>
      <w:r w:rsidRPr="0092056D">
        <w:rPr>
          <w:sz w:val="18"/>
          <w:szCs w:val="18"/>
        </w:rPr>
        <w:t xml:space="preserve">использования земельного участка   </w:t>
      </w:r>
    </w:p>
    <w:p w:rsidR="0092056D" w:rsidRPr="0092056D" w:rsidRDefault="0092056D" w:rsidP="0092056D">
      <w:pPr>
        <w:ind w:left="0" w:firstLine="567"/>
        <w:rPr>
          <w:sz w:val="18"/>
          <w:szCs w:val="18"/>
        </w:rPr>
      </w:pPr>
    </w:p>
    <w:p w:rsidR="0092056D" w:rsidRDefault="0092056D" w:rsidP="0092056D">
      <w:pPr>
        <w:ind w:left="0" w:firstLine="567"/>
        <w:rPr>
          <w:sz w:val="18"/>
          <w:szCs w:val="18"/>
        </w:rPr>
      </w:pPr>
      <w:r w:rsidRPr="0092056D">
        <w:rPr>
          <w:sz w:val="18"/>
          <w:szCs w:val="18"/>
        </w:rPr>
        <w:t xml:space="preserve">  </w:t>
      </w:r>
      <w:proofErr w:type="gramStart"/>
      <w:r w:rsidRPr="0092056D">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92056D">
        <w:rPr>
          <w:sz w:val="18"/>
          <w:szCs w:val="18"/>
        </w:rPr>
        <w:t>/</w:t>
      </w:r>
      <w:proofErr w:type="gramStart"/>
      <w:r w:rsidRPr="0092056D">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2056D">
        <w:rPr>
          <w:sz w:val="18"/>
          <w:szCs w:val="18"/>
        </w:rPr>
        <w:t>Хомутовском</w:t>
      </w:r>
      <w:proofErr w:type="spellEnd"/>
      <w:r w:rsidRPr="0092056D">
        <w:rPr>
          <w:sz w:val="18"/>
          <w:szCs w:val="18"/>
        </w:rPr>
        <w:t xml:space="preserve"> муниципальном образовании», на основании заявления Черкашина Андрея Анатольевича, Администрация Хомутовского муниципального образования</w:t>
      </w:r>
      <w:proofErr w:type="gramEnd"/>
    </w:p>
    <w:p w:rsidR="0092056D" w:rsidRPr="0092056D" w:rsidRDefault="0092056D" w:rsidP="0092056D">
      <w:pPr>
        <w:ind w:left="0" w:firstLine="567"/>
        <w:rPr>
          <w:sz w:val="18"/>
          <w:szCs w:val="18"/>
        </w:rPr>
      </w:pPr>
    </w:p>
    <w:p w:rsidR="0092056D" w:rsidRDefault="0092056D" w:rsidP="0092056D">
      <w:pPr>
        <w:ind w:left="0" w:firstLine="567"/>
        <w:rPr>
          <w:sz w:val="18"/>
          <w:szCs w:val="18"/>
        </w:rPr>
      </w:pPr>
      <w:r w:rsidRPr="0092056D">
        <w:rPr>
          <w:sz w:val="18"/>
          <w:szCs w:val="18"/>
        </w:rPr>
        <w:t xml:space="preserve">  ПОСТАНОВЛЯЕТ:</w:t>
      </w:r>
    </w:p>
    <w:p w:rsidR="0092056D" w:rsidRPr="0092056D" w:rsidRDefault="0092056D" w:rsidP="0092056D">
      <w:pPr>
        <w:ind w:left="0" w:firstLine="567"/>
        <w:rPr>
          <w:sz w:val="18"/>
          <w:szCs w:val="18"/>
        </w:rPr>
      </w:pPr>
    </w:p>
    <w:p w:rsidR="0092056D" w:rsidRPr="0092056D" w:rsidRDefault="0092056D" w:rsidP="0092056D">
      <w:pPr>
        <w:ind w:left="0" w:firstLine="567"/>
        <w:rPr>
          <w:sz w:val="18"/>
          <w:szCs w:val="18"/>
        </w:rPr>
      </w:pPr>
      <w:r w:rsidRPr="0092056D">
        <w:rPr>
          <w:sz w:val="18"/>
          <w:szCs w:val="18"/>
        </w:rPr>
        <w:t>1.</w:t>
      </w:r>
      <w:r w:rsidRPr="0092056D">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92056D">
        <w:rPr>
          <w:sz w:val="18"/>
          <w:szCs w:val="18"/>
        </w:rPr>
        <w:t>кв.м</w:t>
      </w:r>
      <w:proofErr w:type="spellEnd"/>
      <w:r w:rsidRPr="0092056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2056D">
        <w:rPr>
          <w:sz w:val="18"/>
          <w:szCs w:val="18"/>
        </w:rPr>
        <w:t>Хомутовское</w:t>
      </w:r>
      <w:proofErr w:type="spellEnd"/>
      <w:r w:rsidRPr="0092056D">
        <w:rPr>
          <w:sz w:val="18"/>
          <w:szCs w:val="18"/>
        </w:rPr>
        <w:t>, деревня</w:t>
      </w:r>
      <w:proofErr w:type="gramStart"/>
      <w:r w:rsidRPr="0092056D">
        <w:rPr>
          <w:sz w:val="18"/>
          <w:szCs w:val="18"/>
        </w:rPr>
        <w:t xml:space="preserve"> К</w:t>
      </w:r>
      <w:proofErr w:type="gramEnd"/>
      <w:r w:rsidRPr="0092056D">
        <w:rPr>
          <w:sz w:val="18"/>
          <w:szCs w:val="18"/>
        </w:rPr>
        <w:t>уда, улица Большая Александровская, земельный участок 38.</w:t>
      </w:r>
    </w:p>
    <w:p w:rsidR="0092056D" w:rsidRPr="0092056D" w:rsidRDefault="0092056D" w:rsidP="0092056D">
      <w:pPr>
        <w:ind w:left="0" w:firstLine="567"/>
        <w:rPr>
          <w:sz w:val="18"/>
          <w:szCs w:val="18"/>
        </w:rPr>
      </w:pPr>
      <w:r w:rsidRPr="0092056D">
        <w:rPr>
          <w:sz w:val="18"/>
          <w:szCs w:val="18"/>
        </w:rPr>
        <w:t>2.</w:t>
      </w:r>
      <w:r w:rsidRPr="0092056D">
        <w:rPr>
          <w:sz w:val="18"/>
          <w:szCs w:val="18"/>
        </w:rPr>
        <w:tab/>
        <w:t xml:space="preserve"> Комиссии по подготовке правил землепользования и застройки Хомутовского муниципального образования:</w:t>
      </w:r>
    </w:p>
    <w:p w:rsidR="0092056D" w:rsidRPr="0092056D" w:rsidRDefault="0092056D" w:rsidP="0092056D">
      <w:pPr>
        <w:ind w:left="0" w:firstLine="567"/>
        <w:rPr>
          <w:sz w:val="18"/>
          <w:szCs w:val="18"/>
        </w:rPr>
      </w:pPr>
      <w:r w:rsidRPr="0092056D">
        <w:rPr>
          <w:sz w:val="18"/>
          <w:szCs w:val="18"/>
        </w:rPr>
        <w:t>1)</w:t>
      </w:r>
      <w:r w:rsidRPr="0092056D">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2056D" w:rsidRPr="0092056D" w:rsidRDefault="0092056D" w:rsidP="0092056D">
      <w:pPr>
        <w:ind w:left="0" w:firstLine="567"/>
        <w:rPr>
          <w:sz w:val="18"/>
          <w:szCs w:val="18"/>
        </w:rPr>
      </w:pPr>
      <w:r w:rsidRPr="0092056D">
        <w:rPr>
          <w:sz w:val="18"/>
          <w:szCs w:val="18"/>
        </w:rPr>
        <w:t>2)</w:t>
      </w:r>
      <w:r w:rsidRPr="0092056D">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2056D" w:rsidRPr="0092056D" w:rsidRDefault="0092056D" w:rsidP="0092056D">
      <w:pPr>
        <w:ind w:left="0" w:firstLine="567"/>
        <w:rPr>
          <w:sz w:val="18"/>
          <w:szCs w:val="18"/>
        </w:rPr>
      </w:pPr>
      <w:r w:rsidRPr="0092056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2056D" w:rsidRPr="0092056D" w:rsidRDefault="0092056D" w:rsidP="0092056D">
      <w:pPr>
        <w:ind w:left="0" w:firstLine="567"/>
        <w:rPr>
          <w:sz w:val="18"/>
          <w:szCs w:val="18"/>
        </w:rPr>
      </w:pPr>
      <w:r w:rsidRPr="0092056D">
        <w:rPr>
          <w:sz w:val="18"/>
          <w:szCs w:val="18"/>
        </w:rPr>
        <w:t>б) проекта и информационных материалов к нему;</w:t>
      </w:r>
    </w:p>
    <w:p w:rsidR="0092056D" w:rsidRPr="0092056D" w:rsidRDefault="0092056D" w:rsidP="0092056D">
      <w:pPr>
        <w:ind w:left="0" w:firstLine="567"/>
        <w:rPr>
          <w:sz w:val="18"/>
          <w:szCs w:val="18"/>
        </w:rPr>
      </w:pPr>
      <w:r w:rsidRPr="0092056D">
        <w:rPr>
          <w:sz w:val="18"/>
          <w:szCs w:val="18"/>
        </w:rPr>
        <w:t>в) заключения о результатах публичных слушаний.</w:t>
      </w:r>
    </w:p>
    <w:p w:rsidR="0092056D" w:rsidRPr="0092056D" w:rsidRDefault="0092056D" w:rsidP="0092056D">
      <w:pPr>
        <w:ind w:left="0" w:firstLine="567"/>
        <w:rPr>
          <w:sz w:val="18"/>
          <w:szCs w:val="18"/>
        </w:rPr>
      </w:pPr>
      <w:r w:rsidRPr="0092056D">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2056D" w:rsidRPr="0092056D" w:rsidRDefault="0092056D" w:rsidP="0092056D">
      <w:pPr>
        <w:ind w:left="0" w:firstLine="567"/>
        <w:rPr>
          <w:sz w:val="18"/>
          <w:szCs w:val="18"/>
        </w:rPr>
      </w:pPr>
      <w:r w:rsidRPr="0092056D">
        <w:rPr>
          <w:sz w:val="18"/>
          <w:szCs w:val="18"/>
        </w:rPr>
        <w:t xml:space="preserve">4. </w:t>
      </w:r>
      <w:proofErr w:type="gramStart"/>
      <w:r w:rsidRPr="0092056D">
        <w:rPr>
          <w:sz w:val="18"/>
          <w:szCs w:val="18"/>
        </w:rPr>
        <w:t>Контроль за</w:t>
      </w:r>
      <w:proofErr w:type="gramEnd"/>
      <w:r w:rsidRPr="0092056D">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92056D" w:rsidRPr="0092056D" w:rsidRDefault="0092056D" w:rsidP="0092056D">
      <w:pPr>
        <w:ind w:hanging="147"/>
        <w:jc w:val="left"/>
        <w:rPr>
          <w:sz w:val="18"/>
          <w:szCs w:val="18"/>
        </w:rPr>
      </w:pPr>
    </w:p>
    <w:p w:rsidR="0092056D" w:rsidRPr="0092056D" w:rsidRDefault="0092056D" w:rsidP="0092056D">
      <w:pPr>
        <w:ind w:hanging="147"/>
        <w:jc w:val="left"/>
        <w:rPr>
          <w:sz w:val="18"/>
          <w:szCs w:val="18"/>
        </w:rPr>
      </w:pPr>
    </w:p>
    <w:p w:rsidR="0092056D" w:rsidRPr="0092056D" w:rsidRDefault="0092056D" w:rsidP="0092056D">
      <w:pPr>
        <w:ind w:hanging="147"/>
        <w:jc w:val="left"/>
        <w:rPr>
          <w:sz w:val="18"/>
          <w:szCs w:val="18"/>
        </w:rPr>
      </w:pPr>
    </w:p>
    <w:p w:rsidR="0092056D" w:rsidRDefault="0092056D" w:rsidP="0092056D">
      <w:pPr>
        <w:ind w:hanging="147"/>
        <w:jc w:val="left"/>
        <w:rPr>
          <w:i/>
          <w:sz w:val="18"/>
          <w:szCs w:val="18"/>
        </w:rPr>
      </w:pPr>
      <w:r>
        <w:rPr>
          <w:i/>
          <w:sz w:val="18"/>
          <w:szCs w:val="18"/>
        </w:rPr>
        <w:t xml:space="preserve">                                                                      </w:t>
      </w:r>
      <w:r w:rsidRPr="0092056D">
        <w:rPr>
          <w:i/>
          <w:sz w:val="18"/>
          <w:szCs w:val="18"/>
        </w:rPr>
        <w:t>Исполняющий обязанности Главы администрации</w:t>
      </w:r>
      <w:r w:rsidRPr="0092056D">
        <w:rPr>
          <w:i/>
          <w:sz w:val="18"/>
          <w:szCs w:val="18"/>
        </w:rPr>
        <w:tab/>
        <w:t xml:space="preserve">    </w:t>
      </w:r>
      <w:r>
        <w:rPr>
          <w:i/>
          <w:sz w:val="18"/>
          <w:szCs w:val="18"/>
        </w:rPr>
        <w:t xml:space="preserve">                  </w:t>
      </w:r>
      <w:r w:rsidRPr="0092056D">
        <w:rPr>
          <w:i/>
          <w:sz w:val="18"/>
          <w:szCs w:val="18"/>
        </w:rPr>
        <w:t xml:space="preserve">  Н.В. Максименко</w:t>
      </w:r>
    </w:p>
    <w:p w:rsidR="0098620C" w:rsidRDefault="0098620C" w:rsidP="0092056D">
      <w:pPr>
        <w:ind w:hanging="147"/>
        <w:jc w:val="left"/>
        <w:rPr>
          <w:i/>
          <w:sz w:val="18"/>
          <w:szCs w:val="18"/>
        </w:rPr>
      </w:pPr>
    </w:p>
    <w:p w:rsidR="00565D10" w:rsidRDefault="00565D10" w:rsidP="0098620C">
      <w:pPr>
        <w:ind w:left="0" w:firstLine="567"/>
        <w:jc w:val="center"/>
        <w:rPr>
          <w:b/>
          <w:sz w:val="18"/>
          <w:szCs w:val="18"/>
        </w:rPr>
      </w:pPr>
    </w:p>
    <w:p w:rsidR="0098620C" w:rsidRPr="0098620C" w:rsidRDefault="0098620C" w:rsidP="0098620C">
      <w:pPr>
        <w:ind w:left="0" w:firstLine="567"/>
        <w:jc w:val="center"/>
        <w:rPr>
          <w:b/>
          <w:sz w:val="18"/>
          <w:szCs w:val="18"/>
        </w:rPr>
      </w:pPr>
      <w:r w:rsidRPr="0098620C">
        <w:rPr>
          <w:b/>
          <w:sz w:val="18"/>
          <w:szCs w:val="18"/>
        </w:rPr>
        <w:t>Проект</w:t>
      </w:r>
    </w:p>
    <w:p w:rsidR="0098620C" w:rsidRPr="0098620C" w:rsidRDefault="0098620C" w:rsidP="0098620C">
      <w:pPr>
        <w:ind w:left="0" w:firstLine="567"/>
        <w:jc w:val="center"/>
        <w:rPr>
          <w:sz w:val="18"/>
          <w:szCs w:val="18"/>
        </w:rPr>
      </w:pPr>
      <w:r w:rsidRPr="0098620C">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98620C">
        <w:rPr>
          <w:sz w:val="18"/>
          <w:szCs w:val="18"/>
        </w:rPr>
        <w:t>кв.м</w:t>
      </w:r>
      <w:proofErr w:type="spellEnd"/>
      <w:r w:rsidRPr="0098620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8620C">
        <w:rPr>
          <w:sz w:val="18"/>
          <w:szCs w:val="18"/>
        </w:rPr>
        <w:t>Хомутовское</w:t>
      </w:r>
      <w:proofErr w:type="spellEnd"/>
      <w:r w:rsidRPr="0098620C">
        <w:rPr>
          <w:sz w:val="18"/>
          <w:szCs w:val="18"/>
        </w:rPr>
        <w:t>, деревня</w:t>
      </w:r>
      <w:proofErr w:type="gramStart"/>
      <w:r w:rsidRPr="0098620C">
        <w:rPr>
          <w:sz w:val="18"/>
          <w:szCs w:val="18"/>
        </w:rPr>
        <w:t xml:space="preserve"> К</w:t>
      </w:r>
      <w:proofErr w:type="gramEnd"/>
      <w:r w:rsidRPr="0098620C">
        <w:rPr>
          <w:sz w:val="18"/>
          <w:szCs w:val="18"/>
        </w:rPr>
        <w:t>уда, улица Большая Александровская, земельный участок 38</w:t>
      </w:r>
    </w:p>
    <w:p w:rsidR="0098620C" w:rsidRPr="0098620C" w:rsidRDefault="0098620C" w:rsidP="0098620C">
      <w:pPr>
        <w:ind w:left="0" w:firstLine="567"/>
        <w:rPr>
          <w:sz w:val="18"/>
          <w:szCs w:val="18"/>
        </w:rPr>
      </w:pPr>
    </w:p>
    <w:p w:rsidR="0098620C" w:rsidRPr="0098620C" w:rsidRDefault="0098620C" w:rsidP="0098620C">
      <w:pPr>
        <w:ind w:left="0" w:firstLine="567"/>
        <w:rPr>
          <w:sz w:val="18"/>
          <w:szCs w:val="18"/>
        </w:rPr>
      </w:pPr>
      <w:r w:rsidRPr="0098620C">
        <w:rPr>
          <w:sz w:val="18"/>
          <w:szCs w:val="18"/>
        </w:rPr>
        <w:t xml:space="preserve">Учитывая заявление Черкашина Андрея Анатольевича 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98620C">
        <w:rPr>
          <w:sz w:val="18"/>
          <w:szCs w:val="18"/>
        </w:rPr>
        <w:t>кв.м</w:t>
      </w:r>
      <w:proofErr w:type="spellEnd"/>
      <w:r w:rsidRPr="0098620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8620C">
        <w:rPr>
          <w:sz w:val="18"/>
          <w:szCs w:val="18"/>
        </w:rPr>
        <w:t>Хомутовское</w:t>
      </w:r>
      <w:proofErr w:type="spellEnd"/>
      <w:r w:rsidRPr="0098620C">
        <w:rPr>
          <w:sz w:val="18"/>
          <w:szCs w:val="18"/>
        </w:rPr>
        <w:t>, деревня</w:t>
      </w:r>
      <w:proofErr w:type="gramStart"/>
      <w:r w:rsidRPr="0098620C">
        <w:rPr>
          <w:sz w:val="18"/>
          <w:szCs w:val="18"/>
        </w:rPr>
        <w:t xml:space="preserve"> К</w:t>
      </w:r>
      <w:proofErr w:type="gramEnd"/>
      <w:r w:rsidRPr="0098620C">
        <w:rPr>
          <w:sz w:val="18"/>
          <w:szCs w:val="18"/>
        </w:rPr>
        <w:t>уда, улица Большая Александровская, земельный участок 38.</w:t>
      </w:r>
    </w:p>
    <w:p w:rsidR="0098620C" w:rsidRDefault="0098620C" w:rsidP="0098620C">
      <w:pPr>
        <w:ind w:left="0" w:firstLine="567"/>
        <w:rPr>
          <w:sz w:val="18"/>
          <w:szCs w:val="18"/>
        </w:rPr>
      </w:pPr>
      <w:r w:rsidRPr="0098620C">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618C5" w:rsidRDefault="009618C5" w:rsidP="0098620C">
      <w:pPr>
        <w:ind w:left="0" w:firstLine="567"/>
        <w:rPr>
          <w:sz w:val="18"/>
          <w:szCs w:val="18"/>
        </w:rPr>
      </w:pPr>
    </w:p>
    <w:p w:rsidR="009618C5" w:rsidRDefault="009618C5" w:rsidP="0098620C">
      <w:pPr>
        <w:ind w:left="0" w:firstLine="567"/>
        <w:rPr>
          <w:sz w:val="18"/>
          <w:szCs w:val="18"/>
        </w:rPr>
      </w:pPr>
      <w:r w:rsidRPr="00F831CA">
        <w:rPr>
          <w:b/>
          <w:noProof/>
          <w:sz w:val="32"/>
          <w:szCs w:val="32"/>
        </w:rPr>
        <w:lastRenderedPageBreak/>
        <w:drawing>
          <wp:inline distT="0" distB="0" distL="0" distR="0" wp14:anchorId="1737B324" wp14:editId="4EE03582">
            <wp:extent cx="5510152" cy="40614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510152" cy="4061460"/>
                    </a:xfrm>
                    <a:prstGeom prst="rect">
                      <a:avLst/>
                    </a:prstGeom>
                  </pic:spPr>
                </pic:pic>
              </a:graphicData>
            </a:graphic>
          </wp:inline>
        </w:drawing>
      </w:r>
    </w:p>
    <w:p w:rsidR="00B64598" w:rsidRDefault="00B64598" w:rsidP="0098620C">
      <w:pPr>
        <w:ind w:left="0" w:firstLine="567"/>
        <w:rPr>
          <w:sz w:val="18"/>
          <w:szCs w:val="18"/>
        </w:rPr>
      </w:pPr>
    </w:p>
    <w:p w:rsidR="00B64598" w:rsidRDefault="00B64598" w:rsidP="0098620C">
      <w:pPr>
        <w:ind w:left="0" w:firstLine="567"/>
        <w:rPr>
          <w:sz w:val="18"/>
          <w:szCs w:val="18"/>
        </w:rPr>
      </w:pPr>
    </w:p>
    <w:p w:rsidR="00B64598" w:rsidRDefault="00B64598" w:rsidP="002E7143">
      <w:pPr>
        <w:rPr>
          <w:sz w:val="18"/>
          <w:szCs w:val="18"/>
        </w:rPr>
      </w:pPr>
    </w:p>
    <w:p w:rsidR="00B64598" w:rsidRDefault="00B64598" w:rsidP="0098620C">
      <w:pPr>
        <w:ind w:left="0" w:firstLine="567"/>
        <w:rPr>
          <w:sz w:val="18"/>
          <w:szCs w:val="18"/>
        </w:rPr>
      </w:pPr>
    </w:p>
    <w:p w:rsidR="00B64598" w:rsidRPr="00AA1DA8" w:rsidRDefault="00AA1DA8" w:rsidP="00AA1DA8">
      <w:pPr>
        <w:ind w:left="0" w:firstLine="567"/>
        <w:rPr>
          <w:b/>
          <w:sz w:val="18"/>
          <w:szCs w:val="18"/>
        </w:rPr>
      </w:pPr>
      <w:r>
        <w:rPr>
          <w:sz w:val="18"/>
          <w:szCs w:val="18"/>
        </w:rPr>
        <w:t xml:space="preserve">                                                                              </w:t>
      </w:r>
      <w:r w:rsidR="00B64598" w:rsidRPr="00AA1DA8">
        <w:rPr>
          <w:b/>
          <w:sz w:val="18"/>
          <w:szCs w:val="18"/>
        </w:rPr>
        <w:t>Оповещение</w:t>
      </w:r>
    </w:p>
    <w:p w:rsidR="00B64598" w:rsidRPr="00B64598" w:rsidRDefault="00B64598" w:rsidP="00B64598">
      <w:pPr>
        <w:ind w:left="0" w:firstLine="567"/>
        <w:jc w:val="center"/>
        <w:rPr>
          <w:sz w:val="18"/>
          <w:szCs w:val="18"/>
        </w:rPr>
      </w:pPr>
      <w:r w:rsidRPr="00B64598">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B64598">
        <w:rPr>
          <w:sz w:val="18"/>
          <w:szCs w:val="18"/>
        </w:rPr>
        <w:t>кв.м</w:t>
      </w:r>
      <w:proofErr w:type="spellEnd"/>
      <w:r w:rsidRPr="00B6459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64598">
        <w:rPr>
          <w:sz w:val="18"/>
          <w:szCs w:val="18"/>
        </w:rPr>
        <w:t>Хомутовское</w:t>
      </w:r>
      <w:proofErr w:type="spellEnd"/>
      <w:r w:rsidRPr="00B64598">
        <w:rPr>
          <w:sz w:val="18"/>
          <w:szCs w:val="18"/>
        </w:rPr>
        <w:t>, деревня</w:t>
      </w:r>
      <w:proofErr w:type="gramStart"/>
      <w:r w:rsidRPr="00B64598">
        <w:rPr>
          <w:sz w:val="18"/>
          <w:szCs w:val="18"/>
        </w:rPr>
        <w:t xml:space="preserve"> К</w:t>
      </w:r>
      <w:proofErr w:type="gramEnd"/>
      <w:r w:rsidRPr="00B64598">
        <w:rPr>
          <w:sz w:val="18"/>
          <w:szCs w:val="18"/>
        </w:rPr>
        <w:t>уда, улица Большая Александровская, земельный участок 38.</w:t>
      </w:r>
    </w:p>
    <w:p w:rsidR="00B64598" w:rsidRPr="00B64598" w:rsidRDefault="00B64598" w:rsidP="00B64598">
      <w:pPr>
        <w:ind w:left="0" w:firstLine="567"/>
        <w:rPr>
          <w:sz w:val="18"/>
          <w:szCs w:val="18"/>
        </w:rPr>
      </w:pPr>
    </w:p>
    <w:p w:rsidR="00B64598" w:rsidRPr="00B64598" w:rsidRDefault="00B64598" w:rsidP="00B64598">
      <w:pPr>
        <w:ind w:left="0" w:firstLine="567"/>
        <w:rPr>
          <w:sz w:val="18"/>
          <w:szCs w:val="18"/>
        </w:rPr>
      </w:pPr>
      <w:r w:rsidRPr="00B64598">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38:06:100902:6635 площадью 740 </w:t>
      </w:r>
      <w:proofErr w:type="spellStart"/>
      <w:r w:rsidRPr="00B64598">
        <w:rPr>
          <w:sz w:val="18"/>
          <w:szCs w:val="18"/>
        </w:rPr>
        <w:t>кв.м</w:t>
      </w:r>
      <w:proofErr w:type="spellEnd"/>
      <w:r w:rsidRPr="00B6459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64598">
        <w:rPr>
          <w:sz w:val="18"/>
          <w:szCs w:val="18"/>
        </w:rPr>
        <w:t>Хомутовское</w:t>
      </w:r>
      <w:proofErr w:type="spellEnd"/>
      <w:r w:rsidRPr="00B64598">
        <w:rPr>
          <w:sz w:val="18"/>
          <w:szCs w:val="18"/>
        </w:rPr>
        <w:t>, деревня</w:t>
      </w:r>
      <w:proofErr w:type="gramStart"/>
      <w:r w:rsidRPr="00B64598">
        <w:rPr>
          <w:sz w:val="18"/>
          <w:szCs w:val="18"/>
        </w:rPr>
        <w:t xml:space="preserve"> К</w:t>
      </w:r>
      <w:proofErr w:type="gramEnd"/>
      <w:r w:rsidRPr="00B64598">
        <w:rPr>
          <w:sz w:val="18"/>
          <w:szCs w:val="18"/>
        </w:rPr>
        <w:t>уда, улица Большая Александровская, земельный участок 38.. (далее – проект).</w:t>
      </w:r>
    </w:p>
    <w:p w:rsidR="00B64598" w:rsidRPr="00B64598" w:rsidRDefault="00B64598" w:rsidP="00B64598">
      <w:pPr>
        <w:ind w:left="0" w:firstLine="567"/>
        <w:rPr>
          <w:sz w:val="18"/>
          <w:szCs w:val="18"/>
        </w:rPr>
      </w:pPr>
      <w:r w:rsidRPr="00B64598">
        <w:rPr>
          <w:sz w:val="18"/>
          <w:szCs w:val="18"/>
        </w:rPr>
        <w:t>Информационные материалы к проекту:</w:t>
      </w:r>
    </w:p>
    <w:p w:rsidR="00B64598" w:rsidRPr="00B64598" w:rsidRDefault="00B64598" w:rsidP="00B64598">
      <w:pPr>
        <w:ind w:left="0" w:firstLine="567"/>
        <w:rPr>
          <w:sz w:val="18"/>
          <w:szCs w:val="18"/>
        </w:rPr>
      </w:pPr>
      <w:r w:rsidRPr="00B64598">
        <w:rPr>
          <w:sz w:val="18"/>
          <w:szCs w:val="18"/>
        </w:rPr>
        <w:t>1)проект решения о предоставлении разрешения на условно разрешенный вид использования земельного участка;</w:t>
      </w:r>
    </w:p>
    <w:p w:rsidR="00B64598" w:rsidRPr="00B64598" w:rsidRDefault="00B64598" w:rsidP="00B64598">
      <w:pPr>
        <w:ind w:left="0" w:firstLine="567"/>
        <w:rPr>
          <w:sz w:val="18"/>
          <w:szCs w:val="18"/>
        </w:rPr>
      </w:pPr>
      <w:r w:rsidRPr="00B64598">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64598" w:rsidRPr="00B64598" w:rsidRDefault="00B64598" w:rsidP="00B64598">
      <w:pPr>
        <w:ind w:left="0" w:firstLine="567"/>
        <w:rPr>
          <w:sz w:val="18"/>
          <w:szCs w:val="18"/>
        </w:rPr>
      </w:pPr>
      <w:r w:rsidRPr="00B6459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19.11.2024г. по 05.12.2024 г.)</w:t>
      </w:r>
    </w:p>
    <w:p w:rsidR="00B64598" w:rsidRPr="00B64598" w:rsidRDefault="00B64598" w:rsidP="00B64598">
      <w:pPr>
        <w:ind w:left="0" w:firstLine="567"/>
        <w:rPr>
          <w:sz w:val="18"/>
          <w:szCs w:val="18"/>
        </w:rPr>
      </w:pPr>
      <w:r w:rsidRPr="00B64598">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B64598">
        <w:rPr>
          <w:sz w:val="18"/>
          <w:szCs w:val="18"/>
        </w:rPr>
        <w:t xml:space="preserve"> А</w:t>
      </w:r>
      <w:proofErr w:type="gramEnd"/>
      <w:r w:rsidRPr="00B64598">
        <w:rPr>
          <w:sz w:val="18"/>
          <w:szCs w:val="18"/>
        </w:rPr>
        <w:t>, 1 этаж, 3 кабинет (отдел градостроительства, земельных и имущественных отношений)</w:t>
      </w:r>
    </w:p>
    <w:p w:rsidR="00B64598" w:rsidRPr="00B64598" w:rsidRDefault="00B64598" w:rsidP="00B64598">
      <w:pPr>
        <w:ind w:left="0" w:firstLine="567"/>
        <w:rPr>
          <w:sz w:val="18"/>
          <w:szCs w:val="18"/>
        </w:rPr>
      </w:pPr>
      <w:r w:rsidRPr="00B64598">
        <w:rPr>
          <w:sz w:val="18"/>
          <w:szCs w:val="18"/>
        </w:rPr>
        <w:t>Дата открытия экспозиции проекта: 19.11.2024 г.</w:t>
      </w:r>
    </w:p>
    <w:p w:rsidR="00B64598" w:rsidRPr="00B64598" w:rsidRDefault="00B64598" w:rsidP="00B64598">
      <w:pPr>
        <w:ind w:left="0" w:firstLine="567"/>
        <w:rPr>
          <w:sz w:val="18"/>
          <w:szCs w:val="18"/>
        </w:rPr>
      </w:pPr>
      <w:r w:rsidRPr="00B64598">
        <w:rPr>
          <w:sz w:val="18"/>
          <w:szCs w:val="18"/>
        </w:rPr>
        <w:t xml:space="preserve">Срок, время проведения экспозиции проекта: с 19.11.2024г. по 05.12.2024г. включительно. </w:t>
      </w:r>
    </w:p>
    <w:p w:rsidR="00B64598" w:rsidRPr="00B64598" w:rsidRDefault="00B64598" w:rsidP="00B64598">
      <w:pPr>
        <w:ind w:left="0" w:firstLine="567"/>
        <w:rPr>
          <w:sz w:val="18"/>
          <w:szCs w:val="18"/>
        </w:rPr>
      </w:pPr>
      <w:r w:rsidRPr="00B6459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64598" w:rsidRPr="00B64598" w:rsidRDefault="00B64598" w:rsidP="00B64598">
      <w:pPr>
        <w:ind w:left="0" w:firstLine="567"/>
        <w:rPr>
          <w:sz w:val="18"/>
          <w:szCs w:val="18"/>
        </w:rPr>
      </w:pPr>
      <w:r w:rsidRPr="00B64598">
        <w:rPr>
          <w:sz w:val="18"/>
          <w:szCs w:val="18"/>
        </w:rPr>
        <w:t>Собрания участников публичных слушаний: 05.12.2024 г.</w:t>
      </w:r>
    </w:p>
    <w:p w:rsidR="00B64598" w:rsidRPr="00B64598" w:rsidRDefault="00B64598" w:rsidP="00B64598">
      <w:pPr>
        <w:ind w:left="0" w:firstLine="567"/>
        <w:rPr>
          <w:sz w:val="18"/>
          <w:szCs w:val="18"/>
        </w:rPr>
      </w:pPr>
      <w:r w:rsidRPr="00B64598">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B64598">
        <w:rPr>
          <w:sz w:val="18"/>
          <w:szCs w:val="18"/>
        </w:rPr>
        <w:t xml:space="preserve"> А</w:t>
      </w:r>
      <w:proofErr w:type="gramEnd"/>
      <w:r w:rsidRPr="00B64598">
        <w:rPr>
          <w:sz w:val="18"/>
          <w:szCs w:val="18"/>
        </w:rPr>
        <w:t>, 1 этаж, 3 кабинет;</w:t>
      </w:r>
    </w:p>
    <w:p w:rsidR="00B64598" w:rsidRPr="00B64598" w:rsidRDefault="00B64598" w:rsidP="00B64598">
      <w:pPr>
        <w:ind w:left="0" w:firstLine="567"/>
        <w:rPr>
          <w:sz w:val="18"/>
          <w:szCs w:val="18"/>
        </w:rPr>
      </w:pPr>
      <w:r w:rsidRPr="00B64598">
        <w:rPr>
          <w:sz w:val="18"/>
          <w:szCs w:val="18"/>
        </w:rPr>
        <w:t>- Собрание участников публичных слушаний: 05.12.2024 в 16:00 часов.</w:t>
      </w:r>
    </w:p>
    <w:p w:rsidR="00B64598" w:rsidRPr="00B64598" w:rsidRDefault="00B64598" w:rsidP="00B64598">
      <w:pPr>
        <w:ind w:left="0" w:firstLine="567"/>
        <w:rPr>
          <w:sz w:val="18"/>
          <w:szCs w:val="18"/>
        </w:rPr>
      </w:pPr>
      <w:proofErr w:type="gramStart"/>
      <w:r w:rsidRPr="00B6459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64598" w:rsidRPr="00B64598" w:rsidRDefault="00B64598" w:rsidP="00B64598">
      <w:pPr>
        <w:ind w:left="0" w:firstLine="567"/>
        <w:rPr>
          <w:sz w:val="18"/>
          <w:szCs w:val="18"/>
        </w:rPr>
      </w:pPr>
      <w:r w:rsidRPr="00B6459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64598" w:rsidRPr="00B64598" w:rsidRDefault="00B64598" w:rsidP="00B64598">
      <w:pPr>
        <w:ind w:left="0" w:firstLine="567"/>
        <w:rPr>
          <w:sz w:val="18"/>
          <w:szCs w:val="18"/>
        </w:rPr>
      </w:pPr>
      <w:r w:rsidRPr="00B64598">
        <w:rPr>
          <w:sz w:val="18"/>
          <w:szCs w:val="18"/>
        </w:rPr>
        <w:t>- в письменной или устной форме в ходе проведения собрания участников публичных слушаний;</w:t>
      </w:r>
    </w:p>
    <w:p w:rsidR="00B64598" w:rsidRPr="00B64598" w:rsidRDefault="00B64598" w:rsidP="00B64598">
      <w:pPr>
        <w:ind w:left="0" w:firstLine="567"/>
        <w:rPr>
          <w:sz w:val="18"/>
          <w:szCs w:val="18"/>
        </w:rPr>
      </w:pPr>
      <w:r w:rsidRPr="00B64598">
        <w:rPr>
          <w:sz w:val="18"/>
          <w:szCs w:val="18"/>
        </w:rPr>
        <w:lastRenderedPageBreak/>
        <w:t xml:space="preserve">- в письменной форме в адрес Администрации Хомутовского муниципального образования по адресу: </w:t>
      </w:r>
      <w:proofErr w:type="gramStart"/>
      <w:r w:rsidRPr="00B6459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64598" w:rsidRPr="00B64598" w:rsidRDefault="00B64598" w:rsidP="00B64598">
      <w:pPr>
        <w:ind w:left="0" w:firstLine="567"/>
        <w:rPr>
          <w:sz w:val="18"/>
          <w:szCs w:val="18"/>
        </w:rPr>
      </w:pPr>
      <w:r w:rsidRPr="00B6459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B64598">
        <w:rPr>
          <w:sz w:val="18"/>
          <w:szCs w:val="18"/>
        </w:rPr>
        <w:t>ПОС</w:t>
      </w:r>
      <w:proofErr w:type="gramEnd"/>
      <w:r w:rsidRPr="00B64598">
        <w:rPr>
          <w:sz w:val="18"/>
          <w:szCs w:val="18"/>
        </w:rPr>
        <w:t>/ Общественные обсуждения и публичные слушания::  : с 19.11.2024г. по 05.12.2024.</w:t>
      </w:r>
    </w:p>
    <w:p w:rsidR="00B64598" w:rsidRDefault="00B64598" w:rsidP="00B64598">
      <w:pPr>
        <w:ind w:left="0" w:firstLine="567"/>
        <w:rPr>
          <w:sz w:val="18"/>
          <w:szCs w:val="18"/>
        </w:rPr>
      </w:pPr>
      <w:r w:rsidRPr="00B64598">
        <w:rPr>
          <w:sz w:val="18"/>
          <w:szCs w:val="18"/>
        </w:rPr>
        <w:t>Справки по вопросам организации и проведения публичных слушаний по телефону: 696-182,696-501.</w:t>
      </w:r>
    </w:p>
    <w:p w:rsidR="0014544B" w:rsidRDefault="0014544B" w:rsidP="00B64598">
      <w:pPr>
        <w:ind w:left="0" w:firstLine="567"/>
        <w:rPr>
          <w:sz w:val="18"/>
          <w:szCs w:val="18"/>
        </w:rPr>
      </w:pPr>
    </w:p>
    <w:p w:rsidR="0014544B" w:rsidRDefault="0014544B" w:rsidP="00B64598">
      <w:pPr>
        <w:ind w:left="0" w:firstLine="567"/>
        <w:rPr>
          <w:sz w:val="18"/>
          <w:szCs w:val="18"/>
        </w:rPr>
      </w:pPr>
    </w:p>
    <w:p w:rsidR="0014544B" w:rsidRDefault="0014544B" w:rsidP="0014544B">
      <w:pPr>
        <w:ind w:left="0" w:firstLine="567"/>
        <w:jc w:val="center"/>
        <w:rPr>
          <w:sz w:val="18"/>
          <w:szCs w:val="18"/>
        </w:rPr>
      </w:pPr>
    </w:p>
    <w:p w:rsidR="0014544B" w:rsidRPr="0014544B" w:rsidRDefault="0014544B" w:rsidP="0014544B">
      <w:pPr>
        <w:ind w:left="0" w:firstLine="567"/>
        <w:jc w:val="center"/>
        <w:rPr>
          <w:sz w:val="18"/>
          <w:szCs w:val="18"/>
        </w:rPr>
      </w:pPr>
      <w:r w:rsidRPr="0014544B">
        <w:rPr>
          <w:sz w:val="18"/>
          <w:szCs w:val="18"/>
        </w:rPr>
        <w:t>РОССИЙСКАЯ ФЕДЕРАЦИЯ</w:t>
      </w:r>
    </w:p>
    <w:p w:rsidR="0014544B" w:rsidRPr="0014544B" w:rsidRDefault="0014544B" w:rsidP="0014544B">
      <w:pPr>
        <w:ind w:left="0" w:firstLine="567"/>
        <w:jc w:val="center"/>
        <w:rPr>
          <w:sz w:val="18"/>
          <w:szCs w:val="18"/>
        </w:rPr>
      </w:pPr>
      <w:r w:rsidRPr="0014544B">
        <w:rPr>
          <w:sz w:val="18"/>
          <w:szCs w:val="18"/>
        </w:rPr>
        <w:t>ИРКУТСКАЯ ОБЛАСТЬ ИРКУТСКИЙ РАЙОН</w:t>
      </w:r>
    </w:p>
    <w:p w:rsidR="0014544B" w:rsidRPr="0014544B" w:rsidRDefault="0014544B" w:rsidP="0014544B">
      <w:pPr>
        <w:ind w:left="0" w:firstLine="567"/>
        <w:jc w:val="center"/>
        <w:rPr>
          <w:sz w:val="18"/>
          <w:szCs w:val="18"/>
        </w:rPr>
      </w:pPr>
      <w:r w:rsidRPr="0014544B">
        <w:rPr>
          <w:sz w:val="18"/>
          <w:szCs w:val="18"/>
        </w:rPr>
        <w:t>ХОМУТОВСКОЕ МУНИЦИПАЛЬНОЕ ОБРАЗОВАНИЕ</w:t>
      </w:r>
    </w:p>
    <w:p w:rsidR="0014544B" w:rsidRPr="0014544B" w:rsidRDefault="0014544B" w:rsidP="0014544B">
      <w:pPr>
        <w:ind w:left="0" w:firstLine="567"/>
        <w:jc w:val="center"/>
        <w:rPr>
          <w:sz w:val="18"/>
          <w:szCs w:val="18"/>
        </w:rPr>
      </w:pPr>
      <w:r w:rsidRPr="0014544B">
        <w:rPr>
          <w:sz w:val="18"/>
          <w:szCs w:val="18"/>
        </w:rPr>
        <w:t>АДМИНИСТРАЦИЯ</w:t>
      </w:r>
    </w:p>
    <w:p w:rsidR="0014544B" w:rsidRPr="0014544B" w:rsidRDefault="0014544B" w:rsidP="0014544B">
      <w:pPr>
        <w:ind w:left="0" w:firstLine="567"/>
        <w:jc w:val="center"/>
        <w:rPr>
          <w:sz w:val="18"/>
          <w:szCs w:val="18"/>
        </w:rPr>
      </w:pPr>
      <w:r w:rsidRPr="0014544B">
        <w:rPr>
          <w:sz w:val="18"/>
          <w:szCs w:val="18"/>
        </w:rPr>
        <w:t>ПОСТАНОВЛЕНИЕ</w:t>
      </w:r>
    </w:p>
    <w:p w:rsidR="0014544B" w:rsidRPr="0014544B" w:rsidRDefault="0014544B" w:rsidP="0014544B">
      <w:pPr>
        <w:ind w:left="0" w:firstLine="567"/>
        <w:rPr>
          <w:sz w:val="18"/>
          <w:szCs w:val="18"/>
        </w:rPr>
      </w:pPr>
    </w:p>
    <w:p w:rsidR="0014544B" w:rsidRPr="003179BF" w:rsidRDefault="003179BF" w:rsidP="0014544B">
      <w:pPr>
        <w:ind w:left="0" w:firstLine="567"/>
        <w:rPr>
          <w:sz w:val="18"/>
          <w:szCs w:val="18"/>
          <w:u w:val="single"/>
        </w:rPr>
      </w:pPr>
      <w:r w:rsidRPr="003179BF">
        <w:rPr>
          <w:sz w:val="18"/>
          <w:szCs w:val="18"/>
          <w:u w:val="single"/>
        </w:rPr>
        <w:t>21.11.2024  № 1566</w:t>
      </w:r>
      <w:r w:rsidR="0014544B" w:rsidRPr="003179BF">
        <w:rPr>
          <w:sz w:val="18"/>
          <w:szCs w:val="18"/>
          <w:u w:val="single"/>
        </w:rPr>
        <w:t xml:space="preserve"> </w:t>
      </w:r>
      <w:proofErr w:type="spellStart"/>
      <w:r w:rsidR="0014544B" w:rsidRPr="003179BF">
        <w:rPr>
          <w:sz w:val="18"/>
          <w:szCs w:val="18"/>
          <w:u w:val="single"/>
        </w:rPr>
        <w:t>пз</w:t>
      </w:r>
      <w:proofErr w:type="spellEnd"/>
    </w:p>
    <w:p w:rsidR="0014544B" w:rsidRDefault="0014544B" w:rsidP="0014544B">
      <w:pPr>
        <w:ind w:left="0" w:firstLine="567"/>
        <w:rPr>
          <w:sz w:val="18"/>
          <w:szCs w:val="18"/>
        </w:rPr>
      </w:pPr>
      <w:r w:rsidRPr="0014544B">
        <w:rPr>
          <w:sz w:val="18"/>
          <w:szCs w:val="18"/>
        </w:rPr>
        <w:t xml:space="preserve">       с. Хомутово</w:t>
      </w:r>
    </w:p>
    <w:p w:rsidR="003179BF" w:rsidRDefault="003179BF" w:rsidP="0014544B">
      <w:pPr>
        <w:ind w:left="0" w:firstLine="567"/>
        <w:rPr>
          <w:sz w:val="18"/>
          <w:szCs w:val="18"/>
        </w:rPr>
      </w:pPr>
    </w:p>
    <w:p w:rsidR="003179BF" w:rsidRPr="003179BF" w:rsidRDefault="003179BF" w:rsidP="003179BF">
      <w:pPr>
        <w:ind w:left="0" w:firstLine="567"/>
        <w:rPr>
          <w:sz w:val="18"/>
          <w:szCs w:val="18"/>
        </w:rPr>
      </w:pPr>
      <w:r w:rsidRPr="003179BF">
        <w:rPr>
          <w:sz w:val="18"/>
          <w:szCs w:val="18"/>
        </w:rPr>
        <w:t>О назначении публичных</w:t>
      </w:r>
      <w:r>
        <w:rPr>
          <w:sz w:val="18"/>
          <w:szCs w:val="18"/>
        </w:rPr>
        <w:t xml:space="preserve"> </w:t>
      </w:r>
      <w:r w:rsidRPr="003179BF">
        <w:rPr>
          <w:sz w:val="18"/>
          <w:szCs w:val="18"/>
        </w:rPr>
        <w:t>слушаний по проекту решения о предоставлении разрешения</w:t>
      </w:r>
      <w:r>
        <w:rPr>
          <w:sz w:val="18"/>
          <w:szCs w:val="18"/>
        </w:rPr>
        <w:t xml:space="preserve"> </w:t>
      </w:r>
      <w:r w:rsidRPr="003179BF">
        <w:rPr>
          <w:sz w:val="18"/>
          <w:szCs w:val="18"/>
        </w:rPr>
        <w:t>на условно разрешенный вид</w:t>
      </w:r>
    </w:p>
    <w:p w:rsidR="003179BF" w:rsidRPr="003179BF" w:rsidRDefault="003179BF" w:rsidP="003179BF">
      <w:pPr>
        <w:ind w:left="0" w:firstLine="567"/>
        <w:rPr>
          <w:sz w:val="18"/>
          <w:szCs w:val="18"/>
        </w:rPr>
      </w:pPr>
      <w:r w:rsidRPr="003179BF">
        <w:rPr>
          <w:sz w:val="18"/>
          <w:szCs w:val="18"/>
        </w:rPr>
        <w:t xml:space="preserve">использования земельного участка   </w:t>
      </w:r>
    </w:p>
    <w:p w:rsidR="003179BF" w:rsidRPr="003179BF" w:rsidRDefault="003179BF" w:rsidP="003179BF">
      <w:pPr>
        <w:ind w:left="0" w:firstLine="567"/>
        <w:rPr>
          <w:sz w:val="18"/>
          <w:szCs w:val="18"/>
        </w:rPr>
      </w:pPr>
    </w:p>
    <w:p w:rsidR="003179BF" w:rsidRDefault="003179BF" w:rsidP="003179BF">
      <w:pPr>
        <w:ind w:left="0" w:firstLine="567"/>
        <w:rPr>
          <w:sz w:val="18"/>
          <w:szCs w:val="18"/>
        </w:rPr>
      </w:pPr>
      <w:r w:rsidRPr="003179BF">
        <w:rPr>
          <w:sz w:val="18"/>
          <w:szCs w:val="18"/>
        </w:rPr>
        <w:t xml:space="preserve">  </w:t>
      </w:r>
      <w:proofErr w:type="gramStart"/>
      <w:r w:rsidRPr="003179B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3179BF">
        <w:rPr>
          <w:sz w:val="18"/>
          <w:szCs w:val="18"/>
        </w:rPr>
        <w:t>/</w:t>
      </w:r>
      <w:proofErr w:type="gramStart"/>
      <w:r w:rsidRPr="003179BF">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179BF">
        <w:rPr>
          <w:sz w:val="18"/>
          <w:szCs w:val="18"/>
        </w:rPr>
        <w:t>Хомутовском</w:t>
      </w:r>
      <w:proofErr w:type="spellEnd"/>
      <w:r w:rsidRPr="003179BF">
        <w:rPr>
          <w:sz w:val="18"/>
          <w:szCs w:val="18"/>
        </w:rPr>
        <w:t xml:space="preserve"> муниципальном образовании», на основании заявления Зайцева Р.И., Зайцевой Д.Р., </w:t>
      </w:r>
      <w:proofErr w:type="spellStart"/>
      <w:r w:rsidRPr="003179BF">
        <w:rPr>
          <w:sz w:val="18"/>
          <w:szCs w:val="18"/>
        </w:rPr>
        <w:t>Альперт</w:t>
      </w:r>
      <w:proofErr w:type="spellEnd"/>
      <w:r w:rsidRPr="003179BF">
        <w:rPr>
          <w:sz w:val="18"/>
          <w:szCs w:val="18"/>
        </w:rPr>
        <w:t xml:space="preserve"> С.А., </w:t>
      </w:r>
      <w:proofErr w:type="spellStart"/>
      <w:r w:rsidRPr="003179BF">
        <w:rPr>
          <w:sz w:val="18"/>
          <w:szCs w:val="18"/>
        </w:rPr>
        <w:t>Крендикова</w:t>
      </w:r>
      <w:proofErr w:type="spellEnd"/>
      <w:r w:rsidRPr="003179BF">
        <w:rPr>
          <w:sz w:val="18"/>
          <w:szCs w:val="18"/>
        </w:rPr>
        <w:t xml:space="preserve"> М.А., Зайцевой С.Р.</w:t>
      </w:r>
      <w:proofErr w:type="gramEnd"/>
      <w:r w:rsidRPr="003179BF">
        <w:rPr>
          <w:sz w:val="18"/>
          <w:szCs w:val="18"/>
        </w:rPr>
        <w:t xml:space="preserve">, Администрация Хомутовского муниципального образования </w:t>
      </w:r>
    </w:p>
    <w:p w:rsidR="003179BF" w:rsidRDefault="003179BF" w:rsidP="003179BF">
      <w:pPr>
        <w:ind w:left="0" w:firstLine="567"/>
        <w:rPr>
          <w:sz w:val="18"/>
          <w:szCs w:val="18"/>
        </w:rPr>
      </w:pPr>
    </w:p>
    <w:p w:rsidR="003179BF" w:rsidRDefault="003179BF" w:rsidP="003179BF">
      <w:pPr>
        <w:ind w:left="0" w:firstLine="567"/>
        <w:rPr>
          <w:sz w:val="18"/>
          <w:szCs w:val="18"/>
        </w:rPr>
      </w:pPr>
    </w:p>
    <w:p w:rsidR="003179BF" w:rsidRPr="003179BF" w:rsidRDefault="003179BF" w:rsidP="003179BF">
      <w:pPr>
        <w:ind w:left="0" w:firstLine="567"/>
        <w:rPr>
          <w:sz w:val="18"/>
          <w:szCs w:val="18"/>
        </w:rPr>
      </w:pPr>
      <w:r w:rsidRPr="003179BF">
        <w:rPr>
          <w:sz w:val="18"/>
          <w:szCs w:val="18"/>
        </w:rPr>
        <w:t xml:space="preserve"> ПОСТАНОВЛЯЕТ:</w:t>
      </w:r>
    </w:p>
    <w:p w:rsidR="003179BF" w:rsidRPr="003179BF" w:rsidRDefault="003179BF" w:rsidP="003179BF">
      <w:pPr>
        <w:ind w:left="0" w:firstLine="567"/>
        <w:rPr>
          <w:sz w:val="18"/>
          <w:szCs w:val="18"/>
        </w:rPr>
      </w:pPr>
      <w:r w:rsidRPr="003179BF">
        <w:rPr>
          <w:sz w:val="18"/>
          <w:szCs w:val="18"/>
        </w:rPr>
        <w:t>1.</w:t>
      </w:r>
      <w:r w:rsidRPr="003179BF">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3179BF">
        <w:rPr>
          <w:sz w:val="18"/>
          <w:szCs w:val="18"/>
        </w:rPr>
        <w:t>кв.м</w:t>
      </w:r>
      <w:proofErr w:type="spellEnd"/>
      <w:r w:rsidRPr="003179BF">
        <w:rPr>
          <w:sz w:val="18"/>
          <w:szCs w:val="18"/>
        </w:rPr>
        <w:t>., расположенного по адресу: Иркутская область, Иркутский район.</w:t>
      </w:r>
    </w:p>
    <w:p w:rsidR="003179BF" w:rsidRPr="003179BF" w:rsidRDefault="003179BF" w:rsidP="003179BF">
      <w:pPr>
        <w:ind w:left="0" w:firstLine="567"/>
        <w:rPr>
          <w:sz w:val="18"/>
          <w:szCs w:val="18"/>
        </w:rPr>
      </w:pPr>
      <w:r w:rsidRPr="003179BF">
        <w:rPr>
          <w:sz w:val="18"/>
          <w:szCs w:val="18"/>
        </w:rPr>
        <w:t>2.</w:t>
      </w:r>
      <w:r w:rsidRPr="003179BF">
        <w:rPr>
          <w:sz w:val="18"/>
          <w:szCs w:val="18"/>
        </w:rPr>
        <w:tab/>
        <w:t xml:space="preserve"> Комиссии по подготовке правил землепользования и застройки Хомутовского муниципального образования:</w:t>
      </w:r>
    </w:p>
    <w:p w:rsidR="003179BF" w:rsidRPr="003179BF" w:rsidRDefault="003179BF" w:rsidP="003179BF">
      <w:pPr>
        <w:ind w:left="0" w:firstLine="567"/>
        <w:rPr>
          <w:sz w:val="18"/>
          <w:szCs w:val="18"/>
        </w:rPr>
      </w:pPr>
      <w:r w:rsidRPr="003179BF">
        <w:rPr>
          <w:sz w:val="18"/>
          <w:szCs w:val="18"/>
        </w:rPr>
        <w:t>1)</w:t>
      </w:r>
      <w:r w:rsidRPr="003179BF">
        <w:rPr>
          <w:sz w:val="18"/>
          <w:szCs w:val="18"/>
        </w:rPr>
        <w:tab/>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3179BF" w:rsidRPr="003179BF" w:rsidRDefault="003179BF" w:rsidP="003179BF">
      <w:pPr>
        <w:ind w:left="0" w:firstLine="567"/>
        <w:rPr>
          <w:sz w:val="18"/>
          <w:szCs w:val="18"/>
        </w:rPr>
      </w:pPr>
      <w:r w:rsidRPr="003179BF">
        <w:rPr>
          <w:sz w:val="18"/>
          <w:szCs w:val="18"/>
        </w:rPr>
        <w:t>2)</w:t>
      </w:r>
      <w:r w:rsidRPr="003179BF">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179BF" w:rsidRPr="003179BF" w:rsidRDefault="003179BF" w:rsidP="003179BF">
      <w:pPr>
        <w:ind w:left="0" w:firstLine="567"/>
        <w:rPr>
          <w:sz w:val="18"/>
          <w:szCs w:val="18"/>
        </w:rPr>
      </w:pPr>
      <w:r w:rsidRPr="003179B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179BF" w:rsidRPr="003179BF" w:rsidRDefault="003179BF" w:rsidP="003179BF">
      <w:pPr>
        <w:ind w:left="0" w:firstLine="567"/>
        <w:rPr>
          <w:sz w:val="18"/>
          <w:szCs w:val="18"/>
        </w:rPr>
      </w:pPr>
      <w:r w:rsidRPr="003179BF">
        <w:rPr>
          <w:sz w:val="18"/>
          <w:szCs w:val="18"/>
        </w:rPr>
        <w:t>б) проекта и информационных материалов к нему;</w:t>
      </w:r>
    </w:p>
    <w:p w:rsidR="003179BF" w:rsidRPr="003179BF" w:rsidRDefault="003179BF" w:rsidP="003179BF">
      <w:pPr>
        <w:ind w:left="0" w:firstLine="567"/>
        <w:rPr>
          <w:sz w:val="18"/>
          <w:szCs w:val="18"/>
        </w:rPr>
      </w:pPr>
      <w:r w:rsidRPr="003179BF">
        <w:rPr>
          <w:sz w:val="18"/>
          <w:szCs w:val="18"/>
        </w:rPr>
        <w:t>в) заключения о результатах публичных слушаний.</w:t>
      </w:r>
    </w:p>
    <w:p w:rsidR="003179BF" w:rsidRPr="003179BF" w:rsidRDefault="003179BF" w:rsidP="003179BF">
      <w:pPr>
        <w:ind w:left="0" w:firstLine="567"/>
        <w:rPr>
          <w:sz w:val="18"/>
          <w:szCs w:val="18"/>
        </w:rPr>
      </w:pPr>
      <w:r w:rsidRPr="003179BF">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179BF" w:rsidRPr="003179BF" w:rsidRDefault="003179BF" w:rsidP="003179BF">
      <w:pPr>
        <w:ind w:left="0" w:firstLine="567"/>
        <w:rPr>
          <w:sz w:val="18"/>
          <w:szCs w:val="18"/>
        </w:rPr>
      </w:pPr>
      <w:r w:rsidRPr="003179BF">
        <w:rPr>
          <w:sz w:val="18"/>
          <w:szCs w:val="18"/>
        </w:rPr>
        <w:t xml:space="preserve">4. </w:t>
      </w:r>
      <w:proofErr w:type="gramStart"/>
      <w:r w:rsidRPr="003179BF">
        <w:rPr>
          <w:sz w:val="18"/>
          <w:szCs w:val="18"/>
        </w:rPr>
        <w:t>Контроль за</w:t>
      </w:r>
      <w:proofErr w:type="gramEnd"/>
      <w:r w:rsidRPr="003179BF">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3179BF" w:rsidRPr="003179BF" w:rsidRDefault="003179BF" w:rsidP="003179BF">
      <w:pPr>
        <w:ind w:left="0" w:firstLine="567"/>
        <w:rPr>
          <w:sz w:val="18"/>
          <w:szCs w:val="18"/>
        </w:rPr>
      </w:pPr>
    </w:p>
    <w:p w:rsidR="003179BF" w:rsidRPr="003179BF" w:rsidRDefault="003179BF" w:rsidP="003179BF">
      <w:pPr>
        <w:ind w:left="0" w:firstLine="567"/>
        <w:rPr>
          <w:sz w:val="18"/>
          <w:szCs w:val="18"/>
        </w:rPr>
      </w:pPr>
    </w:p>
    <w:p w:rsidR="00552540" w:rsidRDefault="003179BF" w:rsidP="003179BF">
      <w:pPr>
        <w:ind w:left="0" w:firstLine="567"/>
        <w:rPr>
          <w:i/>
          <w:sz w:val="18"/>
          <w:szCs w:val="18"/>
        </w:rPr>
      </w:pPr>
      <w:r>
        <w:rPr>
          <w:i/>
          <w:sz w:val="18"/>
          <w:szCs w:val="18"/>
        </w:rPr>
        <w:t xml:space="preserve">                                                                                </w:t>
      </w:r>
      <w:r w:rsidRPr="003179BF">
        <w:rPr>
          <w:i/>
          <w:sz w:val="18"/>
          <w:szCs w:val="18"/>
        </w:rPr>
        <w:t>Исполняющий обязанности   Главы администрации</w:t>
      </w:r>
      <w:r w:rsidRPr="003179BF">
        <w:rPr>
          <w:i/>
          <w:sz w:val="18"/>
          <w:szCs w:val="18"/>
        </w:rPr>
        <w:tab/>
        <w:t xml:space="preserve">        Н.В. Максименко</w:t>
      </w:r>
    </w:p>
    <w:p w:rsidR="00552540" w:rsidRDefault="00552540" w:rsidP="003179BF">
      <w:pPr>
        <w:ind w:left="0" w:firstLine="567"/>
        <w:rPr>
          <w:i/>
          <w:sz w:val="18"/>
          <w:szCs w:val="18"/>
        </w:rPr>
      </w:pPr>
    </w:p>
    <w:p w:rsidR="00552540" w:rsidRDefault="00552540" w:rsidP="003179BF">
      <w:pPr>
        <w:ind w:left="0" w:firstLine="567"/>
        <w:rPr>
          <w:i/>
          <w:sz w:val="18"/>
          <w:szCs w:val="18"/>
        </w:rPr>
      </w:pPr>
    </w:p>
    <w:p w:rsidR="00552540" w:rsidRPr="00552540" w:rsidRDefault="00552540" w:rsidP="00552540">
      <w:pPr>
        <w:ind w:left="0" w:firstLine="567"/>
        <w:jc w:val="center"/>
        <w:rPr>
          <w:b/>
          <w:sz w:val="18"/>
          <w:szCs w:val="18"/>
        </w:rPr>
      </w:pPr>
      <w:r w:rsidRPr="00552540">
        <w:rPr>
          <w:b/>
          <w:sz w:val="18"/>
          <w:szCs w:val="18"/>
        </w:rPr>
        <w:t>Проект</w:t>
      </w:r>
    </w:p>
    <w:p w:rsidR="00552540" w:rsidRPr="00552540" w:rsidRDefault="00552540" w:rsidP="00552540">
      <w:pPr>
        <w:ind w:left="0" w:firstLine="567"/>
        <w:jc w:val="center"/>
        <w:rPr>
          <w:sz w:val="18"/>
          <w:szCs w:val="18"/>
        </w:rPr>
      </w:pPr>
      <w:r w:rsidRPr="00552540">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552540">
        <w:rPr>
          <w:sz w:val="18"/>
          <w:szCs w:val="18"/>
        </w:rPr>
        <w:t>кв.м</w:t>
      </w:r>
      <w:proofErr w:type="spellEnd"/>
      <w:r w:rsidRPr="00552540">
        <w:rPr>
          <w:sz w:val="18"/>
          <w:szCs w:val="18"/>
        </w:rPr>
        <w:t>., расположенного по адресу: Иркутская область, Иркутский район</w:t>
      </w:r>
    </w:p>
    <w:p w:rsidR="00552540" w:rsidRPr="00552540" w:rsidRDefault="00552540" w:rsidP="00552540">
      <w:pPr>
        <w:ind w:left="0" w:firstLine="567"/>
        <w:rPr>
          <w:sz w:val="18"/>
          <w:szCs w:val="18"/>
        </w:rPr>
      </w:pPr>
    </w:p>
    <w:p w:rsidR="00552540" w:rsidRPr="00552540" w:rsidRDefault="00552540" w:rsidP="00552540">
      <w:pPr>
        <w:ind w:left="0" w:firstLine="567"/>
        <w:rPr>
          <w:sz w:val="18"/>
          <w:szCs w:val="18"/>
        </w:rPr>
      </w:pPr>
      <w:r w:rsidRPr="00552540">
        <w:rPr>
          <w:sz w:val="18"/>
          <w:szCs w:val="18"/>
        </w:rPr>
        <w:t xml:space="preserve">Учитывая заявление Зайцева Р.И., Зайцевой Д.Р., </w:t>
      </w:r>
      <w:proofErr w:type="spellStart"/>
      <w:r w:rsidRPr="00552540">
        <w:rPr>
          <w:sz w:val="18"/>
          <w:szCs w:val="18"/>
        </w:rPr>
        <w:t>Альперт</w:t>
      </w:r>
      <w:proofErr w:type="spellEnd"/>
      <w:r w:rsidRPr="00552540">
        <w:rPr>
          <w:sz w:val="18"/>
          <w:szCs w:val="18"/>
        </w:rPr>
        <w:t xml:space="preserve"> С.А., </w:t>
      </w:r>
      <w:proofErr w:type="spellStart"/>
      <w:r w:rsidRPr="00552540">
        <w:rPr>
          <w:sz w:val="18"/>
          <w:szCs w:val="18"/>
        </w:rPr>
        <w:t>Крендикова</w:t>
      </w:r>
      <w:proofErr w:type="spellEnd"/>
      <w:r w:rsidRPr="00552540">
        <w:rPr>
          <w:sz w:val="18"/>
          <w:szCs w:val="18"/>
        </w:rPr>
        <w:t xml:space="preserve"> М.А., Зайцевой С.Р.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552540">
        <w:rPr>
          <w:sz w:val="18"/>
          <w:szCs w:val="18"/>
        </w:rPr>
        <w:t>кв.м</w:t>
      </w:r>
      <w:proofErr w:type="spellEnd"/>
      <w:r w:rsidRPr="00552540">
        <w:rPr>
          <w:sz w:val="18"/>
          <w:szCs w:val="18"/>
        </w:rPr>
        <w:t>., расположенного по адресу: Иркутская область, Иркутский район.</w:t>
      </w:r>
    </w:p>
    <w:p w:rsidR="00552540" w:rsidRPr="00552540" w:rsidRDefault="00552540" w:rsidP="00552540">
      <w:pPr>
        <w:ind w:left="0" w:firstLine="567"/>
        <w:rPr>
          <w:sz w:val="18"/>
          <w:szCs w:val="18"/>
        </w:rPr>
      </w:pPr>
    </w:p>
    <w:p w:rsidR="00552540" w:rsidRDefault="00552540" w:rsidP="00552540">
      <w:pPr>
        <w:ind w:left="0" w:firstLine="567"/>
        <w:rPr>
          <w:sz w:val="18"/>
          <w:szCs w:val="18"/>
        </w:rPr>
      </w:pPr>
      <w:r w:rsidRPr="00552540">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02E83" w:rsidRDefault="00702E83" w:rsidP="00552540">
      <w:pPr>
        <w:ind w:left="0" w:firstLine="567"/>
        <w:rPr>
          <w:sz w:val="18"/>
          <w:szCs w:val="18"/>
        </w:rPr>
      </w:pPr>
    </w:p>
    <w:p w:rsidR="00702E83" w:rsidRDefault="00702E83" w:rsidP="00552540">
      <w:pPr>
        <w:ind w:left="0" w:firstLine="567"/>
        <w:rPr>
          <w:sz w:val="18"/>
          <w:szCs w:val="18"/>
        </w:rPr>
      </w:pPr>
      <w:r w:rsidRPr="006F28CC">
        <w:rPr>
          <w:b/>
          <w:noProof/>
          <w:sz w:val="32"/>
          <w:szCs w:val="32"/>
        </w:rPr>
        <w:lastRenderedPageBreak/>
        <w:drawing>
          <wp:inline distT="0" distB="0" distL="0" distR="0" wp14:anchorId="0A71965E" wp14:editId="42A25B55">
            <wp:extent cx="5356860" cy="30708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357608" cy="3071289"/>
                    </a:xfrm>
                    <a:prstGeom prst="rect">
                      <a:avLst/>
                    </a:prstGeom>
                  </pic:spPr>
                </pic:pic>
              </a:graphicData>
            </a:graphic>
          </wp:inline>
        </w:drawing>
      </w:r>
    </w:p>
    <w:p w:rsidR="00E270B0" w:rsidRDefault="00E270B0" w:rsidP="00552540">
      <w:pPr>
        <w:ind w:left="0" w:firstLine="567"/>
        <w:rPr>
          <w:sz w:val="18"/>
          <w:szCs w:val="18"/>
        </w:rPr>
      </w:pPr>
    </w:p>
    <w:p w:rsidR="00E270B0" w:rsidRDefault="00E270B0" w:rsidP="00E270B0">
      <w:pPr>
        <w:ind w:left="0" w:firstLine="567"/>
        <w:rPr>
          <w:sz w:val="18"/>
          <w:szCs w:val="18"/>
        </w:rPr>
      </w:pPr>
    </w:p>
    <w:p w:rsidR="00E270B0" w:rsidRDefault="00E270B0" w:rsidP="00E270B0">
      <w:pPr>
        <w:ind w:left="0" w:firstLine="567"/>
        <w:rPr>
          <w:sz w:val="18"/>
          <w:szCs w:val="18"/>
        </w:rPr>
      </w:pPr>
    </w:p>
    <w:p w:rsidR="00E270B0" w:rsidRPr="00E270B0" w:rsidRDefault="00E270B0" w:rsidP="00E270B0">
      <w:pPr>
        <w:ind w:left="0" w:firstLine="567"/>
        <w:jc w:val="center"/>
        <w:rPr>
          <w:b/>
          <w:sz w:val="18"/>
          <w:szCs w:val="18"/>
        </w:rPr>
      </w:pPr>
      <w:r w:rsidRPr="00E270B0">
        <w:rPr>
          <w:b/>
          <w:sz w:val="18"/>
          <w:szCs w:val="18"/>
        </w:rPr>
        <w:t>Оповещение</w:t>
      </w:r>
    </w:p>
    <w:p w:rsidR="00E270B0" w:rsidRPr="00E270B0" w:rsidRDefault="00E270B0" w:rsidP="00E270B0">
      <w:pPr>
        <w:ind w:left="0" w:firstLine="567"/>
        <w:jc w:val="center"/>
        <w:rPr>
          <w:sz w:val="18"/>
          <w:szCs w:val="18"/>
        </w:rPr>
      </w:pPr>
      <w:r w:rsidRPr="00E270B0">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E270B0">
        <w:rPr>
          <w:sz w:val="18"/>
          <w:szCs w:val="18"/>
        </w:rPr>
        <w:t>кв.м</w:t>
      </w:r>
      <w:proofErr w:type="spellEnd"/>
      <w:r w:rsidRPr="00E270B0">
        <w:rPr>
          <w:sz w:val="18"/>
          <w:szCs w:val="18"/>
        </w:rPr>
        <w:t>., расположенного по адресу: Иркутская область, Иркутский район.</w:t>
      </w:r>
    </w:p>
    <w:p w:rsidR="00E270B0" w:rsidRPr="00E270B0" w:rsidRDefault="00E270B0" w:rsidP="00E270B0">
      <w:pPr>
        <w:ind w:left="0" w:firstLine="567"/>
        <w:rPr>
          <w:sz w:val="18"/>
          <w:szCs w:val="18"/>
        </w:rPr>
      </w:pPr>
    </w:p>
    <w:p w:rsidR="00E270B0" w:rsidRPr="00E270B0" w:rsidRDefault="00E270B0" w:rsidP="00E270B0">
      <w:pPr>
        <w:ind w:left="0" w:firstLine="567"/>
        <w:rPr>
          <w:sz w:val="18"/>
          <w:szCs w:val="18"/>
        </w:rPr>
      </w:pPr>
      <w:r w:rsidRPr="00E270B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38:06:100801:11767 площадью 1000 </w:t>
      </w:r>
      <w:proofErr w:type="spellStart"/>
      <w:r w:rsidRPr="00E270B0">
        <w:rPr>
          <w:sz w:val="18"/>
          <w:szCs w:val="18"/>
        </w:rPr>
        <w:t>кв.м</w:t>
      </w:r>
      <w:proofErr w:type="spellEnd"/>
      <w:r w:rsidRPr="00E270B0">
        <w:rPr>
          <w:sz w:val="18"/>
          <w:szCs w:val="18"/>
        </w:rPr>
        <w:t>., расположенного по адресу: Иркутская область, Иркутский район (далее – проект).</w:t>
      </w:r>
    </w:p>
    <w:p w:rsidR="00E270B0" w:rsidRPr="00E270B0" w:rsidRDefault="00E270B0" w:rsidP="00E270B0">
      <w:pPr>
        <w:ind w:left="0" w:firstLine="567"/>
        <w:rPr>
          <w:sz w:val="18"/>
          <w:szCs w:val="18"/>
        </w:rPr>
      </w:pPr>
      <w:r w:rsidRPr="00E270B0">
        <w:rPr>
          <w:sz w:val="18"/>
          <w:szCs w:val="18"/>
        </w:rPr>
        <w:t>Информационные материалы к проекту:</w:t>
      </w:r>
    </w:p>
    <w:p w:rsidR="00E270B0" w:rsidRPr="00E270B0" w:rsidRDefault="00E270B0" w:rsidP="00E270B0">
      <w:pPr>
        <w:ind w:left="0" w:firstLine="567"/>
        <w:rPr>
          <w:sz w:val="18"/>
          <w:szCs w:val="18"/>
        </w:rPr>
      </w:pPr>
      <w:r w:rsidRPr="00E270B0">
        <w:rPr>
          <w:sz w:val="18"/>
          <w:szCs w:val="18"/>
        </w:rPr>
        <w:t>1)проект решения о предоставлении разрешения на условно разрешенный вид использования земельного участка;</w:t>
      </w:r>
    </w:p>
    <w:p w:rsidR="00E270B0" w:rsidRPr="00E270B0" w:rsidRDefault="00E270B0" w:rsidP="00E270B0">
      <w:pPr>
        <w:ind w:left="0" w:firstLine="567"/>
        <w:rPr>
          <w:sz w:val="18"/>
          <w:szCs w:val="18"/>
        </w:rPr>
      </w:pPr>
      <w:r w:rsidRPr="00E270B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270B0" w:rsidRPr="00E270B0" w:rsidRDefault="00E270B0" w:rsidP="00E270B0">
      <w:pPr>
        <w:ind w:left="0" w:firstLine="567"/>
        <w:rPr>
          <w:sz w:val="18"/>
          <w:szCs w:val="18"/>
        </w:rPr>
      </w:pPr>
      <w:r w:rsidRPr="00E270B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19.11.2024г. по 05.12.2024 г.)</w:t>
      </w:r>
    </w:p>
    <w:p w:rsidR="00E270B0" w:rsidRPr="00E270B0" w:rsidRDefault="00E270B0" w:rsidP="00E270B0">
      <w:pPr>
        <w:ind w:left="0" w:firstLine="567"/>
        <w:rPr>
          <w:sz w:val="18"/>
          <w:szCs w:val="18"/>
        </w:rPr>
      </w:pPr>
      <w:r w:rsidRPr="00E270B0">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E270B0">
        <w:rPr>
          <w:sz w:val="18"/>
          <w:szCs w:val="18"/>
        </w:rPr>
        <w:t xml:space="preserve"> А</w:t>
      </w:r>
      <w:proofErr w:type="gramEnd"/>
      <w:r w:rsidRPr="00E270B0">
        <w:rPr>
          <w:sz w:val="18"/>
          <w:szCs w:val="18"/>
        </w:rPr>
        <w:t>, 1 этаж, 3 кабинет (отдел градостроительства, земельных и имущественных отношений)</w:t>
      </w:r>
    </w:p>
    <w:p w:rsidR="00E270B0" w:rsidRPr="00E270B0" w:rsidRDefault="00E270B0" w:rsidP="00E270B0">
      <w:pPr>
        <w:ind w:left="0" w:firstLine="567"/>
        <w:rPr>
          <w:sz w:val="18"/>
          <w:szCs w:val="18"/>
        </w:rPr>
      </w:pPr>
      <w:r w:rsidRPr="00E270B0">
        <w:rPr>
          <w:sz w:val="18"/>
          <w:szCs w:val="18"/>
        </w:rPr>
        <w:t>Дата открытия экспозиции проекта: 19.11.2024 г.</w:t>
      </w:r>
    </w:p>
    <w:p w:rsidR="00E270B0" w:rsidRPr="00E270B0" w:rsidRDefault="00E270B0" w:rsidP="00E270B0">
      <w:pPr>
        <w:ind w:left="0" w:firstLine="567"/>
        <w:rPr>
          <w:sz w:val="18"/>
          <w:szCs w:val="18"/>
        </w:rPr>
      </w:pPr>
      <w:r w:rsidRPr="00E270B0">
        <w:rPr>
          <w:sz w:val="18"/>
          <w:szCs w:val="18"/>
        </w:rPr>
        <w:t xml:space="preserve">Срок, время проведения экспозиции проекта: с 19.11.2024г. по 05.12.2024г. включительно. </w:t>
      </w:r>
    </w:p>
    <w:p w:rsidR="00E270B0" w:rsidRPr="00E270B0" w:rsidRDefault="00E270B0" w:rsidP="00E270B0">
      <w:pPr>
        <w:ind w:left="0" w:firstLine="567"/>
        <w:rPr>
          <w:sz w:val="18"/>
          <w:szCs w:val="18"/>
        </w:rPr>
      </w:pPr>
      <w:r w:rsidRPr="00E270B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E270B0" w:rsidRPr="00E270B0" w:rsidRDefault="00E270B0" w:rsidP="00E270B0">
      <w:pPr>
        <w:ind w:left="0" w:firstLine="567"/>
        <w:rPr>
          <w:sz w:val="18"/>
          <w:szCs w:val="18"/>
        </w:rPr>
      </w:pPr>
      <w:r w:rsidRPr="00E270B0">
        <w:rPr>
          <w:sz w:val="18"/>
          <w:szCs w:val="18"/>
        </w:rPr>
        <w:t xml:space="preserve">Собрания участников публичных слушаний: </w:t>
      </w:r>
    </w:p>
    <w:p w:rsidR="00E270B0" w:rsidRPr="00E270B0" w:rsidRDefault="00E270B0" w:rsidP="00E270B0">
      <w:pPr>
        <w:ind w:left="0" w:firstLine="567"/>
        <w:rPr>
          <w:sz w:val="18"/>
          <w:szCs w:val="18"/>
        </w:rPr>
      </w:pPr>
      <w:r w:rsidRPr="00E270B0">
        <w:rPr>
          <w:sz w:val="18"/>
          <w:szCs w:val="18"/>
        </w:rPr>
        <w:t>- Регистрация лиц, участвующих в собрании участников публичных слушаний: 05.12.2024 г.</w:t>
      </w:r>
    </w:p>
    <w:p w:rsidR="00E270B0" w:rsidRPr="00E270B0" w:rsidRDefault="00E270B0" w:rsidP="00E270B0">
      <w:pPr>
        <w:ind w:left="0" w:firstLine="567"/>
        <w:rPr>
          <w:sz w:val="18"/>
          <w:szCs w:val="18"/>
        </w:rPr>
      </w:pPr>
      <w:r w:rsidRPr="00E270B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E270B0">
        <w:rPr>
          <w:sz w:val="18"/>
          <w:szCs w:val="18"/>
        </w:rPr>
        <w:t xml:space="preserve"> А</w:t>
      </w:r>
      <w:proofErr w:type="gramEnd"/>
      <w:r w:rsidRPr="00E270B0">
        <w:rPr>
          <w:sz w:val="18"/>
          <w:szCs w:val="18"/>
        </w:rPr>
        <w:t>, 1 этаж, 3 кабинет;</w:t>
      </w:r>
    </w:p>
    <w:p w:rsidR="00E270B0" w:rsidRPr="00E270B0" w:rsidRDefault="00E270B0" w:rsidP="00E270B0">
      <w:pPr>
        <w:ind w:left="0" w:firstLine="567"/>
        <w:rPr>
          <w:sz w:val="18"/>
          <w:szCs w:val="18"/>
        </w:rPr>
      </w:pPr>
      <w:r w:rsidRPr="00E270B0">
        <w:rPr>
          <w:sz w:val="18"/>
          <w:szCs w:val="18"/>
        </w:rPr>
        <w:t>- Собрание участников публичных слушаний: 05.12.2024 в 16:15 часов.</w:t>
      </w:r>
    </w:p>
    <w:p w:rsidR="00E270B0" w:rsidRPr="00E270B0" w:rsidRDefault="00E270B0" w:rsidP="00E270B0">
      <w:pPr>
        <w:ind w:left="0" w:firstLine="567"/>
        <w:rPr>
          <w:sz w:val="18"/>
          <w:szCs w:val="18"/>
        </w:rPr>
      </w:pPr>
      <w:proofErr w:type="gramStart"/>
      <w:r w:rsidRPr="00E270B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E270B0" w:rsidRPr="00E270B0" w:rsidRDefault="00E270B0" w:rsidP="00E270B0">
      <w:pPr>
        <w:ind w:left="0" w:firstLine="567"/>
        <w:rPr>
          <w:sz w:val="18"/>
          <w:szCs w:val="18"/>
        </w:rPr>
      </w:pPr>
      <w:r w:rsidRPr="00E270B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E270B0" w:rsidRPr="00E270B0" w:rsidRDefault="00E270B0" w:rsidP="00E270B0">
      <w:pPr>
        <w:ind w:left="0" w:firstLine="567"/>
        <w:rPr>
          <w:sz w:val="18"/>
          <w:szCs w:val="18"/>
        </w:rPr>
      </w:pPr>
      <w:r w:rsidRPr="00E270B0">
        <w:rPr>
          <w:sz w:val="18"/>
          <w:szCs w:val="18"/>
        </w:rPr>
        <w:t>- в письменной или устной форме в ходе проведения собрания участников публичных слушаний;</w:t>
      </w:r>
    </w:p>
    <w:p w:rsidR="00E270B0" w:rsidRPr="00E270B0" w:rsidRDefault="00E270B0" w:rsidP="00E270B0">
      <w:pPr>
        <w:ind w:left="0" w:firstLine="567"/>
        <w:rPr>
          <w:sz w:val="18"/>
          <w:szCs w:val="18"/>
        </w:rPr>
      </w:pPr>
      <w:r w:rsidRPr="00E270B0">
        <w:rPr>
          <w:sz w:val="18"/>
          <w:szCs w:val="18"/>
        </w:rPr>
        <w:t xml:space="preserve">- в письменной форме в адрес Администрации Хомутовского муниципального образования по адресу: </w:t>
      </w:r>
      <w:proofErr w:type="gramStart"/>
      <w:r w:rsidRPr="00E270B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E270B0" w:rsidRPr="00E270B0" w:rsidRDefault="00E270B0" w:rsidP="00E270B0">
      <w:pPr>
        <w:ind w:left="0" w:firstLine="567"/>
        <w:rPr>
          <w:sz w:val="18"/>
          <w:szCs w:val="18"/>
        </w:rPr>
      </w:pPr>
      <w:r w:rsidRPr="00E270B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E270B0">
        <w:rPr>
          <w:sz w:val="18"/>
          <w:szCs w:val="18"/>
        </w:rPr>
        <w:t>ПОС</w:t>
      </w:r>
      <w:proofErr w:type="gramEnd"/>
      <w:r w:rsidRPr="00E270B0">
        <w:rPr>
          <w:sz w:val="18"/>
          <w:szCs w:val="18"/>
        </w:rPr>
        <w:t>/ Общественные обсуждения и публичные слушания::  : с 19.11.2024г. по 05.12.2024.</w:t>
      </w:r>
    </w:p>
    <w:p w:rsidR="00E270B0" w:rsidRDefault="00E270B0" w:rsidP="00E270B0">
      <w:pPr>
        <w:ind w:left="0" w:firstLine="567"/>
        <w:rPr>
          <w:sz w:val="18"/>
          <w:szCs w:val="18"/>
        </w:rPr>
      </w:pPr>
      <w:r w:rsidRPr="00E270B0">
        <w:rPr>
          <w:sz w:val="18"/>
          <w:szCs w:val="18"/>
        </w:rPr>
        <w:t>Справки по вопросам организации и проведения публичных слушаний по телефону: 696-182,696-501.</w:t>
      </w:r>
    </w:p>
    <w:p w:rsidR="006133BD" w:rsidRDefault="006133BD" w:rsidP="00E270B0">
      <w:pPr>
        <w:ind w:left="0" w:firstLine="567"/>
        <w:rPr>
          <w:sz w:val="18"/>
          <w:szCs w:val="18"/>
        </w:rPr>
      </w:pPr>
    </w:p>
    <w:p w:rsidR="006133BD" w:rsidRDefault="006133BD" w:rsidP="00E270B0">
      <w:pPr>
        <w:ind w:left="0" w:firstLine="567"/>
        <w:rPr>
          <w:sz w:val="18"/>
          <w:szCs w:val="18"/>
        </w:rPr>
      </w:pPr>
    </w:p>
    <w:p w:rsidR="006133BD" w:rsidRDefault="006133BD" w:rsidP="00E270B0">
      <w:pPr>
        <w:ind w:left="0" w:firstLine="567"/>
        <w:rPr>
          <w:sz w:val="18"/>
          <w:szCs w:val="18"/>
        </w:rPr>
      </w:pPr>
    </w:p>
    <w:p w:rsidR="006133BD" w:rsidRDefault="006133BD" w:rsidP="00E270B0">
      <w:pPr>
        <w:ind w:left="0" w:firstLine="567"/>
        <w:rPr>
          <w:sz w:val="18"/>
          <w:szCs w:val="18"/>
        </w:rPr>
      </w:pPr>
    </w:p>
    <w:p w:rsidR="006133BD" w:rsidRPr="006133BD" w:rsidRDefault="006133BD" w:rsidP="006133BD">
      <w:pPr>
        <w:ind w:left="0" w:firstLine="567"/>
        <w:jc w:val="center"/>
        <w:rPr>
          <w:sz w:val="18"/>
          <w:szCs w:val="18"/>
        </w:rPr>
      </w:pPr>
      <w:r w:rsidRPr="006133BD">
        <w:rPr>
          <w:sz w:val="18"/>
          <w:szCs w:val="18"/>
        </w:rPr>
        <w:t>РОССИЙСКАЯ ФЕДЕРАЦИЯ</w:t>
      </w:r>
    </w:p>
    <w:p w:rsidR="006133BD" w:rsidRPr="006133BD" w:rsidRDefault="006133BD" w:rsidP="006133BD">
      <w:pPr>
        <w:ind w:left="0" w:firstLine="567"/>
        <w:jc w:val="center"/>
        <w:rPr>
          <w:sz w:val="18"/>
          <w:szCs w:val="18"/>
        </w:rPr>
      </w:pPr>
      <w:r w:rsidRPr="006133BD">
        <w:rPr>
          <w:sz w:val="18"/>
          <w:szCs w:val="18"/>
        </w:rPr>
        <w:t>ИРКУТСКАЯ ОБЛАСТЬ ИРКУТСКИЙ РАЙОН</w:t>
      </w:r>
    </w:p>
    <w:p w:rsidR="006133BD" w:rsidRPr="006133BD" w:rsidRDefault="006133BD" w:rsidP="006133BD">
      <w:pPr>
        <w:ind w:left="0" w:firstLine="567"/>
        <w:jc w:val="center"/>
        <w:rPr>
          <w:sz w:val="18"/>
          <w:szCs w:val="18"/>
        </w:rPr>
      </w:pPr>
      <w:r w:rsidRPr="006133BD">
        <w:rPr>
          <w:sz w:val="18"/>
          <w:szCs w:val="18"/>
        </w:rPr>
        <w:t>ХОМУТОВСКОЕ МУНИЦИПАЛЬНОЕ ОБРАЗОВАНИЕ</w:t>
      </w:r>
    </w:p>
    <w:p w:rsidR="006133BD" w:rsidRPr="006133BD" w:rsidRDefault="006133BD" w:rsidP="006133BD">
      <w:pPr>
        <w:ind w:left="0" w:firstLine="567"/>
        <w:jc w:val="center"/>
        <w:rPr>
          <w:sz w:val="18"/>
          <w:szCs w:val="18"/>
        </w:rPr>
      </w:pPr>
      <w:r w:rsidRPr="006133BD">
        <w:rPr>
          <w:sz w:val="18"/>
          <w:szCs w:val="18"/>
        </w:rPr>
        <w:t>АДМИНИСТРАЦИЯ</w:t>
      </w:r>
    </w:p>
    <w:p w:rsidR="006133BD" w:rsidRPr="006133BD" w:rsidRDefault="006133BD" w:rsidP="006133BD">
      <w:pPr>
        <w:ind w:left="0" w:firstLine="567"/>
        <w:jc w:val="center"/>
        <w:rPr>
          <w:sz w:val="18"/>
          <w:szCs w:val="18"/>
        </w:rPr>
      </w:pPr>
      <w:r w:rsidRPr="006133BD">
        <w:rPr>
          <w:sz w:val="18"/>
          <w:szCs w:val="18"/>
        </w:rPr>
        <w:t>ПОСТАНОВЛЕНИЕ</w:t>
      </w:r>
    </w:p>
    <w:p w:rsidR="006133BD" w:rsidRPr="006133BD" w:rsidRDefault="006133BD" w:rsidP="006133BD">
      <w:pPr>
        <w:ind w:left="0" w:firstLine="567"/>
        <w:rPr>
          <w:sz w:val="18"/>
          <w:szCs w:val="18"/>
        </w:rPr>
      </w:pPr>
    </w:p>
    <w:p w:rsidR="006133BD" w:rsidRPr="00294D52" w:rsidRDefault="00294D52" w:rsidP="006133BD">
      <w:pPr>
        <w:ind w:left="0" w:firstLine="567"/>
        <w:rPr>
          <w:sz w:val="18"/>
          <w:szCs w:val="18"/>
          <w:u w:val="single"/>
        </w:rPr>
      </w:pPr>
      <w:r w:rsidRPr="00294D52">
        <w:rPr>
          <w:sz w:val="18"/>
          <w:szCs w:val="18"/>
          <w:u w:val="single"/>
        </w:rPr>
        <w:t>22</w:t>
      </w:r>
      <w:r w:rsidR="006133BD" w:rsidRPr="00294D52">
        <w:rPr>
          <w:sz w:val="18"/>
          <w:szCs w:val="18"/>
          <w:u w:val="single"/>
        </w:rPr>
        <w:t xml:space="preserve">.11.2024  № 1570 </w:t>
      </w:r>
      <w:proofErr w:type="spellStart"/>
      <w:r w:rsidR="006133BD" w:rsidRPr="00294D52">
        <w:rPr>
          <w:sz w:val="18"/>
          <w:szCs w:val="18"/>
          <w:u w:val="single"/>
        </w:rPr>
        <w:t>пз</w:t>
      </w:r>
      <w:proofErr w:type="spellEnd"/>
    </w:p>
    <w:p w:rsidR="006133BD" w:rsidRDefault="006133BD" w:rsidP="006133BD">
      <w:pPr>
        <w:ind w:left="0" w:firstLine="567"/>
        <w:rPr>
          <w:sz w:val="18"/>
          <w:szCs w:val="18"/>
        </w:rPr>
      </w:pPr>
      <w:r w:rsidRPr="006133BD">
        <w:rPr>
          <w:sz w:val="18"/>
          <w:szCs w:val="18"/>
        </w:rPr>
        <w:t xml:space="preserve">       с. Хомутово</w:t>
      </w:r>
    </w:p>
    <w:p w:rsidR="007D6609" w:rsidRDefault="007D6609" w:rsidP="006133BD">
      <w:pPr>
        <w:ind w:left="0" w:firstLine="567"/>
        <w:rPr>
          <w:sz w:val="18"/>
          <w:szCs w:val="18"/>
        </w:rPr>
      </w:pPr>
    </w:p>
    <w:p w:rsidR="007D6609" w:rsidRDefault="007D6609" w:rsidP="006133BD">
      <w:pPr>
        <w:ind w:left="0" w:firstLine="567"/>
        <w:rPr>
          <w:sz w:val="18"/>
          <w:szCs w:val="18"/>
        </w:rPr>
      </w:pPr>
    </w:p>
    <w:p w:rsidR="007D6609" w:rsidRPr="007D6609" w:rsidRDefault="007D6609" w:rsidP="007D6609">
      <w:pPr>
        <w:ind w:left="0" w:firstLine="567"/>
        <w:rPr>
          <w:sz w:val="18"/>
          <w:szCs w:val="18"/>
        </w:rPr>
      </w:pPr>
      <w:r w:rsidRPr="007D6609">
        <w:rPr>
          <w:sz w:val="18"/>
          <w:szCs w:val="18"/>
        </w:rPr>
        <w:t>О назначении публичных</w:t>
      </w:r>
      <w:r>
        <w:rPr>
          <w:sz w:val="18"/>
          <w:szCs w:val="18"/>
        </w:rPr>
        <w:t xml:space="preserve"> </w:t>
      </w:r>
      <w:r w:rsidRPr="007D6609">
        <w:rPr>
          <w:sz w:val="18"/>
          <w:szCs w:val="18"/>
        </w:rPr>
        <w:t>слушаний по проекту решения о предоставлении разрешения</w:t>
      </w:r>
      <w:r>
        <w:rPr>
          <w:sz w:val="18"/>
          <w:szCs w:val="18"/>
        </w:rPr>
        <w:t xml:space="preserve"> </w:t>
      </w:r>
      <w:r w:rsidRPr="007D6609">
        <w:rPr>
          <w:sz w:val="18"/>
          <w:szCs w:val="18"/>
        </w:rPr>
        <w:t>на условно разрешенный вид</w:t>
      </w:r>
    </w:p>
    <w:p w:rsidR="007D6609" w:rsidRPr="007D6609" w:rsidRDefault="007D6609" w:rsidP="007D6609">
      <w:pPr>
        <w:ind w:left="0" w:firstLine="567"/>
        <w:rPr>
          <w:sz w:val="18"/>
          <w:szCs w:val="18"/>
        </w:rPr>
      </w:pPr>
      <w:r w:rsidRPr="007D6609">
        <w:rPr>
          <w:sz w:val="18"/>
          <w:szCs w:val="18"/>
        </w:rPr>
        <w:t xml:space="preserve">использования земельного участка   </w:t>
      </w:r>
    </w:p>
    <w:p w:rsidR="007D6609" w:rsidRPr="007D6609" w:rsidRDefault="007D6609" w:rsidP="007D6609">
      <w:pPr>
        <w:ind w:left="0" w:firstLine="567"/>
        <w:rPr>
          <w:sz w:val="18"/>
          <w:szCs w:val="18"/>
        </w:rPr>
      </w:pPr>
    </w:p>
    <w:p w:rsidR="007D6609" w:rsidRPr="007D6609" w:rsidRDefault="007D6609" w:rsidP="007D6609">
      <w:pPr>
        <w:ind w:left="0" w:firstLine="567"/>
        <w:rPr>
          <w:sz w:val="18"/>
          <w:szCs w:val="18"/>
        </w:rPr>
      </w:pPr>
      <w:r w:rsidRPr="007D6609">
        <w:rPr>
          <w:sz w:val="18"/>
          <w:szCs w:val="18"/>
        </w:rPr>
        <w:t xml:space="preserve">  </w:t>
      </w:r>
      <w:proofErr w:type="gramStart"/>
      <w:r w:rsidRPr="007D6609">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D6609">
        <w:rPr>
          <w:sz w:val="18"/>
          <w:szCs w:val="18"/>
        </w:rPr>
        <w:t>/</w:t>
      </w:r>
      <w:proofErr w:type="gramStart"/>
      <w:r w:rsidRPr="007D6609">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D6609">
        <w:rPr>
          <w:sz w:val="18"/>
          <w:szCs w:val="18"/>
        </w:rPr>
        <w:t>Хомутовском</w:t>
      </w:r>
      <w:proofErr w:type="spellEnd"/>
      <w:r w:rsidRPr="007D6609">
        <w:rPr>
          <w:sz w:val="18"/>
          <w:szCs w:val="18"/>
        </w:rPr>
        <w:t xml:space="preserve"> муниципальном образовании», на основании заявления Куклина Дениса Сергеевича, Администрация Хомутовского муниципального образования</w:t>
      </w:r>
      <w:proofErr w:type="gramEnd"/>
    </w:p>
    <w:p w:rsidR="007D6609" w:rsidRDefault="007D6609" w:rsidP="007D6609">
      <w:pPr>
        <w:ind w:left="0" w:firstLine="567"/>
        <w:rPr>
          <w:sz w:val="18"/>
          <w:szCs w:val="18"/>
        </w:rPr>
      </w:pPr>
      <w:r w:rsidRPr="007D6609">
        <w:rPr>
          <w:sz w:val="18"/>
          <w:szCs w:val="18"/>
        </w:rPr>
        <w:t xml:space="preserve">  ПОСТАНОВЛЯЕТ:</w:t>
      </w:r>
    </w:p>
    <w:p w:rsidR="007D6609" w:rsidRPr="007D6609" w:rsidRDefault="007D6609" w:rsidP="007D6609">
      <w:pPr>
        <w:ind w:left="0" w:firstLine="567"/>
        <w:rPr>
          <w:sz w:val="18"/>
          <w:szCs w:val="18"/>
        </w:rPr>
      </w:pPr>
    </w:p>
    <w:p w:rsidR="007D6609" w:rsidRPr="007D6609" w:rsidRDefault="007D6609" w:rsidP="007D6609">
      <w:pPr>
        <w:ind w:left="0" w:firstLine="567"/>
        <w:rPr>
          <w:sz w:val="18"/>
          <w:szCs w:val="18"/>
        </w:rPr>
      </w:pPr>
      <w:r w:rsidRPr="007D6609">
        <w:rPr>
          <w:sz w:val="18"/>
          <w:szCs w:val="18"/>
        </w:rPr>
        <w:t>1.</w:t>
      </w:r>
      <w:r w:rsidRPr="007D6609">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7D6609">
        <w:rPr>
          <w:sz w:val="18"/>
          <w:szCs w:val="18"/>
        </w:rPr>
        <w:t>кв.м</w:t>
      </w:r>
      <w:proofErr w:type="spellEnd"/>
      <w:r w:rsidRPr="007D6609">
        <w:rPr>
          <w:sz w:val="18"/>
          <w:szCs w:val="18"/>
        </w:rPr>
        <w:t xml:space="preserve">., расположенного по адресу: </w:t>
      </w:r>
      <w:proofErr w:type="gramStart"/>
      <w:r w:rsidRPr="007D6609">
        <w:rPr>
          <w:sz w:val="18"/>
          <w:szCs w:val="18"/>
        </w:rPr>
        <w:t xml:space="preserve">Российская Федерация, Иркутская область, Иркутский муниципальный район, </w:t>
      </w:r>
      <w:proofErr w:type="spellStart"/>
      <w:r w:rsidRPr="007D6609">
        <w:rPr>
          <w:sz w:val="18"/>
          <w:szCs w:val="18"/>
        </w:rPr>
        <w:t>Хомутовское</w:t>
      </w:r>
      <w:proofErr w:type="spellEnd"/>
      <w:r w:rsidRPr="007D6609">
        <w:rPr>
          <w:sz w:val="18"/>
          <w:szCs w:val="18"/>
        </w:rPr>
        <w:t xml:space="preserve"> сельское поселение, д. Куда, ул. Набережная, 2.</w:t>
      </w:r>
      <w:proofErr w:type="gramEnd"/>
    </w:p>
    <w:p w:rsidR="007D6609" w:rsidRPr="007D6609" w:rsidRDefault="007D6609" w:rsidP="007D6609">
      <w:pPr>
        <w:ind w:left="0" w:firstLine="567"/>
        <w:rPr>
          <w:sz w:val="18"/>
          <w:szCs w:val="18"/>
        </w:rPr>
      </w:pPr>
      <w:r w:rsidRPr="007D6609">
        <w:rPr>
          <w:sz w:val="18"/>
          <w:szCs w:val="18"/>
        </w:rPr>
        <w:t>2.</w:t>
      </w:r>
      <w:r w:rsidRPr="007D6609">
        <w:rPr>
          <w:sz w:val="18"/>
          <w:szCs w:val="18"/>
        </w:rPr>
        <w:tab/>
        <w:t xml:space="preserve"> Комиссии по подготовке правил землепользования и застройки Хомутовского муниципального образования:</w:t>
      </w:r>
    </w:p>
    <w:p w:rsidR="007D6609" w:rsidRPr="007D6609" w:rsidRDefault="007D6609" w:rsidP="007D6609">
      <w:pPr>
        <w:ind w:left="0" w:firstLine="567"/>
        <w:rPr>
          <w:sz w:val="18"/>
          <w:szCs w:val="18"/>
        </w:rPr>
      </w:pPr>
      <w:r w:rsidRPr="007D6609">
        <w:rPr>
          <w:sz w:val="18"/>
          <w:szCs w:val="18"/>
        </w:rPr>
        <w:t>1)</w:t>
      </w:r>
      <w:r w:rsidRPr="007D6609">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D6609" w:rsidRPr="007D6609" w:rsidRDefault="007D6609" w:rsidP="007D6609">
      <w:pPr>
        <w:ind w:left="0" w:firstLine="567"/>
        <w:rPr>
          <w:sz w:val="18"/>
          <w:szCs w:val="18"/>
        </w:rPr>
      </w:pPr>
      <w:r w:rsidRPr="007D6609">
        <w:rPr>
          <w:sz w:val="18"/>
          <w:szCs w:val="18"/>
        </w:rPr>
        <w:t>2)</w:t>
      </w:r>
      <w:r w:rsidRPr="007D6609">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D6609" w:rsidRPr="007D6609" w:rsidRDefault="007D6609" w:rsidP="007D6609">
      <w:pPr>
        <w:ind w:left="0" w:firstLine="567"/>
        <w:rPr>
          <w:sz w:val="18"/>
          <w:szCs w:val="18"/>
        </w:rPr>
      </w:pPr>
      <w:r w:rsidRPr="007D660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D6609" w:rsidRPr="007D6609" w:rsidRDefault="007D6609" w:rsidP="007D6609">
      <w:pPr>
        <w:ind w:left="0" w:firstLine="567"/>
        <w:rPr>
          <w:sz w:val="18"/>
          <w:szCs w:val="18"/>
        </w:rPr>
      </w:pPr>
      <w:r w:rsidRPr="007D6609">
        <w:rPr>
          <w:sz w:val="18"/>
          <w:szCs w:val="18"/>
        </w:rPr>
        <w:t>б) проекта и информационных материалов к нему;</w:t>
      </w:r>
    </w:p>
    <w:p w:rsidR="007D6609" w:rsidRPr="007D6609" w:rsidRDefault="007D6609" w:rsidP="007D6609">
      <w:pPr>
        <w:ind w:left="0" w:firstLine="567"/>
        <w:rPr>
          <w:sz w:val="18"/>
          <w:szCs w:val="18"/>
        </w:rPr>
      </w:pPr>
      <w:r w:rsidRPr="007D6609">
        <w:rPr>
          <w:sz w:val="18"/>
          <w:szCs w:val="18"/>
        </w:rPr>
        <w:t>в) заключения о результатах публичных слушаний.</w:t>
      </w:r>
    </w:p>
    <w:p w:rsidR="007D6609" w:rsidRPr="007D6609" w:rsidRDefault="007D6609" w:rsidP="007D6609">
      <w:pPr>
        <w:ind w:left="0" w:firstLine="567"/>
        <w:rPr>
          <w:sz w:val="18"/>
          <w:szCs w:val="18"/>
        </w:rPr>
      </w:pPr>
      <w:r w:rsidRPr="007D6609">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D6609" w:rsidRPr="007D6609" w:rsidRDefault="007D6609" w:rsidP="007D6609">
      <w:pPr>
        <w:ind w:left="0" w:firstLine="567"/>
        <w:rPr>
          <w:sz w:val="18"/>
          <w:szCs w:val="18"/>
        </w:rPr>
      </w:pPr>
      <w:r w:rsidRPr="007D6609">
        <w:rPr>
          <w:sz w:val="18"/>
          <w:szCs w:val="18"/>
        </w:rPr>
        <w:t xml:space="preserve">4. </w:t>
      </w:r>
      <w:proofErr w:type="gramStart"/>
      <w:r w:rsidRPr="007D6609">
        <w:rPr>
          <w:sz w:val="18"/>
          <w:szCs w:val="18"/>
        </w:rPr>
        <w:t>Контроль за</w:t>
      </w:r>
      <w:proofErr w:type="gramEnd"/>
      <w:r w:rsidRPr="007D6609">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D6609" w:rsidRPr="007D6609" w:rsidRDefault="007D6609" w:rsidP="007D6609">
      <w:pPr>
        <w:ind w:left="0" w:firstLine="567"/>
        <w:rPr>
          <w:sz w:val="18"/>
          <w:szCs w:val="18"/>
        </w:rPr>
      </w:pPr>
    </w:p>
    <w:p w:rsidR="007D6609" w:rsidRPr="007D6609" w:rsidRDefault="007D6609" w:rsidP="007D6609">
      <w:pPr>
        <w:ind w:left="0" w:firstLine="567"/>
        <w:rPr>
          <w:sz w:val="18"/>
          <w:szCs w:val="18"/>
        </w:rPr>
      </w:pPr>
    </w:p>
    <w:p w:rsidR="007D6609" w:rsidRDefault="007D6609" w:rsidP="007D6609">
      <w:pPr>
        <w:ind w:left="0" w:firstLine="567"/>
        <w:rPr>
          <w:i/>
          <w:sz w:val="18"/>
          <w:szCs w:val="18"/>
        </w:rPr>
      </w:pPr>
      <w:r w:rsidRPr="004A79A5">
        <w:rPr>
          <w:i/>
          <w:sz w:val="18"/>
          <w:szCs w:val="18"/>
        </w:rPr>
        <w:t xml:space="preserve">                                                                    Исполняющий обязанности    Главы администрации</w:t>
      </w:r>
      <w:r w:rsidRPr="004A79A5">
        <w:rPr>
          <w:i/>
          <w:sz w:val="18"/>
          <w:szCs w:val="18"/>
        </w:rPr>
        <w:tab/>
        <w:t xml:space="preserve">                    Н.В. Максименко</w:t>
      </w:r>
    </w:p>
    <w:p w:rsidR="004A79A5" w:rsidRDefault="004A79A5" w:rsidP="007D6609">
      <w:pPr>
        <w:ind w:left="0" w:firstLine="567"/>
        <w:rPr>
          <w:i/>
          <w:sz w:val="18"/>
          <w:szCs w:val="18"/>
        </w:rPr>
      </w:pPr>
    </w:p>
    <w:p w:rsidR="00565D10" w:rsidRDefault="00565D10" w:rsidP="002D64C2">
      <w:pPr>
        <w:ind w:left="0" w:firstLine="567"/>
        <w:rPr>
          <w:sz w:val="18"/>
          <w:szCs w:val="18"/>
        </w:rPr>
      </w:pPr>
    </w:p>
    <w:p w:rsidR="00565D10" w:rsidRDefault="00565D10" w:rsidP="003036C8">
      <w:pPr>
        <w:ind w:left="0" w:firstLine="567"/>
        <w:jc w:val="center"/>
        <w:rPr>
          <w:sz w:val="18"/>
          <w:szCs w:val="18"/>
        </w:rPr>
      </w:pPr>
    </w:p>
    <w:p w:rsidR="003036C8" w:rsidRPr="003036C8" w:rsidRDefault="003036C8" w:rsidP="003036C8">
      <w:pPr>
        <w:ind w:left="0" w:firstLine="567"/>
        <w:jc w:val="center"/>
        <w:rPr>
          <w:sz w:val="18"/>
          <w:szCs w:val="18"/>
        </w:rPr>
      </w:pPr>
      <w:r w:rsidRPr="003036C8">
        <w:rPr>
          <w:sz w:val="18"/>
          <w:szCs w:val="18"/>
        </w:rPr>
        <w:t>Проект</w:t>
      </w:r>
    </w:p>
    <w:p w:rsidR="003036C8" w:rsidRPr="003036C8" w:rsidRDefault="003036C8" w:rsidP="003036C8">
      <w:pPr>
        <w:ind w:left="0" w:firstLine="567"/>
        <w:jc w:val="center"/>
        <w:rPr>
          <w:sz w:val="18"/>
          <w:szCs w:val="18"/>
        </w:rPr>
      </w:pPr>
      <w:r w:rsidRPr="003036C8">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3036C8">
        <w:rPr>
          <w:sz w:val="18"/>
          <w:szCs w:val="18"/>
        </w:rPr>
        <w:t>кв.м</w:t>
      </w:r>
      <w:proofErr w:type="spellEnd"/>
      <w:r w:rsidRPr="003036C8">
        <w:rPr>
          <w:sz w:val="18"/>
          <w:szCs w:val="18"/>
        </w:rPr>
        <w:t xml:space="preserve">., расположенного по адресу: </w:t>
      </w:r>
      <w:proofErr w:type="gramStart"/>
      <w:r w:rsidRPr="003036C8">
        <w:rPr>
          <w:sz w:val="18"/>
          <w:szCs w:val="18"/>
        </w:rPr>
        <w:t xml:space="preserve">Российская Федерация, Иркутская область, Иркутский муниципальный район, </w:t>
      </w:r>
      <w:proofErr w:type="spellStart"/>
      <w:r w:rsidRPr="003036C8">
        <w:rPr>
          <w:sz w:val="18"/>
          <w:szCs w:val="18"/>
        </w:rPr>
        <w:t>Хомутовское</w:t>
      </w:r>
      <w:proofErr w:type="spellEnd"/>
      <w:r w:rsidRPr="003036C8">
        <w:rPr>
          <w:sz w:val="18"/>
          <w:szCs w:val="18"/>
        </w:rPr>
        <w:t xml:space="preserve"> сельское поселение, д. Куда, ул. Набережная, 2</w:t>
      </w:r>
      <w:proofErr w:type="gramEnd"/>
    </w:p>
    <w:p w:rsidR="003036C8" w:rsidRPr="003036C8" w:rsidRDefault="003036C8" w:rsidP="003036C8">
      <w:pPr>
        <w:ind w:left="0" w:firstLine="567"/>
        <w:rPr>
          <w:sz w:val="18"/>
          <w:szCs w:val="18"/>
        </w:rPr>
      </w:pPr>
    </w:p>
    <w:p w:rsidR="003036C8" w:rsidRPr="003036C8" w:rsidRDefault="003036C8" w:rsidP="003036C8">
      <w:pPr>
        <w:ind w:left="0" w:firstLine="567"/>
        <w:rPr>
          <w:sz w:val="18"/>
          <w:szCs w:val="18"/>
        </w:rPr>
      </w:pPr>
      <w:r w:rsidRPr="003036C8">
        <w:rPr>
          <w:sz w:val="18"/>
          <w:szCs w:val="18"/>
        </w:rPr>
        <w:t xml:space="preserve">Учитывая заявление Куклина Дениса Сергеевича 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3036C8">
        <w:rPr>
          <w:sz w:val="18"/>
          <w:szCs w:val="18"/>
        </w:rPr>
        <w:t>кв.м</w:t>
      </w:r>
      <w:proofErr w:type="spellEnd"/>
      <w:r w:rsidRPr="003036C8">
        <w:rPr>
          <w:sz w:val="18"/>
          <w:szCs w:val="18"/>
        </w:rPr>
        <w:t xml:space="preserve">., расположенного по адресу: </w:t>
      </w:r>
      <w:proofErr w:type="gramStart"/>
      <w:r w:rsidRPr="003036C8">
        <w:rPr>
          <w:sz w:val="18"/>
          <w:szCs w:val="18"/>
        </w:rPr>
        <w:t xml:space="preserve">Российская Федерация, Иркутская область, Иркутский муниципальный район, </w:t>
      </w:r>
      <w:proofErr w:type="spellStart"/>
      <w:r w:rsidRPr="003036C8">
        <w:rPr>
          <w:sz w:val="18"/>
          <w:szCs w:val="18"/>
        </w:rPr>
        <w:t>Хомутовское</w:t>
      </w:r>
      <w:proofErr w:type="spellEnd"/>
      <w:r w:rsidRPr="003036C8">
        <w:rPr>
          <w:sz w:val="18"/>
          <w:szCs w:val="18"/>
        </w:rPr>
        <w:t xml:space="preserve"> сельское поселение, д. Куда, ул. Набережная, 2.</w:t>
      </w:r>
      <w:proofErr w:type="gramEnd"/>
    </w:p>
    <w:p w:rsidR="007D6609" w:rsidRDefault="003036C8" w:rsidP="003036C8">
      <w:pPr>
        <w:ind w:left="0" w:firstLine="567"/>
        <w:rPr>
          <w:sz w:val="18"/>
          <w:szCs w:val="18"/>
        </w:rPr>
      </w:pPr>
      <w:r w:rsidRPr="003036C8">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036C8" w:rsidRDefault="003036C8" w:rsidP="003036C8">
      <w:pPr>
        <w:ind w:left="0" w:firstLine="567"/>
        <w:rPr>
          <w:sz w:val="18"/>
          <w:szCs w:val="18"/>
        </w:rPr>
      </w:pPr>
      <w:r w:rsidRPr="00965CFD">
        <w:rPr>
          <w:b/>
          <w:noProof/>
          <w:sz w:val="32"/>
          <w:szCs w:val="32"/>
        </w:rPr>
        <w:lastRenderedPageBreak/>
        <w:drawing>
          <wp:inline distT="0" distB="0" distL="0" distR="0" wp14:anchorId="699694C8" wp14:editId="50D6B2BE">
            <wp:extent cx="5646420" cy="4584719"/>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641161" cy="4580449"/>
                    </a:xfrm>
                    <a:prstGeom prst="rect">
                      <a:avLst/>
                    </a:prstGeom>
                  </pic:spPr>
                </pic:pic>
              </a:graphicData>
            </a:graphic>
          </wp:inline>
        </w:drawing>
      </w:r>
    </w:p>
    <w:p w:rsidR="00565D10" w:rsidRDefault="00565D10" w:rsidP="00FF561C">
      <w:pPr>
        <w:ind w:left="0" w:firstLine="567"/>
        <w:jc w:val="center"/>
        <w:rPr>
          <w:b/>
          <w:sz w:val="18"/>
          <w:szCs w:val="18"/>
        </w:rPr>
      </w:pPr>
    </w:p>
    <w:p w:rsidR="003036C8" w:rsidRPr="00FF561C" w:rsidRDefault="003036C8" w:rsidP="00FF561C">
      <w:pPr>
        <w:ind w:left="0" w:firstLine="567"/>
        <w:jc w:val="center"/>
        <w:rPr>
          <w:b/>
          <w:sz w:val="18"/>
          <w:szCs w:val="18"/>
        </w:rPr>
      </w:pPr>
      <w:r w:rsidRPr="00FF561C">
        <w:rPr>
          <w:b/>
          <w:sz w:val="18"/>
          <w:szCs w:val="18"/>
        </w:rPr>
        <w:t>Оповещение</w:t>
      </w:r>
    </w:p>
    <w:p w:rsidR="003036C8" w:rsidRPr="003036C8" w:rsidRDefault="003036C8" w:rsidP="003036C8">
      <w:pPr>
        <w:ind w:left="0" w:firstLine="567"/>
        <w:rPr>
          <w:sz w:val="18"/>
          <w:szCs w:val="18"/>
        </w:rPr>
      </w:pPr>
      <w:r w:rsidRPr="003036C8">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3036C8">
        <w:rPr>
          <w:sz w:val="18"/>
          <w:szCs w:val="18"/>
        </w:rPr>
        <w:t>кв.м</w:t>
      </w:r>
      <w:proofErr w:type="spellEnd"/>
      <w:r w:rsidRPr="003036C8">
        <w:rPr>
          <w:sz w:val="18"/>
          <w:szCs w:val="18"/>
        </w:rPr>
        <w:t xml:space="preserve">., расположенного по адресу: </w:t>
      </w:r>
      <w:proofErr w:type="gramStart"/>
      <w:r w:rsidRPr="003036C8">
        <w:rPr>
          <w:sz w:val="18"/>
          <w:szCs w:val="18"/>
        </w:rPr>
        <w:t xml:space="preserve">Российская Федерация, Иркутская область, Иркутский муниципальный район, </w:t>
      </w:r>
      <w:proofErr w:type="spellStart"/>
      <w:r w:rsidRPr="003036C8">
        <w:rPr>
          <w:sz w:val="18"/>
          <w:szCs w:val="18"/>
        </w:rPr>
        <w:t>Хомутовское</w:t>
      </w:r>
      <w:proofErr w:type="spellEnd"/>
      <w:r w:rsidRPr="003036C8">
        <w:rPr>
          <w:sz w:val="18"/>
          <w:szCs w:val="18"/>
        </w:rPr>
        <w:t xml:space="preserve"> сельское поселение, д. Куда, ул. Набережная, 2</w:t>
      </w:r>
      <w:proofErr w:type="gramEnd"/>
    </w:p>
    <w:p w:rsidR="003036C8" w:rsidRPr="003036C8" w:rsidRDefault="003036C8" w:rsidP="003036C8">
      <w:pPr>
        <w:ind w:left="0" w:firstLine="567"/>
        <w:rPr>
          <w:sz w:val="18"/>
          <w:szCs w:val="18"/>
        </w:rPr>
      </w:pPr>
    </w:p>
    <w:p w:rsidR="003036C8" w:rsidRPr="003036C8" w:rsidRDefault="003036C8" w:rsidP="003036C8">
      <w:pPr>
        <w:ind w:left="0" w:firstLine="567"/>
        <w:rPr>
          <w:sz w:val="18"/>
          <w:szCs w:val="18"/>
        </w:rPr>
      </w:pPr>
      <w:r w:rsidRPr="003036C8">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3036C8">
        <w:rPr>
          <w:sz w:val="18"/>
          <w:szCs w:val="18"/>
        </w:rPr>
        <w:t>кв.м</w:t>
      </w:r>
      <w:proofErr w:type="spellEnd"/>
      <w:r w:rsidRPr="003036C8">
        <w:rPr>
          <w:sz w:val="18"/>
          <w:szCs w:val="18"/>
        </w:rPr>
        <w:t xml:space="preserve">., расположенного по адресу: </w:t>
      </w:r>
      <w:proofErr w:type="gramStart"/>
      <w:r w:rsidRPr="003036C8">
        <w:rPr>
          <w:sz w:val="18"/>
          <w:szCs w:val="18"/>
        </w:rPr>
        <w:t xml:space="preserve">Российская Федерация, Иркутская область, Иркутский муниципальный район, </w:t>
      </w:r>
      <w:proofErr w:type="spellStart"/>
      <w:r w:rsidRPr="003036C8">
        <w:rPr>
          <w:sz w:val="18"/>
          <w:szCs w:val="18"/>
        </w:rPr>
        <w:t>Хомутовское</w:t>
      </w:r>
      <w:proofErr w:type="spellEnd"/>
      <w:r w:rsidRPr="003036C8">
        <w:rPr>
          <w:sz w:val="18"/>
          <w:szCs w:val="18"/>
        </w:rPr>
        <w:t xml:space="preserve"> сельское поселение, д. Куда, ул. Набережная, 2 (далее – проект).</w:t>
      </w:r>
      <w:proofErr w:type="gramEnd"/>
    </w:p>
    <w:p w:rsidR="003036C8" w:rsidRPr="003036C8" w:rsidRDefault="003036C8" w:rsidP="003036C8">
      <w:pPr>
        <w:ind w:left="0" w:firstLine="567"/>
        <w:rPr>
          <w:sz w:val="18"/>
          <w:szCs w:val="18"/>
        </w:rPr>
      </w:pPr>
      <w:r w:rsidRPr="003036C8">
        <w:rPr>
          <w:sz w:val="18"/>
          <w:szCs w:val="18"/>
        </w:rPr>
        <w:t>Информационные материалы к проекту:</w:t>
      </w:r>
    </w:p>
    <w:p w:rsidR="003036C8" w:rsidRPr="003036C8" w:rsidRDefault="003036C8" w:rsidP="003036C8">
      <w:pPr>
        <w:ind w:left="0" w:firstLine="567"/>
        <w:rPr>
          <w:sz w:val="18"/>
          <w:szCs w:val="18"/>
        </w:rPr>
      </w:pPr>
      <w:r w:rsidRPr="003036C8">
        <w:rPr>
          <w:sz w:val="18"/>
          <w:szCs w:val="18"/>
        </w:rPr>
        <w:t>1)проект решения о предоставлении разрешения на условно разрешенный вид использования земельного участка;</w:t>
      </w:r>
    </w:p>
    <w:p w:rsidR="003036C8" w:rsidRPr="003036C8" w:rsidRDefault="003036C8" w:rsidP="003036C8">
      <w:pPr>
        <w:ind w:left="0" w:firstLine="567"/>
        <w:rPr>
          <w:sz w:val="18"/>
          <w:szCs w:val="18"/>
        </w:rPr>
      </w:pPr>
      <w:r w:rsidRPr="003036C8">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036C8" w:rsidRPr="003036C8" w:rsidRDefault="003036C8" w:rsidP="003036C8">
      <w:pPr>
        <w:ind w:left="0" w:firstLine="567"/>
        <w:rPr>
          <w:sz w:val="18"/>
          <w:szCs w:val="18"/>
        </w:rPr>
      </w:pPr>
      <w:r w:rsidRPr="003036C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19.11.2024г. по 05.12.2024 г.)</w:t>
      </w:r>
    </w:p>
    <w:p w:rsidR="003036C8" w:rsidRPr="003036C8" w:rsidRDefault="003036C8" w:rsidP="003036C8">
      <w:pPr>
        <w:ind w:left="0" w:firstLine="567"/>
        <w:rPr>
          <w:sz w:val="18"/>
          <w:szCs w:val="18"/>
        </w:rPr>
      </w:pPr>
      <w:r w:rsidRPr="003036C8">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036C8">
        <w:rPr>
          <w:sz w:val="18"/>
          <w:szCs w:val="18"/>
        </w:rPr>
        <w:t xml:space="preserve"> А</w:t>
      </w:r>
      <w:proofErr w:type="gramEnd"/>
      <w:r w:rsidRPr="003036C8">
        <w:rPr>
          <w:sz w:val="18"/>
          <w:szCs w:val="18"/>
        </w:rPr>
        <w:t>, 1 этаж, 3 кабинет (отдел градостроительства, земельных и имущественных отношений)</w:t>
      </w:r>
    </w:p>
    <w:p w:rsidR="003036C8" w:rsidRPr="003036C8" w:rsidRDefault="003036C8" w:rsidP="003036C8">
      <w:pPr>
        <w:ind w:left="0" w:firstLine="567"/>
        <w:rPr>
          <w:sz w:val="18"/>
          <w:szCs w:val="18"/>
        </w:rPr>
      </w:pPr>
      <w:r w:rsidRPr="003036C8">
        <w:rPr>
          <w:sz w:val="18"/>
          <w:szCs w:val="18"/>
        </w:rPr>
        <w:t>Дата открытия экспозиции проекта: 19.11.2024 г.</w:t>
      </w:r>
    </w:p>
    <w:p w:rsidR="003036C8" w:rsidRPr="003036C8" w:rsidRDefault="003036C8" w:rsidP="003036C8">
      <w:pPr>
        <w:ind w:left="0" w:firstLine="567"/>
        <w:rPr>
          <w:sz w:val="18"/>
          <w:szCs w:val="18"/>
        </w:rPr>
      </w:pPr>
      <w:r w:rsidRPr="003036C8">
        <w:rPr>
          <w:sz w:val="18"/>
          <w:szCs w:val="18"/>
        </w:rPr>
        <w:t xml:space="preserve">Срок, время проведения экспозиции проекта: с 19.11.2024г. по 05.12.2024 г. включительно. </w:t>
      </w:r>
    </w:p>
    <w:p w:rsidR="003036C8" w:rsidRPr="003036C8" w:rsidRDefault="003036C8" w:rsidP="003036C8">
      <w:pPr>
        <w:ind w:left="0" w:firstLine="567"/>
        <w:rPr>
          <w:sz w:val="18"/>
          <w:szCs w:val="18"/>
        </w:rPr>
      </w:pPr>
      <w:r w:rsidRPr="003036C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036C8" w:rsidRPr="003036C8" w:rsidRDefault="003036C8" w:rsidP="003036C8">
      <w:pPr>
        <w:ind w:left="0" w:firstLine="567"/>
        <w:rPr>
          <w:sz w:val="18"/>
          <w:szCs w:val="18"/>
        </w:rPr>
      </w:pPr>
      <w:r w:rsidRPr="003036C8">
        <w:rPr>
          <w:sz w:val="18"/>
          <w:szCs w:val="18"/>
        </w:rPr>
        <w:t xml:space="preserve">Собрания участников публичных слушаний: </w:t>
      </w:r>
    </w:p>
    <w:p w:rsidR="003036C8" w:rsidRPr="003036C8" w:rsidRDefault="003036C8" w:rsidP="003036C8">
      <w:pPr>
        <w:ind w:left="0" w:firstLine="567"/>
        <w:rPr>
          <w:sz w:val="18"/>
          <w:szCs w:val="18"/>
        </w:rPr>
      </w:pPr>
      <w:r w:rsidRPr="003036C8">
        <w:rPr>
          <w:sz w:val="18"/>
          <w:szCs w:val="18"/>
        </w:rPr>
        <w:t>- Регистрация лиц, участвующих в собрании участников публичных слушаний: 05.12.2024 г.</w:t>
      </w:r>
    </w:p>
    <w:p w:rsidR="003036C8" w:rsidRPr="003036C8" w:rsidRDefault="003036C8" w:rsidP="003036C8">
      <w:pPr>
        <w:ind w:left="0" w:firstLine="567"/>
        <w:rPr>
          <w:sz w:val="18"/>
          <w:szCs w:val="18"/>
        </w:rPr>
      </w:pPr>
      <w:r w:rsidRPr="003036C8">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036C8">
        <w:rPr>
          <w:sz w:val="18"/>
          <w:szCs w:val="18"/>
        </w:rPr>
        <w:t xml:space="preserve"> А</w:t>
      </w:r>
      <w:proofErr w:type="gramEnd"/>
      <w:r w:rsidRPr="003036C8">
        <w:rPr>
          <w:sz w:val="18"/>
          <w:szCs w:val="18"/>
        </w:rPr>
        <w:t>, 1 этаж, 3 кабинет;</w:t>
      </w:r>
    </w:p>
    <w:p w:rsidR="003036C8" w:rsidRPr="003036C8" w:rsidRDefault="003036C8" w:rsidP="003036C8">
      <w:pPr>
        <w:ind w:left="0" w:firstLine="567"/>
        <w:rPr>
          <w:sz w:val="18"/>
          <w:szCs w:val="18"/>
        </w:rPr>
      </w:pPr>
      <w:r w:rsidRPr="003036C8">
        <w:rPr>
          <w:sz w:val="18"/>
          <w:szCs w:val="18"/>
        </w:rPr>
        <w:t>- Собрание участников публичных слушаний: 05.12.2024 в 15:45 часов.</w:t>
      </w:r>
    </w:p>
    <w:p w:rsidR="003036C8" w:rsidRPr="003036C8" w:rsidRDefault="003036C8" w:rsidP="003036C8">
      <w:pPr>
        <w:ind w:left="0" w:firstLine="567"/>
        <w:rPr>
          <w:sz w:val="18"/>
          <w:szCs w:val="18"/>
        </w:rPr>
      </w:pPr>
      <w:proofErr w:type="gramStart"/>
      <w:r w:rsidRPr="003036C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036C8" w:rsidRPr="003036C8" w:rsidRDefault="003036C8" w:rsidP="003036C8">
      <w:pPr>
        <w:ind w:left="0" w:firstLine="567"/>
        <w:rPr>
          <w:sz w:val="18"/>
          <w:szCs w:val="18"/>
        </w:rPr>
      </w:pPr>
      <w:r w:rsidRPr="003036C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036C8" w:rsidRPr="003036C8" w:rsidRDefault="003036C8" w:rsidP="003036C8">
      <w:pPr>
        <w:ind w:left="0" w:firstLine="567"/>
        <w:rPr>
          <w:sz w:val="18"/>
          <w:szCs w:val="18"/>
        </w:rPr>
      </w:pPr>
      <w:r w:rsidRPr="003036C8">
        <w:rPr>
          <w:sz w:val="18"/>
          <w:szCs w:val="18"/>
        </w:rPr>
        <w:t>- в письменной или устной форме в ходе проведения собрания участников публичных слушаний;</w:t>
      </w:r>
    </w:p>
    <w:p w:rsidR="003036C8" w:rsidRPr="003036C8" w:rsidRDefault="003036C8" w:rsidP="003036C8">
      <w:pPr>
        <w:ind w:left="0" w:firstLine="567"/>
        <w:rPr>
          <w:sz w:val="18"/>
          <w:szCs w:val="18"/>
        </w:rPr>
      </w:pPr>
      <w:r w:rsidRPr="003036C8">
        <w:rPr>
          <w:sz w:val="18"/>
          <w:szCs w:val="18"/>
        </w:rPr>
        <w:lastRenderedPageBreak/>
        <w:t xml:space="preserve">- в письменной форме в адрес Администрации Хомутовского муниципального образования по адресу: </w:t>
      </w:r>
      <w:proofErr w:type="gramStart"/>
      <w:r w:rsidRPr="003036C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036C8" w:rsidRPr="003036C8" w:rsidRDefault="003036C8" w:rsidP="003036C8">
      <w:pPr>
        <w:ind w:left="0" w:firstLine="567"/>
        <w:rPr>
          <w:sz w:val="18"/>
          <w:szCs w:val="18"/>
        </w:rPr>
      </w:pPr>
      <w:r w:rsidRPr="003036C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3036C8">
        <w:rPr>
          <w:sz w:val="18"/>
          <w:szCs w:val="18"/>
        </w:rPr>
        <w:t>ПОС</w:t>
      </w:r>
      <w:proofErr w:type="gramEnd"/>
      <w:r w:rsidRPr="003036C8">
        <w:rPr>
          <w:sz w:val="18"/>
          <w:szCs w:val="18"/>
        </w:rPr>
        <w:t>/ Общественные обсуждения и публичные слушания: с 19.11.2024 г. по 05.12.2024 г.</w:t>
      </w:r>
    </w:p>
    <w:p w:rsidR="003036C8" w:rsidRPr="00552540" w:rsidRDefault="003036C8" w:rsidP="003036C8">
      <w:pPr>
        <w:ind w:left="0" w:firstLine="567"/>
        <w:rPr>
          <w:sz w:val="18"/>
          <w:szCs w:val="18"/>
        </w:rPr>
      </w:pPr>
      <w:r w:rsidRPr="003036C8">
        <w:rPr>
          <w:sz w:val="18"/>
          <w:szCs w:val="18"/>
        </w:rPr>
        <w:t>Справки по вопросам организации и проведения публичных слушаний по телефону: 696-182,696-501.</w:t>
      </w:r>
    </w:p>
    <w:sectPr w:rsidR="003036C8" w:rsidRPr="00552540" w:rsidSect="00DE518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274" w:rsidRDefault="004F7274" w:rsidP="00BD744E">
      <w:r>
        <w:separator/>
      </w:r>
    </w:p>
  </w:endnote>
  <w:endnote w:type="continuationSeparator" w:id="0">
    <w:p w:rsidR="004F7274" w:rsidRDefault="004F727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274" w:rsidRDefault="004F7274" w:rsidP="00BD744E">
      <w:r>
        <w:separator/>
      </w:r>
    </w:p>
  </w:footnote>
  <w:footnote w:type="continuationSeparator" w:id="0">
    <w:p w:rsidR="004F7274" w:rsidRDefault="004F727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5E014A9"/>
    <w:multiLevelType w:val="hybridMultilevel"/>
    <w:tmpl w:val="F72E2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A66A48"/>
    <w:multiLevelType w:val="hybridMultilevel"/>
    <w:tmpl w:val="184EDB52"/>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nsid w:val="2F551CEA"/>
    <w:multiLevelType w:val="hybridMultilevel"/>
    <w:tmpl w:val="9746C9D6"/>
    <w:lvl w:ilvl="0" w:tplc="6FFA6C7E">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860D7E"/>
    <w:multiLevelType w:val="hybridMultilevel"/>
    <w:tmpl w:val="8B5CEA30"/>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4E201AF"/>
    <w:multiLevelType w:val="hybridMultilevel"/>
    <w:tmpl w:val="87A4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157130"/>
    <w:multiLevelType w:val="hybridMultilevel"/>
    <w:tmpl w:val="35BCF1DE"/>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A2F5782"/>
    <w:multiLevelType w:val="hybridMultilevel"/>
    <w:tmpl w:val="D98EB59A"/>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F36F93"/>
    <w:multiLevelType w:val="hybridMultilevel"/>
    <w:tmpl w:val="65389F98"/>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B750EE3"/>
    <w:multiLevelType w:val="hybridMultilevel"/>
    <w:tmpl w:val="87A4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BA62B1F"/>
    <w:multiLevelType w:val="hybridMultilevel"/>
    <w:tmpl w:val="E1C84F5A"/>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397717F"/>
    <w:multiLevelType w:val="hybridMultilevel"/>
    <w:tmpl w:val="D48A6506"/>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A958A8"/>
    <w:multiLevelType w:val="hybridMultilevel"/>
    <w:tmpl w:val="BE66E72E"/>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EAB68A2"/>
    <w:multiLevelType w:val="hybridMultilevel"/>
    <w:tmpl w:val="CC927398"/>
    <w:lvl w:ilvl="0" w:tplc="6FFA6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6"/>
  </w:num>
  <w:num w:numId="8">
    <w:abstractNumId w:val="19"/>
  </w:num>
  <w:num w:numId="9">
    <w:abstractNumId w:val="23"/>
  </w:num>
  <w:num w:numId="10">
    <w:abstractNumId w:val="20"/>
  </w:num>
  <w:num w:numId="11">
    <w:abstractNumId w:val="21"/>
  </w:num>
  <w:num w:numId="12">
    <w:abstractNumId w:val="15"/>
  </w:num>
  <w:num w:numId="13">
    <w:abstractNumId w:val="25"/>
  </w:num>
  <w:num w:numId="14">
    <w:abstractNumId w:val="27"/>
  </w:num>
  <w:num w:numId="15">
    <w:abstractNumId w:val="14"/>
  </w:num>
  <w:num w:numId="16">
    <w:abstractNumId w:val="26"/>
  </w:num>
  <w:num w:numId="17">
    <w:abstractNumId w:val="9"/>
  </w:num>
  <w:num w:numId="18">
    <w:abstractNumId w:val="13"/>
  </w:num>
  <w:num w:numId="19">
    <w:abstractNumId w:val="7"/>
  </w:num>
  <w:num w:numId="20">
    <w:abstractNumId w:val="16"/>
  </w:num>
  <w:num w:numId="21">
    <w:abstractNumId w:val="24"/>
  </w:num>
  <w:num w:numId="22">
    <w:abstractNumId w:val="18"/>
  </w:num>
  <w:num w:numId="23">
    <w:abstractNumId w:val="17"/>
  </w:num>
  <w:num w:numId="2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A8D"/>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4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33"/>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033"/>
    <w:rsid w:val="000834D5"/>
    <w:rsid w:val="00084683"/>
    <w:rsid w:val="00085292"/>
    <w:rsid w:val="00085428"/>
    <w:rsid w:val="00085440"/>
    <w:rsid w:val="00086A28"/>
    <w:rsid w:val="00086F73"/>
    <w:rsid w:val="00087F94"/>
    <w:rsid w:val="00090885"/>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10D"/>
    <w:rsid w:val="0014245D"/>
    <w:rsid w:val="0014295B"/>
    <w:rsid w:val="00142A81"/>
    <w:rsid w:val="0014357A"/>
    <w:rsid w:val="0014375E"/>
    <w:rsid w:val="00143C43"/>
    <w:rsid w:val="0014401D"/>
    <w:rsid w:val="00144456"/>
    <w:rsid w:val="00144459"/>
    <w:rsid w:val="0014500B"/>
    <w:rsid w:val="0014544B"/>
    <w:rsid w:val="0014568B"/>
    <w:rsid w:val="00145860"/>
    <w:rsid w:val="0014719B"/>
    <w:rsid w:val="001477B8"/>
    <w:rsid w:val="001478C2"/>
    <w:rsid w:val="00147AEF"/>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21"/>
    <w:rsid w:val="00287D44"/>
    <w:rsid w:val="00290042"/>
    <w:rsid w:val="00290BCF"/>
    <w:rsid w:val="002925A6"/>
    <w:rsid w:val="002926EA"/>
    <w:rsid w:val="002928FE"/>
    <w:rsid w:val="00293154"/>
    <w:rsid w:val="00293156"/>
    <w:rsid w:val="00293291"/>
    <w:rsid w:val="00293611"/>
    <w:rsid w:val="00294B0D"/>
    <w:rsid w:val="00294D52"/>
    <w:rsid w:val="00294F81"/>
    <w:rsid w:val="002951E7"/>
    <w:rsid w:val="00295546"/>
    <w:rsid w:val="002957FE"/>
    <w:rsid w:val="0029594D"/>
    <w:rsid w:val="0029598E"/>
    <w:rsid w:val="002961D0"/>
    <w:rsid w:val="002968D6"/>
    <w:rsid w:val="00297040"/>
    <w:rsid w:val="0029776E"/>
    <w:rsid w:val="00297AF8"/>
    <w:rsid w:val="002A0101"/>
    <w:rsid w:val="002A02A1"/>
    <w:rsid w:val="002A02A9"/>
    <w:rsid w:val="002A02D2"/>
    <w:rsid w:val="002A05F1"/>
    <w:rsid w:val="002A0A45"/>
    <w:rsid w:val="002A0B71"/>
    <w:rsid w:val="002A1BD3"/>
    <w:rsid w:val="002A245F"/>
    <w:rsid w:val="002A2483"/>
    <w:rsid w:val="002A276F"/>
    <w:rsid w:val="002A298A"/>
    <w:rsid w:val="002A2E49"/>
    <w:rsid w:val="002A34BE"/>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298"/>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4E3"/>
    <w:rsid w:val="002D3FEA"/>
    <w:rsid w:val="002D40E1"/>
    <w:rsid w:val="002D4226"/>
    <w:rsid w:val="002D42C3"/>
    <w:rsid w:val="002D56DA"/>
    <w:rsid w:val="002D590F"/>
    <w:rsid w:val="002D6308"/>
    <w:rsid w:val="002D64C2"/>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143"/>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6C8"/>
    <w:rsid w:val="00303F8B"/>
    <w:rsid w:val="003041D2"/>
    <w:rsid w:val="003041D6"/>
    <w:rsid w:val="00305525"/>
    <w:rsid w:val="003057FA"/>
    <w:rsid w:val="00305C45"/>
    <w:rsid w:val="00305E0B"/>
    <w:rsid w:val="003066A6"/>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9BF"/>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C1D"/>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1BA"/>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14D"/>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A79A5"/>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6D15"/>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4AE8"/>
    <w:rsid w:val="004E51B9"/>
    <w:rsid w:val="004E5A31"/>
    <w:rsid w:val="004E5E74"/>
    <w:rsid w:val="004E638A"/>
    <w:rsid w:val="004E6809"/>
    <w:rsid w:val="004E699C"/>
    <w:rsid w:val="004E6D6B"/>
    <w:rsid w:val="004E7E18"/>
    <w:rsid w:val="004F15E0"/>
    <w:rsid w:val="004F294B"/>
    <w:rsid w:val="004F325A"/>
    <w:rsid w:val="004F3388"/>
    <w:rsid w:val="004F4854"/>
    <w:rsid w:val="004F498F"/>
    <w:rsid w:val="004F4E5D"/>
    <w:rsid w:val="004F517C"/>
    <w:rsid w:val="004F6B8C"/>
    <w:rsid w:val="004F7274"/>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40"/>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5D10"/>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0EE"/>
    <w:rsid w:val="005806F2"/>
    <w:rsid w:val="005819A5"/>
    <w:rsid w:val="00581C7F"/>
    <w:rsid w:val="00581D11"/>
    <w:rsid w:val="00582130"/>
    <w:rsid w:val="0058255B"/>
    <w:rsid w:val="0058399C"/>
    <w:rsid w:val="005842F1"/>
    <w:rsid w:val="00584DA2"/>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15B"/>
    <w:rsid w:val="00610294"/>
    <w:rsid w:val="0061062C"/>
    <w:rsid w:val="006109F5"/>
    <w:rsid w:val="006118EC"/>
    <w:rsid w:val="00611C7E"/>
    <w:rsid w:val="00611E43"/>
    <w:rsid w:val="00612090"/>
    <w:rsid w:val="00612426"/>
    <w:rsid w:val="00612683"/>
    <w:rsid w:val="00612848"/>
    <w:rsid w:val="00612AD5"/>
    <w:rsid w:val="006133BD"/>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3EE"/>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2E8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99C"/>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2FA"/>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1A13"/>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09"/>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0C2"/>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1CA"/>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873"/>
    <w:rsid w:val="00883AA3"/>
    <w:rsid w:val="00884315"/>
    <w:rsid w:val="00884580"/>
    <w:rsid w:val="008846ED"/>
    <w:rsid w:val="00884722"/>
    <w:rsid w:val="0088479A"/>
    <w:rsid w:val="008848B0"/>
    <w:rsid w:val="00884BC8"/>
    <w:rsid w:val="00884CE5"/>
    <w:rsid w:val="00884FDB"/>
    <w:rsid w:val="00885208"/>
    <w:rsid w:val="0088597D"/>
    <w:rsid w:val="00885A97"/>
    <w:rsid w:val="00885D7F"/>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45F7"/>
    <w:rsid w:val="008B509E"/>
    <w:rsid w:val="008B5122"/>
    <w:rsid w:val="008B5484"/>
    <w:rsid w:val="008B5C62"/>
    <w:rsid w:val="008B667A"/>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BC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56D"/>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8C5"/>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601"/>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20C"/>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2E"/>
    <w:rsid w:val="009A015B"/>
    <w:rsid w:val="009A04C5"/>
    <w:rsid w:val="009A15A5"/>
    <w:rsid w:val="009A2CD5"/>
    <w:rsid w:val="009A2FB0"/>
    <w:rsid w:val="009A30F7"/>
    <w:rsid w:val="009A31BD"/>
    <w:rsid w:val="009A329B"/>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4E6E"/>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1DA8"/>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1AC9"/>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06F"/>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3567"/>
    <w:rsid w:val="00B6400C"/>
    <w:rsid w:val="00B64598"/>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41"/>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4EF1"/>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52FE"/>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3D35"/>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E13"/>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5EB6"/>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487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518F"/>
    <w:rsid w:val="00DE6094"/>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325"/>
    <w:rsid w:val="00E26462"/>
    <w:rsid w:val="00E26785"/>
    <w:rsid w:val="00E26C5A"/>
    <w:rsid w:val="00E27083"/>
    <w:rsid w:val="00E270B0"/>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76B"/>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570A"/>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61F"/>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561C"/>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A00DCF25101914D7D8E168DB43959CFF10EBA7EC275F757EEC82EA6C93852CC9244D08297C32BA5CA9B8FC6BFO2JFJ" TargetMode="External"/><Relationship Id="rId18" Type="http://schemas.openxmlformats.org/officeDocument/2006/relationships/hyperlink" Target="http://www.consultant.ru/document/cons_doc_LAW_300822/f670878d88ab83726bd1804b82668b84b027802e/"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www.consultant.ru/document/cons_doc_LAW_301011/7cb66e0f239f00b0e1d59f167cd46beb2182ece1/" TargetMode="External"/><Relationship Id="rId7" Type="http://schemas.openxmlformats.org/officeDocument/2006/relationships/footnotes" Target="footnotes.xml"/><Relationship Id="rId12" Type="http://schemas.openxmlformats.org/officeDocument/2006/relationships/hyperlink" Target="consultantplus://offline/ref=9B460D394EA67333FA98BC923C505470FEDCB03288AF73D34D3D8D5437752AAD736FBD4D990E3FDB82D8FEEE34TAfDD" TargetMode="External"/><Relationship Id="rId17" Type="http://schemas.openxmlformats.org/officeDocument/2006/relationships/hyperlink" Target="http://www.consultant.ru/document/cons_doc_LAW_301011/fe0cad704c69e3b97bf615f0437ecf1996a57677/"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consultant.ru/document/cons_doc_LAW_301011/fe0cad704c69e3b97bf615f0437ecf1996a57677/" TargetMode="External"/><Relationship Id="rId20" Type="http://schemas.openxmlformats.org/officeDocument/2006/relationships/hyperlink" Target="http://www.consultant.ru/document/cons_doc_LAW_301011/2a679030b1fbedead6215f4726b6f38c0f46b80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consultant.ru/document/cons_doc_LAW_301011/" TargetMode="External"/><Relationship Id="rId23" Type="http://schemas.openxmlformats.org/officeDocument/2006/relationships/hyperlink" Target="garantF1://10064504.33"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consultant.ru/document/cons_doc_LAW_301011/7b81874f50ed9cd03230f753e5c5a4b03ef9092d/" TargetMode="External"/><Relationship Id="rId4" Type="http://schemas.microsoft.com/office/2007/relationships/stylesWithEffects" Target="stylesWithEffects.xml"/><Relationship Id="rId9" Type="http://schemas.openxmlformats.org/officeDocument/2006/relationships/hyperlink" Target="file:///C:\Users\zem-2\Desktop\&#1040;&#1088;&#1090;&#1077;&#1084;&#1100;&#1077;&#1074;&#1072;%202023\&#1041;&#1077;&#1089;&#1087;&#1083;&#1072;&#1090;&#1085;&#1086;&#1077;%20&#1087;&#1088;&#1077;&#1076;&#1086;&#1089;&#1090;&#1072;&#1074;&#1083;&#1077;&#1085;&#1080;&#1077;\&#1055;&#1088;&#1086;&#1094;&#1077;&#1076;&#1091;&#1088;&#1072;%20&#1074;&#1099;&#1073;&#1086;&#1088;&#1072;%20&#1086;&#1090;%2025.09.2024\&#1055;&#1086;&#1089;&#1090;&#1072;&#1085;&#1086;&#1074;&#1083;&#1077;&#1085;&#1080;&#1077;%20&#1087;&#1077;&#1088;&#1077;&#1063;&#1045;&#1053;&#1068;%20&#1047;&#1059;%20&#1080;&#1089;&#1082;&#1083;&#1102;&#1095;&#1077;&#1085;&#1080;&#1077;.docx" TargetMode="External"/><Relationship Id="rId14" Type="http://schemas.openxmlformats.org/officeDocument/2006/relationships/hyperlink" Target="http://www.consultant.ru/document/cons_doc_LAW_301011/570afc6feff03328459242886307d6aebe1ccb6b/" TargetMode="External"/><Relationship Id="rId22" Type="http://schemas.openxmlformats.org/officeDocument/2006/relationships/hyperlink" Target="garantF1://12038291.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769C3-E2B6-4CCA-8342-CF54EE71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30</Pages>
  <Words>14877</Words>
  <Characters>84804</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99483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64</cp:revision>
  <cp:lastPrinted>2019-12-26T07:15:00Z</cp:lastPrinted>
  <dcterms:created xsi:type="dcterms:W3CDTF">2024-03-07T04:42:00Z</dcterms:created>
  <dcterms:modified xsi:type="dcterms:W3CDTF">2024-12-16T00:18:00Z</dcterms:modified>
</cp:coreProperties>
</file>