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F42AAA"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787FD5" w:rsidRPr="006A464D" w:rsidRDefault="002C6D12" w:rsidP="00356238">
            <w:pPr>
              <w:tabs>
                <w:tab w:val="left" w:pos="4384"/>
              </w:tabs>
              <w:ind w:left="0" w:right="141" w:firstLine="426"/>
              <w:rPr>
                <w:i/>
                <w:sz w:val="18"/>
                <w:szCs w:val="18"/>
              </w:rPr>
            </w:pPr>
            <w:r>
              <w:rPr>
                <w:i/>
                <w:sz w:val="18"/>
                <w:szCs w:val="18"/>
              </w:rPr>
              <w:t>СЕНТЯБРЬ</w:t>
            </w:r>
          </w:p>
          <w:p w:rsidR="008674D0" w:rsidRPr="006A464D" w:rsidRDefault="00386AB5" w:rsidP="00356238">
            <w:pPr>
              <w:tabs>
                <w:tab w:val="left" w:pos="4384"/>
              </w:tabs>
              <w:ind w:left="0" w:right="141" w:firstLine="426"/>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DE39DB">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9A04C5" w:rsidRPr="006A464D">
              <w:rPr>
                <w:b/>
                <w:i/>
                <w:sz w:val="18"/>
                <w:szCs w:val="18"/>
              </w:rPr>
              <w:t>2</w:t>
            </w:r>
            <w:r w:rsidR="00DE39DB">
              <w:rPr>
                <w:b/>
                <w:i/>
                <w:sz w:val="18"/>
                <w:szCs w:val="18"/>
              </w:rPr>
              <w:t>7</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30542753" wp14:editId="277562EF">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356238" w:rsidRPr="00356238" w:rsidRDefault="00356238" w:rsidP="00356238">
      <w:pPr>
        <w:ind w:left="0" w:right="141" w:firstLine="426"/>
        <w:jc w:val="center"/>
        <w:rPr>
          <w:sz w:val="18"/>
          <w:szCs w:val="18"/>
        </w:rPr>
      </w:pPr>
    </w:p>
    <w:p w:rsidR="00356238" w:rsidRPr="00356238" w:rsidRDefault="00356238" w:rsidP="00356238">
      <w:pPr>
        <w:ind w:left="0" w:right="141" w:firstLine="426"/>
        <w:jc w:val="center"/>
        <w:rPr>
          <w:sz w:val="18"/>
          <w:szCs w:val="18"/>
        </w:rPr>
      </w:pPr>
    </w:p>
    <w:p w:rsidR="00356238" w:rsidRPr="00356238" w:rsidRDefault="00356238" w:rsidP="00356238">
      <w:pPr>
        <w:ind w:left="0" w:right="141" w:firstLine="426"/>
        <w:jc w:val="center"/>
        <w:rPr>
          <w:sz w:val="18"/>
          <w:szCs w:val="18"/>
        </w:rPr>
      </w:pPr>
      <w:r w:rsidRPr="00356238">
        <w:rPr>
          <w:sz w:val="18"/>
          <w:szCs w:val="18"/>
        </w:rPr>
        <w:t>РОССИЙСКАЯ ФЕДЕРАЦИЯ</w:t>
      </w:r>
    </w:p>
    <w:p w:rsidR="00356238" w:rsidRPr="00356238" w:rsidRDefault="00356238" w:rsidP="00356238">
      <w:pPr>
        <w:ind w:left="0" w:right="141" w:firstLine="426"/>
        <w:jc w:val="center"/>
        <w:rPr>
          <w:sz w:val="18"/>
          <w:szCs w:val="18"/>
        </w:rPr>
      </w:pPr>
      <w:r w:rsidRPr="00356238">
        <w:rPr>
          <w:sz w:val="18"/>
          <w:szCs w:val="18"/>
          <w:lang w:val="x-none"/>
        </w:rPr>
        <w:t>ИРКУТСКАЯ ОБЛАСТЬ  ИРКУТСКИЙ РАЙОН</w:t>
      </w:r>
    </w:p>
    <w:p w:rsidR="00356238" w:rsidRPr="00356238" w:rsidRDefault="00356238" w:rsidP="00356238">
      <w:pPr>
        <w:ind w:left="0" w:right="141" w:firstLine="426"/>
        <w:jc w:val="center"/>
        <w:rPr>
          <w:sz w:val="18"/>
          <w:szCs w:val="18"/>
        </w:rPr>
      </w:pPr>
      <w:r w:rsidRPr="00356238">
        <w:rPr>
          <w:sz w:val="18"/>
          <w:szCs w:val="18"/>
        </w:rPr>
        <w:t>ХОМУТОВСКОЕ МУНИЦИПАЛЬНОЕ ОБРАЗОВАНИЕ</w:t>
      </w:r>
    </w:p>
    <w:p w:rsidR="00356238" w:rsidRPr="00356238" w:rsidRDefault="00356238" w:rsidP="00356238">
      <w:pPr>
        <w:ind w:left="0" w:right="141" w:firstLine="426"/>
        <w:jc w:val="center"/>
        <w:rPr>
          <w:b/>
          <w:sz w:val="18"/>
          <w:szCs w:val="18"/>
        </w:rPr>
      </w:pPr>
      <w:r w:rsidRPr="00356238">
        <w:rPr>
          <w:b/>
          <w:sz w:val="18"/>
          <w:szCs w:val="18"/>
        </w:rPr>
        <w:t>АДМИНИСТРАЦИЯ</w:t>
      </w:r>
    </w:p>
    <w:p w:rsidR="00356238" w:rsidRPr="00356238" w:rsidRDefault="00356238" w:rsidP="00356238">
      <w:pPr>
        <w:ind w:left="0" w:right="141" w:firstLine="426"/>
        <w:jc w:val="center"/>
        <w:rPr>
          <w:b/>
          <w:bCs/>
          <w:sz w:val="18"/>
          <w:szCs w:val="18"/>
        </w:rPr>
      </w:pPr>
      <w:r w:rsidRPr="00356238">
        <w:rPr>
          <w:b/>
          <w:bCs/>
          <w:sz w:val="18"/>
          <w:szCs w:val="18"/>
        </w:rPr>
        <w:t>ПОСТАНОВЛЕНИЕ</w:t>
      </w:r>
    </w:p>
    <w:p w:rsidR="00356238" w:rsidRPr="00356238" w:rsidRDefault="00356238" w:rsidP="00356238">
      <w:pPr>
        <w:ind w:left="0" w:right="141" w:firstLine="426"/>
        <w:jc w:val="center"/>
        <w:rPr>
          <w:b/>
          <w:bCs/>
          <w:sz w:val="18"/>
          <w:szCs w:val="18"/>
        </w:rPr>
      </w:pPr>
    </w:p>
    <w:p w:rsidR="00356238" w:rsidRPr="00356238" w:rsidRDefault="00DE39DB" w:rsidP="00356238">
      <w:pPr>
        <w:ind w:left="0" w:right="141" w:firstLine="426"/>
        <w:jc w:val="left"/>
        <w:rPr>
          <w:sz w:val="18"/>
          <w:szCs w:val="18"/>
          <w:u w:val="single"/>
        </w:rPr>
      </w:pPr>
      <w:r>
        <w:rPr>
          <w:sz w:val="18"/>
          <w:szCs w:val="18"/>
          <w:u w:val="single"/>
        </w:rPr>
        <w:t>1</w:t>
      </w:r>
      <w:r w:rsidR="00356238">
        <w:rPr>
          <w:sz w:val="18"/>
          <w:szCs w:val="18"/>
          <w:u w:val="single"/>
        </w:rPr>
        <w:t>3</w:t>
      </w:r>
      <w:r w:rsidR="00356238" w:rsidRPr="00356238">
        <w:rPr>
          <w:sz w:val="18"/>
          <w:szCs w:val="18"/>
          <w:u w:val="single"/>
        </w:rPr>
        <w:t>.0</w:t>
      </w:r>
      <w:r w:rsidR="00356238">
        <w:rPr>
          <w:sz w:val="18"/>
          <w:szCs w:val="18"/>
          <w:u w:val="single"/>
        </w:rPr>
        <w:t>9</w:t>
      </w:r>
      <w:r w:rsidR="00356238" w:rsidRPr="00356238">
        <w:rPr>
          <w:sz w:val="18"/>
          <w:szCs w:val="18"/>
          <w:u w:val="single"/>
        </w:rPr>
        <w:t xml:space="preserve">.2021 № </w:t>
      </w:r>
      <w:r>
        <w:rPr>
          <w:sz w:val="18"/>
          <w:szCs w:val="18"/>
          <w:u w:val="single"/>
        </w:rPr>
        <w:t xml:space="preserve">820 </w:t>
      </w:r>
      <w:proofErr w:type="spellStart"/>
      <w:r>
        <w:rPr>
          <w:sz w:val="18"/>
          <w:szCs w:val="18"/>
          <w:u w:val="single"/>
        </w:rPr>
        <w:t>пз</w:t>
      </w:r>
      <w:proofErr w:type="spellEnd"/>
    </w:p>
    <w:p w:rsidR="00356238" w:rsidRPr="00356238" w:rsidRDefault="00356238" w:rsidP="00356238">
      <w:pPr>
        <w:ind w:left="0" w:right="141" w:firstLine="426"/>
        <w:jc w:val="left"/>
        <w:rPr>
          <w:sz w:val="18"/>
          <w:szCs w:val="18"/>
        </w:rPr>
      </w:pPr>
      <w:r w:rsidRPr="00356238">
        <w:rPr>
          <w:sz w:val="18"/>
          <w:szCs w:val="18"/>
        </w:rPr>
        <w:t xml:space="preserve">       с. Хомутово</w:t>
      </w:r>
    </w:p>
    <w:p w:rsidR="00DE39DB" w:rsidRPr="00DE39DB" w:rsidRDefault="00DE39DB" w:rsidP="00DE39DB">
      <w:pPr>
        <w:ind w:left="0" w:right="141" w:firstLine="426"/>
        <w:rPr>
          <w:sz w:val="18"/>
          <w:szCs w:val="18"/>
        </w:rPr>
      </w:pPr>
    </w:p>
    <w:p w:rsidR="00DE39DB" w:rsidRPr="00DE39DB" w:rsidRDefault="00DE39DB" w:rsidP="00DE39DB">
      <w:pPr>
        <w:ind w:left="0" w:right="141" w:firstLine="426"/>
        <w:rPr>
          <w:sz w:val="18"/>
          <w:szCs w:val="18"/>
        </w:rPr>
      </w:pPr>
      <w:r w:rsidRPr="00DE39DB">
        <w:rPr>
          <w:sz w:val="18"/>
          <w:szCs w:val="18"/>
        </w:rPr>
        <w:t>О назначении публичных слушаний по проекту решения</w:t>
      </w:r>
      <w:r>
        <w:rPr>
          <w:sz w:val="18"/>
          <w:szCs w:val="18"/>
        </w:rPr>
        <w:t xml:space="preserve"> </w:t>
      </w:r>
      <w:r w:rsidRPr="00DE39DB">
        <w:rPr>
          <w:sz w:val="18"/>
          <w:szCs w:val="18"/>
        </w:rPr>
        <w:t>о предоставлении разрешения</w:t>
      </w:r>
      <w:r>
        <w:rPr>
          <w:sz w:val="18"/>
          <w:szCs w:val="18"/>
        </w:rPr>
        <w:t xml:space="preserve"> </w:t>
      </w:r>
      <w:r w:rsidRPr="00DE39DB">
        <w:rPr>
          <w:sz w:val="18"/>
          <w:szCs w:val="18"/>
        </w:rPr>
        <w:t>на условно разрешенный вид использования земельного участка</w:t>
      </w:r>
    </w:p>
    <w:p w:rsidR="00DE39DB" w:rsidRDefault="00DE39DB" w:rsidP="00356238">
      <w:pPr>
        <w:ind w:left="0" w:right="141" w:firstLine="426"/>
        <w:rPr>
          <w:sz w:val="18"/>
          <w:szCs w:val="18"/>
        </w:rPr>
      </w:pPr>
    </w:p>
    <w:p w:rsidR="00DE39DB" w:rsidRPr="00DE39DB" w:rsidRDefault="00DE39DB" w:rsidP="00DE39DB">
      <w:pPr>
        <w:ind w:left="0" w:right="141" w:firstLine="426"/>
        <w:rPr>
          <w:sz w:val="18"/>
          <w:szCs w:val="18"/>
        </w:rPr>
      </w:pPr>
      <w:proofErr w:type="gramStart"/>
      <w:r w:rsidRPr="00DE39D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DE39DB">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DE39DB">
        <w:rPr>
          <w:sz w:val="18"/>
          <w:szCs w:val="18"/>
        </w:rPr>
        <w:t>Хомутовском</w:t>
      </w:r>
      <w:proofErr w:type="spellEnd"/>
      <w:r w:rsidRPr="00DE39DB">
        <w:rPr>
          <w:sz w:val="18"/>
          <w:szCs w:val="18"/>
        </w:rPr>
        <w:t xml:space="preserve"> муниципальном образовании», администрация Хомутовского муниципального образования</w:t>
      </w:r>
    </w:p>
    <w:p w:rsidR="00356238" w:rsidRDefault="00356238" w:rsidP="00356238">
      <w:pPr>
        <w:ind w:left="0" w:right="141" w:firstLine="426"/>
        <w:rPr>
          <w:sz w:val="18"/>
          <w:szCs w:val="18"/>
        </w:rPr>
      </w:pPr>
      <w:r w:rsidRPr="00356238">
        <w:rPr>
          <w:sz w:val="18"/>
          <w:szCs w:val="18"/>
        </w:rPr>
        <w:t xml:space="preserve"> </w:t>
      </w:r>
    </w:p>
    <w:p w:rsidR="00356238" w:rsidRDefault="00356238" w:rsidP="00356238">
      <w:pPr>
        <w:ind w:left="0" w:right="141" w:firstLine="426"/>
        <w:rPr>
          <w:sz w:val="18"/>
          <w:szCs w:val="18"/>
        </w:rPr>
      </w:pPr>
      <w:r w:rsidRPr="00356238">
        <w:rPr>
          <w:sz w:val="18"/>
          <w:szCs w:val="18"/>
        </w:rPr>
        <w:t>ПОСТАНОВЛЯЕТ:</w:t>
      </w:r>
    </w:p>
    <w:p w:rsidR="00356238" w:rsidRPr="00356238" w:rsidRDefault="00356238" w:rsidP="00356238">
      <w:pPr>
        <w:ind w:left="0" w:right="141" w:firstLine="426"/>
        <w:rPr>
          <w:sz w:val="18"/>
          <w:szCs w:val="18"/>
        </w:rPr>
      </w:pPr>
    </w:p>
    <w:p w:rsidR="00DE39DB" w:rsidRPr="00DE39DB" w:rsidRDefault="00DE39DB" w:rsidP="00DE39DB">
      <w:pPr>
        <w:tabs>
          <w:tab w:val="left" w:pos="0"/>
        </w:tabs>
        <w:ind w:left="0" w:right="141" w:firstLine="426"/>
        <w:rPr>
          <w:sz w:val="18"/>
          <w:szCs w:val="18"/>
        </w:rPr>
      </w:pPr>
      <w:r w:rsidRPr="00DE39DB">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DE39DB" w:rsidRPr="00DE39DB" w:rsidRDefault="00DE39DB" w:rsidP="00DE39DB">
      <w:pPr>
        <w:tabs>
          <w:tab w:val="left" w:pos="0"/>
        </w:tabs>
        <w:ind w:left="0" w:right="141" w:firstLine="426"/>
        <w:rPr>
          <w:sz w:val="18"/>
          <w:szCs w:val="18"/>
        </w:rPr>
      </w:pPr>
      <w:r w:rsidRPr="00DE39DB">
        <w:rPr>
          <w:sz w:val="18"/>
          <w:szCs w:val="18"/>
        </w:rPr>
        <w:t xml:space="preserve">1) "Магазины" в отношении земельного участка с кадастровым номером 38:06:100801:12688, площадью 561 </w:t>
      </w:r>
      <w:proofErr w:type="spellStart"/>
      <w:r w:rsidRPr="00DE39DB">
        <w:rPr>
          <w:sz w:val="18"/>
          <w:szCs w:val="18"/>
        </w:rPr>
        <w:t>кв.м</w:t>
      </w:r>
      <w:proofErr w:type="spellEnd"/>
      <w:r w:rsidRPr="00DE39DB">
        <w:rPr>
          <w:sz w:val="18"/>
          <w:szCs w:val="18"/>
        </w:rPr>
        <w:t xml:space="preserve">., расположенного по адресу: Российская Федерация, Иркутская область, Иркутский муниципальный район, </w:t>
      </w:r>
      <w:proofErr w:type="spellStart"/>
      <w:r w:rsidRPr="00DE39DB">
        <w:rPr>
          <w:sz w:val="18"/>
          <w:szCs w:val="18"/>
        </w:rPr>
        <w:t>Хомутовское</w:t>
      </w:r>
      <w:proofErr w:type="spellEnd"/>
      <w:r w:rsidRPr="00DE39DB">
        <w:rPr>
          <w:sz w:val="18"/>
          <w:szCs w:val="18"/>
        </w:rPr>
        <w:t xml:space="preserve"> сельское поселение, с. Хомутово, ул. Михаила Латышева, 1.</w:t>
      </w:r>
    </w:p>
    <w:p w:rsidR="00DE39DB" w:rsidRPr="00DE39DB" w:rsidRDefault="00DE39DB" w:rsidP="00DE39DB">
      <w:pPr>
        <w:tabs>
          <w:tab w:val="left" w:pos="0"/>
        </w:tabs>
        <w:ind w:left="0" w:right="141" w:firstLine="426"/>
        <w:rPr>
          <w:sz w:val="18"/>
          <w:szCs w:val="18"/>
        </w:rPr>
      </w:pPr>
    </w:p>
    <w:p w:rsidR="00DE39DB" w:rsidRPr="00DE39DB" w:rsidRDefault="00DE39DB" w:rsidP="00DE39DB">
      <w:pPr>
        <w:tabs>
          <w:tab w:val="left" w:pos="0"/>
        </w:tabs>
        <w:ind w:left="0" w:right="141" w:firstLine="426"/>
        <w:rPr>
          <w:sz w:val="18"/>
          <w:szCs w:val="18"/>
        </w:rPr>
      </w:pPr>
      <w:r w:rsidRPr="00DE39DB">
        <w:rPr>
          <w:sz w:val="18"/>
          <w:szCs w:val="18"/>
        </w:rPr>
        <w:t>2. Комиссии по подготовке правил землепользования и застройки Хомутовского муниципального образования:</w:t>
      </w:r>
    </w:p>
    <w:p w:rsidR="00DE39DB" w:rsidRPr="00DE39DB" w:rsidRDefault="00DE39DB" w:rsidP="00DE39DB">
      <w:pPr>
        <w:tabs>
          <w:tab w:val="left" w:pos="0"/>
        </w:tabs>
        <w:ind w:left="0" w:right="141" w:firstLine="426"/>
        <w:rPr>
          <w:sz w:val="18"/>
          <w:szCs w:val="18"/>
        </w:rPr>
      </w:pPr>
      <w:r w:rsidRPr="00DE39DB">
        <w:rPr>
          <w:sz w:val="18"/>
          <w:szCs w:val="18"/>
        </w:rPr>
        <w:tab/>
      </w:r>
      <w:r w:rsidRPr="00DE39DB">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DE39DB" w:rsidRPr="00DE39DB" w:rsidRDefault="00DE39DB" w:rsidP="00DE39DB">
      <w:pPr>
        <w:tabs>
          <w:tab w:val="left" w:pos="0"/>
        </w:tabs>
        <w:ind w:left="0" w:right="141" w:firstLine="426"/>
        <w:rPr>
          <w:sz w:val="18"/>
          <w:szCs w:val="18"/>
        </w:rPr>
      </w:pPr>
      <w:r w:rsidRPr="00DE39DB">
        <w:rPr>
          <w:sz w:val="18"/>
          <w:szCs w:val="18"/>
        </w:rPr>
        <w:tab/>
      </w:r>
      <w:r w:rsidRPr="00DE39DB">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DE39DB" w:rsidRPr="00DE39DB" w:rsidRDefault="00DE39DB" w:rsidP="00DE39DB">
      <w:pPr>
        <w:tabs>
          <w:tab w:val="left" w:pos="0"/>
        </w:tabs>
        <w:ind w:left="0" w:right="141" w:firstLine="426"/>
        <w:rPr>
          <w:sz w:val="18"/>
          <w:szCs w:val="18"/>
        </w:rPr>
      </w:pPr>
      <w:r w:rsidRPr="00DE39D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E39DB" w:rsidRPr="00DE39DB" w:rsidRDefault="00DE39DB" w:rsidP="00DE39DB">
      <w:pPr>
        <w:tabs>
          <w:tab w:val="left" w:pos="0"/>
        </w:tabs>
        <w:ind w:left="0" w:right="141" w:firstLine="426"/>
        <w:rPr>
          <w:sz w:val="18"/>
          <w:szCs w:val="18"/>
        </w:rPr>
      </w:pPr>
      <w:r w:rsidRPr="00DE39DB">
        <w:rPr>
          <w:sz w:val="18"/>
          <w:szCs w:val="18"/>
        </w:rPr>
        <w:tab/>
      </w:r>
      <w:r w:rsidRPr="00DE39DB">
        <w:rPr>
          <w:sz w:val="18"/>
          <w:szCs w:val="18"/>
        </w:rPr>
        <w:tab/>
        <w:t>б) проекта и информационных материалов к нему;</w:t>
      </w:r>
    </w:p>
    <w:p w:rsidR="00DE39DB" w:rsidRPr="00DE39DB" w:rsidRDefault="00DE39DB" w:rsidP="00DE39DB">
      <w:pPr>
        <w:tabs>
          <w:tab w:val="left" w:pos="0"/>
        </w:tabs>
        <w:ind w:left="0" w:right="141" w:firstLine="426"/>
        <w:rPr>
          <w:sz w:val="18"/>
          <w:szCs w:val="18"/>
        </w:rPr>
      </w:pPr>
      <w:r w:rsidRPr="00DE39DB">
        <w:rPr>
          <w:sz w:val="18"/>
          <w:szCs w:val="18"/>
        </w:rPr>
        <w:tab/>
      </w:r>
      <w:r w:rsidRPr="00DE39DB">
        <w:rPr>
          <w:sz w:val="18"/>
          <w:szCs w:val="18"/>
        </w:rPr>
        <w:tab/>
        <w:t>в) заключения о результатах публичных слушаний.</w:t>
      </w:r>
    </w:p>
    <w:p w:rsidR="00DE39DB" w:rsidRPr="00DE39DB" w:rsidRDefault="00DE39DB" w:rsidP="00DE39DB">
      <w:pPr>
        <w:tabs>
          <w:tab w:val="left" w:pos="0"/>
        </w:tabs>
        <w:ind w:left="0" w:right="141" w:firstLine="426"/>
        <w:rPr>
          <w:sz w:val="18"/>
          <w:szCs w:val="18"/>
        </w:rPr>
      </w:pPr>
      <w:r w:rsidRPr="00DE39DB">
        <w:rPr>
          <w:sz w:val="18"/>
          <w:szCs w:val="18"/>
        </w:rPr>
        <w:tab/>
      </w:r>
      <w:r w:rsidRPr="00DE39DB">
        <w:rPr>
          <w:sz w:val="18"/>
          <w:szCs w:val="18"/>
        </w:rPr>
        <w:tab/>
        <w:t xml:space="preserve">3. Опубликовать настоящее постановление в средствах массовой информации и разместить на официальном сайте администрации </w:t>
      </w:r>
      <w:proofErr w:type="spellStart"/>
      <w:r w:rsidRPr="00DE39DB">
        <w:rPr>
          <w:sz w:val="18"/>
          <w:szCs w:val="18"/>
        </w:rPr>
        <w:t>Хомутовского</w:t>
      </w:r>
      <w:proofErr w:type="spellEnd"/>
      <w:r w:rsidRPr="00DE39DB">
        <w:rPr>
          <w:sz w:val="18"/>
          <w:szCs w:val="18"/>
        </w:rPr>
        <w:t xml:space="preserve"> муниципального образования в информационно-телекоммуникационной сети "Интернет" (</w:t>
      </w:r>
      <w:r w:rsidRPr="00DE39DB">
        <w:rPr>
          <w:sz w:val="18"/>
          <w:szCs w:val="18"/>
          <w:lang w:val="en-US"/>
        </w:rPr>
        <w:t>http</w:t>
      </w:r>
      <w:r w:rsidRPr="00DE39DB">
        <w:rPr>
          <w:sz w:val="18"/>
          <w:szCs w:val="18"/>
        </w:rPr>
        <w:t>://</w:t>
      </w:r>
      <w:proofErr w:type="spellStart"/>
      <w:r w:rsidRPr="00DE39DB">
        <w:rPr>
          <w:sz w:val="18"/>
          <w:szCs w:val="18"/>
          <w:lang w:val="en-US"/>
        </w:rPr>
        <w:t>khomutovskoe</w:t>
      </w:r>
      <w:proofErr w:type="spellEnd"/>
      <w:r w:rsidRPr="00DE39DB">
        <w:rPr>
          <w:sz w:val="18"/>
          <w:szCs w:val="18"/>
        </w:rPr>
        <w:t>-</w:t>
      </w:r>
      <w:proofErr w:type="spellStart"/>
      <w:r w:rsidRPr="00DE39DB">
        <w:rPr>
          <w:sz w:val="18"/>
          <w:szCs w:val="18"/>
          <w:lang w:val="en-US"/>
        </w:rPr>
        <w:t>mo</w:t>
      </w:r>
      <w:proofErr w:type="spellEnd"/>
      <w:r w:rsidRPr="00DE39DB">
        <w:rPr>
          <w:sz w:val="18"/>
          <w:szCs w:val="18"/>
        </w:rPr>
        <w:t>.</w:t>
      </w:r>
      <w:proofErr w:type="spellStart"/>
      <w:r w:rsidRPr="00DE39DB">
        <w:rPr>
          <w:sz w:val="18"/>
          <w:szCs w:val="18"/>
          <w:lang w:val="en-US"/>
        </w:rPr>
        <w:t>ru</w:t>
      </w:r>
      <w:proofErr w:type="spellEnd"/>
      <w:r w:rsidRPr="00DE39DB">
        <w:rPr>
          <w:sz w:val="18"/>
          <w:szCs w:val="18"/>
        </w:rPr>
        <w:t>).</w:t>
      </w:r>
    </w:p>
    <w:p w:rsidR="00DE39DB" w:rsidRPr="00DE39DB" w:rsidRDefault="00DE39DB" w:rsidP="00DE39DB">
      <w:pPr>
        <w:tabs>
          <w:tab w:val="left" w:pos="0"/>
        </w:tabs>
        <w:ind w:left="0" w:right="141" w:firstLine="426"/>
        <w:rPr>
          <w:sz w:val="18"/>
          <w:szCs w:val="18"/>
        </w:rPr>
      </w:pPr>
      <w:r w:rsidRPr="00DE39DB">
        <w:rPr>
          <w:sz w:val="18"/>
          <w:szCs w:val="18"/>
        </w:rPr>
        <w:tab/>
      </w:r>
      <w:r w:rsidRPr="00DE39DB">
        <w:rPr>
          <w:sz w:val="18"/>
          <w:szCs w:val="18"/>
        </w:rPr>
        <w:tab/>
        <w:t xml:space="preserve">4. </w:t>
      </w:r>
      <w:proofErr w:type="gramStart"/>
      <w:r w:rsidRPr="00DE39DB">
        <w:rPr>
          <w:sz w:val="18"/>
          <w:szCs w:val="18"/>
        </w:rPr>
        <w:t>Контроль за</w:t>
      </w:r>
      <w:proofErr w:type="gramEnd"/>
      <w:r w:rsidRPr="00DE39D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56238" w:rsidRPr="00356238" w:rsidRDefault="00356238" w:rsidP="00356238">
      <w:pPr>
        <w:tabs>
          <w:tab w:val="left" w:pos="0"/>
        </w:tabs>
        <w:ind w:left="0" w:right="141" w:firstLine="426"/>
        <w:rPr>
          <w:sz w:val="18"/>
          <w:szCs w:val="18"/>
        </w:rPr>
      </w:pPr>
      <w:r w:rsidRPr="00356238">
        <w:rPr>
          <w:sz w:val="18"/>
          <w:szCs w:val="18"/>
        </w:rPr>
        <w:t xml:space="preserve">                                                                                                               </w:t>
      </w:r>
    </w:p>
    <w:p w:rsidR="00356238" w:rsidRPr="00356238" w:rsidRDefault="00356238" w:rsidP="00356238">
      <w:pPr>
        <w:tabs>
          <w:tab w:val="left" w:pos="0"/>
        </w:tabs>
        <w:ind w:left="0" w:right="141" w:firstLine="426"/>
        <w:rPr>
          <w:i/>
          <w:sz w:val="18"/>
          <w:szCs w:val="18"/>
        </w:rPr>
      </w:pPr>
      <w:r w:rsidRPr="00356238">
        <w:rPr>
          <w:i/>
          <w:sz w:val="18"/>
          <w:szCs w:val="18"/>
        </w:rPr>
        <w:t xml:space="preserve">                                                                                               </w:t>
      </w:r>
      <w:r>
        <w:rPr>
          <w:i/>
          <w:sz w:val="18"/>
          <w:szCs w:val="18"/>
        </w:rPr>
        <w:t xml:space="preserve">                               </w:t>
      </w:r>
      <w:r w:rsidRPr="00356238">
        <w:rPr>
          <w:i/>
          <w:sz w:val="18"/>
          <w:szCs w:val="18"/>
        </w:rPr>
        <w:t xml:space="preserve">  </w:t>
      </w:r>
      <w:proofErr w:type="gramStart"/>
      <w:r w:rsidRPr="00356238">
        <w:rPr>
          <w:i/>
          <w:sz w:val="18"/>
          <w:szCs w:val="18"/>
        </w:rPr>
        <w:t>Исполняющий</w:t>
      </w:r>
      <w:proofErr w:type="gramEnd"/>
      <w:r w:rsidRPr="00356238">
        <w:rPr>
          <w:i/>
          <w:sz w:val="18"/>
          <w:szCs w:val="18"/>
        </w:rPr>
        <w:t xml:space="preserve"> обязанности </w:t>
      </w:r>
    </w:p>
    <w:p w:rsidR="00356238" w:rsidRDefault="00356238" w:rsidP="00356238">
      <w:pPr>
        <w:tabs>
          <w:tab w:val="left" w:pos="0"/>
        </w:tabs>
        <w:ind w:left="0" w:right="141" w:firstLine="426"/>
        <w:jc w:val="center"/>
        <w:rPr>
          <w:i/>
          <w:sz w:val="18"/>
          <w:szCs w:val="18"/>
        </w:rPr>
      </w:pPr>
      <w:r w:rsidRPr="00356238">
        <w:rPr>
          <w:i/>
          <w:sz w:val="18"/>
          <w:szCs w:val="18"/>
        </w:rPr>
        <w:t xml:space="preserve">                                                                                                              </w:t>
      </w:r>
      <w:r>
        <w:rPr>
          <w:i/>
          <w:sz w:val="18"/>
          <w:szCs w:val="18"/>
        </w:rPr>
        <w:t xml:space="preserve">                 </w:t>
      </w:r>
      <w:r w:rsidRPr="00356238">
        <w:rPr>
          <w:i/>
          <w:sz w:val="18"/>
          <w:szCs w:val="18"/>
        </w:rPr>
        <w:t>Главы администрации</w:t>
      </w:r>
      <w:r w:rsidRPr="00356238">
        <w:rPr>
          <w:i/>
          <w:sz w:val="18"/>
          <w:szCs w:val="18"/>
        </w:rPr>
        <w:tab/>
        <w:t xml:space="preserve">                         </w:t>
      </w:r>
      <w:r>
        <w:rPr>
          <w:i/>
          <w:sz w:val="18"/>
          <w:szCs w:val="18"/>
        </w:rPr>
        <w:t xml:space="preserve">   </w:t>
      </w:r>
      <w:r w:rsidRPr="00356238">
        <w:rPr>
          <w:i/>
          <w:sz w:val="18"/>
          <w:szCs w:val="18"/>
        </w:rPr>
        <w:t xml:space="preserve">  А.В. Иваненко</w:t>
      </w:r>
    </w:p>
    <w:p w:rsidR="00DE39DB" w:rsidRDefault="00DE39DB" w:rsidP="00DE39DB">
      <w:pPr>
        <w:tabs>
          <w:tab w:val="left" w:pos="0"/>
        </w:tabs>
        <w:ind w:left="0" w:right="141" w:firstLine="426"/>
        <w:jc w:val="center"/>
        <w:rPr>
          <w:i/>
          <w:sz w:val="18"/>
          <w:szCs w:val="18"/>
        </w:rPr>
      </w:pPr>
    </w:p>
    <w:p w:rsidR="00DE39DB" w:rsidRDefault="00DE39DB" w:rsidP="00DE39DB">
      <w:pPr>
        <w:tabs>
          <w:tab w:val="left" w:pos="0"/>
        </w:tabs>
        <w:ind w:left="0" w:right="141" w:firstLine="426"/>
        <w:jc w:val="center"/>
        <w:rPr>
          <w:i/>
          <w:sz w:val="18"/>
          <w:szCs w:val="18"/>
        </w:rPr>
      </w:pPr>
    </w:p>
    <w:p w:rsidR="00356238" w:rsidRDefault="00356238" w:rsidP="00356238">
      <w:pPr>
        <w:tabs>
          <w:tab w:val="left" w:pos="7853"/>
        </w:tabs>
        <w:ind w:left="0" w:firstLine="0"/>
        <w:jc w:val="right"/>
      </w:pPr>
    </w:p>
    <w:p w:rsidR="00DE39DB" w:rsidRDefault="00DE39DB" w:rsidP="00356238">
      <w:pPr>
        <w:tabs>
          <w:tab w:val="left" w:pos="7853"/>
        </w:tabs>
        <w:ind w:left="0" w:firstLine="0"/>
        <w:jc w:val="right"/>
      </w:pPr>
    </w:p>
    <w:p w:rsidR="00DE39DB" w:rsidRDefault="00DE39DB" w:rsidP="00356238">
      <w:pPr>
        <w:tabs>
          <w:tab w:val="left" w:pos="7853"/>
        </w:tabs>
        <w:ind w:left="0" w:firstLine="0"/>
        <w:jc w:val="right"/>
      </w:pPr>
    </w:p>
    <w:p w:rsidR="00DE39DB" w:rsidRDefault="00DE39DB" w:rsidP="00356238">
      <w:pPr>
        <w:tabs>
          <w:tab w:val="left" w:pos="7853"/>
        </w:tabs>
        <w:ind w:left="0" w:firstLine="0"/>
        <w:jc w:val="right"/>
      </w:pPr>
    </w:p>
    <w:p w:rsidR="00DE39DB" w:rsidRDefault="00DE39DB" w:rsidP="00356238">
      <w:pPr>
        <w:tabs>
          <w:tab w:val="left" w:pos="7853"/>
        </w:tabs>
        <w:ind w:left="0" w:firstLine="0"/>
        <w:jc w:val="right"/>
      </w:pPr>
    </w:p>
    <w:p w:rsidR="00DE39DB" w:rsidRDefault="00DE39DB" w:rsidP="00356238">
      <w:pPr>
        <w:tabs>
          <w:tab w:val="left" w:pos="7853"/>
        </w:tabs>
        <w:ind w:left="0" w:firstLine="0"/>
        <w:jc w:val="right"/>
      </w:pPr>
    </w:p>
    <w:p w:rsidR="00DE39DB" w:rsidRDefault="00DE39DB" w:rsidP="00356238">
      <w:pPr>
        <w:tabs>
          <w:tab w:val="left" w:pos="7853"/>
        </w:tabs>
        <w:ind w:left="0" w:firstLine="0"/>
        <w:jc w:val="right"/>
      </w:pPr>
    </w:p>
    <w:p w:rsidR="00DE39DB" w:rsidRPr="00DE39DB" w:rsidRDefault="00DE39DB" w:rsidP="00DE39DB">
      <w:pPr>
        <w:ind w:firstLine="709"/>
        <w:jc w:val="center"/>
        <w:rPr>
          <w:b/>
          <w:sz w:val="18"/>
          <w:szCs w:val="18"/>
          <w:u w:val="single"/>
        </w:rPr>
      </w:pPr>
      <w:r w:rsidRPr="00DE39DB">
        <w:rPr>
          <w:b/>
          <w:sz w:val="18"/>
          <w:szCs w:val="18"/>
          <w:u w:val="single"/>
        </w:rPr>
        <w:lastRenderedPageBreak/>
        <w:t>ПРОЕКТ</w:t>
      </w:r>
    </w:p>
    <w:p w:rsidR="00DE39DB" w:rsidRPr="00DE39DB" w:rsidRDefault="00DE39DB" w:rsidP="00DE39DB">
      <w:pPr>
        <w:ind w:firstLine="709"/>
        <w:jc w:val="center"/>
        <w:rPr>
          <w:sz w:val="18"/>
          <w:szCs w:val="18"/>
        </w:rPr>
      </w:pPr>
      <w:r w:rsidRPr="00DE39DB">
        <w:rPr>
          <w:sz w:val="18"/>
          <w:szCs w:val="18"/>
        </w:rPr>
        <w:t>решения о предоставлении разрешения на условно разрешенный вид использования земельного участка</w:t>
      </w:r>
    </w:p>
    <w:p w:rsidR="00DE39DB" w:rsidRPr="00DE39DB" w:rsidRDefault="00DE39DB" w:rsidP="00DE39DB">
      <w:pPr>
        <w:ind w:left="0" w:firstLine="426"/>
        <w:rPr>
          <w:sz w:val="18"/>
          <w:szCs w:val="18"/>
        </w:rPr>
      </w:pPr>
    </w:p>
    <w:p w:rsidR="00DE39DB" w:rsidRPr="00DE39DB" w:rsidRDefault="00DE39DB" w:rsidP="00DE39DB">
      <w:pPr>
        <w:ind w:left="0" w:firstLine="426"/>
        <w:rPr>
          <w:sz w:val="18"/>
          <w:szCs w:val="18"/>
        </w:rPr>
      </w:pPr>
      <w:r w:rsidRPr="00DE39DB">
        <w:rPr>
          <w:sz w:val="18"/>
          <w:szCs w:val="18"/>
        </w:rPr>
        <w:t xml:space="preserve">Учитывая заявление </w:t>
      </w:r>
      <w:proofErr w:type="spellStart"/>
      <w:r w:rsidRPr="00DE39DB">
        <w:rPr>
          <w:sz w:val="18"/>
          <w:szCs w:val="18"/>
        </w:rPr>
        <w:t>Пурей</w:t>
      </w:r>
      <w:proofErr w:type="spellEnd"/>
      <w:r w:rsidRPr="00DE39DB">
        <w:rPr>
          <w:sz w:val="18"/>
          <w:szCs w:val="18"/>
        </w:rPr>
        <w:t xml:space="preserve"> Надежды Михайловны о предоставлении разрешения на условно разрешенный вид использования земельного участка: «Магазины»:</w:t>
      </w:r>
    </w:p>
    <w:p w:rsidR="00DE39DB" w:rsidRPr="00DE39DB" w:rsidRDefault="00DE39DB" w:rsidP="00DE39DB">
      <w:pPr>
        <w:ind w:left="0" w:firstLine="426"/>
        <w:rPr>
          <w:sz w:val="18"/>
          <w:szCs w:val="18"/>
        </w:rPr>
      </w:pPr>
      <w:r w:rsidRPr="00DE39DB">
        <w:rPr>
          <w:sz w:val="18"/>
          <w:szCs w:val="18"/>
        </w:rPr>
        <w:t xml:space="preserve">- в отношении земельного участка с кадастровым номером 38:06:100801:12688, площадью 561 </w:t>
      </w:r>
      <w:proofErr w:type="spellStart"/>
      <w:r w:rsidRPr="00DE39DB">
        <w:rPr>
          <w:sz w:val="18"/>
          <w:szCs w:val="18"/>
        </w:rPr>
        <w:t>кв.м</w:t>
      </w:r>
      <w:proofErr w:type="spellEnd"/>
      <w:r w:rsidRPr="00DE39DB">
        <w:rPr>
          <w:sz w:val="18"/>
          <w:szCs w:val="18"/>
        </w:rPr>
        <w:t xml:space="preserve">., расположенного по адресу: Российская Федерация, Иркутская область, Иркутский муниципальный район, </w:t>
      </w:r>
      <w:proofErr w:type="spellStart"/>
      <w:r w:rsidRPr="00DE39DB">
        <w:rPr>
          <w:sz w:val="18"/>
          <w:szCs w:val="18"/>
        </w:rPr>
        <w:t>Хомутовское</w:t>
      </w:r>
      <w:proofErr w:type="spellEnd"/>
      <w:r w:rsidRPr="00DE39DB">
        <w:rPr>
          <w:sz w:val="18"/>
          <w:szCs w:val="18"/>
        </w:rPr>
        <w:t xml:space="preserve"> сельское поселение, с. Хомутово, ул. Михаила Латышева, 1;</w:t>
      </w:r>
    </w:p>
    <w:p w:rsidR="00DE39DB" w:rsidRPr="00DE39DB" w:rsidRDefault="00DE39DB" w:rsidP="00DE39DB">
      <w:pPr>
        <w:ind w:left="0" w:firstLine="426"/>
        <w:rPr>
          <w:sz w:val="18"/>
          <w:szCs w:val="18"/>
        </w:rPr>
      </w:pPr>
    </w:p>
    <w:p w:rsidR="00DE39DB" w:rsidRPr="00DE39DB" w:rsidRDefault="00DE39DB" w:rsidP="00DE39DB">
      <w:pPr>
        <w:ind w:left="0" w:firstLine="426"/>
        <w:rPr>
          <w:sz w:val="18"/>
          <w:szCs w:val="18"/>
        </w:rPr>
      </w:pPr>
    </w:p>
    <w:p w:rsidR="00DE39DB" w:rsidRPr="00DE39DB" w:rsidRDefault="00DE39DB" w:rsidP="00DE39DB">
      <w:pPr>
        <w:ind w:left="0" w:firstLine="426"/>
        <w:jc w:val="center"/>
        <w:rPr>
          <w:b/>
          <w:sz w:val="18"/>
          <w:szCs w:val="18"/>
        </w:rPr>
      </w:pPr>
      <w:r w:rsidRPr="00DE39DB">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E39DB" w:rsidRPr="00DE39DB" w:rsidRDefault="00DE39DB" w:rsidP="00DE39DB">
      <w:pPr>
        <w:ind w:left="0" w:firstLine="426"/>
        <w:jc w:val="center"/>
        <w:rPr>
          <w:noProof/>
          <w:sz w:val="18"/>
          <w:szCs w:val="18"/>
        </w:rPr>
      </w:pPr>
    </w:p>
    <w:p w:rsidR="00DE39DB" w:rsidRDefault="00DE39DB" w:rsidP="00DE39DB">
      <w:pPr>
        <w:ind w:left="-426"/>
        <w:rPr>
          <w:noProof/>
        </w:rPr>
      </w:pPr>
      <w:r>
        <w:rPr>
          <w:b/>
          <w:sz w:val="26"/>
          <w:szCs w:val="26"/>
        </w:rPr>
        <w:t xml:space="preserve"> </w:t>
      </w:r>
    </w:p>
    <w:p w:rsidR="00DE39DB" w:rsidRDefault="00DE39DB" w:rsidP="00DE39DB">
      <w:pPr>
        <w:ind w:left="-284" w:firstLine="284"/>
        <w:rPr>
          <w:noProof/>
        </w:rPr>
      </w:pPr>
      <w:r>
        <w:rPr>
          <w:noProof/>
        </w:rPr>
        <mc:AlternateContent>
          <mc:Choice Requires="wps">
            <w:drawing>
              <wp:anchor distT="0" distB="0" distL="114300" distR="114300" simplePos="0" relativeHeight="251662848" behindDoc="0" locked="0" layoutInCell="1" allowOverlap="1" wp14:anchorId="468A97D0" wp14:editId="4DEEF30F">
                <wp:simplePos x="0" y="0"/>
                <wp:positionH relativeFrom="column">
                  <wp:posOffset>161</wp:posOffset>
                </wp:positionH>
                <wp:positionV relativeFrom="paragraph">
                  <wp:posOffset>141348</wp:posOffset>
                </wp:positionV>
                <wp:extent cx="2661029" cy="1419367"/>
                <wp:effectExtent l="0" t="0" r="25400" b="28575"/>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029" cy="1419367"/>
                        </a:xfrm>
                        <a:prstGeom prst="rect">
                          <a:avLst/>
                        </a:prstGeom>
                        <a:solidFill>
                          <a:srgbClr val="FFFFFF"/>
                        </a:solidFill>
                        <a:ln w="9525">
                          <a:solidFill>
                            <a:srgbClr val="000000"/>
                          </a:solidFill>
                          <a:miter lim="800000"/>
                          <a:headEnd/>
                          <a:tailEnd/>
                        </a:ln>
                      </wps:spPr>
                      <wps:txbx>
                        <w:txbxContent>
                          <w:p w:rsidR="00DE39DB" w:rsidRPr="002D7AF9" w:rsidRDefault="00DE39DB" w:rsidP="00DE39DB">
                            <w:pPr>
                              <w:rPr>
                                <w:sz w:val="20"/>
                                <w:szCs w:val="20"/>
                              </w:rPr>
                            </w:pPr>
                            <w:r>
                              <w:rPr>
                                <w:sz w:val="20"/>
                                <w:szCs w:val="20"/>
                              </w:rPr>
                              <w:t>земельный</w:t>
                            </w:r>
                            <w:r w:rsidRPr="00091D7A">
                              <w:rPr>
                                <w:sz w:val="20"/>
                                <w:szCs w:val="20"/>
                              </w:rPr>
                              <w:t xml:space="preserve"> участ</w:t>
                            </w:r>
                            <w:r>
                              <w:rPr>
                                <w:sz w:val="20"/>
                                <w:szCs w:val="20"/>
                              </w:rPr>
                              <w:t>ок</w:t>
                            </w:r>
                            <w:r w:rsidRPr="00091D7A">
                              <w:rPr>
                                <w:sz w:val="20"/>
                                <w:szCs w:val="20"/>
                              </w:rPr>
                              <w:t xml:space="preserve"> с кадастровым номером 38:06:100801:12688, площадью 561 </w:t>
                            </w:r>
                            <w:proofErr w:type="spellStart"/>
                            <w:r w:rsidRPr="00091D7A">
                              <w:rPr>
                                <w:sz w:val="20"/>
                                <w:szCs w:val="20"/>
                              </w:rPr>
                              <w:t>кв.м</w:t>
                            </w:r>
                            <w:proofErr w:type="spellEnd"/>
                            <w:r w:rsidRPr="00091D7A">
                              <w:rPr>
                                <w:sz w:val="20"/>
                                <w:szCs w:val="20"/>
                              </w:rPr>
                              <w:t xml:space="preserve">., </w:t>
                            </w:r>
                            <w:proofErr w:type="gramStart"/>
                            <w:r w:rsidRPr="00091D7A">
                              <w:rPr>
                                <w:sz w:val="20"/>
                                <w:szCs w:val="20"/>
                              </w:rPr>
                              <w:t>расположенного</w:t>
                            </w:r>
                            <w:proofErr w:type="gramEnd"/>
                            <w:r w:rsidRPr="00091D7A">
                              <w:rPr>
                                <w:sz w:val="20"/>
                                <w:szCs w:val="20"/>
                              </w:rPr>
                              <w:t xml:space="preserve"> по адресу: Российская Федерация, Иркутская область, Иркутский муниципальный район, </w:t>
                            </w:r>
                            <w:proofErr w:type="spellStart"/>
                            <w:r w:rsidRPr="00091D7A">
                              <w:rPr>
                                <w:sz w:val="20"/>
                                <w:szCs w:val="20"/>
                              </w:rPr>
                              <w:t>Хомутовское</w:t>
                            </w:r>
                            <w:proofErr w:type="spellEnd"/>
                            <w:r w:rsidRPr="00091D7A">
                              <w:rPr>
                                <w:sz w:val="20"/>
                                <w:szCs w:val="20"/>
                              </w:rPr>
                              <w:t xml:space="preserve"> сельское поселение, с. Хомутово, ул. Михаила Латышева,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0;margin-top:11.15pt;width:209.55pt;height:11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">
                <v:textbox>
                  <w:txbxContent>
                    <w:p w:rsidR="00DE39DB" w:rsidRPr="002D7AF9" w:rsidRDefault="00DE39DB" w:rsidP="00DE39DB">
                      <w:pPr>
                        <w:rPr>
                          <w:sz w:val="20"/>
                          <w:szCs w:val="20"/>
                        </w:rPr>
                      </w:pPr>
                      <w:r>
                        <w:rPr>
                          <w:sz w:val="20"/>
                          <w:szCs w:val="20"/>
                        </w:rPr>
                        <w:t>земельный</w:t>
                      </w:r>
                      <w:r w:rsidRPr="00091D7A">
                        <w:rPr>
                          <w:sz w:val="20"/>
                          <w:szCs w:val="20"/>
                        </w:rPr>
                        <w:t xml:space="preserve"> участ</w:t>
                      </w:r>
                      <w:r>
                        <w:rPr>
                          <w:sz w:val="20"/>
                          <w:szCs w:val="20"/>
                        </w:rPr>
                        <w:t>ок</w:t>
                      </w:r>
                      <w:r w:rsidRPr="00091D7A">
                        <w:rPr>
                          <w:sz w:val="20"/>
                          <w:szCs w:val="20"/>
                        </w:rPr>
                        <w:t xml:space="preserve"> с кадастровым номером 38:06:100801:12688, площадью 561 </w:t>
                      </w:r>
                      <w:proofErr w:type="spellStart"/>
                      <w:r w:rsidRPr="00091D7A">
                        <w:rPr>
                          <w:sz w:val="20"/>
                          <w:szCs w:val="20"/>
                        </w:rPr>
                        <w:t>кв.м</w:t>
                      </w:r>
                      <w:proofErr w:type="spellEnd"/>
                      <w:r w:rsidRPr="00091D7A">
                        <w:rPr>
                          <w:sz w:val="20"/>
                          <w:szCs w:val="20"/>
                        </w:rPr>
                        <w:t xml:space="preserve">., </w:t>
                      </w:r>
                      <w:proofErr w:type="gramStart"/>
                      <w:r w:rsidRPr="00091D7A">
                        <w:rPr>
                          <w:sz w:val="20"/>
                          <w:szCs w:val="20"/>
                        </w:rPr>
                        <w:t>расположенного</w:t>
                      </w:r>
                      <w:proofErr w:type="gramEnd"/>
                      <w:r w:rsidRPr="00091D7A">
                        <w:rPr>
                          <w:sz w:val="20"/>
                          <w:szCs w:val="20"/>
                        </w:rPr>
                        <w:t xml:space="preserve"> по адресу: Российская Федерация, Иркутская область, Иркутский муниципальный район, </w:t>
                      </w:r>
                      <w:proofErr w:type="spellStart"/>
                      <w:r w:rsidRPr="00091D7A">
                        <w:rPr>
                          <w:sz w:val="20"/>
                          <w:szCs w:val="20"/>
                        </w:rPr>
                        <w:t>Хомутовское</w:t>
                      </w:r>
                      <w:proofErr w:type="spellEnd"/>
                      <w:r w:rsidRPr="00091D7A">
                        <w:rPr>
                          <w:sz w:val="20"/>
                          <w:szCs w:val="20"/>
                        </w:rPr>
                        <w:t xml:space="preserve"> сельское поселение, с. Хомутово, ул. Михаила Латышева, 1</w:t>
                      </w:r>
                    </w:p>
                  </w:txbxContent>
                </v:textbox>
              </v:shape>
            </w:pict>
          </mc:Fallback>
        </mc:AlternateContent>
      </w:r>
      <w:r>
        <w:rPr>
          <w:noProof/>
        </w:rPr>
        <w:drawing>
          <wp:inline distT="0" distB="0" distL="0" distR="0" wp14:anchorId="419BAA07" wp14:editId="0BD6B280">
            <wp:extent cx="6871648" cy="4999641"/>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884" t="7407" r="802" b="4273"/>
                    <a:stretch/>
                  </pic:blipFill>
                  <pic:spPr bwMode="auto">
                    <a:xfrm>
                      <a:off x="0" y="0"/>
                      <a:ext cx="6875973" cy="5002788"/>
                    </a:xfrm>
                    <a:prstGeom prst="rect">
                      <a:avLst/>
                    </a:prstGeom>
                    <a:ln>
                      <a:noFill/>
                    </a:ln>
                    <a:extLst>
                      <a:ext uri="{53640926-AAD7-44D8-BBD7-CCE9431645EC}">
                        <a14:shadowObscured xmlns:a14="http://schemas.microsoft.com/office/drawing/2010/main"/>
                      </a:ext>
                    </a:extLst>
                  </pic:spPr>
                </pic:pic>
              </a:graphicData>
            </a:graphic>
          </wp:inline>
        </w:drawing>
      </w:r>
    </w:p>
    <w:p w:rsidR="00DE39DB" w:rsidRDefault="00DE39DB" w:rsidP="00DE39DB">
      <w:pPr>
        <w:ind w:left="-284"/>
        <w:rPr>
          <w:noProof/>
        </w:rPr>
      </w:pPr>
    </w:p>
    <w:p w:rsidR="00DE39DB" w:rsidRDefault="00DE39DB" w:rsidP="00DE39DB">
      <w:pPr>
        <w:ind w:left="-284"/>
        <w:rPr>
          <w:noProof/>
        </w:rPr>
      </w:pPr>
    </w:p>
    <w:p w:rsidR="00DE39DB" w:rsidRDefault="00DE39DB" w:rsidP="00356238">
      <w:pPr>
        <w:tabs>
          <w:tab w:val="left" w:pos="7853"/>
        </w:tabs>
        <w:ind w:left="0" w:firstLine="0"/>
        <w:jc w:val="right"/>
      </w:pPr>
    </w:p>
    <w:p w:rsidR="00356238" w:rsidRDefault="00356238" w:rsidP="00356238">
      <w:pPr>
        <w:tabs>
          <w:tab w:val="left" w:pos="7853"/>
        </w:tabs>
        <w:ind w:left="0" w:firstLine="0"/>
        <w:jc w:val="right"/>
      </w:pPr>
    </w:p>
    <w:p w:rsidR="00356238" w:rsidRDefault="00356238"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4557A1" w:rsidRDefault="004557A1" w:rsidP="00356238">
      <w:pPr>
        <w:tabs>
          <w:tab w:val="left" w:pos="7853"/>
        </w:tabs>
        <w:ind w:left="0" w:firstLine="0"/>
        <w:jc w:val="right"/>
      </w:pPr>
    </w:p>
    <w:p w:rsidR="00DE39DB" w:rsidRPr="00356238" w:rsidRDefault="00DE39DB" w:rsidP="00DE39DB">
      <w:pPr>
        <w:ind w:left="0" w:right="141" w:firstLine="426"/>
        <w:jc w:val="center"/>
        <w:rPr>
          <w:sz w:val="18"/>
          <w:szCs w:val="18"/>
        </w:rPr>
      </w:pPr>
      <w:r w:rsidRPr="00356238">
        <w:rPr>
          <w:sz w:val="18"/>
          <w:szCs w:val="18"/>
        </w:rPr>
        <w:lastRenderedPageBreak/>
        <w:t>РОССИЙСКАЯ ФЕДЕРАЦИЯ</w:t>
      </w:r>
    </w:p>
    <w:p w:rsidR="00DE39DB" w:rsidRPr="00356238" w:rsidRDefault="00DE39DB" w:rsidP="00DE39DB">
      <w:pPr>
        <w:ind w:left="0" w:right="141" w:firstLine="426"/>
        <w:jc w:val="center"/>
        <w:rPr>
          <w:sz w:val="18"/>
          <w:szCs w:val="18"/>
        </w:rPr>
      </w:pPr>
      <w:r w:rsidRPr="00356238">
        <w:rPr>
          <w:sz w:val="18"/>
          <w:szCs w:val="18"/>
          <w:lang w:val="x-none"/>
        </w:rPr>
        <w:t>ИРКУТСКАЯ ОБЛАСТЬ  ИРКУТСКИЙ РАЙОН</w:t>
      </w:r>
    </w:p>
    <w:p w:rsidR="00DE39DB" w:rsidRPr="00356238" w:rsidRDefault="00DE39DB" w:rsidP="00DE39DB">
      <w:pPr>
        <w:ind w:left="0" w:right="141" w:firstLine="426"/>
        <w:jc w:val="center"/>
        <w:rPr>
          <w:sz w:val="18"/>
          <w:szCs w:val="18"/>
        </w:rPr>
      </w:pPr>
      <w:r w:rsidRPr="00356238">
        <w:rPr>
          <w:sz w:val="18"/>
          <w:szCs w:val="18"/>
        </w:rPr>
        <w:t>ХОМУТОВСКОЕ МУНИЦИПАЛЬНОЕ ОБРАЗОВАНИЕ</w:t>
      </w:r>
    </w:p>
    <w:p w:rsidR="00DE39DB" w:rsidRPr="00356238" w:rsidRDefault="00DE39DB" w:rsidP="00DE39DB">
      <w:pPr>
        <w:ind w:left="0" w:right="141" w:firstLine="426"/>
        <w:jc w:val="center"/>
        <w:rPr>
          <w:b/>
          <w:sz w:val="18"/>
          <w:szCs w:val="18"/>
        </w:rPr>
      </w:pPr>
      <w:r w:rsidRPr="00356238">
        <w:rPr>
          <w:b/>
          <w:sz w:val="18"/>
          <w:szCs w:val="18"/>
        </w:rPr>
        <w:t>АДМИНИСТРАЦИЯ</w:t>
      </w:r>
    </w:p>
    <w:p w:rsidR="00DE39DB" w:rsidRPr="00356238" w:rsidRDefault="00DE39DB" w:rsidP="00DE39DB">
      <w:pPr>
        <w:ind w:left="0" w:right="141" w:firstLine="426"/>
        <w:jc w:val="center"/>
        <w:rPr>
          <w:b/>
          <w:bCs/>
          <w:sz w:val="18"/>
          <w:szCs w:val="18"/>
        </w:rPr>
      </w:pPr>
      <w:r w:rsidRPr="00356238">
        <w:rPr>
          <w:b/>
          <w:bCs/>
          <w:sz w:val="18"/>
          <w:szCs w:val="18"/>
        </w:rPr>
        <w:t>ПОСТАНОВЛЕНИЕ</w:t>
      </w:r>
    </w:p>
    <w:p w:rsidR="00DE39DB" w:rsidRPr="00356238" w:rsidRDefault="00DE39DB" w:rsidP="00DE39DB">
      <w:pPr>
        <w:ind w:left="0" w:right="141" w:firstLine="426"/>
        <w:jc w:val="center"/>
        <w:rPr>
          <w:b/>
          <w:bCs/>
          <w:sz w:val="18"/>
          <w:szCs w:val="18"/>
        </w:rPr>
      </w:pPr>
    </w:p>
    <w:p w:rsidR="00DE39DB" w:rsidRPr="00356238" w:rsidRDefault="00DE39DB" w:rsidP="00DE39DB">
      <w:pPr>
        <w:ind w:left="0" w:right="141" w:firstLine="426"/>
        <w:jc w:val="left"/>
        <w:rPr>
          <w:sz w:val="18"/>
          <w:szCs w:val="18"/>
          <w:u w:val="single"/>
        </w:rPr>
      </w:pPr>
      <w:r>
        <w:rPr>
          <w:sz w:val="18"/>
          <w:szCs w:val="18"/>
          <w:u w:val="single"/>
        </w:rPr>
        <w:t>13</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82</w:t>
      </w:r>
      <w:r w:rsidR="00F42AAA">
        <w:rPr>
          <w:sz w:val="18"/>
          <w:szCs w:val="18"/>
          <w:u w:val="single"/>
        </w:rPr>
        <w:t>1</w:t>
      </w:r>
      <w:bookmarkStart w:id="0" w:name="_GoBack"/>
      <w:bookmarkEnd w:id="0"/>
      <w:r>
        <w:rPr>
          <w:sz w:val="18"/>
          <w:szCs w:val="18"/>
          <w:u w:val="single"/>
        </w:rPr>
        <w:t xml:space="preserve"> </w:t>
      </w:r>
      <w:proofErr w:type="spellStart"/>
      <w:r>
        <w:rPr>
          <w:sz w:val="18"/>
          <w:szCs w:val="18"/>
          <w:u w:val="single"/>
        </w:rPr>
        <w:t>пз</w:t>
      </w:r>
      <w:proofErr w:type="spellEnd"/>
    </w:p>
    <w:p w:rsidR="00DE39DB" w:rsidRPr="00356238" w:rsidRDefault="00DE39DB" w:rsidP="00DE39DB">
      <w:pPr>
        <w:ind w:left="0" w:right="141" w:firstLine="426"/>
        <w:jc w:val="left"/>
        <w:rPr>
          <w:sz w:val="18"/>
          <w:szCs w:val="18"/>
        </w:rPr>
      </w:pPr>
      <w:r w:rsidRPr="00356238">
        <w:rPr>
          <w:sz w:val="18"/>
          <w:szCs w:val="18"/>
        </w:rPr>
        <w:t xml:space="preserve">       с. Хомутово</w:t>
      </w:r>
    </w:p>
    <w:p w:rsidR="00356238" w:rsidRDefault="00356238" w:rsidP="00356238">
      <w:pPr>
        <w:tabs>
          <w:tab w:val="left" w:pos="7853"/>
        </w:tabs>
        <w:ind w:left="0" w:firstLine="0"/>
        <w:jc w:val="right"/>
      </w:pPr>
    </w:p>
    <w:p w:rsidR="00DE39DB" w:rsidRDefault="00DE39DB" w:rsidP="004557A1">
      <w:pPr>
        <w:tabs>
          <w:tab w:val="left" w:pos="7853"/>
        </w:tabs>
        <w:ind w:left="0" w:firstLine="426"/>
        <w:rPr>
          <w:sz w:val="18"/>
          <w:szCs w:val="18"/>
        </w:rPr>
      </w:pPr>
      <w:r w:rsidRPr="00DE39DB">
        <w:rPr>
          <w:sz w:val="18"/>
          <w:szCs w:val="18"/>
        </w:rPr>
        <w:t>О предоставлении разрешения</w:t>
      </w:r>
      <w:r>
        <w:rPr>
          <w:sz w:val="18"/>
          <w:szCs w:val="18"/>
        </w:rPr>
        <w:t xml:space="preserve"> </w:t>
      </w:r>
      <w:r w:rsidRPr="00DE39DB">
        <w:rPr>
          <w:sz w:val="18"/>
          <w:szCs w:val="18"/>
        </w:rPr>
        <w:t>на условно разрешенный вид</w:t>
      </w:r>
      <w:r>
        <w:rPr>
          <w:sz w:val="18"/>
          <w:szCs w:val="18"/>
        </w:rPr>
        <w:t xml:space="preserve"> </w:t>
      </w:r>
      <w:r w:rsidRPr="00DE39DB">
        <w:rPr>
          <w:sz w:val="18"/>
          <w:szCs w:val="18"/>
        </w:rPr>
        <w:t>использования земельного участка и объекта капитального строительства</w:t>
      </w:r>
    </w:p>
    <w:p w:rsidR="00DE39DB" w:rsidRDefault="00DE39DB" w:rsidP="00DE39DB">
      <w:pPr>
        <w:tabs>
          <w:tab w:val="left" w:pos="7853"/>
        </w:tabs>
        <w:ind w:left="0" w:firstLine="0"/>
        <w:rPr>
          <w:sz w:val="18"/>
          <w:szCs w:val="18"/>
        </w:rPr>
      </w:pPr>
    </w:p>
    <w:p w:rsidR="00DE39DB" w:rsidRPr="00DE39DB" w:rsidRDefault="00DE39DB" w:rsidP="00DE39DB">
      <w:pPr>
        <w:tabs>
          <w:tab w:val="left" w:pos="7853"/>
        </w:tabs>
        <w:ind w:left="0" w:firstLine="0"/>
        <w:rPr>
          <w:sz w:val="18"/>
          <w:szCs w:val="18"/>
        </w:rPr>
      </w:pPr>
      <w:proofErr w:type="gramStart"/>
      <w:r w:rsidRPr="00DE39DB">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DE39DB">
        <w:rPr>
          <w:sz w:val="18"/>
          <w:szCs w:val="18"/>
        </w:rPr>
        <w:t xml:space="preserve"> муниципального образования от 12.08.2021, рассмотрев заявление </w:t>
      </w:r>
      <w:proofErr w:type="spellStart"/>
      <w:r w:rsidRPr="00DE39DB">
        <w:rPr>
          <w:sz w:val="18"/>
          <w:szCs w:val="18"/>
        </w:rPr>
        <w:t>Немыкина</w:t>
      </w:r>
      <w:proofErr w:type="spellEnd"/>
      <w:r w:rsidRPr="00DE39DB">
        <w:rPr>
          <w:sz w:val="18"/>
          <w:szCs w:val="18"/>
        </w:rPr>
        <w:t xml:space="preserve"> Михаила Сергеевича и представленные документы, Администрация Хомутовского муниципального образования</w:t>
      </w:r>
    </w:p>
    <w:p w:rsidR="00DE39DB" w:rsidRDefault="00DE39DB" w:rsidP="00DE39DB">
      <w:pPr>
        <w:tabs>
          <w:tab w:val="left" w:pos="7853"/>
        </w:tabs>
        <w:ind w:left="0" w:firstLine="0"/>
        <w:rPr>
          <w:sz w:val="18"/>
          <w:szCs w:val="18"/>
        </w:rPr>
      </w:pPr>
    </w:p>
    <w:p w:rsidR="00DE39DB" w:rsidRDefault="00DE39DB" w:rsidP="004557A1">
      <w:pPr>
        <w:tabs>
          <w:tab w:val="left" w:pos="7853"/>
        </w:tabs>
        <w:ind w:left="0" w:firstLine="426"/>
        <w:rPr>
          <w:sz w:val="18"/>
          <w:szCs w:val="18"/>
        </w:rPr>
      </w:pPr>
      <w:r w:rsidRPr="00DE39DB">
        <w:rPr>
          <w:sz w:val="18"/>
          <w:szCs w:val="18"/>
        </w:rPr>
        <w:t>ПОСТАНОВЛЯЕТ:</w:t>
      </w:r>
    </w:p>
    <w:p w:rsidR="00DE39DB" w:rsidRPr="00DE39DB" w:rsidRDefault="00DE39DB" w:rsidP="00DE39DB">
      <w:pPr>
        <w:tabs>
          <w:tab w:val="left" w:pos="7853"/>
        </w:tabs>
        <w:ind w:left="0" w:firstLine="0"/>
        <w:rPr>
          <w:sz w:val="18"/>
          <w:szCs w:val="18"/>
        </w:rPr>
      </w:pPr>
    </w:p>
    <w:p w:rsidR="00DE39DB" w:rsidRPr="00DE39DB" w:rsidRDefault="00DE39DB" w:rsidP="004557A1">
      <w:pPr>
        <w:numPr>
          <w:ilvl w:val="0"/>
          <w:numId w:val="35"/>
        </w:numPr>
        <w:tabs>
          <w:tab w:val="left" w:pos="709"/>
          <w:tab w:val="left" w:pos="10348"/>
        </w:tabs>
        <w:ind w:left="0" w:firstLine="426"/>
        <w:jc w:val="left"/>
        <w:rPr>
          <w:sz w:val="18"/>
          <w:szCs w:val="18"/>
        </w:rPr>
      </w:pPr>
      <w:r w:rsidRPr="00DE39DB">
        <w:rPr>
          <w:sz w:val="18"/>
          <w:szCs w:val="18"/>
        </w:rPr>
        <w:t xml:space="preserve">Предоставить разрешение на условно разрешенный вид использования: </w:t>
      </w:r>
    </w:p>
    <w:p w:rsidR="00DE39DB" w:rsidRPr="00DE39DB" w:rsidRDefault="00DE39DB" w:rsidP="004557A1">
      <w:pPr>
        <w:numPr>
          <w:ilvl w:val="0"/>
          <w:numId w:val="36"/>
        </w:numPr>
        <w:tabs>
          <w:tab w:val="left" w:pos="709"/>
          <w:tab w:val="left" w:pos="10348"/>
        </w:tabs>
        <w:ind w:left="0" w:firstLine="426"/>
        <w:jc w:val="left"/>
        <w:rPr>
          <w:sz w:val="18"/>
          <w:szCs w:val="18"/>
        </w:rPr>
      </w:pPr>
      <w:r w:rsidRPr="00DE39DB">
        <w:rPr>
          <w:sz w:val="18"/>
          <w:szCs w:val="18"/>
        </w:rPr>
        <w:t xml:space="preserve">«Магазины» в отношении земельного участка, площадью 1231 </w:t>
      </w:r>
      <w:proofErr w:type="spellStart"/>
      <w:r w:rsidRPr="00DE39DB">
        <w:rPr>
          <w:sz w:val="18"/>
          <w:szCs w:val="18"/>
        </w:rPr>
        <w:t>кв.м</w:t>
      </w:r>
      <w:proofErr w:type="spellEnd"/>
      <w:r w:rsidRPr="00DE39DB">
        <w:rPr>
          <w:sz w:val="18"/>
          <w:szCs w:val="18"/>
        </w:rPr>
        <w:t xml:space="preserve">. с кадастровым номером 38:06:100104:3919, расположенного по адресу: Российская Федерация, Иркутская область, Иркутский муниципальный район, </w:t>
      </w:r>
      <w:proofErr w:type="spellStart"/>
      <w:r w:rsidRPr="00DE39DB">
        <w:rPr>
          <w:sz w:val="18"/>
          <w:szCs w:val="18"/>
        </w:rPr>
        <w:t>Хомутовское</w:t>
      </w:r>
      <w:proofErr w:type="spellEnd"/>
      <w:r w:rsidRPr="00DE39DB">
        <w:rPr>
          <w:sz w:val="18"/>
          <w:szCs w:val="18"/>
        </w:rPr>
        <w:t xml:space="preserve"> сельское поселение, с. Хомутово, ул. Колхозная, 198/2</w:t>
      </w:r>
    </w:p>
    <w:p w:rsidR="00DE39DB" w:rsidRPr="00DE39DB" w:rsidRDefault="00DE39DB" w:rsidP="004557A1">
      <w:pPr>
        <w:numPr>
          <w:ilvl w:val="0"/>
          <w:numId w:val="36"/>
        </w:numPr>
        <w:tabs>
          <w:tab w:val="left" w:pos="709"/>
          <w:tab w:val="left" w:pos="10348"/>
        </w:tabs>
        <w:ind w:left="0" w:firstLine="426"/>
        <w:jc w:val="left"/>
        <w:rPr>
          <w:sz w:val="18"/>
          <w:szCs w:val="18"/>
        </w:rPr>
      </w:pPr>
      <w:r w:rsidRPr="00DE39DB">
        <w:rPr>
          <w:sz w:val="18"/>
          <w:szCs w:val="18"/>
        </w:rPr>
        <w:t xml:space="preserve">«Магазины» в отношении объекта капитального строительства с кадастровым номером 38:06:100104:3968, площадью 109,3 </w:t>
      </w:r>
      <w:proofErr w:type="spellStart"/>
      <w:r w:rsidRPr="00DE39DB">
        <w:rPr>
          <w:sz w:val="18"/>
          <w:szCs w:val="18"/>
        </w:rPr>
        <w:t>кв.м</w:t>
      </w:r>
      <w:proofErr w:type="spellEnd"/>
      <w:r w:rsidRPr="00DE39DB">
        <w:rPr>
          <w:sz w:val="18"/>
          <w:szCs w:val="18"/>
        </w:rPr>
        <w:t xml:space="preserve">., расположенного по адресу: Российская Федерация, Иркутская область, Иркутский муниципальный район, </w:t>
      </w:r>
      <w:proofErr w:type="spellStart"/>
      <w:r w:rsidRPr="00DE39DB">
        <w:rPr>
          <w:sz w:val="18"/>
          <w:szCs w:val="18"/>
        </w:rPr>
        <w:t>Хомутовское</w:t>
      </w:r>
      <w:proofErr w:type="spellEnd"/>
      <w:r w:rsidRPr="00DE39DB">
        <w:rPr>
          <w:sz w:val="18"/>
          <w:szCs w:val="18"/>
        </w:rPr>
        <w:t xml:space="preserve"> сельское поселение, с. Хомутово, ул. Колхозная, 198/2.</w:t>
      </w:r>
    </w:p>
    <w:p w:rsidR="00DE39DB" w:rsidRPr="00DE39DB" w:rsidRDefault="00DE39DB" w:rsidP="004557A1">
      <w:pPr>
        <w:numPr>
          <w:ilvl w:val="0"/>
          <w:numId w:val="35"/>
        </w:numPr>
        <w:tabs>
          <w:tab w:val="left" w:pos="709"/>
          <w:tab w:val="left" w:pos="10348"/>
        </w:tabs>
        <w:ind w:left="0" w:firstLine="426"/>
        <w:jc w:val="left"/>
        <w:rPr>
          <w:sz w:val="18"/>
          <w:szCs w:val="18"/>
        </w:rPr>
      </w:pPr>
      <w:r w:rsidRPr="00DE39DB">
        <w:rPr>
          <w:sz w:val="18"/>
          <w:szCs w:val="18"/>
        </w:rPr>
        <w:t>Опубликовать настоящее постановление в установленном законом порядке.</w:t>
      </w:r>
    </w:p>
    <w:p w:rsidR="00DE39DB" w:rsidRPr="00DE39DB" w:rsidRDefault="00DE39DB" w:rsidP="004557A1">
      <w:pPr>
        <w:numPr>
          <w:ilvl w:val="0"/>
          <w:numId w:val="35"/>
        </w:numPr>
        <w:tabs>
          <w:tab w:val="left" w:pos="709"/>
          <w:tab w:val="left" w:pos="10348"/>
        </w:tabs>
        <w:ind w:left="0" w:firstLine="426"/>
        <w:jc w:val="left"/>
        <w:rPr>
          <w:sz w:val="18"/>
          <w:szCs w:val="18"/>
        </w:rPr>
      </w:pPr>
      <w:proofErr w:type="gramStart"/>
      <w:r w:rsidRPr="00DE39DB">
        <w:rPr>
          <w:sz w:val="18"/>
          <w:szCs w:val="18"/>
        </w:rPr>
        <w:t>Контроль за</w:t>
      </w:r>
      <w:proofErr w:type="gramEnd"/>
      <w:r w:rsidRPr="00DE39D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E39DB" w:rsidRPr="00DE39DB" w:rsidRDefault="00DE39DB" w:rsidP="004557A1">
      <w:pPr>
        <w:tabs>
          <w:tab w:val="left" w:pos="709"/>
          <w:tab w:val="left" w:pos="10348"/>
        </w:tabs>
        <w:ind w:left="0" w:firstLine="426"/>
        <w:jc w:val="left"/>
        <w:rPr>
          <w:sz w:val="18"/>
          <w:szCs w:val="18"/>
        </w:rPr>
      </w:pPr>
    </w:p>
    <w:p w:rsidR="00DE39DB" w:rsidRPr="00DE39DB" w:rsidRDefault="00DE39DB" w:rsidP="00DE39DB">
      <w:pPr>
        <w:tabs>
          <w:tab w:val="left" w:pos="7853"/>
          <w:tab w:val="left" w:pos="10348"/>
        </w:tabs>
        <w:ind w:left="0" w:firstLine="426"/>
        <w:jc w:val="left"/>
        <w:rPr>
          <w:sz w:val="18"/>
          <w:szCs w:val="18"/>
        </w:rPr>
      </w:pPr>
    </w:p>
    <w:p w:rsidR="00DE39DB" w:rsidRPr="00DE39DB" w:rsidRDefault="00DE39DB" w:rsidP="00DE39DB">
      <w:pPr>
        <w:tabs>
          <w:tab w:val="left" w:pos="7853"/>
        </w:tabs>
        <w:ind w:left="0" w:firstLine="0"/>
        <w:jc w:val="center"/>
        <w:rPr>
          <w:i/>
          <w:sz w:val="18"/>
          <w:szCs w:val="18"/>
        </w:rPr>
      </w:pPr>
      <w:r w:rsidRPr="00DE39DB">
        <w:rPr>
          <w:i/>
          <w:sz w:val="18"/>
          <w:szCs w:val="18"/>
        </w:rPr>
        <w:t xml:space="preserve">               </w:t>
      </w:r>
      <w:r w:rsidR="004557A1">
        <w:rPr>
          <w:i/>
          <w:sz w:val="18"/>
          <w:szCs w:val="18"/>
        </w:rPr>
        <w:t xml:space="preserve">                                                              </w:t>
      </w:r>
      <w:proofErr w:type="gramStart"/>
      <w:r w:rsidRPr="00DE39DB">
        <w:rPr>
          <w:i/>
          <w:sz w:val="18"/>
          <w:szCs w:val="18"/>
        </w:rPr>
        <w:t>Исполняющий</w:t>
      </w:r>
      <w:proofErr w:type="gramEnd"/>
      <w:r w:rsidRPr="00DE39DB">
        <w:rPr>
          <w:i/>
          <w:sz w:val="18"/>
          <w:szCs w:val="18"/>
        </w:rPr>
        <w:t xml:space="preserve"> обязанности </w:t>
      </w:r>
    </w:p>
    <w:p w:rsidR="00DE39DB" w:rsidRPr="00DE39DB" w:rsidRDefault="00DE39DB" w:rsidP="00DE39DB">
      <w:pPr>
        <w:tabs>
          <w:tab w:val="left" w:pos="7853"/>
        </w:tabs>
        <w:ind w:left="0" w:firstLine="0"/>
        <w:jc w:val="right"/>
        <w:rPr>
          <w:i/>
          <w:sz w:val="18"/>
          <w:szCs w:val="18"/>
        </w:rPr>
      </w:pPr>
      <w:r w:rsidRPr="00DE39DB">
        <w:rPr>
          <w:i/>
          <w:sz w:val="18"/>
          <w:szCs w:val="18"/>
        </w:rPr>
        <w:t xml:space="preserve">      Главы администрации                                        А.В. Иваненко   </w:t>
      </w:r>
    </w:p>
    <w:sectPr w:rsidR="00DE39DB" w:rsidRPr="00DE39DB" w:rsidSect="00AF253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9DB" w:rsidRDefault="00DE39DB" w:rsidP="00BD744E">
      <w:r>
        <w:separator/>
      </w:r>
    </w:p>
  </w:endnote>
  <w:endnote w:type="continuationSeparator" w:id="0">
    <w:p w:rsidR="00DE39DB" w:rsidRDefault="00DE39D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9DB" w:rsidRDefault="00DE39DB" w:rsidP="00BD744E">
      <w:r>
        <w:separator/>
      </w:r>
    </w:p>
  </w:footnote>
  <w:footnote w:type="continuationSeparator" w:id="0">
    <w:p w:rsidR="00DE39DB" w:rsidRDefault="00DE39D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9967024"/>
    <w:multiLevelType w:val="hybridMultilevel"/>
    <w:tmpl w:val="520A9FEE"/>
    <w:lvl w:ilvl="0" w:tplc="F4121A90">
      <w:start w:val="1"/>
      <w:numFmt w:val="decimal"/>
      <w:lvlText w:val="%1."/>
      <w:lvlJc w:val="left"/>
      <w:pPr>
        <w:ind w:left="1068" w:hanging="360"/>
      </w:pPr>
      <w:rPr>
        <w:rFonts w:ascii="Times New Roman" w:eastAsiaTheme="minorEastAsia" w:hAnsi="Times New Roman" w:cstheme="minorBid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2">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3">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4">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8">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9">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2">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4">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5">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9">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32">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3">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36">
    <w:nsid w:val="789F4BAD"/>
    <w:multiLevelType w:val="hybridMultilevel"/>
    <w:tmpl w:val="3BDCD056"/>
    <w:lvl w:ilvl="0" w:tplc="C5C25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8"/>
  </w:num>
  <w:num w:numId="7">
    <w:abstractNumId w:val="7"/>
  </w:num>
  <w:num w:numId="8">
    <w:abstractNumId w:val="22"/>
  </w:num>
  <w:num w:numId="9">
    <w:abstractNumId w:val="27"/>
  </w:num>
  <w:num w:numId="10">
    <w:abstractNumId w:val="23"/>
  </w:num>
  <w:num w:numId="11">
    <w:abstractNumId w:val="30"/>
  </w:num>
  <w:num w:numId="12">
    <w:abstractNumId w:val="13"/>
  </w:num>
  <w:num w:numId="13">
    <w:abstractNumId w:val="11"/>
  </w:num>
  <w:num w:numId="14">
    <w:abstractNumId w:val="34"/>
  </w:num>
  <w:num w:numId="15">
    <w:abstractNumId w:val="33"/>
  </w:num>
  <w:num w:numId="16">
    <w:abstractNumId w:val="20"/>
  </w:num>
  <w:num w:numId="17">
    <w:abstractNumId w:val="19"/>
  </w:num>
  <w:num w:numId="18">
    <w:abstractNumId w:val="8"/>
  </w:num>
  <w:num w:numId="19">
    <w:abstractNumId w:val="6"/>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14"/>
  </w:num>
  <w:num w:numId="35">
    <w:abstractNumId w:val="9"/>
  </w:num>
  <w:num w:numId="36">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58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7A1"/>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E0D3C"/>
    <w:rsid w:val="00DE1297"/>
    <w:rsid w:val="00DE1C34"/>
    <w:rsid w:val="00DE1F1B"/>
    <w:rsid w:val="00DE393A"/>
    <w:rsid w:val="00DE39DB"/>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AAA"/>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8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E39D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E39D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7FBF9-3051-4D50-89FF-FEAA60C32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931</Words>
  <Characters>5312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2019-12-26T07:15:00Z</cp:lastPrinted>
  <dcterms:created xsi:type="dcterms:W3CDTF">2021-07-30T04:46:00Z</dcterms:created>
  <dcterms:modified xsi:type="dcterms:W3CDTF">2021-09-21T10:42:00Z</dcterms:modified>
</cp:coreProperties>
</file>