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DF109F"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67748A" w:rsidRDefault="00250FE9" w:rsidP="001F3475">
            <w:pPr>
              <w:tabs>
                <w:tab w:val="left" w:pos="4384"/>
              </w:tabs>
              <w:ind w:left="0" w:right="142" w:firstLine="426"/>
              <w:jc w:val="center"/>
              <w:rPr>
                <w:i/>
                <w:sz w:val="18"/>
                <w:szCs w:val="18"/>
              </w:rPr>
            </w:pPr>
            <w:r>
              <w:rPr>
                <w:i/>
                <w:sz w:val="18"/>
                <w:szCs w:val="18"/>
              </w:rPr>
              <w:t>11</w:t>
            </w:r>
            <w:r w:rsidR="005204C6">
              <w:rPr>
                <w:i/>
                <w:sz w:val="18"/>
                <w:szCs w:val="18"/>
              </w:rPr>
              <w:t xml:space="preserve"> </w:t>
            </w:r>
            <w:r>
              <w:rPr>
                <w:i/>
                <w:sz w:val="18"/>
                <w:szCs w:val="18"/>
              </w:rPr>
              <w:t>Августа</w:t>
            </w:r>
          </w:p>
          <w:p w:rsidR="002A0101" w:rsidRDefault="0076694B" w:rsidP="002A7624">
            <w:pPr>
              <w:tabs>
                <w:tab w:val="left" w:pos="4384"/>
              </w:tabs>
              <w:ind w:left="0" w:right="142" w:firstLine="426"/>
              <w:jc w:val="center"/>
              <w:rPr>
                <w:i/>
                <w:sz w:val="18"/>
                <w:szCs w:val="18"/>
              </w:rPr>
            </w:pPr>
            <w:r>
              <w:rPr>
                <w:i/>
                <w:sz w:val="18"/>
                <w:szCs w:val="18"/>
              </w:rPr>
              <w:t>202</w:t>
            </w:r>
            <w:r w:rsidR="005204C6">
              <w:rPr>
                <w:i/>
                <w:sz w:val="18"/>
                <w:szCs w:val="18"/>
              </w:rPr>
              <w:t>5</w:t>
            </w:r>
            <w:r w:rsidR="00510221" w:rsidRPr="006A464D">
              <w:rPr>
                <w:i/>
                <w:sz w:val="18"/>
                <w:szCs w:val="18"/>
              </w:rPr>
              <w:t>г.</w:t>
            </w:r>
          </w:p>
          <w:p w:rsidR="00510221" w:rsidRPr="006A464D" w:rsidRDefault="002A0101" w:rsidP="00B94739">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B94739">
              <w:rPr>
                <w:b/>
                <w:i/>
                <w:sz w:val="18"/>
                <w:szCs w:val="18"/>
              </w:rPr>
              <w:t>25</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Default="00FD22FE" w:rsidP="00294B0D">
      <w:pPr>
        <w:tabs>
          <w:tab w:val="left" w:pos="426"/>
          <w:tab w:val="left" w:pos="3976"/>
        </w:tabs>
        <w:ind w:left="0" w:right="-142" w:firstLine="426"/>
        <w:jc w:val="center"/>
        <w:rPr>
          <w:sz w:val="18"/>
          <w:szCs w:val="18"/>
        </w:rPr>
      </w:pPr>
    </w:p>
    <w:p w:rsidR="00595099" w:rsidRDefault="00595099" w:rsidP="00294B0D">
      <w:pPr>
        <w:tabs>
          <w:tab w:val="left" w:pos="426"/>
          <w:tab w:val="left" w:pos="3976"/>
        </w:tabs>
        <w:ind w:left="0" w:right="-142" w:firstLine="426"/>
        <w:jc w:val="center"/>
        <w:rPr>
          <w:sz w:val="18"/>
          <w:szCs w:val="18"/>
        </w:rPr>
      </w:pPr>
    </w:p>
    <w:p w:rsidR="00595099" w:rsidRPr="00595099" w:rsidRDefault="00595099" w:rsidP="00595099">
      <w:pPr>
        <w:tabs>
          <w:tab w:val="left" w:pos="426"/>
          <w:tab w:val="left" w:pos="3976"/>
        </w:tabs>
        <w:ind w:left="0" w:right="-142" w:firstLine="426"/>
        <w:jc w:val="center"/>
        <w:rPr>
          <w:sz w:val="18"/>
          <w:szCs w:val="18"/>
        </w:rPr>
      </w:pPr>
    </w:p>
    <w:p w:rsidR="00595099" w:rsidRPr="00595099" w:rsidRDefault="00595099" w:rsidP="00595099">
      <w:pPr>
        <w:tabs>
          <w:tab w:val="left" w:pos="426"/>
          <w:tab w:val="left" w:pos="3976"/>
        </w:tabs>
        <w:ind w:left="0" w:right="-142" w:firstLine="426"/>
        <w:jc w:val="center"/>
        <w:rPr>
          <w:sz w:val="18"/>
          <w:szCs w:val="18"/>
        </w:rPr>
      </w:pPr>
      <w:r w:rsidRPr="00595099">
        <w:rPr>
          <w:sz w:val="18"/>
          <w:szCs w:val="18"/>
        </w:rPr>
        <w:t>РОССИЙСКАЯ ФЕДЕРАЦИЯ</w:t>
      </w:r>
    </w:p>
    <w:p w:rsidR="00595099" w:rsidRPr="00595099" w:rsidRDefault="00595099" w:rsidP="00595099">
      <w:pPr>
        <w:tabs>
          <w:tab w:val="left" w:pos="426"/>
          <w:tab w:val="left" w:pos="3976"/>
        </w:tabs>
        <w:ind w:left="0" w:right="-142" w:firstLine="426"/>
        <w:jc w:val="center"/>
        <w:rPr>
          <w:sz w:val="18"/>
          <w:szCs w:val="18"/>
        </w:rPr>
      </w:pPr>
      <w:r w:rsidRPr="00595099">
        <w:rPr>
          <w:sz w:val="18"/>
          <w:szCs w:val="18"/>
        </w:rPr>
        <w:t>ИРКУТСКАЯ ОБЛАСТЬ ИРКУТСКИЙ РАЙОН</w:t>
      </w:r>
    </w:p>
    <w:p w:rsidR="00595099" w:rsidRPr="00595099" w:rsidRDefault="00595099" w:rsidP="00595099">
      <w:pPr>
        <w:tabs>
          <w:tab w:val="left" w:pos="426"/>
          <w:tab w:val="left" w:pos="3976"/>
        </w:tabs>
        <w:ind w:left="0" w:right="-142" w:firstLine="426"/>
        <w:jc w:val="center"/>
        <w:rPr>
          <w:sz w:val="18"/>
          <w:szCs w:val="18"/>
        </w:rPr>
      </w:pPr>
      <w:r w:rsidRPr="00595099">
        <w:rPr>
          <w:sz w:val="18"/>
          <w:szCs w:val="18"/>
        </w:rPr>
        <w:t>ХОМУТОВСКОЕ МУНИЦИПАЛЬНОЕ ОБРАЗОВАНИЕ</w:t>
      </w:r>
    </w:p>
    <w:p w:rsidR="00595099" w:rsidRPr="00595099" w:rsidRDefault="00595099" w:rsidP="00595099">
      <w:pPr>
        <w:tabs>
          <w:tab w:val="left" w:pos="426"/>
          <w:tab w:val="left" w:pos="3976"/>
        </w:tabs>
        <w:ind w:left="0" w:right="-142" w:firstLine="426"/>
        <w:jc w:val="center"/>
        <w:rPr>
          <w:sz w:val="18"/>
          <w:szCs w:val="18"/>
        </w:rPr>
      </w:pPr>
      <w:r w:rsidRPr="00595099">
        <w:rPr>
          <w:sz w:val="18"/>
          <w:szCs w:val="18"/>
        </w:rPr>
        <w:t>АДМИНИСТРАЦИЯ</w:t>
      </w:r>
    </w:p>
    <w:p w:rsidR="00595099" w:rsidRPr="00595099" w:rsidRDefault="00595099" w:rsidP="00595099">
      <w:pPr>
        <w:tabs>
          <w:tab w:val="left" w:pos="426"/>
          <w:tab w:val="left" w:pos="3976"/>
        </w:tabs>
        <w:ind w:left="0" w:right="-142" w:firstLine="426"/>
        <w:jc w:val="center"/>
        <w:rPr>
          <w:sz w:val="18"/>
          <w:szCs w:val="18"/>
        </w:rPr>
      </w:pPr>
      <w:r w:rsidRPr="00595099">
        <w:rPr>
          <w:sz w:val="18"/>
          <w:szCs w:val="18"/>
        </w:rPr>
        <w:t>ПОСТАНОВЛЕНИЕ</w:t>
      </w:r>
    </w:p>
    <w:p w:rsidR="00595099" w:rsidRPr="00595099" w:rsidRDefault="00595099" w:rsidP="00595099">
      <w:pPr>
        <w:tabs>
          <w:tab w:val="left" w:pos="426"/>
          <w:tab w:val="left" w:pos="3976"/>
        </w:tabs>
        <w:ind w:left="0" w:right="-142" w:firstLine="426"/>
        <w:jc w:val="center"/>
        <w:rPr>
          <w:sz w:val="18"/>
          <w:szCs w:val="18"/>
        </w:rPr>
      </w:pPr>
    </w:p>
    <w:p w:rsidR="00595099" w:rsidRPr="009E3CB0" w:rsidRDefault="00595099" w:rsidP="00595099">
      <w:pPr>
        <w:tabs>
          <w:tab w:val="left" w:pos="426"/>
          <w:tab w:val="left" w:pos="3976"/>
        </w:tabs>
        <w:ind w:left="0" w:right="-142" w:firstLine="426"/>
        <w:jc w:val="left"/>
        <w:rPr>
          <w:sz w:val="18"/>
          <w:szCs w:val="18"/>
          <w:u w:val="single"/>
        </w:rPr>
      </w:pPr>
      <w:r w:rsidRPr="009E3CB0">
        <w:rPr>
          <w:sz w:val="18"/>
          <w:szCs w:val="18"/>
          <w:u w:val="single"/>
        </w:rPr>
        <w:t xml:space="preserve">08.08.2025  № </w:t>
      </w:r>
      <w:r w:rsidR="009E3CB0" w:rsidRPr="009E3CB0">
        <w:rPr>
          <w:sz w:val="18"/>
          <w:szCs w:val="18"/>
          <w:u w:val="single"/>
        </w:rPr>
        <w:t>144 од</w:t>
      </w:r>
    </w:p>
    <w:p w:rsidR="00595099" w:rsidRDefault="00595099" w:rsidP="00595099">
      <w:pPr>
        <w:tabs>
          <w:tab w:val="left" w:pos="426"/>
          <w:tab w:val="left" w:pos="3976"/>
        </w:tabs>
        <w:ind w:left="0" w:right="-142" w:firstLine="426"/>
        <w:jc w:val="left"/>
        <w:rPr>
          <w:sz w:val="18"/>
          <w:szCs w:val="18"/>
        </w:rPr>
      </w:pPr>
      <w:r w:rsidRPr="00595099">
        <w:rPr>
          <w:sz w:val="18"/>
          <w:szCs w:val="18"/>
        </w:rPr>
        <w:t xml:space="preserve">       с. Хомутово</w:t>
      </w:r>
    </w:p>
    <w:p w:rsidR="009E3CB0" w:rsidRDefault="009E3CB0" w:rsidP="00595099">
      <w:pPr>
        <w:tabs>
          <w:tab w:val="left" w:pos="426"/>
          <w:tab w:val="left" w:pos="3976"/>
        </w:tabs>
        <w:ind w:left="0" w:right="-142" w:firstLine="426"/>
        <w:jc w:val="left"/>
        <w:rPr>
          <w:sz w:val="18"/>
          <w:szCs w:val="18"/>
        </w:rPr>
      </w:pPr>
    </w:p>
    <w:p w:rsidR="009E3CB0" w:rsidRDefault="009E3CB0" w:rsidP="00595099">
      <w:pPr>
        <w:tabs>
          <w:tab w:val="left" w:pos="426"/>
          <w:tab w:val="left" w:pos="3976"/>
        </w:tabs>
        <w:ind w:left="0" w:right="-142" w:firstLine="426"/>
        <w:jc w:val="left"/>
        <w:rPr>
          <w:sz w:val="18"/>
          <w:szCs w:val="18"/>
        </w:rPr>
      </w:pPr>
    </w:p>
    <w:p w:rsidR="009E3CB0" w:rsidRPr="009E3CB0" w:rsidRDefault="009E3CB0" w:rsidP="003F5D8E">
      <w:pPr>
        <w:tabs>
          <w:tab w:val="left" w:pos="426"/>
          <w:tab w:val="left" w:pos="3976"/>
        </w:tabs>
        <w:ind w:left="0" w:right="-142" w:firstLine="567"/>
        <w:rPr>
          <w:sz w:val="18"/>
          <w:szCs w:val="18"/>
        </w:rPr>
      </w:pPr>
      <w:r w:rsidRPr="009E3CB0">
        <w:rPr>
          <w:sz w:val="18"/>
          <w:szCs w:val="18"/>
        </w:rPr>
        <w:t>О внесении изменений в</w:t>
      </w:r>
      <w:r>
        <w:rPr>
          <w:sz w:val="18"/>
          <w:szCs w:val="18"/>
        </w:rPr>
        <w:t xml:space="preserve"> </w:t>
      </w:r>
      <w:r w:rsidRPr="009E3CB0">
        <w:rPr>
          <w:sz w:val="18"/>
          <w:szCs w:val="18"/>
        </w:rPr>
        <w:t>постановление администрации от 24.05.2019 № 99 о/д</w:t>
      </w:r>
    </w:p>
    <w:p w:rsidR="009E3CB0" w:rsidRPr="009E3CB0" w:rsidRDefault="009E3CB0" w:rsidP="003F5D8E">
      <w:pPr>
        <w:tabs>
          <w:tab w:val="left" w:pos="426"/>
          <w:tab w:val="left" w:pos="3976"/>
        </w:tabs>
        <w:ind w:left="0" w:right="-142" w:firstLine="567"/>
        <w:rPr>
          <w:sz w:val="18"/>
          <w:szCs w:val="18"/>
        </w:rPr>
      </w:pPr>
    </w:p>
    <w:p w:rsidR="003F5D8E" w:rsidRDefault="009E3CB0" w:rsidP="003F5D8E">
      <w:pPr>
        <w:tabs>
          <w:tab w:val="left" w:pos="426"/>
          <w:tab w:val="left" w:pos="3976"/>
        </w:tabs>
        <w:ind w:left="0" w:right="-142" w:firstLine="567"/>
        <w:rPr>
          <w:sz w:val="18"/>
          <w:szCs w:val="18"/>
        </w:rPr>
      </w:pPr>
      <w:r w:rsidRPr="009E3CB0">
        <w:rPr>
          <w:sz w:val="18"/>
          <w:szCs w:val="18"/>
        </w:rPr>
        <w:t xml:space="preserve">Руководствуясь пунктом 18 части 1 статьи 14 Федерального закона от 06.10.2003 № 131-ФЗ «Об общих принципах организации местного самоуправления в Российской Федерации», пунктом 12, статьи 2 областного закона Иркутской области от 03.11.2016 № 96-оз «О закреплении за сельскими поселениями Иркутской области вопросов местного значения», статьей 8 Федерального закона от 24.06.1998 № 89 - ФЗ «Об отходах производства и потребления», Правилами обустройства мест (площадок) накопления твердых коммунальных отходов и ведения их реестра, утвержденными постановлением Правительства Российской Федерации от 31.08.2018 № 1039, ст. 6 Устава Хомутовского муниципального образования, Администрация  Хомутовского муниципального образования </w:t>
      </w:r>
    </w:p>
    <w:p w:rsidR="009E3CB0" w:rsidRPr="009E3CB0" w:rsidRDefault="009E3CB0" w:rsidP="003F5D8E">
      <w:pPr>
        <w:tabs>
          <w:tab w:val="left" w:pos="426"/>
          <w:tab w:val="left" w:pos="3976"/>
        </w:tabs>
        <w:ind w:left="0" w:right="-142" w:firstLine="567"/>
        <w:rPr>
          <w:sz w:val="18"/>
          <w:szCs w:val="18"/>
        </w:rPr>
      </w:pPr>
      <w:r w:rsidRPr="009E3CB0">
        <w:rPr>
          <w:sz w:val="18"/>
          <w:szCs w:val="18"/>
        </w:rPr>
        <w:t xml:space="preserve"> </w:t>
      </w:r>
    </w:p>
    <w:p w:rsidR="009E3CB0" w:rsidRDefault="009E3CB0" w:rsidP="003F5D8E">
      <w:pPr>
        <w:tabs>
          <w:tab w:val="left" w:pos="426"/>
          <w:tab w:val="left" w:pos="3976"/>
        </w:tabs>
        <w:ind w:left="0" w:right="-142" w:firstLine="567"/>
        <w:rPr>
          <w:sz w:val="18"/>
          <w:szCs w:val="18"/>
        </w:rPr>
      </w:pPr>
      <w:r w:rsidRPr="009E3CB0">
        <w:rPr>
          <w:sz w:val="18"/>
          <w:szCs w:val="18"/>
        </w:rPr>
        <w:t>ПОСТАНОВЛЯЕТ:</w:t>
      </w:r>
    </w:p>
    <w:p w:rsidR="003F5D8E" w:rsidRPr="009E3CB0" w:rsidRDefault="003F5D8E" w:rsidP="003F5D8E">
      <w:pPr>
        <w:tabs>
          <w:tab w:val="left" w:pos="426"/>
          <w:tab w:val="left" w:pos="3976"/>
        </w:tabs>
        <w:ind w:left="0" w:right="-142" w:firstLine="567"/>
        <w:rPr>
          <w:sz w:val="18"/>
          <w:szCs w:val="18"/>
        </w:rPr>
      </w:pPr>
    </w:p>
    <w:p w:rsidR="009E3CB0" w:rsidRPr="009E3CB0" w:rsidRDefault="009E3CB0" w:rsidP="003F5D8E">
      <w:pPr>
        <w:tabs>
          <w:tab w:val="left" w:pos="426"/>
          <w:tab w:val="left" w:pos="3976"/>
        </w:tabs>
        <w:ind w:left="0" w:right="-142" w:firstLine="567"/>
        <w:rPr>
          <w:sz w:val="18"/>
          <w:szCs w:val="18"/>
        </w:rPr>
      </w:pPr>
      <w:r w:rsidRPr="009E3CB0">
        <w:rPr>
          <w:sz w:val="18"/>
          <w:szCs w:val="18"/>
        </w:rPr>
        <w:t xml:space="preserve">       1. Внести изменения в постановление администрации Хомутовского муниципального образования от     24.05.2019 № 99 о/д «Об утверждении реестра мест (площадок) накопления твердых коммунальных отходов на территории Хомутовского муниципального образования»:</w:t>
      </w:r>
    </w:p>
    <w:p w:rsidR="009E3CB0" w:rsidRPr="009E3CB0" w:rsidRDefault="003F5D8E" w:rsidP="003F5D8E">
      <w:pPr>
        <w:tabs>
          <w:tab w:val="left" w:pos="426"/>
          <w:tab w:val="left" w:pos="3976"/>
        </w:tabs>
        <w:ind w:left="0" w:right="-142" w:firstLine="567"/>
        <w:rPr>
          <w:sz w:val="18"/>
          <w:szCs w:val="18"/>
        </w:rPr>
      </w:pPr>
      <w:r>
        <w:rPr>
          <w:sz w:val="18"/>
          <w:szCs w:val="18"/>
        </w:rPr>
        <w:t xml:space="preserve">   </w:t>
      </w:r>
      <w:r w:rsidR="009E3CB0" w:rsidRPr="009E3CB0">
        <w:rPr>
          <w:sz w:val="18"/>
          <w:szCs w:val="18"/>
        </w:rPr>
        <w:t xml:space="preserve"> 1.1. Приложение изменить и изложить в новой редакции (Приложение);</w:t>
      </w:r>
    </w:p>
    <w:p w:rsidR="009E3CB0" w:rsidRPr="009E3CB0" w:rsidRDefault="009E3CB0" w:rsidP="003F5D8E">
      <w:pPr>
        <w:tabs>
          <w:tab w:val="left" w:pos="426"/>
          <w:tab w:val="left" w:pos="3976"/>
        </w:tabs>
        <w:ind w:left="0" w:right="-142" w:firstLine="567"/>
        <w:rPr>
          <w:sz w:val="18"/>
          <w:szCs w:val="18"/>
        </w:rPr>
      </w:pPr>
      <w:r w:rsidRPr="009E3CB0">
        <w:rPr>
          <w:sz w:val="18"/>
          <w:szCs w:val="18"/>
        </w:rPr>
        <w:t xml:space="preserve">     </w:t>
      </w:r>
      <w:r w:rsidR="003F5D8E">
        <w:rPr>
          <w:sz w:val="18"/>
          <w:szCs w:val="18"/>
        </w:rPr>
        <w:t xml:space="preserve"> </w:t>
      </w:r>
      <w:r w:rsidRPr="009E3CB0">
        <w:rPr>
          <w:sz w:val="18"/>
          <w:szCs w:val="18"/>
        </w:rPr>
        <w:t xml:space="preserve">  2. Постановление от 02.07.2025 № 129 о/д  «О внесении изменений в постановление администрации от 24.05.2019 № 99 о/д» считать утратившим силу.</w:t>
      </w:r>
    </w:p>
    <w:p w:rsidR="009E3CB0" w:rsidRPr="009E3CB0" w:rsidRDefault="009E3CB0" w:rsidP="003F5D8E">
      <w:pPr>
        <w:tabs>
          <w:tab w:val="left" w:pos="426"/>
          <w:tab w:val="left" w:pos="3976"/>
        </w:tabs>
        <w:ind w:left="0" w:right="-142" w:firstLine="567"/>
        <w:rPr>
          <w:sz w:val="18"/>
          <w:szCs w:val="18"/>
        </w:rPr>
      </w:pPr>
      <w:r w:rsidRPr="009E3CB0">
        <w:rPr>
          <w:sz w:val="18"/>
          <w:szCs w:val="18"/>
        </w:rPr>
        <w:t xml:space="preserve">        3. Опубликовать настоящее постановление в установленном законом порядке.</w:t>
      </w:r>
    </w:p>
    <w:p w:rsidR="009E3CB0" w:rsidRPr="009E3CB0" w:rsidRDefault="009E3CB0" w:rsidP="003F5D8E">
      <w:pPr>
        <w:tabs>
          <w:tab w:val="left" w:pos="426"/>
          <w:tab w:val="left" w:pos="3976"/>
        </w:tabs>
        <w:ind w:left="0" w:right="-142" w:firstLine="567"/>
        <w:rPr>
          <w:sz w:val="18"/>
          <w:szCs w:val="18"/>
        </w:rPr>
      </w:pPr>
      <w:r w:rsidRPr="009E3CB0">
        <w:rPr>
          <w:sz w:val="18"/>
          <w:szCs w:val="18"/>
        </w:rPr>
        <w:t xml:space="preserve">        4. Контроль за исполнением настоящего постановления возложить на Первого заместителя Главы администрации.</w:t>
      </w:r>
    </w:p>
    <w:p w:rsidR="009E3CB0" w:rsidRPr="009E3CB0" w:rsidRDefault="009E3CB0" w:rsidP="009E3CB0">
      <w:pPr>
        <w:tabs>
          <w:tab w:val="left" w:pos="426"/>
          <w:tab w:val="left" w:pos="3976"/>
        </w:tabs>
        <w:ind w:left="0" w:right="-142" w:firstLine="426"/>
        <w:jc w:val="center"/>
        <w:rPr>
          <w:sz w:val="18"/>
          <w:szCs w:val="18"/>
        </w:rPr>
      </w:pPr>
    </w:p>
    <w:p w:rsidR="009E3CB0" w:rsidRPr="009E3CB0" w:rsidRDefault="009E3CB0" w:rsidP="009E3CB0">
      <w:pPr>
        <w:tabs>
          <w:tab w:val="left" w:pos="426"/>
          <w:tab w:val="left" w:pos="3976"/>
        </w:tabs>
        <w:ind w:left="0" w:right="-142" w:firstLine="426"/>
        <w:jc w:val="center"/>
        <w:rPr>
          <w:sz w:val="18"/>
          <w:szCs w:val="18"/>
        </w:rPr>
      </w:pPr>
      <w:r w:rsidRPr="009E3CB0">
        <w:rPr>
          <w:sz w:val="18"/>
          <w:szCs w:val="18"/>
        </w:rPr>
        <w:tab/>
      </w:r>
    </w:p>
    <w:p w:rsidR="009E3CB0" w:rsidRPr="003F5D8E" w:rsidRDefault="009E3CB0" w:rsidP="009E3CB0">
      <w:pPr>
        <w:tabs>
          <w:tab w:val="left" w:pos="426"/>
          <w:tab w:val="left" w:pos="3976"/>
        </w:tabs>
        <w:ind w:left="0" w:right="-142" w:firstLine="426"/>
        <w:jc w:val="center"/>
        <w:rPr>
          <w:i/>
          <w:sz w:val="18"/>
          <w:szCs w:val="18"/>
        </w:rPr>
      </w:pPr>
      <w:r w:rsidRPr="003F5D8E">
        <w:rPr>
          <w:i/>
          <w:sz w:val="18"/>
          <w:szCs w:val="18"/>
        </w:rPr>
        <w:t xml:space="preserve">Глава  </w:t>
      </w:r>
      <w:r w:rsidRPr="003F5D8E">
        <w:rPr>
          <w:i/>
          <w:sz w:val="18"/>
          <w:szCs w:val="18"/>
        </w:rPr>
        <w:tab/>
      </w:r>
      <w:r w:rsidRPr="003F5D8E">
        <w:rPr>
          <w:i/>
          <w:sz w:val="18"/>
          <w:szCs w:val="18"/>
        </w:rPr>
        <w:tab/>
      </w:r>
      <w:r w:rsidRPr="003F5D8E">
        <w:rPr>
          <w:i/>
          <w:sz w:val="18"/>
          <w:szCs w:val="18"/>
        </w:rPr>
        <w:tab/>
      </w:r>
      <w:r w:rsidRPr="003F5D8E">
        <w:rPr>
          <w:i/>
          <w:sz w:val="18"/>
          <w:szCs w:val="18"/>
        </w:rPr>
        <w:tab/>
      </w:r>
      <w:r w:rsidRPr="003F5D8E">
        <w:rPr>
          <w:i/>
          <w:sz w:val="18"/>
          <w:szCs w:val="18"/>
        </w:rPr>
        <w:tab/>
        <w:t xml:space="preserve">               А.В. Иваненко</w:t>
      </w:r>
    </w:p>
    <w:p w:rsidR="009E3CB0" w:rsidRPr="009E3CB0" w:rsidRDefault="009E3CB0" w:rsidP="009E3CB0">
      <w:pPr>
        <w:tabs>
          <w:tab w:val="left" w:pos="426"/>
          <w:tab w:val="left" w:pos="3976"/>
        </w:tabs>
        <w:ind w:left="0" w:right="-142" w:firstLine="426"/>
        <w:jc w:val="center"/>
        <w:rPr>
          <w:sz w:val="18"/>
          <w:szCs w:val="18"/>
        </w:rPr>
      </w:pPr>
    </w:p>
    <w:p w:rsidR="00595099" w:rsidRDefault="00595099" w:rsidP="00294B0D">
      <w:pPr>
        <w:tabs>
          <w:tab w:val="left" w:pos="426"/>
          <w:tab w:val="left" w:pos="3976"/>
        </w:tabs>
        <w:ind w:left="0" w:right="-142" w:firstLine="426"/>
        <w:jc w:val="center"/>
        <w:rPr>
          <w:sz w:val="18"/>
          <w:szCs w:val="18"/>
        </w:rPr>
      </w:pPr>
    </w:p>
    <w:p w:rsidR="00595099" w:rsidRDefault="00595099" w:rsidP="00294B0D">
      <w:pPr>
        <w:tabs>
          <w:tab w:val="left" w:pos="426"/>
          <w:tab w:val="left" w:pos="3976"/>
        </w:tabs>
        <w:ind w:left="0" w:right="-142" w:firstLine="426"/>
        <w:jc w:val="center"/>
        <w:rPr>
          <w:sz w:val="18"/>
          <w:szCs w:val="18"/>
        </w:rPr>
      </w:pPr>
    </w:p>
    <w:p w:rsidR="00595099" w:rsidRDefault="00595099" w:rsidP="00294B0D">
      <w:pPr>
        <w:tabs>
          <w:tab w:val="left" w:pos="426"/>
          <w:tab w:val="left" w:pos="3976"/>
        </w:tabs>
        <w:ind w:left="0" w:right="-142" w:firstLine="426"/>
        <w:jc w:val="center"/>
        <w:rPr>
          <w:sz w:val="18"/>
          <w:szCs w:val="18"/>
        </w:rPr>
      </w:pPr>
    </w:p>
    <w:p w:rsidR="00595099" w:rsidRDefault="00595099" w:rsidP="00294B0D">
      <w:pPr>
        <w:tabs>
          <w:tab w:val="left" w:pos="426"/>
          <w:tab w:val="left" w:pos="3976"/>
        </w:tabs>
        <w:ind w:left="0" w:right="-142" w:firstLine="426"/>
        <w:jc w:val="center"/>
        <w:rPr>
          <w:sz w:val="18"/>
          <w:szCs w:val="18"/>
        </w:rPr>
      </w:pPr>
    </w:p>
    <w:p w:rsidR="00595099" w:rsidRDefault="00595099" w:rsidP="00294B0D">
      <w:pPr>
        <w:tabs>
          <w:tab w:val="left" w:pos="426"/>
          <w:tab w:val="left" w:pos="3976"/>
        </w:tabs>
        <w:ind w:left="0" w:right="-142" w:firstLine="426"/>
        <w:jc w:val="center"/>
        <w:rPr>
          <w:sz w:val="18"/>
          <w:szCs w:val="18"/>
        </w:rPr>
      </w:pPr>
    </w:p>
    <w:p w:rsidR="00595099" w:rsidRDefault="00595099" w:rsidP="00294B0D">
      <w:pPr>
        <w:tabs>
          <w:tab w:val="left" w:pos="426"/>
          <w:tab w:val="left" w:pos="3976"/>
        </w:tabs>
        <w:ind w:left="0" w:right="-142" w:firstLine="426"/>
        <w:jc w:val="center"/>
        <w:rPr>
          <w:sz w:val="18"/>
          <w:szCs w:val="18"/>
        </w:rPr>
      </w:pPr>
    </w:p>
    <w:p w:rsidR="00595099" w:rsidRDefault="00595099" w:rsidP="00294B0D">
      <w:pPr>
        <w:tabs>
          <w:tab w:val="left" w:pos="426"/>
          <w:tab w:val="left" w:pos="3976"/>
        </w:tabs>
        <w:ind w:left="0" w:right="-142" w:firstLine="426"/>
        <w:jc w:val="center"/>
        <w:rPr>
          <w:sz w:val="18"/>
          <w:szCs w:val="18"/>
        </w:rPr>
      </w:pPr>
    </w:p>
    <w:p w:rsidR="00595099" w:rsidRDefault="00595099" w:rsidP="00294B0D">
      <w:pPr>
        <w:tabs>
          <w:tab w:val="left" w:pos="426"/>
          <w:tab w:val="left" w:pos="3976"/>
        </w:tabs>
        <w:ind w:left="0" w:right="-142" w:firstLine="426"/>
        <w:jc w:val="center"/>
        <w:rPr>
          <w:sz w:val="18"/>
          <w:szCs w:val="18"/>
        </w:rPr>
      </w:pPr>
    </w:p>
    <w:p w:rsidR="00595099" w:rsidRDefault="00595099" w:rsidP="00294B0D">
      <w:pPr>
        <w:tabs>
          <w:tab w:val="left" w:pos="426"/>
          <w:tab w:val="left" w:pos="3976"/>
        </w:tabs>
        <w:ind w:left="0" w:right="-142" w:firstLine="426"/>
        <w:jc w:val="center"/>
        <w:rPr>
          <w:sz w:val="18"/>
          <w:szCs w:val="18"/>
        </w:rPr>
      </w:pPr>
    </w:p>
    <w:p w:rsidR="00595099" w:rsidRDefault="00595099" w:rsidP="00294B0D">
      <w:pPr>
        <w:tabs>
          <w:tab w:val="left" w:pos="426"/>
          <w:tab w:val="left" w:pos="3976"/>
        </w:tabs>
        <w:ind w:left="0" w:right="-142" w:firstLine="426"/>
        <w:jc w:val="center"/>
        <w:rPr>
          <w:sz w:val="18"/>
          <w:szCs w:val="18"/>
        </w:rPr>
      </w:pPr>
    </w:p>
    <w:p w:rsidR="00595099" w:rsidRDefault="00595099" w:rsidP="00294B0D">
      <w:pPr>
        <w:tabs>
          <w:tab w:val="left" w:pos="426"/>
          <w:tab w:val="left" w:pos="3976"/>
        </w:tabs>
        <w:ind w:left="0" w:right="-142" w:firstLine="426"/>
        <w:jc w:val="center"/>
        <w:rPr>
          <w:sz w:val="18"/>
          <w:szCs w:val="18"/>
        </w:rPr>
      </w:pPr>
    </w:p>
    <w:p w:rsidR="00595099" w:rsidRDefault="00595099" w:rsidP="00294B0D">
      <w:pPr>
        <w:tabs>
          <w:tab w:val="left" w:pos="426"/>
          <w:tab w:val="left" w:pos="3976"/>
        </w:tabs>
        <w:ind w:left="0" w:right="-142" w:firstLine="426"/>
        <w:jc w:val="center"/>
        <w:rPr>
          <w:sz w:val="18"/>
          <w:szCs w:val="18"/>
        </w:rPr>
      </w:pPr>
    </w:p>
    <w:p w:rsidR="00595099" w:rsidRDefault="00595099" w:rsidP="00294B0D">
      <w:pPr>
        <w:tabs>
          <w:tab w:val="left" w:pos="426"/>
          <w:tab w:val="left" w:pos="3976"/>
        </w:tabs>
        <w:ind w:left="0" w:right="-142" w:firstLine="426"/>
        <w:jc w:val="center"/>
        <w:rPr>
          <w:sz w:val="18"/>
          <w:szCs w:val="18"/>
        </w:rPr>
      </w:pPr>
    </w:p>
    <w:p w:rsidR="00595099" w:rsidRDefault="00595099" w:rsidP="00294B0D">
      <w:pPr>
        <w:tabs>
          <w:tab w:val="left" w:pos="426"/>
          <w:tab w:val="left" w:pos="3976"/>
        </w:tabs>
        <w:ind w:left="0" w:right="-142" w:firstLine="426"/>
        <w:jc w:val="center"/>
        <w:rPr>
          <w:sz w:val="18"/>
          <w:szCs w:val="18"/>
        </w:rPr>
      </w:pPr>
    </w:p>
    <w:p w:rsidR="00595099" w:rsidRDefault="00595099" w:rsidP="00294B0D">
      <w:pPr>
        <w:tabs>
          <w:tab w:val="left" w:pos="426"/>
          <w:tab w:val="left" w:pos="3976"/>
        </w:tabs>
        <w:ind w:left="0" w:right="-142" w:firstLine="426"/>
        <w:jc w:val="center"/>
        <w:rPr>
          <w:sz w:val="18"/>
          <w:szCs w:val="18"/>
        </w:rPr>
      </w:pPr>
    </w:p>
    <w:p w:rsidR="00595099" w:rsidRDefault="00595099" w:rsidP="00294B0D">
      <w:pPr>
        <w:tabs>
          <w:tab w:val="left" w:pos="426"/>
          <w:tab w:val="left" w:pos="3976"/>
        </w:tabs>
        <w:ind w:left="0" w:right="-142" w:firstLine="426"/>
        <w:jc w:val="center"/>
        <w:rPr>
          <w:sz w:val="18"/>
          <w:szCs w:val="18"/>
        </w:rPr>
      </w:pPr>
    </w:p>
    <w:p w:rsidR="00595099" w:rsidRDefault="00595099" w:rsidP="00294B0D">
      <w:pPr>
        <w:tabs>
          <w:tab w:val="left" w:pos="426"/>
          <w:tab w:val="left" w:pos="3976"/>
        </w:tabs>
        <w:ind w:left="0" w:right="-142" w:firstLine="426"/>
        <w:jc w:val="center"/>
        <w:rPr>
          <w:sz w:val="18"/>
          <w:szCs w:val="18"/>
        </w:rPr>
      </w:pPr>
    </w:p>
    <w:p w:rsidR="00595099" w:rsidRDefault="00595099" w:rsidP="00294B0D">
      <w:pPr>
        <w:tabs>
          <w:tab w:val="left" w:pos="426"/>
          <w:tab w:val="left" w:pos="3976"/>
        </w:tabs>
        <w:ind w:left="0" w:right="-142" w:firstLine="426"/>
        <w:jc w:val="center"/>
        <w:rPr>
          <w:sz w:val="18"/>
          <w:szCs w:val="18"/>
        </w:rPr>
      </w:pPr>
    </w:p>
    <w:p w:rsidR="00595099" w:rsidRDefault="00595099" w:rsidP="00294B0D">
      <w:pPr>
        <w:tabs>
          <w:tab w:val="left" w:pos="426"/>
          <w:tab w:val="left" w:pos="3976"/>
        </w:tabs>
        <w:ind w:left="0" w:right="-142" w:firstLine="426"/>
        <w:jc w:val="center"/>
        <w:rPr>
          <w:sz w:val="18"/>
          <w:szCs w:val="18"/>
        </w:rPr>
      </w:pPr>
    </w:p>
    <w:p w:rsidR="00595099" w:rsidRPr="00FD22FE" w:rsidRDefault="00595099" w:rsidP="00294B0D">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p>
    <w:p w:rsidR="003F5D8E" w:rsidRDefault="003F5D8E" w:rsidP="003F5D8E">
      <w:pPr>
        <w:tabs>
          <w:tab w:val="left" w:pos="426"/>
          <w:tab w:val="left" w:pos="3976"/>
        </w:tabs>
        <w:ind w:left="0" w:right="-142" w:firstLine="0"/>
        <w:rPr>
          <w:sz w:val="18"/>
          <w:szCs w:val="18"/>
        </w:rPr>
        <w:sectPr w:rsidR="003F5D8E" w:rsidSect="00C94AEB">
          <w:pgSz w:w="11906" w:h="16838"/>
          <w:pgMar w:top="993" w:right="707" w:bottom="709" w:left="1129" w:header="284" w:footer="709" w:gutter="0"/>
          <w:cols w:space="708"/>
          <w:docGrid w:linePitch="360"/>
        </w:sectPr>
      </w:pPr>
    </w:p>
    <w:p w:rsidR="005148EB" w:rsidRPr="005148EB" w:rsidRDefault="005148EB" w:rsidP="005148EB">
      <w:pPr>
        <w:tabs>
          <w:tab w:val="left" w:pos="426"/>
          <w:tab w:val="left" w:pos="3976"/>
        </w:tabs>
        <w:ind w:left="0" w:right="-142" w:firstLine="0"/>
        <w:jc w:val="right"/>
        <w:rPr>
          <w:i/>
          <w:sz w:val="18"/>
          <w:szCs w:val="18"/>
        </w:rPr>
      </w:pPr>
      <w:r w:rsidRPr="005148EB">
        <w:rPr>
          <w:i/>
          <w:sz w:val="18"/>
          <w:szCs w:val="18"/>
        </w:rPr>
        <w:lastRenderedPageBreak/>
        <w:t>Приложение к постановлению</w:t>
      </w:r>
    </w:p>
    <w:p w:rsidR="005148EB" w:rsidRPr="005148EB" w:rsidRDefault="005148EB" w:rsidP="005148EB">
      <w:pPr>
        <w:tabs>
          <w:tab w:val="left" w:pos="426"/>
          <w:tab w:val="left" w:pos="3976"/>
        </w:tabs>
        <w:ind w:left="0" w:right="-142" w:firstLine="0"/>
        <w:jc w:val="right"/>
        <w:rPr>
          <w:i/>
          <w:sz w:val="18"/>
          <w:szCs w:val="18"/>
        </w:rPr>
      </w:pPr>
      <w:r w:rsidRPr="005148EB">
        <w:rPr>
          <w:i/>
          <w:sz w:val="18"/>
          <w:szCs w:val="18"/>
        </w:rPr>
        <w:t>администрации Хомутовского</w:t>
      </w:r>
    </w:p>
    <w:p w:rsidR="005148EB" w:rsidRPr="005148EB" w:rsidRDefault="005148EB" w:rsidP="005148EB">
      <w:pPr>
        <w:tabs>
          <w:tab w:val="left" w:pos="426"/>
          <w:tab w:val="left" w:pos="3976"/>
        </w:tabs>
        <w:ind w:left="0" w:right="-142" w:firstLine="0"/>
        <w:jc w:val="right"/>
        <w:rPr>
          <w:i/>
          <w:sz w:val="18"/>
          <w:szCs w:val="18"/>
        </w:rPr>
      </w:pPr>
      <w:r w:rsidRPr="005148EB">
        <w:rPr>
          <w:i/>
          <w:sz w:val="18"/>
          <w:szCs w:val="18"/>
        </w:rPr>
        <w:t>муниципального образования</w:t>
      </w:r>
    </w:p>
    <w:p w:rsidR="005148EB" w:rsidRPr="005148EB" w:rsidRDefault="005148EB" w:rsidP="005148EB">
      <w:pPr>
        <w:tabs>
          <w:tab w:val="left" w:pos="426"/>
          <w:tab w:val="left" w:pos="3976"/>
        </w:tabs>
        <w:ind w:left="0" w:right="-142" w:firstLine="0"/>
        <w:jc w:val="right"/>
        <w:rPr>
          <w:i/>
          <w:sz w:val="18"/>
          <w:szCs w:val="18"/>
        </w:rPr>
      </w:pPr>
      <w:r w:rsidRPr="005148EB">
        <w:rPr>
          <w:i/>
          <w:sz w:val="18"/>
          <w:szCs w:val="18"/>
        </w:rPr>
        <w:t>от</w:t>
      </w:r>
      <w:r>
        <w:rPr>
          <w:i/>
          <w:sz w:val="18"/>
          <w:szCs w:val="18"/>
        </w:rPr>
        <w:t xml:space="preserve"> 08.08.</w:t>
      </w:r>
      <w:r w:rsidRPr="005148EB">
        <w:rPr>
          <w:i/>
          <w:sz w:val="18"/>
          <w:szCs w:val="18"/>
        </w:rPr>
        <w:t>2025г. №</w:t>
      </w:r>
      <w:r>
        <w:rPr>
          <w:i/>
          <w:sz w:val="18"/>
          <w:szCs w:val="18"/>
        </w:rPr>
        <w:t xml:space="preserve"> 144 од</w:t>
      </w:r>
    </w:p>
    <w:p w:rsidR="005148EB" w:rsidRPr="005148EB" w:rsidRDefault="005148EB" w:rsidP="005148EB">
      <w:pPr>
        <w:tabs>
          <w:tab w:val="left" w:pos="426"/>
          <w:tab w:val="left" w:pos="3976"/>
        </w:tabs>
        <w:ind w:left="0" w:right="-142" w:firstLine="0"/>
        <w:rPr>
          <w:sz w:val="18"/>
          <w:szCs w:val="18"/>
        </w:rPr>
      </w:pPr>
    </w:p>
    <w:p w:rsidR="005148EB" w:rsidRPr="005148EB" w:rsidRDefault="005148EB" w:rsidP="005148EB">
      <w:pPr>
        <w:tabs>
          <w:tab w:val="left" w:pos="426"/>
          <w:tab w:val="left" w:pos="3976"/>
        </w:tabs>
        <w:ind w:left="0" w:right="-142" w:firstLine="0"/>
        <w:rPr>
          <w:sz w:val="18"/>
          <w:szCs w:val="18"/>
        </w:rPr>
      </w:pP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1559"/>
        <w:gridCol w:w="1701"/>
        <w:gridCol w:w="1417"/>
        <w:gridCol w:w="851"/>
        <w:gridCol w:w="709"/>
        <w:gridCol w:w="850"/>
        <w:gridCol w:w="567"/>
        <w:gridCol w:w="1701"/>
        <w:gridCol w:w="4253"/>
        <w:gridCol w:w="804"/>
        <w:gridCol w:w="12"/>
        <w:gridCol w:w="234"/>
        <w:gridCol w:w="509"/>
      </w:tblGrid>
      <w:tr w:rsidR="005148EB" w:rsidRPr="005148EB" w:rsidTr="00E64F43">
        <w:trPr>
          <w:trHeight w:val="405"/>
        </w:trPr>
        <w:tc>
          <w:tcPr>
            <w:tcW w:w="15701" w:type="dxa"/>
            <w:gridSpan w:val="14"/>
          </w:tcPr>
          <w:p w:rsidR="005148EB" w:rsidRPr="005148EB" w:rsidRDefault="005148EB" w:rsidP="005148EB">
            <w:pPr>
              <w:tabs>
                <w:tab w:val="left" w:pos="426"/>
                <w:tab w:val="left" w:pos="3976"/>
              </w:tabs>
              <w:ind w:left="0" w:right="-142" w:firstLine="0"/>
              <w:jc w:val="center"/>
              <w:rPr>
                <w:b/>
                <w:sz w:val="18"/>
                <w:szCs w:val="18"/>
              </w:rPr>
            </w:pPr>
            <w:r w:rsidRPr="005148EB">
              <w:rPr>
                <w:b/>
                <w:sz w:val="18"/>
                <w:szCs w:val="18"/>
              </w:rPr>
              <w:t>РЕЕСТР</w:t>
            </w:r>
          </w:p>
          <w:p w:rsidR="005148EB" w:rsidRPr="005148EB" w:rsidRDefault="005148EB" w:rsidP="005148EB">
            <w:pPr>
              <w:tabs>
                <w:tab w:val="left" w:pos="426"/>
                <w:tab w:val="left" w:pos="3976"/>
              </w:tabs>
              <w:ind w:left="0" w:right="-142" w:firstLine="0"/>
              <w:jc w:val="center"/>
              <w:rPr>
                <w:sz w:val="18"/>
                <w:szCs w:val="18"/>
              </w:rPr>
            </w:pPr>
            <w:r w:rsidRPr="005148EB">
              <w:rPr>
                <w:sz w:val="18"/>
                <w:szCs w:val="18"/>
              </w:rPr>
              <w:t>мест (площадок) накопления твердых коммунальных отходов на территории Хомутовского муниципального образования</w:t>
            </w:r>
          </w:p>
        </w:tc>
      </w:tr>
      <w:tr w:rsidR="005148EB" w:rsidRPr="005148EB" w:rsidTr="00642333">
        <w:trPr>
          <w:trHeight w:val="600"/>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п/п</w:t>
            </w:r>
          </w:p>
        </w:tc>
        <w:tc>
          <w:tcPr>
            <w:tcW w:w="3260" w:type="dxa"/>
            <w:gridSpan w:val="2"/>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Данные о накоплении мест (площадок)</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Накопления ТКО</w:t>
            </w:r>
          </w:p>
        </w:tc>
        <w:tc>
          <w:tcPr>
            <w:tcW w:w="11907" w:type="dxa"/>
            <w:gridSpan w:val="11"/>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Данные о технических характеристиках</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мест (площадок) накопления ТКО</w:t>
            </w:r>
          </w:p>
          <w:p w:rsidR="005148EB" w:rsidRPr="005148EB" w:rsidRDefault="005148EB" w:rsidP="005148EB">
            <w:pPr>
              <w:tabs>
                <w:tab w:val="left" w:pos="426"/>
                <w:tab w:val="left" w:pos="3976"/>
              </w:tabs>
              <w:ind w:left="0" w:right="-142" w:firstLine="0"/>
              <w:jc w:val="left"/>
              <w:rPr>
                <w:sz w:val="18"/>
                <w:szCs w:val="18"/>
              </w:rPr>
            </w:pPr>
          </w:p>
        </w:tc>
      </w:tr>
      <w:tr w:rsidR="005148EB" w:rsidRPr="005148EB" w:rsidTr="00642333">
        <w:tc>
          <w:tcPr>
            <w:tcW w:w="534" w:type="dxa"/>
          </w:tcPr>
          <w:p w:rsidR="005148EB" w:rsidRPr="005148EB" w:rsidRDefault="005148EB" w:rsidP="005148EB">
            <w:pPr>
              <w:tabs>
                <w:tab w:val="left" w:pos="426"/>
                <w:tab w:val="left" w:pos="3976"/>
              </w:tabs>
              <w:ind w:left="0" w:right="-142" w:firstLine="0"/>
              <w:jc w:val="left"/>
              <w:rPr>
                <w:sz w:val="18"/>
                <w:szCs w:val="18"/>
              </w:rPr>
            </w:pP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Адрес</w:t>
            </w:r>
          </w:p>
        </w:tc>
        <w:tc>
          <w:tcPr>
            <w:tcW w:w="1701"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Географические координаты</w:t>
            </w:r>
          </w:p>
        </w:tc>
        <w:tc>
          <w:tcPr>
            <w:tcW w:w="1417"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Покрытие (грунт, бетон, асфальт, иное)</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Площадь </w:t>
            </w:r>
            <w:proofErr w:type="spellStart"/>
            <w:r w:rsidRPr="005148EB">
              <w:rPr>
                <w:sz w:val="18"/>
                <w:szCs w:val="18"/>
              </w:rPr>
              <w:t>кв.м</w:t>
            </w:r>
            <w:proofErr w:type="spellEnd"/>
            <w:r w:rsidRPr="005148EB">
              <w:rPr>
                <w:sz w:val="18"/>
                <w:szCs w:val="18"/>
              </w:rPr>
              <w:t>.</w:t>
            </w: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Размещенные шт.</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Планируемые к размещению</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Объем. Куб. м.</w:t>
            </w:r>
          </w:p>
        </w:tc>
        <w:tc>
          <w:tcPr>
            <w:tcW w:w="1701"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Данные о собственниках мест (площадок) накопления (</w:t>
            </w:r>
            <w:proofErr w:type="spellStart"/>
            <w:r w:rsidRPr="005148EB">
              <w:rPr>
                <w:sz w:val="18"/>
                <w:szCs w:val="18"/>
              </w:rPr>
              <w:t>дл</w:t>
            </w:r>
            <w:proofErr w:type="spellEnd"/>
            <w:r w:rsidRPr="005148EB">
              <w:rPr>
                <w:sz w:val="18"/>
                <w:szCs w:val="18"/>
              </w:rPr>
              <w:t xml:space="preserve">\ юр. Лиц полное наименование номер ЕГРЮЛ, фактический адрес) </w:t>
            </w: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Данные об источниках образования ТКО</w:t>
            </w:r>
          </w:p>
        </w:tc>
        <w:tc>
          <w:tcPr>
            <w:tcW w:w="1559" w:type="dxa"/>
            <w:gridSpan w:val="4"/>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Расстояние от жилого дома/ источника водоснабжения и т.д.)</w:t>
            </w:r>
          </w:p>
        </w:tc>
      </w:tr>
      <w:tr w:rsidR="005148EB" w:rsidRPr="005148EB" w:rsidTr="00642333">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с. Хомутово, ул. Загоскина, в районе  д.24</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N52°27'32.5871"</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E104°20'14.7249"</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lang w:val="en-US"/>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lang w:val="en-US"/>
              </w:rPr>
            </w:pPr>
            <w:r w:rsidRPr="005148EB">
              <w:rPr>
                <w:sz w:val="18"/>
                <w:szCs w:val="18"/>
              </w:rPr>
              <w:t>4х3=12</w:t>
            </w: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val="restart"/>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5148EB">
              <w:rPr>
                <w:sz w:val="18"/>
                <w:szCs w:val="18"/>
              </w:rPr>
              <w:t>с.Хомутово</w:t>
            </w:r>
            <w:proofErr w:type="spellEnd"/>
            <w:r w:rsidRPr="005148EB">
              <w:rPr>
                <w:sz w:val="18"/>
                <w:szCs w:val="18"/>
              </w:rPr>
              <w:t>, ул. Кирова, 7А, ИНН/КПП 3827020760/382701001</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E64F43" w:rsidRDefault="00E64F43" w:rsidP="005148EB">
            <w:pPr>
              <w:tabs>
                <w:tab w:val="left" w:pos="426"/>
                <w:tab w:val="left" w:pos="3976"/>
              </w:tabs>
              <w:ind w:left="0" w:right="-142" w:firstLine="0"/>
              <w:jc w:val="left"/>
              <w:rPr>
                <w:sz w:val="18"/>
                <w:szCs w:val="18"/>
              </w:rPr>
            </w:pPr>
          </w:p>
          <w:p w:rsidR="00E64F43" w:rsidRDefault="00E64F43" w:rsidP="005148EB">
            <w:pPr>
              <w:tabs>
                <w:tab w:val="left" w:pos="426"/>
                <w:tab w:val="left" w:pos="3976"/>
              </w:tabs>
              <w:ind w:left="0" w:right="-142" w:firstLine="0"/>
              <w:jc w:val="left"/>
              <w:rPr>
                <w:sz w:val="18"/>
                <w:szCs w:val="18"/>
              </w:rPr>
            </w:pPr>
          </w:p>
          <w:p w:rsidR="00E64F43" w:rsidRDefault="00E64F43" w:rsidP="005148EB">
            <w:pPr>
              <w:tabs>
                <w:tab w:val="left" w:pos="426"/>
                <w:tab w:val="left" w:pos="3976"/>
              </w:tabs>
              <w:ind w:left="0" w:right="-142" w:firstLine="0"/>
              <w:jc w:val="left"/>
              <w:rPr>
                <w:sz w:val="18"/>
                <w:szCs w:val="18"/>
              </w:rPr>
            </w:pPr>
          </w:p>
          <w:p w:rsidR="00E64F43" w:rsidRDefault="00E64F43"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5148EB">
              <w:rPr>
                <w:sz w:val="18"/>
                <w:szCs w:val="18"/>
              </w:rPr>
              <w:t>с.Хомутово</w:t>
            </w:r>
            <w:proofErr w:type="spellEnd"/>
            <w:r w:rsidRPr="005148EB">
              <w:rPr>
                <w:sz w:val="18"/>
                <w:szCs w:val="18"/>
              </w:rPr>
              <w:t>, ул. Кирова, 7А, ИНН/КПП 3827020760/382701001</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 xml:space="preserve">ул. Загоскина д 2, 3,3а,11а,17,15,13,11,9а а, </w:t>
            </w:r>
            <w:proofErr w:type="spellStart"/>
            <w:r w:rsidRPr="005148EB">
              <w:rPr>
                <w:sz w:val="18"/>
                <w:szCs w:val="18"/>
              </w:rPr>
              <w:t>ул.Кедровая</w:t>
            </w:r>
            <w:proofErr w:type="spellEnd"/>
            <w:r w:rsidRPr="005148EB">
              <w:rPr>
                <w:sz w:val="18"/>
                <w:szCs w:val="18"/>
              </w:rPr>
              <w:t xml:space="preserve">, д. 1,2.№.%.:.?.*.(.10,11,12,4а,8а,10а,12а </w:t>
            </w:r>
            <w:proofErr w:type="spellStart"/>
            <w:r w:rsidRPr="005148EB">
              <w:rPr>
                <w:sz w:val="18"/>
                <w:szCs w:val="18"/>
              </w:rPr>
              <w:t>ул.Черемуховая</w:t>
            </w:r>
            <w:proofErr w:type="spellEnd"/>
            <w:r w:rsidRPr="005148EB">
              <w:rPr>
                <w:sz w:val="18"/>
                <w:szCs w:val="18"/>
              </w:rPr>
              <w:t xml:space="preserve"> д. 1,2.3,4,6,8 Кленовая д. 1,1а,3,4,4/1,8,10,5,7,12,9,14,14/1,11,13,15,17,16,19,20,21,22,23,24,25,26,26а,28,29,30,31,32,33,34,35,36,38,40,42а,44 Березовая д. 1,2,3,4,5,6,7,8,9,10,11,12,13,14,15,16,17,18,19,20,21,22,23,24,25</w:t>
            </w:r>
          </w:p>
        </w:tc>
        <w:tc>
          <w:tcPr>
            <w:tcW w:w="1559" w:type="dxa"/>
            <w:gridSpan w:val="4"/>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26</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tc>
      </w:tr>
      <w:tr w:rsidR="005148EB" w:rsidRPr="005148EB" w:rsidTr="00642333">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с. Хомутово, ул. Тополиная, в районе  д. 50</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N52°27'25.1735"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E104°20'59.5286"</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lang w:val="en-US"/>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8,0</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Тополиная д. 1 а, 2а,2,,4,6,8,10,12,14,13б,13,15,17,19,21,18,20,22,24,25,27,26,30,33,35,37,39,32,34,41,38,40,44,47,53,46,55,48, ул. Яблоневая  д. 1,2,4,5,6,6а,7,8,8а.9,10,11,12,13,12а,10а,17,21,23,25,18,27,22,29,24,28,31,32,35,36,37,39,41,43,43/1,45,49,42,44,46,48,51,53,57,57а,59,59а,61,63,65, ул. Южная д. 1,2,3,4,5,6,7,8,9,11,13,15,12,14,17,18а,19,22,22а,20,20а,26,26а,  </w:t>
            </w:r>
          </w:p>
        </w:tc>
        <w:tc>
          <w:tcPr>
            <w:tcW w:w="1559" w:type="dxa"/>
            <w:gridSpan w:val="4"/>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46</w:t>
            </w:r>
          </w:p>
        </w:tc>
      </w:tr>
      <w:tr w:rsidR="005148EB" w:rsidRPr="005148EB" w:rsidTr="00642333">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с. Хомутово, ул. Островная, в районе  д.1</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N52°27'24.8793"</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E104°20'37.9765"</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lang w:val="en-US"/>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Островная д.4-16, ул. Березовая д.1-25, ул. Сосновая д.1,2,3,4,5,6,7,8,9,10,11,12,13,14,15,16,17,18,19,20,21,22,23,24,25,26,27,27а,28,29,30,31,32,33,34,35,36,37,38,40 ул. Лучистая д. 11 Отрадная д. 17,19,23,28,30,30а,32,34,36,38,40,42,33,35,36</w:t>
            </w:r>
          </w:p>
        </w:tc>
        <w:tc>
          <w:tcPr>
            <w:tcW w:w="1559" w:type="dxa"/>
            <w:gridSpan w:val="4"/>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24-41</w:t>
            </w:r>
          </w:p>
        </w:tc>
      </w:tr>
      <w:tr w:rsidR="005148EB" w:rsidRPr="005148EB" w:rsidTr="00642333">
        <w:trPr>
          <w:gridAfter w:val="2"/>
          <w:wAfter w:w="743"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4</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с. Хомутово, ул. Полярная, в районе  д.33 б</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N52°27'57.3612"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E104°20'34.0175"</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lang w:val="en-US"/>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Полярная д.1б,2,3,4,4а,5,6,7,8,9,10,11,12,13,14,15,16,17,18,19,20,21,22,23,24,25,26,27,28,28б,27а,29,30,31,32,33,33а,33б,34,34а,35,36,37,38,39,40,41,42,43,44,45,46,46а,47,48,49,49а,50,50а,51,52,53,54,55,56,57,57а,58,59,60,61,62,63,64,65,66,67,68,69,70,71/1,70а-83</w:t>
            </w:r>
          </w:p>
        </w:tc>
        <w:tc>
          <w:tcPr>
            <w:tcW w:w="816" w:type="dxa"/>
            <w:gridSpan w:val="2"/>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21-25</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5</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с. Хомутово, ул. Солнечная, в районе  д.23а</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N52°27'52.3137"</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E104°20'31.0242"</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lang w:val="en-US"/>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ул. Солнечная д. 1,2,3,4,5,6,7,8,9,12,13,14,15,16,17,18,19,20,20а,21,22,23,24,25,26,27,28,28а,29,30,31,33,34,35,35а,37,38,39,40,41,42,43,43а,44,45,46,47,48,49,50,51,52,53,54,54а,55,56,56а,56б,57,58,58в,59,60,61,62,63,64,65,66,67,68,69,70,71,72,73,74,75,76,77,78а,78б, 79,80,80а,80б,81,82</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22-30 </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6</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с. Хомутово, ул. </w:t>
            </w:r>
            <w:proofErr w:type="spellStart"/>
            <w:r w:rsidRPr="005148EB">
              <w:rPr>
                <w:sz w:val="18"/>
                <w:szCs w:val="18"/>
              </w:rPr>
              <w:t>Доготарева</w:t>
            </w:r>
            <w:proofErr w:type="spellEnd"/>
            <w:r w:rsidRPr="005148EB">
              <w:rPr>
                <w:sz w:val="18"/>
                <w:szCs w:val="18"/>
              </w:rPr>
              <w:t xml:space="preserve">, в районе  д.41а  </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N52°28'16.9935"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E104°20'44.5667"</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lang w:val="en-US"/>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8,0</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w:t>
            </w:r>
            <w:proofErr w:type="spellStart"/>
            <w:r w:rsidRPr="005148EB">
              <w:rPr>
                <w:sz w:val="18"/>
                <w:szCs w:val="18"/>
              </w:rPr>
              <w:t>Доготарева</w:t>
            </w:r>
            <w:proofErr w:type="spellEnd"/>
            <w:r w:rsidRPr="005148EB">
              <w:rPr>
                <w:sz w:val="18"/>
                <w:szCs w:val="18"/>
              </w:rPr>
              <w:t xml:space="preserve"> д. 1,2,3,4,5,6,7,8,9,10,11,12,13,14,15,16,17,18,19,20,21,22,23,24,25,26,27,28,29,30,31,32,33,34,35,36,37,38,39,40,41,41а,42,43,44,45,46,47,48,49,50,51,52,53,54,55,56,57,58,59,60,61,62,63,64,65,66,67,68,69,70,71,72,73,74,75,76,77,78,79,80,81,82,83,84,85,86,87,88,89,90,91</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22</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7</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с. Хомутово, ул. </w:t>
            </w:r>
            <w:proofErr w:type="spellStart"/>
            <w:r w:rsidRPr="005148EB">
              <w:rPr>
                <w:sz w:val="18"/>
                <w:szCs w:val="18"/>
              </w:rPr>
              <w:t>Садовая,в</w:t>
            </w:r>
            <w:proofErr w:type="spellEnd"/>
            <w:r w:rsidRPr="005148EB">
              <w:rPr>
                <w:sz w:val="18"/>
                <w:szCs w:val="18"/>
              </w:rPr>
              <w:t xml:space="preserve"> районе  д. 45а</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N52°28'21.3579"</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E104°20'46.2951"</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bottom w:val="none" w:sz="4" w:space="0" w:color="000000"/>
              <w:right w:val="single" w:sz="4" w:space="0" w:color="000000"/>
            </w:tcBorders>
            <w:textDirection w:val="btLr"/>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Садовая д. 1,2,3,4,5,6,7,8,9,10,11,12,13,14,15,16,17,18,19,20,21,22,23,24,25,26,27,28,29,30,31,32,33,34,35,36,37,38,39,40,41,41а,42,43,44,45,46,47,48,49,50,51,52,53,54,55,56,57,58,59,60,61,62,63,64,65,66,67,68,69,70,71,72,73,74,75,76,77,78,79,80,81,82,83,84,85,86,87,88,89,90,91,92,93,94,95,96,97,98,99,10,101,102,103,104,105,106,107,108,109,110,111,112,113,114,115,116,117,118,119,120,121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Строителей 1,2,3,4,5,6,7,8,9,10,11,12,13,14,15,16,17,18,19,20,21,22,23,24,25,26,27,28,29,30,31,32,33,34,35,36,37,38,39,40,41,41а,42,43,44,45,46,47,48,49,50,51,52,53,54,55,56,57,58,59,60,61,62,63,64, ,64</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Содружества д. 2,3,4,5,6,7,8,9,10,11,12,13,14,15,16,17,18,19,20,21,22,23,24,25,26,27,28,29,30,31,32,33,34,35,36,37,38,39,40,41,41а,42,43,44,45,46,47,48, </w:t>
            </w:r>
          </w:p>
          <w:p w:rsidR="005148EB" w:rsidRPr="005148EB" w:rsidRDefault="005148EB" w:rsidP="005148EB">
            <w:pPr>
              <w:tabs>
                <w:tab w:val="left" w:pos="426"/>
                <w:tab w:val="left" w:pos="3976"/>
              </w:tabs>
              <w:ind w:left="0" w:right="-142" w:firstLine="0"/>
              <w:jc w:val="left"/>
              <w:rPr>
                <w:sz w:val="18"/>
                <w:szCs w:val="18"/>
              </w:rPr>
            </w:pPr>
            <w:proofErr w:type="spellStart"/>
            <w:r w:rsidRPr="005148EB">
              <w:rPr>
                <w:sz w:val="18"/>
                <w:szCs w:val="18"/>
              </w:rPr>
              <w:t>пер.Ясный</w:t>
            </w:r>
            <w:proofErr w:type="spellEnd"/>
            <w:r w:rsidRPr="005148EB">
              <w:rPr>
                <w:sz w:val="18"/>
                <w:szCs w:val="18"/>
              </w:rPr>
              <w:t xml:space="preserve">, 1,2,3,4,5,6,7,8,9,10,11,12 </w:t>
            </w:r>
            <w:proofErr w:type="spellStart"/>
            <w:r w:rsidRPr="005148EB">
              <w:rPr>
                <w:sz w:val="18"/>
                <w:szCs w:val="18"/>
              </w:rPr>
              <w:t>пер.Покровский</w:t>
            </w:r>
            <w:proofErr w:type="spellEnd"/>
            <w:r w:rsidRPr="005148EB">
              <w:rPr>
                <w:sz w:val="18"/>
                <w:szCs w:val="18"/>
              </w:rPr>
              <w:t>, 1,2,3,4,5,6,7,8,9,10</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w:t>
            </w:r>
            <w:proofErr w:type="spellStart"/>
            <w:r w:rsidRPr="005148EB">
              <w:rPr>
                <w:sz w:val="18"/>
                <w:szCs w:val="18"/>
              </w:rPr>
              <w:t>ул.Станкевича</w:t>
            </w:r>
            <w:proofErr w:type="spellEnd"/>
            <w:r w:rsidRPr="005148EB">
              <w:rPr>
                <w:sz w:val="18"/>
                <w:szCs w:val="18"/>
              </w:rPr>
              <w:t xml:space="preserve">  д. 56,57,58,59,60,61,62,63,64,65,66,67,68,69,70,71,72,73,74,75,76,77,78,79,80,81,82,83,84,85,86,87,88,89,57,89а</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24-40</w:t>
            </w:r>
          </w:p>
        </w:tc>
      </w:tr>
      <w:tr w:rsidR="005148EB" w:rsidRPr="005148EB" w:rsidTr="00642333">
        <w:trPr>
          <w:gridAfter w:val="3"/>
          <w:wAfter w:w="755" w:type="dxa"/>
          <w:trHeight w:val="834"/>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8</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с. Хомутово, ул. Мира, в районе  д.19; </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N52°29'08.7889"</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E104°21'12.2696"</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val="restart"/>
            <w:tcBorders>
              <w:top w:val="none" w:sz="4" w:space="0" w:color="000000"/>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Администрация </w:t>
            </w:r>
            <w:r w:rsidRPr="005148EB">
              <w:rPr>
                <w:sz w:val="18"/>
                <w:szCs w:val="18"/>
              </w:rPr>
              <w:lastRenderedPageBreak/>
              <w:t xml:space="preserve">Хомутовского муниципального образования -Администрация сельского поселения , адрес: 664540, Иркутская область, Иркутский район, </w:t>
            </w:r>
            <w:proofErr w:type="spellStart"/>
            <w:r w:rsidRPr="005148EB">
              <w:rPr>
                <w:sz w:val="18"/>
                <w:szCs w:val="18"/>
              </w:rPr>
              <w:t>с.Хомутово</w:t>
            </w:r>
            <w:proofErr w:type="spellEnd"/>
            <w:r w:rsidRPr="005148EB">
              <w:rPr>
                <w:sz w:val="18"/>
                <w:szCs w:val="18"/>
              </w:rPr>
              <w:t>, ул. Кирова, 7А, ИНН/КПП 3827020760/382701001</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 xml:space="preserve">ул. Мира д. 1,2,3,4,5,6,7,8,9,10,11,12,13,14,15,16,17,18,19,20,21,22,23,24,25,26,27,28,29,30,31,32,33,34,35,36,37,38,39,40,41,41а,42,43,44,45,46-47,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Дружбы д.1,2,3,4,5,6,7,8,9,10,11,12,13,14,15,16,17,18,19,20,21,22,23,24,25,26,27,28,29,30,31,32,33,34-35, пер. Счастья д. 10,11,12,13,14,15,16,17,18,19,20,21,22,23,24,25,26,27,28,29,30,31,32,3334,</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w:t>
            </w:r>
            <w:proofErr w:type="spellStart"/>
            <w:r w:rsidRPr="005148EB">
              <w:rPr>
                <w:sz w:val="18"/>
                <w:szCs w:val="18"/>
              </w:rPr>
              <w:t>ул.Черникова</w:t>
            </w:r>
            <w:proofErr w:type="spellEnd"/>
            <w:r w:rsidRPr="005148EB">
              <w:rPr>
                <w:sz w:val="18"/>
                <w:szCs w:val="18"/>
              </w:rPr>
              <w:t>, 3,4,9,11,13,15,20</w:t>
            </w:r>
            <w:r w:rsidRPr="005148EB">
              <w:rPr>
                <w:sz w:val="18"/>
                <w:szCs w:val="18"/>
              </w:rPr>
              <w:br/>
            </w:r>
            <w:proofErr w:type="spellStart"/>
            <w:r w:rsidRPr="005148EB">
              <w:rPr>
                <w:sz w:val="18"/>
                <w:szCs w:val="18"/>
              </w:rPr>
              <w:t>ул.Латышева</w:t>
            </w:r>
            <w:proofErr w:type="spellEnd"/>
            <w:r w:rsidRPr="005148EB">
              <w:rPr>
                <w:sz w:val="18"/>
                <w:szCs w:val="18"/>
              </w:rPr>
              <w:t xml:space="preserve"> 1,4,5,7,8а,8,9.10,11,12,13,14,15,16,23</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24</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9</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с. Хомутово, ул. Ленинградская, в </w:t>
            </w:r>
            <w:r w:rsidRPr="005148EB">
              <w:rPr>
                <w:sz w:val="18"/>
                <w:szCs w:val="18"/>
              </w:rPr>
              <w:lastRenderedPageBreak/>
              <w:t>районе  д.46;</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N52°28'55.0054"</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E104°21'04.6220"</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8,0</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w:t>
            </w:r>
            <w:proofErr w:type="spellStart"/>
            <w:r w:rsidRPr="005148EB">
              <w:rPr>
                <w:sz w:val="18"/>
                <w:szCs w:val="18"/>
              </w:rPr>
              <w:t>Лениградская</w:t>
            </w:r>
            <w:proofErr w:type="spellEnd"/>
            <w:r w:rsidRPr="005148EB">
              <w:rPr>
                <w:sz w:val="18"/>
                <w:szCs w:val="18"/>
              </w:rPr>
              <w:t xml:space="preserve"> д. 1,2,3,4,5,6,7,8,9,10,11,12,13,14,15,16,17,18,19,20,21,22,</w:t>
            </w:r>
            <w:r w:rsidRPr="005148EB">
              <w:rPr>
                <w:sz w:val="18"/>
                <w:szCs w:val="18"/>
              </w:rPr>
              <w:lastRenderedPageBreak/>
              <w:t xml:space="preserve">23,24,25,26,27,28,29,30,31,32,33,34,35,36,37,38,39,40,41,41а,42,43,44-44,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Киевская д. 1,2,3,4,5,6,7,8,9,10,11,12,13,14,15,16,17,18,19,20,21,22,23,24,25,26,27,28,29,30,31,32,33,34,35,  ул.Красноярская,2,3,4,11,12,14,15,16,17,32 </w:t>
            </w:r>
            <w:proofErr w:type="spellStart"/>
            <w:r w:rsidRPr="005148EB">
              <w:rPr>
                <w:sz w:val="18"/>
                <w:szCs w:val="18"/>
              </w:rPr>
              <w:t>ул.Глазковой</w:t>
            </w:r>
            <w:proofErr w:type="spellEnd"/>
            <w:r w:rsidRPr="005148EB">
              <w:rPr>
                <w:sz w:val="18"/>
                <w:szCs w:val="18"/>
              </w:rPr>
              <w:t>. 4,10,16</w:t>
            </w:r>
          </w:p>
          <w:p w:rsidR="005148EB" w:rsidRPr="005148EB" w:rsidRDefault="005148EB" w:rsidP="005148EB">
            <w:pPr>
              <w:tabs>
                <w:tab w:val="left" w:pos="426"/>
                <w:tab w:val="left" w:pos="3976"/>
              </w:tabs>
              <w:ind w:left="0" w:right="-142" w:firstLine="0"/>
              <w:jc w:val="left"/>
              <w:rPr>
                <w:sz w:val="18"/>
                <w:szCs w:val="18"/>
              </w:rPr>
            </w:pPr>
            <w:proofErr w:type="spellStart"/>
            <w:r w:rsidRPr="005148EB">
              <w:rPr>
                <w:sz w:val="18"/>
                <w:szCs w:val="18"/>
              </w:rPr>
              <w:t>пер.Счастья</w:t>
            </w:r>
            <w:proofErr w:type="spellEnd"/>
            <w:r w:rsidRPr="005148EB">
              <w:rPr>
                <w:sz w:val="18"/>
                <w:szCs w:val="18"/>
              </w:rPr>
              <w:t>, 9,10,11,12,14,16</w:t>
            </w:r>
          </w:p>
          <w:p w:rsidR="005148EB" w:rsidRPr="005148EB" w:rsidRDefault="005148EB" w:rsidP="005148EB">
            <w:pPr>
              <w:tabs>
                <w:tab w:val="left" w:pos="426"/>
                <w:tab w:val="left" w:pos="3976"/>
              </w:tabs>
              <w:ind w:left="0" w:right="-142" w:firstLine="0"/>
              <w:jc w:val="left"/>
              <w:rPr>
                <w:sz w:val="18"/>
                <w:szCs w:val="18"/>
              </w:rPr>
            </w:pPr>
            <w:proofErr w:type="spellStart"/>
            <w:r w:rsidRPr="005148EB">
              <w:rPr>
                <w:sz w:val="18"/>
                <w:szCs w:val="18"/>
              </w:rPr>
              <w:t>пер.Юности</w:t>
            </w:r>
            <w:proofErr w:type="spellEnd"/>
            <w:r w:rsidRPr="005148EB">
              <w:rPr>
                <w:sz w:val="18"/>
                <w:szCs w:val="18"/>
              </w:rPr>
              <w:t>, 1,2,3,4,5,7,8,9,9а,12,13,23,24</w:t>
            </w:r>
          </w:p>
          <w:p w:rsidR="005148EB" w:rsidRPr="005148EB" w:rsidRDefault="005148EB" w:rsidP="005148EB">
            <w:pPr>
              <w:tabs>
                <w:tab w:val="left" w:pos="426"/>
                <w:tab w:val="left" w:pos="3976"/>
              </w:tabs>
              <w:ind w:left="0" w:right="-142" w:firstLine="0"/>
              <w:jc w:val="left"/>
              <w:rPr>
                <w:sz w:val="18"/>
                <w:szCs w:val="18"/>
              </w:rPr>
            </w:pPr>
            <w:proofErr w:type="spellStart"/>
            <w:r w:rsidRPr="005148EB">
              <w:rPr>
                <w:sz w:val="18"/>
                <w:szCs w:val="18"/>
              </w:rPr>
              <w:t>ул.Московская</w:t>
            </w:r>
            <w:proofErr w:type="spellEnd"/>
            <w:r w:rsidRPr="005148EB">
              <w:rPr>
                <w:sz w:val="18"/>
                <w:szCs w:val="18"/>
              </w:rPr>
              <w:t>, 14,5,5а,6,7,9,11,13,16,16а,19,20,20а,21,25,27,28,29,32,33,34,36а,38,38а,39,40,42,43,44,46</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Лиловая д.1,2,3,4,5,6,7,8,9,10,11,12,13,14,14а, 15д,17,18,д.20,21,22,23,24,25,26,27,28,29,30,31,32,33,34,35,36,37,38,39,. 40д,39/1,39/2,41,42,43,44,45,46,47,48,48А,47А,49,50,50А,49А,51,51А,53,54,53А,56,55,58,59,62,61,63,64,65,66,67,68,69,70,71,72,73,74,75,76,77,79,79,80,81,82,83,84,85,86,87,88,89,90,91,74А,д 91,92,93,94,95,96,97,98,99,100,101,102,103,104,105,106,107,108,109,110,111,112,113,114,115,116,117, 117А,119А,119А,114А,114Б,118,121,121А,121Б,120,123А,123Б,122,123В,123,124,125,126.</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41</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10</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с. Хомутово, ул. Тверская, в районе  д.30;</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N52°29'00.7447"</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E104°21'07.8348"</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w:t>
            </w:r>
            <w:r w:rsidRPr="005148EB">
              <w:rPr>
                <w:sz w:val="18"/>
                <w:szCs w:val="18"/>
              </w:rPr>
              <w:t>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Тверская д.1,1а,2,3,4,5,6,7,8,9,10,11,12,12а,13,14,14а,15,15а,16,16а,17,17а,18,18а,19,19а,20,20а,21,22,23,24,24а, 25,26,26а,27,28,29,31,30,32,32а,33,34,35,35а,36,36а,38,39,39а,41,41а,43,43а,45,45а,47,47а. пер. Счастья д. 9,10,11,12,14,16</w:t>
            </w:r>
          </w:p>
          <w:p w:rsidR="005148EB" w:rsidRPr="005148EB" w:rsidRDefault="005148EB" w:rsidP="005148EB">
            <w:pPr>
              <w:tabs>
                <w:tab w:val="left" w:pos="426"/>
                <w:tab w:val="left" w:pos="3976"/>
              </w:tabs>
              <w:ind w:left="0" w:right="-142" w:firstLine="0"/>
              <w:jc w:val="left"/>
              <w:rPr>
                <w:sz w:val="18"/>
                <w:szCs w:val="18"/>
              </w:rPr>
            </w:pPr>
            <w:proofErr w:type="spellStart"/>
            <w:r w:rsidRPr="005148EB">
              <w:rPr>
                <w:sz w:val="18"/>
                <w:szCs w:val="18"/>
              </w:rPr>
              <w:t>ул.Брянская</w:t>
            </w:r>
            <w:proofErr w:type="spellEnd"/>
            <w:r w:rsidRPr="005148EB">
              <w:rPr>
                <w:sz w:val="18"/>
                <w:szCs w:val="18"/>
              </w:rPr>
              <w:t>, 2,4,6,8,10,12,14,15,16,17,18,19,20,21,22,23,24,25,26,28,29,30,32,32а,32б,34,36,38,40,42,44,46</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29-33-60</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11</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с. Хомутово, пер. </w:t>
            </w:r>
            <w:proofErr w:type="spellStart"/>
            <w:r w:rsidRPr="005148EB">
              <w:rPr>
                <w:sz w:val="18"/>
                <w:szCs w:val="18"/>
              </w:rPr>
              <w:t>Пожарный,в</w:t>
            </w:r>
            <w:proofErr w:type="spellEnd"/>
            <w:r w:rsidRPr="005148EB">
              <w:rPr>
                <w:sz w:val="18"/>
                <w:szCs w:val="18"/>
              </w:rPr>
              <w:t xml:space="preserve"> районе  д. 8б; </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N52°27'57.4880"</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E104°24'29.5731"</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w:t>
            </w:r>
            <w:r w:rsidRPr="005148EB">
              <w:rPr>
                <w:sz w:val="18"/>
                <w:szCs w:val="18"/>
              </w:rPr>
              <w:t>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пер. Пожарный д.2,3,4,5,6,7,8,9,10,11,12,13,14,15 </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23-25</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12</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с. Хомутово, ул. 8_Марта, в районе  д.23;</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N52°469340</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E104°411114</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w:t>
            </w:r>
            <w:proofErr w:type="spellStart"/>
            <w:r w:rsidRPr="005148EB">
              <w:rPr>
                <w:sz w:val="18"/>
                <w:szCs w:val="18"/>
              </w:rPr>
              <w:t>Лавыгина</w:t>
            </w:r>
            <w:proofErr w:type="spellEnd"/>
            <w:r w:rsidRPr="005148EB">
              <w:rPr>
                <w:sz w:val="18"/>
                <w:szCs w:val="18"/>
              </w:rPr>
              <w:t xml:space="preserve"> д. 2,3,4,5,6,7,8,9,10,11,12,13,14,15,16,17,18,19,20,21,22,23,24,25,26,27,</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Победы д1,2,3,4,5,6,7,8,9,10,11,12,13,14,15,16,17,18,19,20,21,22,23,24,25,26,27,28,29,30,31,32,33,34,35,36,37,38,39. ул. 8-е Марта д. 1,2,3,4,5,6,7,8,9,10,11,12,13,14,15,16,17,18,19,20,21,22,23,24,25,26,27,28,29,30,31,32,33,34,35,36,37,38,39,40,41,41а,42,43,44,45,46,47,48,49,50,51,52,53,54,55,56,57,</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37-40-45</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13</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с. Хомутово, ул. Зеленая, в районе  д. 7Б;</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N52°27'52.1582"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E104°24'16.0354"</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Зеленая д. 1,1б,2,3,4,5,6,7,8,9,10,11,12,13,14,15,16,17,18,19,20,21,22,23,24,25,26,27,28,29,30,31,32,33,34,35,36,37,38,39,-</w:t>
            </w:r>
            <w:r w:rsidRPr="005148EB">
              <w:rPr>
                <w:sz w:val="18"/>
                <w:szCs w:val="18"/>
              </w:rPr>
              <w:lastRenderedPageBreak/>
              <w:t>39а,4а,4в,4г,4/1,4/2,2а,2б,2/2,2в,2/3,2г,2д/1,3а,5б,6а,6б/1,6/1,6а/2,6а/3,7а,7б,7в,7/1,7/2,7/3,7/4,7/5,7/6,7а/1,8а,8б,8в,10а,10б,10/1,10/2,11а,11б,11/1,11б,12а,12б,</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34</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14</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с. Хомутово, ул. Вишневая,  в районе  д.71</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N52°28'30.7406"</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E104°20'51.6043"</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Вишневая, 1,2,3,4,5,6,7,8,9,10,11,12,13,14,15,16,17,18,19,20,21,22,23,24,25,26,27,28,29,30,31,32,33,34,35,36,37,38,39,40,41,41а,42,43,44,45,46,47,48,49,50,51,52,53,54,55,56,57,58,59,60,61,62,63,64,65,66,67,68,69,70,71,72,73,74,75,76,77,78,79,80,81,82,83,84,85,86,87,88,89,90,91,92,93,94,95,96,97,98,99,10,101,102,103,104,105,106,107,108,109,110,111,112,113,114,115,116,117,118,119,120,121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Строителей 665,66,67,68,69,70,71,72,73,74,75,76,77,78,79,80,81,82,83,84,85,86,87,88,89,90,91,92,93,94,95,96,97,98,99,10,101,102,103,104,105,106,107,108,109,110,111,112,113,114,115,116,117,118,120,121,122,123,124,125,126,127,128,129,130,131,132,133,134,135,136,137,138</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27</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15</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с. Хомутово, ул. Ворошилова, в районе  д2/.1; </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N52°28'17.5655"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E104°21'58.1242"</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8,0</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Ворошилова  д. 1,2,3,4,5,6,7,8,9,10,11,12,13,14,15,16,17,18,19,20,21,22,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Гагарина д.2,3,4,5,6,7,8,9,10,11,12,13,14,14 а,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Дорожная д. 1,2,3,4,5,6,7,8,9,10,11,12,13,14,15,16,17,18,19,20,21,22,23,23 а,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2-я Урожайная д. 23,24,25,26,27,28,29,30,31,32,33,34,35,36,37,38,39,40,41,41а,42,43,44,44. </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23-24-34</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16</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с. Хомутово, ул. Федорова, в районе  д. 1 б.</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N52°28'13.1363"</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E104°24'11.3474"</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bottom w:val="none" w:sz="4" w:space="0" w:color="000000"/>
              <w:right w:val="single" w:sz="4" w:space="0" w:color="000000"/>
            </w:tcBorders>
            <w:textDirection w:val="btLr"/>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Федорова д.1,2,3,4,5,6,7,8,9,10,11,12,13,14</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ул. Кирова  д.15,16,17,18,19,20,21,22,23,24,25,26,27,28,29,30,30</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35</w:t>
            </w:r>
          </w:p>
        </w:tc>
      </w:tr>
      <w:tr w:rsidR="005148EB" w:rsidRPr="005148EB" w:rsidTr="00642333">
        <w:trPr>
          <w:gridAfter w:val="2"/>
          <w:wAfter w:w="743"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17</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с. Хомутово, пер. Дальний, в районе  д. 15/2; </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N52°28'39.9566"</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E104°25'25.3409"</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val="restart"/>
            <w:tcBorders>
              <w:top w:val="none" w:sz="4" w:space="0" w:color="000000"/>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5148EB">
              <w:rPr>
                <w:sz w:val="18"/>
                <w:szCs w:val="18"/>
              </w:rPr>
              <w:t>с.Хомутово</w:t>
            </w:r>
            <w:proofErr w:type="spellEnd"/>
            <w:r w:rsidRPr="005148EB">
              <w:rPr>
                <w:sz w:val="18"/>
                <w:szCs w:val="18"/>
              </w:rPr>
              <w:t>, ул. Кирова, 7А, ИНН/КПП 3827020760/382701001</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5148EB">
              <w:rPr>
                <w:sz w:val="18"/>
                <w:szCs w:val="18"/>
              </w:rPr>
              <w:t>с.Хомутово</w:t>
            </w:r>
            <w:proofErr w:type="spellEnd"/>
            <w:r w:rsidRPr="005148EB">
              <w:rPr>
                <w:sz w:val="18"/>
                <w:szCs w:val="18"/>
              </w:rPr>
              <w:t>, ул. Кирова, 7А, ИНН/КПП 3827020760/382701001</w:t>
            </w:r>
          </w:p>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 xml:space="preserve">пер. Дальний д. 1,2,3,4,5,6,7,8,9,10,11,12,13,14,15,16,17,18,19,20,21,22,23,24,25,26,27,28,28 а, </w:t>
            </w:r>
          </w:p>
          <w:p w:rsidR="005148EB" w:rsidRPr="005148EB" w:rsidRDefault="005148EB" w:rsidP="005148EB">
            <w:pPr>
              <w:tabs>
                <w:tab w:val="left" w:pos="426"/>
                <w:tab w:val="left" w:pos="3976"/>
              </w:tabs>
              <w:ind w:left="0" w:right="-142" w:firstLine="0"/>
              <w:jc w:val="left"/>
              <w:rPr>
                <w:sz w:val="18"/>
                <w:szCs w:val="18"/>
              </w:rPr>
            </w:pPr>
            <w:proofErr w:type="spellStart"/>
            <w:r w:rsidRPr="005148EB">
              <w:rPr>
                <w:sz w:val="18"/>
                <w:szCs w:val="18"/>
              </w:rPr>
              <w:t>пер.Светлый</w:t>
            </w:r>
            <w:proofErr w:type="spellEnd"/>
            <w:r w:rsidRPr="005148EB">
              <w:rPr>
                <w:sz w:val="18"/>
                <w:szCs w:val="18"/>
              </w:rPr>
              <w:t>, 1а,3,5,7,7а,9в</w:t>
            </w:r>
          </w:p>
          <w:p w:rsidR="005148EB" w:rsidRPr="005148EB" w:rsidRDefault="005148EB" w:rsidP="005148EB">
            <w:pPr>
              <w:tabs>
                <w:tab w:val="left" w:pos="426"/>
                <w:tab w:val="left" w:pos="3976"/>
              </w:tabs>
              <w:ind w:left="0" w:right="-142" w:firstLine="0"/>
              <w:jc w:val="left"/>
              <w:rPr>
                <w:sz w:val="18"/>
                <w:szCs w:val="18"/>
              </w:rPr>
            </w:pPr>
            <w:proofErr w:type="spellStart"/>
            <w:r w:rsidRPr="005148EB">
              <w:rPr>
                <w:sz w:val="18"/>
                <w:szCs w:val="18"/>
              </w:rPr>
              <w:t>пер.Заозерный</w:t>
            </w:r>
            <w:proofErr w:type="spellEnd"/>
            <w:r w:rsidRPr="005148EB">
              <w:rPr>
                <w:sz w:val="18"/>
                <w:szCs w:val="18"/>
              </w:rPr>
              <w:t xml:space="preserve"> 1,1а,2,3,4,5,6,6а,7,8,9,11,13,15,15а, 17</w:t>
            </w:r>
          </w:p>
        </w:tc>
        <w:tc>
          <w:tcPr>
            <w:tcW w:w="816" w:type="dxa"/>
            <w:gridSpan w:val="2"/>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28-37</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18</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с. Хомутово, ул. Горького, в районе  д.8/1;</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N52°28'29.6172"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E104°25'13.3289"</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Горького д. 1,2,3,4,5,6,7,8,9,10,11,12,13,14,15,16,17,18,19,20,21,22,23,24,25,26,27,28,29,30,31,32,33,34,35,36,37,38,39,40,41,41а,42,43,44,45,46,-46, </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25</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19</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с. Хомутово, ул. Гравийная, в районе  д.1;</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N52°28'45.1392"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E104°24'24.1208"</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8,0</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50 лет Октября д. 1,2,3,4,5,6,7,8,9,10,11,12,13,14,15,16,17,18,19,20,21,22,23,24,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Гравийная д. 1,2,3,4,5,6,7,8,9,10,1112,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пер. Болотный,1,1/2,7,9,17б</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пер. Мирный,1,1а,2,3,4,6,6а,9,10,12,12а</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ул. Кутузова, 1,2,3,8,10а,12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пер. Орловский,1,2,3,4,5,6,7,8,9,10,11,12,13,14</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w:t>
            </w:r>
            <w:proofErr w:type="spellStart"/>
            <w:r w:rsidRPr="005148EB">
              <w:rPr>
                <w:sz w:val="18"/>
                <w:szCs w:val="18"/>
              </w:rPr>
              <w:t>ул</w:t>
            </w:r>
            <w:proofErr w:type="spellEnd"/>
            <w:r w:rsidRPr="005148EB">
              <w:rPr>
                <w:sz w:val="18"/>
                <w:szCs w:val="18"/>
              </w:rPr>
              <w:t xml:space="preserve"> .</w:t>
            </w:r>
            <w:proofErr w:type="spellStart"/>
            <w:r w:rsidRPr="005148EB">
              <w:rPr>
                <w:sz w:val="18"/>
                <w:szCs w:val="18"/>
              </w:rPr>
              <w:t>Кольцовская</w:t>
            </w:r>
            <w:proofErr w:type="spellEnd"/>
            <w:r w:rsidRPr="005148EB">
              <w:rPr>
                <w:sz w:val="18"/>
                <w:szCs w:val="18"/>
              </w:rPr>
              <w:t xml:space="preserve"> д.42а,42,43,44,45,46,47,48,49,50,51,52,53,54,55,56а</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43</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20</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с. Хомутово, ул. Зерновая, д. 2/1;</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N52°27'55.1375"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E104°22'46.9416"</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w:t>
            </w:r>
            <w:r w:rsidRPr="005148EB">
              <w:rPr>
                <w:sz w:val="18"/>
                <w:szCs w:val="18"/>
              </w:rPr>
              <w:t>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8,0</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Зерновая д. 2/2-4,</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Колхозная д. 64-104,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Высоцкого,17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Рязанская, 9</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Совхозная,1,2,3,4,5,6,7,8,10,12,14</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пер. Татарский 4,6,8,7,9</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26</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21</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с. Хомутово, ул. И. Рогаль, в районе  д.17;</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N52°28'46.3307"</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E104°24'37.2454"</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И. Рогаль д. 1,2,3,4,5,6,7,8,9,10,11,12,13,14,15,16,17,18,19,20,21,22,23,24,25,26,27,28,29,30</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27-33-49</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22</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с. Хомутово, ул. 50 лет Октября,  в районе д. 55А </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N52°29'11.5603"</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E104°25'12.3635"</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8</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50 лет Октября д. 25,26,27,28,29,30,31,32,33,34,35,36,37,38,39,40,41,41а,42,43,44,45,46,47,48,49,50,51,52,53,54,55,56,57,58,59,60 б,</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Кирова д.110,111,112,113,114,115,116,117,118,120,121,122,123,124,125,126,127,128,129,130,131,132,133,134,135,136,137,138138а,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Кирова д. 201,202,203,204,205,206,207,208,209,210,211,212,213,214,215,216,217,218,219,220,221,222,223,224,225,226,227,228</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w:t>
            </w:r>
            <w:proofErr w:type="spellStart"/>
            <w:r w:rsidRPr="005148EB">
              <w:rPr>
                <w:sz w:val="18"/>
                <w:szCs w:val="18"/>
              </w:rPr>
              <w:t>Зиминская</w:t>
            </w:r>
            <w:proofErr w:type="spellEnd"/>
            <w:r w:rsidRPr="005148EB">
              <w:rPr>
                <w:sz w:val="18"/>
                <w:szCs w:val="18"/>
              </w:rPr>
              <w:t xml:space="preserve"> д.1,2,3,4,5,6,7,8,9,10,11,12,13,14,15,16,17,18,19,20,21,22,23,24,25,26,27,28,29,30,31-32</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31-34</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23</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с. Хомутово, ул. Суворова, в районе  д. 66;</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N52°29'20.4270"</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E104°25'01.2205"</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Суворова д. 21,22,23,24,25,26,27,28,29,30,31,32,33,34,35,36,37,38,39,40,41,41а,42,43,44,45,46,47,48,49,50,51,52,53,54,55,56,57,58,59,60,61,62,63,64,65,66,67,68,69,70,71,72,73,74,75,76,77,78,79,80,81,82,83,84,85,86,87,88,89,90,91,92,93,94,95,96</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36-43</w:t>
            </w:r>
          </w:p>
        </w:tc>
      </w:tr>
      <w:tr w:rsidR="005148EB" w:rsidRPr="005148EB" w:rsidTr="00642333">
        <w:trPr>
          <w:gridAfter w:val="2"/>
          <w:wAfter w:w="743"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24</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с. Хомутово, ул. Кирова, в районе  д. 175А; </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N52°29'20.7798"</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E104°25'17.9639"</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8,0</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Кирова д. 228,229,230,231,232,233,234,235,236,237,238,239,240,241,242,243,244,245,246,247,248,249,250,251,252,253,254,255,256,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пер. Речной д.67,8,9,10,11,</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пер. Грозный д. 17,19</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пер. Альпийский, д.</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 1А,3,5,6,7,8,9,16,16А,18</w:t>
            </w:r>
          </w:p>
        </w:tc>
        <w:tc>
          <w:tcPr>
            <w:tcW w:w="816" w:type="dxa"/>
            <w:gridSpan w:val="2"/>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26-34</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25</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с. Хомутово, ул. Кирова, в районе  д.68/Б </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N52°28'30.1671"</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E104°24'37.5419"</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p w:rsidR="005148EB" w:rsidRPr="005148EB" w:rsidRDefault="005148EB" w:rsidP="005148EB">
            <w:pPr>
              <w:tabs>
                <w:tab w:val="left" w:pos="426"/>
                <w:tab w:val="left" w:pos="3976"/>
              </w:tabs>
              <w:ind w:left="0" w:right="-142" w:firstLine="0"/>
              <w:jc w:val="left"/>
              <w:rPr>
                <w:sz w:val="18"/>
                <w:szCs w:val="18"/>
              </w:rPr>
            </w:pP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w:t>
            </w:r>
            <w:r w:rsidRPr="005148EB">
              <w:rPr>
                <w:sz w:val="18"/>
                <w:szCs w:val="18"/>
              </w:rPr>
              <w:t>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Кирова д. 31,32,33,34,35,36,37,38,39,40,41,41а,42,43,44,45,46,47,48,49,50,51,52,53,54,55,56,57,58,59,60,61,62,63,64,65,66,67,68,69,70,71,72,73,74,75,76,77,78,79,80,81,82,83,84,85,86,87,88,89,90,91,92,93,94,95,96,97,98,99,10,101,102,103,104,105,106,107,108,109,110,111,112,113,114,115,116,117,118,119,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ул.50 Лет Октября д.1,2,3,4,5,6,7,8,9,10,11,12,13,14,15,16,17,18,19,20,21,22,23,24,25,26,27,28,29,30,31,32,33,34,35,36,37,38,39,40</w:t>
            </w:r>
            <w:r w:rsidRPr="005148EB">
              <w:rPr>
                <w:sz w:val="18"/>
                <w:szCs w:val="18"/>
              </w:rPr>
              <w:lastRenderedPageBreak/>
              <w:t>,41,41а,42,43,44,45,46,47,48,49,50,51,52,53,54,55,56,57,58,59,60,61,62,63,64,65,66,67,68,69,70,71,72,73,74,75,76,77,78,79,80,81,82,83,84,85,8б</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37</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26</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с. Хомутово, ул. Северная, в районе  д.27/1;</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N52°28'57.8806"</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E104°25'24.6683"</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bottom w:val="none" w:sz="4" w:space="0" w:color="000000"/>
              <w:right w:val="single" w:sz="4" w:space="0" w:color="000000"/>
            </w:tcBorders>
            <w:textDirection w:val="btLr"/>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Северная д. 1,2,3,4,5,6,7,8,9,10,11,12,13,14,15,16,17,18,19,20,21,22,23,24,25,26,27,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Щербакова д. 1,2,3,4,5,6,7,8,9,10,11,12,13,14,15,16,17,18,19,20,21,22,23,2425</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23-30</w:t>
            </w:r>
          </w:p>
        </w:tc>
      </w:tr>
      <w:tr w:rsidR="005148EB" w:rsidRPr="005148EB" w:rsidTr="00642333">
        <w:trPr>
          <w:gridAfter w:val="2"/>
          <w:wAfter w:w="743"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27</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с. Хомутово, ул. Гоголя, в районе  д.27/А; </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N52°27'36.1753"</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E104°23'24.9700"</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val="restart"/>
            <w:tcBorders>
              <w:top w:val="none" w:sz="4" w:space="0" w:color="000000"/>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5148EB">
              <w:rPr>
                <w:sz w:val="18"/>
                <w:szCs w:val="18"/>
              </w:rPr>
              <w:t>с.Хомутово</w:t>
            </w:r>
            <w:proofErr w:type="spellEnd"/>
            <w:r w:rsidRPr="005148EB">
              <w:rPr>
                <w:sz w:val="18"/>
                <w:szCs w:val="18"/>
              </w:rPr>
              <w:t>, ул. Кирова, 7А, ИНН/КПП 3827020760/382701001</w:t>
            </w:r>
          </w:p>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Гоголя д. 1,2,3,4,5,6,7,8,9,10,11,12,13,14,15,16,17,18,19,20,21,22,23,24,25,26,27,28,29,30,31,32,33,34,35,36,37,38,39,40,41,41а,42,43,44,45,46,47,48,49,50,51,52,53,54,55,56,57,58,59,60,61,62,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ул. Мурманская, 1,3,3а,4,5,11,15,14,17,19,25,26,31</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Синицина,1,2,3,4,5,6,7,8,9,10,11,12,14,16</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ул. Журавлева,1,2,3,4,6,9,10,11,12,13,15,17</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ул. Дятлова24,24а,24б,26,28,30</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w:t>
            </w:r>
            <w:proofErr w:type="spellStart"/>
            <w:r w:rsidRPr="005148EB">
              <w:rPr>
                <w:sz w:val="18"/>
                <w:szCs w:val="18"/>
              </w:rPr>
              <w:t>Мироновская</w:t>
            </w:r>
            <w:proofErr w:type="spellEnd"/>
            <w:r w:rsidRPr="005148EB">
              <w:rPr>
                <w:sz w:val="18"/>
                <w:szCs w:val="18"/>
              </w:rPr>
              <w:t xml:space="preserve"> 1,3,4,5,6</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Прокопия Малкова 1,3,5,7,9,11,13</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Петра Карцева 1,2,6</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Ивана Латышева 1,2,2а,3,4,6,8,10,12а</w:t>
            </w:r>
          </w:p>
        </w:tc>
        <w:tc>
          <w:tcPr>
            <w:tcW w:w="816" w:type="dxa"/>
            <w:gridSpan w:val="2"/>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21</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28</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с. Хомутово, ул. 1-я Урожайная в районе  д. 1 а</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N52°27'57.4310"</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E104°22'23.9057"</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8,0</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1-я Урожайная д. 1,2,3,4,5,6,7,8,9,10,11,12,13,14,15,16,17,18,19,20,21,22,23,24,25,26,27,28,29,30,31,32,33,34,35,36,37,38,39,40,41,41а,42,43,44,</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ул. 2-я Урожайная, д. 1,2,3,4,5,6,7,8,9,10,11,12,13,14,15,16,17,18,19,20,21,22, пер. Полевой  д.1,2,3,4,5,6,7,8,9,10,11,12,13,14,15,16,17,18,19,20,2122</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27-28-34</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29</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с. Хомутово, ул. Тимирязева, в районе  д.1; </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N52°27'50.6726"</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E104°22'15.3941"</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Тимирязева д. 1,2,3,4,5,6,7,8,9,10,11,12,13,14,15,16,17,18,19,20,21,22,23,24,25,26,27,28,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Новая 14,15,16,17,18,19,20,21,22,23,24,25,26,27,28,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пер. Звездный,1,2,3,4,5,6,7,8,9,10</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ул. Новая1,2,3,4,6,7,8,16</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21-28-33</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30</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с. Хомутово, ул.</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Нагорная, в районе  д.1/А; </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N52°27'40.7006"</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E104°22'16.4128"</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Нагорная д. 1,2,3,4,5,6,7,8,9,10,11,12,13,14,15</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29</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31</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с. Хомутово, ул. Зверева, в районе  д.15-2; </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N52°28'14.4668"</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E104°22'20.8969"</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8,0</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Зверева д. 1,2,3,4,5,6,7,8,9,10,11,12,13,14,15 а,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Заводская д. 1,2,3,4,5,6,7,8,9,10,11,12,13,14,15,16,17,18,19,20,21,22,23,24,25,26,27,28,29,30,31,32,33,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Летняя д. 2,3,4,5,6,7,8,9,10,11,12,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Отечественная д. 1,2,3,4,5,6,7,8,9,10,</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ул. Фабричная д. 1,2,3,4,5,6,7,8,9,10,11,12,13,14,15,16 </w:t>
            </w:r>
            <w:r w:rsidRPr="005148EB">
              <w:rPr>
                <w:sz w:val="18"/>
                <w:szCs w:val="18"/>
              </w:rPr>
              <w:lastRenderedPageBreak/>
              <w:t xml:space="preserve">а,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Круговая д. 9, 10,11,12 а,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Свободная, 2,4,4а,6,7,8,9,6а,11,10,13,14,15,17,16</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Пшеничная 1,2,3,4,3а,5,5а,6,6а,7,9,10,12,12а,13,15,16,15а</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пер. Морозный 6,6а,9</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Летняя 1,2,4а,5, 7/1, 9,10,12,13,15</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34</w:t>
            </w:r>
          </w:p>
        </w:tc>
      </w:tr>
      <w:tr w:rsidR="005148EB" w:rsidRPr="005148EB" w:rsidTr="00642333">
        <w:trPr>
          <w:gridAfter w:val="1"/>
          <w:wAfter w:w="509"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32</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с. Хомутово, ул. Чапаева, в районе  д.3;</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N52°27'47.9011"</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E104°22'29.3362"</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8,0</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Чапаева д. 1,3,6,11,11д,11е,11ж,12а</w:t>
            </w:r>
          </w:p>
        </w:tc>
        <w:tc>
          <w:tcPr>
            <w:tcW w:w="804"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24</w:t>
            </w:r>
          </w:p>
        </w:tc>
        <w:tc>
          <w:tcPr>
            <w:tcW w:w="246" w:type="dxa"/>
            <w:gridSpan w:val="2"/>
            <w:tcBorders>
              <w:left w:val="single" w:sz="4" w:space="0" w:color="000000"/>
              <w:right w:val="none" w:sz="4" w:space="0" w:color="000000"/>
            </w:tcBorders>
          </w:tcPr>
          <w:p w:rsidR="005148EB" w:rsidRPr="005148EB" w:rsidRDefault="005148EB" w:rsidP="005148EB">
            <w:pPr>
              <w:tabs>
                <w:tab w:val="left" w:pos="426"/>
                <w:tab w:val="left" w:pos="3976"/>
              </w:tabs>
              <w:ind w:left="0" w:right="-142" w:firstLine="0"/>
              <w:jc w:val="left"/>
              <w:rPr>
                <w:sz w:val="18"/>
                <w:szCs w:val="18"/>
              </w:rPr>
            </w:pP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33</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с. Хомутово, ул. Некрасова, в районе  д.3;</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N52°27'48.3629"</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E104°22'38.9922"</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Некрасова д. 1а,2а,3а,2/1,2,5,3,6,8,10</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22</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34</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с. Хомутово, ул. Крестьянская, в районе  д.13;</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N52°28'38.3147"</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E104°22'01.6698"</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8,0</w:t>
            </w:r>
          </w:p>
        </w:tc>
        <w:tc>
          <w:tcPr>
            <w:tcW w:w="1701" w:type="dxa"/>
            <w:vMerge/>
            <w:tcBorders>
              <w:left w:val="single" w:sz="4" w:space="0" w:color="000000"/>
              <w:bottom w:val="none" w:sz="4" w:space="0" w:color="000000"/>
              <w:right w:val="single" w:sz="4" w:space="0" w:color="000000"/>
            </w:tcBorders>
            <w:textDirection w:val="btLr"/>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Крестьянская д. 1,15,17,19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Терновая д.1,1а,2,2б,3,4,5,6а,7,8,11,13а,12,15,16,17,18а,20,20а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Изумрудная д. 1,1а,2,4,5,6,7,8,9,10,13,13а,15,15б,16,17,17б,19в, 19,22,24,26,28,30,38,</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ул. Просторная, 2,3,4,5,7,8,9,11,13,15,17,19,28,32,21,31,32,40</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пер. Дружный 1,2,3,5,6,7,2а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пер. Сланый 1,2,3,4,6,7,8,10</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28</w:t>
            </w:r>
          </w:p>
        </w:tc>
      </w:tr>
      <w:tr w:rsidR="005148EB" w:rsidRPr="005148EB" w:rsidTr="00642333">
        <w:trPr>
          <w:gridAfter w:val="2"/>
          <w:wAfter w:w="743"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35</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с. Хомутово, ул. Крестьянская, в районе  д.13;</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N52°28'38.5617"</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E104°22'01.5732"</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8,0</w:t>
            </w:r>
          </w:p>
        </w:tc>
        <w:tc>
          <w:tcPr>
            <w:tcW w:w="1701" w:type="dxa"/>
            <w:vMerge w:val="restart"/>
            <w:tcBorders>
              <w:top w:val="none" w:sz="4" w:space="0" w:color="000000"/>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5148EB">
              <w:rPr>
                <w:sz w:val="18"/>
                <w:szCs w:val="18"/>
              </w:rPr>
              <w:t>с.Хомутово</w:t>
            </w:r>
            <w:proofErr w:type="spellEnd"/>
            <w:r w:rsidRPr="005148EB">
              <w:rPr>
                <w:sz w:val="18"/>
                <w:szCs w:val="18"/>
              </w:rPr>
              <w:t>, ул. Кирова, 7А, ИНН/КПП 3827020760/3827010</w:t>
            </w:r>
            <w:r w:rsidRPr="005148EB">
              <w:rPr>
                <w:sz w:val="18"/>
                <w:szCs w:val="18"/>
              </w:rPr>
              <w:lastRenderedPageBreak/>
              <w:t>01</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5148EB">
              <w:rPr>
                <w:sz w:val="18"/>
                <w:szCs w:val="18"/>
              </w:rPr>
              <w:t>с.Хомутово</w:t>
            </w:r>
            <w:proofErr w:type="spellEnd"/>
            <w:r w:rsidRPr="005148EB">
              <w:rPr>
                <w:sz w:val="18"/>
                <w:szCs w:val="18"/>
              </w:rPr>
              <w:t>, ул. Кирова, 7А, ИНН/КПП 3827020760/382701001</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ул. Ракитная  д. 1, 2,3,4,5,7,10,1,12,ё14,16,18,19,19а,20,22,24,24а,26,26а,21,23,32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пер. Ивовый д. 1.2,2/1,3,4,5,6,8</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пер. Кленовый д. 1,2,3,4,5,6,7,8</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пер. Черемуховый, 1,3,7,6,9,10,12,13,14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пер. Вербный 1,2,3,4,5,6,7,8,9,10</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Якутская 17,18,22,24,26</w:t>
            </w:r>
          </w:p>
        </w:tc>
        <w:tc>
          <w:tcPr>
            <w:tcW w:w="816" w:type="dxa"/>
            <w:gridSpan w:val="2"/>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28</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36</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с. Хомутово, ул. </w:t>
            </w:r>
            <w:proofErr w:type="spellStart"/>
            <w:r w:rsidRPr="005148EB">
              <w:rPr>
                <w:sz w:val="18"/>
                <w:szCs w:val="18"/>
              </w:rPr>
              <w:t>Кольцовская</w:t>
            </w:r>
            <w:proofErr w:type="spellEnd"/>
            <w:r w:rsidRPr="005148EB">
              <w:rPr>
                <w:sz w:val="18"/>
                <w:szCs w:val="18"/>
              </w:rPr>
              <w:t>, в районе  д.47;</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N52°28'15.0045"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E104°23'57.8940"</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w:t>
            </w:r>
            <w:proofErr w:type="spellStart"/>
            <w:r w:rsidRPr="005148EB">
              <w:rPr>
                <w:sz w:val="18"/>
                <w:szCs w:val="18"/>
              </w:rPr>
              <w:t>Кольцовская</w:t>
            </w:r>
            <w:proofErr w:type="spellEnd"/>
            <w:r w:rsidRPr="005148EB">
              <w:rPr>
                <w:sz w:val="18"/>
                <w:szCs w:val="18"/>
              </w:rPr>
              <w:t xml:space="preserve"> д. 1 1,2,3,4,5,6,7,8,9,10,11,12,13,14,15</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43</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37</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с. Хомутово, ул. Подстанция, в районе  д.9;</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N52°27'53.8806"</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E104°22'01.8078"</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Подстанция д. 1,2,9,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Новая1,2,3,4,6,7,8,16</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34</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38</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с. Хомутово, пер. 1-й Трактовый , в районе  д.8;</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N52°490547</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E104°393059</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8,0</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Гравийная д. 14,16,18,20,20в,22б,22в,22/1,22/2,22,3,24б,24в,26,26а,32,36,42,48,50,52,54,56,58,60</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Мраморная, 68,68а,69,64,62,65,63,61,58,56,59,52,50,55,48,53,46,44а,42а,42,40а38а,36,34а,35,37,30а,29,30,28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Песчаная, 33,36,61а,34а,59,32,30а,30,55,26/1,26,49а,47а,24,45а,41,39а,37,35,33,31а,23а</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Гранатовая, 46,44,29/1,42,35,31/1,40,33,31,38,29,35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Рубиновая </w:t>
            </w:r>
            <w:r w:rsidRPr="005148EB">
              <w:rPr>
                <w:sz w:val="18"/>
                <w:szCs w:val="18"/>
              </w:rPr>
              <w:lastRenderedPageBreak/>
              <w:t>39,37,40,35,33,38,31а,36,29а,34,32,27,30,28а,25,26а,23,26</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Николая </w:t>
            </w:r>
            <w:proofErr w:type="spellStart"/>
            <w:r w:rsidRPr="005148EB">
              <w:rPr>
                <w:sz w:val="18"/>
                <w:szCs w:val="18"/>
              </w:rPr>
              <w:t>Кадникова</w:t>
            </w:r>
            <w:proofErr w:type="spellEnd"/>
            <w:r w:rsidRPr="005148EB">
              <w:rPr>
                <w:sz w:val="18"/>
                <w:szCs w:val="18"/>
              </w:rPr>
              <w:t xml:space="preserve"> 53,49,45,41,37,33</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Евдокии </w:t>
            </w:r>
            <w:proofErr w:type="spellStart"/>
            <w:r w:rsidRPr="005148EB">
              <w:rPr>
                <w:sz w:val="18"/>
                <w:szCs w:val="18"/>
              </w:rPr>
              <w:t>Волынкиной</w:t>
            </w:r>
            <w:proofErr w:type="spellEnd"/>
            <w:r w:rsidRPr="005148EB">
              <w:rPr>
                <w:sz w:val="18"/>
                <w:szCs w:val="18"/>
              </w:rPr>
              <w:t xml:space="preserve"> 5,6а,7,8,8а,9,10,11,13,12,15,14,17,16а,24,27,28,31,33,30,35,37,34,38,37а,42,49а,46,50,41а,43а,54,58,62,66,70,72,76,53,82,59,86,92,63,67,96,104,пер. 1-й Трактовый д.1,2,3,4,5,6,7,8, д.9.  2-й Трактовый д.1,2,3,4,5,6,7,8, д.9д.10. 3-й Трактовый д.1 2,3,4,5,6,7,8, д.9, 4-й Трактовый д.1 2,3,4,5,6,7,8, д.9, д.10. 5-й Трактовый д.1 2,3,4,5,6,7,8, д.9, д.10, 6-й Трактовый д.1, 2,3,4,5,6,7,8, д.9 д.10, 7-й трактовый д.1 2,3,4,5,6,7,8, д.9 д.10.</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Сибирская  д.1,2,3,4,5,6,7,8,9,10,11,12,13,14,15,16,17,18,19,20,21,22,23,24,25,26,27,28,29,30,31,32,33,34,35,36,36,38,39,40,41,42,43,44,45,46,47,48,49,50,51,52,53,64,55,56,1а,34а,35а,39а</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Рождественская д.1,2,3,4,5,6,7,8,9,10,11,12,13,14,15,16,17,18,19,20,21,22,23,24,25,26,27,28,29,30,31,32,33,34,35,36,36,38,39,40,41,42,43,44,45,46,47,48,49,50,51,52,53,64,55,56,57,58,59,60,61,62,63,64,65,66,67,68,69,70,51,72,73,74,2а,9а,11а,17а,19а,21а,25а,27а,54а,49а,62а,64а,70а.</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Олимпийская д.1,2,3,4,5,6,7,8,9,10,11,12,13,14,15,16,17,18,19,20,21,22,23,24,25,26,27,28,29,30,31,32,33,34,35,36,36,38,39,40,41,42,43,44,45,46,47,48,49,50,51,52,53,64,55,56,57,58,59,60,61,62,63,64,65,66.2а,4а,7а,13а,13в,15б,14а,17б,22а,29а,24а,26а,28а,32а36а,47а,44а,58а.</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52</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39</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с. Хомутово, ул. Славянская, в районе  д.47;</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N52°28'43.7914"</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E104°20'58.5799"</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Кубанская, 1,2,4,7,9,10,12,14,14а,16,16а,17,19,20,21а,22,24а,24,26,27,29,30,31,34,35,36,38,39</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Славянская, 3,7,9,10,14,15,19,21,23,25,22,24,24а,30,35,37,34,39,38,43</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Севастопольская, 5,7,7а,9,11а,14,15,16,18,20,21,22,23,24,25,26,27,28,29,30,31,32,33,34,35,36,37,38,39,40,42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Брусничная с 1д. по 21д,21А. с 22д. по 60д.61,61А,62,62А,64,65,66,70,72,73А,74,75А,76,77А,78,80,82,84,86,88,88А,90,79А,71А,83А,85А,87А,89А.90,91,92,93,94,95,96,96А,98,99,от д.100 до д.124,107А,126,128,130,132,134.</w:t>
            </w:r>
            <w:r w:rsidRPr="005148EB">
              <w:rPr>
                <w:sz w:val="18"/>
                <w:szCs w:val="18"/>
              </w:rPr>
              <w:tab/>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проезд Брусничный 1,5,7,9,11,13,16,17,19,21,21А,23,25,27,29,31,33,33А,35,14,16,18,20,22,24,26,28,30,32,34,36,38,40,42.</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43</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40</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с. Хомутово, ул. </w:t>
            </w:r>
            <w:r w:rsidRPr="005148EB">
              <w:rPr>
                <w:sz w:val="18"/>
                <w:szCs w:val="18"/>
              </w:rPr>
              <w:lastRenderedPageBreak/>
              <w:t>Восточная, в районе  д. 7;</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N52°28'04.2615"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E104°21'48.2793"</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Восточная, 1а, </w:t>
            </w:r>
            <w:r w:rsidRPr="005148EB">
              <w:rPr>
                <w:sz w:val="18"/>
                <w:szCs w:val="18"/>
              </w:rPr>
              <w:lastRenderedPageBreak/>
              <w:t>2а,3г,4,6,7,9,11,8,17,19/1,19б,23,25,27</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Советская 1,2б,2/2,3,4,5,6,7,8,9,10,11,12,13,26,28</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24</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41</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с. Хомутово, ул. Сиреневая, в районе  д. 100А;</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N52°28'34.8121"</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E104°20'53.5590"</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r w:rsidRPr="005148EB">
              <w:rPr>
                <w:sz w:val="18"/>
                <w:szCs w:val="18"/>
              </w:rPr>
              <w:t>4х3=12</w:t>
            </w: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2</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2</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8,0</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Сиреневая, 1,2,3,4,5,6,7,8,9,10,11,12,13,14,15,16,17,18,19,20,21,22,23,24,25,26,27,28,29,30,31,32,33,34,35,36,37,38,39,40,41,41а,42,43,44,45,46,47,48,49,50,51,52,53,54,55,56,57,58,59,60,61,62,63,64,65,66,67,68,69,70,71,72,73,74,75,76,77,78,79,80,81,82,83,84,85,86,87,88,89,90,91,92,93,94,95,96,97,98,99,10,101,102,103,104,105,106,107,108,109,110,111,112,113,114,115,116,117,118,119,120,121,122,123,124,125,126,127,128,129,130,131,132,132/1,133,134,135,136,137,138,139,140</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Огарева,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1,2,3,4,5,6,7,8,9,10,11,12,13,14,15,16,17,18,19,20,21,22,22а,24,26,27,29,30,33,35,45,47,49</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Радужная, 1,2,3,4,5,6,7,8,9,10,11,12,13,14,15,16,17,18,19,20,21,22,22а,24, 25,27,28,29,31,33,35,36,38,39,39а,40,40а,,41,42,43,44,45,46а,47,48а,49,51а,52,53а,54,55,56,60</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Братская,</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1,14,16,18,20,22,24,26,26а,28,31,30,,32,33,34,35,36,37,38,39,40а,41,</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Дальневосточная 1,2,3,4,5,6,7,8,9,10,11,12,13,14,15,16,17,18,19,20,21,22,23,24,25,26,27,28</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Депутатская</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1,2,3,4,5,6,7,8,9,10,11,12,13,14,31,33,34,35,36,37,41,43,47,49,50,52,54,56,58,57,61,62,63,64,66,67,69,70,79</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Пограничная</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1,2,3,4,5,6,7,8,9,10,11,12,13,14, 31,33,37,38,39,41,42,43,44,45,46,47,48,50,52,53,54,55, 58,60,62,64,65,65а,66,67,69,69а,70,72,71а,76,76а,73,73а,75,75а,77,77а,79,80а,81,82а,84а</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Васильковая</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20,21,2224,25,26,27,28,29,30,31,32,33,34,35,36,36/1,37,38,39,40,41,42,43,44,45,46,47,48,49,50,51,52,54,55,56,56а,57,58,59,60,63,63а,65,65а,67,69,71</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Е. Леонтьевой д1,1А,3,5,5А,7,2,4,6,9,12,16,16А,9А,11,11А,18,18А,13,20,15,20А,22А,17,22,19,24,21,26,23,25.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Клубничная</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1,1а,3,5,7,9,11,13,15,17,19,21,22,22а,23,24,25,25а,26,27,29,31,33,34,35,36,37,39,40,41,42,43,44,45,46,49,51,55,57,58,60,63,65,67,68,69а,70,72,74,76,77,73,75,81,83,78а,78,80,80а,82,82а,82б,84,85,87,89,91а</w:t>
            </w:r>
          </w:p>
          <w:p w:rsidR="005148EB" w:rsidRPr="005148EB" w:rsidRDefault="005148EB" w:rsidP="005148EB">
            <w:pPr>
              <w:tabs>
                <w:tab w:val="left" w:pos="426"/>
                <w:tab w:val="left" w:pos="3976"/>
              </w:tabs>
              <w:ind w:left="0" w:right="-142" w:firstLine="0"/>
              <w:jc w:val="left"/>
              <w:rPr>
                <w:sz w:val="18"/>
                <w:szCs w:val="18"/>
              </w:rPr>
            </w:pPr>
            <w:proofErr w:type="spellStart"/>
            <w:r w:rsidRPr="005148EB">
              <w:rPr>
                <w:sz w:val="18"/>
                <w:szCs w:val="18"/>
              </w:rPr>
              <w:t>ул.Цветочная</w:t>
            </w:r>
            <w:proofErr w:type="spellEnd"/>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1,2,3,5,7,9,11,13,15,17,19,21,22,22а,23,24,25,25а,26,27,</w:t>
            </w:r>
            <w:r w:rsidRPr="005148EB">
              <w:rPr>
                <w:sz w:val="18"/>
                <w:szCs w:val="18"/>
              </w:rPr>
              <w:lastRenderedPageBreak/>
              <w:t>29,31,33,34,35,36,37,39,40,41,42,43,44,45,46,49,51,55,57,58,60,63,65,67,68,69а,70,72,74,76,77,73,75,81,83,78а,78,80,80а,82,82а,82б,84,85,87,89,91,93,95,96,97,98,100,100а,101,103,110</w:t>
            </w:r>
          </w:p>
          <w:p w:rsidR="005148EB" w:rsidRPr="005148EB" w:rsidRDefault="005148EB" w:rsidP="005148EB">
            <w:pPr>
              <w:tabs>
                <w:tab w:val="left" w:pos="426"/>
                <w:tab w:val="left" w:pos="3976"/>
              </w:tabs>
              <w:ind w:left="0" w:right="-142" w:firstLine="0"/>
              <w:jc w:val="left"/>
              <w:rPr>
                <w:sz w:val="18"/>
                <w:szCs w:val="18"/>
              </w:rPr>
            </w:pPr>
            <w:proofErr w:type="spellStart"/>
            <w:r w:rsidRPr="005148EB">
              <w:rPr>
                <w:sz w:val="18"/>
                <w:szCs w:val="18"/>
              </w:rPr>
              <w:t>пер.М</w:t>
            </w:r>
            <w:proofErr w:type="spellEnd"/>
            <w:r w:rsidRPr="005148EB">
              <w:rPr>
                <w:sz w:val="18"/>
                <w:szCs w:val="18"/>
              </w:rPr>
              <w:t xml:space="preserve">. </w:t>
            </w:r>
            <w:proofErr w:type="spellStart"/>
            <w:r w:rsidRPr="005148EB">
              <w:rPr>
                <w:sz w:val="18"/>
                <w:szCs w:val="18"/>
              </w:rPr>
              <w:t>Верпето</w:t>
            </w:r>
            <w:proofErr w:type="spellEnd"/>
            <w:r w:rsidRPr="005148EB">
              <w:rPr>
                <w:sz w:val="18"/>
                <w:szCs w:val="18"/>
              </w:rPr>
              <w:t xml:space="preserve"> д.1,2,3,4,5,6,7,8,9,10</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пер. Ягодный</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1,2,3,5,7,9,11,13,15,17,19,21,22,22а,23,24</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Украинская 1,1а,2,4,5,6,8,10,11,14,15,18,21,22,24,26,27,28,30,33,34,38,39,40,31,33,35,37,39,42,44,45,46,48,51,52,56,57,61,63,64,69,70,72,72а </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32</w:t>
            </w:r>
          </w:p>
        </w:tc>
      </w:tr>
      <w:tr w:rsidR="005148EB" w:rsidRPr="005148EB" w:rsidTr="00642333">
        <w:trPr>
          <w:gridAfter w:val="2"/>
          <w:wAfter w:w="743"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42</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с. Хомутово, ул. И. Рогаль, в районе  д.16-2;</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N52°28'56.2028"</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E104°24'51.0647"</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Ирины Рогаль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16,21/2,32а,34а,34б,30б,30а,32в,34/1,26б,27/1,27/2,27/3,27/4,27/5,36,38,40,44,31,33,48,50,35,54а,52а/1,41а,60/1,47,43</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50 Лет Октября</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20,20/124а,24,26,28,31,32,30,39,34,36а,33б,35,38,40,42,44,37,37а,43б,43а,39,48,41,48а</w:t>
            </w:r>
          </w:p>
        </w:tc>
        <w:tc>
          <w:tcPr>
            <w:tcW w:w="816" w:type="dxa"/>
            <w:gridSpan w:val="2"/>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24</w:t>
            </w:r>
          </w:p>
        </w:tc>
      </w:tr>
      <w:tr w:rsidR="005148EB" w:rsidRPr="005148EB" w:rsidTr="00642333">
        <w:trPr>
          <w:gridAfter w:val="2"/>
          <w:wAfter w:w="743" w:type="dxa"/>
          <w:trHeight w:val="253"/>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43</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с. Хомутово, ул. Колхозная, в районе д. 4 </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52.28456</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104.24367</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0,75            </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Гаражная,1,1а,1/2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Колхозная</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3,4,5,7,8,9,12,13,14,15,16,17,18,20,24,26,27,28,30,32,34,35,36,38,39,40,41</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пер. Пушкина 1,1/1,1г,1/2,3,4,4а,5,6б,7,8а,8,10,10а,11,12,16,20</w:t>
            </w:r>
          </w:p>
        </w:tc>
        <w:tc>
          <w:tcPr>
            <w:tcW w:w="816" w:type="dxa"/>
            <w:gridSpan w:val="2"/>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21</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44</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д. Позднякова, ул. </w:t>
            </w:r>
            <w:proofErr w:type="spellStart"/>
            <w:r w:rsidRPr="005148EB">
              <w:rPr>
                <w:sz w:val="18"/>
                <w:szCs w:val="18"/>
              </w:rPr>
              <w:t>Кузьмихинская</w:t>
            </w:r>
            <w:proofErr w:type="spellEnd"/>
            <w:r w:rsidRPr="005148EB">
              <w:rPr>
                <w:sz w:val="18"/>
                <w:szCs w:val="18"/>
              </w:rPr>
              <w:t>, в районе  д. 1б;</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N52°29'17.9417"</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E104°26'21.5023"</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w:t>
            </w:r>
            <w:proofErr w:type="spellStart"/>
            <w:r w:rsidRPr="005148EB">
              <w:rPr>
                <w:sz w:val="18"/>
                <w:szCs w:val="18"/>
              </w:rPr>
              <w:t>Кузмихинская</w:t>
            </w:r>
            <w:proofErr w:type="spellEnd"/>
            <w:r w:rsidRPr="005148EB">
              <w:rPr>
                <w:sz w:val="18"/>
                <w:szCs w:val="18"/>
              </w:rPr>
              <w:t xml:space="preserve">,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1,23,4,4/1,5,6,7,8,9,10,11,12,13,15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Вавилова,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1,3,5,5/1,2,1б,1а,6,7,8,9,10,11,12,13,14,15,16,17,18,19,20,21 </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31-34</w:t>
            </w:r>
          </w:p>
        </w:tc>
      </w:tr>
      <w:tr w:rsidR="005148EB" w:rsidRPr="005148EB" w:rsidTr="00642333">
        <w:trPr>
          <w:gridAfter w:val="2"/>
          <w:wAfter w:w="743"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45</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д. Позднякова, ул. Левобережная, в районе  д. 2;</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N52°29'04.7470"</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E104°26'07.1150"</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bottom w:val="none" w:sz="4" w:space="0" w:color="000000"/>
              <w:right w:val="single" w:sz="4" w:space="0" w:color="000000"/>
            </w:tcBorders>
            <w:textDirection w:val="btLr"/>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Левобережная</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1,2,3,3а,4,5,6,8,10,12,14,16,7,13,16б,19,22,24а,24,22а,26,28а,30,30б,32</w:t>
            </w:r>
          </w:p>
        </w:tc>
        <w:tc>
          <w:tcPr>
            <w:tcW w:w="816" w:type="dxa"/>
            <w:gridSpan w:val="2"/>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24-32</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46</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д. Позднякова, ул. Российская, в районе  д.  2б;</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N52°29'02.6078"</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E104°26'35.8040"</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val="restart"/>
            <w:tcBorders>
              <w:top w:val="none" w:sz="4" w:space="0" w:color="000000"/>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5148EB">
              <w:rPr>
                <w:sz w:val="18"/>
                <w:szCs w:val="18"/>
              </w:rPr>
              <w:t>с.Хомутово</w:t>
            </w:r>
            <w:proofErr w:type="spellEnd"/>
            <w:r w:rsidRPr="005148EB">
              <w:rPr>
                <w:sz w:val="18"/>
                <w:szCs w:val="18"/>
              </w:rPr>
              <w:t>, ул. Кирова, 7А, ИНН/КПП 3827020760/382701001</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Российская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1,1а,1а/1,1б,2,3,5,5а,3б,3а,9,9а,11,11а,13б,14,15,15а,8</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55</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47</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д. Позднякова, ул. Российская, в районе  д.7;</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N52°28'51.3290"</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E104°26'21.0111"</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Российская,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17а,21,23/1,23б,23Г,25а,25/1,27а,28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Летчиков</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1а,2,3,4,6,7,8,9,10,10а,,9а/1,,11,11а,15,16,17,17а</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35-59</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48</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д. Позднякова, ул. Мостовая, в районе  д.7;</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N52°29'26.6533"</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E104°26'20.0065"</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Мостовая</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1,3,5,5/1,2,1б,1а,6,7,8,9,10,11,12,13,14,15,16,17,18,19.20,21</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51-63</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49</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д. Куда, ул. Октября, в районе  м-на «Рублик»</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N52°26'29.4277"</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E104°24'44.0969"</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8</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Октября,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1,2,3,1а,10,12,1/1,1б,10а,7,9,13,2а.4,6,27а,</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Малый поселок</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1,1а,6,4,8 </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38-41</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50</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д. Куда, </w:t>
            </w:r>
            <w:proofErr w:type="spellStart"/>
            <w:r w:rsidRPr="005148EB">
              <w:rPr>
                <w:sz w:val="18"/>
                <w:szCs w:val="18"/>
              </w:rPr>
              <w:t>ул.Тепличная</w:t>
            </w:r>
            <w:proofErr w:type="spellEnd"/>
            <w:r w:rsidRPr="005148EB">
              <w:rPr>
                <w:sz w:val="18"/>
                <w:szCs w:val="18"/>
              </w:rPr>
              <w:t xml:space="preserve">, в </w:t>
            </w:r>
            <w:r w:rsidRPr="005148EB">
              <w:rPr>
                <w:sz w:val="18"/>
                <w:szCs w:val="18"/>
              </w:rPr>
              <w:lastRenderedPageBreak/>
              <w:t>районе  д.6А</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N52°26'26.0491"</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E104°24'53.5018"</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8</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Октября</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18,18а,20,23,22,24/1,24/2,24,22а,22/2,22б,26,30,32,27</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24-26</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51</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д. Куда, ул. Тепличная, в районе  д. 1/2</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N52°26'43.5181"</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E104°24'18.7596"</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8</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Тепличная,</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1А,5а/1,5б,4в,5,7,7а,11,6.8,10,11а,12,15,15а,17,19,14,21,23,25,27,16,23а,9,20,7а/1,29,18/1,32а,32б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Дзержинского</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1,2,1а,2/1,1а,3,4,4а,5,6,5/1,8,10,12,14,11,13,16,18,15,17,19,21,22,22а,24,24/1,24а,24б,25,27,29,26б,26,31,33,35,37,28/1,39,39а,41,41а,32,30,32а,43,45,34,36а,45,47,49,36,49/1,38,51,53,40,42</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22-24</w:t>
            </w:r>
          </w:p>
        </w:tc>
      </w:tr>
      <w:tr w:rsidR="005148EB" w:rsidRPr="005148EB" w:rsidTr="00642333">
        <w:trPr>
          <w:gridAfter w:val="3"/>
          <w:wAfter w:w="755" w:type="dxa"/>
          <w:trHeight w:val="276"/>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52</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д. Куда ул. Трактовая в районе д.11</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lang w:val="en-US"/>
              </w:rPr>
              <w:t>N52.436875, E104.39</w:t>
            </w:r>
            <w:r w:rsidRPr="005148EB">
              <w:rPr>
                <w:sz w:val="18"/>
                <w:szCs w:val="18"/>
              </w:rPr>
              <w:t>.</w:t>
            </w:r>
            <w:r w:rsidRPr="005148EB">
              <w:rPr>
                <w:sz w:val="18"/>
                <w:szCs w:val="18"/>
                <w:lang w:val="en-US"/>
              </w:rPr>
              <w:t>1045</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p w:rsidR="005148EB" w:rsidRPr="005148EB" w:rsidRDefault="005148EB" w:rsidP="005148EB">
            <w:pPr>
              <w:tabs>
                <w:tab w:val="left" w:pos="426"/>
                <w:tab w:val="left" w:pos="3976"/>
              </w:tabs>
              <w:ind w:left="0" w:right="-142" w:firstLine="0"/>
              <w:jc w:val="left"/>
              <w:rPr>
                <w:sz w:val="18"/>
                <w:szCs w:val="18"/>
              </w:rPr>
            </w:pP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p w:rsidR="005148EB" w:rsidRPr="005148EB" w:rsidRDefault="005148EB" w:rsidP="005148EB">
            <w:pPr>
              <w:tabs>
                <w:tab w:val="left" w:pos="426"/>
                <w:tab w:val="left" w:pos="3976"/>
              </w:tabs>
              <w:ind w:left="0" w:right="-142" w:firstLine="0"/>
              <w:jc w:val="left"/>
              <w:rPr>
                <w:sz w:val="18"/>
                <w:szCs w:val="18"/>
              </w:rPr>
            </w:pP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p w:rsidR="005148EB" w:rsidRPr="005148EB" w:rsidRDefault="005148EB" w:rsidP="005148EB">
            <w:pPr>
              <w:tabs>
                <w:tab w:val="left" w:pos="426"/>
                <w:tab w:val="left" w:pos="3976"/>
              </w:tabs>
              <w:ind w:left="0" w:right="-142" w:firstLine="0"/>
              <w:jc w:val="left"/>
              <w:rPr>
                <w:sz w:val="18"/>
                <w:szCs w:val="18"/>
              </w:rPr>
            </w:pP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Дорожная1,2,3,4,5,6,7,8,9,10,11,12,13,14,15,16,17,18,19,20,22,24.</w:t>
            </w:r>
          </w:p>
          <w:p w:rsidR="005148EB" w:rsidRPr="005148EB" w:rsidRDefault="005148EB" w:rsidP="005148EB">
            <w:pPr>
              <w:tabs>
                <w:tab w:val="left" w:pos="426"/>
                <w:tab w:val="left" w:pos="3976"/>
              </w:tabs>
              <w:ind w:left="0" w:right="-142" w:firstLine="0"/>
              <w:jc w:val="left"/>
              <w:rPr>
                <w:sz w:val="18"/>
                <w:szCs w:val="18"/>
              </w:rPr>
            </w:pPr>
            <w:proofErr w:type="spellStart"/>
            <w:r w:rsidRPr="005148EB">
              <w:rPr>
                <w:sz w:val="18"/>
                <w:szCs w:val="18"/>
              </w:rPr>
              <w:t>ул.Центральная</w:t>
            </w:r>
            <w:proofErr w:type="spellEnd"/>
            <w:r w:rsidRPr="005148EB">
              <w:rPr>
                <w:sz w:val="18"/>
                <w:szCs w:val="18"/>
              </w:rPr>
              <w:t xml:space="preserve"> 1,2,3,4,5,6,7,8,9,10,11,12,13,15,16,17,18,19,20,21,23.</w:t>
            </w:r>
          </w:p>
          <w:p w:rsidR="005148EB" w:rsidRPr="005148EB" w:rsidRDefault="005148EB" w:rsidP="005148EB">
            <w:pPr>
              <w:tabs>
                <w:tab w:val="left" w:pos="426"/>
                <w:tab w:val="left" w:pos="3976"/>
              </w:tabs>
              <w:ind w:left="0" w:right="-142" w:firstLine="0"/>
              <w:jc w:val="left"/>
              <w:rPr>
                <w:sz w:val="18"/>
                <w:szCs w:val="18"/>
              </w:rPr>
            </w:pPr>
            <w:proofErr w:type="spellStart"/>
            <w:r w:rsidRPr="005148EB">
              <w:rPr>
                <w:sz w:val="18"/>
                <w:szCs w:val="18"/>
              </w:rPr>
              <w:t>ул.Апрельская</w:t>
            </w:r>
            <w:proofErr w:type="spellEnd"/>
            <w:r w:rsidRPr="005148EB">
              <w:rPr>
                <w:sz w:val="18"/>
                <w:szCs w:val="18"/>
              </w:rPr>
              <w:t xml:space="preserve"> 1,2,3,4,5,6,7,8,9,10,11,12,13,14,15,16,17,19,20,24,26.</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Трактовая 1,2,3,4,5,6,7,8,9,10,11,12,13,14,15,16,17,18,19,20,21,22,23,24,25,26,27,29,31.</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Магистральная 1,3,5.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Ленина 1Г,1Д,1Ж,1/3,1/2,2Л,2Д,2Е,2/З,2И,2К/1</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21-98</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53</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д. Куда, ул. Красноармейская, в районе  д. 12-2;</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N52°26'36.1023"</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E104°24'09.1423"</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8</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Красноармейская,</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1,2,3,4,5,6,7,8,8а,9,11,11/1,12,14</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Горная,</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5,6,8,10,12,25,27,29,31,33,35,26,37,39,32,34,36,41,43,43/1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пер. Пионерский</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1,1а,1б,2,3,4,5,6,6б,7,9,10,11,8,12,13,15,17</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20-22</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54</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д. Куда, ул. Луговая, в районе  д. 2;</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N52°26'45.1543"</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E104°24'01.4948"</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8,0</w:t>
            </w:r>
          </w:p>
        </w:tc>
        <w:tc>
          <w:tcPr>
            <w:tcW w:w="1701" w:type="dxa"/>
            <w:vMerge/>
            <w:tcBorders>
              <w:left w:val="single" w:sz="4" w:space="0" w:color="000000"/>
              <w:bottom w:val="none" w:sz="4" w:space="0" w:color="000000"/>
              <w:right w:val="single" w:sz="4" w:space="0" w:color="000000"/>
            </w:tcBorders>
            <w:textDirection w:val="btLr"/>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Луговая,</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1,2,3,4/1,6,3/1,3/2,3/3,3б,3а,10/2,14/1,10а,10в,7а,5б</w:t>
            </w:r>
          </w:p>
          <w:p w:rsidR="005148EB" w:rsidRPr="005148EB" w:rsidRDefault="005148EB" w:rsidP="005148EB">
            <w:pPr>
              <w:tabs>
                <w:tab w:val="left" w:pos="426"/>
                <w:tab w:val="left" w:pos="3976"/>
              </w:tabs>
              <w:ind w:left="0" w:right="-142" w:firstLine="0"/>
              <w:jc w:val="left"/>
              <w:rPr>
                <w:sz w:val="18"/>
                <w:szCs w:val="18"/>
              </w:rPr>
            </w:pPr>
            <w:proofErr w:type="spellStart"/>
            <w:r w:rsidRPr="005148EB">
              <w:rPr>
                <w:sz w:val="18"/>
                <w:szCs w:val="18"/>
              </w:rPr>
              <w:t>ул</w:t>
            </w:r>
            <w:proofErr w:type="spellEnd"/>
            <w:r w:rsidRPr="005148EB">
              <w:rPr>
                <w:sz w:val="18"/>
                <w:szCs w:val="18"/>
              </w:rPr>
              <w:t xml:space="preserve"> Кошевого,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1,1/1,1/2,1/3,1/4,2,2/2,2б,4,4а,3,5,6,7,8,9,10,11,12,10а,14,18,20,22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Луговая 15,16,16/1,17,17в,17г,19/1,19/2,20,20в,2121б,21а</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33-38</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55</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д. Куда, ул. </w:t>
            </w:r>
            <w:proofErr w:type="spellStart"/>
            <w:r w:rsidRPr="005148EB">
              <w:rPr>
                <w:sz w:val="18"/>
                <w:szCs w:val="18"/>
              </w:rPr>
              <w:t>Луговая,в</w:t>
            </w:r>
            <w:proofErr w:type="spellEnd"/>
            <w:r w:rsidRPr="005148EB">
              <w:rPr>
                <w:sz w:val="18"/>
                <w:szCs w:val="18"/>
              </w:rPr>
              <w:t xml:space="preserve"> районе  д. 19; </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N52°26'44.1420"</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E104°23'19.3369"</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val="restart"/>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Луговая,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д.22,22г,22в,22,24</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22</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56</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д. Куда, пер. Островной, в районе  д.20Б;</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N52°26'51.3809"</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E104°22'51.2574"</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Островная,</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5б,5в,4б,6/2,6а,6б,6г</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пер. Островной,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1,1а,2/2,1б,4,6,6/3,2,8,20б,44,42,36,36а,34,29,30,32,28,24а,24,22а,22,18а,16/2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пер. Дачный</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1,6,8,10,12,12а,13,18,24,28,30,32</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35-37</w:t>
            </w:r>
          </w:p>
        </w:tc>
      </w:tr>
      <w:tr w:rsidR="005148EB" w:rsidRPr="005148EB" w:rsidTr="00642333">
        <w:trPr>
          <w:gridAfter w:val="3"/>
          <w:wAfter w:w="755" w:type="dxa"/>
          <w:trHeight w:val="799"/>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57</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д. Куда, ул. Лермонтова, в районе  д. 14; </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N52°26'49.3334"</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E104°23'57.3713"</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Заречная, 1,1/13,5,7а,7б,7г,14,14а,15,16,18,</w:t>
            </w:r>
          </w:p>
          <w:p w:rsidR="005148EB" w:rsidRPr="005148EB" w:rsidRDefault="005148EB" w:rsidP="005148EB">
            <w:pPr>
              <w:tabs>
                <w:tab w:val="left" w:pos="426"/>
                <w:tab w:val="left" w:pos="3976"/>
              </w:tabs>
              <w:ind w:left="0" w:right="-142" w:firstLine="0"/>
              <w:jc w:val="left"/>
              <w:rPr>
                <w:sz w:val="18"/>
                <w:szCs w:val="18"/>
              </w:rPr>
            </w:pPr>
            <w:proofErr w:type="spellStart"/>
            <w:r w:rsidRPr="005148EB">
              <w:rPr>
                <w:sz w:val="18"/>
                <w:szCs w:val="18"/>
              </w:rPr>
              <w:t>ул.Ленина</w:t>
            </w:r>
            <w:proofErr w:type="spellEnd"/>
            <w:r w:rsidRPr="005148EB">
              <w:rPr>
                <w:sz w:val="18"/>
                <w:szCs w:val="18"/>
              </w:rPr>
              <w:t xml:space="preserve">,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22,22а,24,24а,22г,26,28,27/2,31,28а,28/1.29б,28б,33</w:t>
            </w:r>
          </w:p>
          <w:p w:rsidR="005148EB" w:rsidRPr="005148EB" w:rsidRDefault="005148EB" w:rsidP="005148EB">
            <w:pPr>
              <w:tabs>
                <w:tab w:val="left" w:pos="426"/>
                <w:tab w:val="left" w:pos="3976"/>
              </w:tabs>
              <w:ind w:left="0" w:right="-142" w:firstLine="0"/>
              <w:jc w:val="left"/>
              <w:rPr>
                <w:sz w:val="18"/>
                <w:szCs w:val="18"/>
              </w:rPr>
            </w:pPr>
            <w:proofErr w:type="spellStart"/>
            <w:r w:rsidRPr="005148EB">
              <w:rPr>
                <w:sz w:val="18"/>
                <w:szCs w:val="18"/>
              </w:rPr>
              <w:t>ул.Лермонтова</w:t>
            </w:r>
            <w:proofErr w:type="spellEnd"/>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7,10,12,14</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35</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58</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д. Куда, ул. Заречная, в районе  д.10/1; </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N52°26'59.1614"</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E104°23'57.7962"</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Заречная</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24/1,24/3,24/4,26/1,26а,30,30а,30б,30в,30г,32,32а </w:t>
            </w:r>
            <w:proofErr w:type="spellStart"/>
            <w:r w:rsidRPr="005148EB">
              <w:rPr>
                <w:sz w:val="18"/>
                <w:szCs w:val="18"/>
              </w:rPr>
              <w:t>ул.Ленина</w:t>
            </w:r>
            <w:proofErr w:type="spellEnd"/>
            <w:r w:rsidRPr="005148EB">
              <w:rPr>
                <w:sz w:val="18"/>
                <w:szCs w:val="18"/>
              </w:rPr>
              <w:t xml:space="preserve">,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35,35а,30в,37,32,34,34а,36,37,39,39а,41,43,38/1,38,40,42,43,45,47,49,49а,51,46,46а,48,48а,50,51,53,55,52,56,59,61,63,65,67,60а,73,75</w:t>
            </w:r>
          </w:p>
          <w:p w:rsidR="005148EB" w:rsidRPr="005148EB" w:rsidRDefault="005148EB" w:rsidP="005148EB">
            <w:pPr>
              <w:tabs>
                <w:tab w:val="left" w:pos="426"/>
                <w:tab w:val="left" w:pos="3976"/>
              </w:tabs>
              <w:ind w:left="0" w:right="-142" w:firstLine="0"/>
              <w:jc w:val="left"/>
              <w:rPr>
                <w:sz w:val="18"/>
                <w:szCs w:val="18"/>
              </w:rPr>
            </w:pP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28</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59</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д. Куда, ул. Заречная, в районе  д. 15/7; </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N52°27'07.2941"</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E104°23'50.3804"</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Заречная</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20,20/1,22,26,28,26/1,24,</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23-33</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60</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д. Куда, ул. </w:t>
            </w:r>
            <w:proofErr w:type="spellStart"/>
            <w:r w:rsidRPr="005148EB">
              <w:rPr>
                <w:sz w:val="18"/>
                <w:szCs w:val="18"/>
              </w:rPr>
              <w:t>Лазурная,в</w:t>
            </w:r>
            <w:proofErr w:type="spellEnd"/>
            <w:r w:rsidRPr="005148EB">
              <w:rPr>
                <w:sz w:val="18"/>
                <w:szCs w:val="18"/>
              </w:rPr>
              <w:t xml:space="preserve"> районе  д.19</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N52°27'33.9608"</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E104°24'27.5558"</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Молодежная,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2,3,7,9,9/1,2/1,8,4,15,16,18,28,36,29,25,25а,23,23а,24а,26в,26г,26б,26,24/4,24/1,24/2,24/3</w:t>
            </w:r>
          </w:p>
          <w:p w:rsidR="005148EB" w:rsidRPr="005148EB" w:rsidRDefault="005148EB" w:rsidP="005148EB">
            <w:pPr>
              <w:tabs>
                <w:tab w:val="left" w:pos="426"/>
                <w:tab w:val="left" w:pos="3976"/>
              </w:tabs>
              <w:ind w:left="0" w:right="-142" w:firstLine="0"/>
              <w:jc w:val="left"/>
              <w:rPr>
                <w:sz w:val="18"/>
                <w:szCs w:val="18"/>
              </w:rPr>
            </w:pPr>
            <w:proofErr w:type="spellStart"/>
            <w:r w:rsidRPr="005148EB">
              <w:rPr>
                <w:sz w:val="18"/>
                <w:szCs w:val="18"/>
              </w:rPr>
              <w:t>ул.Береговая</w:t>
            </w:r>
            <w:proofErr w:type="spellEnd"/>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25/3,25/4,25/5,25г,26,25,</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21</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61</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д. Куда, ул. Береговая, в районе  д. 27;</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N52°27'23.4229"</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E104°24'13.6899"</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Береговая</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27/2,35/1,39/1,39/3,23/1,44,50,54/8,54/7,50а/1,50/254/4а,54/1,54/2,56/1,54/4а,54/4,54/5,54/6</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20-30</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62</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д. Куда, ул. Июльская, в районе  д. 5;</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N52°26'02.1899"</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E104°23'38.6359"</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w:t>
            </w:r>
            <w:r w:rsidRPr="005148EB">
              <w:rPr>
                <w:sz w:val="18"/>
                <w:szCs w:val="18"/>
              </w:rPr>
              <w:t>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Подгорная</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2б,1/1,1а,2,4,5,4а,6,6а7,8,9,11,12,12/1,17а,14,15,17,18,18а.18б,20,22,24,26,19,28,30,32,34,35,36,40,40б,406,40б/1,40а,42б,42,44,48,21а,31а,50,52,52/1,54,56,58,62,б,64в</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Июльская,</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5,6,10,11,8,10,11/1,11а11б,12,14,16,17,18,13/1,20,21,22,24,25,25а,27,33 </w:t>
            </w:r>
          </w:p>
          <w:p w:rsidR="005148EB" w:rsidRPr="005148EB" w:rsidRDefault="005148EB" w:rsidP="005148EB">
            <w:pPr>
              <w:tabs>
                <w:tab w:val="left" w:pos="426"/>
                <w:tab w:val="left" w:pos="3976"/>
              </w:tabs>
              <w:ind w:left="0" w:right="-142" w:firstLine="0"/>
              <w:jc w:val="left"/>
              <w:rPr>
                <w:sz w:val="18"/>
                <w:szCs w:val="18"/>
              </w:rPr>
            </w:pPr>
            <w:proofErr w:type="spellStart"/>
            <w:r w:rsidRPr="005148EB">
              <w:rPr>
                <w:sz w:val="18"/>
                <w:szCs w:val="18"/>
              </w:rPr>
              <w:t>ул.Горная</w:t>
            </w:r>
            <w:proofErr w:type="spellEnd"/>
            <w:r w:rsidRPr="005148EB">
              <w:rPr>
                <w:sz w:val="18"/>
                <w:szCs w:val="18"/>
              </w:rPr>
              <w:t xml:space="preserve">,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5,6,8,10,11,12,25,27,29,31,33,26,30,35,37,39,41,36,43,43/1</w:t>
            </w:r>
          </w:p>
          <w:p w:rsidR="005148EB" w:rsidRPr="005148EB" w:rsidRDefault="005148EB" w:rsidP="005148EB">
            <w:pPr>
              <w:tabs>
                <w:tab w:val="left" w:pos="426"/>
                <w:tab w:val="left" w:pos="3976"/>
              </w:tabs>
              <w:ind w:left="0" w:right="-142" w:firstLine="0"/>
              <w:jc w:val="left"/>
              <w:rPr>
                <w:sz w:val="18"/>
                <w:szCs w:val="18"/>
              </w:rPr>
            </w:pPr>
            <w:proofErr w:type="spellStart"/>
            <w:r w:rsidRPr="005148EB">
              <w:rPr>
                <w:sz w:val="18"/>
                <w:szCs w:val="18"/>
              </w:rPr>
              <w:t>пер.Осенний</w:t>
            </w:r>
            <w:proofErr w:type="spellEnd"/>
            <w:r w:rsidRPr="005148EB">
              <w:rPr>
                <w:sz w:val="18"/>
                <w:szCs w:val="18"/>
              </w:rPr>
              <w:t>. 10</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ул.Сукачева,3,6,11,13,15.17а,18,19 </w:t>
            </w:r>
          </w:p>
          <w:p w:rsidR="005148EB" w:rsidRPr="005148EB" w:rsidRDefault="005148EB" w:rsidP="005148EB">
            <w:pPr>
              <w:tabs>
                <w:tab w:val="left" w:pos="426"/>
                <w:tab w:val="left" w:pos="3976"/>
              </w:tabs>
              <w:ind w:left="0" w:right="-142" w:firstLine="0"/>
              <w:jc w:val="left"/>
              <w:rPr>
                <w:sz w:val="18"/>
                <w:szCs w:val="18"/>
              </w:rPr>
            </w:pPr>
            <w:proofErr w:type="spellStart"/>
            <w:r w:rsidRPr="005148EB">
              <w:rPr>
                <w:sz w:val="18"/>
                <w:szCs w:val="18"/>
              </w:rPr>
              <w:t>ул.Удачная</w:t>
            </w:r>
            <w:proofErr w:type="spellEnd"/>
            <w:r w:rsidRPr="005148EB">
              <w:rPr>
                <w:sz w:val="18"/>
                <w:szCs w:val="18"/>
              </w:rPr>
              <w:t>. 1,2,6,8,9,10.12,19/1</w:t>
            </w:r>
          </w:p>
          <w:p w:rsidR="005148EB" w:rsidRPr="005148EB" w:rsidRDefault="005148EB" w:rsidP="005148EB">
            <w:pPr>
              <w:tabs>
                <w:tab w:val="left" w:pos="426"/>
                <w:tab w:val="left" w:pos="3976"/>
              </w:tabs>
              <w:ind w:left="0" w:right="-142" w:firstLine="0"/>
              <w:jc w:val="left"/>
              <w:rPr>
                <w:sz w:val="18"/>
                <w:szCs w:val="18"/>
              </w:rPr>
            </w:pPr>
            <w:proofErr w:type="spellStart"/>
            <w:r w:rsidRPr="005148EB">
              <w:rPr>
                <w:sz w:val="18"/>
                <w:szCs w:val="18"/>
              </w:rPr>
              <w:t>ул.Кирилловой</w:t>
            </w:r>
            <w:proofErr w:type="spellEnd"/>
            <w:r w:rsidRPr="005148EB">
              <w:rPr>
                <w:sz w:val="18"/>
                <w:szCs w:val="18"/>
              </w:rPr>
              <w:t>, 1а,15,16,17,18,19,17/1,20/1,20,24</w:t>
            </w:r>
          </w:p>
          <w:p w:rsidR="005148EB" w:rsidRPr="005148EB" w:rsidRDefault="005148EB" w:rsidP="005148EB">
            <w:pPr>
              <w:tabs>
                <w:tab w:val="left" w:pos="426"/>
                <w:tab w:val="left" w:pos="3976"/>
              </w:tabs>
              <w:ind w:left="0" w:right="-142" w:firstLine="0"/>
              <w:jc w:val="left"/>
              <w:rPr>
                <w:sz w:val="18"/>
                <w:szCs w:val="18"/>
              </w:rPr>
            </w:pPr>
            <w:proofErr w:type="spellStart"/>
            <w:r w:rsidRPr="005148EB">
              <w:rPr>
                <w:sz w:val="18"/>
                <w:szCs w:val="18"/>
              </w:rPr>
              <w:t>ул.Успешная</w:t>
            </w:r>
            <w:proofErr w:type="spellEnd"/>
            <w:r w:rsidRPr="005148EB">
              <w:rPr>
                <w:sz w:val="18"/>
                <w:szCs w:val="18"/>
              </w:rPr>
              <w:t>, 1,3,4,7,8,9,11,12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ул.Ростовская,1,1а,2,4,5,6,7,8,9,10,11,12,13,14,15,16</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ул.Слободская,1,1/2,1/3,1/4,1/5,1/6,2,3,4,5,2/4,2/3,2/2,7,8,9,10,11,12,13,14,15,16,17,18,20</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27-28</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63</w:t>
            </w:r>
          </w:p>
        </w:tc>
        <w:tc>
          <w:tcPr>
            <w:tcW w:w="1559" w:type="dxa"/>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д. Куда, ул. Александровская, в районе  д. 45;</w:t>
            </w:r>
          </w:p>
        </w:tc>
        <w:tc>
          <w:tcPr>
            <w:tcW w:w="1701" w:type="dxa"/>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N52°25'53.3120"</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E104°23'00.1666"</w:t>
            </w:r>
          </w:p>
        </w:tc>
        <w:tc>
          <w:tcPr>
            <w:tcW w:w="1417" w:type="dxa"/>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bottom w:val="non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2-я Александровская, 1,3,4,6,7,8,9,10,11,12,13,14а,15,16,17,18,18а,19,20,21,28,29,33,34,35,37,42,44/1,44/2,46,</w:t>
            </w:r>
          </w:p>
          <w:p w:rsidR="005148EB" w:rsidRPr="005148EB" w:rsidRDefault="005148EB" w:rsidP="005148EB">
            <w:pPr>
              <w:tabs>
                <w:tab w:val="left" w:pos="426"/>
                <w:tab w:val="left" w:pos="3976"/>
              </w:tabs>
              <w:ind w:left="0" w:right="-142" w:firstLine="0"/>
              <w:jc w:val="left"/>
              <w:rPr>
                <w:sz w:val="18"/>
                <w:szCs w:val="18"/>
              </w:rPr>
            </w:pPr>
            <w:proofErr w:type="spellStart"/>
            <w:r w:rsidRPr="005148EB">
              <w:rPr>
                <w:sz w:val="18"/>
                <w:szCs w:val="18"/>
              </w:rPr>
              <w:t>ул.Фартовая</w:t>
            </w:r>
            <w:proofErr w:type="spellEnd"/>
            <w:r w:rsidRPr="005148EB">
              <w:rPr>
                <w:sz w:val="18"/>
                <w:szCs w:val="18"/>
              </w:rPr>
              <w:t xml:space="preserve">, </w:t>
            </w:r>
            <w:r w:rsidRPr="005148EB">
              <w:rPr>
                <w:sz w:val="18"/>
                <w:szCs w:val="18"/>
              </w:rPr>
              <w:lastRenderedPageBreak/>
              <w:t>4,4а,6,6а,7,8,10,12,12а,14,14а,16,16а,20,19,24,24а,21/1,23,26,32/1,34,36,38,40,42,44,46</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Андреевская, 6,5а,11,14,15,16,17,18,19,20,22,24,24а,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ул.Волгоградская,12,24,</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w:t>
            </w:r>
            <w:proofErr w:type="spellStart"/>
            <w:r w:rsidRPr="005148EB">
              <w:rPr>
                <w:sz w:val="18"/>
                <w:szCs w:val="18"/>
              </w:rPr>
              <w:t>ул.Смоленская</w:t>
            </w:r>
            <w:proofErr w:type="spellEnd"/>
            <w:r w:rsidRPr="005148EB">
              <w:rPr>
                <w:sz w:val="18"/>
                <w:szCs w:val="18"/>
              </w:rPr>
              <w:t>, 3,6,7,8,9,16,16а,19,</w:t>
            </w:r>
          </w:p>
          <w:p w:rsidR="005148EB" w:rsidRPr="005148EB" w:rsidRDefault="005148EB" w:rsidP="005148EB">
            <w:pPr>
              <w:tabs>
                <w:tab w:val="left" w:pos="426"/>
                <w:tab w:val="left" w:pos="3976"/>
              </w:tabs>
              <w:ind w:left="0" w:right="-142" w:firstLine="0"/>
              <w:jc w:val="left"/>
              <w:rPr>
                <w:sz w:val="18"/>
                <w:szCs w:val="18"/>
              </w:rPr>
            </w:pPr>
            <w:proofErr w:type="spellStart"/>
            <w:r w:rsidRPr="005148EB">
              <w:rPr>
                <w:sz w:val="18"/>
                <w:szCs w:val="18"/>
              </w:rPr>
              <w:t>ул.Можайская</w:t>
            </w:r>
            <w:proofErr w:type="spellEnd"/>
            <w:r w:rsidRPr="005148EB">
              <w:rPr>
                <w:sz w:val="18"/>
                <w:szCs w:val="18"/>
              </w:rPr>
              <w:t xml:space="preserve">, 37 </w:t>
            </w:r>
          </w:p>
          <w:p w:rsidR="005148EB" w:rsidRPr="005148EB" w:rsidRDefault="005148EB" w:rsidP="005148EB">
            <w:pPr>
              <w:tabs>
                <w:tab w:val="left" w:pos="426"/>
                <w:tab w:val="left" w:pos="3976"/>
              </w:tabs>
              <w:ind w:left="0" w:right="-142" w:firstLine="0"/>
              <w:jc w:val="left"/>
              <w:rPr>
                <w:sz w:val="18"/>
                <w:szCs w:val="18"/>
              </w:rPr>
            </w:pPr>
            <w:proofErr w:type="spellStart"/>
            <w:r w:rsidRPr="005148EB">
              <w:rPr>
                <w:sz w:val="18"/>
                <w:szCs w:val="18"/>
              </w:rPr>
              <w:t>ул.Пермская</w:t>
            </w:r>
            <w:proofErr w:type="spellEnd"/>
            <w:r w:rsidRPr="005148EB">
              <w:rPr>
                <w:sz w:val="18"/>
                <w:szCs w:val="18"/>
              </w:rPr>
              <w:t>, 4,6,8,10,12,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w:t>
            </w:r>
            <w:proofErr w:type="spellStart"/>
            <w:r w:rsidRPr="005148EB">
              <w:rPr>
                <w:sz w:val="18"/>
                <w:szCs w:val="18"/>
              </w:rPr>
              <w:t>ул.Оренбургская</w:t>
            </w:r>
            <w:proofErr w:type="spellEnd"/>
            <w:r w:rsidRPr="005148EB">
              <w:rPr>
                <w:sz w:val="18"/>
                <w:szCs w:val="18"/>
              </w:rPr>
              <w:t>, 5,7,11,12,13,15,20,24,28,30,25,27,29,31,33,34,35,38,39,40</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ул. Красноярская 3,7,9,9а,11,17</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Владимирская 4,4а,6,8,10,12,13,17,19</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Михаила </w:t>
            </w:r>
            <w:proofErr w:type="spellStart"/>
            <w:r w:rsidRPr="005148EB">
              <w:rPr>
                <w:sz w:val="18"/>
                <w:szCs w:val="18"/>
              </w:rPr>
              <w:t>Ветрова</w:t>
            </w:r>
            <w:proofErr w:type="spellEnd"/>
            <w:r w:rsidRPr="005148EB">
              <w:rPr>
                <w:sz w:val="18"/>
                <w:szCs w:val="18"/>
              </w:rPr>
              <w:t xml:space="preserve"> 4,6,6а </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30-42</w:t>
            </w:r>
          </w:p>
        </w:tc>
      </w:tr>
      <w:tr w:rsidR="005148EB" w:rsidRPr="005148EB" w:rsidTr="00642333">
        <w:trPr>
          <w:gridAfter w:val="2"/>
          <w:wAfter w:w="743"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64</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д. Куда, ул. Речная в районе  д. 2;</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N52°27'02.2965"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E104°23'40.1712"</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tcBorders>
              <w:top w:val="none" w:sz="4" w:space="0" w:color="000000"/>
              <w:left w:val="single" w:sz="4" w:space="0" w:color="000000"/>
              <w:bottom w:val="none" w:sz="4" w:space="0" w:color="000000"/>
              <w:right w:val="single" w:sz="4" w:space="0" w:color="000000"/>
            </w:tcBorders>
            <w:textDirection w:val="btLr"/>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Речная, 1,1/1,3/2,2,4,4а,5,6,7,7а,8а,9а,12,10,13,15а,17,21,18а,18б,16а,18,22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пер. Дружбы, 1,2,3,4,1а,8,9,10,12,13,13а,14,14/1,14а,15а,18,19,20</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пер. Ермака 1,1а,2,5,5/1,8,8а</w:t>
            </w:r>
          </w:p>
        </w:tc>
        <w:tc>
          <w:tcPr>
            <w:tcW w:w="816" w:type="dxa"/>
            <w:gridSpan w:val="2"/>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27</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65</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д. Куда, ул. Раздольная, в районе д. 28</w:t>
            </w:r>
          </w:p>
          <w:p w:rsidR="005148EB" w:rsidRPr="005148EB" w:rsidRDefault="005148EB" w:rsidP="005148EB">
            <w:pPr>
              <w:tabs>
                <w:tab w:val="left" w:pos="426"/>
                <w:tab w:val="left" w:pos="3976"/>
              </w:tabs>
              <w:ind w:left="0" w:right="-142" w:firstLine="0"/>
              <w:jc w:val="left"/>
              <w:rPr>
                <w:sz w:val="18"/>
                <w:szCs w:val="18"/>
              </w:rPr>
            </w:pP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52.437068, 104.398570</w:t>
            </w:r>
          </w:p>
          <w:p w:rsidR="005148EB" w:rsidRPr="005148EB" w:rsidRDefault="005148EB" w:rsidP="005148EB">
            <w:pPr>
              <w:tabs>
                <w:tab w:val="left" w:pos="426"/>
                <w:tab w:val="left" w:pos="3976"/>
              </w:tabs>
              <w:ind w:left="0" w:right="-142" w:firstLine="0"/>
              <w:jc w:val="left"/>
              <w:rPr>
                <w:sz w:val="18"/>
                <w:szCs w:val="18"/>
              </w:rPr>
            </w:pP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val="restart"/>
            <w:tcBorders>
              <w:top w:val="none" w:sz="4" w:space="0" w:color="000000"/>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5148EB">
              <w:rPr>
                <w:sz w:val="18"/>
                <w:szCs w:val="18"/>
              </w:rPr>
              <w:t>с.Хомутово</w:t>
            </w:r>
            <w:proofErr w:type="spellEnd"/>
            <w:r w:rsidRPr="005148EB">
              <w:rPr>
                <w:sz w:val="18"/>
                <w:szCs w:val="18"/>
              </w:rPr>
              <w:t>, ул. Кирова, 7А, ИНН/КПП 3827020760/382701001</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5148EB">
              <w:rPr>
                <w:sz w:val="18"/>
                <w:szCs w:val="18"/>
              </w:rPr>
              <w:t>с.Хомутово</w:t>
            </w:r>
            <w:proofErr w:type="spellEnd"/>
            <w:r w:rsidRPr="005148EB">
              <w:rPr>
                <w:sz w:val="18"/>
                <w:szCs w:val="18"/>
              </w:rPr>
              <w:t>, ул. Кирова, 7А, ИНН/КПП 3827020760/382701001</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ул. Майская , 1,2,3,4,5,6,7,8,9,10,11,14,15а</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Раздольная,</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2,4,6,7,9,9а,11а,13,14,15,24,29,19/2,21/1,32/2,20а,22,22а,22б,22/1,22/2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Июньская</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1,3а,23,12,14,16,18,20,29,31,35,37,22,26,28,30</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22а</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ул.Дорожная,4,7,8,12,16,18,19,20</w:t>
            </w:r>
          </w:p>
          <w:p w:rsidR="005148EB" w:rsidRPr="005148EB" w:rsidRDefault="005148EB" w:rsidP="005148EB">
            <w:pPr>
              <w:tabs>
                <w:tab w:val="left" w:pos="426"/>
                <w:tab w:val="left" w:pos="3976"/>
              </w:tabs>
              <w:ind w:left="0" w:right="-142" w:firstLine="0"/>
              <w:jc w:val="left"/>
              <w:rPr>
                <w:sz w:val="18"/>
                <w:szCs w:val="18"/>
              </w:rPr>
            </w:pPr>
            <w:proofErr w:type="spellStart"/>
            <w:r w:rsidRPr="005148EB">
              <w:rPr>
                <w:sz w:val="18"/>
                <w:szCs w:val="18"/>
              </w:rPr>
              <w:t>ул.Центральная</w:t>
            </w:r>
            <w:proofErr w:type="spellEnd"/>
            <w:r w:rsidRPr="005148EB">
              <w:rPr>
                <w:sz w:val="18"/>
                <w:szCs w:val="18"/>
              </w:rPr>
              <w:t>, 1,2,6,7,8,9,15,16,17,18</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70 лет Октября 1,2,3,4,5,6,7,8,9,10,11,13,14,14а,15,16,17</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24</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66</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д. Куда, ул. Береговая, в районе  д. 23В;</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N52°27'32.5257"</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E104°24'08.1530"</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Береговая, 31в,33,31,30,20,28б,28,28/2,29б,</w:t>
            </w:r>
          </w:p>
          <w:p w:rsidR="005148EB" w:rsidRPr="005148EB" w:rsidRDefault="005148EB" w:rsidP="005148EB">
            <w:pPr>
              <w:tabs>
                <w:tab w:val="left" w:pos="426"/>
                <w:tab w:val="left" w:pos="3976"/>
              </w:tabs>
              <w:ind w:left="0" w:right="-142" w:firstLine="0"/>
              <w:jc w:val="left"/>
              <w:rPr>
                <w:sz w:val="18"/>
                <w:szCs w:val="18"/>
              </w:rPr>
            </w:pPr>
            <w:proofErr w:type="spellStart"/>
            <w:r w:rsidRPr="005148EB">
              <w:rPr>
                <w:sz w:val="18"/>
                <w:szCs w:val="18"/>
              </w:rPr>
              <w:t>пер.Прибрежный</w:t>
            </w:r>
            <w:proofErr w:type="spellEnd"/>
            <w:r w:rsidRPr="005148EB">
              <w:rPr>
                <w:sz w:val="18"/>
                <w:szCs w:val="18"/>
              </w:rPr>
              <w:t xml:space="preserve"> 4,6,8,10</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20-30</w:t>
            </w:r>
          </w:p>
        </w:tc>
      </w:tr>
      <w:tr w:rsidR="005148EB" w:rsidRPr="005148EB" w:rsidTr="00642333">
        <w:trPr>
          <w:gridAfter w:val="3"/>
          <w:wAfter w:w="755" w:type="dxa"/>
          <w:trHeight w:val="253"/>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67</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д. Куда, ул. Дмитриевская, в районе д. 7</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52.429578</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104.451797</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Дмитриевская, 3,6,7,8,9,11а,12,14,15,16,19,20,21,23,24,25,27,29,30,31,32,34,36,37,38</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Большая Александровская, 7,8,11,12,15,16,18,19,20,22,23,24,25,27,28,29,31,33,34,35,36,37,</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Мариинская 4,5,6,7,9.10,11,12,13,15,16,17,19,21,23,25,27,29,31,33</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Алексеевская 20,24,28,30,32,34,36</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Николаевская 12,15,16,17,18,19,21,22,25,26,27,28,29,30,31,32,33,34,35,36,</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Ивановская 3,4,5,7,8,9,12,13,14,15,16,17,18,20,24,26,27,28,30,32,34</w:t>
            </w:r>
            <w:r w:rsidRPr="005148EB">
              <w:rPr>
                <w:sz w:val="18"/>
                <w:szCs w:val="18"/>
              </w:rPr>
              <w:lastRenderedPageBreak/>
              <w:t>,35,36,38,39,40,41,42,43,44,45,46,47,48,49,50,51,52,53,54,55,56,57,58,59,60</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пер. Полевой 1,2,3,6,12,14,18,20,22</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21</w:t>
            </w:r>
          </w:p>
        </w:tc>
      </w:tr>
      <w:tr w:rsidR="005148EB" w:rsidRPr="005148EB" w:rsidTr="00642333">
        <w:trPr>
          <w:gridAfter w:val="3"/>
          <w:wAfter w:w="755" w:type="dxa"/>
          <w:trHeight w:val="253"/>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68</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д. Куда, ул. Смоленская, в районе д. 57</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52.254799</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104.23983</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8,0</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Александровская, 48,50,52,53,54,55,56,57,58,59,60,61,62,63,64,66,67,68,69,70,71,72,73,74,75,76,77,78,79,80,81,83,84,97</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Андреевская, 25,28а,29,30,31,32,33,34,35,37,39,41,43</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Волгоградская, 24а</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Смоленская, 22,22а,23,24а,26а,39,47,40</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Пермская, 19,23,24,30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пер. Лучистый, 6,8,9,12,14</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пер. Вершинный 5,7,9,13</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пер. Бирюзовый 5,10,14,15,23</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пер. Рассветный 1,2,5,7,8,14</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пер. Родниковый 1,3а,5,5а,9</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Медовая 12,15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Кирилловой 15,16,17</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Сукачева 6,11,14,15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проезд Полевой 1,2,5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У. Хороших 1,4,6,10</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27</w:t>
            </w:r>
          </w:p>
        </w:tc>
      </w:tr>
      <w:tr w:rsidR="005148EB" w:rsidRPr="005148EB" w:rsidTr="00642333">
        <w:trPr>
          <w:gridAfter w:val="3"/>
          <w:wAfter w:w="755" w:type="dxa"/>
          <w:trHeight w:val="253"/>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69</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д. Куда, ул. Васильева, в районе д. 16А</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52.262911</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104.234857</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Васильева</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2,4,5,8/1,8б,1в,3/1,5/1,10,11,9/1,12,11/1,13,13/1,14а,14,26,30а,13а,30,32в,15/1,32а,34,33а,36а,17/2,13/2,9/2,5/2,23,14б,25,16а,18/2,18а,9,27,20,7а,5а,4а,18,3б,19а,22б</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Трактовая</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2,4,5,7,8,12,13,16,20,22,24,27,26,31</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Дорожная 4,7,8,12,19,20</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Центральная 1,2,6,7,8,15,16</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Апрельская 1,2,4,6,8,10,12,9,17,18</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22</w:t>
            </w:r>
          </w:p>
        </w:tc>
      </w:tr>
      <w:tr w:rsidR="005148EB" w:rsidRPr="005148EB" w:rsidTr="00642333">
        <w:trPr>
          <w:gridAfter w:val="3"/>
          <w:wAfter w:w="755" w:type="dxa"/>
          <w:trHeight w:val="253"/>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70</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д. Куда, ул. Подгорная в районе д. 62</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52.429019</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104.397489</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Подгорная, 21а,31б,39а,50,52/1,52,56,62, ул.</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Кирилловой,д.1а. ул. Сукачевой,д.3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пер. Родниковый д.1,3,3а,5</w:t>
            </w:r>
          </w:p>
          <w:p w:rsidR="005148EB" w:rsidRPr="005148EB" w:rsidRDefault="005148EB" w:rsidP="005148EB">
            <w:pPr>
              <w:tabs>
                <w:tab w:val="left" w:pos="426"/>
                <w:tab w:val="left" w:pos="3976"/>
              </w:tabs>
              <w:ind w:left="0" w:right="-142" w:firstLine="0"/>
              <w:jc w:val="left"/>
              <w:rPr>
                <w:sz w:val="18"/>
                <w:szCs w:val="18"/>
              </w:rPr>
            </w:pP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22</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71</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п. </w:t>
            </w:r>
            <w:proofErr w:type="spellStart"/>
            <w:r w:rsidRPr="005148EB">
              <w:rPr>
                <w:sz w:val="18"/>
                <w:szCs w:val="18"/>
              </w:rPr>
              <w:t>Плишкино</w:t>
            </w:r>
            <w:proofErr w:type="spellEnd"/>
            <w:r w:rsidRPr="005148EB">
              <w:rPr>
                <w:sz w:val="18"/>
                <w:szCs w:val="18"/>
              </w:rPr>
              <w:t>, ул. Зеленая, в районе  д. 12</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N52°20'15.8720"</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E104°28'56.4022"</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Зеленая, 1,2,3,4,5,6,7,7а,8,9,10,11,12</w:t>
            </w:r>
          </w:p>
          <w:p w:rsidR="005148EB" w:rsidRPr="005148EB" w:rsidRDefault="005148EB" w:rsidP="005148EB">
            <w:pPr>
              <w:tabs>
                <w:tab w:val="left" w:pos="426"/>
                <w:tab w:val="left" w:pos="3976"/>
              </w:tabs>
              <w:ind w:left="0" w:right="-142" w:firstLine="0"/>
              <w:jc w:val="left"/>
              <w:rPr>
                <w:sz w:val="18"/>
                <w:szCs w:val="18"/>
              </w:rPr>
            </w:pPr>
            <w:proofErr w:type="spellStart"/>
            <w:r w:rsidRPr="005148EB">
              <w:rPr>
                <w:sz w:val="18"/>
                <w:szCs w:val="18"/>
              </w:rPr>
              <w:t>ул.Солнечная</w:t>
            </w:r>
            <w:proofErr w:type="spellEnd"/>
            <w:r w:rsidRPr="005148EB">
              <w:rPr>
                <w:sz w:val="18"/>
                <w:szCs w:val="18"/>
              </w:rPr>
              <w:t>, 1,2,3,4,5,6,7,7а,8,8а,9,10,11,12,13</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ул.Озерная1,2,3,4,5,6,7,8,9,10,11,12,13,14,15</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42-45</w:t>
            </w:r>
          </w:p>
        </w:tc>
      </w:tr>
      <w:tr w:rsidR="005148EB" w:rsidRPr="005148EB" w:rsidTr="00642333">
        <w:trPr>
          <w:gridAfter w:val="3"/>
          <w:wAfter w:w="755" w:type="dxa"/>
          <w:trHeight w:val="1039"/>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72</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п. </w:t>
            </w:r>
            <w:proofErr w:type="spellStart"/>
            <w:r w:rsidRPr="005148EB">
              <w:rPr>
                <w:sz w:val="18"/>
                <w:szCs w:val="18"/>
              </w:rPr>
              <w:t>Плишкино</w:t>
            </w:r>
            <w:proofErr w:type="spellEnd"/>
            <w:r w:rsidRPr="005148EB">
              <w:rPr>
                <w:sz w:val="18"/>
                <w:szCs w:val="18"/>
              </w:rPr>
              <w:t>, ул. Павла Горбунова, в районе  д. 1</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N52°20'54.6466"</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E104°29'13.5802"</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proofErr w:type="spellStart"/>
            <w:r w:rsidRPr="005148EB">
              <w:rPr>
                <w:sz w:val="18"/>
                <w:szCs w:val="18"/>
              </w:rPr>
              <w:t>ул.Павла</w:t>
            </w:r>
            <w:proofErr w:type="spellEnd"/>
            <w:r w:rsidRPr="005148EB">
              <w:rPr>
                <w:sz w:val="18"/>
                <w:szCs w:val="18"/>
              </w:rPr>
              <w:t xml:space="preserve"> Горбунова, 3,5,7</w:t>
            </w:r>
          </w:p>
          <w:p w:rsidR="005148EB" w:rsidRPr="005148EB" w:rsidRDefault="005148EB" w:rsidP="005148EB">
            <w:pPr>
              <w:tabs>
                <w:tab w:val="left" w:pos="426"/>
                <w:tab w:val="left" w:pos="3976"/>
              </w:tabs>
              <w:ind w:left="0" w:right="-142" w:firstLine="0"/>
              <w:jc w:val="left"/>
              <w:rPr>
                <w:sz w:val="18"/>
                <w:szCs w:val="18"/>
              </w:rPr>
            </w:pPr>
            <w:proofErr w:type="spellStart"/>
            <w:r w:rsidRPr="005148EB">
              <w:rPr>
                <w:sz w:val="18"/>
                <w:szCs w:val="18"/>
              </w:rPr>
              <w:t>ул.Лесная</w:t>
            </w:r>
            <w:proofErr w:type="spellEnd"/>
            <w:r w:rsidRPr="005148EB">
              <w:rPr>
                <w:sz w:val="18"/>
                <w:szCs w:val="18"/>
              </w:rPr>
              <w:t>, 1,2,2а,3,4,5,6,7,8,9,10,11,12,13,14,15,16,17,18,20,21,22,23,24,25,26,27,29,33,38,41</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Школьная1,2,,3,4,5,6,7,8,9,10,11,12,14,16,18,20,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3-Июля,1,2,,3,4,5,6,7,8,9,</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29</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73</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п. </w:t>
            </w:r>
            <w:proofErr w:type="spellStart"/>
            <w:r w:rsidRPr="005148EB">
              <w:rPr>
                <w:sz w:val="18"/>
                <w:szCs w:val="18"/>
              </w:rPr>
              <w:t>Плишкино</w:t>
            </w:r>
            <w:proofErr w:type="spellEnd"/>
            <w:r w:rsidRPr="005148EB">
              <w:rPr>
                <w:sz w:val="18"/>
                <w:szCs w:val="18"/>
              </w:rPr>
              <w:t xml:space="preserve"> ул. Подгорная, в районе  д.35</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N52°20'47.0024"</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E104°29'28.7110"</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Подгорная д. 1,1а,1б,1д,2,2а,4,5,6,7,7а,8,8а,8б,10,11,13,15,16,17,17а,18,19а,20,21,21а,21б,22,22а,22б,23,24а,24б,24в,25,26а,22/2,28,29,30,32,34,34/1,36,31,2,37В,37а,54,56</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41-47</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74</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п. </w:t>
            </w:r>
            <w:proofErr w:type="spellStart"/>
            <w:r w:rsidRPr="005148EB">
              <w:rPr>
                <w:sz w:val="18"/>
                <w:szCs w:val="18"/>
              </w:rPr>
              <w:t>Плишкино</w:t>
            </w:r>
            <w:proofErr w:type="spellEnd"/>
            <w:r w:rsidRPr="005148EB">
              <w:rPr>
                <w:sz w:val="18"/>
                <w:szCs w:val="18"/>
              </w:rPr>
              <w:t xml:space="preserve">, ул. </w:t>
            </w:r>
            <w:r w:rsidRPr="005148EB">
              <w:rPr>
                <w:sz w:val="18"/>
                <w:szCs w:val="18"/>
              </w:rPr>
              <w:lastRenderedPageBreak/>
              <w:t>Юбилейная, в районе  д. 11</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N52°20'21.7425"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E104°29'11.2985"</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w:t>
            </w:r>
            <w:r w:rsidRPr="005148EB">
              <w:rPr>
                <w:sz w:val="18"/>
                <w:szCs w:val="18"/>
              </w:rPr>
              <w:t>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4х3=12</w:t>
            </w:r>
          </w:p>
          <w:p w:rsidR="005148EB" w:rsidRPr="005148EB" w:rsidRDefault="005148EB" w:rsidP="005148EB">
            <w:pPr>
              <w:tabs>
                <w:tab w:val="left" w:pos="426"/>
                <w:tab w:val="left" w:pos="3976"/>
              </w:tabs>
              <w:ind w:left="0" w:right="-142" w:firstLine="0"/>
              <w:jc w:val="left"/>
              <w:rPr>
                <w:sz w:val="18"/>
                <w:szCs w:val="18"/>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Юбилейная,1/1,1,2,3,4,5,6,7,8,9,10.11.</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ул. Первомайская, 1,2,3,4,5,6,7,8,9,10,11,12,13,14,15,16,17,18,19</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Совхозная</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1,2,3,4,5,6,7,8а,9,10,11,12,13/1,14,15,16,17,18,19,20,21,22,24,23,23/1,25,26</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Земляничная д.2,4,6,8,10,12,14,16,18,20.</w:t>
            </w:r>
          </w:p>
          <w:p w:rsidR="005148EB" w:rsidRPr="005148EB" w:rsidRDefault="005148EB" w:rsidP="005148EB">
            <w:pPr>
              <w:tabs>
                <w:tab w:val="left" w:pos="426"/>
                <w:tab w:val="left" w:pos="3976"/>
              </w:tabs>
              <w:ind w:left="0" w:right="-142" w:firstLine="0"/>
              <w:jc w:val="left"/>
              <w:rPr>
                <w:sz w:val="18"/>
                <w:szCs w:val="18"/>
              </w:rPr>
            </w:pPr>
            <w:proofErr w:type="spellStart"/>
            <w:r w:rsidRPr="005148EB">
              <w:rPr>
                <w:sz w:val="18"/>
                <w:szCs w:val="18"/>
              </w:rPr>
              <w:t>ул.Виноградная</w:t>
            </w:r>
            <w:proofErr w:type="spellEnd"/>
            <w:r w:rsidRPr="005148EB">
              <w:rPr>
                <w:sz w:val="18"/>
                <w:szCs w:val="18"/>
              </w:rPr>
              <w:t xml:space="preserve"> д.1,2,3,4,5,6,7,8,9,10,11,12,13,14,15,16,16А,17,18,19,20.</w:t>
            </w:r>
          </w:p>
          <w:p w:rsidR="005148EB" w:rsidRPr="005148EB" w:rsidRDefault="005148EB" w:rsidP="005148EB">
            <w:pPr>
              <w:tabs>
                <w:tab w:val="left" w:pos="426"/>
                <w:tab w:val="left" w:pos="3976"/>
              </w:tabs>
              <w:ind w:left="0" w:right="-142" w:firstLine="0"/>
              <w:jc w:val="left"/>
              <w:rPr>
                <w:sz w:val="18"/>
                <w:szCs w:val="18"/>
              </w:rPr>
            </w:pPr>
            <w:proofErr w:type="spellStart"/>
            <w:r w:rsidRPr="005148EB">
              <w:rPr>
                <w:sz w:val="18"/>
                <w:szCs w:val="18"/>
              </w:rPr>
              <w:t>ул.Клубничная</w:t>
            </w:r>
            <w:proofErr w:type="spellEnd"/>
            <w:r w:rsidRPr="005148EB">
              <w:rPr>
                <w:sz w:val="18"/>
                <w:szCs w:val="18"/>
              </w:rPr>
              <w:t xml:space="preserve"> д.1,2,3,4,5,6,6А,7,8,8А9,10,11,12,12А,13,14,15,16,16А,17,18,18А,19,20.ул. Вишневая д. 2,8,10,11,12,12А,11А,13,14,16,19,20.</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Фруктовая д.1,2,3,5,6,7,9.</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45</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75</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п. </w:t>
            </w:r>
            <w:proofErr w:type="spellStart"/>
            <w:r w:rsidRPr="005148EB">
              <w:rPr>
                <w:sz w:val="18"/>
                <w:szCs w:val="18"/>
              </w:rPr>
              <w:t>Плишкино</w:t>
            </w:r>
            <w:proofErr w:type="spellEnd"/>
            <w:r w:rsidRPr="005148EB">
              <w:rPr>
                <w:sz w:val="18"/>
                <w:szCs w:val="18"/>
              </w:rPr>
              <w:t>, ул. Ягодная, в районе  д.2</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N52°19'04.6455"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E104°27'43.3676"</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Ягодная 1,2,3,4,5,6,10,12,13,14,15,18,19,20,22,23,24,25,28,32,33,37,40</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50</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76</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п. </w:t>
            </w:r>
            <w:proofErr w:type="spellStart"/>
            <w:r w:rsidRPr="005148EB">
              <w:rPr>
                <w:sz w:val="18"/>
                <w:szCs w:val="18"/>
              </w:rPr>
              <w:t>Плишкино</w:t>
            </w:r>
            <w:proofErr w:type="spellEnd"/>
            <w:r w:rsidRPr="005148EB">
              <w:rPr>
                <w:sz w:val="18"/>
                <w:szCs w:val="18"/>
              </w:rPr>
              <w:t>, ул. Кедровая, в районе   д.1</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N52°18'35.8860"</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E104°26'54.5567"</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Лиственничная, 1,2,3,4,5,6,10,11,12,13,14,15,9а,16,18,20,22,24,26,28,28а,30,32,34,36,38,40,42,42А,44,48,50,54,52,56,58,69,67,77,79,81,83,46.</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Кедровая1,2,3,4,5,6,10,12,13,14,5а,16,16а,18,18а,20,22а,19,21,23,25,27,22,29,31,31а,24,33,35,37,39,41,28а,28,30,32.36</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36-41</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77</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п. </w:t>
            </w:r>
            <w:proofErr w:type="spellStart"/>
            <w:r w:rsidRPr="005148EB">
              <w:rPr>
                <w:sz w:val="18"/>
                <w:szCs w:val="18"/>
              </w:rPr>
              <w:t>Плишкино</w:t>
            </w:r>
            <w:proofErr w:type="spellEnd"/>
            <w:r w:rsidRPr="005148EB">
              <w:rPr>
                <w:sz w:val="18"/>
                <w:szCs w:val="18"/>
              </w:rPr>
              <w:t xml:space="preserve"> ул. Подгорная, в районе  д. 42</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N52°20'41.6342"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E104°29'31.6561"</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bottom w:val="none" w:sz="4" w:space="0" w:color="000000"/>
              <w:right w:val="single" w:sz="4" w:space="0" w:color="000000"/>
            </w:tcBorders>
            <w:textDirection w:val="btLr"/>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Подгорная д. 1б,1а,1д,2,2а,3,4,5,6,7,8,9,7а,8а,8б,13,15,16,17,17а,18,19а,20,21,21а,21б,22,23,24,22б,22а,25,27,29,29а,34,37а,50,54,31,31/2,37в,37г-32</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34</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78</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п. </w:t>
            </w:r>
            <w:proofErr w:type="spellStart"/>
            <w:r w:rsidRPr="005148EB">
              <w:rPr>
                <w:sz w:val="18"/>
                <w:szCs w:val="18"/>
              </w:rPr>
              <w:t>Плишкино</w:t>
            </w:r>
            <w:proofErr w:type="spellEnd"/>
            <w:r w:rsidRPr="005148EB">
              <w:rPr>
                <w:sz w:val="18"/>
                <w:szCs w:val="18"/>
              </w:rPr>
              <w:t>, ул. Павла Горбунова, в районе  д. 1</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N52°20'54.6466"</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E104°29'13.5802"</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val="restart"/>
            <w:tcBorders>
              <w:top w:val="none" w:sz="4" w:space="0" w:color="000000"/>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5148EB">
              <w:rPr>
                <w:sz w:val="18"/>
                <w:szCs w:val="18"/>
              </w:rPr>
              <w:t>с.Хомутово</w:t>
            </w:r>
            <w:proofErr w:type="spellEnd"/>
            <w:r w:rsidRPr="005148EB">
              <w:rPr>
                <w:sz w:val="18"/>
                <w:szCs w:val="18"/>
              </w:rPr>
              <w:t>, ул. Кирова, 7А, ИНН/КПП 3827020760/3827010</w:t>
            </w:r>
            <w:r w:rsidRPr="005148EB">
              <w:rPr>
                <w:sz w:val="18"/>
                <w:szCs w:val="18"/>
              </w:rPr>
              <w:lastRenderedPageBreak/>
              <w:t>01</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5148EB">
              <w:rPr>
                <w:sz w:val="18"/>
                <w:szCs w:val="18"/>
              </w:rPr>
              <w:t>с.Хомутово</w:t>
            </w:r>
            <w:proofErr w:type="spellEnd"/>
            <w:r w:rsidRPr="005148EB">
              <w:rPr>
                <w:sz w:val="18"/>
                <w:szCs w:val="18"/>
              </w:rPr>
              <w:t>, ул. Кирова, 7А, ИНН/КПП 3827020760/382701001</w:t>
            </w:r>
          </w:p>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ул. Павла Горбунова, 3,5,7</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Лесная, 1,2,2а,3,4,5,6,7,8,9,10,11,12,13,14,15,16,17,18,20,21,22,23,24,25,26,27,29,33,38,41</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ул.3-Июля,  1,2,,3,4,5,6,7,8,9,</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Школьная, 1,2,,3,4,5,6,7,8,9,10,11,12,14,16,18,20,</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Надежды1,2,3,4,5,6,10</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29</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79</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д. Талька, ул. Центральная, в районе  д. 2</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N52°27'16.9340"</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E104°26'49.0499"</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Центральная  д. 1,2,2а,3,4,5,6,7,8,9,10,11,12,13,14,15,16,17,18,20,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пер. Малиновый,1,2,11,17,19,20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пер. Цветочный, 2,8,12,13,48</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Степная 1,3,6а,6б,7,8,8а,9,13,15,15а,18а,21б,23,23а,25,27,27а,29,31,35,44,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Надежды 10,19,39/1,39б,41,53,89,91</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пер. Охотничий 2,5</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35-44</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80</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д. Талька ул. Центральная, в районе  д.44</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N52°27'02.7642"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E104°27'47.5456"</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Центральная  д. 24,30,31,33,33а,34/1,36,37,37/1,38,38а,40а,40/1,34а,41,-46,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ул. Лесная, 1,1б,16,26,1/3,3/1,4д,6,7а,8,10,12,14,19,25а,25,27,29,22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Таежная 1,1а,2,2б,3,4,5,5а,6,7,8,9,10,12,13,14,16,16а,19,19а,23,27,22а</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Береговая 1,3,3/1,7,9а,6,11,8</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36</w:t>
            </w:r>
          </w:p>
        </w:tc>
      </w:tr>
      <w:tr w:rsidR="005148EB" w:rsidRPr="005148EB" w:rsidTr="00642333">
        <w:trPr>
          <w:gridAfter w:val="3"/>
          <w:wAfter w:w="755" w:type="dxa"/>
        </w:trPr>
        <w:tc>
          <w:tcPr>
            <w:tcW w:w="534"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81</w:t>
            </w:r>
          </w:p>
        </w:tc>
        <w:tc>
          <w:tcPr>
            <w:tcW w:w="155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д. Талька, ул. Береговая, в районе  д. 1а</w:t>
            </w:r>
          </w:p>
        </w:tc>
        <w:tc>
          <w:tcPr>
            <w:tcW w:w="170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N52°27'02.7758"</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E104°27'19.2993"</w:t>
            </w:r>
          </w:p>
        </w:tc>
        <w:tc>
          <w:tcPr>
            <w:tcW w:w="1417"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Береговая,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Березовая, 1б/2,5,6,12,14,11,16,15,20,19,19а,24</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Удачная 3,7,11,12,12а,10,17,19,20,22,23,24</w:t>
            </w:r>
          </w:p>
        </w:tc>
        <w:tc>
          <w:tcPr>
            <w:tcW w:w="804" w:type="dxa"/>
            <w:tcBorders>
              <w:lef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80</w:t>
            </w:r>
          </w:p>
        </w:tc>
      </w:tr>
      <w:tr w:rsidR="005148EB" w:rsidRPr="005148EB" w:rsidTr="00642333">
        <w:trPr>
          <w:gridAfter w:val="3"/>
          <w:wAfter w:w="755" w:type="dxa"/>
          <w:trHeight w:val="804"/>
        </w:trPr>
        <w:tc>
          <w:tcPr>
            <w:tcW w:w="534" w:type="dxa"/>
            <w:tcBorders>
              <w:bottom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82</w:t>
            </w:r>
          </w:p>
        </w:tc>
        <w:tc>
          <w:tcPr>
            <w:tcW w:w="1559" w:type="dxa"/>
            <w:tcBorders>
              <w:bottom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с. Хомутово, ул. Некрасова, в районе д. 2 (территория Восточного отделения </w:t>
            </w:r>
            <w:proofErr w:type="spellStart"/>
            <w:r w:rsidRPr="005148EB">
              <w:rPr>
                <w:sz w:val="18"/>
                <w:szCs w:val="18"/>
              </w:rPr>
              <w:t>ООО«Иркутскэнергосбыт</w:t>
            </w:r>
            <w:proofErr w:type="spellEnd"/>
            <w:r w:rsidRPr="005148EB">
              <w:rPr>
                <w:sz w:val="18"/>
                <w:szCs w:val="18"/>
              </w:rPr>
              <w:t>»)</w:t>
            </w:r>
          </w:p>
        </w:tc>
        <w:tc>
          <w:tcPr>
            <w:tcW w:w="1701" w:type="dxa"/>
            <w:tcBorders>
              <w:bottom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52.463046, 104.377707</w:t>
            </w:r>
          </w:p>
        </w:tc>
        <w:tc>
          <w:tcPr>
            <w:tcW w:w="1417" w:type="dxa"/>
            <w:tcBorders>
              <w:bottom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Borders>
              <w:bottom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tc>
        <w:tc>
          <w:tcPr>
            <w:tcW w:w="709" w:type="dxa"/>
            <w:tcBorders>
              <w:bottom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850" w:type="dxa"/>
            <w:tcBorders>
              <w:bottom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tcBorders>
              <w:left w:val="single" w:sz="4" w:space="0" w:color="000000"/>
              <w:bottom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tcBorders>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left w:val="single" w:sz="4" w:space="0" w:color="000000"/>
              <w:bottom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Некрасова д. 1А,5,3,3Б,7Б,7А,</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Высоцкого д.18,20,19.</w:t>
            </w:r>
          </w:p>
        </w:tc>
        <w:tc>
          <w:tcPr>
            <w:tcW w:w="804" w:type="dxa"/>
            <w:tcBorders>
              <w:left w:val="single" w:sz="4" w:space="0" w:color="000000"/>
              <w:bottom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20</w:t>
            </w:r>
          </w:p>
        </w:tc>
      </w:tr>
      <w:tr w:rsidR="005148EB" w:rsidRPr="005148EB" w:rsidTr="00642333">
        <w:trPr>
          <w:gridAfter w:val="3"/>
          <w:wAfter w:w="755" w:type="dxa"/>
          <w:trHeight w:val="135"/>
        </w:trPr>
        <w:tc>
          <w:tcPr>
            <w:tcW w:w="534" w:type="dxa"/>
            <w:tcBorders>
              <w:top w:val="single" w:sz="4" w:space="0" w:color="000000"/>
              <w:bottom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83</w:t>
            </w:r>
          </w:p>
        </w:tc>
        <w:tc>
          <w:tcPr>
            <w:tcW w:w="1559" w:type="dxa"/>
            <w:tcBorders>
              <w:top w:val="single" w:sz="4" w:space="0" w:color="000000"/>
              <w:bottom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д. Куда, </w:t>
            </w:r>
            <w:proofErr w:type="spellStart"/>
            <w:r w:rsidRPr="005148EB">
              <w:rPr>
                <w:sz w:val="18"/>
                <w:szCs w:val="18"/>
              </w:rPr>
              <w:t>Кудинское</w:t>
            </w:r>
            <w:proofErr w:type="spellEnd"/>
            <w:r w:rsidRPr="005148EB">
              <w:rPr>
                <w:sz w:val="18"/>
                <w:szCs w:val="18"/>
              </w:rPr>
              <w:t xml:space="preserve"> кладбище</w:t>
            </w:r>
          </w:p>
        </w:tc>
        <w:tc>
          <w:tcPr>
            <w:tcW w:w="1701" w:type="dxa"/>
            <w:tcBorders>
              <w:top w:val="single" w:sz="4" w:space="0" w:color="000000"/>
              <w:bottom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52.27109</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104.244075</w:t>
            </w:r>
          </w:p>
        </w:tc>
        <w:tc>
          <w:tcPr>
            <w:tcW w:w="1417" w:type="dxa"/>
            <w:tcBorders>
              <w:top w:val="single" w:sz="4" w:space="0" w:color="000000"/>
              <w:bottom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1" w:type="dxa"/>
            <w:tcBorders>
              <w:top w:val="single" w:sz="4" w:space="0" w:color="000000"/>
              <w:bottom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p w:rsidR="005148EB" w:rsidRPr="005148EB" w:rsidRDefault="005148EB" w:rsidP="005148EB">
            <w:pPr>
              <w:tabs>
                <w:tab w:val="left" w:pos="426"/>
                <w:tab w:val="left" w:pos="3976"/>
              </w:tabs>
              <w:ind w:left="0" w:right="-142" w:firstLine="0"/>
              <w:jc w:val="left"/>
              <w:rPr>
                <w:sz w:val="18"/>
                <w:szCs w:val="18"/>
              </w:rPr>
            </w:pPr>
          </w:p>
        </w:tc>
        <w:tc>
          <w:tcPr>
            <w:tcW w:w="709" w:type="dxa"/>
            <w:tcBorders>
              <w:top w:val="single" w:sz="4" w:space="0" w:color="000000"/>
              <w:bottom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850" w:type="dxa"/>
            <w:tcBorders>
              <w:top w:val="single" w:sz="4" w:space="0" w:color="000000"/>
              <w:bottom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567" w:type="dxa"/>
            <w:tcBorders>
              <w:top w:val="single" w:sz="4" w:space="0" w:color="000000"/>
              <w:left w:val="single" w:sz="4" w:space="0" w:color="000000"/>
              <w:bottom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tcBorders>
              <w:top w:val="none" w:sz="4" w:space="0" w:color="000000"/>
              <w:left w:val="single" w:sz="4" w:space="0" w:color="000000"/>
              <w:right w:val="single" w:sz="4" w:space="0" w:color="000000"/>
            </w:tcBorders>
            <w:vAlign w:val="center"/>
          </w:tcPr>
          <w:p w:rsidR="005148EB" w:rsidRPr="005148EB" w:rsidRDefault="005148EB" w:rsidP="005148EB">
            <w:pPr>
              <w:tabs>
                <w:tab w:val="left" w:pos="426"/>
                <w:tab w:val="left" w:pos="3976"/>
              </w:tabs>
              <w:ind w:left="0" w:right="-142" w:firstLine="0"/>
              <w:jc w:val="left"/>
              <w:rPr>
                <w:sz w:val="18"/>
                <w:szCs w:val="18"/>
              </w:rPr>
            </w:pPr>
          </w:p>
        </w:tc>
        <w:tc>
          <w:tcPr>
            <w:tcW w:w="4253" w:type="dxa"/>
            <w:tcBorders>
              <w:top w:val="single" w:sz="4" w:space="0" w:color="000000"/>
              <w:left w:val="single" w:sz="4" w:space="0" w:color="000000"/>
              <w:bottom w:val="single" w:sz="4" w:space="0" w:color="000000"/>
              <w:right w:val="single" w:sz="4" w:space="0" w:color="000000"/>
            </w:tcBorders>
          </w:tcPr>
          <w:p w:rsidR="005148EB" w:rsidRPr="005148EB" w:rsidRDefault="005148EB" w:rsidP="005148EB">
            <w:pPr>
              <w:tabs>
                <w:tab w:val="left" w:pos="426"/>
                <w:tab w:val="left" w:pos="3976"/>
              </w:tabs>
              <w:ind w:left="0" w:right="-142" w:firstLine="0"/>
              <w:jc w:val="left"/>
              <w:rPr>
                <w:sz w:val="18"/>
                <w:szCs w:val="18"/>
              </w:rPr>
            </w:pPr>
          </w:p>
        </w:tc>
        <w:tc>
          <w:tcPr>
            <w:tcW w:w="804" w:type="dxa"/>
            <w:tcBorders>
              <w:top w:val="single" w:sz="4" w:space="0" w:color="000000"/>
              <w:left w:val="single" w:sz="4" w:space="0" w:color="000000"/>
              <w:bottom w:val="single" w:sz="4" w:space="0" w:color="000000"/>
            </w:tcBorders>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tc>
      </w:tr>
    </w:tbl>
    <w:p w:rsidR="005148EB" w:rsidRPr="005148EB" w:rsidRDefault="005148EB" w:rsidP="005148EB">
      <w:pPr>
        <w:tabs>
          <w:tab w:val="left" w:pos="426"/>
          <w:tab w:val="left" w:pos="3976"/>
        </w:tabs>
        <w:ind w:left="0" w:right="-142" w:firstLine="0"/>
        <w:jc w:val="left"/>
        <w:rPr>
          <w:vanish/>
          <w:sz w:val="18"/>
          <w:szCs w:val="18"/>
        </w:rPr>
      </w:pPr>
    </w:p>
    <w:tbl>
      <w:tblPr>
        <w:tblW w:w="14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2"/>
        <w:gridCol w:w="2410"/>
        <w:gridCol w:w="1701"/>
        <w:gridCol w:w="850"/>
        <w:gridCol w:w="850"/>
        <w:gridCol w:w="567"/>
        <w:gridCol w:w="709"/>
        <w:gridCol w:w="567"/>
        <w:gridCol w:w="1701"/>
        <w:gridCol w:w="3971"/>
        <w:gridCol w:w="1134"/>
      </w:tblGrid>
      <w:tr w:rsidR="005148EB" w:rsidRPr="005148EB" w:rsidTr="005148EB">
        <w:trPr>
          <w:trHeight w:val="276"/>
        </w:trPr>
        <w:tc>
          <w:tcPr>
            <w:tcW w:w="532"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84</w:t>
            </w:r>
          </w:p>
        </w:tc>
        <w:tc>
          <w:tcPr>
            <w:tcW w:w="241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п. </w:t>
            </w:r>
            <w:proofErr w:type="spellStart"/>
            <w:r w:rsidRPr="005148EB">
              <w:rPr>
                <w:sz w:val="18"/>
                <w:szCs w:val="18"/>
              </w:rPr>
              <w:t>Плишкино</w:t>
            </w:r>
            <w:proofErr w:type="spellEnd"/>
            <w:r w:rsidRPr="005148EB">
              <w:rPr>
                <w:sz w:val="18"/>
                <w:szCs w:val="18"/>
              </w:rPr>
              <w:t xml:space="preserve"> «</w:t>
            </w:r>
            <w:proofErr w:type="spellStart"/>
            <w:r w:rsidRPr="005148EB">
              <w:rPr>
                <w:sz w:val="18"/>
                <w:szCs w:val="18"/>
              </w:rPr>
              <w:t>Плишкинское</w:t>
            </w:r>
            <w:proofErr w:type="spellEnd"/>
            <w:r w:rsidRPr="005148EB">
              <w:rPr>
                <w:sz w:val="18"/>
                <w:szCs w:val="18"/>
              </w:rPr>
              <w:t xml:space="preserve"> кладбище»</w:t>
            </w:r>
          </w:p>
        </w:tc>
        <w:tc>
          <w:tcPr>
            <w:tcW w:w="1701"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52.349273 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104.503253</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p w:rsidR="005148EB" w:rsidRPr="005148EB" w:rsidRDefault="005148EB" w:rsidP="005148EB">
            <w:pPr>
              <w:tabs>
                <w:tab w:val="left" w:pos="426"/>
                <w:tab w:val="left" w:pos="3976"/>
              </w:tabs>
              <w:ind w:left="0" w:right="-142" w:firstLine="0"/>
              <w:jc w:val="left"/>
              <w:rPr>
                <w:sz w:val="18"/>
                <w:szCs w:val="18"/>
              </w:rPr>
            </w:pP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4</w:t>
            </w:r>
          </w:p>
        </w:tc>
        <w:tc>
          <w:tcPr>
            <w:tcW w:w="70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4</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val="restart"/>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5148EB">
              <w:rPr>
                <w:sz w:val="18"/>
                <w:szCs w:val="18"/>
              </w:rPr>
              <w:t>с.Хомутово</w:t>
            </w:r>
            <w:proofErr w:type="spellEnd"/>
            <w:r w:rsidRPr="005148EB">
              <w:rPr>
                <w:sz w:val="18"/>
                <w:szCs w:val="18"/>
              </w:rPr>
              <w:t>, ул. Кирова, 7А, ИНН/КПП 3827020760/382701001</w:t>
            </w:r>
          </w:p>
        </w:tc>
        <w:tc>
          <w:tcPr>
            <w:tcW w:w="3971" w:type="dxa"/>
            <w:shd w:val="clear" w:color="auto" w:fill="auto"/>
          </w:tcPr>
          <w:p w:rsidR="005148EB" w:rsidRPr="005148EB" w:rsidRDefault="005148EB" w:rsidP="005148EB">
            <w:pPr>
              <w:tabs>
                <w:tab w:val="left" w:pos="426"/>
                <w:tab w:val="left" w:pos="3976"/>
              </w:tabs>
              <w:ind w:left="0" w:right="-142" w:firstLine="0"/>
              <w:jc w:val="left"/>
              <w:rPr>
                <w:sz w:val="18"/>
                <w:szCs w:val="18"/>
              </w:rPr>
            </w:pPr>
          </w:p>
        </w:tc>
        <w:tc>
          <w:tcPr>
            <w:tcW w:w="1134" w:type="dxa"/>
            <w:shd w:val="clear" w:color="auto" w:fill="auto"/>
          </w:tcPr>
          <w:p w:rsidR="005148EB" w:rsidRPr="005148EB" w:rsidRDefault="005148EB" w:rsidP="005148EB">
            <w:pPr>
              <w:tabs>
                <w:tab w:val="left" w:pos="426"/>
                <w:tab w:val="left" w:pos="3976"/>
              </w:tabs>
              <w:ind w:left="0" w:right="-142" w:firstLine="0"/>
              <w:jc w:val="left"/>
              <w:rPr>
                <w:sz w:val="18"/>
                <w:szCs w:val="18"/>
              </w:rPr>
            </w:pPr>
          </w:p>
        </w:tc>
      </w:tr>
      <w:tr w:rsidR="005148EB" w:rsidRPr="005148EB" w:rsidTr="005148EB">
        <w:trPr>
          <w:trHeight w:val="2137"/>
        </w:trPr>
        <w:tc>
          <w:tcPr>
            <w:tcW w:w="532"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85</w:t>
            </w:r>
          </w:p>
        </w:tc>
        <w:tc>
          <w:tcPr>
            <w:tcW w:w="241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п. </w:t>
            </w:r>
            <w:proofErr w:type="spellStart"/>
            <w:r w:rsidRPr="005148EB">
              <w:rPr>
                <w:sz w:val="18"/>
                <w:szCs w:val="18"/>
              </w:rPr>
              <w:t>Плишкино</w:t>
            </w:r>
            <w:proofErr w:type="spellEnd"/>
            <w:r w:rsidRPr="005148EB">
              <w:rPr>
                <w:sz w:val="18"/>
                <w:szCs w:val="18"/>
              </w:rPr>
              <w:t xml:space="preserve"> «</w:t>
            </w:r>
            <w:proofErr w:type="spellStart"/>
            <w:r w:rsidRPr="005148EB">
              <w:rPr>
                <w:sz w:val="18"/>
                <w:szCs w:val="18"/>
              </w:rPr>
              <w:t>Плишкинское</w:t>
            </w:r>
            <w:proofErr w:type="spellEnd"/>
            <w:r w:rsidRPr="005148EB">
              <w:rPr>
                <w:sz w:val="18"/>
                <w:szCs w:val="18"/>
              </w:rPr>
              <w:t xml:space="preserve"> кладбище»</w:t>
            </w:r>
          </w:p>
          <w:p w:rsidR="005148EB" w:rsidRPr="005148EB" w:rsidRDefault="005148EB" w:rsidP="005148EB">
            <w:pPr>
              <w:tabs>
                <w:tab w:val="left" w:pos="426"/>
                <w:tab w:val="left" w:pos="3976"/>
              </w:tabs>
              <w:ind w:left="0" w:right="-142" w:firstLine="0"/>
              <w:jc w:val="left"/>
              <w:rPr>
                <w:sz w:val="18"/>
                <w:szCs w:val="18"/>
              </w:rPr>
            </w:pPr>
          </w:p>
        </w:tc>
        <w:tc>
          <w:tcPr>
            <w:tcW w:w="1701"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52.349572 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104.503784</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p w:rsidR="005148EB" w:rsidRPr="005148EB" w:rsidRDefault="005148EB" w:rsidP="005148EB">
            <w:pPr>
              <w:tabs>
                <w:tab w:val="left" w:pos="426"/>
                <w:tab w:val="left" w:pos="3976"/>
              </w:tabs>
              <w:ind w:left="0" w:right="-142" w:firstLine="0"/>
              <w:jc w:val="left"/>
              <w:rPr>
                <w:sz w:val="18"/>
                <w:szCs w:val="18"/>
              </w:rPr>
            </w:pP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4</w:t>
            </w:r>
          </w:p>
        </w:tc>
        <w:tc>
          <w:tcPr>
            <w:tcW w:w="70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4</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vMerge/>
            <w:shd w:val="clear" w:color="auto" w:fill="auto"/>
          </w:tcPr>
          <w:p w:rsidR="005148EB" w:rsidRPr="005148EB" w:rsidRDefault="005148EB" w:rsidP="005148EB">
            <w:pPr>
              <w:tabs>
                <w:tab w:val="left" w:pos="426"/>
                <w:tab w:val="left" w:pos="3976"/>
              </w:tabs>
              <w:ind w:left="0" w:right="-142" w:firstLine="0"/>
              <w:jc w:val="left"/>
              <w:rPr>
                <w:sz w:val="18"/>
                <w:szCs w:val="18"/>
              </w:rPr>
            </w:pPr>
          </w:p>
        </w:tc>
        <w:tc>
          <w:tcPr>
            <w:tcW w:w="3971" w:type="dxa"/>
            <w:shd w:val="clear" w:color="auto" w:fill="auto"/>
          </w:tcPr>
          <w:p w:rsidR="005148EB" w:rsidRPr="005148EB" w:rsidRDefault="005148EB" w:rsidP="005148EB">
            <w:pPr>
              <w:tabs>
                <w:tab w:val="left" w:pos="426"/>
                <w:tab w:val="left" w:pos="3976"/>
              </w:tabs>
              <w:ind w:left="0" w:right="-142" w:firstLine="0"/>
              <w:jc w:val="left"/>
              <w:rPr>
                <w:sz w:val="18"/>
                <w:szCs w:val="18"/>
              </w:rPr>
            </w:pPr>
          </w:p>
        </w:tc>
        <w:tc>
          <w:tcPr>
            <w:tcW w:w="1134" w:type="dxa"/>
            <w:shd w:val="clear" w:color="auto" w:fill="auto"/>
          </w:tcPr>
          <w:p w:rsidR="005148EB" w:rsidRPr="005148EB" w:rsidRDefault="005148EB" w:rsidP="005148EB">
            <w:pPr>
              <w:tabs>
                <w:tab w:val="left" w:pos="426"/>
                <w:tab w:val="left" w:pos="3976"/>
              </w:tabs>
              <w:ind w:left="0" w:right="-142" w:firstLine="0"/>
              <w:jc w:val="left"/>
              <w:rPr>
                <w:sz w:val="18"/>
                <w:szCs w:val="18"/>
              </w:rPr>
            </w:pPr>
          </w:p>
        </w:tc>
      </w:tr>
      <w:tr w:rsidR="005148EB" w:rsidRPr="005148EB" w:rsidTr="005148EB">
        <w:trPr>
          <w:trHeight w:val="165"/>
        </w:trPr>
        <w:tc>
          <w:tcPr>
            <w:tcW w:w="532"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86</w:t>
            </w:r>
          </w:p>
        </w:tc>
        <w:tc>
          <w:tcPr>
            <w:tcW w:w="241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п. </w:t>
            </w:r>
            <w:proofErr w:type="spellStart"/>
            <w:r w:rsidRPr="005148EB">
              <w:rPr>
                <w:sz w:val="18"/>
                <w:szCs w:val="18"/>
              </w:rPr>
              <w:t>Плишкино</w:t>
            </w:r>
            <w:proofErr w:type="spellEnd"/>
            <w:r w:rsidRPr="005148EB">
              <w:rPr>
                <w:sz w:val="18"/>
                <w:szCs w:val="18"/>
              </w:rPr>
              <w:t xml:space="preserve"> «</w:t>
            </w:r>
            <w:proofErr w:type="spellStart"/>
            <w:r w:rsidRPr="005148EB">
              <w:rPr>
                <w:sz w:val="18"/>
                <w:szCs w:val="18"/>
              </w:rPr>
              <w:t>Плишкинское</w:t>
            </w:r>
            <w:proofErr w:type="spellEnd"/>
            <w:r w:rsidRPr="005148EB">
              <w:rPr>
                <w:sz w:val="18"/>
                <w:szCs w:val="18"/>
              </w:rPr>
              <w:t xml:space="preserve"> кладбище»</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tc>
        <w:tc>
          <w:tcPr>
            <w:tcW w:w="1701"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52.350208 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104.505467</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r w:rsidRPr="005148EB">
              <w:rPr>
                <w:sz w:val="18"/>
                <w:szCs w:val="18"/>
                <w:lang w:val="en-US"/>
              </w:rPr>
              <w:t>x2=12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4х3=12</w:t>
            </w:r>
          </w:p>
          <w:p w:rsidR="005148EB" w:rsidRPr="005148EB" w:rsidRDefault="005148EB" w:rsidP="005148EB">
            <w:pPr>
              <w:tabs>
                <w:tab w:val="left" w:pos="426"/>
                <w:tab w:val="left" w:pos="3976"/>
              </w:tabs>
              <w:ind w:left="0" w:right="-142" w:firstLine="0"/>
              <w:jc w:val="left"/>
              <w:rPr>
                <w:sz w:val="18"/>
                <w:szCs w:val="18"/>
                <w:lang w:val="en-US"/>
              </w:rPr>
            </w:pPr>
          </w:p>
          <w:p w:rsidR="005148EB" w:rsidRPr="005148EB" w:rsidRDefault="005148EB" w:rsidP="005148EB">
            <w:pPr>
              <w:tabs>
                <w:tab w:val="left" w:pos="426"/>
                <w:tab w:val="left" w:pos="3976"/>
              </w:tabs>
              <w:ind w:left="0" w:right="-142" w:firstLine="0"/>
              <w:jc w:val="left"/>
              <w:rPr>
                <w:sz w:val="18"/>
                <w:szCs w:val="18"/>
              </w:rPr>
            </w:pP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w:t>
            </w:r>
          </w:p>
        </w:tc>
        <w:tc>
          <w:tcPr>
            <w:tcW w:w="70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shd w:val="clear" w:color="auto" w:fill="auto"/>
          </w:tcPr>
          <w:p w:rsidR="005148EB" w:rsidRPr="005148EB" w:rsidRDefault="005148EB" w:rsidP="005148EB">
            <w:pPr>
              <w:tabs>
                <w:tab w:val="left" w:pos="426"/>
                <w:tab w:val="left" w:pos="3976"/>
              </w:tabs>
              <w:ind w:left="0" w:right="-142" w:firstLine="0"/>
              <w:jc w:val="left"/>
              <w:rPr>
                <w:sz w:val="18"/>
                <w:szCs w:val="18"/>
              </w:rPr>
            </w:pPr>
          </w:p>
        </w:tc>
        <w:tc>
          <w:tcPr>
            <w:tcW w:w="3971" w:type="dxa"/>
            <w:shd w:val="clear" w:color="auto" w:fill="auto"/>
          </w:tcPr>
          <w:p w:rsidR="005148EB" w:rsidRPr="005148EB" w:rsidRDefault="005148EB" w:rsidP="005148EB">
            <w:pPr>
              <w:tabs>
                <w:tab w:val="left" w:pos="426"/>
                <w:tab w:val="left" w:pos="3976"/>
              </w:tabs>
              <w:ind w:left="0" w:right="-142" w:firstLine="0"/>
              <w:jc w:val="left"/>
              <w:rPr>
                <w:sz w:val="18"/>
                <w:szCs w:val="18"/>
              </w:rPr>
            </w:pPr>
          </w:p>
        </w:tc>
        <w:tc>
          <w:tcPr>
            <w:tcW w:w="1134" w:type="dxa"/>
            <w:shd w:val="clear" w:color="auto" w:fill="auto"/>
          </w:tcPr>
          <w:p w:rsidR="005148EB" w:rsidRPr="005148EB" w:rsidRDefault="005148EB" w:rsidP="005148EB">
            <w:pPr>
              <w:tabs>
                <w:tab w:val="left" w:pos="426"/>
                <w:tab w:val="left" w:pos="3976"/>
              </w:tabs>
              <w:ind w:left="0" w:right="-142" w:firstLine="0"/>
              <w:jc w:val="left"/>
              <w:rPr>
                <w:sz w:val="18"/>
                <w:szCs w:val="18"/>
              </w:rPr>
            </w:pPr>
          </w:p>
        </w:tc>
      </w:tr>
    </w:tbl>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Подготовил                                                                                                                                   А.Н. Парфентьев</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Планируемые места (площадок)накопления твердых коммунальных отходов на территории Хомутовского муниципального образования</w:t>
      </w:r>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9"/>
        <w:gridCol w:w="2049"/>
        <w:gridCol w:w="2126"/>
        <w:gridCol w:w="850"/>
        <w:gridCol w:w="850"/>
        <w:gridCol w:w="567"/>
        <w:gridCol w:w="709"/>
        <w:gridCol w:w="567"/>
        <w:gridCol w:w="1701"/>
        <w:gridCol w:w="3828"/>
        <w:gridCol w:w="1134"/>
      </w:tblGrid>
      <w:tr w:rsidR="005148EB" w:rsidRPr="005148EB" w:rsidTr="00C923ED">
        <w:trPr>
          <w:trHeight w:val="583"/>
        </w:trPr>
        <w:tc>
          <w:tcPr>
            <w:tcW w:w="46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204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д. Куда, ул. Андреевская, в районе д. 2</w:t>
            </w:r>
          </w:p>
        </w:tc>
        <w:tc>
          <w:tcPr>
            <w:tcW w:w="2126"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52.426251, 104.377517</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2х7=14</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4х4=16</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70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8</w:t>
            </w:r>
          </w:p>
        </w:tc>
        <w:tc>
          <w:tcPr>
            <w:tcW w:w="1701" w:type="dxa"/>
            <w:vMerge w:val="restart"/>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5148EB">
              <w:rPr>
                <w:sz w:val="18"/>
                <w:szCs w:val="18"/>
              </w:rPr>
              <w:t>с.Хомутово</w:t>
            </w:r>
            <w:proofErr w:type="spellEnd"/>
            <w:r w:rsidRPr="005148EB">
              <w:rPr>
                <w:sz w:val="18"/>
                <w:szCs w:val="18"/>
              </w:rPr>
              <w:t>, ул. Кирова, 7А, ИНН/КПП 3827020760/382701001</w:t>
            </w:r>
          </w:p>
          <w:p w:rsidR="005148EB" w:rsidRPr="005148EB" w:rsidRDefault="005148EB" w:rsidP="005148EB">
            <w:pPr>
              <w:tabs>
                <w:tab w:val="left" w:pos="426"/>
                <w:tab w:val="left" w:pos="3976"/>
              </w:tabs>
              <w:ind w:left="0" w:right="-142" w:firstLine="0"/>
              <w:jc w:val="left"/>
              <w:rPr>
                <w:sz w:val="18"/>
                <w:szCs w:val="18"/>
              </w:rPr>
            </w:pPr>
          </w:p>
        </w:tc>
        <w:tc>
          <w:tcPr>
            <w:tcW w:w="3828"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Андреевская </w:t>
            </w:r>
            <w:hyperlink r:id="rId9" w:tooltip="https://fias.alta.ru/305cf60c-3d7f-4cfa-ae96-8a2ea4865081/" w:history="1">
              <w:r w:rsidRPr="005148EB">
                <w:rPr>
                  <w:rStyle w:val="af"/>
                  <w:sz w:val="18"/>
                  <w:szCs w:val="18"/>
                </w:rPr>
                <w:t>д. 6</w:t>
              </w:r>
            </w:hyperlink>
            <w:hyperlink r:id="rId10" w:tooltip="https://fias.alta.ru/850736cd-e8f3-4efd-819a-b9e25cbdcb3d/" w:history="1">
              <w:r w:rsidRPr="005148EB">
                <w:rPr>
                  <w:rStyle w:val="af"/>
                  <w:sz w:val="18"/>
                  <w:szCs w:val="18"/>
                </w:rPr>
                <w:t>д. 10</w:t>
              </w:r>
            </w:hyperlink>
            <w:hyperlink r:id="rId11" w:tooltip="https://fias.alta.ru/0ec3c8c8-d168-442c-b45e-acc9f8df444c/" w:history="1">
              <w:r w:rsidRPr="005148EB">
                <w:rPr>
                  <w:rStyle w:val="af"/>
                  <w:sz w:val="18"/>
                  <w:szCs w:val="18"/>
                </w:rPr>
                <w:t>д. 10А</w:t>
              </w:r>
            </w:hyperlink>
            <w:hyperlink r:id="rId12" w:tooltip="https://fias.alta.ru/7ac67cd6-543d-4a83-a68a-a715d790ef9f/" w:history="1">
              <w:r w:rsidRPr="005148EB">
                <w:rPr>
                  <w:rStyle w:val="af"/>
                  <w:sz w:val="18"/>
                  <w:szCs w:val="18"/>
                </w:rPr>
                <w:t>д. 14</w:t>
              </w:r>
            </w:hyperlink>
            <w:hyperlink r:id="rId13" w:tooltip="https://fias.alta.ru/f57a75f7-603c-446a-a1f3-8a9179a5cbe6/" w:history="1">
              <w:r w:rsidRPr="005148EB">
                <w:rPr>
                  <w:rStyle w:val="af"/>
                  <w:sz w:val="18"/>
                  <w:szCs w:val="18"/>
                </w:rPr>
                <w:t>д. 15</w:t>
              </w:r>
            </w:hyperlink>
            <w:hyperlink r:id="rId14" w:tooltip="https://fias.alta.ru/5297d351-4c01-4195-9218-33ee32981ad2/" w:history="1">
              <w:r w:rsidRPr="005148EB">
                <w:rPr>
                  <w:rStyle w:val="af"/>
                  <w:sz w:val="18"/>
                  <w:szCs w:val="18"/>
                </w:rPr>
                <w:t>д. 16</w:t>
              </w:r>
            </w:hyperlink>
            <w:hyperlink r:id="rId15" w:tooltip="https://fias.alta.ru/fbe8c318-5a06-4929-88ca-466806e0b4f2/" w:history="1">
              <w:r w:rsidRPr="005148EB">
                <w:rPr>
                  <w:rStyle w:val="af"/>
                  <w:sz w:val="18"/>
                  <w:szCs w:val="18"/>
                </w:rPr>
                <w:t>д. 18</w:t>
              </w:r>
            </w:hyperlink>
            <w:hyperlink r:id="rId16" w:tooltip="https://fias.alta.ru/868b0a3c-021d-43dc-a86d-d11934b81524/" w:history="1">
              <w:r w:rsidRPr="005148EB">
                <w:rPr>
                  <w:rStyle w:val="af"/>
                  <w:sz w:val="18"/>
                  <w:szCs w:val="18"/>
                </w:rPr>
                <w:t>д. 19</w:t>
              </w:r>
            </w:hyperlink>
            <w:hyperlink r:id="rId17" w:tooltip="https://fias.alta.ru/4011dca5-e66c-407a-8e65-3fb1c2d39b7e/" w:history="1">
              <w:r w:rsidRPr="005148EB">
                <w:rPr>
                  <w:rStyle w:val="af"/>
                  <w:sz w:val="18"/>
                  <w:szCs w:val="18"/>
                </w:rPr>
                <w:t>д. 20</w:t>
              </w:r>
            </w:hyperlink>
            <w:hyperlink r:id="rId18" w:tooltip="https://fias.alta.ru/6cc9d9c5-2473-4808-b1c4-b169545c7e3f/" w:history="1">
              <w:r w:rsidRPr="005148EB">
                <w:rPr>
                  <w:rStyle w:val="af"/>
                  <w:sz w:val="18"/>
                  <w:szCs w:val="18"/>
                </w:rPr>
                <w:t>д. 22</w:t>
              </w:r>
            </w:hyperlink>
            <w:hyperlink r:id="rId19" w:tooltip="https://fias.alta.ru/85b04adb-174e-4846-bcd9-5ef8700c9412/" w:history="1">
              <w:r w:rsidRPr="005148EB">
                <w:rPr>
                  <w:rStyle w:val="af"/>
                  <w:sz w:val="18"/>
                  <w:szCs w:val="18"/>
                </w:rPr>
                <w:t>д. 24</w:t>
              </w:r>
            </w:hyperlink>
            <w:hyperlink r:id="rId20" w:tooltip="https://fias.alta.ru/f5109b8b-28a4-4dc8-85e1-3efe129308e6/" w:history="1">
              <w:r w:rsidRPr="005148EB">
                <w:rPr>
                  <w:rStyle w:val="af"/>
                  <w:sz w:val="18"/>
                  <w:szCs w:val="18"/>
                </w:rPr>
                <w:t>д. 24А</w:t>
              </w:r>
            </w:hyperlink>
            <w:hyperlink r:id="rId21" w:tooltip="https://fias.alta.ru/9e00648b-645f-4004-bfaa-33e57d136714/" w:history="1">
              <w:r w:rsidRPr="005148EB">
                <w:rPr>
                  <w:rStyle w:val="af"/>
                  <w:sz w:val="18"/>
                  <w:szCs w:val="18"/>
                </w:rPr>
                <w:t>д. 28А</w:t>
              </w:r>
            </w:hyperlink>
            <w:hyperlink r:id="rId22" w:tooltip="https://fias.alta.ru/9cdbcec3-1c35-4060-a12f-049c261344af/" w:history="1">
              <w:r w:rsidRPr="005148EB">
                <w:rPr>
                  <w:rStyle w:val="af"/>
                  <w:sz w:val="18"/>
                  <w:szCs w:val="18"/>
                </w:rPr>
                <w:t>д. 29</w:t>
              </w:r>
            </w:hyperlink>
            <w:hyperlink r:id="rId23" w:tooltip="https://fias.alta.ru/bd522cd0-4715-4c2d-acd1-ebb27ef7efe0/" w:history="1">
              <w:r w:rsidRPr="005148EB">
                <w:rPr>
                  <w:rStyle w:val="af"/>
                  <w:sz w:val="18"/>
                  <w:szCs w:val="18"/>
                </w:rPr>
                <w:t>д. 31</w:t>
              </w:r>
            </w:hyperlink>
            <w:hyperlink r:id="rId24" w:tooltip="https://fias.alta.ru/010e0305-a2eb-44c0-9c9d-1f71a7ea38f7/" w:history="1">
              <w:r w:rsidRPr="005148EB">
                <w:rPr>
                  <w:rStyle w:val="af"/>
                  <w:sz w:val="18"/>
                  <w:szCs w:val="18"/>
                </w:rPr>
                <w:t>д. 32</w:t>
              </w:r>
            </w:hyperlink>
            <w:hyperlink r:id="rId25" w:tooltip="https://fias.alta.ru/8009df27-a3f3-4040-85af-514af1288fd5/" w:history="1">
              <w:r w:rsidRPr="005148EB">
                <w:rPr>
                  <w:rStyle w:val="af"/>
                  <w:sz w:val="18"/>
                  <w:szCs w:val="18"/>
                </w:rPr>
                <w:t>д. 33</w:t>
              </w:r>
            </w:hyperlink>
            <w:hyperlink r:id="rId26" w:tooltip="https://fias.alta.ru/fd4fcb9a-ff6c-437a-896d-c818c8defd64/" w:history="1">
              <w:r w:rsidRPr="005148EB">
                <w:rPr>
                  <w:rStyle w:val="af"/>
                  <w:sz w:val="18"/>
                  <w:szCs w:val="18"/>
                </w:rPr>
                <w:t>д. 34</w:t>
              </w:r>
            </w:hyperlink>
            <w:hyperlink r:id="rId27" w:tooltip="https://fias.alta.ru/5b8d7929-bf3a-4943-b687-56332b7ffbbb/" w:history="1">
              <w:r w:rsidRPr="005148EB">
                <w:rPr>
                  <w:rStyle w:val="af"/>
                  <w:sz w:val="18"/>
                  <w:szCs w:val="18"/>
                </w:rPr>
                <w:t>д. 35</w:t>
              </w:r>
            </w:hyperlink>
            <w:hyperlink r:id="rId28" w:tooltip="https://fias.alta.ru/194eca5a-24a7-4f69-b3de-56792b25fd45/" w:history="1">
              <w:r w:rsidRPr="005148EB">
                <w:rPr>
                  <w:rStyle w:val="af"/>
                  <w:sz w:val="18"/>
                  <w:szCs w:val="18"/>
                </w:rPr>
                <w:t>д. 37</w:t>
              </w:r>
            </w:hyperlink>
            <w:hyperlink r:id="rId29" w:tooltip="https://fias.alta.ru/3a2ae0d7-934b-472b-8727-9c9eac1789ab/" w:history="1">
              <w:r w:rsidRPr="005148EB">
                <w:rPr>
                  <w:rStyle w:val="af"/>
                  <w:sz w:val="18"/>
                  <w:szCs w:val="18"/>
                </w:rPr>
                <w:t>д. 39</w:t>
              </w:r>
            </w:hyperlink>
            <w:hyperlink r:id="rId30" w:tooltip="https://fias.alta.ru/eeb7655e-d2c5-42a3-80d0-e9724cdd2f0b/" w:history="1">
              <w:r w:rsidRPr="005148EB">
                <w:rPr>
                  <w:rStyle w:val="af"/>
                  <w:sz w:val="18"/>
                  <w:szCs w:val="18"/>
                </w:rPr>
                <w:t>зд. 39</w:t>
              </w:r>
            </w:hyperlink>
            <w:hyperlink r:id="rId31" w:tooltip="https://fias.alta.ru/f808d7d3-b115-49aa-8c4a-8e29bc276849/" w:history="1">
              <w:r w:rsidRPr="005148EB">
                <w:rPr>
                  <w:rStyle w:val="af"/>
                  <w:sz w:val="18"/>
                  <w:szCs w:val="18"/>
                </w:rPr>
                <w:t>д. 41</w:t>
              </w:r>
            </w:hyperlink>
            <w:hyperlink r:id="rId32" w:tooltip="https://fias.alta.ru/9e5a4b44-3a06-45a7-b8a5-3683063a8aa6/" w:history="1">
              <w:r w:rsidRPr="005148EB">
                <w:rPr>
                  <w:rStyle w:val="af"/>
                  <w:sz w:val="18"/>
                  <w:szCs w:val="18"/>
                </w:rPr>
                <w:t>д. 43</w:t>
              </w:r>
            </w:hyperlink>
            <w:hyperlink r:id="rId33" w:tooltip="https://fias.alta.ru/aa21511c-4bca-4115-b8a2-958d003f0f16/" w:history="1">
              <w:r w:rsidRPr="005148EB">
                <w:rPr>
                  <w:rStyle w:val="af"/>
                  <w:sz w:val="18"/>
                  <w:szCs w:val="18"/>
                </w:rPr>
                <w:t>д. 6А</w:t>
              </w:r>
            </w:hyperlink>
            <w:r w:rsidRPr="005148EB">
              <w:rPr>
                <w:sz w:val="18"/>
                <w:szCs w:val="18"/>
              </w:rPr>
              <w:t xml:space="preserve">, </w:t>
            </w:r>
            <w:proofErr w:type="spellStart"/>
            <w:r w:rsidRPr="005148EB">
              <w:rPr>
                <w:sz w:val="18"/>
                <w:szCs w:val="18"/>
              </w:rPr>
              <w:t>ул.Смоленская</w:t>
            </w:r>
            <w:proofErr w:type="spellEnd"/>
            <w:r w:rsidRPr="005148EB">
              <w:rPr>
                <w:sz w:val="18"/>
                <w:szCs w:val="18"/>
              </w:rPr>
              <w:t xml:space="preserve"> </w:t>
            </w:r>
            <w:hyperlink r:id="rId34" w:tooltip="https://fias.alta.ru/8dbfd9dd-bfd9-4f61-ad19-31394f7e9688/" w:history="1">
              <w:r w:rsidRPr="005148EB">
                <w:rPr>
                  <w:rStyle w:val="af"/>
                  <w:sz w:val="18"/>
                  <w:szCs w:val="18"/>
                </w:rPr>
                <w:t>д. 6</w:t>
              </w:r>
            </w:hyperlink>
            <w:hyperlink r:id="rId35" w:tooltip="https://fias.alta.ru/a49fffe5-a824-4bb0-ad3c-abdcda7b1cfc/" w:history="1">
              <w:r w:rsidRPr="005148EB">
                <w:rPr>
                  <w:rStyle w:val="af"/>
                  <w:sz w:val="18"/>
                  <w:szCs w:val="18"/>
                </w:rPr>
                <w:t>д. 7</w:t>
              </w:r>
            </w:hyperlink>
            <w:hyperlink r:id="rId36" w:tooltip="https://fias.alta.ru/75465fbd-644e-4950-ac80-ef336963bd97/" w:history="1">
              <w:r w:rsidRPr="005148EB">
                <w:rPr>
                  <w:rStyle w:val="af"/>
                  <w:sz w:val="18"/>
                  <w:szCs w:val="18"/>
                </w:rPr>
                <w:t>д. 8</w:t>
              </w:r>
            </w:hyperlink>
            <w:hyperlink r:id="rId37" w:tooltip="https://fias.alta.ru/b6187c03-5b83-4ee2-a9ec-042de68a720b/" w:history="1">
              <w:r w:rsidRPr="005148EB">
                <w:rPr>
                  <w:rStyle w:val="af"/>
                  <w:sz w:val="18"/>
                  <w:szCs w:val="18"/>
                </w:rPr>
                <w:t>д. 9</w:t>
              </w:r>
            </w:hyperlink>
            <w:hyperlink r:id="rId38" w:tooltip="https://fias.alta.ru/8f0fcc62-dd2f-4617-910f-05b14f698801/" w:history="1">
              <w:r w:rsidRPr="005148EB">
                <w:rPr>
                  <w:rStyle w:val="af"/>
                  <w:sz w:val="18"/>
                  <w:szCs w:val="18"/>
                </w:rPr>
                <w:t>д. 16</w:t>
              </w:r>
            </w:hyperlink>
            <w:hyperlink r:id="rId39" w:tooltip="https://fias.alta.ru/efe7bd72-5f7a-40bb-a956-f51abc2c023d/" w:history="1">
              <w:r w:rsidRPr="005148EB">
                <w:rPr>
                  <w:rStyle w:val="af"/>
                  <w:sz w:val="18"/>
                  <w:szCs w:val="18"/>
                </w:rPr>
                <w:t>д. 16А</w:t>
              </w:r>
            </w:hyperlink>
            <w:hyperlink r:id="rId40" w:tooltip="https://fias.alta.ru/2fb5c103-ad6b-4d16-953d-80c73826737a/" w:history="1">
              <w:r w:rsidRPr="005148EB">
                <w:rPr>
                  <w:rStyle w:val="af"/>
                  <w:sz w:val="18"/>
                  <w:szCs w:val="18"/>
                </w:rPr>
                <w:t>д. 18</w:t>
              </w:r>
            </w:hyperlink>
            <w:hyperlink r:id="rId41" w:tooltip="https://fias.alta.ru/14ad1013-a16b-4cbf-8d59-7229e687ad65/" w:history="1">
              <w:r w:rsidRPr="005148EB">
                <w:rPr>
                  <w:rStyle w:val="af"/>
                  <w:sz w:val="18"/>
                  <w:szCs w:val="18"/>
                </w:rPr>
                <w:t>д. 18А</w:t>
              </w:r>
            </w:hyperlink>
            <w:hyperlink r:id="rId42" w:tooltip="https://fias.alta.ru/c3f84f9e-d9b9-4e83-aaaf-7b4fb4af3366/" w:history="1">
              <w:r w:rsidRPr="005148EB">
                <w:rPr>
                  <w:rStyle w:val="af"/>
                  <w:sz w:val="18"/>
                  <w:szCs w:val="18"/>
                </w:rPr>
                <w:t>д. 19</w:t>
              </w:r>
            </w:hyperlink>
            <w:hyperlink r:id="rId43" w:tooltip="https://fias.alta.ru/e7055eba-1ec0-473c-80b3-f37f4ba0fc13/" w:history="1">
              <w:r w:rsidRPr="005148EB">
                <w:rPr>
                  <w:rStyle w:val="af"/>
                  <w:sz w:val="18"/>
                  <w:szCs w:val="18"/>
                </w:rPr>
                <w:t>д. 22</w:t>
              </w:r>
            </w:hyperlink>
            <w:hyperlink r:id="rId44" w:tooltip="https://fias.alta.ru/8d595549-b7e1-43cb-97a6-4163aab35ab3/" w:history="1">
              <w:r w:rsidRPr="005148EB">
                <w:rPr>
                  <w:rStyle w:val="af"/>
                  <w:sz w:val="18"/>
                  <w:szCs w:val="18"/>
                </w:rPr>
                <w:t>д. 22А</w:t>
              </w:r>
            </w:hyperlink>
            <w:hyperlink r:id="rId45" w:tooltip="https://fias.alta.ru/747da1cc-c2a9-449d-8462-8cec0d164713/" w:history="1">
              <w:r w:rsidRPr="005148EB">
                <w:rPr>
                  <w:rStyle w:val="af"/>
                  <w:sz w:val="18"/>
                  <w:szCs w:val="18"/>
                </w:rPr>
                <w:t>д. 23</w:t>
              </w:r>
            </w:hyperlink>
            <w:hyperlink r:id="rId46" w:tooltip="https://fias.alta.ru/68fa8d97-ceb6-4073-8c0b-e097e2b635fd/" w:history="1">
              <w:r w:rsidRPr="005148EB">
                <w:rPr>
                  <w:rStyle w:val="af"/>
                  <w:sz w:val="18"/>
                  <w:szCs w:val="18"/>
                </w:rPr>
                <w:t>д. 24</w:t>
              </w:r>
            </w:hyperlink>
            <w:hyperlink r:id="rId47" w:tooltip="https://fias.alta.ru/4a4f9aee-5419-4cc7-a0eb-c001b0da2ffc/" w:history="1">
              <w:r w:rsidRPr="005148EB">
                <w:rPr>
                  <w:rStyle w:val="af"/>
                  <w:sz w:val="18"/>
                  <w:szCs w:val="18"/>
                </w:rPr>
                <w:t>д. 24А</w:t>
              </w:r>
            </w:hyperlink>
            <w:hyperlink r:id="rId48" w:tooltip="https://fias.alta.ru/bfa0b27d-4c32-40a6-8375-8bc3e6cedafd/" w:history="1">
              <w:r w:rsidRPr="005148EB">
                <w:rPr>
                  <w:rStyle w:val="af"/>
                  <w:sz w:val="18"/>
                  <w:szCs w:val="18"/>
                </w:rPr>
                <w:t>д. 26</w:t>
              </w:r>
            </w:hyperlink>
            <w:hyperlink r:id="rId49" w:tooltip="https://fias.alta.ru/f7a7e2a7-a975-4dab-8952-4b76088a8879/" w:history="1">
              <w:r w:rsidRPr="005148EB">
                <w:rPr>
                  <w:rStyle w:val="af"/>
                  <w:sz w:val="18"/>
                  <w:szCs w:val="18"/>
                </w:rPr>
                <w:t>д. 26А</w:t>
              </w:r>
            </w:hyperlink>
            <w:hyperlink r:id="rId50" w:tooltip="https://fias.alta.ru/be7d562d-9245-4bb0-8e33-5a2cf0a43733/" w:history="1">
              <w:r w:rsidRPr="005148EB">
                <w:rPr>
                  <w:rStyle w:val="af"/>
                  <w:sz w:val="18"/>
                  <w:szCs w:val="18"/>
                </w:rPr>
                <w:t>д. 27</w:t>
              </w:r>
            </w:hyperlink>
            <w:hyperlink r:id="rId51" w:tooltip="https://fias.alta.ru/19d4a1d6-6f5a-4726-9043-6b2c8b21b292/" w:history="1">
              <w:r w:rsidRPr="005148EB">
                <w:rPr>
                  <w:rStyle w:val="af"/>
                  <w:sz w:val="18"/>
                  <w:szCs w:val="18"/>
                </w:rPr>
                <w:t>д. 39</w:t>
              </w:r>
            </w:hyperlink>
            <w:hyperlink r:id="rId52" w:tooltip="https://fias.alta.ru/30c64686-257f-4097-8f85-f428d6a7261c/" w:history="1">
              <w:r w:rsidRPr="005148EB">
                <w:rPr>
                  <w:rStyle w:val="af"/>
                  <w:sz w:val="18"/>
                  <w:szCs w:val="18"/>
                </w:rPr>
                <w:t>д. 40</w:t>
              </w:r>
            </w:hyperlink>
            <w:hyperlink r:id="rId53" w:tooltip="https://fias.alta.ru/bde094be-76fa-4a2f-8fa2-5ff66e53d095/" w:history="1">
              <w:r w:rsidRPr="005148EB">
                <w:rPr>
                  <w:rStyle w:val="af"/>
                  <w:sz w:val="18"/>
                  <w:szCs w:val="18"/>
                </w:rPr>
                <w:t>д. 47</w:t>
              </w:r>
            </w:hyperlink>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w:t>
            </w:r>
          </w:p>
        </w:tc>
        <w:tc>
          <w:tcPr>
            <w:tcW w:w="1134" w:type="dxa"/>
            <w:shd w:val="clear" w:color="auto" w:fill="auto"/>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25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w:t>
            </w:r>
          </w:p>
        </w:tc>
      </w:tr>
      <w:tr w:rsidR="005148EB" w:rsidRPr="005148EB" w:rsidTr="00C923ED">
        <w:trPr>
          <w:trHeight w:val="558"/>
        </w:trPr>
        <w:tc>
          <w:tcPr>
            <w:tcW w:w="46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w:t>
            </w:r>
          </w:p>
        </w:tc>
        <w:tc>
          <w:tcPr>
            <w:tcW w:w="204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Куда, пер. Тихий, в районе земельного участка 6</w:t>
            </w:r>
          </w:p>
        </w:tc>
        <w:tc>
          <w:tcPr>
            <w:tcW w:w="2126"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52.455939° 104.446195°</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2х7=14</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4х4=16</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70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8</w:t>
            </w:r>
          </w:p>
        </w:tc>
        <w:tc>
          <w:tcPr>
            <w:tcW w:w="1701" w:type="dxa"/>
            <w:vMerge/>
            <w:shd w:val="clear" w:color="auto" w:fill="auto"/>
          </w:tcPr>
          <w:p w:rsidR="005148EB" w:rsidRPr="005148EB" w:rsidRDefault="005148EB" w:rsidP="005148EB">
            <w:pPr>
              <w:tabs>
                <w:tab w:val="left" w:pos="426"/>
                <w:tab w:val="left" w:pos="3976"/>
              </w:tabs>
              <w:ind w:left="0" w:right="-142" w:firstLine="0"/>
              <w:jc w:val="left"/>
              <w:rPr>
                <w:sz w:val="18"/>
                <w:szCs w:val="18"/>
              </w:rPr>
            </w:pPr>
          </w:p>
        </w:tc>
        <w:tc>
          <w:tcPr>
            <w:tcW w:w="3828"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пер. Тихий .1.д.2..д.4.д.5.д.6.д.7.д.8. пер. Школьный .1.д.2..д.4.д.5.д.6.д.7.д.8 д.10 .д11 д.12 д.13 д.14</w:t>
            </w:r>
          </w:p>
        </w:tc>
        <w:tc>
          <w:tcPr>
            <w:tcW w:w="1134" w:type="dxa"/>
            <w:shd w:val="clear" w:color="auto" w:fill="auto"/>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40</w:t>
            </w:r>
          </w:p>
        </w:tc>
      </w:tr>
      <w:tr w:rsidR="005148EB" w:rsidRPr="005148EB" w:rsidTr="00C923ED">
        <w:trPr>
          <w:trHeight w:val="558"/>
        </w:trPr>
        <w:tc>
          <w:tcPr>
            <w:tcW w:w="46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w:t>
            </w:r>
          </w:p>
        </w:tc>
        <w:tc>
          <w:tcPr>
            <w:tcW w:w="204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с. Хомутово, ул. Ярославская, в районе земельного участка 46</w:t>
            </w:r>
          </w:p>
        </w:tc>
        <w:tc>
          <w:tcPr>
            <w:tcW w:w="2126"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52.459004, 104.377934</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2х7=14</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4х4=16</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70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8</w:t>
            </w:r>
          </w:p>
        </w:tc>
        <w:tc>
          <w:tcPr>
            <w:tcW w:w="1701" w:type="dxa"/>
            <w:vMerge/>
            <w:shd w:val="clear" w:color="auto" w:fill="auto"/>
          </w:tcPr>
          <w:p w:rsidR="005148EB" w:rsidRPr="005148EB" w:rsidRDefault="005148EB" w:rsidP="005148EB">
            <w:pPr>
              <w:tabs>
                <w:tab w:val="left" w:pos="426"/>
                <w:tab w:val="left" w:pos="3976"/>
              </w:tabs>
              <w:ind w:left="0" w:right="-142" w:firstLine="0"/>
              <w:jc w:val="left"/>
              <w:rPr>
                <w:sz w:val="18"/>
                <w:szCs w:val="18"/>
              </w:rPr>
            </w:pPr>
          </w:p>
        </w:tc>
        <w:tc>
          <w:tcPr>
            <w:tcW w:w="3828"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Ярославская д.1.д.2..д.4.д.5.д.6.д.7.д.8.д.9.д.10.д.11.д.12.д.13.д.14.д.15.д.16 д.17.д.18.д.19.д.29.д.21.д.22.д.23.д.24.д.25.д.26.д.27.д.28</w:t>
            </w:r>
          </w:p>
        </w:tc>
        <w:tc>
          <w:tcPr>
            <w:tcW w:w="1134" w:type="dxa"/>
            <w:shd w:val="clear" w:color="auto" w:fill="auto"/>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29</w:t>
            </w:r>
          </w:p>
        </w:tc>
      </w:tr>
      <w:tr w:rsidR="005148EB" w:rsidRPr="005148EB" w:rsidTr="00C923ED">
        <w:trPr>
          <w:trHeight w:val="558"/>
        </w:trPr>
        <w:tc>
          <w:tcPr>
            <w:tcW w:w="46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4.</w:t>
            </w:r>
          </w:p>
        </w:tc>
        <w:tc>
          <w:tcPr>
            <w:tcW w:w="204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Хомутово, ул. Ивана Тропина, в районе земельного участка 2</w:t>
            </w:r>
          </w:p>
        </w:tc>
        <w:tc>
          <w:tcPr>
            <w:tcW w:w="2126" w:type="dxa"/>
            <w:shd w:val="clear" w:color="auto" w:fill="auto"/>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52.453911:</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104.389781</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2х7=14</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4х4=16</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70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8</w:t>
            </w:r>
          </w:p>
        </w:tc>
        <w:tc>
          <w:tcPr>
            <w:tcW w:w="1701" w:type="dxa"/>
            <w:vMerge w:val="restart"/>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5148EB">
              <w:rPr>
                <w:sz w:val="18"/>
                <w:szCs w:val="18"/>
              </w:rPr>
              <w:t>с.Хомутово</w:t>
            </w:r>
            <w:proofErr w:type="spellEnd"/>
            <w:r w:rsidRPr="005148EB">
              <w:rPr>
                <w:sz w:val="18"/>
                <w:szCs w:val="18"/>
              </w:rPr>
              <w:t>, ул. Кирова, 7А, ИНН/КПП 3827020760/382701001</w:t>
            </w:r>
          </w:p>
          <w:p w:rsidR="005148EB" w:rsidRPr="005148EB" w:rsidRDefault="005148EB" w:rsidP="005148EB">
            <w:pPr>
              <w:tabs>
                <w:tab w:val="left" w:pos="426"/>
                <w:tab w:val="left" w:pos="3976"/>
              </w:tabs>
              <w:ind w:left="0" w:right="-142" w:firstLine="0"/>
              <w:jc w:val="left"/>
              <w:rPr>
                <w:sz w:val="18"/>
                <w:szCs w:val="18"/>
              </w:rPr>
            </w:pPr>
          </w:p>
        </w:tc>
        <w:tc>
          <w:tcPr>
            <w:tcW w:w="3828"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ул. И. </w:t>
            </w:r>
            <w:proofErr w:type="spellStart"/>
            <w:r w:rsidRPr="005148EB">
              <w:rPr>
                <w:sz w:val="18"/>
                <w:szCs w:val="18"/>
              </w:rPr>
              <w:t>Трпина</w:t>
            </w:r>
            <w:proofErr w:type="spellEnd"/>
            <w:r w:rsidRPr="005148EB">
              <w:rPr>
                <w:sz w:val="18"/>
                <w:szCs w:val="18"/>
              </w:rPr>
              <w:t xml:space="preserve"> д. 2.д.4.д.6, ул. Литвинова д.1 д.2д. 3 д.4 д.5 д.6д.7.д8.д.9.д.10.д.11.д.13.д.14.д.15 д.16 д.17.</w:t>
            </w:r>
          </w:p>
        </w:tc>
        <w:tc>
          <w:tcPr>
            <w:tcW w:w="1134" w:type="dxa"/>
            <w:shd w:val="clear" w:color="auto" w:fill="auto"/>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24</w:t>
            </w:r>
          </w:p>
        </w:tc>
      </w:tr>
      <w:tr w:rsidR="005148EB" w:rsidRPr="005148EB" w:rsidTr="00C923ED">
        <w:trPr>
          <w:trHeight w:val="558"/>
        </w:trPr>
        <w:tc>
          <w:tcPr>
            <w:tcW w:w="46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tc>
        <w:tc>
          <w:tcPr>
            <w:tcW w:w="204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с. Хомутово, ул. Донская, земельный участок 5</w:t>
            </w:r>
          </w:p>
        </w:tc>
        <w:tc>
          <w:tcPr>
            <w:tcW w:w="2126"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52.493536, 104.322466</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2х7=14</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4х7=28</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70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8</w:t>
            </w:r>
          </w:p>
        </w:tc>
        <w:tc>
          <w:tcPr>
            <w:tcW w:w="1701" w:type="dxa"/>
            <w:vMerge/>
            <w:shd w:val="clear" w:color="auto" w:fill="auto"/>
          </w:tcPr>
          <w:p w:rsidR="005148EB" w:rsidRPr="005148EB" w:rsidRDefault="005148EB" w:rsidP="005148EB">
            <w:pPr>
              <w:tabs>
                <w:tab w:val="left" w:pos="426"/>
                <w:tab w:val="left" w:pos="3976"/>
              </w:tabs>
              <w:ind w:left="0" w:right="-142" w:firstLine="0"/>
              <w:jc w:val="left"/>
              <w:rPr>
                <w:sz w:val="18"/>
                <w:szCs w:val="18"/>
              </w:rPr>
            </w:pPr>
          </w:p>
        </w:tc>
        <w:tc>
          <w:tcPr>
            <w:tcW w:w="3828"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Донская </w:t>
            </w:r>
            <w:hyperlink r:id="rId54" w:tooltip="https://fias.alta.ru/bd6d6f18-8dae-4caf-b317-614099d26933/" w:history="1">
              <w:r w:rsidRPr="005148EB">
                <w:rPr>
                  <w:rStyle w:val="af"/>
                  <w:sz w:val="18"/>
                  <w:szCs w:val="18"/>
                </w:rPr>
                <w:t>д. 1/2</w:t>
              </w:r>
            </w:hyperlink>
            <w:hyperlink r:id="rId55" w:tooltip="https://fias.alta.ru/12c264a5-30e0-4da1-b75e-948df47a153c/" w:history="1">
              <w:r w:rsidRPr="005148EB">
                <w:rPr>
                  <w:rStyle w:val="af"/>
                  <w:sz w:val="18"/>
                  <w:szCs w:val="18"/>
                </w:rPr>
                <w:t>д. 1/3</w:t>
              </w:r>
            </w:hyperlink>
            <w:hyperlink r:id="rId56" w:tooltip="https://fias.alta.ru/882d19d4-563e-463d-82ed-3e0b51bbf003/" w:history="1">
              <w:r w:rsidRPr="005148EB">
                <w:rPr>
                  <w:rStyle w:val="af"/>
                  <w:sz w:val="18"/>
                  <w:szCs w:val="18"/>
                </w:rPr>
                <w:t>д. 2</w:t>
              </w:r>
            </w:hyperlink>
            <w:hyperlink r:id="rId57" w:tooltip="https://fias.alta.ru/42c98102-5ff9-454e-bdea-54b0bf632098/" w:history="1">
              <w:r w:rsidRPr="005148EB">
                <w:rPr>
                  <w:rStyle w:val="af"/>
                  <w:sz w:val="18"/>
                  <w:szCs w:val="18"/>
                </w:rPr>
                <w:t>д. 4</w:t>
              </w:r>
            </w:hyperlink>
            <w:hyperlink r:id="rId58" w:tooltip="https://fias.alta.ru/ae3647fd-ac84-4597-ab83-ace507d38fb1/" w:history="1">
              <w:r w:rsidRPr="005148EB">
                <w:rPr>
                  <w:rStyle w:val="af"/>
                  <w:sz w:val="18"/>
                  <w:szCs w:val="18"/>
                </w:rPr>
                <w:t>д. 18</w:t>
              </w:r>
            </w:hyperlink>
            <w:hyperlink r:id="rId59" w:tooltip="https://fias.alta.ru/bab54dde-40bd-4d80-a7ec-e8e0602dd403/" w:history="1">
              <w:r w:rsidRPr="005148EB">
                <w:rPr>
                  <w:rStyle w:val="af"/>
                  <w:sz w:val="18"/>
                  <w:szCs w:val="18"/>
                </w:rPr>
                <w:t>д. 19</w:t>
              </w:r>
            </w:hyperlink>
            <w:hyperlink r:id="rId60" w:tooltip="https://fias.alta.ru/b3162efa-29ff-4466-8f20-b816aea5ee0d/" w:history="1">
              <w:r w:rsidRPr="005148EB">
                <w:rPr>
                  <w:rStyle w:val="af"/>
                  <w:sz w:val="18"/>
                  <w:szCs w:val="18"/>
                </w:rPr>
                <w:t>д. 22</w:t>
              </w:r>
            </w:hyperlink>
            <w:hyperlink r:id="rId61" w:tooltip="https://fias.alta.ru/ae36da89-40f6-435e-8ba2-2e8eca3b3a18/" w:history="1">
              <w:r w:rsidRPr="005148EB">
                <w:rPr>
                  <w:rStyle w:val="af"/>
                  <w:sz w:val="18"/>
                  <w:szCs w:val="18"/>
                </w:rPr>
                <w:t>д. 24</w:t>
              </w:r>
            </w:hyperlink>
            <w:hyperlink r:id="rId62" w:tooltip="https://fias.alta.ru/5bdcf0b0-8100-4895-8374-f60ac388a8f2/" w:history="1">
              <w:r w:rsidRPr="005148EB">
                <w:rPr>
                  <w:rStyle w:val="af"/>
                  <w:sz w:val="18"/>
                  <w:szCs w:val="18"/>
                </w:rPr>
                <w:t>д. 26</w:t>
              </w:r>
            </w:hyperlink>
            <w:hyperlink r:id="rId63" w:tooltip="https://fias.alta.ru/8ced6031-4cb2-4b65-893d-8a749182741c/" w:history="1">
              <w:r w:rsidRPr="005148EB">
                <w:rPr>
                  <w:rStyle w:val="af"/>
                  <w:sz w:val="18"/>
                  <w:szCs w:val="18"/>
                </w:rPr>
                <w:t>д. 28</w:t>
              </w:r>
            </w:hyperlink>
          </w:p>
        </w:tc>
        <w:tc>
          <w:tcPr>
            <w:tcW w:w="1134" w:type="dxa"/>
            <w:shd w:val="clear" w:color="auto" w:fill="auto"/>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35</w:t>
            </w:r>
          </w:p>
        </w:tc>
      </w:tr>
      <w:tr w:rsidR="005148EB" w:rsidRPr="005148EB" w:rsidTr="00C923ED">
        <w:trPr>
          <w:trHeight w:val="1882"/>
        </w:trPr>
        <w:tc>
          <w:tcPr>
            <w:tcW w:w="46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6.</w:t>
            </w:r>
          </w:p>
        </w:tc>
        <w:tc>
          <w:tcPr>
            <w:tcW w:w="204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д. Талька, пер. Рабочий, в районе д. 5 </w:t>
            </w:r>
          </w:p>
        </w:tc>
        <w:tc>
          <w:tcPr>
            <w:tcW w:w="2126" w:type="dxa"/>
            <w:shd w:val="clear" w:color="auto" w:fill="auto"/>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52.457332;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104.442526</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2*7=14</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4х4=16</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70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8</w:t>
            </w:r>
          </w:p>
        </w:tc>
        <w:tc>
          <w:tcPr>
            <w:tcW w:w="1701" w:type="dxa"/>
            <w:vMerge/>
            <w:shd w:val="clear" w:color="auto" w:fill="auto"/>
          </w:tcPr>
          <w:p w:rsidR="005148EB" w:rsidRPr="005148EB" w:rsidRDefault="005148EB" w:rsidP="005148EB">
            <w:pPr>
              <w:tabs>
                <w:tab w:val="left" w:pos="426"/>
                <w:tab w:val="left" w:pos="3976"/>
              </w:tabs>
              <w:ind w:left="0" w:right="-142" w:firstLine="0"/>
              <w:jc w:val="left"/>
              <w:rPr>
                <w:sz w:val="18"/>
                <w:szCs w:val="18"/>
              </w:rPr>
            </w:pPr>
          </w:p>
        </w:tc>
        <w:tc>
          <w:tcPr>
            <w:tcW w:w="3828"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пер. Рабочий д. 2.д.4.ул. Надежды д.1.д.2.д.3.д.4 д.5д.6 д.7 д.8.д.19 д.21 д.23.д.25 д.27. д.27А .д.29 д.41 д.41Б</w:t>
            </w:r>
          </w:p>
        </w:tc>
        <w:tc>
          <w:tcPr>
            <w:tcW w:w="1134" w:type="dxa"/>
            <w:shd w:val="clear" w:color="auto" w:fill="auto"/>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28</w:t>
            </w:r>
          </w:p>
        </w:tc>
      </w:tr>
      <w:tr w:rsidR="005148EB" w:rsidRPr="005148EB" w:rsidTr="00C923ED">
        <w:trPr>
          <w:trHeight w:val="1114"/>
        </w:trPr>
        <w:tc>
          <w:tcPr>
            <w:tcW w:w="46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7.</w:t>
            </w:r>
          </w:p>
        </w:tc>
        <w:tc>
          <w:tcPr>
            <w:tcW w:w="204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д. Талька, ул. Степная, в районе д. 27А</w:t>
            </w:r>
          </w:p>
        </w:tc>
        <w:tc>
          <w:tcPr>
            <w:tcW w:w="2126"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52.455981;       104.437879</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2х7=14</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4х4=16</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70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8</w:t>
            </w:r>
          </w:p>
        </w:tc>
        <w:tc>
          <w:tcPr>
            <w:tcW w:w="1701" w:type="dxa"/>
            <w:shd w:val="clear" w:color="auto" w:fill="auto"/>
          </w:tcPr>
          <w:p w:rsidR="005148EB" w:rsidRPr="005148EB" w:rsidRDefault="005148EB" w:rsidP="005148EB">
            <w:pPr>
              <w:tabs>
                <w:tab w:val="left" w:pos="426"/>
                <w:tab w:val="left" w:pos="3976"/>
              </w:tabs>
              <w:ind w:left="0" w:right="-142" w:firstLine="0"/>
              <w:jc w:val="left"/>
              <w:rPr>
                <w:sz w:val="18"/>
                <w:szCs w:val="18"/>
              </w:rPr>
            </w:pPr>
          </w:p>
        </w:tc>
        <w:tc>
          <w:tcPr>
            <w:tcW w:w="3828"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Степная д.1 д.2 д.6А д.7 д.6Б д.9 д.13 д.15А д.15 д. 18А д.23 д. 23А д.21Б д.8А д.25 д.27 д. 27А </w:t>
            </w:r>
          </w:p>
        </w:tc>
        <w:tc>
          <w:tcPr>
            <w:tcW w:w="1134" w:type="dxa"/>
            <w:shd w:val="clear" w:color="auto" w:fill="auto"/>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22</w:t>
            </w:r>
          </w:p>
        </w:tc>
      </w:tr>
      <w:tr w:rsidR="005148EB" w:rsidRPr="005148EB" w:rsidTr="00C923ED">
        <w:trPr>
          <w:trHeight w:val="558"/>
        </w:trPr>
        <w:tc>
          <w:tcPr>
            <w:tcW w:w="46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8.</w:t>
            </w:r>
          </w:p>
        </w:tc>
        <w:tc>
          <w:tcPr>
            <w:tcW w:w="204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д. Талька, ул. Таежная, в районе д. 26</w:t>
            </w:r>
          </w:p>
        </w:tc>
        <w:tc>
          <w:tcPr>
            <w:tcW w:w="2126" w:type="dxa"/>
            <w:shd w:val="clear" w:color="auto" w:fill="auto"/>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52.446249;</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104.472349</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2х7=14</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4х4=16</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70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8</w:t>
            </w:r>
          </w:p>
        </w:tc>
        <w:tc>
          <w:tcPr>
            <w:tcW w:w="1701" w:type="dxa"/>
            <w:shd w:val="clear" w:color="auto" w:fill="auto"/>
          </w:tcPr>
          <w:p w:rsidR="005148EB" w:rsidRPr="005148EB" w:rsidRDefault="005148EB" w:rsidP="005148EB">
            <w:pPr>
              <w:tabs>
                <w:tab w:val="left" w:pos="426"/>
                <w:tab w:val="left" w:pos="3976"/>
              </w:tabs>
              <w:ind w:left="0" w:right="-142" w:firstLine="0"/>
              <w:jc w:val="left"/>
              <w:rPr>
                <w:sz w:val="18"/>
                <w:szCs w:val="18"/>
              </w:rPr>
            </w:pPr>
          </w:p>
        </w:tc>
        <w:tc>
          <w:tcPr>
            <w:tcW w:w="3828"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Таежная д.1.д.2..д.4.д.5.д.6.д.7.д.8.д.9.д.10.д.11.д.12.д.13.д.14.д.15.д.16 д.17.д.18.д.19.д.29.д.21.д.22.д.23.д.24.д.25.д.26.д.27.д.28 д.15А д.19А д.16А д.22А д.31А д5А д.1А д.35</w:t>
            </w:r>
          </w:p>
        </w:tc>
        <w:tc>
          <w:tcPr>
            <w:tcW w:w="1134" w:type="dxa"/>
            <w:shd w:val="clear" w:color="auto" w:fill="auto"/>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27</w:t>
            </w:r>
          </w:p>
        </w:tc>
      </w:tr>
      <w:tr w:rsidR="005148EB" w:rsidRPr="005148EB" w:rsidTr="00C923ED">
        <w:trPr>
          <w:trHeight w:val="1258"/>
        </w:trPr>
        <w:tc>
          <w:tcPr>
            <w:tcW w:w="46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9.</w:t>
            </w:r>
          </w:p>
        </w:tc>
        <w:tc>
          <w:tcPr>
            <w:tcW w:w="204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пос. Горный, ул. Байкальская, в районе д. 1</w:t>
            </w:r>
          </w:p>
        </w:tc>
        <w:tc>
          <w:tcPr>
            <w:tcW w:w="2126" w:type="dxa"/>
            <w:shd w:val="clear" w:color="auto" w:fill="auto"/>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52.405448;</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104.363759</w:t>
            </w:r>
          </w:p>
          <w:p w:rsidR="005148EB" w:rsidRPr="005148EB" w:rsidRDefault="005148EB" w:rsidP="005148EB">
            <w:pPr>
              <w:tabs>
                <w:tab w:val="left" w:pos="426"/>
                <w:tab w:val="left" w:pos="3976"/>
              </w:tabs>
              <w:ind w:left="0" w:right="-142" w:firstLine="0"/>
              <w:jc w:val="left"/>
              <w:rPr>
                <w:sz w:val="18"/>
                <w:szCs w:val="18"/>
              </w:rPr>
            </w:pP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2х7=14</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4х4=16</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70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8</w:t>
            </w:r>
          </w:p>
        </w:tc>
        <w:tc>
          <w:tcPr>
            <w:tcW w:w="1701" w:type="dxa"/>
            <w:shd w:val="clear" w:color="auto" w:fill="auto"/>
          </w:tcPr>
          <w:p w:rsidR="005148EB" w:rsidRPr="005148EB" w:rsidRDefault="005148EB" w:rsidP="005148EB">
            <w:pPr>
              <w:tabs>
                <w:tab w:val="left" w:pos="426"/>
                <w:tab w:val="left" w:pos="3976"/>
              </w:tabs>
              <w:ind w:left="0" w:right="-142" w:firstLine="0"/>
              <w:jc w:val="left"/>
              <w:rPr>
                <w:sz w:val="18"/>
                <w:szCs w:val="18"/>
              </w:rPr>
            </w:pPr>
          </w:p>
        </w:tc>
        <w:tc>
          <w:tcPr>
            <w:tcW w:w="3828"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Байкальская д.1.д.2..д.4.д.5.д.6.д.7.д.8.д.9.д.10.д.11.д.12.д.13.д.14.д.15.д.16 ул. Енисейская .д.3.д.5.д.6.д.7.д.8.д.9.д.10.д.11.д.12.д.13.д.14.д.15.д.16 </w:t>
            </w:r>
          </w:p>
        </w:tc>
        <w:tc>
          <w:tcPr>
            <w:tcW w:w="1134" w:type="dxa"/>
            <w:shd w:val="clear" w:color="auto" w:fill="auto"/>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26</w:t>
            </w:r>
          </w:p>
        </w:tc>
      </w:tr>
      <w:tr w:rsidR="005148EB" w:rsidRPr="005148EB" w:rsidTr="00C923ED">
        <w:trPr>
          <w:trHeight w:val="558"/>
        </w:trPr>
        <w:tc>
          <w:tcPr>
            <w:tcW w:w="46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10</w:t>
            </w:r>
          </w:p>
        </w:tc>
        <w:tc>
          <w:tcPr>
            <w:tcW w:w="204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с. Хомутово, ул. Полярная, в районе д. 33Б,</w:t>
            </w:r>
          </w:p>
        </w:tc>
        <w:tc>
          <w:tcPr>
            <w:tcW w:w="2126"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N52°27'57.3612"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E104°20'34.0175"</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2х7=14</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4х4=16</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70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8</w:t>
            </w:r>
          </w:p>
        </w:tc>
        <w:tc>
          <w:tcPr>
            <w:tcW w:w="1701" w:type="dxa"/>
            <w:shd w:val="clear" w:color="auto" w:fill="auto"/>
          </w:tcPr>
          <w:p w:rsidR="005148EB" w:rsidRPr="005148EB" w:rsidRDefault="005148EB" w:rsidP="005148EB">
            <w:pPr>
              <w:tabs>
                <w:tab w:val="left" w:pos="426"/>
                <w:tab w:val="left" w:pos="3976"/>
              </w:tabs>
              <w:ind w:left="0" w:right="-142" w:firstLine="0"/>
              <w:jc w:val="left"/>
              <w:rPr>
                <w:sz w:val="18"/>
                <w:szCs w:val="18"/>
              </w:rPr>
            </w:pPr>
          </w:p>
        </w:tc>
        <w:tc>
          <w:tcPr>
            <w:tcW w:w="3828"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л. Полярная д.1б,2,3,4,4а,5,6,7,8,9,10,11,12,13,14,15,16,17,18,19,20,21,22,23,24,25,26,27,28,28б,27а,29,30,31,32,33,33а,33б,34,34а,35,36,37,38,39,40,41,42,43,44,45,46,46а,47,48,49,49а,50,50а,51,52,53,54,55,56,57,57а,58,59,60,61,62,63,64,65,66,67,68,69,70,71/1,70а-83</w:t>
            </w:r>
          </w:p>
        </w:tc>
        <w:tc>
          <w:tcPr>
            <w:tcW w:w="1134" w:type="dxa"/>
            <w:shd w:val="clear" w:color="auto" w:fill="auto"/>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20</w:t>
            </w:r>
          </w:p>
        </w:tc>
      </w:tr>
      <w:tr w:rsidR="005148EB" w:rsidRPr="005148EB" w:rsidTr="00C923ED">
        <w:trPr>
          <w:trHeight w:val="558"/>
        </w:trPr>
        <w:tc>
          <w:tcPr>
            <w:tcW w:w="46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11</w:t>
            </w:r>
          </w:p>
        </w:tc>
        <w:tc>
          <w:tcPr>
            <w:tcW w:w="204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с. Хомутово ул. Садовая в районе д.45А,  </w:t>
            </w:r>
          </w:p>
        </w:tc>
        <w:tc>
          <w:tcPr>
            <w:tcW w:w="2126"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N52°28'21.3579"</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E104°20'46.2951"</w:t>
            </w:r>
          </w:p>
          <w:p w:rsidR="005148EB" w:rsidRPr="005148EB" w:rsidRDefault="005148EB" w:rsidP="005148EB">
            <w:pPr>
              <w:tabs>
                <w:tab w:val="left" w:pos="426"/>
                <w:tab w:val="left" w:pos="3976"/>
              </w:tabs>
              <w:ind w:left="0" w:right="-142" w:firstLine="0"/>
              <w:jc w:val="left"/>
              <w:rPr>
                <w:sz w:val="18"/>
                <w:szCs w:val="18"/>
              </w:rPr>
            </w:pP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2х7=14</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4х4=16</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70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8</w:t>
            </w:r>
          </w:p>
        </w:tc>
        <w:tc>
          <w:tcPr>
            <w:tcW w:w="1701"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5148EB">
              <w:rPr>
                <w:sz w:val="18"/>
                <w:szCs w:val="18"/>
              </w:rPr>
              <w:t>с.Хомутово</w:t>
            </w:r>
            <w:proofErr w:type="spellEnd"/>
            <w:r w:rsidRPr="005148EB">
              <w:rPr>
                <w:sz w:val="18"/>
                <w:szCs w:val="18"/>
              </w:rPr>
              <w:t>, ул. Кирова, 7А, ИНН/КПП 3827020760/382701001</w:t>
            </w:r>
          </w:p>
          <w:p w:rsidR="005148EB" w:rsidRPr="005148EB" w:rsidRDefault="005148EB" w:rsidP="005148EB">
            <w:pPr>
              <w:tabs>
                <w:tab w:val="left" w:pos="426"/>
                <w:tab w:val="left" w:pos="3976"/>
              </w:tabs>
              <w:ind w:left="0" w:right="-142" w:firstLine="0"/>
              <w:jc w:val="left"/>
              <w:rPr>
                <w:sz w:val="18"/>
                <w:szCs w:val="18"/>
              </w:rPr>
            </w:pPr>
          </w:p>
        </w:tc>
        <w:tc>
          <w:tcPr>
            <w:tcW w:w="3828"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Садовая д. 1,2,3,4,5,6,7,8,9,10,11,12,13,14,15,16,17,18,19,20,21,22,23,24,25,26,27,28,29,30,31,32,33,34,35,36,37,38,39,40,41,41а,42,43,44,45,46,47,48,49,50,51,52,53,54,55,56,57,58,59,60,61,62,63,64,65,66,67,68,69,70,71,72,73,74,75,76,77,78,79,80,81,82,83,84,85,86,87,88,89,90,91,92,93,94,95,96,97,98,99,10,101,102,103,104,105,106,107,108,109,110,111,112,113,114,115,116,117,118,119,120,121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Строителей 1,2,3,4,5,6,7,8,9,10,11,12,13,14,15,16,17,18,19,20,21,22,23,24,25,26,27,28,29,30,31,32,33,34,35,36,37,38,39,40,41,41а,42,43,44,45,46,47,48,49,50,51,52,53,54,55,56,57,58,59,60,61,62,63,64, ,64</w:t>
            </w:r>
          </w:p>
        </w:tc>
        <w:tc>
          <w:tcPr>
            <w:tcW w:w="1134" w:type="dxa"/>
            <w:shd w:val="clear" w:color="auto" w:fill="auto"/>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31</w:t>
            </w:r>
          </w:p>
        </w:tc>
      </w:tr>
      <w:tr w:rsidR="005148EB" w:rsidRPr="005148EB" w:rsidTr="00C923ED">
        <w:trPr>
          <w:trHeight w:val="558"/>
        </w:trPr>
        <w:tc>
          <w:tcPr>
            <w:tcW w:w="46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12</w:t>
            </w:r>
          </w:p>
        </w:tc>
        <w:tc>
          <w:tcPr>
            <w:tcW w:w="204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д. Куда ул. Луговая в районе д. 2,</w:t>
            </w:r>
          </w:p>
        </w:tc>
        <w:tc>
          <w:tcPr>
            <w:tcW w:w="2126"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N52°26'45.1543"</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E104°24'01.4948"</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2х7=14</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4х4=16</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70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8</w:t>
            </w:r>
          </w:p>
        </w:tc>
        <w:tc>
          <w:tcPr>
            <w:tcW w:w="1701" w:type="dxa"/>
            <w:shd w:val="clear" w:color="auto" w:fill="auto"/>
          </w:tcPr>
          <w:p w:rsidR="005148EB" w:rsidRPr="005148EB" w:rsidRDefault="005148EB" w:rsidP="005148EB">
            <w:pPr>
              <w:tabs>
                <w:tab w:val="left" w:pos="426"/>
                <w:tab w:val="left" w:pos="3976"/>
              </w:tabs>
              <w:ind w:left="0" w:right="-142" w:firstLine="0"/>
              <w:jc w:val="left"/>
              <w:rPr>
                <w:sz w:val="18"/>
                <w:szCs w:val="18"/>
              </w:rPr>
            </w:pPr>
          </w:p>
        </w:tc>
        <w:tc>
          <w:tcPr>
            <w:tcW w:w="3828"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Луговая,</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1,2,3,4/1,6,3/1,3/2,3/3,3б,3а,10/2,14/1,10а,10в,7а,5б</w:t>
            </w:r>
          </w:p>
          <w:p w:rsidR="005148EB" w:rsidRPr="005148EB" w:rsidRDefault="005148EB" w:rsidP="005148EB">
            <w:pPr>
              <w:tabs>
                <w:tab w:val="left" w:pos="426"/>
                <w:tab w:val="left" w:pos="3976"/>
              </w:tabs>
              <w:ind w:left="0" w:right="-142" w:firstLine="0"/>
              <w:jc w:val="left"/>
              <w:rPr>
                <w:sz w:val="18"/>
                <w:szCs w:val="18"/>
              </w:rPr>
            </w:pPr>
            <w:proofErr w:type="spellStart"/>
            <w:r w:rsidRPr="005148EB">
              <w:rPr>
                <w:sz w:val="18"/>
                <w:szCs w:val="18"/>
              </w:rPr>
              <w:t>ул</w:t>
            </w:r>
            <w:proofErr w:type="spellEnd"/>
            <w:r w:rsidRPr="005148EB">
              <w:rPr>
                <w:sz w:val="18"/>
                <w:szCs w:val="18"/>
              </w:rPr>
              <w:t xml:space="preserve"> Кошевого,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1,1/1,1/2,1/3,1/4,2,2/2,2б,4,4а,3,5,6,7,8,9,10,11,12,10а,14,18,20,22</w:t>
            </w:r>
          </w:p>
        </w:tc>
        <w:tc>
          <w:tcPr>
            <w:tcW w:w="1134" w:type="dxa"/>
            <w:shd w:val="clear" w:color="auto" w:fill="auto"/>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32</w:t>
            </w:r>
          </w:p>
        </w:tc>
      </w:tr>
      <w:tr w:rsidR="005148EB" w:rsidRPr="005148EB" w:rsidTr="00C923ED">
        <w:trPr>
          <w:trHeight w:val="558"/>
        </w:trPr>
        <w:tc>
          <w:tcPr>
            <w:tcW w:w="469" w:type="dxa"/>
            <w:shd w:val="clear" w:color="auto" w:fill="auto"/>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13</w:t>
            </w:r>
          </w:p>
        </w:tc>
        <w:tc>
          <w:tcPr>
            <w:tcW w:w="2049" w:type="dxa"/>
            <w:shd w:val="clear" w:color="auto" w:fill="auto"/>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д. Куда ул. Луговая в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районе не жилого здания 12В</w:t>
            </w:r>
          </w:p>
        </w:tc>
        <w:tc>
          <w:tcPr>
            <w:tcW w:w="2126" w:type="dxa"/>
            <w:shd w:val="clear" w:color="auto" w:fill="auto"/>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52.446538, 104.390257</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2х7=14</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4х4=16</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70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8</w:t>
            </w:r>
          </w:p>
        </w:tc>
        <w:tc>
          <w:tcPr>
            <w:tcW w:w="1701" w:type="dxa"/>
            <w:shd w:val="clear" w:color="auto" w:fill="auto"/>
          </w:tcPr>
          <w:p w:rsidR="005148EB" w:rsidRPr="005148EB" w:rsidRDefault="005148EB" w:rsidP="005148EB">
            <w:pPr>
              <w:tabs>
                <w:tab w:val="left" w:pos="426"/>
                <w:tab w:val="left" w:pos="3976"/>
              </w:tabs>
              <w:ind w:left="0" w:right="-142" w:firstLine="0"/>
              <w:jc w:val="left"/>
              <w:rPr>
                <w:sz w:val="18"/>
                <w:szCs w:val="18"/>
              </w:rPr>
            </w:pPr>
          </w:p>
        </w:tc>
        <w:tc>
          <w:tcPr>
            <w:tcW w:w="3828"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Луговая </w:t>
            </w:r>
            <w:hyperlink r:id="rId64" w:tooltip="https://fias.alta.ru/d3a724d2-eab7-4c2f-adff-5c93a4be98dc/" w:history="1">
              <w:r w:rsidRPr="005148EB">
                <w:rPr>
                  <w:rStyle w:val="af"/>
                  <w:sz w:val="18"/>
                  <w:szCs w:val="18"/>
                </w:rPr>
                <w:t>д. 1</w:t>
              </w:r>
            </w:hyperlink>
            <w:hyperlink r:id="rId65" w:tooltip="https://fias.alta.ru/ead0ef6a-f9f7-408e-b9c1-5b0bad7cc231/" w:history="1">
              <w:r w:rsidRPr="005148EB">
                <w:rPr>
                  <w:rStyle w:val="af"/>
                  <w:sz w:val="18"/>
                  <w:szCs w:val="18"/>
                </w:rPr>
                <w:t>д. 10</w:t>
              </w:r>
            </w:hyperlink>
            <w:hyperlink r:id="rId66" w:tooltip="https://fias.alta.ru/e54b1dc9-ddae-49dd-9398-8d353ef451b9/" w:history="1">
              <w:r w:rsidRPr="005148EB">
                <w:rPr>
                  <w:rStyle w:val="af"/>
                  <w:sz w:val="18"/>
                  <w:szCs w:val="18"/>
                </w:rPr>
                <w:t>д. 10/2</w:t>
              </w:r>
            </w:hyperlink>
            <w:hyperlink r:id="rId67" w:tooltip="https://fias.alta.ru/f72705a8-f29a-40e2-ba94-acaf18ac7b14/" w:history="1">
              <w:r w:rsidRPr="005148EB">
                <w:rPr>
                  <w:rStyle w:val="af"/>
                  <w:sz w:val="18"/>
                  <w:szCs w:val="18"/>
                </w:rPr>
                <w:t>д. 10Г</w:t>
              </w:r>
            </w:hyperlink>
            <w:hyperlink r:id="rId68" w:tooltip="https://fias.alta.ru/c6362769-09f4-4eb8-9cd4-d764677418f9/" w:history="1">
              <w:r w:rsidRPr="005148EB">
                <w:rPr>
                  <w:rStyle w:val="af"/>
                  <w:sz w:val="18"/>
                  <w:szCs w:val="18"/>
                </w:rPr>
                <w:t>д. 10а</w:t>
              </w:r>
            </w:hyperlink>
            <w:hyperlink r:id="rId69" w:tooltip="https://fias.alta.ru/6600e558-d467-4f3f-bb64-b7c2b27dbe1f/" w:history="1">
              <w:r w:rsidRPr="005148EB">
                <w:rPr>
                  <w:rStyle w:val="af"/>
                  <w:sz w:val="18"/>
                  <w:szCs w:val="18"/>
                </w:rPr>
                <w:t>д. 10б</w:t>
              </w:r>
            </w:hyperlink>
            <w:hyperlink r:id="rId70" w:tooltip="https://fias.alta.ru/299d2c35-8c08-4121-8195-870ea6d13f07/" w:history="1">
              <w:r w:rsidRPr="005148EB">
                <w:rPr>
                  <w:rStyle w:val="af"/>
                  <w:sz w:val="18"/>
                  <w:szCs w:val="18"/>
                </w:rPr>
                <w:t>д. 11</w:t>
              </w:r>
            </w:hyperlink>
            <w:hyperlink r:id="rId71" w:tooltip="https://fias.alta.ru/b59b32ce-3195-4fbb-98de-6d23e5764867/" w:history="1">
              <w:r w:rsidRPr="005148EB">
                <w:rPr>
                  <w:rStyle w:val="af"/>
                  <w:sz w:val="18"/>
                  <w:szCs w:val="18"/>
                </w:rPr>
                <w:t>д. 11Б</w:t>
              </w:r>
            </w:hyperlink>
            <w:hyperlink r:id="rId72" w:tooltip="https://fias.alta.ru/396a9eb0-7c83-4308-a101-d1548e4a8dbd/" w:history="1">
              <w:r w:rsidRPr="005148EB">
                <w:rPr>
                  <w:rStyle w:val="af"/>
                  <w:sz w:val="18"/>
                  <w:szCs w:val="18"/>
                </w:rPr>
                <w:t>д. 11а</w:t>
              </w:r>
            </w:hyperlink>
            <w:hyperlink r:id="rId73" w:tooltip="https://fias.alta.ru/73e60004-cc43-4718-b527-a25f5a4b1622/" w:history="1">
              <w:r w:rsidRPr="005148EB">
                <w:rPr>
                  <w:rStyle w:val="af"/>
                  <w:sz w:val="18"/>
                  <w:szCs w:val="18"/>
                </w:rPr>
                <w:t>д. 12</w:t>
              </w:r>
            </w:hyperlink>
            <w:hyperlink r:id="rId74" w:tooltip="https://fias.alta.ru/db09abe3-be6b-470c-b566-eaa048a9b80c/" w:history="1">
              <w:r w:rsidRPr="005148EB">
                <w:rPr>
                  <w:rStyle w:val="af"/>
                  <w:sz w:val="18"/>
                  <w:szCs w:val="18"/>
                </w:rPr>
                <w:t>д. 12/2</w:t>
              </w:r>
            </w:hyperlink>
            <w:hyperlink r:id="rId75" w:tooltip="https://fias.alta.ru/8c5bf6d3-4c73-4ed3-be7f-c680119b0c1a/" w:history="1">
              <w:r w:rsidRPr="005148EB">
                <w:rPr>
                  <w:rStyle w:val="af"/>
                  <w:sz w:val="18"/>
                  <w:szCs w:val="18"/>
                </w:rPr>
                <w:t>д. 12/3</w:t>
              </w:r>
            </w:hyperlink>
            <w:hyperlink r:id="rId76" w:tooltip="https://fias.alta.ru/f4d74566-2026-4b21-baad-7f7f3299246d/" w:history="1">
              <w:r w:rsidRPr="005148EB">
                <w:rPr>
                  <w:rStyle w:val="af"/>
                  <w:sz w:val="18"/>
                  <w:szCs w:val="18"/>
                </w:rPr>
                <w:t>д. 12/4</w:t>
              </w:r>
            </w:hyperlink>
            <w:hyperlink r:id="rId77" w:tooltip="https://fias.alta.ru/a3b882e3-b8bc-4f1e-97ad-52c14886b460/" w:history="1">
              <w:r w:rsidRPr="005148EB">
                <w:rPr>
                  <w:rStyle w:val="af"/>
                  <w:sz w:val="18"/>
                  <w:szCs w:val="18"/>
                </w:rPr>
                <w:t>д. 12А</w:t>
              </w:r>
            </w:hyperlink>
            <w:hyperlink r:id="rId78" w:tooltip="https://fias.alta.ru/96edb9a8-b939-4b8e-b50f-768d84805e54/" w:history="1">
              <w:r w:rsidRPr="005148EB">
                <w:rPr>
                  <w:rStyle w:val="af"/>
                  <w:sz w:val="18"/>
                  <w:szCs w:val="18"/>
                </w:rPr>
                <w:t>зд. 12В</w:t>
              </w:r>
            </w:hyperlink>
            <w:hyperlink r:id="rId79" w:tooltip="https://fias.alta.ru/600ed137-87f5-4e1b-974d-858023f9fb03/" w:history="1">
              <w:r w:rsidRPr="005148EB">
                <w:rPr>
                  <w:rStyle w:val="af"/>
                  <w:sz w:val="18"/>
                  <w:szCs w:val="18"/>
                </w:rPr>
                <w:t>д. 13Г</w:t>
              </w:r>
            </w:hyperlink>
            <w:hyperlink r:id="rId80" w:tooltip="https://fias.alta.ru/57a0fdfd-72f0-4a4f-afee-7f43af7972ca/" w:history="1">
              <w:r w:rsidRPr="005148EB">
                <w:rPr>
                  <w:rStyle w:val="af"/>
                  <w:sz w:val="18"/>
                  <w:szCs w:val="18"/>
                </w:rPr>
                <w:t>д. 2</w:t>
              </w:r>
            </w:hyperlink>
            <w:hyperlink r:id="rId81" w:tooltip="https://fias.alta.ru/0530b381-57cc-4c44-a884-fa82d748669b/" w:history="1">
              <w:r w:rsidRPr="005148EB">
                <w:rPr>
                  <w:rStyle w:val="af"/>
                  <w:sz w:val="18"/>
                  <w:szCs w:val="18"/>
                </w:rPr>
                <w:t>д. 14</w:t>
              </w:r>
            </w:hyperlink>
            <w:hyperlink r:id="rId82" w:tooltip="https://fias.alta.ru/2923a334-244c-41e2-9434-c536ae355a74/" w:history="1">
              <w:r w:rsidRPr="005148EB">
                <w:rPr>
                  <w:rStyle w:val="af"/>
                  <w:sz w:val="18"/>
                  <w:szCs w:val="18"/>
                </w:rPr>
                <w:t>д. 14а</w:t>
              </w:r>
            </w:hyperlink>
            <w:hyperlink r:id="rId83" w:tooltip="https://fias.alta.ru/f1be8609-53a0-4eda-87a2-6b04fd4a8eda/" w:history="1">
              <w:r w:rsidRPr="005148EB">
                <w:rPr>
                  <w:rStyle w:val="af"/>
                  <w:sz w:val="18"/>
                  <w:szCs w:val="18"/>
                </w:rPr>
                <w:t>д. 14б</w:t>
              </w:r>
            </w:hyperlink>
            <w:hyperlink r:id="rId84" w:tooltip="https://fias.alta.ru/f8fddd0a-6d39-47c4-a77f-b153d935e90e/" w:history="1">
              <w:r w:rsidRPr="005148EB">
                <w:rPr>
                  <w:rStyle w:val="af"/>
                  <w:sz w:val="18"/>
                  <w:szCs w:val="18"/>
                </w:rPr>
                <w:t>д. 14в</w:t>
              </w:r>
            </w:hyperlink>
            <w:hyperlink r:id="rId85" w:tooltip="https://fias.alta.ru/9a725925-5417-4624-aa8f-d1f1f6d291b6/" w:history="1">
              <w:r w:rsidRPr="005148EB">
                <w:rPr>
                  <w:rStyle w:val="af"/>
                  <w:sz w:val="18"/>
                  <w:szCs w:val="18"/>
                </w:rPr>
                <w:t>д. 15</w:t>
              </w:r>
            </w:hyperlink>
            <w:hyperlink r:id="rId86" w:tooltip="https://fias.alta.ru/9548f25d-1a0a-406f-b9f8-c0e4a842ef3d/" w:history="1">
              <w:r w:rsidRPr="005148EB">
                <w:rPr>
                  <w:rStyle w:val="af"/>
                  <w:sz w:val="18"/>
                  <w:szCs w:val="18"/>
                </w:rPr>
                <w:t>д. 15А</w:t>
              </w:r>
            </w:hyperlink>
            <w:hyperlink r:id="rId87" w:tooltip="https://fias.alta.ru/e05392e4-fcee-471c-acc0-d5b52a3ca413/" w:history="1">
              <w:r w:rsidRPr="005148EB">
                <w:rPr>
                  <w:rStyle w:val="af"/>
                  <w:sz w:val="18"/>
                  <w:szCs w:val="18"/>
                </w:rPr>
                <w:t>д. 16</w:t>
              </w:r>
            </w:hyperlink>
            <w:hyperlink r:id="rId88" w:tooltip="https://fias.alta.ru/9d558e42-09f1-418c-beec-cb3ebd16af78/" w:history="1">
              <w:r w:rsidRPr="005148EB">
                <w:rPr>
                  <w:rStyle w:val="af"/>
                  <w:sz w:val="18"/>
                  <w:szCs w:val="18"/>
                </w:rPr>
                <w:t>д. 16А</w:t>
              </w:r>
            </w:hyperlink>
            <w:hyperlink r:id="rId89" w:tooltip="https://fias.alta.ru/608060b9-78e0-4522-bf34-c977d505126c/" w:history="1">
              <w:r w:rsidRPr="005148EB">
                <w:rPr>
                  <w:rStyle w:val="af"/>
                  <w:sz w:val="18"/>
                  <w:szCs w:val="18"/>
                </w:rPr>
                <w:t>д. 16Б</w:t>
              </w:r>
            </w:hyperlink>
            <w:hyperlink r:id="rId90" w:tooltip="https://fias.alta.ru/fff80132-ac10-4fed-ba26-eade06ebcfaa/" w:history="1">
              <w:r w:rsidRPr="005148EB">
                <w:rPr>
                  <w:rStyle w:val="af"/>
                  <w:sz w:val="18"/>
                  <w:szCs w:val="18"/>
                </w:rPr>
                <w:t>д. 17</w:t>
              </w:r>
            </w:hyperlink>
            <w:hyperlink r:id="rId91" w:tooltip="https://fias.alta.ru/c7a575bb-dab9-4536-86f1-8b86eb19e532/" w:history="1">
              <w:r w:rsidRPr="005148EB">
                <w:rPr>
                  <w:rStyle w:val="af"/>
                  <w:sz w:val="18"/>
                  <w:szCs w:val="18"/>
                </w:rPr>
                <w:t>д. 17В</w:t>
              </w:r>
            </w:hyperlink>
            <w:hyperlink r:id="rId92" w:tooltip="https://fias.alta.ru/ef7821b8-1923-42d6-82ea-3dd8dd21ad46/" w:history="1">
              <w:r w:rsidRPr="005148EB">
                <w:rPr>
                  <w:rStyle w:val="af"/>
                  <w:sz w:val="18"/>
                  <w:szCs w:val="18"/>
                </w:rPr>
                <w:t>д. 17б</w:t>
              </w:r>
            </w:hyperlink>
            <w:hyperlink r:id="rId93" w:tooltip="https://fias.alta.ru/0f0c1e8f-e9ea-48e9-8581-40ac5036d493/" w:history="1">
              <w:r w:rsidRPr="005148EB">
                <w:rPr>
                  <w:rStyle w:val="af"/>
                  <w:sz w:val="18"/>
                  <w:szCs w:val="18"/>
                </w:rPr>
                <w:t>д. 18</w:t>
              </w:r>
            </w:hyperlink>
            <w:hyperlink r:id="rId94" w:tooltip="https://fias.alta.ru/b64c7b4c-e3c1-483a-864a-b3e7987ec9a8/" w:history="1">
              <w:r w:rsidRPr="005148EB">
                <w:rPr>
                  <w:rStyle w:val="af"/>
                  <w:sz w:val="18"/>
                  <w:szCs w:val="18"/>
                </w:rPr>
                <w:t>д. 19</w:t>
              </w:r>
            </w:hyperlink>
            <w:hyperlink r:id="rId95" w:tooltip="https://fias.alta.ru/cfae2113-92d9-448e-b385-824e47fd29e7/" w:history="1">
              <w:r w:rsidRPr="005148EB">
                <w:rPr>
                  <w:rStyle w:val="af"/>
                  <w:sz w:val="18"/>
                  <w:szCs w:val="18"/>
                </w:rPr>
                <w:t>д. 19/1</w:t>
              </w:r>
            </w:hyperlink>
            <w:hyperlink r:id="rId96" w:tooltip="https://fias.alta.ru/ef071591-dce8-4068-baeb-fba3207d8686/" w:history="1">
              <w:r w:rsidRPr="005148EB">
                <w:rPr>
                  <w:rStyle w:val="af"/>
                  <w:sz w:val="18"/>
                  <w:szCs w:val="18"/>
                </w:rPr>
                <w:t>д. 19/2</w:t>
              </w:r>
            </w:hyperlink>
            <w:hyperlink r:id="rId97" w:tooltip="https://fias.alta.ru/b180dab1-6126-41fa-a8e2-a96711e57250/" w:history="1">
              <w:r w:rsidRPr="005148EB">
                <w:rPr>
                  <w:rStyle w:val="af"/>
                  <w:sz w:val="18"/>
                  <w:szCs w:val="18"/>
                </w:rPr>
                <w:t>д. 19/3</w:t>
              </w:r>
            </w:hyperlink>
            <w:hyperlink r:id="rId98" w:tooltip="https://fias.alta.ru/eeadbf52-370a-45fb-9bc8-9fe4a2a891b0/" w:history="1">
              <w:r w:rsidRPr="005148EB">
                <w:rPr>
                  <w:rStyle w:val="af"/>
                  <w:sz w:val="18"/>
                  <w:szCs w:val="18"/>
                </w:rPr>
                <w:t>д. 19Б/1</w:t>
              </w:r>
            </w:hyperlink>
            <w:hyperlink r:id="rId99" w:tooltip="https://fias.alta.ru/7c634a83-db15-4b03-9a79-b84a9296262c/" w:history="1">
              <w:r w:rsidRPr="005148EB">
                <w:rPr>
                  <w:rStyle w:val="af"/>
                  <w:sz w:val="18"/>
                  <w:szCs w:val="18"/>
                </w:rPr>
                <w:t>д. 19В</w:t>
              </w:r>
            </w:hyperlink>
            <w:hyperlink r:id="rId100" w:tooltip="https://fias.alta.ru/c8a7295f-bb2d-41c1-84ed-9c23d6442ec9/" w:history="1">
              <w:r w:rsidRPr="005148EB">
                <w:rPr>
                  <w:rStyle w:val="af"/>
                  <w:sz w:val="18"/>
                  <w:szCs w:val="18"/>
                </w:rPr>
                <w:t>д. 19Г</w:t>
              </w:r>
            </w:hyperlink>
            <w:hyperlink r:id="rId101" w:tooltip="https://fias.alta.ru/bb8e94a4-e167-45af-88b1-c393dbf95d47/" w:history="1">
              <w:r w:rsidRPr="005148EB">
                <w:rPr>
                  <w:rStyle w:val="af"/>
                  <w:sz w:val="18"/>
                  <w:szCs w:val="18"/>
                </w:rPr>
                <w:t>д. 19а</w:t>
              </w:r>
            </w:hyperlink>
            <w:hyperlink r:id="rId102" w:tooltip="https://fias.alta.ru/be82b542-1c58-48f8-bd2e-eabaff375620/" w:history="1">
              <w:r w:rsidRPr="005148EB">
                <w:rPr>
                  <w:rStyle w:val="af"/>
                  <w:sz w:val="18"/>
                  <w:szCs w:val="18"/>
                </w:rPr>
                <w:t>д. 19б</w:t>
              </w:r>
            </w:hyperlink>
            <w:hyperlink r:id="rId103" w:tooltip="https://fias.alta.ru/8287dd99-3276-4de9-bce9-4b7520cd3da7/" w:history="1">
              <w:r w:rsidRPr="005148EB">
                <w:rPr>
                  <w:rStyle w:val="af"/>
                  <w:sz w:val="18"/>
                  <w:szCs w:val="18"/>
                </w:rPr>
                <w:t>д. 20</w:t>
              </w:r>
            </w:hyperlink>
            <w:hyperlink r:id="rId104" w:tooltip="https://fias.alta.ru/ea8ecda8-fd0a-44f5-9d87-0f14df284a2d/" w:history="1">
              <w:r w:rsidRPr="005148EB">
                <w:rPr>
                  <w:rStyle w:val="af"/>
                  <w:sz w:val="18"/>
                  <w:szCs w:val="18"/>
                </w:rPr>
                <w:t>д. 20Г</w:t>
              </w:r>
            </w:hyperlink>
            <w:hyperlink r:id="rId105" w:tooltip="https://fias.alta.ru/31ac215c-75ef-4a2f-a747-e19aadbe4b19/" w:history="1">
              <w:r w:rsidRPr="005148EB">
                <w:rPr>
                  <w:rStyle w:val="af"/>
                  <w:sz w:val="18"/>
                  <w:szCs w:val="18"/>
                </w:rPr>
                <w:t>д. 21</w:t>
              </w:r>
            </w:hyperlink>
            <w:hyperlink r:id="rId106" w:tooltip="https://fias.alta.ru/ab7f5b97-35a6-499a-af17-19acf2477aa6/" w:history="1">
              <w:r w:rsidRPr="005148EB">
                <w:rPr>
                  <w:rStyle w:val="af"/>
                  <w:sz w:val="18"/>
                  <w:szCs w:val="18"/>
                </w:rPr>
                <w:t>д. 21/1</w:t>
              </w:r>
            </w:hyperlink>
            <w:hyperlink r:id="rId107" w:tooltip="https://fias.alta.ru/4ce04601-bee6-4308-a550-fb17cad1301c/" w:history="1">
              <w:r w:rsidRPr="005148EB">
                <w:rPr>
                  <w:rStyle w:val="af"/>
                  <w:sz w:val="18"/>
                  <w:szCs w:val="18"/>
                </w:rPr>
                <w:t>д. 21/2</w:t>
              </w:r>
            </w:hyperlink>
            <w:hyperlink r:id="rId108" w:tooltip="https://fias.alta.ru/498e8800-840b-4bd7-ba16-88caeb2798e9/" w:history="1">
              <w:r w:rsidRPr="005148EB">
                <w:rPr>
                  <w:rStyle w:val="af"/>
                  <w:sz w:val="18"/>
                  <w:szCs w:val="18"/>
                </w:rPr>
                <w:t>д. 21/4</w:t>
              </w:r>
            </w:hyperlink>
            <w:hyperlink r:id="rId109" w:tooltip="https://fias.alta.ru/31c8fe0c-801f-45d0-9142-33676c64dd67/" w:history="1">
              <w:r w:rsidRPr="005148EB">
                <w:rPr>
                  <w:rStyle w:val="af"/>
                  <w:sz w:val="18"/>
                  <w:szCs w:val="18"/>
                </w:rPr>
                <w:t>д. 21/5</w:t>
              </w:r>
            </w:hyperlink>
            <w:hyperlink r:id="rId110" w:tooltip="https://fias.alta.ru/54684832-ea45-4e46-bae0-3286e4786420/" w:history="1">
              <w:r w:rsidRPr="005148EB">
                <w:rPr>
                  <w:rStyle w:val="af"/>
                  <w:sz w:val="18"/>
                  <w:szCs w:val="18"/>
                </w:rPr>
                <w:t>д. 21А</w:t>
              </w:r>
            </w:hyperlink>
            <w:hyperlink r:id="rId111" w:tooltip="https://fias.alta.ru/4396e626-8c60-4994-bb76-47bc3fb5a1c5/" w:history="1">
              <w:r w:rsidRPr="005148EB">
                <w:rPr>
                  <w:rStyle w:val="af"/>
                  <w:sz w:val="18"/>
                  <w:szCs w:val="18"/>
                </w:rPr>
                <w:t>д. 21В/1</w:t>
              </w:r>
            </w:hyperlink>
            <w:hyperlink r:id="rId112" w:tooltip="https://fias.alta.ru/551ffea0-5433-4b41-ac7d-a5438780e34f/" w:history="1">
              <w:r w:rsidRPr="005148EB">
                <w:rPr>
                  <w:rStyle w:val="af"/>
                  <w:sz w:val="18"/>
                  <w:szCs w:val="18"/>
                </w:rPr>
                <w:t>д. 21Г</w:t>
              </w:r>
            </w:hyperlink>
            <w:hyperlink r:id="rId113" w:tooltip="https://fias.alta.ru/a47f2c56-cf4f-4978-ae8c-e0ba27dde2e2/" w:history="1">
              <w:r w:rsidRPr="005148EB">
                <w:rPr>
                  <w:rStyle w:val="af"/>
                  <w:sz w:val="18"/>
                  <w:szCs w:val="18"/>
                </w:rPr>
                <w:t>д. 21Д</w:t>
              </w:r>
            </w:hyperlink>
            <w:hyperlink r:id="rId114" w:tooltip="https://fias.alta.ru/4bfe55b9-88c9-487c-a347-9006e5cf529a/" w:history="1">
              <w:r w:rsidRPr="005148EB">
                <w:rPr>
                  <w:rStyle w:val="af"/>
                  <w:sz w:val="18"/>
                  <w:szCs w:val="18"/>
                </w:rPr>
                <w:t>д. 21в</w:t>
              </w:r>
            </w:hyperlink>
            <w:hyperlink r:id="rId115" w:tooltip="https://fias.alta.ru/338c703f-5ca7-4d01-98c2-174a0668faa2/" w:history="1">
              <w:r w:rsidRPr="005148EB">
                <w:rPr>
                  <w:rStyle w:val="af"/>
                  <w:sz w:val="18"/>
                  <w:szCs w:val="18"/>
                </w:rPr>
                <w:t>д. 22</w:t>
              </w:r>
            </w:hyperlink>
            <w:hyperlink r:id="rId116" w:tooltip="https://fias.alta.ru/04990c95-3c8d-4edc-8433-220b27a23729/" w:history="1">
              <w:r w:rsidRPr="005148EB">
                <w:rPr>
                  <w:rStyle w:val="af"/>
                  <w:sz w:val="18"/>
                  <w:szCs w:val="18"/>
                </w:rPr>
                <w:t>д. 22В</w:t>
              </w:r>
            </w:hyperlink>
            <w:hyperlink r:id="rId117" w:tooltip="https://fias.alta.ru/446951bf-088c-48bf-8507-5e9003a5978f/" w:history="1">
              <w:r w:rsidRPr="005148EB">
                <w:rPr>
                  <w:rStyle w:val="af"/>
                  <w:sz w:val="18"/>
                  <w:szCs w:val="18"/>
                </w:rPr>
                <w:t>д. 22а</w:t>
              </w:r>
            </w:hyperlink>
            <w:hyperlink r:id="rId118" w:tooltip="https://fias.alta.ru/e4171f7d-87de-4144-99fb-50e87bbdf241/" w:history="1">
              <w:r w:rsidRPr="005148EB">
                <w:rPr>
                  <w:rStyle w:val="af"/>
                  <w:sz w:val="18"/>
                  <w:szCs w:val="18"/>
                </w:rPr>
                <w:t>д. 22г</w:t>
              </w:r>
            </w:hyperlink>
            <w:hyperlink r:id="rId119" w:tooltip="https://fias.alta.ru/fc578ab1-6747-4d9d-a1d4-ade49d4f6aa0/" w:history="1">
              <w:r w:rsidRPr="005148EB">
                <w:rPr>
                  <w:rStyle w:val="af"/>
                  <w:sz w:val="18"/>
                  <w:szCs w:val="18"/>
                </w:rPr>
                <w:t>д. 27/1</w:t>
              </w:r>
            </w:hyperlink>
            <w:hyperlink r:id="rId120" w:tooltip="https://fias.alta.ru/52285b2d-7e00-444f-905c-0071af1fe18c/" w:history="1">
              <w:r w:rsidRPr="005148EB">
                <w:rPr>
                  <w:rStyle w:val="af"/>
                  <w:sz w:val="18"/>
                  <w:szCs w:val="18"/>
                </w:rPr>
                <w:t>д. 27/2</w:t>
              </w:r>
            </w:hyperlink>
            <w:hyperlink r:id="rId121" w:tooltip="https://fias.alta.ru/29b1b263-331e-4ca5-9034-e50b0e66d2d2/" w:history="1">
              <w:r w:rsidRPr="005148EB">
                <w:rPr>
                  <w:rStyle w:val="af"/>
                  <w:sz w:val="18"/>
                  <w:szCs w:val="18"/>
                </w:rPr>
                <w:t>д. 29/1</w:t>
              </w:r>
            </w:hyperlink>
            <w:hyperlink r:id="rId122" w:tooltip="https://fias.alta.ru/8e829953-1363-4420-b9a5-830fcb72a78e/" w:history="1">
              <w:r w:rsidRPr="005148EB">
                <w:rPr>
                  <w:rStyle w:val="af"/>
                  <w:sz w:val="18"/>
                  <w:szCs w:val="18"/>
                </w:rPr>
                <w:t>д. 29/2</w:t>
              </w:r>
            </w:hyperlink>
            <w:hyperlink r:id="rId123" w:tooltip="https://fias.alta.ru/126a48fb-8e62-4f0b-b89f-4e406135a182/" w:history="1">
              <w:r w:rsidRPr="005148EB">
                <w:rPr>
                  <w:rStyle w:val="af"/>
                  <w:sz w:val="18"/>
                  <w:szCs w:val="18"/>
                </w:rPr>
                <w:t>д. 29/2А</w:t>
              </w:r>
            </w:hyperlink>
            <w:hyperlink r:id="rId124" w:tooltip="https://fias.alta.ru/865fcfd6-09b0-448c-b852-fb23af706d65/" w:history="1">
              <w:r w:rsidRPr="005148EB">
                <w:rPr>
                  <w:rStyle w:val="af"/>
                  <w:sz w:val="18"/>
                  <w:szCs w:val="18"/>
                </w:rPr>
                <w:t>д. 29А</w:t>
              </w:r>
            </w:hyperlink>
            <w:hyperlink r:id="rId125" w:tooltip="https://fias.alta.ru/70acb98c-4132-40b1-8f00-0b89e46f4657/" w:history="1">
              <w:r w:rsidRPr="005148EB">
                <w:rPr>
                  <w:rStyle w:val="af"/>
                  <w:sz w:val="18"/>
                  <w:szCs w:val="18"/>
                </w:rPr>
                <w:t>д. 3</w:t>
              </w:r>
            </w:hyperlink>
            <w:hyperlink r:id="rId126" w:tooltip="https://fias.alta.ru/0eaaf7a8-6992-4e15-945c-fc8e6d92c0bf/" w:history="1">
              <w:r w:rsidRPr="005148EB">
                <w:rPr>
                  <w:rStyle w:val="af"/>
                  <w:sz w:val="18"/>
                  <w:szCs w:val="18"/>
                </w:rPr>
                <w:t>д. 3/1</w:t>
              </w:r>
            </w:hyperlink>
            <w:hyperlink r:id="rId127" w:tooltip="https://fias.alta.ru/fb429ec3-aad0-45dc-8c7c-4f3218d0ea1a/" w:history="1">
              <w:r w:rsidRPr="005148EB">
                <w:rPr>
                  <w:rStyle w:val="af"/>
                  <w:sz w:val="18"/>
                  <w:szCs w:val="18"/>
                </w:rPr>
                <w:t>д. 3/2</w:t>
              </w:r>
            </w:hyperlink>
            <w:hyperlink r:id="rId128" w:tooltip="https://fias.alta.ru/0aa863f2-a0ec-4ed1-82a0-afe41e9f3461/" w:history="1">
              <w:r w:rsidRPr="005148EB">
                <w:rPr>
                  <w:rStyle w:val="af"/>
                  <w:sz w:val="18"/>
                  <w:szCs w:val="18"/>
                </w:rPr>
                <w:t>д. 3/3</w:t>
              </w:r>
            </w:hyperlink>
            <w:hyperlink r:id="rId129" w:tooltip="https://fias.alta.ru/ab03e040-f57f-45f4-b9d8-9e955776820d/" w:history="1">
              <w:r w:rsidRPr="005148EB">
                <w:rPr>
                  <w:rStyle w:val="af"/>
                  <w:sz w:val="18"/>
                  <w:szCs w:val="18"/>
                </w:rPr>
                <w:t>д. 3/4</w:t>
              </w:r>
            </w:hyperlink>
            <w:hyperlink r:id="rId130" w:tooltip="https://fias.alta.ru/eddccc4b-69f7-4eef-a870-434a6a6dd918/" w:history="1">
              <w:r w:rsidRPr="005148EB">
                <w:rPr>
                  <w:rStyle w:val="af"/>
                  <w:sz w:val="18"/>
                  <w:szCs w:val="18"/>
                </w:rPr>
                <w:t>д. 3Б</w:t>
              </w:r>
            </w:hyperlink>
            <w:hyperlink r:id="rId131" w:tooltip="https://fias.alta.ru/ce046e5b-b5db-40fe-869b-e15f449f95e8/" w:history="1">
              <w:r w:rsidRPr="005148EB">
                <w:rPr>
                  <w:rStyle w:val="af"/>
                  <w:sz w:val="18"/>
                  <w:szCs w:val="18"/>
                </w:rPr>
                <w:t>д. 3а</w:t>
              </w:r>
            </w:hyperlink>
            <w:hyperlink r:id="rId132" w:tooltip="https://fias.alta.ru/547418f0-1ada-4d81-b213-23724b2845fc/" w:history="1">
              <w:r w:rsidRPr="005148EB">
                <w:rPr>
                  <w:rStyle w:val="af"/>
                  <w:sz w:val="18"/>
                  <w:szCs w:val="18"/>
                </w:rPr>
                <w:t>д. 4</w:t>
              </w:r>
            </w:hyperlink>
            <w:hyperlink r:id="rId133" w:tooltip="https://fias.alta.ru/b3c69546-0293-4e21-981a-ec32ce3f6e2d/" w:history="1">
              <w:r w:rsidRPr="005148EB">
                <w:rPr>
                  <w:rStyle w:val="af"/>
                  <w:sz w:val="18"/>
                  <w:szCs w:val="18"/>
                </w:rPr>
                <w:t>д. 5</w:t>
              </w:r>
            </w:hyperlink>
            <w:hyperlink r:id="rId134" w:tooltip="https://fias.alta.ru/0c50c1f2-4ac3-49c7-9ca6-ee9c1b74b137/" w:history="1">
              <w:r w:rsidRPr="005148EB">
                <w:rPr>
                  <w:rStyle w:val="af"/>
                  <w:sz w:val="18"/>
                  <w:szCs w:val="18"/>
                </w:rPr>
                <w:t>д. 6</w:t>
              </w:r>
            </w:hyperlink>
            <w:hyperlink r:id="rId135" w:tooltip="https://fias.alta.ru/cc337ca7-13d9-4441-8dbe-d60a7a19e6db/" w:history="1">
              <w:r w:rsidRPr="005148EB">
                <w:rPr>
                  <w:rStyle w:val="af"/>
                  <w:sz w:val="18"/>
                  <w:szCs w:val="18"/>
                </w:rPr>
                <w:t>д. 7</w:t>
              </w:r>
            </w:hyperlink>
            <w:hyperlink r:id="rId136" w:tooltip="https://fias.alta.ru/564a14b6-44eb-4c00-8141-88897a544310/" w:history="1">
              <w:r w:rsidRPr="005148EB">
                <w:rPr>
                  <w:rStyle w:val="af"/>
                  <w:sz w:val="18"/>
                  <w:szCs w:val="18"/>
                </w:rPr>
                <w:t>д. 8</w:t>
              </w:r>
            </w:hyperlink>
            <w:hyperlink r:id="rId137" w:tooltip="https://fias.alta.ru/afc070bb-fc59-4526-a726-23b8eb9de952/" w:history="1">
              <w:r w:rsidRPr="005148EB">
                <w:rPr>
                  <w:rStyle w:val="af"/>
                  <w:sz w:val="18"/>
                  <w:szCs w:val="18"/>
                </w:rPr>
                <w:t>д. 9</w:t>
              </w:r>
            </w:hyperlink>
            <w:hyperlink r:id="rId138" w:tooltip="https://fias.alta.ru/9b922457-feba-4317-8dbe-df440caf0560/" w:history="1">
              <w:r w:rsidRPr="005148EB">
                <w:rPr>
                  <w:rStyle w:val="af"/>
                  <w:sz w:val="18"/>
                  <w:szCs w:val="18"/>
                </w:rPr>
                <w:t>д. 24</w:t>
              </w:r>
            </w:hyperlink>
            <w:hyperlink r:id="rId139" w:tooltip="https://fias.alta.ru/d41e0897-9dfd-46a3-a9f7-44f612a7f656/" w:history="1">
              <w:r w:rsidRPr="005148EB">
                <w:rPr>
                  <w:rStyle w:val="af"/>
                  <w:sz w:val="18"/>
                  <w:szCs w:val="18"/>
                </w:rPr>
                <w:t>д. 27</w:t>
              </w:r>
            </w:hyperlink>
            <w:hyperlink r:id="rId140" w:tooltip="https://fias.alta.ru/8660fca5-01db-4754-8ae8-bec68450696f/" w:history="1">
              <w:r w:rsidRPr="005148EB">
                <w:rPr>
                  <w:rStyle w:val="af"/>
                  <w:sz w:val="18"/>
                  <w:szCs w:val="18"/>
                </w:rPr>
                <w:t>д. 29</w:t>
              </w:r>
            </w:hyperlink>
            <w:hyperlink r:id="rId141" w:tooltip="https://fias.alta.ru/1ff40336-404f-4c02-9928-0f0b496c7354/" w:history="1">
              <w:r w:rsidRPr="005148EB">
                <w:rPr>
                  <w:rStyle w:val="af"/>
                  <w:sz w:val="18"/>
                  <w:szCs w:val="18"/>
                </w:rPr>
                <w:t>д. 5В</w:t>
              </w:r>
            </w:hyperlink>
            <w:hyperlink r:id="rId142" w:tooltip="https://fias.alta.ru/350b8015-6468-49be-b7a5-ddf5ba623455/" w:history="1">
              <w:r w:rsidRPr="005148EB">
                <w:rPr>
                  <w:rStyle w:val="af"/>
                  <w:sz w:val="18"/>
                  <w:szCs w:val="18"/>
                </w:rPr>
                <w:t>д. 5Г</w:t>
              </w:r>
            </w:hyperlink>
            <w:hyperlink r:id="rId143" w:tooltip="https://fias.alta.ru/afa22420-d061-49fc-bee7-41dc0b6650ae/" w:history="1">
              <w:r w:rsidRPr="005148EB">
                <w:rPr>
                  <w:rStyle w:val="af"/>
                  <w:sz w:val="18"/>
                  <w:szCs w:val="18"/>
                </w:rPr>
                <w:t>д. 5а</w:t>
              </w:r>
            </w:hyperlink>
            <w:hyperlink r:id="rId144" w:tooltip="https://fias.alta.ru/eed6e856-4875-498d-872f-6fbacb78d607/" w:history="1">
              <w:r w:rsidRPr="005148EB">
                <w:rPr>
                  <w:rStyle w:val="af"/>
                  <w:sz w:val="18"/>
                  <w:szCs w:val="18"/>
                </w:rPr>
                <w:t>д. 5б</w:t>
              </w:r>
            </w:hyperlink>
            <w:hyperlink r:id="rId145" w:tooltip="https://fias.alta.ru/b549d177-76c6-4a97-adfb-ec454658fe13/" w:history="1">
              <w:r w:rsidRPr="005148EB">
                <w:rPr>
                  <w:rStyle w:val="af"/>
                  <w:sz w:val="18"/>
                  <w:szCs w:val="18"/>
                </w:rPr>
                <w:t>д. 7/1</w:t>
              </w:r>
            </w:hyperlink>
            <w:hyperlink r:id="rId146" w:tooltip="https://fias.alta.ru/89bb529b-a8e4-4689-b244-4d43748eb35a/" w:history="1">
              <w:r w:rsidRPr="005148EB">
                <w:rPr>
                  <w:rStyle w:val="af"/>
                  <w:sz w:val="18"/>
                  <w:szCs w:val="18"/>
                </w:rPr>
                <w:t>д. 7В</w:t>
              </w:r>
            </w:hyperlink>
            <w:hyperlink r:id="rId147" w:tooltip="https://fias.alta.ru/4f1907f7-edef-4cf7-8497-767e5e78c037/" w:history="1">
              <w:r w:rsidRPr="005148EB">
                <w:rPr>
                  <w:rStyle w:val="af"/>
                  <w:sz w:val="18"/>
                  <w:szCs w:val="18"/>
                </w:rPr>
                <w:t>д. 7Д</w:t>
              </w:r>
            </w:hyperlink>
            <w:hyperlink r:id="rId148" w:tooltip="https://fias.alta.ru/29883968-836a-473e-a70a-1c1bb674882f/" w:history="1">
              <w:r w:rsidRPr="005148EB">
                <w:rPr>
                  <w:rStyle w:val="af"/>
                  <w:sz w:val="18"/>
                  <w:szCs w:val="18"/>
                </w:rPr>
                <w:t>д. 7Е</w:t>
              </w:r>
            </w:hyperlink>
            <w:r w:rsidRPr="005148EB">
              <w:rPr>
                <w:sz w:val="18"/>
                <w:szCs w:val="18"/>
              </w:rPr>
              <w:t xml:space="preserve"> </w:t>
            </w:r>
            <w:hyperlink r:id="rId149" w:tooltip="https://fias.alta.ru/f816b8f8-ff4b-4ff2-8cc4-a019a811abb9/" w:history="1">
              <w:r w:rsidRPr="005148EB">
                <w:rPr>
                  <w:rStyle w:val="af"/>
                  <w:sz w:val="18"/>
                  <w:szCs w:val="18"/>
                </w:rPr>
                <w:t>д. 8А</w:t>
              </w:r>
            </w:hyperlink>
            <w:r w:rsidRPr="005148EB">
              <w:rPr>
                <w:sz w:val="18"/>
                <w:szCs w:val="18"/>
              </w:rPr>
              <w:t xml:space="preserve"> </w:t>
            </w:r>
            <w:hyperlink r:id="rId150" w:tooltip="https://fias.alta.ru/4d67e9e2-3be5-4b25-abf2-9ede912ae183/" w:history="1">
              <w:r w:rsidRPr="005148EB">
                <w:rPr>
                  <w:rStyle w:val="af"/>
                  <w:sz w:val="18"/>
                  <w:szCs w:val="18"/>
                </w:rPr>
                <w:t>д. 8Б</w:t>
              </w:r>
            </w:hyperlink>
            <w:hyperlink r:id="rId151" w:tooltip="https://fias.alta.ru/4303fee5-f325-4b8b-9b35-66089ac518c9/" w:history="1">
              <w:r w:rsidRPr="005148EB">
                <w:rPr>
                  <w:rStyle w:val="af"/>
                  <w:sz w:val="18"/>
                  <w:szCs w:val="18"/>
                </w:rPr>
                <w:t>д. 8В</w:t>
              </w:r>
            </w:hyperlink>
            <w:r w:rsidRPr="005148EB">
              <w:rPr>
                <w:sz w:val="18"/>
                <w:szCs w:val="18"/>
              </w:rPr>
              <w:t xml:space="preserve"> </w:t>
            </w:r>
            <w:hyperlink r:id="rId152" w:tooltip="https://fias.alta.ru/83346641-73d3-407f-80e1-88df414e378f/" w:history="1">
              <w:r w:rsidRPr="005148EB">
                <w:rPr>
                  <w:rStyle w:val="af"/>
                  <w:sz w:val="18"/>
                  <w:szCs w:val="18"/>
                </w:rPr>
                <w:t>д. 9а</w:t>
              </w:r>
            </w:hyperlink>
          </w:p>
        </w:tc>
        <w:tc>
          <w:tcPr>
            <w:tcW w:w="1134" w:type="dxa"/>
            <w:shd w:val="clear" w:color="auto" w:fill="auto"/>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29</w:t>
            </w:r>
          </w:p>
        </w:tc>
      </w:tr>
      <w:tr w:rsidR="005148EB" w:rsidRPr="005148EB" w:rsidTr="00C923ED">
        <w:trPr>
          <w:trHeight w:val="558"/>
        </w:trPr>
        <w:tc>
          <w:tcPr>
            <w:tcW w:w="46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14</w:t>
            </w:r>
          </w:p>
        </w:tc>
        <w:tc>
          <w:tcPr>
            <w:tcW w:w="204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д. Куда ул. М. </w:t>
            </w:r>
            <w:proofErr w:type="spellStart"/>
            <w:r w:rsidRPr="005148EB">
              <w:rPr>
                <w:sz w:val="18"/>
                <w:szCs w:val="18"/>
              </w:rPr>
              <w:t>Савватеева</w:t>
            </w:r>
            <w:proofErr w:type="spellEnd"/>
            <w:r w:rsidRPr="005148EB">
              <w:rPr>
                <w:sz w:val="18"/>
                <w:szCs w:val="18"/>
              </w:rPr>
              <w:t xml:space="preserve"> в районе д. 17</w:t>
            </w:r>
          </w:p>
        </w:tc>
        <w:tc>
          <w:tcPr>
            <w:tcW w:w="2126"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52.493234, 104.322061</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2х7=14</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4х4=16</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70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8</w:t>
            </w:r>
          </w:p>
        </w:tc>
        <w:tc>
          <w:tcPr>
            <w:tcW w:w="1701" w:type="dxa"/>
            <w:shd w:val="clear" w:color="auto" w:fill="auto"/>
          </w:tcPr>
          <w:p w:rsidR="005148EB" w:rsidRPr="005148EB" w:rsidRDefault="005148EB" w:rsidP="005148EB">
            <w:pPr>
              <w:tabs>
                <w:tab w:val="left" w:pos="426"/>
                <w:tab w:val="left" w:pos="3976"/>
              </w:tabs>
              <w:ind w:left="0" w:right="-142" w:firstLine="0"/>
              <w:jc w:val="left"/>
              <w:rPr>
                <w:sz w:val="18"/>
                <w:szCs w:val="18"/>
              </w:rPr>
            </w:pPr>
          </w:p>
        </w:tc>
        <w:tc>
          <w:tcPr>
            <w:tcW w:w="3828"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ул. М. </w:t>
            </w:r>
            <w:proofErr w:type="spellStart"/>
            <w:r w:rsidRPr="005148EB">
              <w:rPr>
                <w:sz w:val="18"/>
                <w:szCs w:val="18"/>
              </w:rPr>
              <w:t>Савватеева</w:t>
            </w:r>
            <w:proofErr w:type="spellEnd"/>
            <w:r w:rsidRPr="005148EB">
              <w:rPr>
                <w:sz w:val="18"/>
                <w:szCs w:val="18"/>
              </w:rPr>
              <w:t xml:space="preserve"> д.1 д.2 д.6А д.7 д.6Б д.9 д.13 д.15А д.15 д. 18А д.23 д. 23А д.21Б д.8А д.25 д.27 д. 27А</w:t>
            </w:r>
          </w:p>
        </w:tc>
        <w:tc>
          <w:tcPr>
            <w:tcW w:w="1134"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32</w:t>
            </w:r>
          </w:p>
        </w:tc>
      </w:tr>
      <w:tr w:rsidR="005148EB" w:rsidRPr="005148EB" w:rsidTr="00C923ED">
        <w:trPr>
          <w:trHeight w:val="558"/>
        </w:trPr>
        <w:tc>
          <w:tcPr>
            <w:tcW w:w="46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15</w:t>
            </w:r>
          </w:p>
        </w:tc>
        <w:tc>
          <w:tcPr>
            <w:tcW w:w="204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д. Куда ул. Заречная в районе д. 10/1</w:t>
            </w:r>
          </w:p>
        </w:tc>
        <w:tc>
          <w:tcPr>
            <w:tcW w:w="2126"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52.493536, 104.322463</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4х4=16</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70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8</w:t>
            </w:r>
          </w:p>
        </w:tc>
        <w:tc>
          <w:tcPr>
            <w:tcW w:w="1701" w:type="dxa"/>
            <w:shd w:val="clear" w:color="auto" w:fill="auto"/>
          </w:tcPr>
          <w:p w:rsidR="005148EB" w:rsidRPr="005148EB" w:rsidRDefault="005148EB" w:rsidP="005148EB">
            <w:pPr>
              <w:tabs>
                <w:tab w:val="left" w:pos="426"/>
                <w:tab w:val="left" w:pos="3976"/>
              </w:tabs>
              <w:ind w:left="0" w:right="-142" w:firstLine="0"/>
              <w:jc w:val="left"/>
              <w:rPr>
                <w:sz w:val="18"/>
                <w:szCs w:val="18"/>
              </w:rPr>
            </w:pPr>
          </w:p>
        </w:tc>
        <w:tc>
          <w:tcPr>
            <w:tcW w:w="3828"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Заречная д.1.д.2..д.4.д.5.д.6.д.7.д.8.д.9.д.10.д.11.д.12.д.13.д.14.д.15.д.16 д.17.д.18.д.19.д.29.д.21.д.22.д.23.д.24.д.25.д.26.д.27.д.28</w:t>
            </w:r>
          </w:p>
        </w:tc>
        <w:tc>
          <w:tcPr>
            <w:tcW w:w="1134" w:type="dxa"/>
            <w:shd w:val="clear" w:color="auto" w:fill="auto"/>
          </w:tcPr>
          <w:p w:rsidR="005148EB" w:rsidRPr="005148EB" w:rsidRDefault="005148EB" w:rsidP="005148EB">
            <w:pPr>
              <w:tabs>
                <w:tab w:val="left" w:pos="426"/>
                <w:tab w:val="left" w:pos="3976"/>
              </w:tabs>
              <w:ind w:left="0" w:right="-142" w:firstLine="0"/>
              <w:jc w:val="left"/>
              <w:rPr>
                <w:sz w:val="18"/>
                <w:szCs w:val="18"/>
              </w:rPr>
            </w:pPr>
          </w:p>
        </w:tc>
      </w:tr>
      <w:tr w:rsidR="005148EB" w:rsidRPr="005148EB" w:rsidTr="00C923ED">
        <w:trPr>
          <w:trHeight w:val="558"/>
        </w:trPr>
        <w:tc>
          <w:tcPr>
            <w:tcW w:w="46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16</w:t>
            </w:r>
          </w:p>
        </w:tc>
        <w:tc>
          <w:tcPr>
            <w:tcW w:w="204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д. Куда пер. Островной в районе д. 20Б</w:t>
            </w:r>
          </w:p>
        </w:tc>
        <w:tc>
          <w:tcPr>
            <w:tcW w:w="2126"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52.493508, 104.322425</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4х4=16</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70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8</w:t>
            </w:r>
          </w:p>
        </w:tc>
        <w:tc>
          <w:tcPr>
            <w:tcW w:w="1701" w:type="dxa"/>
            <w:shd w:val="clear" w:color="auto" w:fill="auto"/>
          </w:tcPr>
          <w:p w:rsidR="005148EB" w:rsidRPr="005148EB" w:rsidRDefault="005148EB" w:rsidP="005148EB">
            <w:pPr>
              <w:tabs>
                <w:tab w:val="left" w:pos="426"/>
                <w:tab w:val="left" w:pos="3976"/>
              </w:tabs>
              <w:ind w:left="0" w:right="-142" w:firstLine="0"/>
              <w:jc w:val="left"/>
              <w:rPr>
                <w:sz w:val="18"/>
                <w:szCs w:val="18"/>
              </w:rPr>
            </w:pPr>
          </w:p>
        </w:tc>
        <w:tc>
          <w:tcPr>
            <w:tcW w:w="3828"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Пер. Островной</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1,1/1,1/2,1/3,1/4,2,2/2,2б,4,4а,3,5,6,7,8,9,10,11,12,10а,14,18,20,22</w:t>
            </w:r>
          </w:p>
        </w:tc>
        <w:tc>
          <w:tcPr>
            <w:tcW w:w="1134"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37</w:t>
            </w:r>
          </w:p>
        </w:tc>
      </w:tr>
      <w:tr w:rsidR="005148EB" w:rsidRPr="005148EB" w:rsidTr="00C923ED">
        <w:trPr>
          <w:trHeight w:val="558"/>
        </w:trPr>
        <w:tc>
          <w:tcPr>
            <w:tcW w:w="46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17</w:t>
            </w:r>
          </w:p>
        </w:tc>
        <w:tc>
          <w:tcPr>
            <w:tcW w:w="204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д. Куда ул. Июльская в районе д.5</w:t>
            </w:r>
          </w:p>
        </w:tc>
        <w:tc>
          <w:tcPr>
            <w:tcW w:w="2126"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52.493473, 104.322409</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4х4=16</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70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8</w:t>
            </w:r>
          </w:p>
        </w:tc>
        <w:tc>
          <w:tcPr>
            <w:tcW w:w="1701" w:type="dxa"/>
            <w:shd w:val="clear" w:color="auto" w:fill="auto"/>
          </w:tcPr>
          <w:p w:rsidR="005148EB" w:rsidRPr="005148EB" w:rsidRDefault="005148EB" w:rsidP="005148EB">
            <w:pPr>
              <w:tabs>
                <w:tab w:val="left" w:pos="426"/>
                <w:tab w:val="left" w:pos="3976"/>
              </w:tabs>
              <w:ind w:left="0" w:right="-142" w:firstLine="0"/>
              <w:jc w:val="left"/>
              <w:rPr>
                <w:sz w:val="18"/>
                <w:szCs w:val="18"/>
              </w:rPr>
            </w:pPr>
          </w:p>
        </w:tc>
        <w:tc>
          <w:tcPr>
            <w:tcW w:w="3828"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Подгорная</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2б,1/1,1а,2,4,5,4а,6,6а7,8,9,11,12,12/1,17а,14,15,17,18,18а.18б,20,22,24,26,19,28,30,32,34,35,36,40,40б,406,40б/1,40а,42б,42,44,48,21а,31а,50,52,52/1,54,56,58,62,б,64в</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Июльская,</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5,6,10,11,8,10,11/1,11а11б,12,14,16,17,18,13/1,20,21,22,24,25,25а,27,33 </w:t>
            </w:r>
          </w:p>
          <w:p w:rsidR="005148EB" w:rsidRPr="005148EB" w:rsidRDefault="005148EB" w:rsidP="005148EB">
            <w:pPr>
              <w:tabs>
                <w:tab w:val="left" w:pos="426"/>
                <w:tab w:val="left" w:pos="3976"/>
              </w:tabs>
              <w:ind w:left="0" w:right="-142" w:firstLine="0"/>
              <w:jc w:val="left"/>
              <w:rPr>
                <w:sz w:val="18"/>
                <w:szCs w:val="18"/>
              </w:rPr>
            </w:pPr>
          </w:p>
        </w:tc>
        <w:tc>
          <w:tcPr>
            <w:tcW w:w="1134"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31</w:t>
            </w:r>
          </w:p>
        </w:tc>
      </w:tr>
      <w:tr w:rsidR="005148EB" w:rsidRPr="005148EB" w:rsidTr="00C923ED">
        <w:trPr>
          <w:trHeight w:val="558"/>
        </w:trPr>
        <w:tc>
          <w:tcPr>
            <w:tcW w:w="46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18</w:t>
            </w:r>
          </w:p>
        </w:tc>
        <w:tc>
          <w:tcPr>
            <w:tcW w:w="204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с. Хомутово ул. 8-е Марта в районе 23</w:t>
            </w:r>
          </w:p>
        </w:tc>
        <w:tc>
          <w:tcPr>
            <w:tcW w:w="2126"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52.493524, 104.322424</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4х4=16</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70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8</w:t>
            </w:r>
          </w:p>
        </w:tc>
        <w:tc>
          <w:tcPr>
            <w:tcW w:w="1701" w:type="dxa"/>
            <w:shd w:val="clear" w:color="auto" w:fill="auto"/>
          </w:tcPr>
          <w:p w:rsidR="005148EB" w:rsidRPr="005148EB" w:rsidRDefault="005148EB" w:rsidP="005148EB">
            <w:pPr>
              <w:tabs>
                <w:tab w:val="left" w:pos="426"/>
                <w:tab w:val="left" w:pos="3976"/>
              </w:tabs>
              <w:ind w:left="0" w:right="-142" w:firstLine="0"/>
              <w:jc w:val="left"/>
              <w:rPr>
                <w:sz w:val="18"/>
                <w:szCs w:val="18"/>
              </w:rPr>
            </w:pPr>
          </w:p>
        </w:tc>
        <w:tc>
          <w:tcPr>
            <w:tcW w:w="3828"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w:t>
            </w:r>
            <w:proofErr w:type="spellStart"/>
            <w:r w:rsidRPr="005148EB">
              <w:rPr>
                <w:sz w:val="18"/>
                <w:szCs w:val="18"/>
              </w:rPr>
              <w:t>Лавыгина</w:t>
            </w:r>
            <w:proofErr w:type="spellEnd"/>
            <w:r w:rsidRPr="005148EB">
              <w:rPr>
                <w:sz w:val="18"/>
                <w:szCs w:val="18"/>
              </w:rPr>
              <w:t xml:space="preserve"> д. 2,3,4,5,6,7,8,9,10,11,12,13,14,15,16,17,18,19,20,21,22,23,24,25,26,27,</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Победы д1,2,3,4,5,6,7,8,9,10,11,12,13,14,15,16,17,18,19,20,21,22,23,24,25,26,27,28,29,30,31,32,33,34,35,36,37,38,39. ул. 8-е Марта д. 1,2,3,4,5,6,7,8,9,10,11,12,13,14,15,16,17,18,19,20,21,22,23,24,25,26,27,28,29,30,31,32,33,34,35,36,37,38,39,40,41,41а,42,43,44,45,46,47,48,49,50,51,52,53,54,55,56,57,</w:t>
            </w:r>
          </w:p>
        </w:tc>
        <w:tc>
          <w:tcPr>
            <w:tcW w:w="1134"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29</w:t>
            </w:r>
          </w:p>
        </w:tc>
      </w:tr>
      <w:tr w:rsidR="005148EB" w:rsidRPr="005148EB" w:rsidTr="00C923ED">
        <w:trPr>
          <w:trHeight w:val="558"/>
        </w:trPr>
        <w:tc>
          <w:tcPr>
            <w:tcW w:w="46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19</w:t>
            </w:r>
          </w:p>
        </w:tc>
        <w:tc>
          <w:tcPr>
            <w:tcW w:w="204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с. Хомутово ул. И. Рогаль в районе д.17</w:t>
            </w:r>
          </w:p>
        </w:tc>
        <w:tc>
          <w:tcPr>
            <w:tcW w:w="2126"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52.493534, 104.322430</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4х4=16</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70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8</w:t>
            </w:r>
          </w:p>
        </w:tc>
        <w:tc>
          <w:tcPr>
            <w:tcW w:w="1701" w:type="dxa"/>
            <w:shd w:val="clear" w:color="auto" w:fill="auto"/>
          </w:tcPr>
          <w:p w:rsidR="005148EB" w:rsidRPr="005148EB" w:rsidRDefault="005148EB" w:rsidP="005148EB">
            <w:pPr>
              <w:tabs>
                <w:tab w:val="left" w:pos="426"/>
                <w:tab w:val="left" w:pos="3976"/>
              </w:tabs>
              <w:ind w:left="0" w:right="-142" w:firstLine="0"/>
              <w:jc w:val="left"/>
              <w:rPr>
                <w:sz w:val="18"/>
                <w:szCs w:val="18"/>
              </w:rPr>
            </w:pPr>
          </w:p>
        </w:tc>
        <w:tc>
          <w:tcPr>
            <w:tcW w:w="3828"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И. Рогаль д. 1,2,3,4,5,6,7,8,9,10,11,12,13,14,15,16,17,18,19,20,21,22,23,24,25,26,27,28,29,30</w:t>
            </w:r>
          </w:p>
        </w:tc>
        <w:tc>
          <w:tcPr>
            <w:tcW w:w="1134"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24</w:t>
            </w:r>
          </w:p>
        </w:tc>
      </w:tr>
      <w:tr w:rsidR="005148EB" w:rsidRPr="005148EB" w:rsidTr="00C923ED">
        <w:trPr>
          <w:trHeight w:val="558"/>
        </w:trPr>
        <w:tc>
          <w:tcPr>
            <w:tcW w:w="46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20</w:t>
            </w:r>
          </w:p>
        </w:tc>
        <w:tc>
          <w:tcPr>
            <w:tcW w:w="204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с. Хомутово ул. Кирова в районе д. 175А</w:t>
            </w:r>
          </w:p>
        </w:tc>
        <w:tc>
          <w:tcPr>
            <w:tcW w:w="2126"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52.493531, 104.322902</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4х4=16</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70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8</w:t>
            </w:r>
          </w:p>
        </w:tc>
        <w:tc>
          <w:tcPr>
            <w:tcW w:w="1701" w:type="dxa"/>
            <w:shd w:val="clear" w:color="auto" w:fill="auto"/>
          </w:tcPr>
          <w:p w:rsidR="005148EB" w:rsidRPr="005148EB" w:rsidRDefault="005148EB" w:rsidP="005148EB">
            <w:pPr>
              <w:tabs>
                <w:tab w:val="left" w:pos="426"/>
                <w:tab w:val="left" w:pos="3976"/>
              </w:tabs>
              <w:ind w:left="0" w:right="-142" w:firstLine="0"/>
              <w:jc w:val="left"/>
              <w:rPr>
                <w:sz w:val="18"/>
                <w:szCs w:val="18"/>
              </w:rPr>
            </w:pPr>
          </w:p>
        </w:tc>
        <w:tc>
          <w:tcPr>
            <w:tcW w:w="3828"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Кирова д. 228,229,230,231,232,233,234,235,236,237,238,239,240,241,242,243,244,245,246,247,248,249,250,251,252,253,254,255,256,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пер. Речной д.67,8,9,10,11,</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пер. Грозный д. 17,19</w:t>
            </w:r>
          </w:p>
        </w:tc>
        <w:tc>
          <w:tcPr>
            <w:tcW w:w="1134"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40</w:t>
            </w:r>
          </w:p>
        </w:tc>
      </w:tr>
      <w:tr w:rsidR="005148EB" w:rsidRPr="005148EB" w:rsidTr="00C923ED">
        <w:trPr>
          <w:trHeight w:val="558"/>
        </w:trPr>
        <w:tc>
          <w:tcPr>
            <w:tcW w:w="46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21</w:t>
            </w:r>
          </w:p>
        </w:tc>
        <w:tc>
          <w:tcPr>
            <w:tcW w:w="204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с. Хомутово ул. Солнечная в районе д.23А</w:t>
            </w:r>
          </w:p>
        </w:tc>
        <w:tc>
          <w:tcPr>
            <w:tcW w:w="2126"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52.493736, 104.322468</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4х4=16</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70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8</w:t>
            </w:r>
          </w:p>
        </w:tc>
        <w:tc>
          <w:tcPr>
            <w:tcW w:w="1701" w:type="dxa"/>
            <w:shd w:val="clear" w:color="auto" w:fill="auto"/>
          </w:tcPr>
          <w:p w:rsidR="005148EB" w:rsidRPr="005148EB" w:rsidRDefault="005148EB" w:rsidP="005148EB">
            <w:pPr>
              <w:tabs>
                <w:tab w:val="left" w:pos="426"/>
                <w:tab w:val="left" w:pos="3976"/>
              </w:tabs>
              <w:ind w:left="0" w:right="-142" w:firstLine="0"/>
              <w:jc w:val="left"/>
              <w:rPr>
                <w:sz w:val="18"/>
                <w:szCs w:val="18"/>
              </w:rPr>
            </w:pPr>
          </w:p>
        </w:tc>
        <w:tc>
          <w:tcPr>
            <w:tcW w:w="3828"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ул. Солнечная д. 1,2,3,4,5,6,7,8,9,12,13,14,15,16,17,18,19,20,20а,21,22,23,24,25,26,27,28,28а,29,30,31,33,34,35,35а,37,38,39,40,41,42,43,43а,44,45,46,47,48,49,50,51,52,53,54,54а,55,56,56а,56б,57,58,58в,59,60,61,62,63,64,65,66,67,68,69,70,71,72,73,74,75,76,77,78а,78б, 79,80,80а,80б,81,82</w:t>
            </w:r>
          </w:p>
        </w:tc>
        <w:tc>
          <w:tcPr>
            <w:tcW w:w="1134"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30</w:t>
            </w:r>
          </w:p>
        </w:tc>
      </w:tr>
      <w:tr w:rsidR="005148EB" w:rsidRPr="005148EB" w:rsidTr="00C923ED">
        <w:trPr>
          <w:trHeight w:val="558"/>
        </w:trPr>
        <w:tc>
          <w:tcPr>
            <w:tcW w:w="46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22</w:t>
            </w:r>
          </w:p>
        </w:tc>
        <w:tc>
          <w:tcPr>
            <w:tcW w:w="204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с. Хомутово ул.1-й Трактовый в районе д.8</w:t>
            </w:r>
          </w:p>
        </w:tc>
        <w:tc>
          <w:tcPr>
            <w:tcW w:w="2126"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52.493533, 104.322523</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2х7=14</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4х4=16</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70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8</w:t>
            </w:r>
          </w:p>
        </w:tc>
        <w:tc>
          <w:tcPr>
            <w:tcW w:w="1701" w:type="dxa"/>
            <w:shd w:val="clear" w:color="auto" w:fill="auto"/>
          </w:tcPr>
          <w:p w:rsidR="005148EB" w:rsidRPr="005148EB" w:rsidRDefault="005148EB" w:rsidP="005148EB">
            <w:pPr>
              <w:tabs>
                <w:tab w:val="left" w:pos="426"/>
                <w:tab w:val="left" w:pos="3976"/>
              </w:tabs>
              <w:ind w:left="0" w:right="-142" w:firstLine="0"/>
              <w:jc w:val="left"/>
              <w:rPr>
                <w:sz w:val="18"/>
                <w:szCs w:val="18"/>
              </w:rPr>
            </w:pPr>
          </w:p>
        </w:tc>
        <w:tc>
          <w:tcPr>
            <w:tcW w:w="3828"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Гравийная д. 14,16,18,20,20в,22б,22в,22/1,22/2,22,3,24б,24в,26,26а,32,36,42,48,50,52,54,56,58,60</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Мраморная, </w:t>
            </w:r>
            <w:r w:rsidRPr="005148EB">
              <w:rPr>
                <w:sz w:val="18"/>
                <w:szCs w:val="18"/>
              </w:rPr>
              <w:lastRenderedPageBreak/>
              <w:t xml:space="preserve">68,68а,69,64,62,65,63,61,58,56,59,52,50,55,48,53,46,44а,42а,42,40а38а,36,34а,35,37,30а,29,30,28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Песчаная, 33,36,61а,34а,59,32,30а,30,55,26/1,26,49а,47а,24,45а,41,39а,37,35,33,31а,23а</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Гранатовая, 46,44,29/1,42,35,31/1,40,33,31,38,29,35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Рубиновая 39,37,40,35,33,38,31а,36,29а,34,32,27,30,28а,25,26а,23,26</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Николая </w:t>
            </w:r>
            <w:proofErr w:type="spellStart"/>
            <w:r w:rsidRPr="005148EB">
              <w:rPr>
                <w:sz w:val="18"/>
                <w:szCs w:val="18"/>
              </w:rPr>
              <w:t>Кадникова</w:t>
            </w:r>
            <w:proofErr w:type="spellEnd"/>
            <w:r w:rsidRPr="005148EB">
              <w:rPr>
                <w:sz w:val="18"/>
                <w:szCs w:val="18"/>
              </w:rPr>
              <w:t xml:space="preserve"> 53,49,45,41,37,33</w:t>
            </w:r>
          </w:p>
          <w:p w:rsidR="005148EB" w:rsidRPr="005148EB" w:rsidRDefault="005148EB" w:rsidP="005148EB">
            <w:pPr>
              <w:tabs>
                <w:tab w:val="left" w:pos="426"/>
                <w:tab w:val="left" w:pos="3976"/>
              </w:tabs>
              <w:ind w:left="0" w:right="-142" w:firstLine="0"/>
              <w:jc w:val="left"/>
              <w:rPr>
                <w:sz w:val="18"/>
                <w:szCs w:val="18"/>
              </w:rPr>
            </w:pPr>
          </w:p>
        </w:tc>
        <w:tc>
          <w:tcPr>
            <w:tcW w:w="1134"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28</w:t>
            </w:r>
          </w:p>
        </w:tc>
      </w:tr>
      <w:tr w:rsidR="005148EB" w:rsidRPr="005148EB" w:rsidTr="00C923ED">
        <w:trPr>
          <w:trHeight w:val="558"/>
        </w:trPr>
        <w:tc>
          <w:tcPr>
            <w:tcW w:w="46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23</w:t>
            </w:r>
          </w:p>
        </w:tc>
        <w:tc>
          <w:tcPr>
            <w:tcW w:w="204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с. Хомутово </w:t>
            </w:r>
            <w:proofErr w:type="spellStart"/>
            <w:r w:rsidRPr="005148EB">
              <w:rPr>
                <w:sz w:val="18"/>
                <w:szCs w:val="18"/>
              </w:rPr>
              <w:t>ул.Е</w:t>
            </w:r>
            <w:proofErr w:type="spellEnd"/>
            <w:r w:rsidRPr="005148EB">
              <w:rPr>
                <w:sz w:val="18"/>
                <w:szCs w:val="18"/>
              </w:rPr>
              <w:t>. Сорокиной в районе д.35</w:t>
            </w:r>
          </w:p>
        </w:tc>
        <w:tc>
          <w:tcPr>
            <w:tcW w:w="2126"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52.493637, 104.322674</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2х7=14</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4х4=16</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70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8</w:t>
            </w:r>
          </w:p>
        </w:tc>
        <w:tc>
          <w:tcPr>
            <w:tcW w:w="1701" w:type="dxa"/>
            <w:shd w:val="clear" w:color="auto" w:fill="auto"/>
          </w:tcPr>
          <w:p w:rsidR="005148EB" w:rsidRPr="005148EB" w:rsidRDefault="005148EB" w:rsidP="005148EB">
            <w:pPr>
              <w:tabs>
                <w:tab w:val="left" w:pos="426"/>
                <w:tab w:val="left" w:pos="3976"/>
              </w:tabs>
              <w:ind w:left="0" w:right="-142" w:firstLine="0"/>
              <w:jc w:val="left"/>
              <w:rPr>
                <w:sz w:val="18"/>
                <w:szCs w:val="18"/>
              </w:rPr>
            </w:pPr>
          </w:p>
        </w:tc>
        <w:tc>
          <w:tcPr>
            <w:tcW w:w="3828"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w:t>
            </w:r>
            <w:proofErr w:type="spellStart"/>
            <w:r w:rsidRPr="005148EB">
              <w:rPr>
                <w:sz w:val="18"/>
                <w:szCs w:val="18"/>
              </w:rPr>
              <w:t>Е.Сорокиной</w:t>
            </w:r>
            <w:proofErr w:type="spellEnd"/>
            <w:r w:rsidRPr="005148EB">
              <w:rPr>
                <w:sz w:val="18"/>
                <w:szCs w:val="18"/>
              </w:rPr>
              <w:t xml:space="preserve"> 1,2,3,4,5,6,14,16,18,20,20в,22б,22в,22/1,22/2,22,3,24б,24в,26,26а,32,36,42,48,50,52,54,56,58,60</w:t>
            </w:r>
          </w:p>
          <w:p w:rsidR="005148EB" w:rsidRPr="005148EB" w:rsidRDefault="005148EB" w:rsidP="005148EB">
            <w:pPr>
              <w:tabs>
                <w:tab w:val="left" w:pos="426"/>
                <w:tab w:val="left" w:pos="3976"/>
              </w:tabs>
              <w:ind w:left="0" w:right="-142" w:firstLine="0"/>
              <w:jc w:val="left"/>
              <w:rPr>
                <w:sz w:val="18"/>
                <w:szCs w:val="18"/>
              </w:rPr>
            </w:pPr>
          </w:p>
        </w:tc>
        <w:tc>
          <w:tcPr>
            <w:tcW w:w="1134" w:type="dxa"/>
            <w:shd w:val="clear" w:color="auto" w:fill="auto"/>
          </w:tcPr>
          <w:p w:rsidR="005148EB" w:rsidRPr="005148EB" w:rsidRDefault="005148EB" w:rsidP="005148EB">
            <w:pPr>
              <w:tabs>
                <w:tab w:val="left" w:pos="426"/>
                <w:tab w:val="left" w:pos="3976"/>
              </w:tabs>
              <w:ind w:left="0" w:right="-142" w:firstLine="0"/>
              <w:jc w:val="left"/>
              <w:rPr>
                <w:sz w:val="18"/>
                <w:szCs w:val="18"/>
              </w:rPr>
            </w:pPr>
          </w:p>
        </w:tc>
      </w:tr>
      <w:tr w:rsidR="005148EB" w:rsidRPr="005148EB" w:rsidTr="00C923ED">
        <w:trPr>
          <w:trHeight w:val="558"/>
        </w:trPr>
        <w:tc>
          <w:tcPr>
            <w:tcW w:w="46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24</w:t>
            </w:r>
          </w:p>
        </w:tc>
        <w:tc>
          <w:tcPr>
            <w:tcW w:w="204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д. Куда, ул. Лермонтова, в районе  д. 14; </w:t>
            </w:r>
          </w:p>
        </w:tc>
        <w:tc>
          <w:tcPr>
            <w:tcW w:w="2126"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N52°26'49.3334"</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E104°23'57.3713"</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w:t>
            </w:r>
            <w:r w:rsidRPr="005148EB">
              <w:rPr>
                <w:sz w:val="18"/>
                <w:szCs w:val="18"/>
                <w:lang w:val="en-US"/>
              </w:rPr>
              <w:t>x</w:t>
            </w:r>
            <w:r w:rsidRPr="005148EB">
              <w:rPr>
                <w:sz w:val="18"/>
                <w:szCs w:val="18"/>
              </w:rPr>
              <w:t>7</w:t>
            </w:r>
            <w:r w:rsidRPr="005148EB">
              <w:rPr>
                <w:sz w:val="18"/>
                <w:szCs w:val="18"/>
                <w:lang w:val="en-US"/>
              </w:rPr>
              <w:t>=1</w:t>
            </w:r>
            <w:r w:rsidRPr="005148EB">
              <w:rPr>
                <w:sz w:val="18"/>
                <w:szCs w:val="18"/>
              </w:rPr>
              <w:t>4</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lang w:val="en-US"/>
              </w:rPr>
            </w:pP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tc>
        <w:tc>
          <w:tcPr>
            <w:tcW w:w="70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5</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0,75</w:t>
            </w:r>
          </w:p>
        </w:tc>
        <w:tc>
          <w:tcPr>
            <w:tcW w:w="1701" w:type="dxa"/>
            <w:shd w:val="clear" w:color="auto" w:fill="auto"/>
            <w:vAlign w:val="center"/>
          </w:tcPr>
          <w:p w:rsidR="005148EB" w:rsidRPr="005148EB" w:rsidRDefault="005148EB" w:rsidP="005148EB">
            <w:pPr>
              <w:tabs>
                <w:tab w:val="left" w:pos="426"/>
                <w:tab w:val="left" w:pos="3976"/>
              </w:tabs>
              <w:ind w:left="0" w:right="-142" w:firstLine="0"/>
              <w:jc w:val="left"/>
              <w:rPr>
                <w:sz w:val="18"/>
                <w:szCs w:val="18"/>
              </w:rPr>
            </w:pPr>
          </w:p>
        </w:tc>
        <w:tc>
          <w:tcPr>
            <w:tcW w:w="3828"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Заречная, 1,1/13,5,7а,7б,7г,14,14а,15,16,18,</w:t>
            </w:r>
          </w:p>
          <w:p w:rsidR="005148EB" w:rsidRPr="005148EB" w:rsidRDefault="005148EB" w:rsidP="005148EB">
            <w:pPr>
              <w:tabs>
                <w:tab w:val="left" w:pos="426"/>
                <w:tab w:val="left" w:pos="3976"/>
              </w:tabs>
              <w:ind w:left="0" w:right="-142" w:firstLine="0"/>
              <w:jc w:val="left"/>
              <w:rPr>
                <w:sz w:val="18"/>
                <w:szCs w:val="18"/>
              </w:rPr>
            </w:pPr>
            <w:proofErr w:type="spellStart"/>
            <w:r w:rsidRPr="005148EB">
              <w:rPr>
                <w:sz w:val="18"/>
                <w:szCs w:val="18"/>
              </w:rPr>
              <w:t>ул.Ленина</w:t>
            </w:r>
            <w:proofErr w:type="spellEnd"/>
            <w:r w:rsidRPr="005148EB">
              <w:rPr>
                <w:sz w:val="18"/>
                <w:szCs w:val="18"/>
              </w:rPr>
              <w:t xml:space="preserve">,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22,22а,24,24а,22г,26,28,27/2,31,28а,28/1.29б,28б,33</w:t>
            </w:r>
          </w:p>
          <w:p w:rsidR="005148EB" w:rsidRPr="005148EB" w:rsidRDefault="005148EB" w:rsidP="005148EB">
            <w:pPr>
              <w:tabs>
                <w:tab w:val="left" w:pos="426"/>
                <w:tab w:val="left" w:pos="3976"/>
              </w:tabs>
              <w:ind w:left="0" w:right="-142" w:firstLine="0"/>
              <w:jc w:val="left"/>
              <w:rPr>
                <w:sz w:val="18"/>
                <w:szCs w:val="18"/>
              </w:rPr>
            </w:pPr>
            <w:proofErr w:type="spellStart"/>
            <w:r w:rsidRPr="005148EB">
              <w:rPr>
                <w:sz w:val="18"/>
                <w:szCs w:val="18"/>
              </w:rPr>
              <w:t>ул.Лермонтова</w:t>
            </w:r>
            <w:proofErr w:type="spellEnd"/>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7,10,12,14</w:t>
            </w:r>
          </w:p>
        </w:tc>
        <w:tc>
          <w:tcPr>
            <w:tcW w:w="1134"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35</w:t>
            </w:r>
          </w:p>
        </w:tc>
      </w:tr>
      <w:tr w:rsidR="005148EB" w:rsidRPr="005148EB" w:rsidTr="00C923ED">
        <w:trPr>
          <w:trHeight w:val="558"/>
        </w:trPr>
        <w:tc>
          <w:tcPr>
            <w:tcW w:w="46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25</w:t>
            </w:r>
          </w:p>
        </w:tc>
        <w:tc>
          <w:tcPr>
            <w:tcW w:w="204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с. Хомутово, ул. 50 лет Октября,  в районе д. 55А </w:t>
            </w:r>
          </w:p>
        </w:tc>
        <w:tc>
          <w:tcPr>
            <w:tcW w:w="2126"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N52°29'11.5603"</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E104°25'12.3635"</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4х4=16</w:t>
            </w:r>
          </w:p>
          <w:p w:rsidR="005148EB" w:rsidRPr="005148EB" w:rsidRDefault="005148EB" w:rsidP="005148EB">
            <w:pPr>
              <w:tabs>
                <w:tab w:val="left" w:pos="426"/>
                <w:tab w:val="left" w:pos="3976"/>
              </w:tabs>
              <w:ind w:left="0" w:right="-142" w:firstLine="0"/>
              <w:jc w:val="left"/>
              <w:rPr>
                <w:sz w:val="18"/>
                <w:szCs w:val="18"/>
                <w:lang w:val="en-US"/>
              </w:rPr>
            </w:pP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709" w:type="dxa"/>
            <w:shd w:val="clear" w:color="auto" w:fill="auto"/>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8</w:t>
            </w:r>
          </w:p>
        </w:tc>
        <w:tc>
          <w:tcPr>
            <w:tcW w:w="1701" w:type="dxa"/>
            <w:shd w:val="clear" w:color="auto" w:fill="auto"/>
            <w:vAlign w:val="center"/>
          </w:tcPr>
          <w:p w:rsidR="005148EB" w:rsidRPr="005148EB" w:rsidRDefault="005148EB" w:rsidP="005148EB">
            <w:pPr>
              <w:tabs>
                <w:tab w:val="left" w:pos="426"/>
                <w:tab w:val="left" w:pos="3976"/>
              </w:tabs>
              <w:ind w:left="0" w:right="-142" w:firstLine="0"/>
              <w:jc w:val="left"/>
              <w:rPr>
                <w:sz w:val="18"/>
                <w:szCs w:val="18"/>
              </w:rPr>
            </w:pPr>
          </w:p>
        </w:tc>
        <w:tc>
          <w:tcPr>
            <w:tcW w:w="3828"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50 лет Октября д. 25,26,27,28,29,30,31,32,33,34,35,36,37,38,39,40,41,41а,42,43,44,45,46,47,48,49,50,51,52,53,54,55,56,57,58,59,60 б,</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Кирова д.110,111,112,113,114,115,116,117,118,120,121,122,123,124,125,126,127,128,129,130,131,132,133,134,135,136,137,138138а,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Кирова д. 201,202,203,204,205,206,207,208,209,210,211,212,213,214,215,216,217,218,219,220,221,222,223,224,225,226,227,228</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w:t>
            </w:r>
            <w:proofErr w:type="spellStart"/>
            <w:r w:rsidRPr="005148EB">
              <w:rPr>
                <w:sz w:val="18"/>
                <w:szCs w:val="18"/>
              </w:rPr>
              <w:t>Зиминская</w:t>
            </w:r>
            <w:proofErr w:type="spellEnd"/>
            <w:r w:rsidRPr="005148EB">
              <w:rPr>
                <w:sz w:val="18"/>
                <w:szCs w:val="18"/>
              </w:rPr>
              <w:t xml:space="preserve"> д.1,2,3,4,5,6,7,8,9,10,11,12,13,14,15,16,17,18,19,20,21,22,23,24,25,26,27,28,29,30,31-32</w:t>
            </w:r>
          </w:p>
        </w:tc>
        <w:tc>
          <w:tcPr>
            <w:tcW w:w="1134"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31-34</w:t>
            </w:r>
          </w:p>
        </w:tc>
      </w:tr>
      <w:tr w:rsidR="005148EB" w:rsidRPr="005148EB" w:rsidTr="00C923ED">
        <w:trPr>
          <w:trHeight w:val="558"/>
        </w:trPr>
        <w:tc>
          <w:tcPr>
            <w:tcW w:w="46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26</w:t>
            </w:r>
          </w:p>
        </w:tc>
        <w:tc>
          <w:tcPr>
            <w:tcW w:w="204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с. Хомутово, ул. Гравийная, в районе  д.1;</w:t>
            </w:r>
          </w:p>
        </w:tc>
        <w:tc>
          <w:tcPr>
            <w:tcW w:w="2126"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N52°28'45.1392"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E104°24'24.1208"</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4х4=16</w:t>
            </w:r>
          </w:p>
          <w:p w:rsidR="005148EB" w:rsidRPr="005148EB" w:rsidRDefault="005148EB" w:rsidP="005148EB">
            <w:pPr>
              <w:tabs>
                <w:tab w:val="left" w:pos="426"/>
                <w:tab w:val="left" w:pos="3976"/>
              </w:tabs>
              <w:ind w:left="0" w:right="-142" w:firstLine="0"/>
              <w:jc w:val="left"/>
              <w:rPr>
                <w:sz w:val="18"/>
                <w:szCs w:val="18"/>
                <w:lang w:val="en-US"/>
              </w:rPr>
            </w:pP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709" w:type="dxa"/>
            <w:shd w:val="clear" w:color="auto" w:fill="auto"/>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8,0</w:t>
            </w:r>
          </w:p>
        </w:tc>
        <w:tc>
          <w:tcPr>
            <w:tcW w:w="1701" w:type="dxa"/>
            <w:shd w:val="clear" w:color="auto" w:fill="auto"/>
            <w:vAlign w:val="center"/>
          </w:tcPr>
          <w:p w:rsidR="005148EB" w:rsidRPr="005148EB" w:rsidRDefault="005148EB" w:rsidP="005148EB">
            <w:pPr>
              <w:tabs>
                <w:tab w:val="left" w:pos="426"/>
                <w:tab w:val="left" w:pos="3976"/>
              </w:tabs>
              <w:ind w:left="0" w:right="-142" w:firstLine="0"/>
              <w:jc w:val="left"/>
              <w:rPr>
                <w:sz w:val="18"/>
                <w:szCs w:val="18"/>
              </w:rPr>
            </w:pPr>
          </w:p>
        </w:tc>
        <w:tc>
          <w:tcPr>
            <w:tcW w:w="3828"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50 лет Октября д. 1,2,3,4,5,6,7,8,9,10,11,12,13,14,15,16,17,18,19,20,21,22,23,24,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Гравийная д. 1,2,3,4,5,6,7,8,9,10,1112,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пер. Болотный,1,1/2,7,9,17б</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пер. Мирный,1,1а,2,3,4,6,6а,9,10,12,12а</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ул. Кутузова, 1,2,3,8,10а,12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пер. Орловский,1,2,3,4,5,6,7,8,9,10,11,12,13,14</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w:t>
            </w:r>
            <w:proofErr w:type="spellStart"/>
            <w:r w:rsidRPr="005148EB">
              <w:rPr>
                <w:sz w:val="18"/>
                <w:szCs w:val="18"/>
              </w:rPr>
              <w:t>ул</w:t>
            </w:r>
            <w:proofErr w:type="spellEnd"/>
            <w:r w:rsidRPr="005148EB">
              <w:rPr>
                <w:sz w:val="18"/>
                <w:szCs w:val="18"/>
              </w:rPr>
              <w:t xml:space="preserve"> .</w:t>
            </w:r>
            <w:proofErr w:type="spellStart"/>
            <w:r w:rsidRPr="005148EB">
              <w:rPr>
                <w:sz w:val="18"/>
                <w:szCs w:val="18"/>
              </w:rPr>
              <w:t>Кольцовская</w:t>
            </w:r>
            <w:proofErr w:type="spellEnd"/>
            <w:r w:rsidRPr="005148EB">
              <w:rPr>
                <w:sz w:val="18"/>
                <w:szCs w:val="18"/>
              </w:rPr>
              <w:t xml:space="preserve"> д.42а,42,43,44,45,46,47,48,49,50,51,52,53,54,55,56а</w:t>
            </w:r>
          </w:p>
        </w:tc>
        <w:tc>
          <w:tcPr>
            <w:tcW w:w="1134"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43</w:t>
            </w:r>
          </w:p>
        </w:tc>
      </w:tr>
      <w:tr w:rsidR="005148EB" w:rsidRPr="005148EB" w:rsidTr="00C923ED">
        <w:trPr>
          <w:trHeight w:val="1408"/>
        </w:trPr>
        <w:tc>
          <w:tcPr>
            <w:tcW w:w="46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lastRenderedPageBreak/>
              <w:t>27</w:t>
            </w:r>
          </w:p>
        </w:tc>
        <w:tc>
          <w:tcPr>
            <w:tcW w:w="204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с. Хомутово, ул. Гоголя, в районе  д.27/А; </w:t>
            </w:r>
          </w:p>
        </w:tc>
        <w:tc>
          <w:tcPr>
            <w:tcW w:w="2126"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N52°27'36.1753"</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E104°23'24.9700"</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4х4=16</w:t>
            </w:r>
          </w:p>
          <w:p w:rsidR="005148EB" w:rsidRPr="005148EB" w:rsidRDefault="005148EB" w:rsidP="005148EB">
            <w:pPr>
              <w:tabs>
                <w:tab w:val="left" w:pos="426"/>
                <w:tab w:val="left" w:pos="3976"/>
              </w:tabs>
              <w:ind w:left="0" w:right="-142" w:firstLine="0"/>
              <w:jc w:val="left"/>
              <w:rPr>
                <w:sz w:val="18"/>
                <w:szCs w:val="18"/>
                <w:lang w:val="en-US"/>
              </w:rPr>
            </w:pP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709" w:type="dxa"/>
            <w:shd w:val="clear" w:color="auto" w:fill="auto"/>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8,0</w:t>
            </w:r>
          </w:p>
        </w:tc>
        <w:tc>
          <w:tcPr>
            <w:tcW w:w="1701" w:type="dxa"/>
            <w:shd w:val="clear" w:color="auto" w:fill="auto"/>
            <w:vAlign w:val="center"/>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Администрация Хомутовского муниципального образования -Администрация сельского поселения , адрес: 664540, Иркутская область, Иркутский район, </w:t>
            </w:r>
            <w:proofErr w:type="spellStart"/>
            <w:r w:rsidRPr="005148EB">
              <w:rPr>
                <w:sz w:val="18"/>
                <w:szCs w:val="18"/>
              </w:rPr>
              <w:t>с.Хомутово</w:t>
            </w:r>
            <w:proofErr w:type="spellEnd"/>
            <w:r w:rsidRPr="005148EB">
              <w:rPr>
                <w:sz w:val="18"/>
                <w:szCs w:val="18"/>
              </w:rPr>
              <w:t>, ул. Кирова, 7А, ИНН/КПП 3827020760/382701001</w:t>
            </w:r>
          </w:p>
          <w:p w:rsidR="005148EB" w:rsidRPr="005148EB" w:rsidRDefault="005148EB" w:rsidP="005148EB">
            <w:pPr>
              <w:tabs>
                <w:tab w:val="left" w:pos="426"/>
                <w:tab w:val="left" w:pos="3976"/>
              </w:tabs>
              <w:ind w:left="0" w:right="-142" w:firstLine="0"/>
              <w:jc w:val="left"/>
              <w:rPr>
                <w:sz w:val="18"/>
                <w:szCs w:val="18"/>
              </w:rPr>
            </w:pPr>
          </w:p>
        </w:tc>
        <w:tc>
          <w:tcPr>
            <w:tcW w:w="3828"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Гоголя д. 1,2,3,4,5,6,7,8,9,10,11,12,13,14,15,16,17,18,19,20,21,22,23,24,25,26,27,28,29,30,31,32,33,34,35,36,37,38,39,40,41,41а,42,43,44,45,46,47,48,49,50,51,52,53,54,55,56,57,58,59,60,61,62,</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ул. Мурманская, 1,3,3а,4,5,11,15,14,17,19,25,26,31</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Синицина,1,2,3,4,5,6,7,8,9,10,11,12,14,16</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ул. Журавлева,1,2,3,4,6,9,10,11,12,13,15,17</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ул. Дятлова24,24а,24б,26,28,30</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w:t>
            </w:r>
            <w:proofErr w:type="spellStart"/>
            <w:r w:rsidRPr="005148EB">
              <w:rPr>
                <w:sz w:val="18"/>
                <w:szCs w:val="18"/>
              </w:rPr>
              <w:t>Мироновская</w:t>
            </w:r>
            <w:proofErr w:type="spellEnd"/>
            <w:r w:rsidRPr="005148EB">
              <w:rPr>
                <w:sz w:val="18"/>
                <w:szCs w:val="18"/>
              </w:rPr>
              <w:t xml:space="preserve"> 1,3,4,5,6</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Прокопия Малкова 1,3,5,7,9,11,13</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Петра Карцева 1,2,6</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Ивана Латышева 1,2,2а,3,4,6,8,10,12а</w:t>
            </w: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tc>
        <w:tc>
          <w:tcPr>
            <w:tcW w:w="1134"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21</w:t>
            </w:r>
          </w:p>
        </w:tc>
      </w:tr>
      <w:tr w:rsidR="005148EB" w:rsidRPr="005148EB" w:rsidTr="00C923ED">
        <w:trPr>
          <w:trHeight w:val="1408"/>
        </w:trPr>
        <w:tc>
          <w:tcPr>
            <w:tcW w:w="46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28</w:t>
            </w:r>
          </w:p>
        </w:tc>
        <w:tc>
          <w:tcPr>
            <w:tcW w:w="204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с. Хомутово, ул. 1-я Урожайная в районе  д. 1 а</w:t>
            </w:r>
          </w:p>
        </w:tc>
        <w:tc>
          <w:tcPr>
            <w:tcW w:w="2126"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N52°27'57.4310"</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E104°22'23.9057"</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4х4=16</w:t>
            </w:r>
          </w:p>
          <w:p w:rsidR="005148EB" w:rsidRPr="005148EB" w:rsidRDefault="005148EB" w:rsidP="005148EB">
            <w:pPr>
              <w:tabs>
                <w:tab w:val="left" w:pos="426"/>
                <w:tab w:val="left" w:pos="3976"/>
              </w:tabs>
              <w:ind w:left="0" w:right="-142" w:firstLine="0"/>
              <w:jc w:val="left"/>
              <w:rPr>
                <w:sz w:val="18"/>
                <w:szCs w:val="18"/>
                <w:lang w:val="en-US"/>
              </w:rPr>
            </w:pP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709" w:type="dxa"/>
            <w:shd w:val="clear" w:color="auto" w:fill="auto"/>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1</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8,0</w:t>
            </w:r>
          </w:p>
        </w:tc>
        <w:tc>
          <w:tcPr>
            <w:tcW w:w="1701" w:type="dxa"/>
            <w:shd w:val="clear" w:color="auto" w:fill="auto"/>
            <w:vAlign w:val="center"/>
          </w:tcPr>
          <w:p w:rsidR="005148EB" w:rsidRPr="005148EB" w:rsidRDefault="005148EB" w:rsidP="005148EB">
            <w:pPr>
              <w:tabs>
                <w:tab w:val="left" w:pos="426"/>
                <w:tab w:val="left" w:pos="3976"/>
              </w:tabs>
              <w:ind w:left="0" w:right="-142" w:firstLine="0"/>
              <w:jc w:val="left"/>
              <w:rPr>
                <w:sz w:val="18"/>
                <w:szCs w:val="18"/>
              </w:rPr>
            </w:pPr>
          </w:p>
        </w:tc>
        <w:tc>
          <w:tcPr>
            <w:tcW w:w="3828"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1-я Урожайная д. 1,2,3,4,5,6,7,8,9,10,11,12,13,14,15,16,17,18,19,20,21,22,23,24,25,26,27,28,29,30,31,32,33,34,35,36,37,38,39,40,41,41а,42,43,44,</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ул. 2-я Урожайная, д. 1,2,3,4,5,6,7,8,9,10,11,12,13,14,15,16,17,18,19,20,21,22, пер. Полевой  д.1,2,3,4,5,6,7,8,9,10,11,12,13,14,15,16,17,18,19,20,2122</w:t>
            </w:r>
          </w:p>
        </w:tc>
        <w:tc>
          <w:tcPr>
            <w:tcW w:w="1134"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34</w:t>
            </w:r>
          </w:p>
        </w:tc>
      </w:tr>
      <w:tr w:rsidR="005148EB" w:rsidRPr="005148EB" w:rsidTr="00C923ED">
        <w:trPr>
          <w:trHeight w:val="1408"/>
        </w:trPr>
        <w:tc>
          <w:tcPr>
            <w:tcW w:w="46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29</w:t>
            </w:r>
          </w:p>
        </w:tc>
        <w:tc>
          <w:tcPr>
            <w:tcW w:w="2049"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с. Хомутово, ул. Крестьянская, в районе  д.13;</w:t>
            </w:r>
          </w:p>
        </w:tc>
        <w:tc>
          <w:tcPr>
            <w:tcW w:w="2126"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N52°28'38.3147"</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E104°22'01.6698"</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Бетон</w:t>
            </w:r>
          </w:p>
        </w:tc>
        <w:tc>
          <w:tcPr>
            <w:tcW w:w="850" w:type="dxa"/>
            <w:shd w:val="clear" w:color="auto" w:fill="auto"/>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4х8=32</w:t>
            </w:r>
          </w:p>
          <w:p w:rsidR="005148EB" w:rsidRPr="005148EB" w:rsidRDefault="005148EB" w:rsidP="005148EB">
            <w:pPr>
              <w:tabs>
                <w:tab w:val="left" w:pos="426"/>
                <w:tab w:val="left" w:pos="3976"/>
              </w:tabs>
              <w:ind w:left="0" w:right="-142" w:firstLine="0"/>
              <w:jc w:val="left"/>
              <w:rPr>
                <w:sz w:val="18"/>
                <w:szCs w:val="18"/>
                <w:lang w:val="en-US"/>
              </w:rPr>
            </w:pP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2</w:t>
            </w:r>
          </w:p>
        </w:tc>
        <w:tc>
          <w:tcPr>
            <w:tcW w:w="709" w:type="dxa"/>
            <w:shd w:val="clear" w:color="auto" w:fill="auto"/>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2</w:t>
            </w:r>
          </w:p>
        </w:tc>
        <w:tc>
          <w:tcPr>
            <w:tcW w:w="567" w:type="dxa"/>
            <w:shd w:val="clear" w:color="auto" w:fill="auto"/>
          </w:tcPr>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8,0</w:t>
            </w:r>
          </w:p>
        </w:tc>
        <w:tc>
          <w:tcPr>
            <w:tcW w:w="1701" w:type="dxa"/>
            <w:shd w:val="clear" w:color="auto" w:fill="auto"/>
            <w:textDirection w:val="btLr"/>
            <w:vAlign w:val="center"/>
          </w:tcPr>
          <w:p w:rsidR="005148EB" w:rsidRPr="005148EB" w:rsidRDefault="005148EB" w:rsidP="005148EB">
            <w:pPr>
              <w:tabs>
                <w:tab w:val="left" w:pos="426"/>
                <w:tab w:val="left" w:pos="3976"/>
              </w:tabs>
              <w:ind w:left="0" w:right="-142" w:firstLine="0"/>
              <w:jc w:val="left"/>
              <w:rPr>
                <w:sz w:val="18"/>
                <w:szCs w:val="18"/>
              </w:rPr>
            </w:pPr>
          </w:p>
        </w:tc>
        <w:tc>
          <w:tcPr>
            <w:tcW w:w="3828"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Крестьянская д. 1,15,17,19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ул. Терновая д.1,1а,2,2б,3,4,5,6а,7,8,11,13а,12,15,16,17,18а,20,20а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ул. Изумрудная д. 1,1а,2,4,5,6,7,8,9,10,13,13а,15,15б,16,17,17б,19в, 19,22,24,26,28,30,38,</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 ул. Просторная, 2,3,4,5,7,8,9,11,13,15,17,19,28,32,21,31,32,40</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 xml:space="preserve">пер. Дружный 1,2,3,5,6,7,2а </w:t>
            </w:r>
          </w:p>
          <w:p w:rsidR="005148EB" w:rsidRPr="005148EB" w:rsidRDefault="005148EB" w:rsidP="005148EB">
            <w:pPr>
              <w:tabs>
                <w:tab w:val="left" w:pos="426"/>
                <w:tab w:val="left" w:pos="3976"/>
              </w:tabs>
              <w:ind w:left="0" w:right="-142" w:firstLine="0"/>
              <w:jc w:val="left"/>
              <w:rPr>
                <w:sz w:val="18"/>
                <w:szCs w:val="18"/>
              </w:rPr>
            </w:pPr>
            <w:r w:rsidRPr="005148EB">
              <w:rPr>
                <w:sz w:val="18"/>
                <w:szCs w:val="18"/>
              </w:rPr>
              <w:t>пер. Сланый 1,2,3,4,6,7,8,10</w:t>
            </w:r>
          </w:p>
        </w:tc>
        <w:tc>
          <w:tcPr>
            <w:tcW w:w="1134" w:type="dxa"/>
            <w:shd w:val="clear" w:color="auto" w:fill="auto"/>
          </w:tcPr>
          <w:p w:rsidR="005148EB" w:rsidRPr="005148EB" w:rsidRDefault="005148EB" w:rsidP="005148EB">
            <w:pPr>
              <w:tabs>
                <w:tab w:val="left" w:pos="426"/>
                <w:tab w:val="left" w:pos="3976"/>
              </w:tabs>
              <w:ind w:left="0" w:right="-142" w:firstLine="0"/>
              <w:jc w:val="left"/>
              <w:rPr>
                <w:sz w:val="18"/>
                <w:szCs w:val="18"/>
              </w:rPr>
            </w:pPr>
            <w:r w:rsidRPr="005148EB">
              <w:rPr>
                <w:sz w:val="18"/>
                <w:szCs w:val="18"/>
              </w:rPr>
              <w:t>28</w:t>
            </w:r>
          </w:p>
        </w:tc>
      </w:tr>
    </w:tbl>
    <w:p w:rsidR="005148EB" w:rsidRPr="005148EB" w:rsidRDefault="005148EB" w:rsidP="005148EB">
      <w:pPr>
        <w:tabs>
          <w:tab w:val="left" w:pos="426"/>
          <w:tab w:val="left" w:pos="3976"/>
        </w:tabs>
        <w:ind w:left="0" w:right="-142" w:firstLine="0"/>
        <w:rPr>
          <w:sz w:val="18"/>
          <w:szCs w:val="18"/>
        </w:rPr>
      </w:pPr>
    </w:p>
    <w:p w:rsidR="005148EB" w:rsidRPr="005148EB" w:rsidRDefault="005148EB" w:rsidP="005148EB">
      <w:pPr>
        <w:tabs>
          <w:tab w:val="left" w:pos="426"/>
          <w:tab w:val="left" w:pos="3976"/>
        </w:tabs>
        <w:ind w:left="0" w:right="-142" w:firstLine="0"/>
        <w:rPr>
          <w:sz w:val="18"/>
          <w:szCs w:val="18"/>
        </w:rPr>
      </w:pPr>
      <w:r w:rsidRPr="005148EB">
        <w:rPr>
          <w:sz w:val="18"/>
          <w:szCs w:val="18"/>
        </w:rPr>
        <w:t>Подготовил                                                                                                                                   Е.А. Палий</w:t>
      </w:r>
    </w:p>
    <w:p w:rsidR="005148EB" w:rsidRPr="005148EB" w:rsidRDefault="005148EB" w:rsidP="005148EB">
      <w:pPr>
        <w:tabs>
          <w:tab w:val="left" w:pos="426"/>
          <w:tab w:val="left" w:pos="3976"/>
        </w:tabs>
        <w:ind w:left="0" w:right="-142" w:firstLine="0"/>
        <w:rPr>
          <w:sz w:val="18"/>
          <w:szCs w:val="18"/>
        </w:rPr>
      </w:pPr>
    </w:p>
    <w:p w:rsidR="005148EB" w:rsidRPr="005148EB" w:rsidRDefault="005148EB" w:rsidP="005148EB">
      <w:pPr>
        <w:tabs>
          <w:tab w:val="left" w:pos="426"/>
          <w:tab w:val="left" w:pos="3976"/>
        </w:tabs>
        <w:ind w:left="0" w:right="-142" w:firstLine="0"/>
        <w:rPr>
          <w:sz w:val="18"/>
          <w:szCs w:val="18"/>
        </w:rPr>
      </w:pPr>
    </w:p>
    <w:p w:rsidR="005148EB" w:rsidRPr="005148EB" w:rsidRDefault="005148EB" w:rsidP="005148EB">
      <w:pPr>
        <w:tabs>
          <w:tab w:val="left" w:pos="426"/>
          <w:tab w:val="left" w:pos="3976"/>
        </w:tabs>
        <w:ind w:left="0" w:right="-142" w:firstLine="0"/>
        <w:rPr>
          <w:sz w:val="18"/>
          <w:szCs w:val="18"/>
        </w:rPr>
      </w:pPr>
    </w:p>
    <w:p w:rsidR="003F5D8E" w:rsidRDefault="003F5D8E" w:rsidP="003F5D8E">
      <w:pPr>
        <w:tabs>
          <w:tab w:val="left" w:pos="426"/>
          <w:tab w:val="left" w:pos="3976"/>
        </w:tabs>
        <w:ind w:left="0" w:right="-142" w:firstLine="0"/>
        <w:rPr>
          <w:sz w:val="18"/>
          <w:szCs w:val="18"/>
        </w:rPr>
      </w:pPr>
    </w:p>
    <w:p w:rsidR="00C923ED" w:rsidRDefault="00C923ED" w:rsidP="00C923ED">
      <w:pPr>
        <w:tabs>
          <w:tab w:val="left" w:pos="426"/>
          <w:tab w:val="left" w:pos="3976"/>
        </w:tabs>
        <w:ind w:left="0" w:right="-142" w:firstLine="426"/>
        <w:rPr>
          <w:sz w:val="18"/>
          <w:szCs w:val="18"/>
        </w:rPr>
        <w:sectPr w:rsidR="00C923ED" w:rsidSect="003F5D8E">
          <w:pgSz w:w="16838" w:h="11906" w:orient="landscape"/>
          <w:pgMar w:top="1129" w:right="993" w:bottom="707" w:left="709" w:header="284" w:footer="709" w:gutter="0"/>
          <w:cols w:space="708"/>
          <w:docGrid w:linePitch="360"/>
        </w:sectPr>
      </w:pPr>
    </w:p>
    <w:p w:rsidR="003F5D8E" w:rsidRDefault="003F5D8E" w:rsidP="00C923ED">
      <w:pPr>
        <w:tabs>
          <w:tab w:val="left" w:pos="426"/>
          <w:tab w:val="left" w:pos="3976"/>
        </w:tabs>
        <w:ind w:left="0" w:right="-142" w:firstLine="0"/>
        <w:rPr>
          <w:sz w:val="18"/>
          <w:szCs w:val="18"/>
        </w:rPr>
      </w:pPr>
    </w:p>
    <w:p w:rsidR="003F5D8E" w:rsidRDefault="003F5D8E" w:rsidP="00175687">
      <w:pPr>
        <w:tabs>
          <w:tab w:val="left" w:pos="426"/>
          <w:tab w:val="left" w:pos="3976"/>
        </w:tabs>
        <w:ind w:left="0" w:right="-142" w:firstLine="426"/>
        <w:jc w:val="center"/>
        <w:rPr>
          <w:sz w:val="18"/>
          <w:szCs w:val="18"/>
        </w:rPr>
      </w:pPr>
    </w:p>
    <w:p w:rsidR="003F5D8E" w:rsidRDefault="003F5D8E" w:rsidP="00C923ED">
      <w:pPr>
        <w:tabs>
          <w:tab w:val="left" w:pos="426"/>
          <w:tab w:val="left" w:pos="3976"/>
        </w:tabs>
        <w:ind w:left="0" w:right="-142" w:firstLine="0"/>
        <w:rPr>
          <w:sz w:val="18"/>
          <w:szCs w:val="18"/>
        </w:rPr>
      </w:pP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РОССИЙСКАЯ ФЕДЕРАЦИЯ</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ИРКУТСКАЯ ОБЛАСТЬ ИРКУТСКИЙ РАЙОН</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ХОМУТОВСКОЕ МУНИЦИПАЛЬНОЕ ОБРАЗОВАНИЕ</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АДМИНИСТРАЦИЯ</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ПОСТАНОВЛЕНИЕ</w:t>
      </w: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0C159F" w:rsidP="00175687">
      <w:pPr>
        <w:tabs>
          <w:tab w:val="left" w:pos="426"/>
          <w:tab w:val="left" w:pos="3976"/>
        </w:tabs>
        <w:ind w:left="0" w:right="-142" w:firstLine="426"/>
        <w:jc w:val="left"/>
        <w:rPr>
          <w:sz w:val="18"/>
          <w:szCs w:val="18"/>
          <w:u w:val="single"/>
        </w:rPr>
      </w:pPr>
      <w:r>
        <w:rPr>
          <w:sz w:val="18"/>
          <w:szCs w:val="18"/>
          <w:u w:val="single"/>
        </w:rPr>
        <w:t>07.08</w:t>
      </w:r>
      <w:r w:rsidR="00175687" w:rsidRPr="00175687">
        <w:rPr>
          <w:sz w:val="18"/>
          <w:szCs w:val="18"/>
          <w:u w:val="single"/>
        </w:rPr>
        <w:t xml:space="preserve">.2025  № </w:t>
      </w:r>
      <w:r>
        <w:rPr>
          <w:sz w:val="18"/>
          <w:szCs w:val="18"/>
          <w:u w:val="single"/>
        </w:rPr>
        <w:t xml:space="preserve">1703 </w:t>
      </w:r>
      <w:proofErr w:type="spellStart"/>
      <w:r>
        <w:rPr>
          <w:sz w:val="18"/>
          <w:szCs w:val="18"/>
          <w:u w:val="single"/>
        </w:rPr>
        <w:t>пз</w:t>
      </w:r>
      <w:proofErr w:type="spellEnd"/>
    </w:p>
    <w:p w:rsidR="00FD22FE" w:rsidRDefault="00175687" w:rsidP="00175687">
      <w:pPr>
        <w:tabs>
          <w:tab w:val="left" w:pos="426"/>
          <w:tab w:val="left" w:pos="3976"/>
        </w:tabs>
        <w:ind w:left="0" w:right="-142" w:firstLine="426"/>
        <w:jc w:val="left"/>
        <w:rPr>
          <w:sz w:val="18"/>
          <w:szCs w:val="18"/>
        </w:rPr>
      </w:pPr>
      <w:r w:rsidRPr="00175687">
        <w:rPr>
          <w:sz w:val="18"/>
          <w:szCs w:val="18"/>
        </w:rPr>
        <w:t xml:space="preserve">       с. Хомутово</w:t>
      </w:r>
    </w:p>
    <w:p w:rsidR="000C159F" w:rsidRDefault="000C159F" w:rsidP="00175687">
      <w:pPr>
        <w:tabs>
          <w:tab w:val="left" w:pos="426"/>
          <w:tab w:val="left" w:pos="3976"/>
        </w:tabs>
        <w:ind w:left="0" w:right="-142" w:firstLine="426"/>
        <w:jc w:val="left"/>
        <w:rPr>
          <w:sz w:val="18"/>
          <w:szCs w:val="18"/>
        </w:rPr>
      </w:pPr>
    </w:p>
    <w:p w:rsidR="000C159F" w:rsidRPr="000C159F" w:rsidRDefault="000C159F" w:rsidP="000C159F">
      <w:pPr>
        <w:tabs>
          <w:tab w:val="left" w:pos="426"/>
          <w:tab w:val="left" w:pos="3976"/>
        </w:tabs>
        <w:ind w:left="0" w:right="-142" w:firstLine="567"/>
        <w:rPr>
          <w:sz w:val="18"/>
          <w:szCs w:val="18"/>
        </w:rPr>
      </w:pPr>
      <w:r w:rsidRPr="000C159F">
        <w:rPr>
          <w:sz w:val="18"/>
          <w:szCs w:val="18"/>
        </w:rPr>
        <w:t xml:space="preserve">О предоставлении разрешения на отклонение от предельных параметров разрешенного строительства, реконструкции объекта капитального строительства   </w:t>
      </w:r>
    </w:p>
    <w:p w:rsidR="000C159F" w:rsidRPr="000C159F" w:rsidRDefault="000C159F" w:rsidP="000C159F">
      <w:pPr>
        <w:tabs>
          <w:tab w:val="left" w:pos="426"/>
          <w:tab w:val="left" w:pos="3976"/>
        </w:tabs>
        <w:ind w:left="0" w:right="-142" w:firstLine="567"/>
        <w:rPr>
          <w:sz w:val="18"/>
          <w:szCs w:val="18"/>
        </w:rPr>
      </w:pPr>
    </w:p>
    <w:p w:rsidR="000C159F" w:rsidRDefault="000C159F" w:rsidP="000C159F">
      <w:pPr>
        <w:tabs>
          <w:tab w:val="left" w:pos="426"/>
          <w:tab w:val="left" w:pos="3976"/>
        </w:tabs>
        <w:ind w:left="0" w:right="-142" w:firstLine="567"/>
        <w:rPr>
          <w:sz w:val="18"/>
          <w:szCs w:val="18"/>
        </w:rPr>
      </w:pPr>
      <w:r w:rsidRPr="000C159F">
        <w:rPr>
          <w:sz w:val="18"/>
          <w:szCs w:val="18"/>
        </w:rPr>
        <w:t xml:space="preserve"> В соответствии со ст. 40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Законом Иркутской области от 03.11.2016 № 96-ОЗ «О закреплении за сельскими поселениями Иркутской области вопросов местного значения», Законом Иркутской области от 24.10.2024 № 83-ОЗ «О преобразовании всех поселений, входящих в состав Иркутского районного муниципального образования Иркутской области, путем их объединения», ст. 6 Устава Хомутовского муниципального образования, Постановлением от 22.05.2023 № 123о/д «Об утверждении административного регламента предоставления муниципальной услуги по предоставлению разрешения на отклонение от предельных параметров разрешенного строительства, реконструкции объекта капитального строительства», на основании рекомендаций комиссии по подготовке правил землепользования и застройки Хомутовского муниципального образования от 17.07.2025, рассмотрев заявление </w:t>
      </w:r>
      <w:proofErr w:type="spellStart"/>
      <w:r w:rsidRPr="000C159F">
        <w:rPr>
          <w:sz w:val="18"/>
          <w:szCs w:val="18"/>
        </w:rPr>
        <w:t>Кубраковой</w:t>
      </w:r>
      <w:proofErr w:type="spellEnd"/>
      <w:r w:rsidRPr="000C159F">
        <w:rPr>
          <w:sz w:val="18"/>
          <w:szCs w:val="18"/>
        </w:rPr>
        <w:t xml:space="preserve"> Валентины Алексеевны и представленные документы, Администрация Хомутовского муниципального образования</w:t>
      </w:r>
    </w:p>
    <w:p w:rsidR="000C159F" w:rsidRPr="000C159F" w:rsidRDefault="000C159F" w:rsidP="000C159F">
      <w:pPr>
        <w:tabs>
          <w:tab w:val="left" w:pos="426"/>
          <w:tab w:val="left" w:pos="3976"/>
        </w:tabs>
        <w:ind w:left="0" w:right="-142" w:firstLine="567"/>
        <w:rPr>
          <w:sz w:val="18"/>
          <w:szCs w:val="18"/>
        </w:rPr>
      </w:pPr>
    </w:p>
    <w:p w:rsidR="000C159F" w:rsidRDefault="000C159F" w:rsidP="000C159F">
      <w:pPr>
        <w:tabs>
          <w:tab w:val="left" w:pos="426"/>
          <w:tab w:val="left" w:pos="3976"/>
        </w:tabs>
        <w:ind w:left="0" w:right="-142" w:firstLine="567"/>
        <w:rPr>
          <w:sz w:val="18"/>
          <w:szCs w:val="18"/>
        </w:rPr>
      </w:pPr>
      <w:r w:rsidRPr="000C159F">
        <w:rPr>
          <w:sz w:val="18"/>
          <w:szCs w:val="18"/>
        </w:rPr>
        <w:t>ПОСТАНОВЛЯЕТ:</w:t>
      </w:r>
    </w:p>
    <w:p w:rsidR="000C159F" w:rsidRPr="000C159F" w:rsidRDefault="000C159F" w:rsidP="000C159F">
      <w:pPr>
        <w:tabs>
          <w:tab w:val="left" w:pos="426"/>
          <w:tab w:val="left" w:pos="3976"/>
        </w:tabs>
        <w:ind w:left="0" w:right="-142" w:firstLine="567"/>
        <w:rPr>
          <w:sz w:val="18"/>
          <w:szCs w:val="18"/>
        </w:rPr>
      </w:pPr>
    </w:p>
    <w:p w:rsidR="000C159F" w:rsidRPr="000C159F" w:rsidRDefault="000C159F" w:rsidP="000C159F">
      <w:pPr>
        <w:tabs>
          <w:tab w:val="left" w:pos="426"/>
          <w:tab w:val="left" w:pos="3976"/>
        </w:tabs>
        <w:ind w:left="0" w:right="-142" w:firstLine="567"/>
        <w:rPr>
          <w:sz w:val="18"/>
          <w:szCs w:val="18"/>
        </w:rPr>
      </w:pPr>
      <w:r>
        <w:rPr>
          <w:sz w:val="18"/>
          <w:szCs w:val="18"/>
        </w:rPr>
        <w:t>1.</w:t>
      </w:r>
      <w:r w:rsidRPr="000C159F">
        <w:rPr>
          <w:sz w:val="18"/>
          <w:szCs w:val="18"/>
        </w:rPr>
        <w:t xml:space="preserve">Предоставить разрешение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 «под индивидуальное жилищное строительство», в части: уменьшения минимального отступа от границ земельного участка до основного строения с северо-западной стороны с 3 м. до 1 м. в отношении земельного участка с кадастровым номером 38:06:100101:2500 площадью 1680 </w:t>
      </w:r>
      <w:proofErr w:type="spellStart"/>
      <w:r w:rsidRPr="000C159F">
        <w:rPr>
          <w:sz w:val="18"/>
          <w:szCs w:val="18"/>
        </w:rPr>
        <w:t>кв.м</w:t>
      </w:r>
      <w:proofErr w:type="spellEnd"/>
      <w:r w:rsidRPr="000C159F">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0C159F">
        <w:rPr>
          <w:sz w:val="18"/>
          <w:szCs w:val="18"/>
        </w:rPr>
        <w:t>Хомутовское</w:t>
      </w:r>
      <w:proofErr w:type="spellEnd"/>
      <w:r w:rsidRPr="000C159F">
        <w:rPr>
          <w:sz w:val="18"/>
          <w:szCs w:val="18"/>
        </w:rPr>
        <w:t>, село Хомутово, улица Кирова, земельный участок 195/1.</w:t>
      </w:r>
    </w:p>
    <w:p w:rsidR="000C159F" w:rsidRPr="000C159F" w:rsidRDefault="000C159F" w:rsidP="000C159F">
      <w:pPr>
        <w:tabs>
          <w:tab w:val="left" w:pos="426"/>
          <w:tab w:val="left" w:pos="3976"/>
        </w:tabs>
        <w:ind w:left="0" w:right="-142" w:firstLine="567"/>
        <w:rPr>
          <w:sz w:val="18"/>
          <w:szCs w:val="18"/>
        </w:rPr>
      </w:pPr>
      <w:r w:rsidRPr="000C159F">
        <w:rPr>
          <w:sz w:val="18"/>
          <w:szCs w:val="18"/>
        </w:rPr>
        <w:t>2. Опубликовать настоящее постановление в установленном законом порядке.</w:t>
      </w:r>
    </w:p>
    <w:p w:rsidR="000C159F" w:rsidRPr="000C159F" w:rsidRDefault="000C159F" w:rsidP="000C159F">
      <w:pPr>
        <w:tabs>
          <w:tab w:val="left" w:pos="426"/>
          <w:tab w:val="left" w:pos="3976"/>
        </w:tabs>
        <w:ind w:left="0" w:right="-142" w:firstLine="567"/>
        <w:rPr>
          <w:sz w:val="18"/>
          <w:szCs w:val="18"/>
        </w:rPr>
      </w:pPr>
      <w:r w:rsidRPr="000C159F">
        <w:rPr>
          <w:sz w:val="18"/>
          <w:szCs w:val="18"/>
        </w:rPr>
        <w:t>3. Контроль за исполнением настоящего постановления возложить на Первого заместителя Главы администрации Хомутовского муниципального образования.</w:t>
      </w:r>
    </w:p>
    <w:p w:rsidR="000C159F" w:rsidRPr="000C159F" w:rsidRDefault="000C159F" w:rsidP="000C159F">
      <w:pPr>
        <w:tabs>
          <w:tab w:val="left" w:pos="426"/>
          <w:tab w:val="left" w:pos="3976"/>
        </w:tabs>
        <w:ind w:left="0" w:right="-142" w:firstLine="426"/>
        <w:jc w:val="left"/>
        <w:rPr>
          <w:sz w:val="18"/>
          <w:szCs w:val="18"/>
        </w:rPr>
      </w:pPr>
    </w:p>
    <w:p w:rsidR="000C159F" w:rsidRPr="000C159F" w:rsidRDefault="000C159F" w:rsidP="000C159F">
      <w:pPr>
        <w:tabs>
          <w:tab w:val="left" w:pos="426"/>
          <w:tab w:val="left" w:pos="3976"/>
        </w:tabs>
        <w:ind w:left="0" w:right="-142" w:firstLine="426"/>
        <w:jc w:val="left"/>
        <w:rPr>
          <w:i/>
          <w:sz w:val="18"/>
          <w:szCs w:val="18"/>
        </w:rPr>
      </w:pPr>
    </w:p>
    <w:p w:rsidR="000C159F" w:rsidRDefault="000C159F" w:rsidP="000C159F">
      <w:pPr>
        <w:tabs>
          <w:tab w:val="left" w:pos="426"/>
          <w:tab w:val="left" w:pos="3976"/>
        </w:tabs>
        <w:ind w:left="0" w:right="-142" w:firstLine="426"/>
        <w:jc w:val="left"/>
        <w:rPr>
          <w:i/>
          <w:sz w:val="18"/>
          <w:szCs w:val="18"/>
        </w:rPr>
      </w:pPr>
      <w:r w:rsidRPr="000C159F">
        <w:rPr>
          <w:i/>
          <w:sz w:val="18"/>
          <w:szCs w:val="18"/>
        </w:rPr>
        <w:t xml:space="preserve">                                                                     Глава  администрации                                                                             А.В. Иваненко</w:t>
      </w:r>
    </w:p>
    <w:p w:rsidR="00E34510" w:rsidRDefault="00E34510" w:rsidP="000C159F">
      <w:pPr>
        <w:tabs>
          <w:tab w:val="left" w:pos="426"/>
          <w:tab w:val="left" w:pos="3976"/>
        </w:tabs>
        <w:ind w:left="0" w:right="-142" w:firstLine="426"/>
        <w:jc w:val="left"/>
        <w:rPr>
          <w:i/>
          <w:sz w:val="18"/>
          <w:szCs w:val="18"/>
        </w:rPr>
      </w:pPr>
    </w:p>
    <w:p w:rsidR="00E34510" w:rsidRDefault="00E34510" w:rsidP="000C159F">
      <w:pPr>
        <w:tabs>
          <w:tab w:val="left" w:pos="426"/>
          <w:tab w:val="left" w:pos="3976"/>
        </w:tabs>
        <w:ind w:left="0" w:right="-142" w:firstLine="426"/>
        <w:jc w:val="left"/>
        <w:rPr>
          <w:i/>
          <w:sz w:val="18"/>
          <w:szCs w:val="18"/>
        </w:rPr>
      </w:pPr>
    </w:p>
    <w:p w:rsidR="00E34510" w:rsidRDefault="00E34510" w:rsidP="000C159F">
      <w:pPr>
        <w:tabs>
          <w:tab w:val="left" w:pos="426"/>
          <w:tab w:val="left" w:pos="3976"/>
        </w:tabs>
        <w:ind w:left="0" w:right="-142" w:firstLine="426"/>
        <w:jc w:val="left"/>
        <w:rPr>
          <w:i/>
          <w:sz w:val="18"/>
          <w:szCs w:val="18"/>
        </w:rPr>
      </w:pPr>
    </w:p>
    <w:p w:rsidR="00E34510" w:rsidRPr="001C692B" w:rsidRDefault="00E34510" w:rsidP="001C692B">
      <w:pPr>
        <w:tabs>
          <w:tab w:val="left" w:pos="426"/>
          <w:tab w:val="left" w:pos="3976"/>
        </w:tabs>
        <w:ind w:left="0" w:right="-142" w:firstLine="426"/>
        <w:jc w:val="center"/>
        <w:rPr>
          <w:b/>
          <w:sz w:val="18"/>
          <w:szCs w:val="18"/>
        </w:rPr>
      </w:pPr>
      <w:r w:rsidRPr="001C692B">
        <w:rPr>
          <w:b/>
          <w:sz w:val="18"/>
          <w:szCs w:val="18"/>
        </w:rPr>
        <w:t>Заключение о результатах</w:t>
      </w:r>
    </w:p>
    <w:p w:rsidR="00E34510" w:rsidRPr="001C692B" w:rsidRDefault="00E34510" w:rsidP="001C692B">
      <w:pPr>
        <w:tabs>
          <w:tab w:val="left" w:pos="426"/>
          <w:tab w:val="left" w:pos="3976"/>
        </w:tabs>
        <w:ind w:left="0" w:right="-142" w:firstLine="426"/>
        <w:jc w:val="center"/>
        <w:rPr>
          <w:b/>
          <w:sz w:val="18"/>
          <w:szCs w:val="18"/>
        </w:rPr>
      </w:pPr>
      <w:r w:rsidRPr="001C692B">
        <w:rPr>
          <w:b/>
          <w:sz w:val="18"/>
          <w:szCs w:val="18"/>
        </w:rPr>
        <w:t>публичных слушаний по проекту решения</w:t>
      </w:r>
    </w:p>
    <w:p w:rsidR="00E34510" w:rsidRPr="001C692B" w:rsidRDefault="00E34510" w:rsidP="001C692B">
      <w:pPr>
        <w:tabs>
          <w:tab w:val="left" w:pos="426"/>
          <w:tab w:val="left" w:pos="3976"/>
        </w:tabs>
        <w:ind w:left="0" w:right="-142" w:firstLine="426"/>
        <w:jc w:val="center"/>
        <w:rPr>
          <w:b/>
          <w:sz w:val="18"/>
          <w:szCs w:val="18"/>
        </w:rPr>
      </w:pPr>
      <w:r w:rsidRPr="001C692B">
        <w:rPr>
          <w:b/>
          <w:sz w:val="18"/>
          <w:szCs w:val="18"/>
        </w:rPr>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 «под индивидуальное жилищное строительство», в части: уменьшения минимального отступа от границ земельного участка до основного строения с северо-западной стороны с 3 м. до 1 м. в отношении земельного участка с кадастровым номером 38:06:100101:2500 площадью 1680 </w:t>
      </w:r>
      <w:proofErr w:type="spellStart"/>
      <w:r w:rsidRPr="001C692B">
        <w:rPr>
          <w:b/>
          <w:sz w:val="18"/>
          <w:szCs w:val="18"/>
        </w:rPr>
        <w:t>кв.м</w:t>
      </w:r>
      <w:proofErr w:type="spellEnd"/>
      <w:r w:rsidRPr="001C692B">
        <w:rPr>
          <w:b/>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1C692B">
        <w:rPr>
          <w:b/>
          <w:sz w:val="18"/>
          <w:szCs w:val="18"/>
        </w:rPr>
        <w:t>Хомутовское</w:t>
      </w:r>
      <w:proofErr w:type="spellEnd"/>
      <w:r w:rsidRPr="001C692B">
        <w:rPr>
          <w:b/>
          <w:sz w:val="18"/>
          <w:szCs w:val="18"/>
        </w:rPr>
        <w:t>, село Хомутово, улица Кирова, земельный участок 195/1</w:t>
      </w:r>
    </w:p>
    <w:p w:rsidR="00E34510" w:rsidRPr="001C692B" w:rsidRDefault="00E34510" w:rsidP="001C692B">
      <w:pPr>
        <w:tabs>
          <w:tab w:val="left" w:pos="426"/>
          <w:tab w:val="left" w:pos="3976"/>
        </w:tabs>
        <w:ind w:left="0" w:right="-142" w:firstLine="426"/>
        <w:rPr>
          <w:sz w:val="18"/>
          <w:szCs w:val="18"/>
        </w:rPr>
      </w:pPr>
      <w:r w:rsidRPr="001C692B">
        <w:rPr>
          <w:noProof/>
          <w:sz w:val="18"/>
          <w:szCs w:val="18"/>
        </w:rPr>
        <mc:AlternateContent>
          <mc:Choice Requires="wps">
            <w:drawing>
              <wp:anchor distT="0" distB="0" distL="114300" distR="114300" simplePos="0" relativeHeight="251662336" behindDoc="0" locked="0" layoutInCell="1" allowOverlap="1" wp14:anchorId="35FAE01F" wp14:editId="7474C94B">
                <wp:simplePos x="0" y="0"/>
                <wp:positionH relativeFrom="column">
                  <wp:posOffset>3677285</wp:posOffset>
                </wp:positionH>
                <wp:positionV relativeFrom="paragraph">
                  <wp:posOffset>10795</wp:posOffset>
                </wp:positionV>
                <wp:extent cx="2324100" cy="390525"/>
                <wp:effectExtent l="0" t="0" r="24130" b="26670"/>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392430"/>
                        </a:xfrm>
                        <a:prstGeom prst="rect">
                          <a:avLst/>
                        </a:prstGeom>
                        <a:solidFill>
                          <a:srgbClr val="FFFFFF"/>
                        </a:solidFill>
                        <a:ln w="9525">
                          <a:solidFill>
                            <a:sysClr val="window" lastClr="FFFFFF"/>
                          </a:solidFill>
                          <a:miter lim="800000"/>
                          <a:headEnd/>
                          <a:tailEnd/>
                        </a:ln>
                      </wps:spPr>
                      <wps:txbx>
                        <w:txbxContent>
                          <w:p w:rsidR="00175319" w:rsidRDefault="00175319" w:rsidP="001C692B">
                            <w:pPr>
                              <w:ind w:left="0" w:firstLine="0"/>
                              <w:rPr>
                                <w:sz w:val="20"/>
                                <w:szCs w:val="20"/>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Поле 3" o:spid="_x0000_s1026" type="#_x0000_t202" style="position:absolute;left:0;text-align:left;margin-left:289.55pt;margin-top:.85pt;width:183pt;height:30.75pt;z-index:251662336;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" strokecolor="window">
                <v:textbox style="mso-fit-shape-to-text:t">
                  <w:txbxContent>
                    <w:p w:rsidR="00175319" w:rsidRDefault="00175319" w:rsidP="001C692B">
                      <w:pPr>
                        <w:ind w:left="0" w:firstLine="0"/>
                        <w:rPr>
                          <w:sz w:val="20"/>
                          <w:szCs w:val="20"/>
                        </w:rPr>
                      </w:pPr>
                    </w:p>
                  </w:txbxContent>
                </v:textbox>
              </v:shape>
            </w:pict>
          </mc:Fallback>
        </mc:AlternateContent>
      </w:r>
      <w:r w:rsidRPr="001C692B">
        <w:rPr>
          <w:sz w:val="18"/>
          <w:szCs w:val="18"/>
        </w:rPr>
        <w:t xml:space="preserve">                                                                             </w:t>
      </w:r>
    </w:p>
    <w:p w:rsidR="00E34510" w:rsidRPr="001C692B" w:rsidRDefault="00E34510" w:rsidP="001C692B">
      <w:pPr>
        <w:tabs>
          <w:tab w:val="left" w:pos="426"/>
          <w:tab w:val="left" w:pos="3976"/>
        </w:tabs>
        <w:ind w:left="0" w:right="-142" w:firstLine="426"/>
        <w:rPr>
          <w:b/>
          <w:sz w:val="18"/>
          <w:szCs w:val="18"/>
        </w:rPr>
      </w:pPr>
      <w:r w:rsidRPr="001C692B">
        <w:rPr>
          <w:b/>
          <w:sz w:val="18"/>
          <w:szCs w:val="18"/>
        </w:rPr>
        <w:tab/>
      </w:r>
    </w:p>
    <w:p w:rsidR="00E34510" w:rsidRPr="001C692B" w:rsidRDefault="00E34510" w:rsidP="001C692B">
      <w:pPr>
        <w:tabs>
          <w:tab w:val="left" w:pos="426"/>
          <w:tab w:val="left" w:pos="3976"/>
        </w:tabs>
        <w:ind w:left="0" w:right="-142" w:firstLine="426"/>
        <w:rPr>
          <w:sz w:val="18"/>
          <w:szCs w:val="18"/>
        </w:rPr>
      </w:pPr>
      <w:r w:rsidRPr="001C692B">
        <w:rPr>
          <w:sz w:val="18"/>
          <w:szCs w:val="18"/>
        </w:rPr>
        <w:t xml:space="preserve">Настоящее заключение подготовлено </w:t>
      </w:r>
      <w:r w:rsidRPr="001C692B">
        <w:rPr>
          <w:sz w:val="18"/>
          <w:szCs w:val="18"/>
          <w:u w:val="single"/>
        </w:rPr>
        <w:t>Администрацией Хомутовского муниципального образования</w:t>
      </w:r>
      <w:r w:rsidRPr="001C692B">
        <w:rPr>
          <w:sz w:val="18"/>
          <w:szCs w:val="18"/>
        </w:rPr>
        <w:t xml:space="preserve"> </w:t>
      </w:r>
    </w:p>
    <w:p w:rsidR="00E34510" w:rsidRPr="001C692B" w:rsidRDefault="00E34510" w:rsidP="001C692B">
      <w:pPr>
        <w:tabs>
          <w:tab w:val="left" w:pos="426"/>
          <w:tab w:val="left" w:pos="3976"/>
        </w:tabs>
        <w:ind w:left="0" w:right="-142" w:firstLine="426"/>
        <w:rPr>
          <w:sz w:val="18"/>
          <w:szCs w:val="18"/>
        </w:rPr>
      </w:pPr>
      <w:r w:rsidRPr="001C692B">
        <w:rPr>
          <w:sz w:val="18"/>
          <w:szCs w:val="18"/>
        </w:rPr>
        <w:t xml:space="preserve">           (наименование организатора публичных слушаний)</w:t>
      </w:r>
    </w:p>
    <w:p w:rsidR="00E34510" w:rsidRPr="001C692B" w:rsidRDefault="00E34510" w:rsidP="001C692B">
      <w:pPr>
        <w:tabs>
          <w:tab w:val="left" w:pos="426"/>
          <w:tab w:val="left" w:pos="3976"/>
        </w:tabs>
        <w:ind w:left="0" w:right="-142" w:firstLine="426"/>
        <w:rPr>
          <w:sz w:val="18"/>
          <w:szCs w:val="18"/>
        </w:rPr>
      </w:pPr>
      <w:r w:rsidRPr="001C692B">
        <w:rPr>
          <w:sz w:val="18"/>
          <w:szCs w:val="18"/>
        </w:rPr>
        <w:t xml:space="preserve">на основании протокола публичных слушаний от «17» июля 2025 г.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 «под индивидуальное жилищное строительство», в части: уменьшения минимального отступа от границ земельного участка до основного строения с северо-западной стороны с 3 м. до 1 м. в отношении земельного участка с кадастровым номером 38:06:100101:2500 площадью 1680 </w:t>
      </w:r>
      <w:proofErr w:type="spellStart"/>
      <w:r w:rsidRPr="001C692B">
        <w:rPr>
          <w:sz w:val="18"/>
          <w:szCs w:val="18"/>
        </w:rPr>
        <w:t>кв.м</w:t>
      </w:r>
      <w:proofErr w:type="spellEnd"/>
      <w:r w:rsidRPr="001C692B">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1C692B">
        <w:rPr>
          <w:sz w:val="18"/>
          <w:szCs w:val="18"/>
        </w:rPr>
        <w:t>Хомутовское</w:t>
      </w:r>
      <w:proofErr w:type="spellEnd"/>
      <w:r w:rsidRPr="001C692B">
        <w:rPr>
          <w:sz w:val="18"/>
          <w:szCs w:val="18"/>
        </w:rPr>
        <w:t>, село Хомутово, улица Кирова, земельный участок 195/1</w:t>
      </w:r>
    </w:p>
    <w:p w:rsidR="00E34510" w:rsidRPr="001C692B" w:rsidRDefault="00E34510" w:rsidP="001C692B">
      <w:pPr>
        <w:tabs>
          <w:tab w:val="left" w:pos="426"/>
          <w:tab w:val="left" w:pos="3976"/>
        </w:tabs>
        <w:ind w:left="0" w:right="-142" w:firstLine="426"/>
        <w:rPr>
          <w:sz w:val="18"/>
          <w:szCs w:val="18"/>
        </w:rPr>
      </w:pPr>
      <w:r w:rsidRPr="001C692B">
        <w:rPr>
          <w:sz w:val="18"/>
          <w:szCs w:val="18"/>
        </w:rPr>
        <w:t>(наименование проекта, рассмотренного на публичных слушаний)</w:t>
      </w:r>
    </w:p>
    <w:p w:rsidR="00E34510" w:rsidRPr="001C692B" w:rsidRDefault="00E34510" w:rsidP="001C692B">
      <w:pPr>
        <w:tabs>
          <w:tab w:val="left" w:pos="426"/>
          <w:tab w:val="left" w:pos="3976"/>
        </w:tabs>
        <w:ind w:left="0" w:right="-142" w:firstLine="426"/>
        <w:rPr>
          <w:sz w:val="18"/>
          <w:szCs w:val="18"/>
        </w:rPr>
      </w:pPr>
    </w:p>
    <w:p w:rsidR="00E34510" w:rsidRPr="001C692B" w:rsidRDefault="00E34510" w:rsidP="001C692B">
      <w:pPr>
        <w:tabs>
          <w:tab w:val="left" w:pos="426"/>
          <w:tab w:val="left" w:pos="3976"/>
        </w:tabs>
        <w:ind w:left="0" w:right="-142" w:firstLine="426"/>
        <w:rPr>
          <w:sz w:val="18"/>
          <w:szCs w:val="18"/>
        </w:rPr>
      </w:pPr>
      <w:r w:rsidRPr="001C692B">
        <w:rPr>
          <w:sz w:val="18"/>
          <w:szCs w:val="18"/>
        </w:rPr>
        <w:t>Количество участников публичных слушаний, принявших участие в публичных слушаний составило: 0.</w:t>
      </w:r>
    </w:p>
    <w:p w:rsidR="00E34510" w:rsidRPr="001C692B" w:rsidRDefault="00E34510" w:rsidP="001C692B">
      <w:pPr>
        <w:tabs>
          <w:tab w:val="left" w:pos="426"/>
          <w:tab w:val="left" w:pos="3976"/>
        </w:tabs>
        <w:ind w:left="0" w:right="-142" w:firstLine="426"/>
        <w:rPr>
          <w:sz w:val="18"/>
          <w:szCs w:val="18"/>
        </w:rPr>
      </w:pPr>
      <w:r w:rsidRPr="001C692B">
        <w:rPr>
          <w:sz w:val="18"/>
          <w:szCs w:val="18"/>
        </w:rPr>
        <w:t>По результатам рассмотрения замечаний и предложений участников публичных слушаний, постоянно проживающих на территории, в пределах которой проведены публичные слушания, установлено: замечания и предложения поступали</w:t>
      </w:r>
    </w:p>
    <w:tbl>
      <w:tblPr>
        <w:tblW w:w="10206" w:type="dxa"/>
        <w:tblLook w:val="04A0" w:firstRow="1" w:lastRow="0" w:firstColumn="1" w:lastColumn="0" w:noHBand="0" w:noVBand="1"/>
      </w:tblPr>
      <w:tblGrid>
        <w:gridCol w:w="662"/>
        <w:gridCol w:w="2909"/>
        <w:gridCol w:w="2896"/>
        <w:gridCol w:w="3739"/>
      </w:tblGrid>
      <w:tr w:rsidR="00E34510" w:rsidRPr="001C692B" w:rsidTr="005B4D76">
        <w:trPr>
          <w:trHeight w:val="1681"/>
        </w:trPr>
        <w:tc>
          <w:tcPr>
            <w:tcW w:w="662" w:type="dxa"/>
            <w:tcBorders>
              <w:top w:val="single" w:sz="4" w:space="0" w:color="auto"/>
              <w:left w:val="single" w:sz="4" w:space="0" w:color="auto"/>
              <w:bottom w:val="single" w:sz="4" w:space="0" w:color="auto"/>
              <w:right w:val="single" w:sz="4" w:space="0" w:color="auto"/>
            </w:tcBorders>
            <w:hideMark/>
          </w:tcPr>
          <w:p w:rsidR="00E34510" w:rsidRPr="001C692B" w:rsidRDefault="00E34510" w:rsidP="005B4D76">
            <w:pPr>
              <w:tabs>
                <w:tab w:val="left" w:pos="426"/>
                <w:tab w:val="left" w:pos="3976"/>
              </w:tabs>
              <w:ind w:left="0" w:right="-142" w:firstLine="426"/>
              <w:jc w:val="left"/>
              <w:rPr>
                <w:sz w:val="18"/>
                <w:szCs w:val="18"/>
              </w:rPr>
            </w:pPr>
            <w:r w:rsidRPr="001C692B">
              <w:rPr>
                <w:sz w:val="18"/>
                <w:szCs w:val="18"/>
              </w:rPr>
              <w:lastRenderedPageBreak/>
              <w:t>№</w:t>
            </w:r>
          </w:p>
        </w:tc>
        <w:tc>
          <w:tcPr>
            <w:tcW w:w="2909" w:type="dxa"/>
            <w:tcBorders>
              <w:top w:val="single" w:sz="4" w:space="0" w:color="auto"/>
              <w:left w:val="single" w:sz="4" w:space="0" w:color="auto"/>
              <w:bottom w:val="single" w:sz="4" w:space="0" w:color="auto"/>
              <w:right w:val="single" w:sz="4" w:space="0" w:color="auto"/>
            </w:tcBorders>
            <w:hideMark/>
          </w:tcPr>
          <w:p w:rsidR="00E34510" w:rsidRPr="001C692B" w:rsidRDefault="00E34510" w:rsidP="005B4D76">
            <w:pPr>
              <w:tabs>
                <w:tab w:val="left" w:pos="426"/>
                <w:tab w:val="left" w:pos="3976"/>
              </w:tabs>
              <w:ind w:left="0" w:right="-142" w:firstLine="426"/>
              <w:jc w:val="left"/>
              <w:rPr>
                <w:sz w:val="18"/>
                <w:szCs w:val="18"/>
              </w:rPr>
            </w:pPr>
            <w:r w:rsidRPr="001C692B">
              <w:rPr>
                <w:sz w:val="18"/>
                <w:szCs w:val="18"/>
              </w:rPr>
              <w:t>Содержание внесённых предложений/замечаний</w:t>
            </w:r>
          </w:p>
        </w:tc>
        <w:tc>
          <w:tcPr>
            <w:tcW w:w="2896" w:type="dxa"/>
            <w:tcBorders>
              <w:top w:val="single" w:sz="4" w:space="0" w:color="auto"/>
              <w:left w:val="single" w:sz="4" w:space="0" w:color="auto"/>
              <w:bottom w:val="single" w:sz="4" w:space="0" w:color="auto"/>
              <w:right w:val="single" w:sz="4" w:space="0" w:color="auto"/>
            </w:tcBorders>
            <w:hideMark/>
          </w:tcPr>
          <w:p w:rsidR="00E34510" w:rsidRPr="001C692B" w:rsidRDefault="00E34510" w:rsidP="005B4D76">
            <w:pPr>
              <w:tabs>
                <w:tab w:val="left" w:pos="426"/>
                <w:tab w:val="left" w:pos="3976"/>
              </w:tabs>
              <w:ind w:left="0" w:right="-142" w:firstLine="426"/>
              <w:jc w:val="left"/>
              <w:rPr>
                <w:sz w:val="18"/>
                <w:szCs w:val="18"/>
              </w:rPr>
            </w:pPr>
            <w:r w:rsidRPr="001C692B">
              <w:rPr>
                <w:sz w:val="18"/>
                <w:szCs w:val="18"/>
              </w:rPr>
              <w:t>Выводы по результатам рассмотрения предложения, поступившего от участников публичных слушаний</w:t>
            </w:r>
          </w:p>
        </w:tc>
        <w:tc>
          <w:tcPr>
            <w:tcW w:w="3739" w:type="dxa"/>
            <w:tcBorders>
              <w:top w:val="single" w:sz="4" w:space="0" w:color="auto"/>
              <w:left w:val="single" w:sz="4" w:space="0" w:color="auto"/>
              <w:bottom w:val="single" w:sz="4" w:space="0" w:color="auto"/>
              <w:right w:val="single" w:sz="4" w:space="0" w:color="auto"/>
            </w:tcBorders>
            <w:hideMark/>
          </w:tcPr>
          <w:p w:rsidR="00E34510" w:rsidRPr="001C692B" w:rsidRDefault="00E34510" w:rsidP="005B4D76">
            <w:pPr>
              <w:tabs>
                <w:tab w:val="left" w:pos="426"/>
                <w:tab w:val="left" w:pos="3976"/>
              </w:tabs>
              <w:ind w:left="0" w:right="-142" w:firstLine="426"/>
              <w:jc w:val="left"/>
              <w:rPr>
                <w:sz w:val="18"/>
                <w:szCs w:val="18"/>
              </w:rPr>
            </w:pPr>
            <w:r w:rsidRPr="001C692B">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E34510" w:rsidRPr="001C692B" w:rsidTr="005B4D76">
        <w:tc>
          <w:tcPr>
            <w:tcW w:w="662" w:type="dxa"/>
            <w:tcBorders>
              <w:top w:val="single" w:sz="4" w:space="0" w:color="auto"/>
              <w:left w:val="single" w:sz="4" w:space="0" w:color="auto"/>
              <w:bottom w:val="single" w:sz="4" w:space="0" w:color="auto"/>
              <w:right w:val="single" w:sz="4" w:space="0" w:color="auto"/>
            </w:tcBorders>
            <w:hideMark/>
          </w:tcPr>
          <w:p w:rsidR="00E34510" w:rsidRPr="001C692B" w:rsidRDefault="00E34510" w:rsidP="005B4D76">
            <w:pPr>
              <w:tabs>
                <w:tab w:val="left" w:pos="426"/>
                <w:tab w:val="left" w:pos="3976"/>
              </w:tabs>
              <w:ind w:left="0" w:right="-142" w:firstLine="426"/>
              <w:jc w:val="left"/>
              <w:rPr>
                <w:sz w:val="18"/>
                <w:szCs w:val="18"/>
              </w:rPr>
            </w:pPr>
            <w:r w:rsidRPr="001C692B">
              <w:rPr>
                <w:sz w:val="18"/>
                <w:szCs w:val="18"/>
              </w:rPr>
              <w:t>1</w:t>
            </w:r>
          </w:p>
        </w:tc>
        <w:tc>
          <w:tcPr>
            <w:tcW w:w="2909" w:type="dxa"/>
            <w:tcBorders>
              <w:top w:val="single" w:sz="4" w:space="0" w:color="auto"/>
              <w:left w:val="single" w:sz="4" w:space="0" w:color="auto"/>
              <w:bottom w:val="single" w:sz="4" w:space="0" w:color="auto"/>
              <w:right w:val="single" w:sz="4" w:space="0" w:color="auto"/>
            </w:tcBorders>
          </w:tcPr>
          <w:p w:rsidR="00E34510" w:rsidRPr="001C692B" w:rsidRDefault="00E34510" w:rsidP="005B4D76">
            <w:pPr>
              <w:tabs>
                <w:tab w:val="left" w:pos="426"/>
                <w:tab w:val="left" w:pos="3976"/>
              </w:tabs>
              <w:ind w:left="0" w:right="-142" w:firstLine="426"/>
              <w:jc w:val="left"/>
              <w:rPr>
                <w:sz w:val="18"/>
                <w:szCs w:val="18"/>
              </w:rPr>
            </w:pPr>
          </w:p>
        </w:tc>
        <w:tc>
          <w:tcPr>
            <w:tcW w:w="2896" w:type="dxa"/>
            <w:tcBorders>
              <w:top w:val="single" w:sz="4" w:space="0" w:color="auto"/>
              <w:left w:val="single" w:sz="4" w:space="0" w:color="auto"/>
              <w:bottom w:val="single" w:sz="4" w:space="0" w:color="auto"/>
              <w:right w:val="single" w:sz="4" w:space="0" w:color="auto"/>
            </w:tcBorders>
          </w:tcPr>
          <w:p w:rsidR="00E34510" w:rsidRPr="001C692B" w:rsidRDefault="00E34510" w:rsidP="005B4D76">
            <w:pPr>
              <w:tabs>
                <w:tab w:val="left" w:pos="426"/>
                <w:tab w:val="left" w:pos="3976"/>
              </w:tabs>
              <w:ind w:left="0" w:right="-142" w:firstLine="426"/>
              <w:jc w:val="left"/>
              <w:rPr>
                <w:sz w:val="18"/>
                <w:szCs w:val="18"/>
              </w:rPr>
            </w:pPr>
          </w:p>
        </w:tc>
        <w:tc>
          <w:tcPr>
            <w:tcW w:w="3739" w:type="dxa"/>
            <w:tcBorders>
              <w:top w:val="single" w:sz="4" w:space="0" w:color="auto"/>
              <w:left w:val="single" w:sz="4" w:space="0" w:color="auto"/>
              <w:bottom w:val="single" w:sz="4" w:space="0" w:color="auto"/>
              <w:right w:val="single" w:sz="4" w:space="0" w:color="auto"/>
            </w:tcBorders>
          </w:tcPr>
          <w:p w:rsidR="00E34510" w:rsidRPr="001C692B" w:rsidRDefault="00E34510" w:rsidP="005B4D76">
            <w:pPr>
              <w:tabs>
                <w:tab w:val="left" w:pos="426"/>
                <w:tab w:val="left" w:pos="3976"/>
              </w:tabs>
              <w:ind w:left="0" w:right="-142" w:firstLine="426"/>
              <w:jc w:val="left"/>
              <w:rPr>
                <w:sz w:val="18"/>
                <w:szCs w:val="18"/>
              </w:rPr>
            </w:pPr>
          </w:p>
        </w:tc>
      </w:tr>
      <w:tr w:rsidR="00E34510" w:rsidRPr="001C692B" w:rsidTr="005B4D76">
        <w:tc>
          <w:tcPr>
            <w:tcW w:w="662" w:type="dxa"/>
            <w:tcBorders>
              <w:top w:val="single" w:sz="4" w:space="0" w:color="auto"/>
              <w:left w:val="single" w:sz="4" w:space="0" w:color="auto"/>
              <w:bottom w:val="single" w:sz="4" w:space="0" w:color="auto"/>
              <w:right w:val="single" w:sz="4" w:space="0" w:color="auto"/>
            </w:tcBorders>
          </w:tcPr>
          <w:p w:rsidR="00E34510" w:rsidRPr="001C692B" w:rsidRDefault="00E34510" w:rsidP="005B4D76">
            <w:pPr>
              <w:tabs>
                <w:tab w:val="left" w:pos="426"/>
                <w:tab w:val="left" w:pos="3976"/>
              </w:tabs>
              <w:ind w:left="0" w:right="-142" w:firstLine="426"/>
              <w:jc w:val="left"/>
              <w:rPr>
                <w:sz w:val="18"/>
                <w:szCs w:val="18"/>
              </w:rPr>
            </w:pPr>
            <w:r w:rsidRPr="001C692B">
              <w:rPr>
                <w:sz w:val="18"/>
                <w:szCs w:val="18"/>
              </w:rPr>
              <w:t>2.</w:t>
            </w:r>
          </w:p>
        </w:tc>
        <w:tc>
          <w:tcPr>
            <w:tcW w:w="2909" w:type="dxa"/>
            <w:tcBorders>
              <w:top w:val="single" w:sz="4" w:space="0" w:color="auto"/>
              <w:left w:val="single" w:sz="4" w:space="0" w:color="auto"/>
              <w:bottom w:val="single" w:sz="4" w:space="0" w:color="auto"/>
              <w:right w:val="single" w:sz="4" w:space="0" w:color="auto"/>
            </w:tcBorders>
          </w:tcPr>
          <w:p w:rsidR="00E34510" w:rsidRPr="001C692B" w:rsidRDefault="00E34510" w:rsidP="005B4D76">
            <w:pPr>
              <w:tabs>
                <w:tab w:val="left" w:pos="426"/>
                <w:tab w:val="left" w:pos="3976"/>
              </w:tabs>
              <w:ind w:left="0" w:right="-142" w:firstLine="426"/>
              <w:jc w:val="left"/>
              <w:rPr>
                <w:sz w:val="18"/>
                <w:szCs w:val="18"/>
              </w:rPr>
            </w:pPr>
          </w:p>
        </w:tc>
        <w:tc>
          <w:tcPr>
            <w:tcW w:w="2896" w:type="dxa"/>
            <w:tcBorders>
              <w:top w:val="single" w:sz="4" w:space="0" w:color="auto"/>
              <w:left w:val="single" w:sz="4" w:space="0" w:color="auto"/>
              <w:bottom w:val="single" w:sz="4" w:space="0" w:color="auto"/>
              <w:right w:val="single" w:sz="4" w:space="0" w:color="auto"/>
            </w:tcBorders>
          </w:tcPr>
          <w:p w:rsidR="00E34510" w:rsidRPr="001C692B" w:rsidRDefault="00E34510" w:rsidP="005B4D76">
            <w:pPr>
              <w:tabs>
                <w:tab w:val="left" w:pos="426"/>
                <w:tab w:val="left" w:pos="3976"/>
              </w:tabs>
              <w:ind w:left="0" w:right="-142" w:firstLine="426"/>
              <w:jc w:val="left"/>
              <w:rPr>
                <w:sz w:val="18"/>
                <w:szCs w:val="18"/>
              </w:rPr>
            </w:pPr>
          </w:p>
        </w:tc>
        <w:tc>
          <w:tcPr>
            <w:tcW w:w="3739" w:type="dxa"/>
            <w:tcBorders>
              <w:top w:val="single" w:sz="4" w:space="0" w:color="auto"/>
              <w:left w:val="single" w:sz="4" w:space="0" w:color="auto"/>
              <w:bottom w:val="single" w:sz="4" w:space="0" w:color="auto"/>
              <w:right w:val="single" w:sz="4" w:space="0" w:color="auto"/>
            </w:tcBorders>
          </w:tcPr>
          <w:p w:rsidR="00E34510" w:rsidRPr="001C692B" w:rsidRDefault="00E34510" w:rsidP="005B4D76">
            <w:pPr>
              <w:tabs>
                <w:tab w:val="left" w:pos="426"/>
                <w:tab w:val="left" w:pos="3976"/>
              </w:tabs>
              <w:ind w:left="0" w:right="-142" w:firstLine="426"/>
              <w:jc w:val="left"/>
              <w:rPr>
                <w:sz w:val="18"/>
                <w:szCs w:val="18"/>
              </w:rPr>
            </w:pPr>
          </w:p>
        </w:tc>
      </w:tr>
    </w:tbl>
    <w:p w:rsidR="00E34510" w:rsidRPr="001C692B" w:rsidRDefault="00E34510" w:rsidP="005B4D76">
      <w:pPr>
        <w:tabs>
          <w:tab w:val="left" w:pos="426"/>
          <w:tab w:val="left" w:pos="3976"/>
        </w:tabs>
        <w:ind w:left="0" w:right="-142" w:firstLine="426"/>
        <w:jc w:val="left"/>
        <w:rPr>
          <w:sz w:val="18"/>
          <w:szCs w:val="18"/>
        </w:rPr>
      </w:pPr>
    </w:p>
    <w:p w:rsidR="00E34510" w:rsidRPr="001C692B" w:rsidRDefault="00E34510" w:rsidP="005B4D76">
      <w:pPr>
        <w:tabs>
          <w:tab w:val="left" w:pos="426"/>
          <w:tab w:val="left" w:pos="3976"/>
        </w:tabs>
        <w:ind w:left="0" w:right="-142" w:firstLine="426"/>
        <w:jc w:val="left"/>
        <w:rPr>
          <w:sz w:val="18"/>
          <w:szCs w:val="18"/>
        </w:rPr>
      </w:pPr>
      <w:r w:rsidRPr="001C692B">
        <w:rPr>
          <w:sz w:val="18"/>
          <w:szCs w:val="18"/>
        </w:rPr>
        <w:t>По результатам рассмотрения замечаний и предложений иных участников публичных слушаний установлено:</w:t>
      </w:r>
    </w:p>
    <w:tbl>
      <w:tblPr>
        <w:tblW w:w="0" w:type="auto"/>
        <w:tblLook w:val="04A0" w:firstRow="1" w:lastRow="0" w:firstColumn="1" w:lastColumn="0" w:noHBand="0" w:noVBand="1"/>
      </w:tblPr>
      <w:tblGrid>
        <w:gridCol w:w="931"/>
        <w:gridCol w:w="2639"/>
        <w:gridCol w:w="2973"/>
        <w:gridCol w:w="3601"/>
      </w:tblGrid>
      <w:tr w:rsidR="00E34510" w:rsidRPr="001C692B" w:rsidTr="005B4D76">
        <w:trPr>
          <w:trHeight w:val="1956"/>
        </w:trPr>
        <w:tc>
          <w:tcPr>
            <w:tcW w:w="940" w:type="dxa"/>
            <w:tcBorders>
              <w:top w:val="single" w:sz="4" w:space="0" w:color="auto"/>
              <w:left w:val="single" w:sz="4" w:space="0" w:color="auto"/>
              <w:bottom w:val="single" w:sz="4" w:space="0" w:color="auto"/>
              <w:right w:val="single" w:sz="4" w:space="0" w:color="auto"/>
            </w:tcBorders>
            <w:hideMark/>
          </w:tcPr>
          <w:p w:rsidR="00E34510" w:rsidRPr="001C692B" w:rsidRDefault="00E34510" w:rsidP="005B4D76">
            <w:pPr>
              <w:tabs>
                <w:tab w:val="left" w:pos="426"/>
                <w:tab w:val="left" w:pos="3976"/>
              </w:tabs>
              <w:ind w:left="0" w:right="-142" w:firstLine="426"/>
              <w:jc w:val="left"/>
              <w:rPr>
                <w:sz w:val="18"/>
                <w:szCs w:val="18"/>
              </w:rPr>
            </w:pPr>
            <w:r w:rsidRPr="001C692B">
              <w:rPr>
                <w:sz w:val="18"/>
                <w:szCs w:val="18"/>
              </w:rPr>
              <w:t>№</w:t>
            </w:r>
          </w:p>
        </w:tc>
        <w:tc>
          <w:tcPr>
            <w:tcW w:w="2647" w:type="dxa"/>
            <w:tcBorders>
              <w:top w:val="single" w:sz="4" w:space="0" w:color="auto"/>
              <w:left w:val="single" w:sz="4" w:space="0" w:color="auto"/>
              <w:bottom w:val="single" w:sz="4" w:space="0" w:color="auto"/>
              <w:right w:val="single" w:sz="4" w:space="0" w:color="auto"/>
            </w:tcBorders>
            <w:hideMark/>
          </w:tcPr>
          <w:p w:rsidR="00E34510" w:rsidRPr="001C692B" w:rsidRDefault="00E34510" w:rsidP="005B4D76">
            <w:pPr>
              <w:tabs>
                <w:tab w:val="left" w:pos="426"/>
                <w:tab w:val="left" w:pos="3976"/>
              </w:tabs>
              <w:ind w:left="0" w:right="-142" w:firstLine="426"/>
              <w:jc w:val="left"/>
              <w:rPr>
                <w:sz w:val="18"/>
                <w:szCs w:val="18"/>
              </w:rPr>
            </w:pPr>
            <w:r w:rsidRPr="001C692B">
              <w:rPr>
                <w:sz w:val="18"/>
                <w:szCs w:val="18"/>
              </w:rPr>
              <w:t>Содержание внесённых предложений/замечаний</w:t>
            </w:r>
          </w:p>
        </w:tc>
        <w:tc>
          <w:tcPr>
            <w:tcW w:w="2995" w:type="dxa"/>
            <w:tcBorders>
              <w:top w:val="single" w:sz="4" w:space="0" w:color="auto"/>
              <w:left w:val="single" w:sz="4" w:space="0" w:color="auto"/>
              <w:bottom w:val="single" w:sz="4" w:space="0" w:color="auto"/>
              <w:right w:val="single" w:sz="4" w:space="0" w:color="auto"/>
            </w:tcBorders>
            <w:hideMark/>
          </w:tcPr>
          <w:p w:rsidR="00E34510" w:rsidRPr="001C692B" w:rsidRDefault="00E34510" w:rsidP="005B4D76">
            <w:pPr>
              <w:tabs>
                <w:tab w:val="left" w:pos="426"/>
                <w:tab w:val="left" w:pos="3976"/>
              </w:tabs>
              <w:ind w:left="0" w:right="-142" w:firstLine="426"/>
              <w:jc w:val="left"/>
              <w:rPr>
                <w:sz w:val="18"/>
                <w:szCs w:val="18"/>
              </w:rPr>
            </w:pPr>
            <w:r w:rsidRPr="001C692B">
              <w:rPr>
                <w:sz w:val="18"/>
                <w:szCs w:val="18"/>
              </w:rPr>
              <w:t>Выводы по результатам рассмотрения предложения, поступившего от участника публичных слушаний</w:t>
            </w:r>
          </w:p>
        </w:tc>
        <w:tc>
          <w:tcPr>
            <w:tcW w:w="3624" w:type="dxa"/>
            <w:tcBorders>
              <w:top w:val="single" w:sz="4" w:space="0" w:color="auto"/>
              <w:left w:val="single" w:sz="4" w:space="0" w:color="auto"/>
              <w:bottom w:val="single" w:sz="4" w:space="0" w:color="auto"/>
              <w:right w:val="single" w:sz="4" w:space="0" w:color="auto"/>
            </w:tcBorders>
            <w:hideMark/>
          </w:tcPr>
          <w:p w:rsidR="00E34510" w:rsidRPr="001C692B" w:rsidRDefault="00E34510" w:rsidP="005B4D76">
            <w:pPr>
              <w:tabs>
                <w:tab w:val="left" w:pos="426"/>
                <w:tab w:val="left" w:pos="3976"/>
              </w:tabs>
              <w:ind w:left="0" w:right="-142" w:firstLine="0"/>
              <w:jc w:val="left"/>
              <w:rPr>
                <w:sz w:val="18"/>
                <w:szCs w:val="18"/>
              </w:rPr>
            </w:pPr>
            <w:r w:rsidRPr="001C692B">
              <w:rPr>
                <w:sz w:val="18"/>
                <w:szCs w:val="18"/>
              </w:rPr>
              <w:t>Аргументированные рекомендации организатора публичных слушаний о целесообразности (нецелесообразности) учета внесённых предложений и замечаний</w:t>
            </w:r>
          </w:p>
        </w:tc>
      </w:tr>
      <w:tr w:rsidR="00E34510" w:rsidRPr="001C692B" w:rsidTr="005B4D76">
        <w:tc>
          <w:tcPr>
            <w:tcW w:w="940" w:type="dxa"/>
            <w:tcBorders>
              <w:top w:val="single" w:sz="4" w:space="0" w:color="auto"/>
              <w:left w:val="single" w:sz="4" w:space="0" w:color="auto"/>
              <w:bottom w:val="single" w:sz="4" w:space="0" w:color="auto"/>
              <w:right w:val="single" w:sz="4" w:space="0" w:color="auto"/>
            </w:tcBorders>
            <w:hideMark/>
          </w:tcPr>
          <w:p w:rsidR="00E34510" w:rsidRPr="001C692B" w:rsidRDefault="00E34510" w:rsidP="001C692B">
            <w:pPr>
              <w:tabs>
                <w:tab w:val="left" w:pos="426"/>
                <w:tab w:val="left" w:pos="3976"/>
              </w:tabs>
              <w:ind w:left="0" w:right="-142" w:firstLine="426"/>
              <w:rPr>
                <w:sz w:val="18"/>
                <w:szCs w:val="18"/>
              </w:rPr>
            </w:pPr>
            <w:r w:rsidRPr="001C692B">
              <w:rPr>
                <w:sz w:val="18"/>
                <w:szCs w:val="18"/>
              </w:rPr>
              <w:t>1</w:t>
            </w:r>
          </w:p>
        </w:tc>
        <w:tc>
          <w:tcPr>
            <w:tcW w:w="2647" w:type="dxa"/>
            <w:tcBorders>
              <w:top w:val="single" w:sz="4" w:space="0" w:color="auto"/>
              <w:left w:val="single" w:sz="4" w:space="0" w:color="auto"/>
              <w:bottom w:val="single" w:sz="4" w:space="0" w:color="auto"/>
              <w:right w:val="single" w:sz="4" w:space="0" w:color="auto"/>
            </w:tcBorders>
          </w:tcPr>
          <w:p w:rsidR="00E34510" w:rsidRPr="001C692B" w:rsidRDefault="00E34510" w:rsidP="001C692B">
            <w:pPr>
              <w:tabs>
                <w:tab w:val="left" w:pos="426"/>
                <w:tab w:val="left" w:pos="3976"/>
              </w:tabs>
              <w:ind w:left="0" w:right="-142" w:firstLine="426"/>
              <w:rPr>
                <w:sz w:val="18"/>
                <w:szCs w:val="18"/>
              </w:rPr>
            </w:pPr>
            <w:r w:rsidRPr="001C692B">
              <w:rPr>
                <w:sz w:val="18"/>
                <w:szCs w:val="18"/>
              </w:rPr>
              <w:t>-</w:t>
            </w:r>
          </w:p>
          <w:p w:rsidR="00E34510" w:rsidRPr="001C692B" w:rsidRDefault="00E34510" w:rsidP="001C692B">
            <w:pPr>
              <w:tabs>
                <w:tab w:val="left" w:pos="426"/>
                <w:tab w:val="left" w:pos="3976"/>
              </w:tabs>
              <w:ind w:left="0" w:right="-142" w:firstLine="426"/>
              <w:rPr>
                <w:sz w:val="18"/>
                <w:szCs w:val="18"/>
              </w:rPr>
            </w:pPr>
          </w:p>
        </w:tc>
        <w:tc>
          <w:tcPr>
            <w:tcW w:w="2995" w:type="dxa"/>
            <w:tcBorders>
              <w:top w:val="single" w:sz="4" w:space="0" w:color="auto"/>
              <w:left w:val="single" w:sz="4" w:space="0" w:color="auto"/>
              <w:bottom w:val="single" w:sz="4" w:space="0" w:color="auto"/>
              <w:right w:val="single" w:sz="4" w:space="0" w:color="auto"/>
            </w:tcBorders>
            <w:hideMark/>
          </w:tcPr>
          <w:p w:rsidR="00E34510" w:rsidRPr="001C692B" w:rsidRDefault="00E34510" w:rsidP="001C692B">
            <w:pPr>
              <w:tabs>
                <w:tab w:val="left" w:pos="426"/>
                <w:tab w:val="left" w:pos="3976"/>
              </w:tabs>
              <w:ind w:left="0" w:right="-142" w:firstLine="426"/>
              <w:rPr>
                <w:sz w:val="18"/>
                <w:szCs w:val="18"/>
              </w:rPr>
            </w:pPr>
            <w:r w:rsidRPr="001C692B">
              <w:rPr>
                <w:sz w:val="18"/>
                <w:szCs w:val="18"/>
              </w:rPr>
              <w:t>-</w:t>
            </w:r>
          </w:p>
        </w:tc>
        <w:tc>
          <w:tcPr>
            <w:tcW w:w="3624" w:type="dxa"/>
            <w:tcBorders>
              <w:top w:val="single" w:sz="4" w:space="0" w:color="auto"/>
              <w:left w:val="single" w:sz="4" w:space="0" w:color="auto"/>
              <w:bottom w:val="single" w:sz="4" w:space="0" w:color="auto"/>
              <w:right w:val="single" w:sz="4" w:space="0" w:color="auto"/>
            </w:tcBorders>
            <w:hideMark/>
          </w:tcPr>
          <w:p w:rsidR="00E34510" w:rsidRPr="001C692B" w:rsidRDefault="00E34510" w:rsidP="001C692B">
            <w:pPr>
              <w:tabs>
                <w:tab w:val="left" w:pos="426"/>
                <w:tab w:val="left" w:pos="3976"/>
              </w:tabs>
              <w:ind w:left="0" w:right="-142" w:firstLine="426"/>
              <w:rPr>
                <w:sz w:val="18"/>
                <w:szCs w:val="18"/>
              </w:rPr>
            </w:pPr>
            <w:r w:rsidRPr="001C692B">
              <w:rPr>
                <w:sz w:val="18"/>
                <w:szCs w:val="18"/>
              </w:rPr>
              <w:t>-</w:t>
            </w:r>
          </w:p>
        </w:tc>
      </w:tr>
    </w:tbl>
    <w:p w:rsidR="00E34510" w:rsidRPr="001C692B" w:rsidRDefault="00E34510" w:rsidP="001C692B">
      <w:pPr>
        <w:tabs>
          <w:tab w:val="left" w:pos="426"/>
          <w:tab w:val="left" w:pos="3976"/>
        </w:tabs>
        <w:ind w:left="0" w:right="-142" w:firstLine="426"/>
        <w:rPr>
          <w:b/>
          <w:sz w:val="18"/>
          <w:szCs w:val="18"/>
        </w:rPr>
      </w:pPr>
    </w:p>
    <w:p w:rsidR="00E34510" w:rsidRPr="001C692B" w:rsidRDefault="00E34510" w:rsidP="001C692B">
      <w:pPr>
        <w:tabs>
          <w:tab w:val="left" w:pos="426"/>
          <w:tab w:val="left" w:pos="3976"/>
        </w:tabs>
        <w:ind w:left="0" w:right="-142" w:firstLine="426"/>
        <w:rPr>
          <w:sz w:val="18"/>
          <w:szCs w:val="18"/>
        </w:rPr>
      </w:pPr>
      <w:r w:rsidRPr="001C692B">
        <w:rPr>
          <w:sz w:val="18"/>
          <w:szCs w:val="18"/>
        </w:rPr>
        <w:t xml:space="preserve">Выводы: в ходе проведения публичных слушаний предложение о целесообразности  о предоставлении разрешения на отклонение от предельных параметров разрешенного строительства, реконструкции объектов капитального строительства, установленных в градостроительном регламенте с основным видом разрешенного использования земельного участка - «под индивидуальное жилищное строительство», в части: уменьшения минимального отступа от границ земельного участка до основного строения с северо-западной стороны с 3 м. до 1 м. в отношении земельного участка с кадастровым номером 38:06:100101:2500 площадью 1680 </w:t>
      </w:r>
      <w:proofErr w:type="spellStart"/>
      <w:r w:rsidRPr="001C692B">
        <w:rPr>
          <w:sz w:val="18"/>
          <w:szCs w:val="18"/>
        </w:rPr>
        <w:t>кв.м</w:t>
      </w:r>
      <w:proofErr w:type="spellEnd"/>
      <w:r w:rsidRPr="001C692B">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1C692B">
        <w:rPr>
          <w:sz w:val="18"/>
          <w:szCs w:val="18"/>
        </w:rPr>
        <w:t>Хомутовское</w:t>
      </w:r>
      <w:proofErr w:type="spellEnd"/>
      <w:r w:rsidRPr="001C692B">
        <w:rPr>
          <w:sz w:val="18"/>
          <w:szCs w:val="18"/>
        </w:rPr>
        <w:t>, село Хомутово, улица Кирова, земельный участок 195/1 ввиду того, что ее земельный участок обременен Зоной с особыми условиями использования территории , Тип зоны -Охранная зона инженерных коммуникаций Сооружение-ВЛ-10кВ Хомутово-</w:t>
      </w:r>
      <w:proofErr w:type="spellStart"/>
      <w:r w:rsidRPr="001C692B">
        <w:rPr>
          <w:sz w:val="18"/>
          <w:szCs w:val="18"/>
        </w:rPr>
        <w:t>Турская</w:t>
      </w:r>
      <w:proofErr w:type="spellEnd"/>
      <w:r w:rsidRPr="001C692B">
        <w:rPr>
          <w:sz w:val="18"/>
          <w:szCs w:val="18"/>
        </w:rPr>
        <w:t xml:space="preserve"> от ПС 110/35/10кВ Хомутово до опоры 128 </w:t>
      </w:r>
      <w:proofErr w:type="spellStart"/>
      <w:r w:rsidRPr="001C692B">
        <w:rPr>
          <w:sz w:val="18"/>
          <w:szCs w:val="18"/>
        </w:rPr>
        <w:t>с.Турская</w:t>
      </w:r>
      <w:proofErr w:type="spellEnd"/>
      <w:r w:rsidRPr="001C692B">
        <w:rPr>
          <w:sz w:val="18"/>
          <w:szCs w:val="18"/>
        </w:rPr>
        <w:t xml:space="preserve">. и в следствии чего не возможно строительство жилого дома с установленными отступами от границ земельного участка 3м. до основного строения. </w:t>
      </w:r>
    </w:p>
    <w:p w:rsidR="00E34510" w:rsidRPr="001C692B" w:rsidRDefault="00E34510" w:rsidP="001C692B">
      <w:pPr>
        <w:tabs>
          <w:tab w:val="left" w:pos="426"/>
          <w:tab w:val="left" w:pos="3976"/>
        </w:tabs>
        <w:ind w:left="0" w:right="-142" w:firstLine="426"/>
        <w:rPr>
          <w:sz w:val="18"/>
          <w:szCs w:val="18"/>
        </w:rPr>
      </w:pPr>
      <w:r w:rsidRPr="001C692B">
        <w:rPr>
          <w:sz w:val="18"/>
          <w:szCs w:val="18"/>
        </w:rPr>
        <w:t xml:space="preserve">Отрицательных предложений не поступало, соответственно данные  земельные участки  негативного влияния на смежные земельные участки не образуют. </w:t>
      </w:r>
    </w:p>
    <w:p w:rsidR="00E34510" w:rsidRPr="00E34510" w:rsidRDefault="00E34510" w:rsidP="00E34510">
      <w:pPr>
        <w:tabs>
          <w:tab w:val="left" w:pos="426"/>
          <w:tab w:val="left" w:pos="3976"/>
        </w:tabs>
        <w:ind w:left="0" w:right="-142" w:firstLine="426"/>
        <w:jc w:val="left"/>
        <w:rPr>
          <w:i/>
          <w:sz w:val="18"/>
          <w:szCs w:val="18"/>
        </w:rPr>
      </w:pPr>
    </w:p>
    <w:p w:rsidR="00E34510" w:rsidRPr="00E34510" w:rsidRDefault="00E34510" w:rsidP="00E34510">
      <w:pPr>
        <w:tabs>
          <w:tab w:val="left" w:pos="426"/>
          <w:tab w:val="left" w:pos="3976"/>
        </w:tabs>
        <w:ind w:left="0" w:right="-142" w:firstLine="426"/>
        <w:jc w:val="left"/>
        <w:rPr>
          <w:i/>
          <w:sz w:val="18"/>
          <w:szCs w:val="18"/>
        </w:rPr>
      </w:pPr>
    </w:p>
    <w:p w:rsidR="00E34510" w:rsidRPr="00E34510" w:rsidRDefault="00E34510" w:rsidP="00E34510">
      <w:pPr>
        <w:tabs>
          <w:tab w:val="left" w:pos="426"/>
          <w:tab w:val="left" w:pos="3976"/>
        </w:tabs>
        <w:ind w:left="0" w:right="-142" w:firstLine="426"/>
        <w:jc w:val="left"/>
        <w:rPr>
          <w:i/>
          <w:sz w:val="18"/>
          <w:szCs w:val="18"/>
        </w:rPr>
      </w:pPr>
      <w:r w:rsidRPr="00E34510">
        <w:rPr>
          <w:i/>
          <w:sz w:val="18"/>
          <w:szCs w:val="18"/>
        </w:rPr>
        <w:t>Председатель публичн</w:t>
      </w:r>
      <w:r w:rsidR="001C692B">
        <w:rPr>
          <w:i/>
          <w:sz w:val="18"/>
          <w:szCs w:val="18"/>
        </w:rPr>
        <w:t>ых слушаний</w:t>
      </w:r>
      <w:r w:rsidR="001C692B">
        <w:rPr>
          <w:i/>
          <w:sz w:val="18"/>
          <w:szCs w:val="18"/>
        </w:rPr>
        <w:tab/>
        <w:t xml:space="preserve">       </w:t>
      </w:r>
      <w:r w:rsidRPr="00E34510">
        <w:rPr>
          <w:i/>
          <w:sz w:val="18"/>
          <w:szCs w:val="18"/>
        </w:rPr>
        <w:t xml:space="preserve"> </w:t>
      </w:r>
      <w:r w:rsidR="001C692B">
        <w:rPr>
          <w:i/>
          <w:sz w:val="18"/>
          <w:szCs w:val="18"/>
        </w:rPr>
        <w:t xml:space="preserve">   </w:t>
      </w:r>
      <w:r w:rsidRPr="00E34510">
        <w:rPr>
          <w:i/>
          <w:sz w:val="18"/>
          <w:szCs w:val="18"/>
        </w:rPr>
        <w:t xml:space="preserve"> _______________         </w:t>
      </w:r>
      <w:r w:rsidR="001C692B">
        <w:rPr>
          <w:i/>
          <w:sz w:val="18"/>
          <w:szCs w:val="18"/>
        </w:rPr>
        <w:t xml:space="preserve">          </w:t>
      </w:r>
      <w:r w:rsidRPr="00E34510">
        <w:rPr>
          <w:i/>
          <w:sz w:val="18"/>
          <w:szCs w:val="18"/>
        </w:rPr>
        <w:t xml:space="preserve">Иваненко А.В. </w:t>
      </w:r>
    </w:p>
    <w:p w:rsidR="00E34510" w:rsidRPr="00E34510" w:rsidRDefault="00E34510" w:rsidP="00E34510">
      <w:pPr>
        <w:tabs>
          <w:tab w:val="left" w:pos="426"/>
          <w:tab w:val="left" w:pos="3976"/>
        </w:tabs>
        <w:ind w:left="0" w:right="-142" w:firstLine="426"/>
        <w:jc w:val="left"/>
        <w:rPr>
          <w:i/>
          <w:sz w:val="18"/>
          <w:szCs w:val="18"/>
        </w:rPr>
      </w:pPr>
      <w:r w:rsidRPr="00E34510">
        <w:rPr>
          <w:i/>
          <w:sz w:val="18"/>
          <w:szCs w:val="18"/>
        </w:rPr>
        <w:t xml:space="preserve">                                                                         </w:t>
      </w:r>
      <w:r w:rsidR="001C692B">
        <w:rPr>
          <w:i/>
          <w:sz w:val="18"/>
          <w:szCs w:val="18"/>
        </w:rPr>
        <w:t xml:space="preserve">                         </w:t>
      </w:r>
      <w:r w:rsidRPr="00E34510">
        <w:rPr>
          <w:i/>
          <w:sz w:val="18"/>
          <w:szCs w:val="18"/>
        </w:rPr>
        <w:t xml:space="preserve"> (подпись)</w:t>
      </w:r>
    </w:p>
    <w:p w:rsidR="00E34510" w:rsidRPr="00E34510" w:rsidRDefault="00E34510" w:rsidP="00E34510">
      <w:pPr>
        <w:tabs>
          <w:tab w:val="left" w:pos="426"/>
          <w:tab w:val="left" w:pos="3976"/>
        </w:tabs>
        <w:ind w:left="0" w:right="-142" w:firstLine="426"/>
        <w:jc w:val="left"/>
        <w:rPr>
          <w:i/>
          <w:sz w:val="18"/>
          <w:szCs w:val="18"/>
        </w:rPr>
      </w:pPr>
      <w:r w:rsidRPr="00E34510">
        <w:rPr>
          <w:i/>
          <w:sz w:val="18"/>
          <w:szCs w:val="18"/>
        </w:rPr>
        <w:t xml:space="preserve">Секретарь публичных слушаний                           </w:t>
      </w:r>
      <w:r w:rsidR="001C692B">
        <w:rPr>
          <w:i/>
          <w:sz w:val="18"/>
          <w:szCs w:val="18"/>
        </w:rPr>
        <w:t xml:space="preserve">      </w:t>
      </w:r>
      <w:r w:rsidRPr="00E34510">
        <w:rPr>
          <w:i/>
          <w:sz w:val="18"/>
          <w:szCs w:val="18"/>
        </w:rPr>
        <w:t xml:space="preserve">  _______________           </w:t>
      </w:r>
      <w:r w:rsidR="001C692B">
        <w:rPr>
          <w:i/>
          <w:sz w:val="18"/>
          <w:szCs w:val="18"/>
        </w:rPr>
        <w:t xml:space="preserve">           </w:t>
      </w:r>
      <w:r w:rsidRPr="00E34510">
        <w:rPr>
          <w:i/>
          <w:sz w:val="18"/>
          <w:szCs w:val="18"/>
        </w:rPr>
        <w:t xml:space="preserve"> </w:t>
      </w:r>
      <w:proofErr w:type="spellStart"/>
      <w:r w:rsidRPr="00E34510">
        <w:rPr>
          <w:i/>
          <w:sz w:val="18"/>
          <w:szCs w:val="18"/>
        </w:rPr>
        <w:t>Благирева</w:t>
      </w:r>
      <w:proofErr w:type="spellEnd"/>
      <w:r w:rsidRPr="00E34510">
        <w:rPr>
          <w:i/>
          <w:sz w:val="18"/>
          <w:szCs w:val="18"/>
        </w:rPr>
        <w:t xml:space="preserve"> А.В.</w:t>
      </w:r>
    </w:p>
    <w:p w:rsidR="00E34510" w:rsidRPr="00E34510" w:rsidRDefault="00E34510" w:rsidP="00E34510">
      <w:pPr>
        <w:tabs>
          <w:tab w:val="left" w:pos="426"/>
          <w:tab w:val="left" w:pos="3976"/>
        </w:tabs>
        <w:ind w:left="0" w:right="-142" w:firstLine="426"/>
        <w:jc w:val="left"/>
        <w:rPr>
          <w:i/>
          <w:sz w:val="18"/>
          <w:szCs w:val="18"/>
        </w:rPr>
      </w:pPr>
      <w:r w:rsidRPr="00E34510">
        <w:rPr>
          <w:i/>
          <w:sz w:val="18"/>
          <w:szCs w:val="18"/>
        </w:rPr>
        <w:t xml:space="preserve">                                                                              </w:t>
      </w:r>
      <w:r w:rsidR="001C692B">
        <w:rPr>
          <w:i/>
          <w:sz w:val="18"/>
          <w:szCs w:val="18"/>
        </w:rPr>
        <w:t xml:space="preserve">                 </w:t>
      </w:r>
      <w:r w:rsidRPr="00E34510">
        <w:rPr>
          <w:i/>
          <w:sz w:val="18"/>
          <w:szCs w:val="18"/>
        </w:rPr>
        <w:t xml:space="preserve"> (подпись)</w:t>
      </w:r>
    </w:p>
    <w:p w:rsidR="00E34510" w:rsidRDefault="00E34510" w:rsidP="000C159F">
      <w:pPr>
        <w:tabs>
          <w:tab w:val="left" w:pos="426"/>
          <w:tab w:val="left" w:pos="3976"/>
        </w:tabs>
        <w:ind w:left="0" w:right="-142" w:firstLine="426"/>
        <w:jc w:val="left"/>
        <w:rPr>
          <w:i/>
          <w:sz w:val="18"/>
          <w:szCs w:val="18"/>
        </w:rPr>
      </w:pPr>
    </w:p>
    <w:p w:rsidR="00DF109F" w:rsidRDefault="00DF109F" w:rsidP="000C159F">
      <w:pPr>
        <w:tabs>
          <w:tab w:val="left" w:pos="426"/>
          <w:tab w:val="left" w:pos="3976"/>
        </w:tabs>
        <w:ind w:left="0" w:right="-142" w:firstLine="426"/>
        <w:jc w:val="left"/>
        <w:rPr>
          <w:i/>
          <w:sz w:val="18"/>
          <w:szCs w:val="18"/>
        </w:rPr>
      </w:pPr>
    </w:p>
    <w:p w:rsidR="00DF109F" w:rsidRDefault="00DF109F" w:rsidP="000C159F">
      <w:pPr>
        <w:tabs>
          <w:tab w:val="left" w:pos="426"/>
          <w:tab w:val="left" w:pos="3976"/>
        </w:tabs>
        <w:ind w:left="0" w:right="-142" w:firstLine="426"/>
        <w:jc w:val="left"/>
        <w:rPr>
          <w:i/>
          <w:sz w:val="18"/>
          <w:szCs w:val="18"/>
        </w:rPr>
      </w:pPr>
    </w:p>
    <w:p w:rsidR="00DF109F" w:rsidRDefault="00DF109F" w:rsidP="000C159F">
      <w:pPr>
        <w:tabs>
          <w:tab w:val="left" w:pos="426"/>
          <w:tab w:val="left" w:pos="3976"/>
        </w:tabs>
        <w:ind w:left="0" w:right="-142" w:firstLine="426"/>
        <w:jc w:val="left"/>
        <w:rPr>
          <w:i/>
          <w:sz w:val="18"/>
          <w:szCs w:val="18"/>
        </w:rPr>
      </w:pPr>
    </w:p>
    <w:p w:rsidR="00DF109F" w:rsidRPr="00DF109F" w:rsidRDefault="00DF109F" w:rsidP="00DF109F">
      <w:pPr>
        <w:tabs>
          <w:tab w:val="left" w:pos="426"/>
          <w:tab w:val="left" w:pos="3976"/>
        </w:tabs>
        <w:ind w:left="0" w:right="-142" w:firstLine="426"/>
        <w:rPr>
          <w:sz w:val="18"/>
          <w:szCs w:val="18"/>
        </w:rPr>
      </w:pPr>
      <w:r w:rsidRPr="00DF109F">
        <w:rPr>
          <w:sz w:val="18"/>
          <w:szCs w:val="18"/>
        </w:rPr>
        <w:t xml:space="preserve">Сообщение о возможном установлении публичного сервитута на земельном участке, согласно прилагаемой схеме.     </w:t>
      </w:r>
    </w:p>
    <w:p w:rsidR="00DF109F" w:rsidRPr="00DF109F" w:rsidRDefault="00DF109F" w:rsidP="00DF109F">
      <w:pPr>
        <w:tabs>
          <w:tab w:val="left" w:pos="426"/>
          <w:tab w:val="left" w:pos="3976"/>
        </w:tabs>
        <w:ind w:left="0" w:right="-142" w:firstLine="426"/>
        <w:rPr>
          <w:sz w:val="18"/>
          <w:szCs w:val="18"/>
        </w:rPr>
      </w:pPr>
    </w:p>
    <w:p w:rsidR="00DF109F" w:rsidRPr="00DF109F" w:rsidRDefault="00DF109F" w:rsidP="00DF109F">
      <w:pPr>
        <w:tabs>
          <w:tab w:val="left" w:pos="426"/>
          <w:tab w:val="left" w:pos="3976"/>
        </w:tabs>
        <w:ind w:left="0" w:right="-142" w:firstLine="426"/>
        <w:rPr>
          <w:sz w:val="18"/>
          <w:szCs w:val="18"/>
        </w:rPr>
      </w:pPr>
      <w:r>
        <w:rPr>
          <w:sz w:val="18"/>
          <w:szCs w:val="18"/>
        </w:rPr>
        <w:t>1.</w:t>
      </w:r>
      <w:r w:rsidRPr="00DF109F">
        <w:rPr>
          <w:sz w:val="18"/>
          <w:szCs w:val="18"/>
        </w:rPr>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DF109F" w:rsidRPr="00DF109F" w:rsidRDefault="00DF109F" w:rsidP="00DF109F">
      <w:pPr>
        <w:tabs>
          <w:tab w:val="left" w:pos="426"/>
          <w:tab w:val="left" w:pos="3976"/>
        </w:tabs>
        <w:ind w:left="0" w:right="-142" w:firstLine="426"/>
        <w:rPr>
          <w:sz w:val="18"/>
          <w:szCs w:val="18"/>
        </w:rPr>
      </w:pPr>
      <w:r>
        <w:rPr>
          <w:sz w:val="18"/>
          <w:szCs w:val="18"/>
        </w:rPr>
        <w:t>2.</w:t>
      </w:r>
      <w:r w:rsidRPr="00DF109F">
        <w:rPr>
          <w:sz w:val="18"/>
          <w:szCs w:val="18"/>
        </w:rPr>
        <w:t xml:space="preserve">Цель установления публичного сервитута: эксплуатация объекта электросетевого хозяйства «КТПС 10/0,4 </w:t>
      </w:r>
      <w:proofErr w:type="spellStart"/>
      <w:r w:rsidRPr="00DF109F">
        <w:rPr>
          <w:sz w:val="18"/>
          <w:szCs w:val="18"/>
        </w:rPr>
        <w:t>кВ</w:t>
      </w:r>
      <w:proofErr w:type="spellEnd"/>
      <w:r w:rsidRPr="00DF109F">
        <w:rPr>
          <w:sz w:val="18"/>
          <w:szCs w:val="18"/>
        </w:rPr>
        <w:t xml:space="preserve"> № 1-1892 с ВЛ 0,4 </w:t>
      </w:r>
      <w:proofErr w:type="spellStart"/>
      <w:r w:rsidRPr="00DF109F">
        <w:rPr>
          <w:sz w:val="18"/>
          <w:szCs w:val="18"/>
        </w:rPr>
        <w:t>кВ</w:t>
      </w:r>
      <w:proofErr w:type="spellEnd"/>
      <w:r w:rsidRPr="00DF109F">
        <w:rPr>
          <w:sz w:val="18"/>
          <w:szCs w:val="18"/>
        </w:rPr>
        <w:t xml:space="preserve"> и линейным ответвлением от ВЛ 10 </w:t>
      </w:r>
      <w:proofErr w:type="spellStart"/>
      <w:r w:rsidRPr="00DF109F">
        <w:rPr>
          <w:sz w:val="18"/>
          <w:szCs w:val="18"/>
        </w:rPr>
        <w:t>кВ</w:t>
      </w:r>
      <w:proofErr w:type="spellEnd"/>
      <w:r w:rsidRPr="00DF109F">
        <w:rPr>
          <w:sz w:val="18"/>
          <w:szCs w:val="18"/>
        </w:rPr>
        <w:t xml:space="preserve"> Хомутово-РМЗ. Иркутский район, 2,5 км северо-восточнее д. Куда (ТР 1206/13)».</w:t>
      </w:r>
    </w:p>
    <w:p w:rsidR="00DF109F" w:rsidRPr="00DF109F" w:rsidRDefault="00DF109F" w:rsidP="00DF109F">
      <w:pPr>
        <w:tabs>
          <w:tab w:val="left" w:pos="426"/>
          <w:tab w:val="left" w:pos="3976"/>
        </w:tabs>
        <w:ind w:left="0" w:right="-142" w:firstLine="426"/>
        <w:rPr>
          <w:sz w:val="18"/>
          <w:szCs w:val="18"/>
        </w:rPr>
      </w:pPr>
      <w:r>
        <w:rPr>
          <w:sz w:val="18"/>
          <w:szCs w:val="18"/>
        </w:rPr>
        <w:t>3.</w:t>
      </w:r>
      <w:r w:rsidRPr="00DF109F">
        <w:rPr>
          <w:sz w:val="18"/>
          <w:szCs w:val="18"/>
        </w:rPr>
        <w:t xml:space="preserve">Публичный сервитут площадью 9 </w:t>
      </w:r>
      <w:proofErr w:type="spellStart"/>
      <w:r w:rsidRPr="00DF109F">
        <w:rPr>
          <w:sz w:val="18"/>
          <w:szCs w:val="18"/>
        </w:rPr>
        <w:t>кв.м</w:t>
      </w:r>
      <w:proofErr w:type="spellEnd"/>
      <w:r w:rsidRPr="00DF109F">
        <w:rPr>
          <w:sz w:val="18"/>
          <w:szCs w:val="18"/>
        </w:rPr>
        <w:t>., расположен по адресу: Иркутская область, Иркутский район, границах согласно приложению, в том числе:</w:t>
      </w:r>
    </w:p>
    <w:p w:rsidR="00DF109F" w:rsidRPr="00DF109F" w:rsidRDefault="00DF109F" w:rsidP="00DF109F">
      <w:pPr>
        <w:tabs>
          <w:tab w:val="left" w:pos="426"/>
          <w:tab w:val="left" w:pos="3976"/>
        </w:tabs>
        <w:ind w:left="0" w:right="-142" w:firstLine="426"/>
        <w:rPr>
          <w:sz w:val="18"/>
          <w:szCs w:val="18"/>
        </w:rPr>
      </w:pPr>
      <w:r w:rsidRPr="00DF109F">
        <w:rPr>
          <w:sz w:val="18"/>
          <w:szCs w:val="18"/>
        </w:rPr>
        <w:t>- на части земельного участка с кадастровым номером 38:06:100902:4067, расположенного по адресу: Иркутская область, Иркутский район</w:t>
      </w:r>
      <w:r>
        <w:rPr>
          <w:sz w:val="18"/>
          <w:szCs w:val="18"/>
        </w:rPr>
        <w:t>,</w:t>
      </w:r>
      <w:r w:rsidRPr="00DF109F">
        <w:rPr>
          <w:sz w:val="18"/>
          <w:szCs w:val="18"/>
        </w:rPr>
        <w:t xml:space="preserve"> д. Талька, расположенного в районе земельного участка с кадастровым номером 38:06:100902:2919, площадью 3 </w:t>
      </w:r>
      <w:proofErr w:type="spellStart"/>
      <w:r w:rsidRPr="00DF109F">
        <w:rPr>
          <w:sz w:val="18"/>
          <w:szCs w:val="18"/>
        </w:rPr>
        <w:t>кв.м</w:t>
      </w:r>
      <w:proofErr w:type="spellEnd"/>
      <w:r w:rsidRPr="00DF109F">
        <w:rPr>
          <w:sz w:val="18"/>
          <w:szCs w:val="18"/>
        </w:rPr>
        <w:t>;</w:t>
      </w:r>
    </w:p>
    <w:p w:rsidR="00DF109F" w:rsidRPr="00DF109F" w:rsidRDefault="00DF109F" w:rsidP="00DF109F">
      <w:pPr>
        <w:tabs>
          <w:tab w:val="left" w:pos="426"/>
          <w:tab w:val="left" w:pos="3976"/>
        </w:tabs>
        <w:ind w:left="0" w:right="-142" w:firstLine="426"/>
        <w:rPr>
          <w:sz w:val="18"/>
          <w:szCs w:val="18"/>
        </w:rPr>
      </w:pPr>
      <w:r w:rsidRPr="00DF109F">
        <w:rPr>
          <w:sz w:val="18"/>
          <w:szCs w:val="18"/>
        </w:rPr>
        <w:t xml:space="preserve"> - на части земельного участка с кадастровым номером 38:06:100902:4007, расположенного по адресу: Российская Федерация, Иркутская область, Иркутский район, площадью 6 </w:t>
      </w:r>
      <w:proofErr w:type="spellStart"/>
      <w:r w:rsidRPr="00DF109F">
        <w:rPr>
          <w:sz w:val="18"/>
          <w:szCs w:val="18"/>
        </w:rPr>
        <w:t>кв.м</w:t>
      </w:r>
      <w:proofErr w:type="spellEnd"/>
      <w:r w:rsidRPr="00DF109F">
        <w:rPr>
          <w:sz w:val="18"/>
          <w:szCs w:val="18"/>
        </w:rPr>
        <w:t>.</w:t>
      </w:r>
    </w:p>
    <w:p w:rsidR="00DF109F" w:rsidRPr="00DF109F" w:rsidRDefault="00DF109F" w:rsidP="00DF109F">
      <w:pPr>
        <w:tabs>
          <w:tab w:val="left" w:pos="426"/>
          <w:tab w:val="left" w:pos="3976"/>
        </w:tabs>
        <w:ind w:left="0" w:right="-142" w:firstLine="426"/>
        <w:rPr>
          <w:sz w:val="18"/>
          <w:szCs w:val="18"/>
        </w:rPr>
      </w:pPr>
      <w:r>
        <w:rPr>
          <w:sz w:val="18"/>
          <w:szCs w:val="18"/>
        </w:rPr>
        <w:t>4.</w:t>
      </w:r>
      <w:r w:rsidRPr="00DF109F">
        <w:rPr>
          <w:sz w:val="18"/>
          <w:szCs w:val="18"/>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DF109F">
        <w:rPr>
          <w:sz w:val="18"/>
          <w:szCs w:val="18"/>
        </w:rPr>
        <w:t>каб</w:t>
      </w:r>
      <w:proofErr w:type="spellEnd"/>
      <w:r w:rsidRPr="00DF109F">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DF109F" w:rsidRPr="00DF109F" w:rsidRDefault="00DF109F" w:rsidP="00DF109F">
      <w:pPr>
        <w:tabs>
          <w:tab w:val="left" w:pos="426"/>
          <w:tab w:val="left" w:pos="3976"/>
        </w:tabs>
        <w:ind w:left="0" w:right="-142" w:firstLine="426"/>
        <w:rPr>
          <w:sz w:val="18"/>
          <w:szCs w:val="18"/>
        </w:rPr>
      </w:pPr>
      <w:r>
        <w:rPr>
          <w:sz w:val="18"/>
          <w:szCs w:val="18"/>
        </w:rPr>
        <w:t>5.</w:t>
      </w:r>
      <w:r w:rsidRPr="00DF109F">
        <w:rPr>
          <w:sz w:val="18"/>
          <w:szCs w:val="18"/>
        </w:rPr>
        <w:t xml:space="preserve">Настоящее сообщение подлежит размещению в сетевом издании «Ангарские огни» (доменное имя сайта в информационно-телекоммуникационной сети «Интернет»: ANGAROGNI.RU), на официальном сайте Иркутского районного муниципального образования www.irkraion.ru. </w:t>
      </w:r>
    </w:p>
    <w:p w:rsidR="00DF109F" w:rsidRPr="00DF109F" w:rsidRDefault="00DF109F" w:rsidP="00DF109F">
      <w:pPr>
        <w:tabs>
          <w:tab w:val="left" w:pos="426"/>
          <w:tab w:val="left" w:pos="3976"/>
        </w:tabs>
        <w:ind w:left="0" w:right="-142" w:firstLine="426"/>
        <w:rPr>
          <w:sz w:val="18"/>
          <w:szCs w:val="18"/>
        </w:rPr>
      </w:pPr>
      <w:r>
        <w:rPr>
          <w:sz w:val="18"/>
          <w:szCs w:val="18"/>
        </w:rPr>
        <w:t>6.</w:t>
      </w:r>
      <w:r w:rsidRPr="00DF109F">
        <w:rPr>
          <w:sz w:val="18"/>
          <w:szCs w:val="18"/>
        </w:rPr>
        <w:t xml:space="preserve">Публичный сервитут необходим для эксплуатации объекта электросетевого хозяйства «КТПС 10/0,4 </w:t>
      </w:r>
      <w:proofErr w:type="spellStart"/>
      <w:r w:rsidRPr="00DF109F">
        <w:rPr>
          <w:sz w:val="18"/>
          <w:szCs w:val="18"/>
        </w:rPr>
        <w:t>кВ</w:t>
      </w:r>
      <w:proofErr w:type="spellEnd"/>
      <w:r w:rsidRPr="00DF109F">
        <w:rPr>
          <w:sz w:val="18"/>
          <w:szCs w:val="18"/>
        </w:rPr>
        <w:t xml:space="preserve"> № 1-1892 с ВЛ 0,4 </w:t>
      </w:r>
      <w:proofErr w:type="spellStart"/>
      <w:r w:rsidRPr="00DF109F">
        <w:rPr>
          <w:sz w:val="18"/>
          <w:szCs w:val="18"/>
        </w:rPr>
        <w:t>кВ</w:t>
      </w:r>
      <w:proofErr w:type="spellEnd"/>
      <w:r w:rsidRPr="00DF109F">
        <w:rPr>
          <w:sz w:val="18"/>
          <w:szCs w:val="18"/>
        </w:rPr>
        <w:t xml:space="preserve"> и линейным ответвлением от ВЛ 10 </w:t>
      </w:r>
      <w:proofErr w:type="spellStart"/>
      <w:r w:rsidRPr="00DF109F">
        <w:rPr>
          <w:sz w:val="18"/>
          <w:szCs w:val="18"/>
        </w:rPr>
        <w:t>кВ</w:t>
      </w:r>
      <w:proofErr w:type="spellEnd"/>
      <w:r w:rsidRPr="00DF109F">
        <w:rPr>
          <w:sz w:val="18"/>
          <w:szCs w:val="18"/>
        </w:rPr>
        <w:t xml:space="preserve"> Хомутово-РМЗ. Иркутский район, 2,5 км северо-восточнее д. Куда (ТР 1206/13)».</w:t>
      </w:r>
    </w:p>
    <w:p w:rsidR="00DF109F" w:rsidRPr="00DF109F" w:rsidRDefault="00DF109F" w:rsidP="00DF109F">
      <w:pPr>
        <w:tabs>
          <w:tab w:val="left" w:pos="426"/>
          <w:tab w:val="left" w:pos="3976"/>
        </w:tabs>
        <w:ind w:left="0" w:right="-142" w:firstLine="426"/>
        <w:rPr>
          <w:sz w:val="18"/>
          <w:szCs w:val="18"/>
        </w:rPr>
      </w:pPr>
      <w:r>
        <w:rPr>
          <w:sz w:val="18"/>
          <w:szCs w:val="18"/>
        </w:rPr>
        <w:t>7.</w:t>
      </w:r>
      <w:r w:rsidRPr="00DF109F">
        <w:rPr>
          <w:sz w:val="18"/>
          <w:szCs w:val="18"/>
        </w:rPr>
        <w:t xml:space="preserve">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w:t>
      </w:r>
      <w:r w:rsidRPr="00DF109F">
        <w:rPr>
          <w:sz w:val="18"/>
          <w:szCs w:val="18"/>
        </w:rPr>
        <w:lastRenderedPageBreak/>
        <w:t>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
    <w:p w:rsidR="00DF109F" w:rsidRPr="00DF109F" w:rsidRDefault="00DF109F" w:rsidP="00DF109F">
      <w:pPr>
        <w:tabs>
          <w:tab w:val="left" w:pos="426"/>
          <w:tab w:val="left" w:pos="3976"/>
        </w:tabs>
        <w:ind w:left="0" w:right="-142" w:firstLine="426"/>
        <w:rPr>
          <w:sz w:val="18"/>
          <w:szCs w:val="18"/>
        </w:rPr>
      </w:pPr>
      <w:r>
        <w:rPr>
          <w:sz w:val="18"/>
          <w:szCs w:val="18"/>
        </w:rPr>
        <w:t>8.</w:t>
      </w:r>
      <w:r w:rsidRPr="00DF109F">
        <w:rPr>
          <w:sz w:val="18"/>
          <w:szCs w:val="18"/>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DF109F" w:rsidRPr="00DF109F" w:rsidRDefault="00DF109F" w:rsidP="00DF109F">
      <w:pPr>
        <w:tabs>
          <w:tab w:val="left" w:pos="426"/>
          <w:tab w:val="left" w:pos="3976"/>
        </w:tabs>
        <w:ind w:left="0" w:right="-142" w:firstLine="426"/>
        <w:rPr>
          <w:sz w:val="18"/>
          <w:szCs w:val="18"/>
        </w:rPr>
      </w:pPr>
      <w:r w:rsidRPr="00DF109F">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DF109F" w:rsidRPr="00DF109F" w:rsidRDefault="00A41733" w:rsidP="00DF109F">
      <w:pPr>
        <w:tabs>
          <w:tab w:val="left" w:pos="426"/>
          <w:tab w:val="left" w:pos="3976"/>
        </w:tabs>
        <w:ind w:left="0" w:right="-142" w:firstLine="426"/>
        <w:rPr>
          <w:sz w:val="18"/>
          <w:szCs w:val="18"/>
        </w:rPr>
      </w:pPr>
      <w:r>
        <w:rPr>
          <w:sz w:val="18"/>
          <w:szCs w:val="18"/>
        </w:rPr>
        <w:t>9.</w:t>
      </w:r>
      <w:r w:rsidR="00DF109F" w:rsidRPr="00DF109F">
        <w:rPr>
          <w:sz w:val="18"/>
          <w:szCs w:val="18"/>
        </w:rPr>
        <w:t xml:space="preserve"> Описание местоположения границ публичного сервитута: схема расположения границ публичного сервитута приложение к настоящему сообщению.</w:t>
      </w:r>
    </w:p>
    <w:p w:rsidR="00DF109F" w:rsidRPr="00DF109F" w:rsidRDefault="00DF109F" w:rsidP="00DF109F">
      <w:pPr>
        <w:tabs>
          <w:tab w:val="left" w:pos="426"/>
          <w:tab w:val="left" w:pos="3976"/>
        </w:tabs>
        <w:ind w:left="0" w:right="-142" w:firstLine="426"/>
        <w:jc w:val="left"/>
        <w:rPr>
          <w:i/>
          <w:sz w:val="18"/>
          <w:szCs w:val="18"/>
        </w:rPr>
      </w:pPr>
    </w:p>
    <w:p w:rsidR="00DF109F" w:rsidRDefault="00A41733" w:rsidP="00DF109F">
      <w:pPr>
        <w:tabs>
          <w:tab w:val="left" w:pos="426"/>
          <w:tab w:val="left" w:pos="3976"/>
        </w:tabs>
        <w:ind w:left="0" w:right="-142" w:firstLine="426"/>
        <w:jc w:val="left"/>
        <w:rPr>
          <w:i/>
          <w:sz w:val="18"/>
          <w:szCs w:val="18"/>
        </w:rPr>
      </w:pPr>
      <w:r>
        <w:rPr>
          <w:i/>
          <w:sz w:val="18"/>
          <w:szCs w:val="18"/>
        </w:rPr>
        <w:t xml:space="preserve">                                                  </w:t>
      </w:r>
      <w:r w:rsidR="00DF109F" w:rsidRPr="00DF109F">
        <w:rPr>
          <w:i/>
          <w:sz w:val="18"/>
          <w:szCs w:val="18"/>
        </w:rPr>
        <w:t xml:space="preserve">Председатель Комитета                                                                   М.П. </w:t>
      </w:r>
      <w:proofErr w:type="spellStart"/>
      <w:r w:rsidR="00DF109F" w:rsidRPr="00DF109F">
        <w:rPr>
          <w:i/>
          <w:sz w:val="18"/>
          <w:szCs w:val="18"/>
        </w:rPr>
        <w:t>Халтаева</w:t>
      </w:r>
      <w:proofErr w:type="spellEnd"/>
    </w:p>
    <w:p w:rsidR="00A41733" w:rsidRDefault="00A41733" w:rsidP="00DF109F">
      <w:pPr>
        <w:tabs>
          <w:tab w:val="left" w:pos="426"/>
          <w:tab w:val="left" w:pos="3976"/>
        </w:tabs>
        <w:ind w:left="0" w:right="-142" w:firstLine="426"/>
        <w:jc w:val="left"/>
        <w:rPr>
          <w:i/>
          <w:sz w:val="18"/>
          <w:szCs w:val="18"/>
        </w:rPr>
      </w:pPr>
    </w:p>
    <w:p w:rsidR="00751683" w:rsidRDefault="00751683" w:rsidP="00DF109F">
      <w:pPr>
        <w:tabs>
          <w:tab w:val="left" w:pos="426"/>
          <w:tab w:val="left" w:pos="3976"/>
        </w:tabs>
        <w:ind w:left="0" w:right="-142" w:firstLine="426"/>
        <w:jc w:val="left"/>
        <w:rPr>
          <w:i/>
          <w:sz w:val="18"/>
          <w:szCs w:val="18"/>
        </w:rPr>
      </w:pPr>
    </w:p>
    <w:p w:rsidR="00751683" w:rsidRDefault="00751683" w:rsidP="00DF109F">
      <w:pPr>
        <w:tabs>
          <w:tab w:val="left" w:pos="426"/>
          <w:tab w:val="left" w:pos="3976"/>
        </w:tabs>
        <w:ind w:left="0" w:right="-142" w:firstLine="426"/>
        <w:jc w:val="left"/>
        <w:rPr>
          <w:i/>
          <w:sz w:val="18"/>
          <w:szCs w:val="18"/>
        </w:rPr>
      </w:pPr>
    </w:p>
    <w:p w:rsidR="00751683" w:rsidRPr="0097471E" w:rsidRDefault="00751683" w:rsidP="0097471E">
      <w:pPr>
        <w:ind w:left="6237" w:firstLine="0"/>
        <w:jc w:val="right"/>
        <w:rPr>
          <w:i/>
          <w:sz w:val="20"/>
          <w:szCs w:val="20"/>
        </w:rPr>
      </w:pPr>
      <w:r w:rsidRPr="0097471E">
        <w:rPr>
          <w:i/>
          <w:sz w:val="20"/>
          <w:szCs w:val="20"/>
        </w:rPr>
        <w:t xml:space="preserve">Приложение 1  </w:t>
      </w:r>
    </w:p>
    <w:p w:rsidR="00751683" w:rsidRPr="0097471E" w:rsidRDefault="00751683" w:rsidP="0097471E">
      <w:pPr>
        <w:ind w:left="6237" w:firstLine="0"/>
        <w:jc w:val="right"/>
        <w:rPr>
          <w:i/>
          <w:sz w:val="20"/>
          <w:szCs w:val="20"/>
        </w:rPr>
      </w:pPr>
      <w:r w:rsidRPr="0097471E">
        <w:rPr>
          <w:i/>
          <w:sz w:val="20"/>
          <w:szCs w:val="20"/>
        </w:rPr>
        <w:t>к постановлению администрации Иркутского районного</w:t>
      </w:r>
    </w:p>
    <w:p w:rsidR="00751683" w:rsidRPr="0097471E" w:rsidRDefault="00751683" w:rsidP="0097471E">
      <w:pPr>
        <w:ind w:left="6237" w:firstLine="0"/>
        <w:jc w:val="right"/>
        <w:rPr>
          <w:i/>
          <w:sz w:val="20"/>
          <w:szCs w:val="20"/>
        </w:rPr>
      </w:pPr>
      <w:r w:rsidRPr="0097471E">
        <w:rPr>
          <w:i/>
          <w:sz w:val="20"/>
          <w:szCs w:val="20"/>
        </w:rPr>
        <w:t>муниципального образования</w:t>
      </w:r>
    </w:p>
    <w:p w:rsidR="00751683" w:rsidRPr="0097471E" w:rsidRDefault="00751683" w:rsidP="0097471E">
      <w:pPr>
        <w:ind w:left="1985" w:firstLine="0"/>
        <w:jc w:val="right"/>
        <w:rPr>
          <w:i/>
          <w:sz w:val="20"/>
          <w:szCs w:val="20"/>
        </w:rPr>
      </w:pPr>
      <w:r w:rsidRPr="0097471E">
        <w:rPr>
          <w:i/>
          <w:sz w:val="20"/>
          <w:szCs w:val="20"/>
        </w:rPr>
        <w:t xml:space="preserve">                                                                                     от «___»_________2025  г     №________</w:t>
      </w:r>
    </w:p>
    <w:p w:rsidR="00751683" w:rsidRPr="00751683" w:rsidRDefault="00751683" w:rsidP="00751683">
      <w:pPr>
        <w:tabs>
          <w:tab w:val="left" w:pos="765"/>
          <w:tab w:val="center" w:pos="4829"/>
        </w:tabs>
        <w:ind w:left="0" w:firstLine="0"/>
        <w:jc w:val="center"/>
        <w:rPr>
          <w:b/>
        </w:rPr>
      </w:pPr>
      <w:r w:rsidRPr="00751683">
        <w:rPr>
          <w:b/>
        </w:rPr>
        <w:t>СХЕМА РАСПОЛОЖЕНИЯ  ГРАНИЦ  ПУБЛИЧНОГО СЕРВИТУТА</w:t>
      </w:r>
    </w:p>
    <w:tbl>
      <w:tblPr>
        <w:tblW w:w="9923" w:type="dxa"/>
        <w:tblInd w:w="25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1418"/>
        <w:gridCol w:w="1276"/>
        <w:gridCol w:w="1559"/>
        <w:gridCol w:w="2268"/>
        <w:gridCol w:w="1843"/>
      </w:tblGrid>
      <w:tr w:rsidR="00751683" w:rsidRPr="00751683" w:rsidTr="00F16A99">
        <w:tc>
          <w:tcPr>
            <w:tcW w:w="9923" w:type="dxa"/>
            <w:gridSpan w:val="7"/>
            <w:shd w:val="clear" w:color="auto" w:fill="auto"/>
          </w:tcPr>
          <w:p w:rsidR="00751683" w:rsidRPr="00751683" w:rsidRDefault="00751683" w:rsidP="00751683">
            <w:pPr>
              <w:ind w:left="0" w:firstLine="0"/>
              <w:jc w:val="left"/>
              <w:rPr>
                <w:sz w:val="18"/>
                <w:szCs w:val="18"/>
                <w:u w:val="single"/>
              </w:rPr>
            </w:pPr>
            <w:r w:rsidRPr="00751683">
              <w:rPr>
                <w:sz w:val="18"/>
                <w:szCs w:val="18"/>
              </w:rPr>
              <w:t>Условный номер земельного участка: ЗУ</w:t>
            </w:r>
          </w:p>
        </w:tc>
      </w:tr>
      <w:tr w:rsidR="00751683" w:rsidRPr="00751683" w:rsidTr="00F16A99">
        <w:tc>
          <w:tcPr>
            <w:tcW w:w="9923" w:type="dxa"/>
            <w:gridSpan w:val="7"/>
            <w:shd w:val="clear" w:color="auto" w:fill="auto"/>
          </w:tcPr>
          <w:p w:rsidR="00751683" w:rsidRPr="00751683" w:rsidRDefault="00751683" w:rsidP="00751683">
            <w:pPr>
              <w:ind w:left="0" w:firstLine="0"/>
              <w:jc w:val="left"/>
              <w:rPr>
                <w:sz w:val="18"/>
                <w:szCs w:val="18"/>
              </w:rPr>
            </w:pPr>
            <w:r w:rsidRPr="00751683">
              <w:rPr>
                <w:sz w:val="18"/>
                <w:szCs w:val="18"/>
              </w:rPr>
              <w:t xml:space="preserve">Площадь испрашиваемого публичного сервитута  </w:t>
            </w:r>
            <w:r w:rsidRPr="00751683">
              <w:rPr>
                <w:sz w:val="18"/>
                <w:szCs w:val="18"/>
                <w:u w:val="single"/>
              </w:rPr>
              <w:t xml:space="preserve">9  </w:t>
            </w:r>
            <w:r w:rsidRPr="00751683">
              <w:rPr>
                <w:sz w:val="18"/>
                <w:szCs w:val="18"/>
              </w:rPr>
              <w:t>м</w:t>
            </w:r>
            <w:r w:rsidRPr="00751683">
              <w:rPr>
                <w:sz w:val="18"/>
                <w:szCs w:val="18"/>
                <w:vertAlign w:val="superscript"/>
              </w:rPr>
              <w:t xml:space="preserve">2 </w:t>
            </w:r>
            <w:r w:rsidRPr="00751683">
              <w:rPr>
                <w:sz w:val="18"/>
                <w:szCs w:val="18"/>
              </w:rPr>
              <w:t xml:space="preserve"> в том числе</w:t>
            </w:r>
          </w:p>
        </w:tc>
      </w:tr>
      <w:tr w:rsidR="00751683" w:rsidRPr="00751683" w:rsidTr="00F16A99">
        <w:tc>
          <w:tcPr>
            <w:tcW w:w="9923" w:type="dxa"/>
            <w:gridSpan w:val="7"/>
            <w:shd w:val="clear" w:color="auto" w:fill="auto"/>
          </w:tcPr>
          <w:p w:rsidR="00751683" w:rsidRPr="00751683" w:rsidRDefault="00751683" w:rsidP="00751683">
            <w:pPr>
              <w:ind w:left="0" w:firstLine="0"/>
              <w:jc w:val="left"/>
              <w:rPr>
                <w:sz w:val="18"/>
                <w:szCs w:val="18"/>
              </w:rPr>
            </w:pPr>
            <w:r w:rsidRPr="00751683">
              <w:rPr>
                <w:sz w:val="18"/>
                <w:szCs w:val="18"/>
              </w:rPr>
              <w:t>Площадь испрашиваемого публичного сервитута на земельном участке с кадастровым номером 38:06:100902:4067 -3кв.м; категория земель – земли населенных пунктов</w:t>
            </w:r>
          </w:p>
        </w:tc>
      </w:tr>
      <w:tr w:rsidR="00751683" w:rsidRPr="00751683" w:rsidTr="00F16A99">
        <w:tc>
          <w:tcPr>
            <w:tcW w:w="9923" w:type="dxa"/>
            <w:gridSpan w:val="7"/>
            <w:shd w:val="clear" w:color="auto" w:fill="auto"/>
          </w:tcPr>
          <w:p w:rsidR="00751683" w:rsidRPr="00751683" w:rsidRDefault="00751683" w:rsidP="00751683">
            <w:pPr>
              <w:ind w:left="0" w:firstLine="0"/>
              <w:jc w:val="left"/>
              <w:rPr>
                <w:sz w:val="18"/>
                <w:szCs w:val="18"/>
              </w:rPr>
            </w:pPr>
            <w:r w:rsidRPr="00751683">
              <w:rPr>
                <w:sz w:val="18"/>
                <w:szCs w:val="18"/>
              </w:rPr>
              <w:t>Площадь испрашиваемого публичного сервитута на земельном участке с кадастровым номером 38:06:100902:4007 -6кв.м; категория земель – Земли сельскохозяйственного назначения</w:t>
            </w:r>
          </w:p>
        </w:tc>
      </w:tr>
      <w:tr w:rsidR="00751683" w:rsidRPr="00751683" w:rsidTr="00F16A99">
        <w:tc>
          <w:tcPr>
            <w:tcW w:w="1559" w:type="dxa"/>
            <w:gridSpan w:val="2"/>
            <w:vMerge w:val="restart"/>
            <w:shd w:val="clear" w:color="auto" w:fill="auto"/>
            <w:vAlign w:val="center"/>
          </w:tcPr>
          <w:p w:rsidR="00751683" w:rsidRPr="00751683" w:rsidRDefault="00751683" w:rsidP="00751683">
            <w:pPr>
              <w:ind w:left="0" w:firstLine="0"/>
              <w:jc w:val="center"/>
              <w:rPr>
                <w:sz w:val="18"/>
                <w:szCs w:val="18"/>
              </w:rPr>
            </w:pPr>
            <w:r w:rsidRPr="00751683">
              <w:rPr>
                <w:sz w:val="18"/>
                <w:szCs w:val="18"/>
              </w:rPr>
              <w:t>Обозначение характерных точек границ</w:t>
            </w:r>
          </w:p>
        </w:tc>
        <w:tc>
          <w:tcPr>
            <w:tcW w:w="2694" w:type="dxa"/>
            <w:gridSpan w:val="2"/>
            <w:shd w:val="clear" w:color="auto" w:fill="auto"/>
            <w:vAlign w:val="center"/>
          </w:tcPr>
          <w:p w:rsidR="00751683" w:rsidRPr="00751683" w:rsidRDefault="00751683" w:rsidP="00751683">
            <w:pPr>
              <w:ind w:left="0" w:firstLine="0"/>
              <w:jc w:val="center"/>
              <w:rPr>
                <w:sz w:val="18"/>
                <w:szCs w:val="18"/>
                <w:lang w:val="en-US"/>
              </w:rPr>
            </w:pPr>
            <w:r w:rsidRPr="00751683">
              <w:rPr>
                <w:sz w:val="18"/>
                <w:szCs w:val="18"/>
              </w:rPr>
              <w:t>Координаты, м</w:t>
            </w:r>
          </w:p>
        </w:tc>
        <w:tc>
          <w:tcPr>
            <w:tcW w:w="1559" w:type="dxa"/>
            <w:vMerge w:val="restart"/>
            <w:shd w:val="clear" w:color="auto" w:fill="auto"/>
            <w:vAlign w:val="center"/>
          </w:tcPr>
          <w:p w:rsidR="00751683" w:rsidRPr="00751683" w:rsidRDefault="00751683" w:rsidP="00751683">
            <w:pPr>
              <w:ind w:left="0" w:firstLine="0"/>
              <w:jc w:val="center"/>
              <w:rPr>
                <w:sz w:val="18"/>
                <w:szCs w:val="18"/>
                <w:lang w:val="en-US"/>
              </w:rPr>
            </w:pPr>
            <w:r w:rsidRPr="00751683">
              <w:rPr>
                <w:sz w:val="18"/>
                <w:szCs w:val="18"/>
              </w:rPr>
              <w:t>Обозначение характерных точек границ</w:t>
            </w:r>
          </w:p>
        </w:tc>
        <w:tc>
          <w:tcPr>
            <w:tcW w:w="4111" w:type="dxa"/>
            <w:gridSpan w:val="2"/>
            <w:shd w:val="clear" w:color="auto" w:fill="auto"/>
            <w:vAlign w:val="center"/>
          </w:tcPr>
          <w:p w:rsidR="00751683" w:rsidRPr="00751683" w:rsidRDefault="00751683" w:rsidP="00751683">
            <w:pPr>
              <w:ind w:left="0" w:firstLine="0"/>
              <w:jc w:val="center"/>
              <w:rPr>
                <w:sz w:val="18"/>
                <w:szCs w:val="18"/>
                <w:lang w:val="en-US"/>
              </w:rPr>
            </w:pPr>
            <w:r w:rsidRPr="00751683">
              <w:rPr>
                <w:sz w:val="18"/>
                <w:szCs w:val="18"/>
              </w:rPr>
              <w:t>Координаты, м</w:t>
            </w:r>
          </w:p>
        </w:tc>
      </w:tr>
      <w:tr w:rsidR="00751683" w:rsidRPr="00751683" w:rsidTr="00F16A99">
        <w:tc>
          <w:tcPr>
            <w:tcW w:w="1559" w:type="dxa"/>
            <w:gridSpan w:val="2"/>
            <w:vMerge/>
            <w:shd w:val="clear" w:color="auto" w:fill="auto"/>
            <w:vAlign w:val="center"/>
          </w:tcPr>
          <w:p w:rsidR="00751683" w:rsidRPr="00751683" w:rsidRDefault="00751683" w:rsidP="00751683">
            <w:pPr>
              <w:ind w:left="0" w:firstLine="0"/>
              <w:jc w:val="center"/>
              <w:rPr>
                <w:sz w:val="18"/>
                <w:szCs w:val="18"/>
              </w:rPr>
            </w:pPr>
          </w:p>
        </w:tc>
        <w:tc>
          <w:tcPr>
            <w:tcW w:w="2694" w:type="dxa"/>
            <w:gridSpan w:val="2"/>
            <w:shd w:val="clear" w:color="auto" w:fill="auto"/>
            <w:vAlign w:val="center"/>
          </w:tcPr>
          <w:p w:rsidR="00751683" w:rsidRPr="00751683" w:rsidRDefault="00751683" w:rsidP="00751683">
            <w:pPr>
              <w:ind w:left="0" w:firstLine="0"/>
              <w:jc w:val="center"/>
              <w:rPr>
                <w:sz w:val="18"/>
                <w:szCs w:val="18"/>
              </w:rPr>
            </w:pPr>
          </w:p>
        </w:tc>
        <w:tc>
          <w:tcPr>
            <w:tcW w:w="1559" w:type="dxa"/>
            <w:vMerge/>
            <w:shd w:val="clear" w:color="auto" w:fill="auto"/>
            <w:vAlign w:val="center"/>
          </w:tcPr>
          <w:p w:rsidR="00751683" w:rsidRPr="00751683" w:rsidRDefault="00751683" w:rsidP="00751683">
            <w:pPr>
              <w:ind w:left="0" w:firstLine="0"/>
              <w:jc w:val="center"/>
              <w:rPr>
                <w:sz w:val="18"/>
                <w:szCs w:val="18"/>
              </w:rPr>
            </w:pPr>
          </w:p>
        </w:tc>
        <w:tc>
          <w:tcPr>
            <w:tcW w:w="4111" w:type="dxa"/>
            <w:gridSpan w:val="2"/>
            <w:shd w:val="clear" w:color="auto" w:fill="auto"/>
            <w:vAlign w:val="center"/>
          </w:tcPr>
          <w:p w:rsidR="00751683" w:rsidRPr="00751683" w:rsidRDefault="00751683" w:rsidP="00751683">
            <w:pPr>
              <w:ind w:left="0" w:firstLine="0"/>
              <w:jc w:val="center"/>
              <w:rPr>
                <w:sz w:val="18"/>
                <w:szCs w:val="18"/>
              </w:rPr>
            </w:pPr>
          </w:p>
        </w:tc>
      </w:tr>
      <w:tr w:rsidR="00751683" w:rsidRPr="00751683" w:rsidTr="00F16A99">
        <w:trPr>
          <w:trHeight w:val="266"/>
        </w:trPr>
        <w:tc>
          <w:tcPr>
            <w:tcW w:w="1559" w:type="dxa"/>
            <w:gridSpan w:val="2"/>
            <w:vMerge/>
            <w:shd w:val="clear" w:color="auto" w:fill="auto"/>
            <w:vAlign w:val="center"/>
          </w:tcPr>
          <w:p w:rsidR="00751683" w:rsidRPr="00751683" w:rsidRDefault="00751683" w:rsidP="00751683">
            <w:pPr>
              <w:ind w:left="0" w:firstLine="0"/>
              <w:jc w:val="center"/>
              <w:rPr>
                <w:sz w:val="20"/>
                <w:szCs w:val="20"/>
              </w:rPr>
            </w:pPr>
          </w:p>
        </w:tc>
        <w:tc>
          <w:tcPr>
            <w:tcW w:w="1418" w:type="dxa"/>
            <w:shd w:val="clear" w:color="auto" w:fill="auto"/>
            <w:vAlign w:val="center"/>
          </w:tcPr>
          <w:p w:rsidR="00751683" w:rsidRPr="00751683" w:rsidRDefault="00751683" w:rsidP="00751683">
            <w:pPr>
              <w:ind w:left="0" w:firstLine="0"/>
              <w:jc w:val="center"/>
              <w:rPr>
                <w:sz w:val="18"/>
                <w:szCs w:val="18"/>
              </w:rPr>
            </w:pPr>
            <w:r w:rsidRPr="00751683">
              <w:rPr>
                <w:sz w:val="18"/>
                <w:szCs w:val="18"/>
                <w:lang w:val="en-US"/>
              </w:rPr>
              <w:t>X</w:t>
            </w:r>
          </w:p>
        </w:tc>
        <w:tc>
          <w:tcPr>
            <w:tcW w:w="1276" w:type="dxa"/>
            <w:shd w:val="clear" w:color="auto" w:fill="auto"/>
            <w:vAlign w:val="center"/>
          </w:tcPr>
          <w:p w:rsidR="00751683" w:rsidRPr="00751683" w:rsidRDefault="00751683" w:rsidP="00751683">
            <w:pPr>
              <w:ind w:left="0" w:firstLine="0"/>
              <w:jc w:val="center"/>
              <w:rPr>
                <w:sz w:val="18"/>
                <w:szCs w:val="18"/>
              </w:rPr>
            </w:pPr>
            <w:r w:rsidRPr="00751683">
              <w:rPr>
                <w:sz w:val="18"/>
                <w:szCs w:val="18"/>
                <w:lang w:val="en-US"/>
              </w:rPr>
              <w:t>Y</w:t>
            </w:r>
          </w:p>
        </w:tc>
        <w:tc>
          <w:tcPr>
            <w:tcW w:w="1559" w:type="dxa"/>
            <w:vMerge/>
            <w:shd w:val="clear" w:color="auto" w:fill="auto"/>
            <w:vAlign w:val="center"/>
          </w:tcPr>
          <w:p w:rsidR="00751683" w:rsidRPr="00751683" w:rsidRDefault="00751683" w:rsidP="00751683">
            <w:pPr>
              <w:ind w:left="0" w:firstLine="0"/>
              <w:jc w:val="center"/>
              <w:rPr>
                <w:sz w:val="20"/>
                <w:szCs w:val="20"/>
              </w:rPr>
            </w:pPr>
          </w:p>
        </w:tc>
        <w:tc>
          <w:tcPr>
            <w:tcW w:w="2268" w:type="dxa"/>
            <w:shd w:val="clear" w:color="auto" w:fill="auto"/>
            <w:vAlign w:val="center"/>
          </w:tcPr>
          <w:p w:rsidR="00751683" w:rsidRPr="00751683" w:rsidRDefault="00751683" w:rsidP="00751683">
            <w:pPr>
              <w:ind w:left="0" w:firstLine="0"/>
              <w:jc w:val="center"/>
              <w:rPr>
                <w:sz w:val="18"/>
                <w:szCs w:val="18"/>
              </w:rPr>
            </w:pPr>
            <w:r w:rsidRPr="00751683">
              <w:rPr>
                <w:sz w:val="18"/>
                <w:szCs w:val="18"/>
                <w:lang w:val="en-US"/>
              </w:rPr>
              <w:t>X</w:t>
            </w:r>
          </w:p>
        </w:tc>
        <w:tc>
          <w:tcPr>
            <w:tcW w:w="1843" w:type="dxa"/>
            <w:shd w:val="clear" w:color="auto" w:fill="auto"/>
            <w:vAlign w:val="center"/>
          </w:tcPr>
          <w:p w:rsidR="00751683" w:rsidRPr="00751683" w:rsidRDefault="00751683" w:rsidP="00751683">
            <w:pPr>
              <w:ind w:left="0" w:firstLine="0"/>
              <w:jc w:val="center"/>
              <w:rPr>
                <w:sz w:val="18"/>
                <w:szCs w:val="18"/>
              </w:rPr>
            </w:pPr>
            <w:r w:rsidRPr="00751683">
              <w:rPr>
                <w:sz w:val="18"/>
                <w:szCs w:val="18"/>
                <w:lang w:val="en-US"/>
              </w:rPr>
              <w:t>Y</w:t>
            </w:r>
          </w:p>
        </w:tc>
      </w:tr>
      <w:tr w:rsidR="00751683" w:rsidRPr="00751683" w:rsidTr="00F16A99">
        <w:trPr>
          <w:trHeight w:val="100"/>
        </w:trPr>
        <w:tc>
          <w:tcPr>
            <w:tcW w:w="1559" w:type="dxa"/>
            <w:gridSpan w:val="2"/>
            <w:shd w:val="clear" w:color="auto" w:fill="auto"/>
            <w:vAlign w:val="center"/>
          </w:tcPr>
          <w:p w:rsidR="00751683" w:rsidRPr="00751683" w:rsidRDefault="00751683" w:rsidP="00751683">
            <w:pPr>
              <w:ind w:left="0" w:firstLine="0"/>
              <w:jc w:val="center"/>
              <w:rPr>
                <w:sz w:val="18"/>
                <w:szCs w:val="18"/>
              </w:rPr>
            </w:pPr>
            <w:r w:rsidRPr="00751683">
              <w:rPr>
                <w:sz w:val="18"/>
                <w:szCs w:val="18"/>
              </w:rPr>
              <w:t>1</w:t>
            </w:r>
          </w:p>
        </w:tc>
        <w:tc>
          <w:tcPr>
            <w:tcW w:w="1418" w:type="dxa"/>
            <w:shd w:val="clear" w:color="auto" w:fill="auto"/>
            <w:vAlign w:val="center"/>
          </w:tcPr>
          <w:p w:rsidR="00751683" w:rsidRPr="00751683" w:rsidRDefault="00751683" w:rsidP="00751683">
            <w:pPr>
              <w:ind w:left="0" w:firstLine="0"/>
              <w:jc w:val="center"/>
              <w:rPr>
                <w:sz w:val="18"/>
                <w:szCs w:val="18"/>
              </w:rPr>
            </w:pPr>
            <w:r w:rsidRPr="00751683">
              <w:rPr>
                <w:sz w:val="18"/>
                <w:szCs w:val="18"/>
              </w:rPr>
              <w:t>2</w:t>
            </w:r>
          </w:p>
        </w:tc>
        <w:tc>
          <w:tcPr>
            <w:tcW w:w="1276" w:type="dxa"/>
            <w:shd w:val="clear" w:color="auto" w:fill="auto"/>
            <w:vAlign w:val="center"/>
          </w:tcPr>
          <w:p w:rsidR="00751683" w:rsidRPr="00751683" w:rsidRDefault="00751683" w:rsidP="00751683">
            <w:pPr>
              <w:ind w:left="0" w:firstLine="0"/>
              <w:jc w:val="center"/>
              <w:rPr>
                <w:sz w:val="18"/>
                <w:szCs w:val="18"/>
              </w:rPr>
            </w:pPr>
            <w:r w:rsidRPr="00751683">
              <w:rPr>
                <w:sz w:val="18"/>
                <w:szCs w:val="18"/>
              </w:rPr>
              <w:t>3</w:t>
            </w:r>
          </w:p>
        </w:tc>
        <w:tc>
          <w:tcPr>
            <w:tcW w:w="1559" w:type="dxa"/>
            <w:shd w:val="clear" w:color="auto" w:fill="auto"/>
            <w:vAlign w:val="center"/>
          </w:tcPr>
          <w:p w:rsidR="00751683" w:rsidRPr="00751683" w:rsidRDefault="00751683" w:rsidP="00751683">
            <w:pPr>
              <w:ind w:left="0" w:firstLine="0"/>
              <w:jc w:val="center"/>
              <w:rPr>
                <w:sz w:val="18"/>
                <w:szCs w:val="18"/>
              </w:rPr>
            </w:pPr>
            <w:r w:rsidRPr="00751683">
              <w:rPr>
                <w:sz w:val="18"/>
                <w:szCs w:val="18"/>
              </w:rPr>
              <w:t>4</w:t>
            </w:r>
          </w:p>
        </w:tc>
        <w:tc>
          <w:tcPr>
            <w:tcW w:w="2268" w:type="dxa"/>
            <w:shd w:val="clear" w:color="auto" w:fill="auto"/>
            <w:vAlign w:val="center"/>
          </w:tcPr>
          <w:p w:rsidR="00751683" w:rsidRPr="00751683" w:rsidRDefault="00751683" w:rsidP="00751683">
            <w:pPr>
              <w:ind w:left="0" w:firstLine="0"/>
              <w:jc w:val="center"/>
              <w:rPr>
                <w:sz w:val="18"/>
                <w:szCs w:val="18"/>
              </w:rPr>
            </w:pPr>
            <w:r w:rsidRPr="00751683">
              <w:rPr>
                <w:sz w:val="18"/>
                <w:szCs w:val="18"/>
              </w:rPr>
              <w:t>5</w:t>
            </w:r>
          </w:p>
        </w:tc>
        <w:tc>
          <w:tcPr>
            <w:tcW w:w="1843" w:type="dxa"/>
            <w:shd w:val="clear" w:color="auto" w:fill="auto"/>
            <w:vAlign w:val="center"/>
          </w:tcPr>
          <w:p w:rsidR="00751683" w:rsidRPr="00751683" w:rsidRDefault="00751683" w:rsidP="00751683">
            <w:pPr>
              <w:ind w:left="0" w:firstLine="0"/>
              <w:jc w:val="center"/>
              <w:rPr>
                <w:sz w:val="18"/>
                <w:szCs w:val="18"/>
              </w:rPr>
            </w:pPr>
            <w:r w:rsidRPr="00751683">
              <w:rPr>
                <w:sz w:val="18"/>
                <w:szCs w:val="18"/>
              </w:rPr>
              <w:t>6</w:t>
            </w:r>
          </w:p>
        </w:tc>
      </w:tr>
      <w:tr w:rsidR="00751683" w:rsidRPr="00751683" w:rsidTr="00F16A99">
        <w:trPr>
          <w:trHeight w:val="140"/>
        </w:trPr>
        <w:tc>
          <w:tcPr>
            <w:tcW w:w="1559" w:type="dxa"/>
            <w:gridSpan w:val="2"/>
            <w:shd w:val="clear" w:color="auto" w:fill="auto"/>
          </w:tcPr>
          <w:p w:rsidR="00751683" w:rsidRPr="00751683" w:rsidRDefault="00751683" w:rsidP="00751683">
            <w:pPr>
              <w:ind w:left="0" w:firstLine="0"/>
              <w:jc w:val="center"/>
              <w:rPr>
                <w:sz w:val="18"/>
                <w:szCs w:val="18"/>
              </w:rPr>
            </w:pPr>
            <w:r w:rsidRPr="00751683">
              <w:rPr>
                <w:sz w:val="18"/>
                <w:szCs w:val="18"/>
              </w:rPr>
              <w:t>1</w:t>
            </w:r>
          </w:p>
          <w:p w:rsidR="00751683" w:rsidRPr="00751683" w:rsidRDefault="00751683" w:rsidP="00751683">
            <w:pPr>
              <w:ind w:left="0" w:firstLine="0"/>
              <w:jc w:val="center"/>
              <w:rPr>
                <w:sz w:val="18"/>
                <w:szCs w:val="18"/>
              </w:rPr>
            </w:pPr>
            <w:r w:rsidRPr="00751683">
              <w:rPr>
                <w:sz w:val="18"/>
                <w:szCs w:val="18"/>
              </w:rPr>
              <w:t>2</w:t>
            </w:r>
          </w:p>
          <w:p w:rsidR="00751683" w:rsidRPr="00751683" w:rsidRDefault="00751683" w:rsidP="00751683">
            <w:pPr>
              <w:ind w:left="0" w:firstLine="0"/>
              <w:jc w:val="center"/>
              <w:rPr>
                <w:sz w:val="18"/>
                <w:szCs w:val="18"/>
              </w:rPr>
            </w:pPr>
            <w:r w:rsidRPr="00751683">
              <w:rPr>
                <w:sz w:val="18"/>
                <w:szCs w:val="18"/>
              </w:rPr>
              <w:t>3</w:t>
            </w:r>
          </w:p>
          <w:p w:rsidR="00751683" w:rsidRPr="00751683" w:rsidRDefault="00751683" w:rsidP="00751683">
            <w:pPr>
              <w:ind w:left="0" w:firstLine="0"/>
              <w:jc w:val="center"/>
              <w:rPr>
                <w:sz w:val="18"/>
                <w:szCs w:val="18"/>
              </w:rPr>
            </w:pPr>
            <w:r w:rsidRPr="00751683">
              <w:rPr>
                <w:sz w:val="18"/>
                <w:szCs w:val="18"/>
              </w:rPr>
              <w:t>4</w:t>
            </w:r>
          </w:p>
          <w:p w:rsidR="00751683" w:rsidRPr="00751683" w:rsidRDefault="00751683" w:rsidP="00751683">
            <w:pPr>
              <w:ind w:left="0" w:firstLine="0"/>
              <w:jc w:val="center"/>
              <w:rPr>
                <w:sz w:val="18"/>
                <w:szCs w:val="18"/>
              </w:rPr>
            </w:pPr>
            <w:r w:rsidRPr="00751683">
              <w:rPr>
                <w:sz w:val="18"/>
                <w:szCs w:val="18"/>
              </w:rPr>
              <w:t>1</w:t>
            </w:r>
          </w:p>
          <w:p w:rsidR="00751683" w:rsidRPr="00751683" w:rsidRDefault="00751683" w:rsidP="00751683">
            <w:pPr>
              <w:ind w:left="0" w:firstLine="0"/>
              <w:jc w:val="center"/>
              <w:rPr>
                <w:sz w:val="18"/>
                <w:szCs w:val="18"/>
              </w:rPr>
            </w:pPr>
          </w:p>
          <w:p w:rsidR="00751683" w:rsidRPr="00751683" w:rsidRDefault="00751683" w:rsidP="00751683">
            <w:pPr>
              <w:ind w:left="0" w:firstLine="0"/>
              <w:jc w:val="center"/>
              <w:rPr>
                <w:sz w:val="18"/>
                <w:szCs w:val="18"/>
              </w:rPr>
            </w:pPr>
            <w:r w:rsidRPr="00751683">
              <w:rPr>
                <w:sz w:val="18"/>
                <w:szCs w:val="18"/>
              </w:rPr>
              <w:t>5</w:t>
            </w:r>
          </w:p>
          <w:p w:rsidR="00751683" w:rsidRPr="00751683" w:rsidRDefault="00751683" w:rsidP="00751683">
            <w:pPr>
              <w:ind w:left="0" w:firstLine="0"/>
              <w:jc w:val="center"/>
              <w:rPr>
                <w:sz w:val="18"/>
                <w:szCs w:val="18"/>
              </w:rPr>
            </w:pPr>
            <w:r w:rsidRPr="00751683">
              <w:rPr>
                <w:sz w:val="18"/>
                <w:szCs w:val="18"/>
              </w:rPr>
              <w:t>6</w:t>
            </w:r>
          </w:p>
          <w:p w:rsidR="00751683" w:rsidRPr="00751683" w:rsidRDefault="00751683" w:rsidP="00751683">
            <w:pPr>
              <w:ind w:left="0" w:firstLine="0"/>
              <w:jc w:val="center"/>
              <w:rPr>
                <w:sz w:val="18"/>
                <w:szCs w:val="18"/>
              </w:rPr>
            </w:pPr>
            <w:r w:rsidRPr="00751683">
              <w:rPr>
                <w:sz w:val="18"/>
                <w:szCs w:val="18"/>
              </w:rPr>
              <w:t>7</w:t>
            </w:r>
          </w:p>
          <w:p w:rsidR="00751683" w:rsidRPr="00751683" w:rsidRDefault="00751683" w:rsidP="00751683">
            <w:pPr>
              <w:ind w:left="0" w:firstLine="0"/>
              <w:jc w:val="center"/>
              <w:rPr>
                <w:sz w:val="18"/>
                <w:szCs w:val="18"/>
              </w:rPr>
            </w:pPr>
            <w:r w:rsidRPr="00751683">
              <w:rPr>
                <w:sz w:val="18"/>
                <w:szCs w:val="18"/>
              </w:rPr>
              <w:t>8</w:t>
            </w:r>
          </w:p>
          <w:p w:rsidR="00751683" w:rsidRPr="00751683" w:rsidRDefault="00751683" w:rsidP="00751683">
            <w:pPr>
              <w:ind w:left="0" w:firstLine="0"/>
              <w:jc w:val="center"/>
              <w:rPr>
                <w:sz w:val="18"/>
                <w:szCs w:val="18"/>
                <w:lang w:val="en-US"/>
              </w:rPr>
            </w:pPr>
            <w:r w:rsidRPr="00751683">
              <w:rPr>
                <w:sz w:val="18"/>
                <w:szCs w:val="18"/>
              </w:rPr>
              <w:t>5</w:t>
            </w:r>
          </w:p>
        </w:tc>
        <w:tc>
          <w:tcPr>
            <w:tcW w:w="1418" w:type="dxa"/>
            <w:shd w:val="clear" w:color="auto" w:fill="auto"/>
          </w:tcPr>
          <w:p w:rsidR="00751683" w:rsidRPr="00751683" w:rsidRDefault="00751683" w:rsidP="00751683">
            <w:pPr>
              <w:ind w:left="0" w:firstLine="0"/>
              <w:jc w:val="center"/>
            </w:pPr>
            <w:r w:rsidRPr="00751683">
              <w:rPr>
                <w:sz w:val="18"/>
                <w:szCs w:val="18"/>
              </w:rPr>
              <w:t>403043.26</w:t>
            </w:r>
          </w:p>
          <w:p w:rsidR="00751683" w:rsidRPr="00751683" w:rsidRDefault="00751683" w:rsidP="00751683">
            <w:pPr>
              <w:ind w:left="0" w:firstLine="0"/>
              <w:jc w:val="center"/>
            </w:pPr>
            <w:r w:rsidRPr="00751683">
              <w:rPr>
                <w:sz w:val="18"/>
                <w:szCs w:val="18"/>
              </w:rPr>
              <w:t>403040.68</w:t>
            </w:r>
          </w:p>
          <w:p w:rsidR="00751683" w:rsidRPr="00751683" w:rsidRDefault="00751683" w:rsidP="00751683">
            <w:pPr>
              <w:ind w:left="0" w:firstLine="0"/>
              <w:jc w:val="center"/>
            </w:pPr>
            <w:r w:rsidRPr="00751683">
              <w:rPr>
                <w:sz w:val="18"/>
                <w:szCs w:val="18"/>
              </w:rPr>
              <w:t>403041.30</w:t>
            </w:r>
          </w:p>
          <w:p w:rsidR="00751683" w:rsidRPr="00751683" w:rsidRDefault="00751683" w:rsidP="00751683">
            <w:pPr>
              <w:ind w:left="0" w:firstLine="0"/>
              <w:jc w:val="center"/>
            </w:pPr>
            <w:r w:rsidRPr="00751683">
              <w:rPr>
                <w:sz w:val="18"/>
                <w:szCs w:val="18"/>
              </w:rPr>
              <w:t>403043.88</w:t>
            </w:r>
          </w:p>
          <w:p w:rsidR="00751683" w:rsidRPr="00751683" w:rsidRDefault="00751683" w:rsidP="00751683">
            <w:pPr>
              <w:ind w:left="0" w:firstLine="0"/>
              <w:jc w:val="center"/>
            </w:pPr>
            <w:r w:rsidRPr="00751683">
              <w:rPr>
                <w:sz w:val="18"/>
                <w:szCs w:val="18"/>
              </w:rPr>
              <w:t>403043.26</w:t>
            </w:r>
          </w:p>
          <w:p w:rsidR="00751683" w:rsidRPr="00751683" w:rsidRDefault="00751683" w:rsidP="00751683">
            <w:pPr>
              <w:ind w:left="0" w:firstLine="0"/>
              <w:jc w:val="center"/>
            </w:pPr>
            <w:r w:rsidRPr="00751683">
              <w:rPr>
                <w:sz w:val="18"/>
                <w:szCs w:val="18"/>
                <w:lang w:val="en-US"/>
              </w:rPr>
              <w:t>#</w:t>
            </w:r>
          </w:p>
          <w:p w:rsidR="00751683" w:rsidRPr="00751683" w:rsidRDefault="00751683" w:rsidP="00751683">
            <w:pPr>
              <w:ind w:left="0" w:firstLine="0"/>
              <w:jc w:val="center"/>
            </w:pPr>
            <w:r w:rsidRPr="00751683">
              <w:rPr>
                <w:sz w:val="18"/>
                <w:szCs w:val="18"/>
              </w:rPr>
              <w:t>402514.07</w:t>
            </w:r>
          </w:p>
          <w:p w:rsidR="00751683" w:rsidRPr="00751683" w:rsidRDefault="00751683" w:rsidP="00751683">
            <w:pPr>
              <w:ind w:left="0" w:firstLine="0"/>
              <w:jc w:val="center"/>
            </w:pPr>
            <w:r w:rsidRPr="00751683">
              <w:rPr>
                <w:sz w:val="18"/>
                <w:szCs w:val="18"/>
              </w:rPr>
              <w:t>402511.49</w:t>
            </w:r>
          </w:p>
          <w:p w:rsidR="00751683" w:rsidRPr="00751683" w:rsidRDefault="00751683" w:rsidP="00751683">
            <w:pPr>
              <w:ind w:left="0" w:firstLine="0"/>
              <w:jc w:val="center"/>
            </w:pPr>
            <w:r w:rsidRPr="00751683">
              <w:rPr>
                <w:sz w:val="18"/>
                <w:szCs w:val="18"/>
              </w:rPr>
              <w:t>402511.85</w:t>
            </w:r>
          </w:p>
          <w:p w:rsidR="00751683" w:rsidRPr="00751683" w:rsidRDefault="00751683" w:rsidP="00751683">
            <w:pPr>
              <w:ind w:left="0" w:firstLine="0"/>
              <w:jc w:val="center"/>
            </w:pPr>
            <w:r w:rsidRPr="00751683">
              <w:rPr>
                <w:sz w:val="18"/>
                <w:szCs w:val="18"/>
              </w:rPr>
              <w:t>402514.43</w:t>
            </w:r>
          </w:p>
          <w:p w:rsidR="00751683" w:rsidRPr="00751683" w:rsidRDefault="00751683" w:rsidP="00751683">
            <w:pPr>
              <w:ind w:left="0" w:firstLine="0"/>
              <w:jc w:val="center"/>
              <w:rPr>
                <w:sz w:val="18"/>
                <w:szCs w:val="18"/>
                <w:lang w:val="en-US"/>
              </w:rPr>
            </w:pPr>
            <w:r w:rsidRPr="00751683">
              <w:rPr>
                <w:sz w:val="18"/>
                <w:szCs w:val="18"/>
              </w:rPr>
              <w:t>402514.07</w:t>
            </w:r>
          </w:p>
        </w:tc>
        <w:tc>
          <w:tcPr>
            <w:tcW w:w="1276" w:type="dxa"/>
            <w:shd w:val="clear" w:color="auto" w:fill="auto"/>
          </w:tcPr>
          <w:p w:rsidR="00751683" w:rsidRPr="00751683" w:rsidRDefault="00751683" w:rsidP="00751683">
            <w:pPr>
              <w:ind w:left="0" w:firstLine="0"/>
              <w:jc w:val="center"/>
            </w:pPr>
            <w:r w:rsidRPr="00751683">
              <w:rPr>
                <w:sz w:val="18"/>
                <w:szCs w:val="18"/>
              </w:rPr>
              <w:t>3346409.52</w:t>
            </w:r>
          </w:p>
          <w:p w:rsidR="00751683" w:rsidRPr="00751683" w:rsidRDefault="00751683" w:rsidP="00751683">
            <w:pPr>
              <w:ind w:left="0" w:firstLine="0"/>
              <w:jc w:val="center"/>
            </w:pPr>
            <w:r w:rsidRPr="00751683">
              <w:rPr>
                <w:sz w:val="18"/>
                <w:szCs w:val="18"/>
              </w:rPr>
              <w:t>3346407.48</w:t>
            </w:r>
          </w:p>
          <w:p w:rsidR="00751683" w:rsidRPr="00751683" w:rsidRDefault="00751683" w:rsidP="00751683">
            <w:pPr>
              <w:ind w:left="0" w:firstLine="0"/>
              <w:jc w:val="center"/>
            </w:pPr>
            <w:r w:rsidRPr="00751683">
              <w:rPr>
                <w:sz w:val="18"/>
                <w:szCs w:val="18"/>
              </w:rPr>
              <w:t>3346406.69</w:t>
            </w:r>
          </w:p>
          <w:p w:rsidR="00751683" w:rsidRPr="00751683" w:rsidRDefault="00751683" w:rsidP="00751683">
            <w:pPr>
              <w:ind w:left="0" w:firstLine="0"/>
              <w:jc w:val="center"/>
            </w:pPr>
            <w:r w:rsidRPr="00751683">
              <w:rPr>
                <w:sz w:val="18"/>
                <w:szCs w:val="18"/>
              </w:rPr>
              <w:t>3346408.74</w:t>
            </w:r>
          </w:p>
          <w:p w:rsidR="00751683" w:rsidRPr="00751683" w:rsidRDefault="00751683" w:rsidP="00751683">
            <w:pPr>
              <w:ind w:left="0" w:firstLine="0"/>
              <w:jc w:val="center"/>
            </w:pPr>
            <w:r w:rsidRPr="00751683">
              <w:rPr>
                <w:sz w:val="18"/>
                <w:szCs w:val="18"/>
              </w:rPr>
              <w:t>3346409.52</w:t>
            </w:r>
          </w:p>
          <w:p w:rsidR="00751683" w:rsidRPr="00751683" w:rsidRDefault="00751683" w:rsidP="00751683">
            <w:pPr>
              <w:ind w:left="0" w:firstLine="0"/>
              <w:jc w:val="center"/>
            </w:pPr>
          </w:p>
          <w:p w:rsidR="00751683" w:rsidRPr="00751683" w:rsidRDefault="00751683" w:rsidP="00751683">
            <w:pPr>
              <w:ind w:left="0" w:firstLine="0"/>
              <w:jc w:val="center"/>
            </w:pPr>
            <w:r w:rsidRPr="00751683">
              <w:rPr>
                <w:sz w:val="18"/>
                <w:szCs w:val="18"/>
              </w:rPr>
              <w:t>3346115.83</w:t>
            </w:r>
          </w:p>
          <w:p w:rsidR="00751683" w:rsidRPr="00751683" w:rsidRDefault="00751683" w:rsidP="00751683">
            <w:pPr>
              <w:ind w:left="0" w:firstLine="0"/>
              <w:jc w:val="center"/>
            </w:pPr>
            <w:r w:rsidRPr="00751683">
              <w:rPr>
                <w:sz w:val="18"/>
                <w:szCs w:val="18"/>
              </w:rPr>
              <w:t>3346114.84</w:t>
            </w:r>
          </w:p>
          <w:p w:rsidR="00751683" w:rsidRPr="00751683" w:rsidRDefault="00751683" w:rsidP="00751683">
            <w:pPr>
              <w:ind w:left="0" w:firstLine="0"/>
              <w:jc w:val="center"/>
            </w:pPr>
            <w:r w:rsidRPr="00751683">
              <w:rPr>
                <w:sz w:val="18"/>
                <w:szCs w:val="18"/>
              </w:rPr>
              <w:t>3346113.90</w:t>
            </w:r>
          </w:p>
          <w:p w:rsidR="00751683" w:rsidRPr="00751683" w:rsidRDefault="00751683" w:rsidP="00751683">
            <w:pPr>
              <w:ind w:left="0" w:firstLine="0"/>
              <w:jc w:val="center"/>
            </w:pPr>
            <w:r w:rsidRPr="00751683">
              <w:rPr>
                <w:sz w:val="18"/>
                <w:szCs w:val="18"/>
              </w:rPr>
              <w:t>3346114.89</w:t>
            </w:r>
          </w:p>
          <w:p w:rsidR="00751683" w:rsidRPr="00751683" w:rsidRDefault="00751683" w:rsidP="00751683">
            <w:pPr>
              <w:ind w:left="0" w:firstLine="0"/>
              <w:jc w:val="center"/>
              <w:rPr>
                <w:sz w:val="18"/>
                <w:szCs w:val="18"/>
                <w:lang w:val="en-US"/>
              </w:rPr>
            </w:pPr>
            <w:r w:rsidRPr="00751683">
              <w:rPr>
                <w:sz w:val="18"/>
                <w:szCs w:val="18"/>
              </w:rPr>
              <w:t>3346115.83</w:t>
            </w:r>
          </w:p>
        </w:tc>
        <w:tc>
          <w:tcPr>
            <w:tcW w:w="1559" w:type="dxa"/>
            <w:shd w:val="clear" w:color="auto" w:fill="auto"/>
          </w:tcPr>
          <w:p w:rsidR="00751683" w:rsidRPr="00751683" w:rsidRDefault="00751683" w:rsidP="00751683">
            <w:pPr>
              <w:ind w:left="0" w:firstLine="0"/>
              <w:jc w:val="center"/>
              <w:rPr>
                <w:sz w:val="18"/>
                <w:szCs w:val="18"/>
              </w:rPr>
            </w:pPr>
            <w:r w:rsidRPr="00751683">
              <w:rPr>
                <w:sz w:val="18"/>
                <w:szCs w:val="18"/>
              </w:rPr>
              <w:t>9</w:t>
            </w:r>
          </w:p>
          <w:p w:rsidR="00751683" w:rsidRPr="00751683" w:rsidRDefault="00751683" w:rsidP="00751683">
            <w:pPr>
              <w:ind w:left="0" w:firstLine="0"/>
              <w:jc w:val="center"/>
              <w:rPr>
                <w:sz w:val="18"/>
                <w:szCs w:val="18"/>
              </w:rPr>
            </w:pPr>
            <w:r w:rsidRPr="00751683">
              <w:rPr>
                <w:sz w:val="18"/>
                <w:szCs w:val="18"/>
              </w:rPr>
              <w:t>10</w:t>
            </w:r>
          </w:p>
          <w:p w:rsidR="00751683" w:rsidRPr="00751683" w:rsidRDefault="00751683" w:rsidP="00751683">
            <w:pPr>
              <w:ind w:left="0" w:firstLine="0"/>
              <w:jc w:val="center"/>
              <w:rPr>
                <w:sz w:val="18"/>
                <w:szCs w:val="18"/>
              </w:rPr>
            </w:pPr>
            <w:r w:rsidRPr="00751683">
              <w:rPr>
                <w:sz w:val="18"/>
                <w:szCs w:val="18"/>
              </w:rPr>
              <w:t>11</w:t>
            </w:r>
          </w:p>
          <w:p w:rsidR="00751683" w:rsidRPr="00751683" w:rsidRDefault="00751683" w:rsidP="00751683">
            <w:pPr>
              <w:ind w:left="0" w:firstLine="0"/>
              <w:jc w:val="center"/>
              <w:rPr>
                <w:sz w:val="18"/>
                <w:szCs w:val="18"/>
              </w:rPr>
            </w:pPr>
            <w:r w:rsidRPr="00751683">
              <w:rPr>
                <w:sz w:val="18"/>
                <w:szCs w:val="18"/>
              </w:rPr>
              <w:t>12</w:t>
            </w:r>
          </w:p>
          <w:p w:rsidR="00751683" w:rsidRPr="00751683" w:rsidRDefault="00751683" w:rsidP="00751683">
            <w:pPr>
              <w:ind w:left="0" w:firstLine="0"/>
              <w:jc w:val="center"/>
              <w:rPr>
                <w:sz w:val="18"/>
                <w:szCs w:val="18"/>
              </w:rPr>
            </w:pPr>
            <w:r w:rsidRPr="00751683">
              <w:rPr>
                <w:sz w:val="18"/>
                <w:szCs w:val="18"/>
              </w:rPr>
              <w:t>9</w:t>
            </w:r>
          </w:p>
          <w:p w:rsidR="00751683" w:rsidRPr="00751683" w:rsidRDefault="00751683" w:rsidP="00751683">
            <w:pPr>
              <w:ind w:left="0" w:firstLine="0"/>
              <w:jc w:val="center"/>
              <w:rPr>
                <w:sz w:val="18"/>
                <w:szCs w:val="18"/>
              </w:rPr>
            </w:pPr>
          </w:p>
          <w:p w:rsidR="00751683" w:rsidRPr="00751683" w:rsidRDefault="00751683" w:rsidP="00751683">
            <w:pPr>
              <w:ind w:left="0" w:firstLine="0"/>
              <w:jc w:val="center"/>
              <w:rPr>
                <w:sz w:val="18"/>
                <w:szCs w:val="18"/>
                <w:lang w:val="en-US"/>
              </w:rPr>
            </w:pPr>
          </w:p>
        </w:tc>
        <w:tc>
          <w:tcPr>
            <w:tcW w:w="2268" w:type="dxa"/>
            <w:shd w:val="clear" w:color="auto" w:fill="auto"/>
          </w:tcPr>
          <w:p w:rsidR="00751683" w:rsidRPr="00751683" w:rsidRDefault="00751683" w:rsidP="00751683">
            <w:pPr>
              <w:ind w:left="0" w:firstLine="0"/>
              <w:jc w:val="center"/>
            </w:pPr>
            <w:r w:rsidRPr="00751683">
              <w:rPr>
                <w:sz w:val="18"/>
                <w:szCs w:val="18"/>
              </w:rPr>
              <w:t>402509.99</w:t>
            </w:r>
          </w:p>
          <w:p w:rsidR="00751683" w:rsidRPr="00751683" w:rsidRDefault="00751683" w:rsidP="00751683">
            <w:pPr>
              <w:ind w:left="0" w:firstLine="0"/>
              <w:jc w:val="center"/>
            </w:pPr>
            <w:r w:rsidRPr="00751683">
              <w:rPr>
                <w:sz w:val="18"/>
                <w:szCs w:val="18"/>
              </w:rPr>
              <w:t>402510.91</w:t>
            </w:r>
          </w:p>
          <w:p w:rsidR="00751683" w:rsidRPr="00751683" w:rsidRDefault="00751683" w:rsidP="00751683">
            <w:pPr>
              <w:ind w:left="0" w:firstLine="0"/>
              <w:jc w:val="center"/>
            </w:pPr>
            <w:r w:rsidRPr="00751683">
              <w:rPr>
                <w:sz w:val="18"/>
                <w:szCs w:val="18"/>
              </w:rPr>
              <w:t>402509.69</w:t>
            </w:r>
          </w:p>
          <w:p w:rsidR="00751683" w:rsidRPr="00751683" w:rsidRDefault="00751683" w:rsidP="00751683">
            <w:pPr>
              <w:ind w:left="0" w:firstLine="0"/>
              <w:jc w:val="center"/>
            </w:pPr>
            <w:r w:rsidRPr="00751683">
              <w:rPr>
                <w:sz w:val="18"/>
                <w:szCs w:val="18"/>
              </w:rPr>
              <w:t>402508.77</w:t>
            </w:r>
          </w:p>
          <w:p w:rsidR="00751683" w:rsidRPr="00751683" w:rsidRDefault="00751683" w:rsidP="00751683">
            <w:pPr>
              <w:ind w:left="0" w:firstLine="0"/>
              <w:jc w:val="center"/>
              <w:rPr>
                <w:sz w:val="18"/>
                <w:szCs w:val="18"/>
                <w:lang w:val="en-US"/>
              </w:rPr>
            </w:pPr>
            <w:r w:rsidRPr="00751683">
              <w:rPr>
                <w:sz w:val="18"/>
                <w:szCs w:val="18"/>
              </w:rPr>
              <w:t>402509.99</w:t>
            </w:r>
          </w:p>
        </w:tc>
        <w:tc>
          <w:tcPr>
            <w:tcW w:w="1843" w:type="dxa"/>
            <w:shd w:val="clear" w:color="auto" w:fill="auto"/>
          </w:tcPr>
          <w:p w:rsidR="00751683" w:rsidRPr="00751683" w:rsidRDefault="00751683" w:rsidP="00751683">
            <w:pPr>
              <w:ind w:left="0" w:firstLine="0"/>
              <w:jc w:val="center"/>
            </w:pPr>
            <w:r w:rsidRPr="00751683">
              <w:rPr>
                <w:sz w:val="18"/>
                <w:szCs w:val="18"/>
              </w:rPr>
              <w:t>3346113.21</w:t>
            </w:r>
          </w:p>
          <w:p w:rsidR="00751683" w:rsidRPr="00751683" w:rsidRDefault="00751683" w:rsidP="00751683">
            <w:pPr>
              <w:ind w:left="0" w:firstLine="0"/>
              <w:jc w:val="center"/>
            </w:pPr>
            <w:r w:rsidRPr="00751683">
              <w:rPr>
                <w:sz w:val="18"/>
                <w:szCs w:val="18"/>
              </w:rPr>
              <w:t>3346113.61</w:t>
            </w:r>
          </w:p>
          <w:p w:rsidR="00751683" w:rsidRPr="00751683" w:rsidRDefault="00751683" w:rsidP="00751683">
            <w:pPr>
              <w:ind w:left="0" w:firstLine="0"/>
              <w:jc w:val="center"/>
            </w:pPr>
            <w:r w:rsidRPr="00751683">
              <w:rPr>
                <w:sz w:val="18"/>
                <w:szCs w:val="18"/>
              </w:rPr>
              <w:t>3346116.41</w:t>
            </w:r>
          </w:p>
          <w:p w:rsidR="00751683" w:rsidRPr="00751683" w:rsidRDefault="00751683" w:rsidP="00751683">
            <w:pPr>
              <w:ind w:left="0" w:firstLine="0"/>
              <w:jc w:val="center"/>
            </w:pPr>
            <w:r w:rsidRPr="00751683">
              <w:rPr>
                <w:sz w:val="18"/>
                <w:szCs w:val="18"/>
              </w:rPr>
              <w:t>3346116.01</w:t>
            </w:r>
          </w:p>
          <w:p w:rsidR="00751683" w:rsidRPr="00751683" w:rsidRDefault="00751683" w:rsidP="00751683">
            <w:pPr>
              <w:ind w:left="0" w:firstLine="0"/>
              <w:jc w:val="center"/>
              <w:rPr>
                <w:sz w:val="18"/>
                <w:szCs w:val="18"/>
                <w:lang w:val="en-US"/>
              </w:rPr>
            </w:pPr>
            <w:r w:rsidRPr="00751683">
              <w:rPr>
                <w:sz w:val="18"/>
                <w:szCs w:val="18"/>
              </w:rPr>
              <w:t>3346113.21</w:t>
            </w:r>
          </w:p>
        </w:tc>
      </w:tr>
      <w:tr w:rsidR="00751683" w:rsidRPr="00751683" w:rsidTr="00F16A99">
        <w:tc>
          <w:tcPr>
            <w:tcW w:w="9923" w:type="dxa"/>
            <w:gridSpan w:val="7"/>
            <w:shd w:val="clear" w:color="auto" w:fill="auto"/>
            <w:vAlign w:val="center"/>
          </w:tcPr>
          <w:p w:rsidR="00751683" w:rsidRPr="00751683" w:rsidRDefault="00751683" w:rsidP="00751683">
            <w:pPr>
              <w:ind w:left="0" w:firstLine="0"/>
              <w:jc w:val="left"/>
              <w:rPr>
                <w:sz w:val="18"/>
                <w:szCs w:val="18"/>
              </w:rPr>
            </w:pPr>
            <w:r w:rsidRPr="00751683">
              <w:rPr>
                <w:sz w:val="18"/>
                <w:szCs w:val="18"/>
              </w:rPr>
              <w:t>Система координат МСК-38, зона 3</w:t>
            </w:r>
          </w:p>
        </w:tc>
      </w:tr>
      <w:tr w:rsidR="00751683" w:rsidRPr="00751683" w:rsidTr="00F16A99">
        <w:tblPrEx>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Ex>
        <w:trPr>
          <w:trHeight w:val="285"/>
        </w:trPr>
        <w:tc>
          <w:tcPr>
            <w:tcW w:w="1418" w:type="dxa"/>
            <w:tcBorders>
              <w:left w:val="double" w:sz="4" w:space="0" w:color="auto"/>
            </w:tcBorders>
            <w:shd w:val="clear" w:color="auto" w:fill="auto"/>
            <w:vAlign w:val="center"/>
          </w:tcPr>
          <w:p w:rsidR="00751683" w:rsidRPr="00751683" w:rsidRDefault="00751683" w:rsidP="00751683">
            <w:pPr>
              <w:tabs>
                <w:tab w:val="left" w:pos="16860"/>
              </w:tabs>
              <w:ind w:left="0" w:firstLine="0"/>
              <w:jc w:val="center"/>
              <w:rPr>
                <w:sz w:val="18"/>
                <w:szCs w:val="18"/>
              </w:rPr>
            </w:pPr>
            <w:r w:rsidRPr="00751683">
              <w:rPr>
                <w:sz w:val="18"/>
                <w:szCs w:val="18"/>
              </w:rPr>
              <w:br w:type="page"/>
              <w:t xml:space="preserve">Площадь, </w:t>
            </w:r>
            <w:proofErr w:type="spellStart"/>
            <w:r w:rsidRPr="00751683">
              <w:rPr>
                <w:sz w:val="18"/>
                <w:szCs w:val="18"/>
              </w:rPr>
              <w:t>кв.м</w:t>
            </w:r>
            <w:proofErr w:type="spellEnd"/>
            <w:r w:rsidRPr="00751683">
              <w:rPr>
                <w:sz w:val="18"/>
                <w:szCs w:val="18"/>
              </w:rPr>
              <w:t>.</w:t>
            </w:r>
          </w:p>
        </w:tc>
        <w:tc>
          <w:tcPr>
            <w:tcW w:w="8505" w:type="dxa"/>
            <w:gridSpan w:val="6"/>
            <w:tcBorders>
              <w:right w:val="double" w:sz="4" w:space="0" w:color="auto"/>
            </w:tcBorders>
            <w:shd w:val="clear" w:color="auto" w:fill="auto"/>
            <w:vAlign w:val="center"/>
          </w:tcPr>
          <w:p w:rsidR="00751683" w:rsidRPr="00751683" w:rsidRDefault="00751683" w:rsidP="00751683">
            <w:pPr>
              <w:tabs>
                <w:tab w:val="left" w:pos="16860"/>
              </w:tabs>
              <w:ind w:left="0" w:firstLine="0"/>
              <w:jc w:val="center"/>
              <w:rPr>
                <w:sz w:val="18"/>
                <w:szCs w:val="18"/>
              </w:rPr>
            </w:pPr>
            <w:r w:rsidRPr="00751683">
              <w:rPr>
                <w:sz w:val="18"/>
                <w:szCs w:val="18"/>
              </w:rPr>
              <w:t>Цель установления публичного сервитута</w:t>
            </w:r>
          </w:p>
        </w:tc>
      </w:tr>
      <w:tr w:rsidR="00751683" w:rsidRPr="00751683" w:rsidTr="00F16A99">
        <w:tblPrEx>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Ex>
        <w:trPr>
          <w:trHeight w:val="478"/>
        </w:trPr>
        <w:tc>
          <w:tcPr>
            <w:tcW w:w="1418" w:type="dxa"/>
            <w:tcBorders>
              <w:left w:val="double" w:sz="4" w:space="0" w:color="auto"/>
              <w:bottom w:val="double" w:sz="4" w:space="0" w:color="auto"/>
            </w:tcBorders>
            <w:shd w:val="clear" w:color="auto" w:fill="auto"/>
            <w:vAlign w:val="center"/>
          </w:tcPr>
          <w:p w:rsidR="00751683" w:rsidRPr="00751683" w:rsidRDefault="00751683" w:rsidP="00751683">
            <w:pPr>
              <w:tabs>
                <w:tab w:val="left" w:pos="16860"/>
              </w:tabs>
              <w:ind w:left="0" w:firstLine="0"/>
              <w:jc w:val="center"/>
              <w:rPr>
                <w:sz w:val="18"/>
                <w:szCs w:val="18"/>
                <w:lang w:val="en-US"/>
              </w:rPr>
            </w:pPr>
            <w:r>
              <w:rPr>
                <w:noProof/>
                <w:sz w:val="18"/>
                <w:szCs w:val="18"/>
              </w:rPr>
              <w:drawing>
                <wp:anchor distT="0" distB="0" distL="114300" distR="114300" simplePos="0" relativeHeight="251669504" behindDoc="1" locked="0" layoutInCell="1" allowOverlap="1" wp14:anchorId="1E91A5A5" wp14:editId="548C72CC">
                  <wp:simplePos x="0" y="0"/>
                  <wp:positionH relativeFrom="column">
                    <wp:posOffset>681355</wp:posOffset>
                  </wp:positionH>
                  <wp:positionV relativeFrom="paragraph">
                    <wp:posOffset>518795</wp:posOffset>
                  </wp:positionV>
                  <wp:extent cx="5120640" cy="5466715"/>
                  <wp:effectExtent l="0" t="0" r="3810" b="635"/>
                  <wp:wrapNone/>
                  <wp:docPr id="46" name="Рисунок 46" descr="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2000"/>
                          <pic:cNvPicPr>
                            <a:picLocks noChangeAspect="1" noChangeArrowheads="1"/>
                          </pic:cNvPicPr>
                        </pic:nvPicPr>
                        <pic:blipFill>
                          <a:blip r:embed="rId153" cstate="print">
                            <a:extLst>
                              <a:ext uri="{28A0092B-C50C-407E-A947-70E740481C1C}">
                                <a14:useLocalDpi xmlns:a14="http://schemas.microsoft.com/office/drawing/2010/main" val="0"/>
                              </a:ext>
                            </a:extLst>
                          </a:blip>
                          <a:srcRect b="5943"/>
                          <a:stretch>
                            <a:fillRect/>
                          </a:stretch>
                        </pic:blipFill>
                        <pic:spPr bwMode="auto">
                          <a:xfrm>
                            <a:off x="0" y="0"/>
                            <a:ext cx="5120640" cy="54667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51683">
              <w:rPr>
                <w:sz w:val="18"/>
                <w:szCs w:val="18"/>
                <w:u w:val="single"/>
                <w:lang w:val="en-US"/>
              </w:rPr>
              <w:t>9</w:t>
            </w:r>
          </w:p>
        </w:tc>
        <w:tc>
          <w:tcPr>
            <w:tcW w:w="8505" w:type="dxa"/>
            <w:gridSpan w:val="6"/>
            <w:tcBorders>
              <w:bottom w:val="double" w:sz="4" w:space="0" w:color="auto"/>
              <w:right w:val="double" w:sz="4" w:space="0" w:color="auto"/>
            </w:tcBorders>
            <w:shd w:val="clear" w:color="auto" w:fill="auto"/>
            <w:vAlign w:val="center"/>
          </w:tcPr>
          <w:p w:rsidR="00751683" w:rsidRPr="00751683" w:rsidRDefault="00751683" w:rsidP="00751683">
            <w:pPr>
              <w:autoSpaceDE w:val="0"/>
              <w:autoSpaceDN w:val="0"/>
              <w:adjustRightInd w:val="0"/>
              <w:ind w:left="0" w:firstLine="0"/>
              <w:jc w:val="left"/>
              <w:rPr>
                <w:rFonts w:eastAsia="TimesNewRomanPSMT"/>
                <w:sz w:val="18"/>
                <w:szCs w:val="18"/>
              </w:rPr>
            </w:pPr>
            <w:r w:rsidRPr="00751683">
              <w:rPr>
                <w:sz w:val="18"/>
                <w:szCs w:val="18"/>
              </w:rPr>
              <w:t xml:space="preserve">для эксплуатации </w:t>
            </w:r>
            <w:r w:rsidRPr="00751683">
              <w:rPr>
                <w:sz w:val="18"/>
                <w:szCs w:val="18"/>
                <w:shd w:val="clear" w:color="auto" w:fill="FFFFFF"/>
              </w:rPr>
              <w:t>объекта электросетевого хозяйства «</w:t>
            </w:r>
            <w:r w:rsidRPr="00751683">
              <w:rPr>
                <w:rFonts w:eastAsia="TimesNewRomanPSMT"/>
                <w:sz w:val="18"/>
                <w:szCs w:val="18"/>
              </w:rPr>
              <w:t xml:space="preserve">КТПС 10/0.4 </w:t>
            </w:r>
            <w:proofErr w:type="spellStart"/>
            <w:r w:rsidRPr="00751683">
              <w:rPr>
                <w:rFonts w:eastAsia="TimesNewRomanPSMT"/>
                <w:sz w:val="18"/>
                <w:szCs w:val="18"/>
              </w:rPr>
              <w:t>кВ</w:t>
            </w:r>
            <w:proofErr w:type="spellEnd"/>
            <w:r w:rsidRPr="00751683">
              <w:rPr>
                <w:rFonts w:eastAsia="TimesNewRomanPSMT"/>
                <w:sz w:val="18"/>
                <w:szCs w:val="18"/>
              </w:rPr>
              <w:t xml:space="preserve"> №1-1892 с ВЛ 0.4 </w:t>
            </w:r>
            <w:proofErr w:type="spellStart"/>
            <w:r w:rsidRPr="00751683">
              <w:rPr>
                <w:rFonts w:eastAsia="TimesNewRomanPSMT"/>
                <w:sz w:val="18"/>
                <w:szCs w:val="18"/>
              </w:rPr>
              <w:t>кВ</w:t>
            </w:r>
            <w:proofErr w:type="spellEnd"/>
            <w:r w:rsidRPr="00751683">
              <w:rPr>
                <w:rFonts w:eastAsia="TimesNewRomanPSMT"/>
                <w:sz w:val="18"/>
                <w:szCs w:val="18"/>
              </w:rPr>
              <w:t xml:space="preserve"> и линейным ответвлением от ВЛ 10 </w:t>
            </w:r>
            <w:proofErr w:type="spellStart"/>
            <w:r w:rsidRPr="00751683">
              <w:rPr>
                <w:rFonts w:eastAsia="TimesNewRomanPSMT"/>
                <w:sz w:val="18"/>
                <w:szCs w:val="18"/>
              </w:rPr>
              <w:t>кВ</w:t>
            </w:r>
            <w:proofErr w:type="spellEnd"/>
            <w:r w:rsidRPr="00751683">
              <w:rPr>
                <w:rFonts w:eastAsia="TimesNewRomanPSMT"/>
                <w:sz w:val="18"/>
                <w:szCs w:val="18"/>
              </w:rPr>
              <w:t xml:space="preserve"> Хомутово - РМЗ. Иркутский район, 2.5 км северо-восточнее </w:t>
            </w:r>
            <w:proofErr w:type="spellStart"/>
            <w:r w:rsidRPr="00751683">
              <w:rPr>
                <w:rFonts w:eastAsia="TimesNewRomanPSMT"/>
                <w:sz w:val="18"/>
                <w:szCs w:val="18"/>
              </w:rPr>
              <w:t>д.Куда</w:t>
            </w:r>
            <w:proofErr w:type="spellEnd"/>
            <w:r w:rsidRPr="00751683">
              <w:rPr>
                <w:rFonts w:eastAsia="TimesNewRomanPSMT"/>
                <w:sz w:val="18"/>
                <w:szCs w:val="18"/>
              </w:rPr>
              <w:t xml:space="preserve"> (ТР 1206/13)</w:t>
            </w:r>
            <w:r w:rsidRPr="00751683">
              <w:rPr>
                <w:sz w:val="18"/>
                <w:szCs w:val="18"/>
                <w:shd w:val="clear" w:color="auto" w:fill="FFFFFF"/>
              </w:rPr>
              <w:t>»</w:t>
            </w:r>
          </w:p>
        </w:tc>
      </w:tr>
      <w:tr w:rsidR="00751683" w:rsidRPr="00751683" w:rsidTr="00F16A99">
        <w:tblPrEx>
          <w:tblBorders>
            <w:insideH w:val="double" w:sz="4" w:space="0" w:color="auto"/>
            <w:insideV w:val="double" w:sz="4" w:space="0" w:color="auto"/>
          </w:tblBorders>
        </w:tblPrEx>
        <w:trPr>
          <w:trHeight w:val="6765"/>
        </w:trPr>
        <w:tc>
          <w:tcPr>
            <w:tcW w:w="9923" w:type="dxa"/>
            <w:gridSpan w:val="7"/>
            <w:vAlign w:val="bottom"/>
          </w:tcPr>
          <w:p w:rsidR="00751683" w:rsidRPr="00751683" w:rsidRDefault="00751683" w:rsidP="00751683">
            <w:pPr>
              <w:ind w:left="0" w:firstLine="0"/>
              <w:jc w:val="left"/>
              <w:rPr>
                <w:b/>
                <w:sz w:val="20"/>
                <w:szCs w:val="20"/>
              </w:rPr>
            </w:pPr>
            <w:r>
              <w:rPr>
                <w:noProof/>
              </w:rPr>
              <w:lastRenderedPageBreak/>
              <w:drawing>
                <wp:anchor distT="0" distB="0" distL="114300" distR="114300" simplePos="0" relativeHeight="251664384" behindDoc="0" locked="0" layoutInCell="1" allowOverlap="1" wp14:anchorId="4E9DDE11" wp14:editId="195D12E9">
                  <wp:simplePos x="0" y="0"/>
                  <wp:positionH relativeFrom="column">
                    <wp:posOffset>6126480</wp:posOffset>
                  </wp:positionH>
                  <wp:positionV relativeFrom="paragraph">
                    <wp:posOffset>25400</wp:posOffset>
                  </wp:positionV>
                  <wp:extent cx="304800" cy="914400"/>
                  <wp:effectExtent l="0" t="0" r="0" b="0"/>
                  <wp:wrapNone/>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304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51683" w:rsidRPr="00751683" w:rsidRDefault="00751683" w:rsidP="00751683">
            <w:pPr>
              <w:ind w:left="0" w:firstLine="0"/>
              <w:jc w:val="left"/>
              <w:rPr>
                <w:rFonts w:ascii="Arial" w:hAnsi="Arial" w:cs="Arial"/>
                <w:color w:val="00B0F0"/>
              </w:rPr>
            </w:pPr>
            <w:r w:rsidRPr="00751683">
              <w:rPr>
                <w:rFonts w:ascii="Arial" w:hAnsi="Arial" w:cs="Arial"/>
              </w:rPr>
              <w:br/>
            </w:r>
            <w:r w:rsidRPr="00751683">
              <w:rPr>
                <w:rFonts w:ascii="Arial" w:hAnsi="Arial" w:cs="Arial"/>
                <w:color w:val="00B0F0"/>
              </w:rPr>
              <w:t xml:space="preserve">                                      </w:t>
            </w:r>
            <w:r>
              <w:rPr>
                <w:rFonts w:ascii="Arial" w:hAnsi="Arial" w:cs="Arial"/>
                <w:color w:val="00B0F0"/>
              </w:rPr>
              <w:t xml:space="preserve">                   </w:t>
            </w:r>
            <w:r>
              <w:rPr>
                <w:noProof/>
              </w:rPr>
              <w:drawing>
                <wp:anchor distT="0" distB="0" distL="114300" distR="114300" simplePos="0" relativeHeight="251670528" behindDoc="1" locked="0" layoutInCell="1" allowOverlap="1" wp14:anchorId="22AB3B3B" wp14:editId="1E0BFDF5">
                  <wp:simplePos x="0" y="0"/>
                  <wp:positionH relativeFrom="column">
                    <wp:posOffset>614045</wp:posOffset>
                  </wp:positionH>
                  <wp:positionV relativeFrom="paragraph">
                    <wp:posOffset>141605</wp:posOffset>
                  </wp:positionV>
                  <wp:extent cx="4739005" cy="7219950"/>
                  <wp:effectExtent l="0" t="0" r="4445" b="0"/>
                  <wp:wrapNone/>
                  <wp:docPr id="44" name="Рисунок 44" descr="2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2000-2"/>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4739005" cy="7219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51683" w:rsidRPr="00751683" w:rsidRDefault="00751683" w:rsidP="00751683">
            <w:pPr>
              <w:ind w:left="0" w:firstLine="0"/>
              <w:jc w:val="left"/>
              <w:rPr>
                <w:b/>
                <w:sz w:val="21"/>
                <w:szCs w:val="21"/>
              </w:rPr>
            </w:pPr>
          </w:p>
          <w:p w:rsidR="00751683" w:rsidRPr="00751683" w:rsidRDefault="00751683" w:rsidP="00751683">
            <w:pPr>
              <w:ind w:left="0" w:firstLine="0"/>
              <w:jc w:val="left"/>
              <w:rPr>
                <w:b/>
                <w:color w:val="00B0F0"/>
              </w:rPr>
            </w:pPr>
            <w:r w:rsidRPr="00751683">
              <w:rPr>
                <w:b/>
                <w:sz w:val="21"/>
                <w:szCs w:val="21"/>
              </w:rPr>
              <w:t xml:space="preserve">                                              </w:t>
            </w:r>
            <w:r w:rsidRPr="00751683">
              <w:rPr>
                <w:b/>
                <w:color w:val="00B0F0"/>
              </w:rPr>
              <w:t>38:06:100902</w:t>
            </w:r>
          </w:p>
          <w:p w:rsidR="00751683" w:rsidRPr="00751683" w:rsidRDefault="00751683" w:rsidP="00751683">
            <w:pPr>
              <w:ind w:left="0" w:firstLine="0"/>
              <w:jc w:val="left"/>
              <w:rPr>
                <w:b/>
                <w:sz w:val="21"/>
                <w:szCs w:val="21"/>
              </w:rPr>
            </w:pPr>
          </w:p>
          <w:p w:rsidR="00751683" w:rsidRPr="00751683" w:rsidRDefault="00751683" w:rsidP="00751683">
            <w:pPr>
              <w:ind w:left="0" w:firstLine="0"/>
              <w:jc w:val="left"/>
              <w:rPr>
                <w:b/>
                <w:sz w:val="21"/>
                <w:szCs w:val="21"/>
              </w:rPr>
            </w:pPr>
          </w:p>
          <w:p w:rsidR="00751683" w:rsidRPr="00751683" w:rsidRDefault="00751683" w:rsidP="00751683">
            <w:pPr>
              <w:ind w:left="0" w:firstLine="0"/>
              <w:jc w:val="left"/>
              <w:rPr>
                <w:b/>
                <w:sz w:val="21"/>
                <w:szCs w:val="21"/>
              </w:rPr>
            </w:pPr>
          </w:p>
          <w:p w:rsidR="00751683" w:rsidRPr="00751683" w:rsidRDefault="00751683" w:rsidP="00751683">
            <w:pPr>
              <w:ind w:left="0" w:firstLine="0"/>
              <w:jc w:val="left"/>
              <w:rPr>
                <w:b/>
                <w:sz w:val="21"/>
                <w:szCs w:val="21"/>
              </w:rPr>
            </w:pPr>
          </w:p>
          <w:p w:rsidR="00751683" w:rsidRPr="00751683" w:rsidRDefault="00751683" w:rsidP="00751683">
            <w:pPr>
              <w:ind w:left="0" w:firstLine="0"/>
              <w:jc w:val="left"/>
              <w:rPr>
                <w:b/>
                <w:sz w:val="21"/>
                <w:szCs w:val="21"/>
              </w:rPr>
            </w:pPr>
          </w:p>
          <w:p w:rsidR="00751683" w:rsidRPr="00751683" w:rsidRDefault="00751683" w:rsidP="00751683">
            <w:pPr>
              <w:ind w:left="0" w:firstLine="0"/>
              <w:jc w:val="left"/>
              <w:rPr>
                <w:b/>
                <w:sz w:val="21"/>
                <w:szCs w:val="21"/>
              </w:rPr>
            </w:pPr>
          </w:p>
          <w:p w:rsidR="00751683" w:rsidRPr="00751683" w:rsidRDefault="00751683" w:rsidP="00751683">
            <w:pPr>
              <w:ind w:left="0" w:firstLine="0"/>
              <w:jc w:val="left"/>
              <w:rPr>
                <w:b/>
                <w:sz w:val="21"/>
                <w:szCs w:val="21"/>
              </w:rPr>
            </w:pPr>
          </w:p>
          <w:p w:rsidR="00751683" w:rsidRPr="00751683" w:rsidRDefault="00751683" w:rsidP="00751683">
            <w:pPr>
              <w:ind w:left="0" w:firstLine="0"/>
              <w:jc w:val="left"/>
              <w:rPr>
                <w:b/>
                <w:sz w:val="21"/>
                <w:szCs w:val="21"/>
              </w:rPr>
            </w:pPr>
          </w:p>
          <w:p w:rsidR="00751683" w:rsidRPr="00751683" w:rsidRDefault="00751683" w:rsidP="00751683">
            <w:pPr>
              <w:ind w:left="0" w:firstLine="0"/>
              <w:jc w:val="left"/>
              <w:rPr>
                <w:b/>
                <w:sz w:val="21"/>
                <w:szCs w:val="21"/>
              </w:rPr>
            </w:pPr>
          </w:p>
          <w:p w:rsidR="00751683" w:rsidRPr="00751683" w:rsidRDefault="00751683" w:rsidP="00751683">
            <w:pPr>
              <w:ind w:left="0" w:firstLine="0"/>
              <w:jc w:val="left"/>
              <w:rPr>
                <w:b/>
                <w:sz w:val="21"/>
                <w:szCs w:val="21"/>
              </w:rPr>
            </w:pPr>
          </w:p>
          <w:p w:rsidR="00751683" w:rsidRPr="00751683" w:rsidRDefault="00751683" w:rsidP="00751683">
            <w:pPr>
              <w:ind w:left="0" w:firstLine="0"/>
              <w:jc w:val="left"/>
              <w:rPr>
                <w:b/>
                <w:sz w:val="21"/>
                <w:szCs w:val="21"/>
              </w:rPr>
            </w:pPr>
          </w:p>
          <w:p w:rsidR="00751683" w:rsidRPr="00751683" w:rsidRDefault="00751683" w:rsidP="00751683">
            <w:pPr>
              <w:ind w:left="0" w:firstLine="0"/>
              <w:jc w:val="left"/>
              <w:rPr>
                <w:b/>
                <w:sz w:val="21"/>
                <w:szCs w:val="21"/>
              </w:rPr>
            </w:pPr>
          </w:p>
          <w:p w:rsidR="00751683" w:rsidRPr="00751683" w:rsidRDefault="00751683" w:rsidP="00751683">
            <w:pPr>
              <w:ind w:left="0" w:firstLine="0"/>
              <w:jc w:val="left"/>
              <w:rPr>
                <w:b/>
                <w:sz w:val="21"/>
                <w:szCs w:val="21"/>
              </w:rPr>
            </w:pPr>
          </w:p>
          <w:p w:rsidR="00751683" w:rsidRPr="00751683" w:rsidRDefault="00751683" w:rsidP="00751683">
            <w:pPr>
              <w:ind w:left="0" w:firstLine="0"/>
              <w:jc w:val="left"/>
              <w:rPr>
                <w:b/>
                <w:sz w:val="21"/>
                <w:szCs w:val="21"/>
              </w:rPr>
            </w:pPr>
          </w:p>
          <w:p w:rsidR="00751683" w:rsidRPr="00751683" w:rsidRDefault="00751683" w:rsidP="00751683">
            <w:pPr>
              <w:ind w:left="0" w:firstLine="0"/>
              <w:jc w:val="left"/>
              <w:rPr>
                <w:b/>
                <w:sz w:val="21"/>
                <w:szCs w:val="21"/>
              </w:rPr>
            </w:pPr>
          </w:p>
          <w:p w:rsidR="00751683" w:rsidRPr="00751683" w:rsidRDefault="00751683" w:rsidP="00751683">
            <w:pPr>
              <w:ind w:left="0" w:firstLine="0"/>
              <w:jc w:val="left"/>
              <w:rPr>
                <w:b/>
                <w:sz w:val="21"/>
                <w:szCs w:val="21"/>
              </w:rPr>
            </w:pPr>
          </w:p>
          <w:p w:rsidR="00751683" w:rsidRPr="00751683" w:rsidRDefault="00751683" w:rsidP="00751683">
            <w:pPr>
              <w:ind w:left="0" w:firstLine="0"/>
              <w:jc w:val="left"/>
              <w:rPr>
                <w:b/>
                <w:sz w:val="21"/>
                <w:szCs w:val="21"/>
              </w:rPr>
            </w:pPr>
          </w:p>
          <w:p w:rsidR="00751683" w:rsidRPr="00751683" w:rsidRDefault="00751683" w:rsidP="00751683">
            <w:pPr>
              <w:ind w:left="0" w:firstLine="0"/>
              <w:jc w:val="left"/>
              <w:rPr>
                <w:b/>
                <w:sz w:val="21"/>
                <w:szCs w:val="21"/>
              </w:rPr>
            </w:pPr>
          </w:p>
          <w:p w:rsidR="00751683" w:rsidRPr="00751683" w:rsidRDefault="00751683" w:rsidP="00751683">
            <w:pPr>
              <w:ind w:left="0" w:firstLine="0"/>
              <w:jc w:val="left"/>
              <w:rPr>
                <w:b/>
                <w:sz w:val="21"/>
                <w:szCs w:val="21"/>
              </w:rPr>
            </w:pPr>
          </w:p>
          <w:p w:rsidR="00751683" w:rsidRPr="00751683" w:rsidRDefault="00751683" w:rsidP="00751683">
            <w:pPr>
              <w:ind w:left="0" w:firstLine="0"/>
              <w:jc w:val="left"/>
              <w:rPr>
                <w:b/>
                <w:sz w:val="21"/>
                <w:szCs w:val="21"/>
              </w:rPr>
            </w:pPr>
          </w:p>
          <w:p w:rsidR="00751683" w:rsidRPr="00751683" w:rsidRDefault="00751683" w:rsidP="00751683">
            <w:pPr>
              <w:ind w:left="0" w:firstLine="0"/>
              <w:jc w:val="left"/>
              <w:rPr>
                <w:b/>
                <w:sz w:val="21"/>
                <w:szCs w:val="21"/>
              </w:rPr>
            </w:pPr>
          </w:p>
          <w:p w:rsidR="00751683" w:rsidRPr="00751683" w:rsidRDefault="00751683" w:rsidP="00751683">
            <w:pPr>
              <w:ind w:left="0" w:firstLine="0"/>
              <w:jc w:val="left"/>
              <w:rPr>
                <w:b/>
                <w:sz w:val="21"/>
                <w:szCs w:val="21"/>
              </w:rPr>
            </w:pPr>
          </w:p>
          <w:p w:rsidR="00751683" w:rsidRPr="00751683" w:rsidRDefault="00751683" w:rsidP="00751683">
            <w:pPr>
              <w:ind w:left="0" w:firstLine="0"/>
              <w:jc w:val="left"/>
              <w:rPr>
                <w:b/>
                <w:sz w:val="21"/>
                <w:szCs w:val="21"/>
              </w:rPr>
            </w:pPr>
          </w:p>
          <w:p w:rsidR="00751683" w:rsidRPr="00751683" w:rsidRDefault="00751683" w:rsidP="00751683">
            <w:pPr>
              <w:ind w:left="0" w:firstLine="0"/>
              <w:jc w:val="left"/>
              <w:rPr>
                <w:b/>
                <w:sz w:val="21"/>
                <w:szCs w:val="21"/>
              </w:rPr>
            </w:pPr>
          </w:p>
          <w:p w:rsidR="00751683" w:rsidRPr="00751683" w:rsidRDefault="00751683" w:rsidP="00751683">
            <w:pPr>
              <w:ind w:left="0" w:firstLine="0"/>
              <w:jc w:val="left"/>
              <w:rPr>
                <w:b/>
                <w:sz w:val="21"/>
                <w:szCs w:val="21"/>
              </w:rPr>
            </w:pPr>
          </w:p>
          <w:p w:rsidR="00751683" w:rsidRPr="00751683" w:rsidRDefault="00751683" w:rsidP="00751683">
            <w:pPr>
              <w:ind w:left="0" w:firstLine="0"/>
              <w:jc w:val="left"/>
              <w:rPr>
                <w:b/>
                <w:sz w:val="21"/>
                <w:szCs w:val="21"/>
              </w:rPr>
            </w:pPr>
          </w:p>
          <w:p w:rsidR="00751683" w:rsidRPr="00751683" w:rsidRDefault="00751683" w:rsidP="00751683">
            <w:pPr>
              <w:ind w:left="0" w:firstLine="0"/>
              <w:jc w:val="left"/>
              <w:rPr>
                <w:b/>
                <w:sz w:val="21"/>
                <w:szCs w:val="21"/>
              </w:rPr>
            </w:pPr>
          </w:p>
          <w:p w:rsidR="00751683" w:rsidRPr="00751683" w:rsidRDefault="00751683" w:rsidP="00751683">
            <w:pPr>
              <w:ind w:left="0" w:firstLine="0"/>
              <w:jc w:val="left"/>
              <w:rPr>
                <w:b/>
                <w:sz w:val="21"/>
                <w:szCs w:val="21"/>
              </w:rPr>
            </w:pPr>
          </w:p>
          <w:p w:rsidR="00751683" w:rsidRPr="00751683" w:rsidRDefault="00751683" w:rsidP="00751683">
            <w:pPr>
              <w:ind w:left="0" w:firstLine="0"/>
              <w:jc w:val="left"/>
              <w:rPr>
                <w:b/>
                <w:sz w:val="21"/>
                <w:szCs w:val="21"/>
              </w:rPr>
            </w:pPr>
          </w:p>
          <w:p w:rsidR="00751683" w:rsidRPr="00751683" w:rsidRDefault="00751683" w:rsidP="00751683">
            <w:pPr>
              <w:ind w:left="0" w:firstLine="0"/>
              <w:jc w:val="left"/>
              <w:rPr>
                <w:b/>
                <w:sz w:val="21"/>
                <w:szCs w:val="21"/>
              </w:rPr>
            </w:pPr>
          </w:p>
          <w:p w:rsidR="00751683" w:rsidRPr="00751683" w:rsidRDefault="00751683" w:rsidP="00751683">
            <w:pPr>
              <w:ind w:left="0" w:firstLine="0"/>
              <w:jc w:val="left"/>
              <w:rPr>
                <w:b/>
                <w:sz w:val="21"/>
                <w:szCs w:val="21"/>
              </w:rPr>
            </w:pPr>
          </w:p>
          <w:p w:rsidR="00751683" w:rsidRPr="00751683" w:rsidRDefault="00751683" w:rsidP="00751683">
            <w:pPr>
              <w:ind w:left="0" w:firstLine="0"/>
              <w:jc w:val="left"/>
              <w:rPr>
                <w:b/>
                <w:sz w:val="21"/>
                <w:szCs w:val="21"/>
              </w:rPr>
            </w:pPr>
          </w:p>
          <w:p w:rsidR="00751683" w:rsidRPr="00751683" w:rsidRDefault="00751683" w:rsidP="00751683">
            <w:pPr>
              <w:ind w:left="0" w:firstLine="0"/>
              <w:jc w:val="left"/>
              <w:rPr>
                <w:b/>
                <w:sz w:val="21"/>
                <w:szCs w:val="21"/>
              </w:rPr>
            </w:pPr>
          </w:p>
          <w:p w:rsidR="00751683" w:rsidRPr="00751683" w:rsidRDefault="00751683" w:rsidP="00751683">
            <w:pPr>
              <w:ind w:left="0" w:firstLine="0"/>
              <w:jc w:val="left"/>
              <w:rPr>
                <w:b/>
                <w:sz w:val="21"/>
                <w:szCs w:val="21"/>
              </w:rPr>
            </w:pPr>
          </w:p>
          <w:p w:rsidR="001834B1" w:rsidRDefault="001834B1" w:rsidP="00751683">
            <w:pPr>
              <w:ind w:left="0" w:firstLine="0"/>
              <w:jc w:val="left"/>
              <w:rPr>
                <w:b/>
                <w:sz w:val="21"/>
                <w:szCs w:val="21"/>
              </w:rPr>
            </w:pPr>
          </w:p>
          <w:p w:rsidR="001834B1" w:rsidRDefault="001834B1" w:rsidP="00751683">
            <w:pPr>
              <w:ind w:left="0" w:firstLine="0"/>
              <w:jc w:val="left"/>
              <w:rPr>
                <w:b/>
                <w:sz w:val="21"/>
                <w:szCs w:val="21"/>
              </w:rPr>
            </w:pPr>
          </w:p>
          <w:p w:rsidR="001834B1" w:rsidRDefault="001834B1" w:rsidP="00751683">
            <w:pPr>
              <w:ind w:left="0" w:firstLine="0"/>
              <w:jc w:val="left"/>
              <w:rPr>
                <w:b/>
                <w:sz w:val="21"/>
                <w:szCs w:val="21"/>
              </w:rPr>
            </w:pPr>
          </w:p>
          <w:p w:rsidR="001834B1" w:rsidRDefault="001834B1" w:rsidP="00751683">
            <w:pPr>
              <w:ind w:left="0" w:firstLine="0"/>
              <w:jc w:val="left"/>
              <w:rPr>
                <w:b/>
                <w:sz w:val="21"/>
                <w:szCs w:val="21"/>
              </w:rPr>
            </w:pPr>
          </w:p>
          <w:p w:rsidR="001834B1" w:rsidRDefault="001834B1" w:rsidP="00751683">
            <w:pPr>
              <w:ind w:left="0" w:firstLine="0"/>
              <w:jc w:val="left"/>
              <w:rPr>
                <w:b/>
                <w:sz w:val="21"/>
                <w:szCs w:val="21"/>
              </w:rPr>
            </w:pPr>
          </w:p>
          <w:p w:rsidR="001834B1" w:rsidRDefault="001834B1" w:rsidP="00751683">
            <w:pPr>
              <w:ind w:left="0" w:firstLine="0"/>
              <w:jc w:val="left"/>
              <w:rPr>
                <w:b/>
                <w:sz w:val="21"/>
                <w:szCs w:val="21"/>
              </w:rPr>
            </w:pPr>
          </w:p>
          <w:p w:rsidR="001834B1" w:rsidRDefault="001834B1" w:rsidP="00751683">
            <w:pPr>
              <w:ind w:left="0" w:firstLine="0"/>
              <w:jc w:val="left"/>
              <w:rPr>
                <w:b/>
                <w:sz w:val="21"/>
                <w:szCs w:val="21"/>
              </w:rPr>
            </w:pPr>
          </w:p>
          <w:p w:rsidR="001834B1" w:rsidRDefault="001834B1" w:rsidP="00751683">
            <w:pPr>
              <w:ind w:left="0" w:firstLine="0"/>
              <w:jc w:val="left"/>
              <w:rPr>
                <w:b/>
                <w:sz w:val="21"/>
                <w:szCs w:val="21"/>
              </w:rPr>
            </w:pPr>
          </w:p>
          <w:p w:rsidR="001834B1" w:rsidRDefault="001834B1" w:rsidP="00751683">
            <w:pPr>
              <w:ind w:left="0" w:firstLine="0"/>
              <w:jc w:val="left"/>
              <w:rPr>
                <w:b/>
                <w:sz w:val="21"/>
                <w:szCs w:val="21"/>
              </w:rPr>
            </w:pPr>
          </w:p>
          <w:p w:rsidR="001834B1" w:rsidRDefault="001834B1" w:rsidP="00751683">
            <w:pPr>
              <w:ind w:left="0" w:firstLine="0"/>
              <w:jc w:val="left"/>
              <w:rPr>
                <w:b/>
                <w:sz w:val="21"/>
                <w:szCs w:val="21"/>
              </w:rPr>
            </w:pPr>
          </w:p>
          <w:p w:rsidR="00751683" w:rsidRPr="00751683" w:rsidRDefault="00751683" w:rsidP="00751683">
            <w:pPr>
              <w:ind w:left="0" w:firstLine="0"/>
              <w:jc w:val="left"/>
              <w:rPr>
                <w:rFonts w:ascii="ISOCPEUR" w:hAnsi="ISOCPEUR"/>
                <w:b/>
                <w:color w:val="00B0F0"/>
                <w:sz w:val="36"/>
                <w:szCs w:val="36"/>
              </w:rPr>
            </w:pPr>
            <w:r w:rsidRPr="00751683">
              <w:rPr>
                <w:b/>
                <w:sz w:val="21"/>
                <w:szCs w:val="21"/>
              </w:rPr>
              <w:t>Масштаб 1: 2000</w:t>
            </w:r>
          </w:p>
          <w:p w:rsidR="00751683" w:rsidRPr="00751683" w:rsidRDefault="00751683" w:rsidP="00751683">
            <w:pPr>
              <w:ind w:left="0" w:firstLine="0"/>
              <w:jc w:val="center"/>
              <w:rPr>
                <w:b/>
                <w:sz w:val="18"/>
                <w:szCs w:val="18"/>
              </w:rPr>
            </w:pPr>
            <w:r>
              <w:rPr>
                <w:b/>
                <w:noProof/>
                <w:sz w:val="18"/>
                <w:szCs w:val="18"/>
              </w:rPr>
              <mc:AlternateContent>
                <mc:Choice Requires="wps">
                  <w:drawing>
                    <wp:anchor distT="0" distB="0" distL="114300" distR="114300" simplePos="0" relativeHeight="251665408" behindDoc="0" locked="0" layoutInCell="1" allowOverlap="1" wp14:anchorId="4D1A6A55" wp14:editId="096E1FEA">
                      <wp:simplePos x="0" y="0"/>
                      <wp:positionH relativeFrom="column">
                        <wp:posOffset>120015</wp:posOffset>
                      </wp:positionH>
                      <wp:positionV relativeFrom="paragraph">
                        <wp:posOffset>133985</wp:posOffset>
                      </wp:positionV>
                      <wp:extent cx="348615" cy="231775"/>
                      <wp:effectExtent l="22225" t="19050" r="19685" b="15875"/>
                      <wp:wrapNone/>
                      <wp:docPr id="43" name="Прямоугольник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231775"/>
                              </a:xfrm>
                              <a:prstGeom prst="rect">
                                <a:avLst/>
                              </a:prstGeom>
                              <a:noFill/>
                              <a:ln w="28575">
                                <a:solidFill>
                                  <a:srgbClr val="FF0000"/>
                                </a:solidFill>
                                <a:miter lim="800000"/>
                                <a:headEnd/>
                                <a:tailEnd/>
                              </a:ln>
                              <a:extLst>
                                <a:ext uri="{909E8E84-426E-40DD-AFC4-6F175D3DCCD1}">
                                  <a14:hiddenFill xmlns:a14="http://schemas.microsoft.com/office/drawing/2010/main">
                                    <a:solidFill>
                                      <a:srgbClr val="FF0000"/>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3" o:spid="_x0000_s1026" style="position:absolute;margin-left:9.45pt;margin-top:10.55pt;width:27.45pt;height:1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" filled="f" fillcolor="red" strokecolor="red" strokeweight="2.25pt"/>
                  </w:pict>
                </mc:Fallback>
              </mc:AlternateContent>
            </w:r>
          </w:p>
          <w:p w:rsidR="00751683" w:rsidRPr="00751683" w:rsidRDefault="00751683" w:rsidP="00751683">
            <w:pPr>
              <w:ind w:left="0" w:firstLine="0"/>
              <w:rPr>
                <w:b/>
                <w:sz w:val="18"/>
                <w:szCs w:val="18"/>
              </w:rPr>
            </w:pPr>
            <w:r w:rsidRPr="00751683">
              <w:rPr>
                <w:b/>
                <w:sz w:val="18"/>
                <w:szCs w:val="18"/>
              </w:rPr>
              <w:t xml:space="preserve">                 -- </w:t>
            </w:r>
            <w:r w:rsidRPr="00751683">
              <w:rPr>
                <w:sz w:val="18"/>
                <w:szCs w:val="18"/>
              </w:rPr>
              <w:t>граница образуемой части  земельного участка (проектные границы публичного сервитута)</w:t>
            </w:r>
            <w:r w:rsidRPr="00751683">
              <w:rPr>
                <w:b/>
                <w:sz w:val="18"/>
                <w:szCs w:val="18"/>
              </w:rPr>
              <w:t xml:space="preserve">  </w:t>
            </w:r>
          </w:p>
          <w:p w:rsidR="00751683" w:rsidRPr="00751683" w:rsidRDefault="00751683" w:rsidP="00751683">
            <w:pPr>
              <w:ind w:left="0" w:firstLine="0"/>
              <w:jc w:val="left"/>
              <w:rPr>
                <w:b/>
                <w:sz w:val="18"/>
                <w:szCs w:val="18"/>
              </w:rPr>
            </w:pPr>
            <w:r w:rsidRPr="00751683">
              <w:rPr>
                <w:b/>
                <w:sz w:val="18"/>
                <w:szCs w:val="18"/>
              </w:rPr>
              <w:t xml:space="preserve">          </w:t>
            </w:r>
          </w:p>
          <w:p w:rsidR="00751683" w:rsidRPr="00751683" w:rsidRDefault="00751683" w:rsidP="00751683">
            <w:pPr>
              <w:ind w:left="-108" w:firstLine="0"/>
              <w:rPr>
                <w:color w:val="000000"/>
                <w:sz w:val="18"/>
                <w:szCs w:val="18"/>
              </w:rPr>
            </w:pPr>
            <w:r>
              <w:rPr>
                <w:b/>
                <w:noProof/>
                <w:sz w:val="18"/>
                <w:szCs w:val="18"/>
              </w:rPr>
              <mc:AlternateContent>
                <mc:Choice Requires="wps">
                  <w:drawing>
                    <wp:anchor distT="0" distB="0" distL="114300" distR="114300" simplePos="0" relativeHeight="251666432" behindDoc="0" locked="0" layoutInCell="1" allowOverlap="1" wp14:anchorId="60CB1019" wp14:editId="693582D8">
                      <wp:simplePos x="0" y="0"/>
                      <wp:positionH relativeFrom="column">
                        <wp:posOffset>126365</wp:posOffset>
                      </wp:positionH>
                      <wp:positionV relativeFrom="paragraph">
                        <wp:posOffset>27940</wp:posOffset>
                      </wp:positionV>
                      <wp:extent cx="348615" cy="170815"/>
                      <wp:effectExtent l="9525" t="12065" r="13335" b="7620"/>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8615" cy="170815"/>
                              </a:xfrm>
                              <a:prstGeom prst="rect">
                                <a:avLst/>
                              </a:prstGeom>
                              <a:solidFill>
                                <a:srgbClr val="FFFFFF"/>
                              </a:solidFill>
                              <a:ln w="9525">
                                <a:solidFill>
                                  <a:srgbClr val="80808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2" o:spid="_x0000_s1026" style="position:absolute;margin-left:9.95pt;margin-top:2.2pt;width:27.45pt;height:13.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" strokecolor="gray"/>
                  </w:pict>
                </mc:Fallback>
              </mc:AlternateContent>
            </w:r>
            <w:r w:rsidRPr="00751683">
              <w:rPr>
                <w:b/>
                <w:sz w:val="18"/>
                <w:szCs w:val="18"/>
              </w:rPr>
              <w:t xml:space="preserve">                  --  </w:t>
            </w:r>
            <w:r w:rsidRPr="00751683">
              <w:rPr>
                <w:sz w:val="18"/>
                <w:szCs w:val="18"/>
              </w:rPr>
              <w:t xml:space="preserve">граница </w:t>
            </w:r>
            <w:r w:rsidRPr="00751683">
              <w:rPr>
                <w:color w:val="000000"/>
                <w:sz w:val="18"/>
                <w:szCs w:val="18"/>
              </w:rPr>
              <w:t>земельного участка, внесенного в ЕГРН, в отношении которого испрашивается  сервитут</w:t>
            </w:r>
          </w:p>
          <w:p w:rsidR="00751683" w:rsidRPr="00751683" w:rsidRDefault="00751683" w:rsidP="00751683">
            <w:pPr>
              <w:ind w:left="0" w:firstLine="0"/>
              <w:rPr>
                <w:color w:val="000000"/>
                <w:sz w:val="18"/>
                <w:szCs w:val="18"/>
              </w:rPr>
            </w:pPr>
          </w:p>
          <w:p w:rsidR="00751683" w:rsidRPr="00751683" w:rsidRDefault="00751683" w:rsidP="00751683">
            <w:pPr>
              <w:autoSpaceDE w:val="0"/>
              <w:autoSpaceDN w:val="0"/>
              <w:adjustRightInd w:val="0"/>
              <w:ind w:left="0" w:firstLine="0"/>
              <w:jc w:val="left"/>
              <w:rPr>
                <w:sz w:val="18"/>
                <w:szCs w:val="18"/>
              </w:rPr>
            </w:pPr>
            <w:r>
              <w:rPr>
                <w:noProof/>
                <w:sz w:val="18"/>
                <w:szCs w:val="18"/>
              </w:rPr>
              <mc:AlternateContent>
                <mc:Choice Requires="wps">
                  <w:drawing>
                    <wp:anchor distT="0" distB="0" distL="114300" distR="114300" simplePos="0" relativeHeight="251668480" behindDoc="0" locked="0" layoutInCell="1" allowOverlap="1" wp14:anchorId="44E98AA9" wp14:editId="4E794857">
                      <wp:simplePos x="0" y="0"/>
                      <wp:positionH relativeFrom="column">
                        <wp:posOffset>130175</wp:posOffset>
                      </wp:positionH>
                      <wp:positionV relativeFrom="paragraph">
                        <wp:posOffset>52705</wp:posOffset>
                      </wp:positionV>
                      <wp:extent cx="340995" cy="0"/>
                      <wp:effectExtent l="13335" t="13970" r="17145" b="14605"/>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0995" cy="0"/>
                              </a:xfrm>
                              <a:prstGeom prst="straightConnector1">
                                <a:avLst/>
                              </a:prstGeom>
                              <a:noFill/>
                              <a:ln w="19050">
                                <a:solidFill>
                                  <a:srgbClr val="0000CC"/>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41" o:spid="_x0000_s1026" type="#_x0000_t32" style="position:absolute;margin-left:10.25pt;margin-top:4.15pt;width:26.85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" strokecolor="#00c" strokeweight="1.5pt"/>
                  </w:pict>
                </mc:Fallback>
              </mc:AlternateContent>
            </w:r>
            <w:r w:rsidRPr="00751683">
              <w:rPr>
                <w:sz w:val="18"/>
                <w:szCs w:val="18"/>
              </w:rPr>
              <w:t xml:space="preserve">                    - инженерное сооружение </w:t>
            </w:r>
          </w:p>
          <w:p w:rsidR="00751683" w:rsidRPr="00751683" w:rsidRDefault="00751683" w:rsidP="00751683">
            <w:pPr>
              <w:autoSpaceDE w:val="0"/>
              <w:autoSpaceDN w:val="0"/>
              <w:adjustRightInd w:val="0"/>
              <w:ind w:left="0" w:firstLine="0"/>
              <w:jc w:val="left"/>
              <w:rPr>
                <w:sz w:val="18"/>
                <w:szCs w:val="18"/>
              </w:rPr>
            </w:pPr>
            <w:r w:rsidRPr="00751683">
              <w:rPr>
                <w:sz w:val="20"/>
                <w:szCs w:val="20"/>
              </w:rPr>
              <w:t xml:space="preserve">  </w:t>
            </w:r>
            <w:r w:rsidRPr="00751683">
              <w:rPr>
                <w:color w:val="000000"/>
                <w:sz w:val="20"/>
                <w:szCs w:val="20"/>
                <w:shd w:val="clear" w:color="auto" w:fill="FFFFFF"/>
              </w:rPr>
              <w:t>:</w:t>
            </w:r>
            <w:r w:rsidRPr="00751683">
              <w:rPr>
                <w:b/>
                <w:i/>
                <w:color w:val="000000"/>
                <w:sz w:val="18"/>
                <w:szCs w:val="18"/>
                <w:shd w:val="clear" w:color="auto" w:fill="FFFFFF"/>
              </w:rPr>
              <w:t>4031</w:t>
            </w:r>
            <w:r w:rsidRPr="00751683">
              <w:rPr>
                <w:sz w:val="20"/>
                <w:szCs w:val="20"/>
              </w:rPr>
              <w:t xml:space="preserve"> </w:t>
            </w:r>
            <w:r w:rsidRPr="00751683">
              <w:rPr>
                <w:sz w:val="18"/>
                <w:szCs w:val="18"/>
              </w:rPr>
              <w:t xml:space="preserve"> – кадастровый номер земельного участка</w:t>
            </w:r>
          </w:p>
          <w:p w:rsidR="00751683" w:rsidRPr="00751683" w:rsidRDefault="00751683" w:rsidP="00751683">
            <w:pPr>
              <w:autoSpaceDE w:val="0"/>
              <w:autoSpaceDN w:val="0"/>
              <w:adjustRightInd w:val="0"/>
              <w:ind w:left="0" w:firstLine="0"/>
              <w:jc w:val="left"/>
              <w:rPr>
                <w:sz w:val="18"/>
                <w:szCs w:val="18"/>
              </w:rPr>
            </w:pPr>
          </w:p>
          <w:p w:rsidR="00751683" w:rsidRPr="00751683" w:rsidRDefault="00751683" w:rsidP="00751683">
            <w:pPr>
              <w:autoSpaceDE w:val="0"/>
              <w:autoSpaceDN w:val="0"/>
              <w:adjustRightInd w:val="0"/>
              <w:ind w:left="0" w:firstLine="0"/>
              <w:jc w:val="left"/>
              <w:rPr>
                <w:color w:val="000000"/>
                <w:sz w:val="18"/>
                <w:szCs w:val="18"/>
              </w:rPr>
            </w:pPr>
            <w:r w:rsidRPr="00751683">
              <w:rPr>
                <w:color w:val="00B0F0"/>
                <w:sz w:val="18"/>
                <w:szCs w:val="18"/>
              </w:rPr>
              <w:t xml:space="preserve">   </w:t>
            </w:r>
            <w:r w:rsidRPr="00751683">
              <w:rPr>
                <w:color w:val="00B0F0"/>
                <w:sz w:val="20"/>
                <w:szCs w:val="20"/>
              </w:rPr>
              <w:t xml:space="preserve"> </w:t>
            </w:r>
            <w:r w:rsidRPr="00751683">
              <w:rPr>
                <w:b/>
                <w:color w:val="00B0F0"/>
                <w:sz w:val="20"/>
                <w:szCs w:val="20"/>
              </w:rPr>
              <w:t>38:06:</w:t>
            </w:r>
            <w:r w:rsidRPr="00751683">
              <w:rPr>
                <w:b/>
                <w:color w:val="00B0F0"/>
                <w:sz w:val="20"/>
                <w:szCs w:val="20"/>
                <w:lang w:val="en-US"/>
              </w:rPr>
              <w:t>100922</w:t>
            </w:r>
            <w:r w:rsidRPr="00751683">
              <w:rPr>
                <w:b/>
                <w:color w:val="000000"/>
                <w:sz w:val="18"/>
                <w:szCs w:val="18"/>
              </w:rPr>
              <w:t xml:space="preserve"> –</w:t>
            </w:r>
            <w:r w:rsidRPr="00751683">
              <w:rPr>
                <w:b/>
                <w:color w:val="00B0F0"/>
                <w:sz w:val="18"/>
                <w:szCs w:val="18"/>
              </w:rPr>
              <w:t xml:space="preserve"> </w:t>
            </w:r>
            <w:r w:rsidRPr="00751683">
              <w:rPr>
                <w:color w:val="000000"/>
                <w:sz w:val="18"/>
                <w:szCs w:val="18"/>
              </w:rPr>
              <w:t xml:space="preserve">номер кадастрового квартала </w:t>
            </w:r>
          </w:p>
          <w:p w:rsidR="00751683" w:rsidRPr="00751683" w:rsidRDefault="00751683" w:rsidP="00751683">
            <w:pPr>
              <w:numPr>
                <w:ilvl w:val="0"/>
                <w:numId w:val="11"/>
              </w:numPr>
              <w:jc w:val="left"/>
              <w:rPr>
                <w:sz w:val="18"/>
                <w:szCs w:val="18"/>
              </w:rPr>
            </w:pPr>
            <w:r>
              <w:rPr>
                <w:b/>
                <w:noProof/>
                <w:sz w:val="18"/>
                <w:szCs w:val="18"/>
              </w:rPr>
              <mc:AlternateContent>
                <mc:Choice Requires="wps">
                  <w:drawing>
                    <wp:anchor distT="0" distB="0" distL="114300" distR="114300" simplePos="0" relativeHeight="251667456" behindDoc="0" locked="0" layoutInCell="1" allowOverlap="1" wp14:anchorId="1DD90E5E" wp14:editId="2B09010B">
                      <wp:simplePos x="0" y="0"/>
                      <wp:positionH relativeFrom="column">
                        <wp:posOffset>127635</wp:posOffset>
                      </wp:positionH>
                      <wp:positionV relativeFrom="paragraph">
                        <wp:posOffset>29845</wp:posOffset>
                      </wp:positionV>
                      <wp:extent cx="45085" cy="48895"/>
                      <wp:effectExtent l="10795" t="12700" r="10795" b="5080"/>
                      <wp:wrapNone/>
                      <wp:docPr id="40" name="Овал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085" cy="4889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40" o:spid="_x0000_s1026" style="position:absolute;margin-left:10.05pt;margin-top:2.35pt;width:3.55pt;height:3.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" fillcolor="black"/>
                  </w:pict>
                </mc:Fallback>
              </mc:AlternateContent>
            </w:r>
            <w:r w:rsidRPr="00751683">
              <w:rPr>
                <w:b/>
                <w:sz w:val="18"/>
                <w:szCs w:val="18"/>
              </w:rPr>
              <w:t xml:space="preserve">               --  </w:t>
            </w:r>
            <w:r w:rsidRPr="00751683">
              <w:rPr>
                <w:sz w:val="18"/>
                <w:szCs w:val="18"/>
              </w:rPr>
              <w:t>обозначение характерных точек публичного сервитута</w:t>
            </w:r>
          </w:p>
          <w:p w:rsidR="00751683" w:rsidRPr="00751683" w:rsidRDefault="00751683" w:rsidP="00751683">
            <w:pPr>
              <w:ind w:left="0" w:firstLine="0"/>
              <w:jc w:val="left"/>
              <w:rPr>
                <w:sz w:val="18"/>
                <w:szCs w:val="18"/>
              </w:rPr>
            </w:pPr>
          </w:p>
        </w:tc>
      </w:tr>
    </w:tbl>
    <w:p w:rsidR="00751683" w:rsidRPr="00751683" w:rsidRDefault="00751683" w:rsidP="00751683">
      <w:pPr>
        <w:ind w:left="0" w:firstLine="0"/>
        <w:jc w:val="left"/>
        <w:rPr>
          <w:sz w:val="8"/>
          <w:szCs w:val="8"/>
        </w:rPr>
      </w:pPr>
    </w:p>
    <w:p w:rsidR="00751683" w:rsidRPr="00751683" w:rsidRDefault="00751683" w:rsidP="00751683">
      <w:pPr>
        <w:ind w:left="0" w:firstLine="0"/>
        <w:jc w:val="left"/>
        <w:rPr>
          <w:sz w:val="8"/>
          <w:szCs w:val="8"/>
        </w:rPr>
      </w:pPr>
    </w:p>
    <w:p w:rsidR="00751683" w:rsidRPr="00751683" w:rsidRDefault="00751683" w:rsidP="00751683">
      <w:pPr>
        <w:ind w:left="0" w:firstLine="0"/>
        <w:jc w:val="left"/>
        <w:rPr>
          <w:sz w:val="8"/>
          <w:szCs w:val="8"/>
        </w:rPr>
      </w:pPr>
    </w:p>
    <w:p w:rsidR="00751683" w:rsidRPr="00035B07" w:rsidRDefault="00751683" w:rsidP="00751683">
      <w:pPr>
        <w:ind w:left="0" w:right="-406" w:firstLine="0"/>
        <w:jc w:val="left"/>
        <w:rPr>
          <w:i/>
          <w:sz w:val="18"/>
          <w:szCs w:val="18"/>
        </w:rPr>
      </w:pPr>
      <w:r w:rsidRPr="00751683">
        <w:rPr>
          <w:sz w:val="20"/>
          <w:szCs w:val="20"/>
        </w:rPr>
        <w:t xml:space="preserve">      </w:t>
      </w:r>
      <w:r w:rsidR="0097471E">
        <w:rPr>
          <w:sz w:val="20"/>
          <w:szCs w:val="20"/>
        </w:rPr>
        <w:t xml:space="preserve">                              </w:t>
      </w:r>
      <w:r w:rsidR="0097471E" w:rsidRPr="00751683">
        <w:rPr>
          <w:sz w:val="20"/>
          <w:szCs w:val="20"/>
        </w:rPr>
        <w:t xml:space="preserve"> </w:t>
      </w:r>
      <w:r w:rsidR="0097471E" w:rsidRPr="0097471E">
        <w:rPr>
          <w:i/>
          <w:sz w:val="18"/>
          <w:szCs w:val="18"/>
        </w:rPr>
        <w:t xml:space="preserve">Заместитель Мэра по жизнеобеспечению                                                                 </w:t>
      </w:r>
      <w:r w:rsidR="0097471E">
        <w:rPr>
          <w:i/>
          <w:sz w:val="18"/>
          <w:szCs w:val="18"/>
        </w:rPr>
        <w:t xml:space="preserve">                        </w:t>
      </w:r>
      <w:r w:rsidR="00035B07">
        <w:rPr>
          <w:i/>
          <w:sz w:val="18"/>
          <w:szCs w:val="18"/>
        </w:rPr>
        <w:t xml:space="preserve">  Ю.Р. </w:t>
      </w:r>
      <w:proofErr w:type="spellStart"/>
      <w:r w:rsidR="00035B07">
        <w:rPr>
          <w:i/>
          <w:sz w:val="18"/>
          <w:szCs w:val="18"/>
        </w:rPr>
        <w:t>Витер</w:t>
      </w:r>
      <w:proofErr w:type="spellEnd"/>
    </w:p>
    <w:p w:rsidR="00751683" w:rsidRPr="00035B07" w:rsidRDefault="00751683" w:rsidP="00751683">
      <w:pPr>
        <w:ind w:left="0" w:right="-406" w:firstLine="0"/>
        <w:jc w:val="left"/>
        <w:rPr>
          <w:b/>
          <w:sz w:val="18"/>
          <w:szCs w:val="18"/>
        </w:rPr>
      </w:pPr>
    </w:p>
    <w:p w:rsidR="00035B07" w:rsidRPr="00035B07" w:rsidRDefault="00035B07" w:rsidP="00035B07">
      <w:pPr>
        <w:shd w:val="clear" w:color="auto" w:fill="FFFFFF"/>
        <w:suppressAutoHyphens/>
        <w:spacing w:line="240" w:lineRule="atLeast"/>
        <w:ind w:left="0" w:firstLine="709"/>
        <w:jc w:val="center"/>
        <w:rPr>
          <w:sz w:val="18"/>
          <w:szCs w:val="18"/>
          <w:lang w:eastAsia="ar-SA"/>
        </w:rPr>
      </w:pPr>
      <w:r w:rsidRPr="00035B07">
        <w:rPr>
          <w:b/>
          <w:sz w:val="18"/>
          <w:szCs w:val="18"/>
          <w:lang w:eastAsia="ar-SA"/>
        </w:rPr>
        <w:t>Сообщение о возможном установлении публичного сервитута на земельном участке, согласно прилагаемой схеме</w:t>
      </w:r>
      <w:r w:rsidRPr="00035B07">
        <w:rPr>
          <w:sz w:val="18"/>
          <w:szCs w:val="18"/>
          <w:lang w:eastAsia="ar-SA"/>
        </w:rPr>
        <w:t xml:space="preserve">.     </w:t>
      </w:r>
    </w:p>
    <w:p w:rsidR="00035B07" w:rsidRPr="00035B07" w:rsidRDefault="00035B07" w:rsidP="00035B07">
      <w:pPr>
        <w:shd w:val="clear" w:color="auto" w:fill="FFFFFF"/>
        <w:suppressAutoHyphens/>
        <w:spacing w:line="240" w:lineRule="atLeast"/>
        <w:ind w:left="0" w:firstLine="709"/>
        <w:jc w:val="center"/>
        <w:rPr>
          <w:sz w:val="18"/>
          <w:szCs w:val="18"/>
        </w:rPr>
      </w:pPr>
    </w:p>
    <w:p w:rsidR="00035B07" w:rsidRPr="00035B07" w:rsidRDefault="00035B07" w:rsidP="00035B07">
      <w:pPr>
        <w:numPr>
          <w:ilvl w:val="0"/>
          <w:numId w:val="12"/>
        </w:numPr>
        <w:shd w:val="clear" w:color="auto" w:fill="FFFFFF"/>
        <w:tabs>
          <w:tab w:val="left" w:pos="567"/>
          <w:tab w:val="left" w:pos="851"/>
          <w:tab w:val="left" w:pos="1134"/>
        </w:tabs>
        <w:suppressAutoHyphens/>
        <w:spacing w:line="322" w:lineRule="exact"/>
        <w:ind w:left="0" w:firstLine="709"/>
        <w:jc w:val="left"/>
        <w:rPr>
          <w:sz w:val="18"/>
          <w:szCs w:val="18"/>
          <w:shd w:val="clear" w:color="auto" w:fill="FFFFFF"/>
          <w:lang w:eastAsia="ar-SA"/>
        </w:rPr>
      </w:pPr>
      <w:r w:rsidRPr="00035B07">
        <w:rPr>
          <w:sz w:val="18"/>
          <w:szCs w:val="18"/>
        </w:rPr>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035B07" w:rsidRPr="00035B07" w:rsidRDefault="00035B07" w:rsidP="00035B07">
      <w:pPr>
        <w:numPr>
          <w:ilvl w:val="0"/>
          <w:numId w:val="12"/>
        </w:numPr>
        <w:shd w:val="clear" w:color="auto" w:fill="FFFFFF"/>
        <w:tabs>
          <w:tab w:val="left" w:pos="142"/>
          <w:tab w:val="left" w:pos="284"/>
          <w:tab w:val="left" w:pos="567"/>
          <w:tab w:val="left" w:pos="851"/>
          <w:tab w:val="left" w:pos="1276"/>
        </w:tabs>
        <w:suppressAutoHyphens/>
        <w:spacing w:line="322" w:lineRule="exact"/>
        <w:ind w:left="0" w:firstLine="710"/>
        <w:jc w:val="left"/>
        <w:rPr>
          <w:sz w:val="18"/>
          <w:szCs w:val="18"/>
          <w:shd w:val="clear" w:color="auto" w:fill="FFFFFF"/>
          <w:lang w:eastAsia="ar-SA"/>
        </w:rPr>
      </w:pPr>
      <w:r w:rsidRPr="00035B07">
        <w:rPr>
          <w:sz w:val="18"/>
          <w:szCs w:val="18"/>
        </w:rPr>
        <w:t xml:space="preserve">Цель установления публичного сервитута: для </w:t>
      </w:r>
      <w:r w:rsidRPr="00035B07">
        <w:rPr>
          <w:color w:val="000000"/>
          <w:sz w:val="18"/>
          <w:szCs w:val="18"/>
        </w:rPr>
        <w:t>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w:t>
      </w:r>
      <w:r w:rsidRPr="00035B07">
        <w:rPr>
          <w:sz w:val="18"/>
          <w:szCs w:val="18"/>
          <w:lang w:eastAsia="ar-SA"/>
        </w:rPr>
        <w:t xml:space="preserve"> «</w:t>
      </w:r>
      <w:r w:rsidRPr="00035B07">
        <w:rPr>
          <w:color w:val="000000"/>
          <w:sz w:val="18"/>
          <w:szCs w:val="18"/>
        </w:rPr>
        <w:t xml:space="preserve">ВЛ 0,4 </w:t>
      </w:r>
      <w:proofErr w:type="spellStart"/>
      <w:r w:rsidRPr="00035B07">
        <w:rPr>
          <w:color w:val="000000"/>
          <w:sz w:val="18"/>
          <w:szCs w:val="18"/>
        </w:rPr>
        <w:t>кВ</w:t>
      </w:r>
      <w:proofErr w:type="spellEnd"/>
      <w:r w:rsidRPr="00035B07">
        <w:rPr>
          <w:color w:val="000000"/>
          <w:sz w:val="18"/>
          <w:szCs w:val="18"/>
        </w:rPr>
        <w:t xml:space="preserve"> от КТП 10/0,4кВ №1-2131, №1-2332 д. Куда», инв. 6000922137   (ТР 457/24).</w:t>
      </w:r>
    </w:p>
    <w:p w:rsidR="00035B07" w:rsidRPr="00035B07" w:rsidRDefault="00035B07" w:rsidP="00035B07">
      <w:pPr>
        <w:numPr>
          <w:ilvl w:val="0"/>
          <w:numId w:val="12"/>
        </w:numPr>
        <w:shd w:val="clear" w:color="auto" w:fill="FFFFFF"/>
        <w:tabs>
          <w:tab w:val="left" w:pos="993"/>
        </w:tabs>
        <w:suppressAutoHyphens/>
        <w:spacing w:line="322" w:lineRule="exact"/>
        <w:ind w:left="0" w:firstLine="709"/>
        <w:jc w:val="left"/>
        <w:rPr>
          <w:sz w:val="18"/>
          <w:szCs w:val="18"/>
          <w:shd w:val="clear" w:color="auto" w:fill="FFFFFF"/>
          <w:lang w:eastAsia="ar-SA"/>
        </w:rPr>
      </w:pPr>
      <w:r w:rsidRPr="00035B07">
        <w:rPr>
          <w:sz w:val="18"/>
          <w:szCs w:val="18"/>
          <w:shd w:val="clear" w:color="auto" w:fill="FFFFFF"/>
          <w:lang w:eastAsia="ar-SA"/>
        </w:rPr>
        <w:t xml:space="preserve">Публичный сервитут площадью 380 </w:t>
      </w:r>
      <w:proofErr w:type="spellStart"/>
      <w:r w:rsidRPr="00035B07">
        <w:rPr>
          <w:sz w:val="18"/>
          <w:szCs w:val="18"/>
          <w:shd w:val="clear" w:color="auto" w:fill="FFFFFF"/>
          <w:lang w:eastAsia="ar-SA"/>
        </w:rPr>
        <w:t>кв.м</w:t>
      </w:r>
      <w:proofErr w:type="spellEnd"/>
      <w:r w:rsidRPr="00035B07">
        <w:rPr>
          <w:sz w:val="18"/>
          <w:szCs w:val="18"/>
          <w:shd w:val="clear" w:color="auto" w:fill="FFFFFF"/>
          <w:lang w:eastAsia="ar-SA"/>
        </w:rPr>
        <w:t>, расположен по адресу: Иркутская область, Иркутский район, в границах согласно приложению,   в том числе:</w:t>
      </w:r>
    </w:p>
    <w:p w:rsidR="00035B07" w:rsidRPr="00035B07" w:rsidRDefault="00035B07" w:rsidP="00035B07">
      <w:pPr>
        <w:shd w:val="clear" w:color="auto" w:fill="FFFFFF"/>
        <w:tabs>
          <w:tab w:val="left" w:pos="709"/>
          <w:tab w:val="left" w:pos="851"/>
          <w:tab w:val="left" w:pos="993"/>
        </w:tabs>
        <w:suppressAutoHyphens/>
        <w:spacing w:line="322" w:lineRule="exact"/>
        <w:ind w:left="0" w:firstLine="567"/>
        <w:rPr>
          <w:sz w:val="18"/>
          <w:szCs w:val="18"/>
          <w:shd w:val="clear" w:color="auto" w:fill="FFFFFF"/>
          <w:lang w:eastAsia="ar-SA"/>
        </w:rPr>
      </w:pPr>
      <w:r w:rsidRPr="00035B07">
        <w:rPr>
          <w:sz w:val="18"/>
          <w:szCs w:val="18"/>
          <w:shd w:val="clear" w:color="auto" w:fill="FFFFFF"/>
          <w:lang w:eastAsia="ar-SA"/>
        </w:rPr>
        <w:tab/>
        <w:t xml:space="preserve">- на части земельного участка с кадастровым номером 38:06:100303:751,  </w:t>
      </w:r>
      <w:r w:rsidRPr="00035B07">
        <w:rPr>
          <w:sz w:val="18"/>
          <w:szCs w:val="18"/>
        </w:rPr>
        <w:t>расположенного по адресу:</w:t>
      </w:r>
      <w:r w:rsidRPr="00035B07">
        <w:rPr>
          <w:sz w:val="18"/>
          <w:szCs w:val="18"/>
          <w:lang w:eastAsia="ar-SA"/>
        </w:rPr>
        <w:t xml:space="preserve"> Иркутская область, Иркутский район, </w:t>
      </w:r>
      <w:r w:rsidRPr="00035B07">
        <w:rPr>
          <w:sz w:val="18"/>
          <w:szCs w:val="18"/>
          <w:shd w:val="clear" w:color="auto" w:fill="FFFFFF"/>
          <w:lang w:eastAsia="ar-SA"/>
        </w:rPr>
        <w:t xml:space="preserve">площадью 241 </w:t>
      </w:r>
      <w:proofErr w:type="spellStart"/>
      <w:r w:rsidRPr="00035B07">
        <w:rPr>
          <w:sz w:val="18"/>
          <w:szCs w:val="18"/>
          <w:shd w:val="clear" w:color="auto" w:fill="FFFFFF"/>
          <w:lang w:eastAsia="ar-SA"/>
        </w:rPr>
        <w:t>кв.м</w:t>
      </w:r>
      <w:proofErr w:type="spellEnd"/>
      <w:r w:rsidRPr="00035B07">
        <w:rPr>
          <w:sz w:val="18"/>
          <w:szCs w:val="18"/>
          <w:shd w:val="clear" w:color="auto" w:fill="FFFFFF"/>
          <w:lang w:eastAsia="ar-SA"/>
        </w:rPr>
        <w:t>;</w:t>
      </w:r>
    </w:p>
    <w:p w:rsidR="00035B07" w:rsidRPr="00035B07" w:rsidRDefault="00035B07" w:rsidP="00035B07">
      <w:pPr>
        <w:shd w:val="clear" w:color="auto" w:fill="FFFFFF"/>
        <w:tabs>
          <w:tab w:val="left" w:pos="709"/>
        </w:tabs>
        <w:suppressAutoHyphens/>
        <w:spacing w:line="322" w:lineRule="exact"/>
        <w:ind w:left="0" w:firstLine="0"/>
        <w:rPr>
          <w:sz w:val="18"/>
          <w:szCs w:val="18"/>
          <w:shd w:val="clear" w:color="auto" w:fill="FFFFFF"/>
          <w:lang w:eastAsia="ar-SA"/>
        </w:rPr>
      </w:pPr>
      <w:r w:rsidRPr="00035B07">
        <w:rPr>
          <w:sz w:val="18"/>
          <w:szCs w:val="18"/>
          <w:shd w:val="clear" w:color="auto" w:fill="FFFFFF"/>
          <w:lang w:eastAsia="ar-SA"/>
        </w:rPr>
        <w:tab/>
        <w:t xml:space="preserve">- на землях государственная собственность, на которые не разграничена, расположенных по адресу: </w:t>
      </w:r>
      <w:r w:rsidRPr="00035B07">
        <w:rPr>
          <w:sz w:val="18"/>
          <w:szCs w:val="18"/>
        </w:rPr>
        <w:t xml:space="preserve">Иркутская область, Иркутский район, </w:t>
      </w:r>
      <w:r w:rsidRPr="00035B07">
        <w:rPr>
          <w:sz w:val="18"/>
          <w:szCs w:val="18"/>
          <w:shd w:val="clear" w:color="auto" w:fill="FFFFFF"/>
          <w:lang w:eastAsia="ar-SA"/>
        </w:rPr>
        <w:t xml:space="preserve">площадью 139 </w:t>
      </w:r>
      <w:proofErr w:type="spellStart"/>
      <w:r w:rsidRPr="00035B07">
        <w:rPr>
          <w:sz w:val="18"/>
          <w:szCs w:val="18"/>
          <w:shd w:val="clear" w:color="auto" w:fill="FFFFFF"/>
          <w:lang w:eastAsia="ar-SA"/>
        </w:rPr>
        <w:t>кв.м</w:t>
      </w:r>
      <w:proofErr w:type="spellEnd"/>
      <w:r w:rsidRPr="00035B07">
        <w:rPr>
          <w:sz w:val="18"/>
          <w:szCs w:val="18"/>
          <w:shd w:val="clear" w:color="auto" w:fill="FFFFFF"/>
          <w:lang w:eastAsia="ar-SA"/>
        </w:rPr>
        <w:t>.</w:t>
      </w:r>
    </w:p>
    <w:p w:rsidR="00035B07" w:rsidRPr="00035B07" w:rsidRDefault="00035B07" w:rsidP="00035B07">
      <w:pPr>
        <w:numPr>
          <w:ilvl w:val="0"/>
          <w:numId w:val="12"/>
        </w:numPr>
        <w:tabs>
          <w:tab w:val="left" w:pos="1276"/>
        </w:tabs>
        <w:suppressAutoHyphens/>
        <w:ind w:left="0" w:firstLine="710"/>
        <w:jc w:val="left"/>
        <w:rPr>
          <w:sz w:val="18"/>
          <w:szCs w:val="18"/>
          <w:shd w:val="clear" w:color="auto" w:fill="FFFFFF"/>
          <w:lang w:eastAsia="ar-SA"/>
        </w:rPr>
      </w:pPr>
      <w:r w:rsidRPr="00035B07">
        <w:rPr>
          <w:sz w:val="18"/>
          <w:szCs w:val="18"/>
          <w:shd w:val="clear" w:color="auto" w:fill="FFFFFF"/>
          <w:lang w:eastAsia="ar-SA"/>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035B07">
        <w:rPr>
          <w:sz w:val="18"/>
          <w:szCs w:val="18"/>
          <w:shd w:val="clear" w:color="auto" w:fill="FFFFFF"/>
          <w:lang w:eastAsia="ar-SA"/>
        </w:rPr>
        <w:t>каб</w:t>
      </w:r>
      <w:proofErr w:type="spellEnd"/>
      <w:r w:rsidRPr="00035B07">
        <w:rPr>
          <w:sz w:val="18"/>
          <w:szCs w:val="18"/>
          <w:shd w:val="clear" w:color="auto" w:fill="FFFFFF"/>
          <w:lang w:eastAsia="ar-SA"/>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035B07" w:rsidRPr="00035B07" w:rsidRDefault="00035B07" w:rsidP="00035B07">
      <w:pPr>
        <w:numPr>
          <w:ilvl w:val="0"/>
          <w:numId w:val="13"/>
        </w:numPr>
        <w:shd w:val="clear" w:color="auto" w:fill="FFFFFF"/>
        <w:tabs>
          <w:tab w:val="left" w:pos="567"/>
          <w:tab w:val="left" w:pos="709"/>
          <w:tab w:val="left" w:pos="851"/>
          <w:tab w:val="left" w:pos="993"/>
        </w:tabs>
        <w:suppressAutoHyphens/>
        <w:spacing w:line="322" w:lineRule="exact"/>
        <w:ind w:left="0" w:right="-1" w:firstLine="709"/>
        <w:jc w:val="left"/>
        <w:rPr>
          <w:sz w:val="18"/>
          <w:szCs w:val="18"/>
          <w:shd w:val="clear" w:color="auto" w:fill="FFFFFF"/>
          <w:lang w:eastAsia="ar-SA"/>
        </w:rPr>
      </w:pPr>
      <w:r w:rsidRPr="00035B07">
        <w:rPr>
          <w:sz w:val="18"/>
          <w:szCs w:val="18"/>
          <w:shd w:val="clear" w:color="auto" w:fill="FFFFFF"/>
          <w:lang w:eastAsia="ar-SA"/>
        </w:rPr>
        <w:t xml:space="preserve">Настоящее сообщение подлежит размещению в сетевом издании «Ангарские огни» (доменное имя сайта в информационно-телекоммуникационной сети «Интернет»: </w:t>
      </w:r>
      <w:r w:rsidRPr="00035B07">
        <w:rPr>
          <w:sz w:val="18"/>
          <w:szCs w:val="18"/>
          <w:shd w:val="clear" w:color="auto" w:fill="FFFFFF"/>
          <w:lang w:val="en-US" w:eastAsia="ar-SA"/>
        </w:rPr>
        <w:t>ANGAROGNI</w:t>
      </w:r>
      <w:r w:rsidRPr="00035B07">
        <w:rPr>
          <w:sz w:val="18"/>
          <w:szCs w:val="18"/>
          <w:shd w:val="clear" w:color="auto" w:fill="FFFFFF"/>
          <w:lang w:eastAsia="ar-SA"/>
        </w:rPr>
        <w:t>.</w:t>
      </w:r>
      <w:r w:rsidRPr="00035B07">
        <w:rPr>
          <w:sz w:val="18"/>
          <w:szCs w:val="18"/>
          <w:shd w:val="clear" w:color="auto" w:fill="FFFFFF"/>
          <w:lang w:val="en-US" w:eastAsia="ar-SA"/>
        </w:rPr>
        <w:t>RU</w:t>
      </w:r>
      <w:r w:rsidRPr="00035B07">
        <w:rPr>
          <w:sz w:val="18"/>
          <w:szCs w:val="18"/>
          <w:shd w:val="clear" w:color="auto" w:fill="FFFFFF"/>
          <w:lang w:eastAsia="ar-SA"/>
        </w:rPr>
        <w:t xml:space="preserve">), на официальном сайте Иркутского районного муниципального образования </w:t>
      </w:r>
      <w:hyperlink r:id="rId156" w:history="1">
        <w:r w:rsidRPr="00035B07">
          <w:rPr>
            <w:sz w:val="18"/>
            <w:szCs w:val="18"/>
            <w:shd w:val="clear" w:color="auto" w:fill="FFFFFF"/>
            <w:lang w:eastAsia="ar-SA"/>
          </w:rPr>
          <w:t>www.irkraion.ru</w:t>
        </w:r>
      </w:hyperlink>
      <w:r w:rsidRPr="00035B07">
        <w:rPr>
          <w:sz w:val="18"/>
          <w:szCs w:val="18"/>
          <w:shd w:val="clear" w:color="auto" w:fill="FFFFFF"/>
          <w:lang w:eastAsia="ar-SA"/>
        </w:rPr>
        <w:t>.</w:t>
      </w:r>
    </w:p>
    <w:p w:rsidR="00035B07" w:rsidRPr="00035B07" w:rsidRDefault="00035B07" w:rsidP="00035B07">
      <w:pPr>
        <w:numPr>
          <w:ilvl w:val="0"/>
          <w:numId w:val="12"/>
        </w:numPr>
        <w:shd w:val="clear" w:color="auto" w:fill="FFFFFF"/>
        <w:tabs>
          <w:tab w:val="left" w:pos="142"/>
          <w:tab w:val="left" w:pos="284"/>
          <w:tab w:val="left" w:pos="567"/>
          <w:tab w:val="left" w:pos="851"/>
          <w:tab w:val="left" w:pos="1276"/>
        </w:tabs>
        <w:suppressAutoHyphens/>
        <w:spacing w:line="322" w:lineRule="exact"/>
        <w:ind w:left="0" w:firstLine="710"/>
        <w:jc w:val="left"/>
        <w:rPr>
          <w:sz w:val="18"/>
          <w:szCs w:val="18"/>
          <w:shd w:val="clear" w:color="auto" w:fill="FFFFFF"/>
          <w:lang w:eastAsia="ar-SA"/>
        </w:rPr>
      </w:pPr>
      <w:r w:rsidRPr="00035B07">
        <w:rPr>
          <w:sz w:val="18"/>
          <w:szCs w:val="18"/>
          <w:shd w:val="clear" w:color="auto" w:fill="FFFFFF"/>
          <w:lang w:eastAsia="ar-SA"/>
        </w:rPr>
        <w:t xml:space="preserve">Публичный сервитут необходим в целях </w:t>
      </w:r>
      <w:r w:rsidRPr="00035B07">
        <w:rPr>
          <w:color w:val="000000"/>
          <w:sz w:val="18"/>
          <w:szCs w:val="18"/>
        </w:rPr>
        <w:t>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w:t>
      </w:r>
      <w:r w:rsidRPr="00035B07">
        <w:rPr>
          <w:sz w:val="18"/>
          <w:szCs w:val="18"/>
          <w:lang w:eastAsia="ar-SA"/>
        </w:rPr>
        <w:t xml:space="preserve"> «</w:t>
      </w:r>
      <w:r w:rsidRPr="00035B07">
        <w:rPr>
          <w:color w:val="000000"/>
          <w:sz w:val="18"/>
          <w:szCs w:val="18"/>
        </w:rPr>
        <w:t xml:space="preserve">ВЛ 0,4 </w:t>
      </w:r>
      <w:proofErr w:type="spellStart"/>
      <w:r w:rsidRPr="00035B07">
        <w:rPr>
          <w:color w:val="000000"/>
          <w:sz w:val="18"/>
          <w:szCs w:val="18"/>
        </w:rPr>
        <w:t>кВ</w:t>
      </w:r>
      <w:proofErr w:type="spellEnd"/>
      <w:r w:rsidRPr="00035B07">
        <w:rPr>
          <w:color w:val="000000"/>
          <w:sz w:val="18"/>
          <w:szCs w:val="18"/>
        </w:rPr>
        <w:t xml:space="preserve"> от КТП 10/0,4кВ №1-2131, №1-2332 д. Куда», инв. 6000922137  (ТР 457/24).</w:t>
      </w:r>
    </w:p>
    <w:p w:rsidR="00035B07" w:rsidRPr="00035B07" w:rsidRDefault="00035B07" w:rsidP="00035B07">
      <w:pPr>
        <w:numPr>
          <w:ilvl w:val="0"/>
          <w:numId w:val="13"/>
        </w:numPr>
        <w:tabs>
          <w:tab w:val="left" w:pos="993"/>
        </w:tabs>
        <w:suppressAutoHyphens/>
        <w:autoSpaceDE w:val="0"/>
        <w:autoSpaceDN w:val="0"/>
        <w:adjustRightInd w:val="0"/>
        <w:ind w:left="0" w:firstLine="709"/>
        <w:jc w:val="left"/>
        <w:rPr>
          <w:sz w:val="18"/>
          <w:szCs w:val="18"/>
        </w:rPr>
      </w:pPr>
      <w:r w:rsidRPr="00035B07">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
    <w:p w:rsidR="00035B07" w:rsidRPr="00035B07" w:rsidRDefault="00035B07" w:rsidP="00035B07">
      <w:pPr>
        <w:numPr>
          <w:ilvl w:val="0"/>
          <w:numId w:val="13"/>
        </w:numPr>
        <w:shd w:val="clear" w:color="auto" w:fill="FFFFFF"/>
        <w:tabs>
          <w:tab w:val="left" w:pos="567"/>
          <w:tab w:val="left" w:pos="851"/>
          <w:tab w:val="left" w:pos="993"/>
        </w:tabs>
        <w:suppressAutoHyphens/>
        <w:spacing w:line="322" w:lineRule="exact"/>
        <w:ind w:left="0" w:firstLine="710"/>
        <w:jc w:val="left"/>
        <w:rPr>
          <w:sz w:val="18"/>
          <w:szCs w:val="18"/>
          <w:shd w:val="clear" w:color="auto" w:fill="FFFFFF"/>
          <w:lang w:eastAsia="ar-SA"/>
        </w:rPr>
      </w:pPr>
      <w:r w:rsidRPr="00035B07">
        <w:rPr>
          <w:sz w:val="18"/>
          <w:szCs w:val="18"/>
          <w:shd w:val="clear" w:color="auto" w:fill="FFFFFF"/>
          <w:lang w:eastAsia="ar-SA"/>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035B07" w:rsidRPr="00035B07" w:rsidRDefault="00035B07" w:rsidP="00035B07">
      <w:pPr>
        <w:shd w:val="clear" w:color="auto" w:fill="FFFFFF"/>
        <w:tabs>
          <w:tab w:val="left" w:pos="567"/>
          <w:tab w:val="left" w:pos="851"/>
          <w:tab w:val="left" w:pos="993"/>
        </w:tabs>
        <w:suppressAutoHyphens/>
        <w:spacing w:line="322" w:lineRule="exact"/>
        <w:ind w:left="0" w:firstLine="710"/>
        <w:rPr>
          <w:sz w:val="18"/>
          <w:szCs w:val="18"/>
          <w:shd w:val="clear" w:color="auto" w:fill="FFFFFF"/>
          <w:lang w:eastAsia="ar-SA"/>
        </w:rPr>
      </w:pPr>
      <w:r w:rsidRPr="00035B07">
        <w:rPr>
          <w:sz w:val="18"/>
          <w:szCs w:val="18"/>
          <w:shd w:val="clear" w:color="auto" w:fill="FFFFFF"/>
          <w:lang w:eastAsia="ar-SA"/>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035B07" w:rsidRPr="00035B07" w:rsidRDefault="00035B07" w:rsidP="00035B07">
      <w:pPr>
        <w:numPr>
          <w:ilvl w:val="0"/>
          <w:numId w:val="13"/>
        </w:numPr>
        <w:shd w:val="clear" w:color="auto" w:fill="FFFFFF"/>
        <w:tabs>
          <w:tab w:val="left" w:pos="851"/>
          <w:tab w:val="left" w:pos="993"/>
        </w:tabs>
        <w:suppressAutoHyphens/>
        <w:spacing w:line="322" w:lineRule="exact"/>
        <w:ind w:left="0" w:firstLine="709"/>
        <w:jc w:val="left"/>
        <w:rPr>
          <w:sz w:val="18"/>
          <w:szCs w:val="18"/>
          <w:shd w:val="clear" w:color="auto" w:fill="FFFFFF"/>
          <w:lang w:eastAsia="ar-SA"/>
        </w:rPr>
      </w:pPr>
      <w:r w:rsidRPr="00035B07">
        <w:rPr>
          <w:sz w:val="18"/>
          <w:szCs w:val="18"/>
          <w:shd w:val="clear" w:color="auto" w:fill="FFFFFF"/>
          <w:lang w:eastAsia="ar-SA"/>
        </w:rPr>
        <w:t xml:space="preserve"> Описание местоположения границ публичного сервитута: схема расположения границ публичного сервитута приложение к настоящему сообщению.</w:t>
      </w:r>
    </w:p>
    <w:p w:rsidR="00035B07" w:rsidRPr="00035B07" w:rsidRDefault="00035B07" w:rsidP="00035B07">
      <w:pPr>
        <w:suppressAutoHyphens/>
        <w:ind w:left="0" w:firstLine="0"/>
        <w:jc w:val="left"/>
        <w:rPr>
          <w:sz w:val="18"/>
          <w:szCs w:val="18"/>
          <w:lang w:eastAsia="ar-SA"/>
        </w:rPr>
      </w:pPr>
    </w:p>
    <w:p w:rsidR="00035B07" w:rsidRPr="00E7750B" w:rsidRDefault="00E7750B" w:rsidP="00035B07">
      <w:pPr>
        <w:suppressAutoHyphens/>
        <w:ind w:left="0" w:firstLine="0"/>
        <w:jc w:val="left"/>
        <w:rPr>
          <w:i/>
          <w:sz w:val="18"/>
          <w:szCs w:val="18"/>
          <w:lang w:eastAsia="ar-SA"/>
        </w:rPr>
      </w:pPr>
      <w:r>
        <w:rPr>
          <w:i/>
          <w:sz w:val="18"/>
          <w:szCs w:val="18"/>
          <w:lang w:eastAsia="ar-SA"/>
        </w:rPr>
        <w:t xml:space="preserve">                                                                    </w:t>
      </w:r>
      <w:r w:rsidR="00035B07" w:rsidRPr="00E7750B">
        <w:rPr>
          <w:i/>
          <w:sz w:val="18"/>
          <w:szCs w:val="18"/>
          <w:lang w:eastAsia="ar-SA"/>
        </w:rPr>
        <w:t xml:space="preserve">Председатель Комитета                                                                       М.П. </w:t>
      </w:r>
      <w:proofErr w:type="spellStart"/>
      <w:r w:rsidR="00035B07" w:rsidRPr="00E7750B">
        <w:rPr>
          <w:i/>
          <w:sz w:val="18"/>
          <w:szCs w:val="18"/>
          <w:lang w:eastAsia="ar-SA"/>
        </w:rPr>
        <w:t>Халтаева</w:t>
      </w:r>
      <w:proofErr w:type="spellEnd"/>
      <w:r w:rsidR="00035B07" w:rsidRPr="00E7750B">
        <w:rPr>
          <w:i/>
          <w:sz w:val="18"/>
          <w:szCs w:val="18"/>
          <w:lang w:eastAsia="ar-SA"/>
        </w:rPr>
        <w:t xml:space="preserve">  </w:t>
      </w:r>
    </w:p>
    <w:p w:rsidR="00035B07" w:rsidRPr="00035B07" w:rsidRDefault="00035B07" w:rsidP="00035B07">
      <w:pPr>
        <w:suppressAutoHyphens/>
        <w:ind w:left="0" w:firstLine="0"/>
        <w:jc w:val="left"/>
        <w:rPr>
          <w:sz w:val="28"/>
          <w:szCs w:val="28"/>
          <w:lang w:eastAsia="ar-SA"/>
        </w:rPr>
      </w:pPr>
      <w:r w:rsidRPr="00035B07">
        <w:rPr>
          <w:sz w:val="28"/>
          <w:szCs w:val="28"/>
          <w:lang w:eastAsia="ar-SA"/>
        </w:rPr>
        <w:t xml:space="preserve">       </w:t>
      </w:r>
    </w:p>
    <w:p w:rsidR="00035B07" w:rsidRPr="00035B07" w:rsidRDefault="00035B07" w:rsidP="00035B07">
      <w:pPr>
        <w:suppressAutoHyphens/>
        <w:ind w:left="0" w:firstLine="0"/>
        <w:jc w:val="left"/>
        <w:rPr>
          <w:sz w:val="28"/>
          <w:szCs w:val="28"/>
          <w:lang w:eastAsia="ar-SA"/>
        </w:rPr>
      </w:pPr>
    </w:p>
    <w:p w:rsidR="00035B07" w:rsidRPr="00035B07" w:rsidRDefault="00035B07" w:rsidP="00035B07">
      <w:pPr>
        <w:suppressAutoHyphens/>
        <w:ind w:left="0" w:firstLine="0"/>
        <w:jc w:val="left"/>
        <w:rPr>
          <w:sz w:val="28"/>
          <w:szCs w:val="28"/>
          <w:lang w:eastAsia="ar-SA"/>
        </w:rPr>
      </w:pPr>
    </w:p>
    <w:p w:rsidR="00035B07" w:rsidRPr="00035B07" w:rsidRDefault="00035B07" w:rsidP="00035B07">
      <w:pPr>
        <w:suppressAutoHyphens/>
        <w:ind w:left="0" w:firstLine="0"/>
        <w:jc w:val="left"/>
        <w:rPr>
          <w:sz w:val="28"/>
          <w:szCs w:val="28"/>
          <w:lang w:eastAsia="ar-SA"/>
        </w:rPr>
      </w:pPr>
    </w:p>
    <w:p w:rsidR="00035B07" w:rsidRPr="00035B07" w:rsidRDefault="00035B07" w:rsidP="00035B07">
      <w:pPr>
        <w:suppressAutoHyphens/>
        <w:ind w:left="0" w:firstLine="0"/>
        <w:jc w:val="left"/>
        <w:rPr>
          <w:sz w:val="28"/>
          <w:szCs w:val="28"/>
          <w:lang w:eastAsia="ar-SA"/>
        </w:rPr>
      </w:pPr>
    </w:p>
    <w:p w:rsidR="00035B07" w:rsidRPr="00035B07" w:rsidRDefault="00035B07" w:rsidP="00035B07">
      <w:pPr>
        <w:suppressAutoHyphens/>
        <w:ind w:left="0" w:firstLine="0"/>
        <w:jc w:val="left"/>
        <w:rPr>
          <w:sz w:val="28"/>
          <w:szCs w:val="28"/>
          <w:lang w:eastAsia="ar-SA"/>
        </w:rPr>
      </w:pPr>
    </w:p>
    <w:p w:rsidR="00DE3789" w:rsidRDefault="00DE3789" w:rsidP="00DF109F">
      <w:pPr>
        <w:tabs>
          <w:tab w:val="left" w:pos="426"/>
          <w:tab w:val="left" w:pos="3976"/>
        </w:tabs>
        <w:ind w:left="0" w:right="-142" w:firstLine="426"/>
        <w:jc w:val="left"/>
        <w:rPr>
          <w:sz w:val="20"/>
          <w:szCs w:val="20"/>
        </w:rPr>
      </w:pPr>
    </w:p>
    <w:p w:rsidR="00DE3789" w:rsidRDefault="00DE3789" w:rsidP="00DF109F">
      <w:pPr>
        <w:tabs>
          <w:tab w:val="left" w:pos="426"/>
          <w:tab w:val="left" w:pos="3976"/>
        </w:tabs>
        <w:ind w:left="0" w:right="-142" w:firstLine="426"/>
        <w:jc w:val="left"/>
        <w:rPr>
          <w:sz w:val="20"/>
          <w:szCs w:val="20"/>
        </w:rPr>
      </w:pPr>
    </w:p>
    <w:p w:rsidR="00DE3789" w:rsidRDefault="00DE3789" w:rsidP="00DF109F">
      <w:pPr>
        <w:tabs>
          <w:tab w:val="left" w:pos="426"/>
          <w:tab w:val="left" w:pos="3976"/>
        </w:tabs>
        <w:ind w:left="0" w:right="-142" w:firstLine="426"/>
        <w:jc w:val="left"/>
        <w:rPr>
          <w:sz w:val="20"/>
          <w:szCs w:val="20"/>
        </w:rPr>
      </w:pPr>
    </w:p>
    <w:p w:rsidR="00DE3789" w:rsidRDefault="00DE3789" w:rsidP="00DF109F">
      <w:pPr>
        <w:tabs>
          <w:tab w:val="left" w:pos="426"/>
          <w:tab w:val="left" w:pos="3976"/>
        </w:tabs>
        <w:ind w:left="0" w:right="-142" w:firstLine="426"/>
        <w:jc w:val="left"/>
        <w:rPr>
          <w:sz w:val="20"/>
          <w:szCs w:val="20"/>
        </w:rPr>
      </w:pPr>
    </w:p>
    <w:p w:rsidR="00DE3789" w:rsidRDefault="00DE3789" w:rsidP="00DF109F">
      <w:pPr>
        <w:tabs>
          <w:tab w:val="left" w:pos="426"/>
          <w:tab w:val="left" w:pos="3976"/>
        </w:tabs>
        <w:ind w:left="0" w:right="-142" w:firstLine="426"/>
        <w:jc w:val="left"/>
        <w:rPr>
          <w:sz w:val="20"/>
          <w:szCs w:val="20"/>
        </w:rPr>
      </w:pPr>
    </w:p>
    <w:p w:rsidR="00DE3789" w:rsidRPr="00174857" w:rsidRDefault="00DE3789" w:rsidP="00174857">
      <w:pPr>
        <w:tabs>
          <w:tab w:val="left" w:pos="426"/>
          <w:tab w:val="left" w:pos="3976"/>
        </w:tabs>
        <w:ind w:left="0" w:right="-142" w:firstLine="426"/>
        <w:jc w:val="right"/>
        <w:rPr>
          <w:i/>
          <w:sz w:val="20"/>
          <w:szCs w:val="20"/>
        </w:rPr>
      </w:pPr>
    </w:p>
    <w:p w:rsidR="00174857" w:rsidRPr="00174857" w:rsidRDefault="00174857" w:rsidP="00174857">
      <w:pPr>
        <w:tabs>
          <w:tab w:val="left" w:pos="426"/>
          <w:tab w:val="left" w:pos="3976"/>
        </w:tabs>
        <w:ind w:left="0" w:right="-142" w:firstLine="426"/>
        <w:jc w:val="right"/>
        <w:rPr>
          <w:i/>
          <w:sz w:val="20"/>
          <w:szCs w:val="20"/>
        </w:rPr>
      </w:pPr>
      <w:r w:rsidRPr="00174857">
        <w:rPr>
          <w:i/>
          <w:sz w:val="20"/>
          <w:szCs w:val="20"/>
        </w:rPr>
        <w:t xml:space="preserve">Приложение  1 </w:t>
      </w:r>
    </w:p>
    <w:p w:rsidR="00174857" w:rsidRPr="00174857" w:rsidRDefault="00174857" w:rsidP="00174857">
      <w:pPr>
        <w:tabs>
          <w:tab w:val="left" w:pos="426"/>
          <w:tab w:val="left" w:pos="3976"/>
        </w:tabs>
        <w:ind w:left="0" w:right="-142" w:firstLine="426"/>
        <w:jc w:val="right"/>
        <w:rPr>
          <w:i/>
          <w:sz w:val="20"/>
          <w:szCs w:val="20"/>
        </w:rPr>
      </w:pPr>
      <w:r w:rsidRPr="00174857">
        <w:rPr>
          <w:i/>
          <w:sz w:val="20"/>
          <w:szCs w:val="20"/>
        </w:rPr>
        <w:t>к постановлению администрации</w:t>
      </w:r>
    </w:p>
    <w:p w:rsidR="00174857" w:rsidRPr="00174857" w:rsidRDefault="00174857" w:rsidP="00174857">
      <w:pPr>
        <w:tabs>
          <w:tab w:val="left" w:pos="426"/>
          <w:tab w:val="left" w:pos="3976"/>
        </w:tabs>
        <w:ind w:left="0" w:right="-142" w:firstLine="426"/>
        <w:jc w:val="right"/>
        <w:rPr>
          <w:i/>
          <w:sz w:val="20"/>
          <w:szCs w:val="20"/>
        </w:rPr>
      </w:pPr>
      <w:r w:rsidRPr="00174857">
        <w:rPr>
          <w:i/>
          <w:sz w:val="20"/>
          <w:szCs w:val="20"/>
        </w:rPr>
        <w:t>Иркутского районного  муниципального образования</w:t>
      </w:r>
    </w:p>
    <w:p w:rsidR="00174857" w:rsidRPr="00174857" w:rsidRDefault="00174857" w:rsidP="00174857">
      <w:pPr>
        <w:tabs>
          <w:tab w:val="left" w:pos="426"/>
          <w:tab w:val="left" w:pos="3976"/>
        </w:tabs>
        <w:ind w:left="0" w:right="-142" w:firstLine="426"/>
        <w:jc w:val="right"/>
        <w:rPr>
          <w:i/>
          <w:sz w:val="20"/>
          <w:szCs w:val="20"/>
        </w:rPr>
      </w:pPr>
      <w:r w:rsidRPr="00174857">
        <w:rPr>
          <w:i/>
          <w:sz w:val="20"/>
          <w:szCs w:val="20"/>
        </w:rPr>
        <w:t xml:space="preserve">                                                                                от  </w:t>
      </w:r>
      <w:r w:rsidRPr="00174857">
        <w:rPr>
          <w:i/>
          <w:sz w:val="20"/>
          <w:szCs w:val="20"/>
          <w:u w:val="single"/>
        </w:rPr>
        <w:t xml:space="preserve">                        </w:t>
      </w:r>
      <w:r w:rsidRPr="00174857">
        <w:rPr>
          <w:i/>
          <w:sz w:val="20"/>
          <w:szCs w:val="20"/>
        </w:rPr>
        <w:t xml:space="preserve"> №</w:t>
      </w:r>
      <w:r w:rsidRPr="00174857">
        <w:rPr>
          <w:i/>
          <w:sz w:val="20"/>
          <w:szCs w:val="20"/>
          <w:u w:val="single"/>
        </w:rPr>
        <w:t xml:space="preserve"> ________________</w:t>
      </w:r>
    </w:p>
    <w:tbl>
      <w:tblPr>
        <w:tblW w:w="9640" w:type="dxa"/>
        <w:jc w:val="center"/>
        <w:tblLook w:val="04A0" w:firstRow="1" w:lastRow="0" w:firstColumn="1" w:lastColumn="0" w:noHBand="0" w:noVBand="1"/>
      </w:tblPr>
      <w:tblGrid>
        <w:gridCol w:w="2979"/>
        <w:gridCol w:w="3741"/>
        <w:gridCol w:w="2920"/>
      </w:tblGrid>
      <w:tr w:rsidR="00174857" w:rsidRPr="00174857" w:rsidTr="00175319">
        <w:trPr>
          <w:trHeight w:val="80"/>
          <w:jc w:val="center"/>
        </w:trPr>
        <w:tc>
          <w:tcPr>
            <w:tcW w:w="9640" w:type="dxa"/>
            <w:gridSpan w:val="3"/>
            <w:tcBorders>
              <w:top w:val="nil"/>
              <w:left w:val="nil"/>
              <w:bottom w:val="nil"/>
              <w:right w:val="nil"/>
            </w:tcBorders>
            <w:shd w:val="clear" w:color="auto" w:fill="auto"/>
            <w:vAlign w:val="center"/>
            <w:hideMark/>
          </w:tcPr>
          <w:p w:rsidR="00174857" w:rsidRPr="00174857" w:rsidRDefault="00174857" w:rsidP="00174857">
            <w:pPr>
              <w:tabs>
                <w:tab w:val="left" w:pos="426"/>
                <w:tab w:val="left" w:pos="3976"/>
              </w:tabs>
              <w:ind w:left="0" w:right="-142" w:firstLine="426"/>
              <w:jc w:val="center"/>
              <w:rPr>
                <w:b/>
                <w:bCs/>
                <w:sz w:val="20"/>
                <w:szCs w:val="20"/>
              </w:rPr>
            </w:pPr>
            <w:r w:rsidRPr="00174857">
              <w:rPr>
                <w:b/>
                <w:bCs/>
                <w:sz w:val="20"/>
                <w:szCs w:val="20"/>
              </w:rPr>
              <w:t>Схема границ публичного сервитута</w:t>
            </w:r>
          </w:p>
          <w:p w:rsidR="00174857" w:rsidRPr="00174857" w:rsidRDefault="00174857" w:rsidP="00174857">
            <w:pPr>
              <w:tabs>
                <w:tab w:val="left" w:pos="426"/>
                <w:tab w:val="left" w:pos="3976"/>
              </w:tabs>
              <w:ind w:left="0" w:right="-142" w:firstLine="426"/>
              <w:jc w:val="left"/>
              <w:rPr>
                <w:b/>
                <w:bCs/>
                <w:sz w:val="20"/>
                <w:szCs w:val="20"/>
              </w:rPr>
            </w:pPr>
          </w:p>
        </w:tc>
      </w:tr>
      <w:tr w:rsidR="00174857" w:rsidRPr="00174857" w:rsidTr="00175319">
        <w:trPr>
          <w:trHeight w:val="80"/>
          <w:jc w:val="center"/>
        </w:trPr>
        <w:tc>
          <w:tcPr>
            <w:tcW w:w="9640" w:type="dxa"/>
            <w:gridSpan w:val="3"/>
            <w:tcBorders>
              <w:top w:val="nil"/>
              <w:left w:val="nil"/>
              <w:bottom w:val="nil"/>
              <w:right w:val="nil"/>
            </w:tcBorders>
            <w:shd w:val="clear" w:color="auto" w:fill="auto"/>
            <w:vAlign w:val="center"/>
            <w:hideMark/>
          </w:tcPr>
          <w:p w:rsidR="00174857" w:rsidRPr="00174857" w:rsidRDefault="00174857" w:rsidP="00174857">
            <w:pPr>
              <w:tabs>
                <w:tab w:val="left" w:pos="426"/>
                <w:tab w:val="left" w:pos="3976"/>
              </w:tabs>
              <w:ind w:left="0" w:right="-142" w:firstLine="426"/>
              <w:jc w:val="left"/>
              <w:rPr>
                <w:b/>
                <w:bCs/>
                <w:sz w:val="20"/>
                <w:szCs w:val="20"/>
              </w:rPr>
            </w:pPr>
          </w:p>
        </w:tc>
      </w:tr>
      <w:tr w:rsidR="00174857" w:rsidRPr="00174857" w:rsidTr="00175319">
        <w:trPr>
          <w:trHeight w:val="283"/>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174857" w:rsidRPr="00174857" w:rsidRDefault="00174857" w:rsidP="00174857">
            <w:pPr>
              <w:tabs>
                <w:tab w:val="left" w:pos="426"/>
                <w:tab w:val="left" w:pos="3976"/>
              </w:tabs>
              <w:ind w:left="0" w:right="-142" w:firstLine="426"/>
              <w:jc w:val="left"/>
              <w:rPr>
                <w:b/>
                <w:bCs/>
                <w:sz w:val="20"/>
                <w:szCs w:val="20"/>
              </w:rPr>
            </w:pPr>
            <w:r w:rsidRPr="00174857">
              <w:rPr>
                <w:b/>
                <w:bCs/>
                <w:sz w:val="20"/>
                <w:szCs w:val="20"/>
              </w:rPr>
              <w:t xml:space="preserve">Общая площадь испрашиваемого публичного сервитута - 380 </w:t>
            </w:r>
            <w:proofErr w:type="spellStart"/>
            <w:r w:rsidRPr="00174857">
              <w:rPr>
                <w:b/>
                <w:bCs/>
                <w:sz w:val="20"/>
                <w:szCs w:val="20"/>
              </w:rPr>
              <w:t>кв.м</w:t>
            </w:r>
            <w:proofErr w:type="spellEnd"/>
            <w:r w:rsidRPr="00174857">
              <w:rPr>
                <w:b/>
                <w:bCs/>
                <w:sz w:val="20"/>
                <w:szCs w:val="20"/>
              </w:rPr>
              <w:t>.</w:t>
            </w:r>
          </w:p>
        </w:tc>
      </w:tr>
      <w:tr w:rsidR="00174857" w:rsidRPr="00174857" w:rsidTr="00175319">
        <w:trPr>
          <w:trHeight w:val="397"/>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174857" w:rsidRPr="00174857" w:rsidRDefault="00174857" w:rsidP="00174857">
            <w:pPr>
              <w:tabs>
                <w:tab w:val="left" w:pos="426"/>
                <w:tab w:val="left" w:pos="3976"/>
              </w:tabs>
              <w:ind w:left="0" w:right="-142" w:firstLine="426"/>
              <w:jc w:val="left"/>
              <w:rPr>
                <w:b/>
                <w:bCs/>
                <w:sz w:val="20"/>
                <w:szCs w:val="20"/>
              </w:rPr>
            </w:pPr>
            <w:r w:rsidRPr="00174857">
              <w:rPr>
                <w:b/>
                <w:bCs/>
                <w:sz w:val="20"/>
                <w:szCs w:val="20"/>
              </w:rPr>
              <w:t xml:space="preserve">Публичный сервитут испрашивается в отношении части земельного участка с кадастровым номером 38:06:100303:751 - 241 </w:t>
            </w:r>
            <w:proofErr w:type="spellStart"/>
            <w:r w:rsidRPr="00174857">
              <w:rPr>
                <w:b/>
                <w:bCs/>
                <w:sz w:val="20"/>
                <w:szCs w:val="20"/>
              </w:rPr>
              <w:t>кв.м</w:t>
            </w:r>
            <w:proofErr w:type="spellEnd"/>
            <w:r w:rsidRPr="00174857">
              <w:rPr>
                <w:b/>
                <w:bCs/>
                <w:sz w:val="20"/>
                <w:szCs w:val="20"/>
              </w:rPr>
              <w:t>.</w:t>
            </w:r>
          </w:p>
        </w:tc>
      </w:tr>
      <w:tr w:rsidR="00174857" w:rsidRPr="00174857" w:rsidTr="00175319">
        <w:trPr>
          <w:trHeight w:val="397"/>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174857" w:rsidRPr="00174857" w:rsidRDefault="00174857" w:rsidP="00174857">
            <w:pPr>
              <w:tabs>
                <w:tab w:val="left" w:pos="426"/>
                <w:tab w:val="left" w:pos="3976"/>
              </w:tabs>
              <w:ind w:left="0" w:right="-142" w:firstLine="426"/>
              <w:jc w:val="left"/>
              <w:rPr>
                <w:b/>
                <w:bCs/>
                <w:sz w:val="20"/>
                <w:szCs w:val="20"/>
              </w:rPr>
            </w:pPr>
            <w:r w:rsidRPr="00174857">
              <w:rPr>
                <w:b/>
                <w:bCs/>
                <w:sz w:val="20"/>
                <w:szCs w:val="20"/>
              </w:rPr>
              <w:t xml:space="preserve">Публичный сервитут испрашивается в отношении земельного участка, государственная собственность на который не разграничена - 139 </w:t>
            </w:r>
            <w:proofErr w:type="spellStart"/>
            <w:r w:rsidRPr="00174857">
              <w:rPr>
                <w:b/>
                <w:bCs/>
                <w:sz w:val="20"/>
                <w:szCs w:val="20"/>
              </w:rPr>
              <w:t>кв.м</w:t>
            </w:r>
            <w:proofErr w:type="spellEnd"/>
            <w:r w:rsidRPr="00174857">
              <w:rPr>
                <w:b/>
                <w:bCs/>
                <w:sz w:val="20"/>
                <w:szCs w:val="20"/>
              </w:rPr>
              <w:t>.</w:t>
            </w:r>
          </w:p>
        </w:tc>
      </w:tr>
      <w:tr w:rsidR="00174857" w:rsidRPr="00174857" w:rsidTr="00175319">
        <w:trPr>
          <w:trHeight w:val="431"/>
          <w:jc w:val="center"/>
        </w:trPr>
        <w:tc>
          <w:tcPr>
            <w:tcW w:w="29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74857" w:rsidRPr="00174857" w:rsidRDefault="00174857" w:rsidP="00174857">
            <w:pPr>
              <w:tabs>
                <w:tab w:val="left" w:pos="426"/>
                <w:tab w:val="left" w:pos="3976"/>
              </w:tabs>
              <w:ind w:left="0" w:right="-142" w:firstLine="426"/>
              <w:jc w:val="left"/>
              <w:rPr>
                <w:b/>
                <w:bCs/>
                <w:sz w:val="20"/>
                <w:szCs w:val="20"/>
              </w:rPr>
            </w:pPr>
            <w:r w:rsidRPr="00174857">
              <w:rPr>
                <w:b/>
                <w:bCs/>
                <w:sz w:val="20"/>
                <w:szCs w:val="20"/>
              </w:rPr>
              <w:t>Обозначение характерных точек границ</w:t>
            </w:r>
          </w:p>
        </w:tc>
        <w:tc>
          <w:tcPr>
            <w:tcW w:w="6661" w:type="dxa"/>
            <w:gridSpan w:val="2"/>
            <w:tcBorders>
              <w:top w:val="single" w:sz="4" w:space="0" w:color="auto"/>
              <w:left w:val="nil"/>
              <w:bottom w:val="single" w:sz="4" w:space="0" w:color="auto"/>
              <w:right w:val="single" w:sz="4" w:space="0" w:color="auto"/>
            </w:tcBorders>
            <w:shd w:val="clear" w:color="auto" w:fill="auto"/>
            <w:vAlign w:val="center"/>
            <w:hideMark/>
          </w:tcPr>
          <w:p w:rsidR="00174857" w:rsidRPr="00174857" w:rsidRDefault="00174857" w:rsidP="00174857">
            <w:pPr>
              <w:tabs>
                <w:tab w:val="left" w:pos="426"/>
                <w:tab w:val="left" w:pos="3976"/>
              </w:tabs>
              <w:ind w:left="0" w:right="-142" w:firstLine="426"/>
              <w:jc w:val="left"/>
              <w:rPr>
                <w:b/>
                <w:bCs/>
                <w:sz w:val="20"/>
                <w:szCs w:val="20"/>
              </w:rPr>
            </w:pPr>
            <w:r w:rsidRPr="00174857">
              <w:rPr>
                <w:b/>
                <w:bCs/>
                <w:sz w:val="20"/>
                <w:szCs w:val="20"/>
              </w:rPr>
              <w:t>Координаты</w:t>
            </w:r>
          </w:p>
        </w:tc>
      </w:tr>
      <w:tr w:rsidR="00174857" w:rsidRPr="00174857" w:rsidTr="00175319">
        <w:trPr>
          <w:trHeight w:val="283"/>
          <w:jc w:val="center"/>
        </w:trPr>
        <w:tc>
          <w:tcPr>
            <w:tcW w:w="2979" w:type="dxa"/>
            <w:vMerge/>
            <w:tcBorders>
              <w:top w:val="nil"/>
              <w:left w:val="single" w:sz="4" w:space="0" w:color="auto"/>
              <w:bottom w:val="single" w:sz="4" w:space="0" w:color="auto"/>
              <w:right w:val="single" w:sz="4" w:space="0" w:color="auto"/>
            </w:tcBorders>
            <w:vAlign w:val="center"/>
            <w:hideMark/>
          </w:tcPr>
          <w:p w:rsidR="00174857" w:rsidRPr="00174857" w:rsidRDefault="00174857" w:rsidP="00174857">
            <w:pPr>
              <w:tabs>
                <w:tab w:val="left" w:pos="426"/>
                <w:tab w:val="left" w:pos="3976"/>
              </w:tabs>
              <w:ind w:left="0" w:right="-142" w:firstLine="426"/>
              <w:jc w:val="left"/>
              <w:rPr>
                <w:b/>
                <w:bCs/>
                <w:sz w:val="20"/>
                <w:szCs w:val="20"/>
              </w:rPr>
            </w:pPr>
          </w:p>
        </w:tc>
        <w:tc>
          <w:tcPr>
            <w:tcW w:w="3741" w:type="dxa"/>
            <w:tcBorders>
              <w:top w:val="nil"/>
              <w:left w:val="nil"/>
              <w:bottom w:val="single" w:sz="4" w:space="0" w:color="auto"/>
              <w:right w:val="single" w:sz="4" w:space="0" w:color="auto"/>
            </w:tcBorders>
            <w:shd w:val="clear" w:color="auto" w:fill="auto"/>
            <w:vAlign w:val="center"/>
            <w:hideMark/>
          </w:tcPr>
          <w:p w:rsidR="00174857" w:rsidRPr="00174857" w:rsidRDefault="00174857" w:rsidP="00174857">
            <w:pPr>
              <w:tabs>
                <w:tab w:val="left" w:pos="426"/>
                <w:tab w:val="left" w:pos="3976"/>
              </w:tabs>
              <w:ind w:left="0" w:right="-142" w:firstLine="426"/>
              <w:jc w:val="left"/>
              <w:rPr>
                <w:b/>
                <w:bCs/>
                <w:sz w:val="20"/>
                <w:szCs w:val="20"/>
              </w:rPr>
            </w:pPr>
            <w:r w:rsidRPr="00174857">
              <w:rPr>
                <w:b/>
                <w:bCs/>
                <w:sz w:val="20"/>
                <w:szCs w:val="20"/>
              </w:rPr>
              <w:t>X</w:t>
            </w:r>
          </w:p>
        </w:tc>
        <w:tc>
          <w:tcPr>
            <w:tcW w:w="2920" w:type="dxa"/>
            <w:tcBorders>
              <w:top w:val="nil"/>
              <w:left w:val="nil"/>
              <w:bottom w:val="single" w:sz="4" w:space="0" w:color="auto"/>
              <w:right w:val="single" w:sz="4" w:space="0" w:color="auto"/>
            </w:tcBorders>
            <w:shd w:val="clear" w:color="auto" w:fill="auto"/>
            <w:vAlign w:val="center"/>
            <w:hideMark/>
          </w:tcPr>
          <w:p w:rsidR="00174857" w:rsidRPr="00174857" w:rsidRDefault="00174857" w:rsidP="00174857">
            <w:pPr>
              <w:tabs>
                <w:tab w:val="left" w:pos="426"/>
                <w:tab w:val="left" w:pos="3976"/>
              </w:tabs>
              <w:ind w:left="0" w:right="-142" w:firstLine="426"/>
              <w:jc w:val="left"/>
              <w:rPr>
                <w:b/>
                <w:bCs/>
                <w:sz w:val="20"/>
                <w:szCs w:val="20"/>
              </w:rPr>
            </w:pPr>
            <w:r w:rsidRPr="00174857">
              <w:rPr>
                <w:b/>
                <w:bCs/>
                <w:sz w:val="20"/>
                <w:szCs w:val="20"/>
              </w:rPr>
              <w:t>Y</w:t>
            </w:r>
          </w:p>
        </w:tc>
      </w:tr>
      <w:tr w:rsidR="00174857" w:rsidRPr="00174857" w:rsidTr="00175319">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1</w:t>
            </w:r>
          </w:p>
        </w:tc>
        <w:tc>
          <w:tcPr>
            <w:tcW w:w="3741" w:type="dxa"/>
            <w:tcBorders>
              <w:top w:val="nil"/>
              <w:left w:val="nil"/>
              <w:bottom w:val="single" w:sz="4" w:space="0" w:color="auto"/>
              <w:right w:val="single" w:sz="4" w:space="0" w:color="auto"/>
            </w:tcBorders>
            <w:shd w:val="clear" w:color="auto" w:fill="auto"/>
            <w:hideMark/>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404117.50</w:t>
            </w:r>
          </w:p>
        </w:tc>
        <w:tc>
          <w:tcPr>
            <w:tcW w:w="2920" w:type="dxa"/>
            <w:tcBorders>
              <w:top w:val="nil"/>
              <w:left w:val="nil"/>
              <w:bottom w:val="single" w:sz="4" w:space="0" w:color="auto"/>
              <w:right w:val="single" w:sz="4" w:space="0" w:color="auto"/>
            </w:tcBorders>
            <w:shd w:val="clear" w:color="auto" w:fill="auto"/>
            <w:hideMark/>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3343530.07</w:t>
            </w:r>
          </w:p>
        </w:tc>
      </w:tr>
      <w:tr w:rsidR="00174857" w:rsidRPr="00174857" w:rsidTr="00175319">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2</w:t>
            </w:r>
          </w:p>
        </w:tc>
        <w:tc>
          <w:tcPr>
            <w:tcW w:w="3741" w:type="dxa"/>
            <w:tcBorders>
              <w:top w:val="nil"/>
              <w:left w:val="nil"/>
              <w:bottom w:val="single" w:sz="4" w:space="0" w:color="auto"/>
              <w:right w:val="single" w:sz="4" w:space="0" w:color="auto"/>
            </w:tcBorders>
            <w:shd w:val="clear" w:color="auto" w:fill="auto"/>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404115.16</w:t>
            </w:r>
          </w:p>
        </w:tc>
        <w:tc>
          <w:tcPr>
            <w:tcW w:w="2920" w:type="dxa"/>
            <w:tcBorders>
              <w:top w:val="nil"/>
              <w:left w:val="nil"/>
              <w:bottom w:val="single" w:sz="4" w:space="0" w:color="auto"/>
              <w:right w:val="single" w:sz="4" w:space="0" w:color="auto"/>
            </w:tcBorders>
            <w:shd w:val="clear" w:color="auto" w:fill="auto"/>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3343533.42</w:t>
            </w:r>
          </w:p>
        </w:tc>
      </w:tr>
      <w:tr w:rsidR="00174857" w:rsidRPr="00174857" w:rsidTr="00175319">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3</w:t>
            </w:r>
          </w:p>
        </w:tc>
        <w:tc>
          <w:tcPr>
            <w:tcW w:w="3741" w:type="dxa"/>
            <w:tcBorders>
              <w:top w:val="nil"/>
              <w:left w:val="nil"/>
              <w:bottom w:val="single" w:sz="4" w:space="0" w:color="auto"/>
              <w:right w:val="single" w:sz="4" w:space="0" w:color="auto"/>
            </w:tcBorders>
            <w:shd w:val="clear" w:color="auto" w:fill="auto"/>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404110.94</w:t>
            </w:r>
          </w:p>
        </w:tc>
        <w:tc>
          <w:tcPr>
            <w:tcW w:w="2920" w:type="dxa"/>
            <w:tcBorders>
              <w:top w:val="nil"/>
              <w:left w:val="nil"/>
              <w:bottom w:val="single" w:sz="4" w:space="0" w:color="auto"/>
              <w:right w:val="single" w:sz="4" w:space="0" w:color="auto"/>
            </w:tcBorders>
            <w:shd w:val="clear" w:color="auto" w:fill="auto"/>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3343530.75</w:t>
            </w:r>
          </w:p>
        </w:tc>
      </w:tr>
      <w:tr w:rsidR="00174857" w:rsidRPr="00174857" w:rsidTr="00175319">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4</w:t>
            </w:r>
          </w:p>
        </w:tc>
        <w:tc>
          <w:tcPr>
            <w:tcW w:w="3741" w:type="dxa"/>
            <w:tcBorders>
              <w:top w:val="nil"/>
              <w:left w:val="nil"/>
              <w:bottom w:val="single" w:sz="4" w:space="0" w:color="auto"/>
              <w:right w:val="single" w:sz="4" w:space="0" w:color="auto"/>
            </w:tcBorders>
            <w:shd w:val="clear" w:color="auto" w:fill="auto"/>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404111.77</w:t>
            </w:r>
          </w:p>
        </w:tc>
        <w:tc>
          <w:tcPr>
            <w:tcW w:w="2920" w:type="dxa"/>
            <w:tcBorders>
              <w:top w:val="nil"/>
              <w:left w:val="nil"/>
              <w:bottom w:val="single" w:sz="4" w:space="0" w:color="auto"/>
              <w:right w:val="single" w:sz="4" w:space="0" w:color="auto"/>
            </w:tcBorders>
            <w:shd w:val="clear" w:color="auto" w:fill="auto"/>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3343529.38</w:t>
            </w:r>
          </w:p>
        </w:tc>
      </w:tr>
      <w:tr w:rsidR="00174857" w:rsidRPr="00174857" w:rsidTr="00175319">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5</w:t>
            </w:r>
          </w:p>
        </w:tc>
        <w:tc>
          <w:tcPr>
            <w:tcW w:w="3741" w:type="dxa"/>
            <w:tcBorders>
              <w:top w:val="nil"/>
              <w:left w:val="nil"/>
              <w:bottom w:val="single" w:sz="4" w:space="0" w:color="auto"/>
              <w:right w:val="single" w:sz="4" w:space="0" w:color="auto"/>
            </w:tcBorders>
            <w:shd w:val="clear" w:color="auto" w:fill="auto"/>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404106.01</w:t>
            </w:r>
          </w:p>
        </w:tc>
        <w:tc>
          <w:tcPr>
            <w:tcW w:w="2920" w:type="dxa"/>
            <w:tcBorders>
              <w:top w:val="nil"/>
              <w:left w:val="nil"/>
              <w:bottom w:val="single" w:sz="4" w:space="0" w:color="auto"/>
              <w:right w:val="single" w:sz="4" w:space="0" w:color="auto"/>
            </w:tcBorders>
            <w:shd w:val="clear" w:color="auto" w:fill="auto"/>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3343523.11</w:t>
            </w:r>
          </w:p>
        </w:tc>
      </w:tr>
      <w:tr w:rsidR="00174857" w:rsidRPr="00174857" w:rsidTr="00175319">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6</w:t>
            </w:r>
          </w:p>
        </w:tc>
        <w:tc>
          <w:tcPr>
            <w:tcW w:w="3741" w:type="dxa"/>
            <w:tcBorders>
              <w:top w:val="nil"/>
              <w:left w:val="nil"/>
              <w:bottom w:val="single" w:sz="4" w:space="0" w:color="auto"/>
              <w:right w:val="single" w:sz="4" w:space="0" w:color="auto"/>
            </w:tcBorders>
            <w:shd w:val="clear" w:color="auto" w:fill="auto"/>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404087.89</w:t>
            </w:r>
          </w:p>
        </w:tc>
        <w:tc>
          <w:tcPr>
            <w:tcW w:w="2920" w:type="dxa"/>
            <w:tcBorders>
              <w:top w:val="nil"/>
              <w:left w:val="nil"/>
              <w:bottom w:val="single" w:sz="4" w:space="0" w:color="auto"/>
              <w:right w:val="single" w:sz="4" w:space="0" w:color="auto"/>
            </w:tcBorders>
            <w:shd w:val="clear" w:color="auto" w:fill="auto"/>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3343494.95</w:t>
            </w:r>
          </w:p>
        </w:tc>
      </w:tr>
      <w:tr w:rsidR="00174857" w:rsidRPr="00174857" w:rsidTr="00175319">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7</w:t>
            </w:r>
          </w:p>
        </w:tc>
        <w:tc>
          <w:tcPr>
            <w:tcW w:w="3741" w:type="dxa"/>
            <w:tcBorders>
              <w:top w:val="nil"/>
              <w:left w:val="nil"/>
              <w:bottom w:val="single" w:sz="4" w:space="0" w:color="auto"/>
              <w:right w:val="single" w:sz="4" w:space="0" w:color="auto"/>
            </w:tcBorders>
            <w:shd w:val="clear" w:color="auto" w:fill="auto"/>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404088.39</w:t>
            </w:r>
          </w:p>
        </w:tc>
        <w:tc>
          <w:tcPr>
            <w:tcW w:w="2920" w:type="dxa"/>
            <w:tcBorders>
              <w:top w:val="nil"/>
              <w:left w:val="nil"/>
              <w:bottom w:val="single" w:sz="4" w:space="0" w:color="auto"/>
              <w:right w:val="single" w:sz="4" w:space="0" w:color="auto"/>
            </w:tcBorders>
            <w:shd w:val="clear" w:color="auto" w:fill="auto"/>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3343479.57</w:t>
            </w:r>
          </w:p>
        </w:tc>
      </w:tr>
      <w:tr w:rsidR="00174857" w:rsidRPr="00174857" w:rsidTr="00175319">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8</w:t>
            </w:r>
          </w:p>
        </w:tc>
        <w:tc>
          <w:tcPr>
            <w:tcW w:w="3741" w:type="dxa"/>
            <w:tcBorders>
              <w:top w:val="nil"/>
              <w:left w:val="nil"/>
              <w:bottom w:val="single" w:sz="4" w:space="0" w:color="auto"/>
              <w:right w:val="single" w:sz="4" w:space="0" w:color="auto"/>
            </w:tcBorders>
            <w:shd w:val="clear" w:color="auto" w:fill="auto"/>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404088.91</w:t>
            </w:r>
          </w:p>
        </w:tc>
        <w:tc>
          <w:tcPr>
            <w:tcW w:w="2920" w:type="dxa"/>
            <w:tcBorders>
              <w:top w:val="nil"/>
              <w:left w:val="nil"/>
              <w:bottom w:val="single" w:sz="4" w:space="0" w:color="auto"/>
              <w:right w:val="single" w:sz="4" w:space="0" w:color="auto"/>
            </w:tcBorders>
            <w:shd w:val="clear" w:color="auto" w:fill="auto"/>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3343463.47</w:t>
            </w:r>
          </w:p>
        </w:tc>
      </w:tr>
      <w:tr w:rsidR="00174857" w:rsidRPr="00174857" w:rsidTr="00175319">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9</w:t>
            </w:r>
          </w:p>
        </w:tc>
        <w:tc>
          <w:tcPr>
            <w:tcW w:w="3741" w:type="dxa"/>
            <w:tcBorders>
              <w:top w:val="nil"/>
              <w:left w:val="nil"/>
              <w:bottom w:val="single" w:sz="4" w:space="0" w:color="auto"/>
              <w:right w:val="single" w:sz="4" w:space="0" w:color="auto"/>
            </w:tcBorders>
            <w:shd w:val="clear" w:color="auto" w:fill="auto"/>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404088.12</w:t>
            </w:r>
          </w:p>
        </w:tc>
        <w:tc>
          <w:tcPr>
            <w:tcW w:w="2920" w:type="dxa"/>
            <w:tcBorders>
              <w:top w:val="nil"/>
              <w:left w:val="nil"/>
              <w:bottom w:val="single" w:sz="4" w:space="0" w:color="auto"/>
              <w:right w:val="single" w:sz="4" w:space="0" w:color="auto"/>
            </w:tcBorders>
            <w:shd w:val="clear" w:color="auto" w:fill="auto"/>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3343454.47</w:t>
            </w:r>
          </w:p>
        </w:tc>
      </w:tr>
      <w:tr w:rsidR="00174857" w:rsidRPr="00174857" w:rsidTr="00175319">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10</w:t>
            </w:r>
          </w:p>
        </w:tc>
        <w:tc>
          <w:tcPr>
            <w:tcW w:w="3741" w:type="dxa"/>
            <w:tcBorders>
              <w:top w:val="nil"/>
              <w:left w:val="nil"/>
              <w:bottom w:val="single" w:sz="4" w:space="0" w:color="auto"/>
              <w:right w:val="single" w:sz="4" w:space="0" w:color="auto"/>
            </w:tcBorders>
            <w:shd w:val="clear" w:color="auto" w:fill="auto"/>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404092.64</w:t>
            </w:r>
          </w:p>
        </w:tc>
        <w:tc>
          <w:tcPr>
            <w:tcW w:w="2920" w:type="dxa"/>
            <w:tcBorders>
              <w:top w:val="nil"/>
              <w:left w:val="nil"/>
              <w:bottom w:val="single" w:sz="4" w:space="0" w:color="auto"/>
              <w:right w:val="single" w:sz="4" w:space="0" w:color="auto"/>
            </w:tcBorders>
            <w:shd w:val="clear" w:color="auto" w:fill="auto"/>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3343454.02</w:t>
            </w:r>
          </w:p>
        </w:tc>
      </w:tr>
      <w:tr w:rsidR="00174857" w:rsidRPr="00174857" w:rsidTr="00175319">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11</w:t>
            </w:r>
          </w:p>
        </w:tc>
        <w:tc>
          <w:tcPr>
            <w:tcW w:w="3741" w:type="dxa"/>
            <w:tcBorders>
              <w:top w:val="nil"/>
              <w:left w:val="nil"/>
              <w:bottom w:val="single" w:sz="4" w:space="0" w:color="auto"/>
              <w:right w:val="single" w:sz="4" w:space="0" w:color="auto"/>
            </w:tcBorders>
            <w:shd w:val="clear" w:color="auto" w:fill="auto"/>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404093.42</w:t>
            </w:r>
          </w:p>
        </w:tc>
        <w:tc>
          <w:tcPr>
            <w:tcW w:w="2920" w:type="dxa"/>
            <w:tcBorders>
              <w:top w:val="nil"/>
              <w:left w:val="nil"/>
              <w:bottom w:val="single" w:sz="4" w:space="0" w:color="auto"/>
              <w:right w:val="single" w:sz="4" w:space="0" w:color="auto"/>
            </w:tcBorders>
            <w:shd w:val="clear" w:color="auto" w:fill="auto"/>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3343463.45</w:t>
            </w:r>
          </w:p>
        </w:tc>
      </w:tr>
      <w:tr w:rsidR="00174857" w:rsidRPr="00174857" w:rsidTr="00175319">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12</w:t>
            </w:r>
          </w:p>
        </w:tc>
        <w:tc>
          <w:tcPr>
            <w:tcW w:w="3741" w:type="dxa"/>
            <w:tcBorders>
              <w:top w:val="nil"/>
              <w:left w:val="nil"/>
              <w:bottom w:val="single" w:sz="4" w:space="0" w:color="auto"/>
              <w:right w:val="single" w:sz="4" w:space="0" w:color="auto"/>
            </w:tcBorders>
            <w:shd w:val="clear" w:color="auto" w:fill="auto"/>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404092.43</w:t>
            </w:r>
          </w:p>
        </w:tc>
        <w:tc>
          <w:tcPr>
            <w:tcW w:w="2920" w:type="dxa"/>
            <w:tcBorders>
              <w:top w:val="nil"/>
              <w:left w:val="nil"/>
              <w:bottom w:val="single" w:sz="4" w:space="0" w:color="auto"/>
              <w:right w:val="single" w:sz="4" w:space="0" w:color="auto"/>
            </w:tcBorders>
            <w:shd w:val="clear" w:color="auto" w:fill="auto"/>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3343493.69</w:t>
            </w:r>
          </w:p>
        </w:tc>
      </w:tr>
      <w:tr w:rsidR="00174857" w:rsidRPr="00174857" w:rsidTr="00175319">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13</w:t>
            </w:r>
          </w:p>
        </w:tc>
        <w:tc>
          <w:tcPr>
            <w:tcW w:w="3741" w:type="dxa"/>
            <w:tcBorders>
              <w:top w:val="nil"/>
              <w:left w:val="nil"/>
              <w:bottom w:val="single" w:sz="4" w:space="0" w:color="auto"/>
              <w:right w:val="single" w:sz="4" w:space="0" w:color="auto"/>
            </w:tcBorders>
            <w:shd w:val="clear" w:color="auto" w:fill="auto"/>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404114.71</w:t>
            </w:r>
          </w:p>
        </w:tc>
        <w:tc>
          <w:tcPr>
            <w:tcW w:w="2920" w:type="dxa"/>
            <w:tcBorders>
              <w:top w:val="nil"/>
              <w:left w:val="nil"/>
              <w:bottom w:val="single" w:sz="4" w:space="0" w:color="auto"/>
              <w:right w:val="single" w:sz="4" w:space="0" w:color="auto"/>
            </w:tcBorders>
            <w:shd w:val="clear" w:color="auto" w:fill="auto"/>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3343528.31</w:t>
            </w:r>
          </w:p>
        </w:tc>
      </w:tr>
      <w:tr w:rsidR="00174857" w:rsidRPr="00174857" w:rsidTr="00175319">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1</w:t>
            </w:r>
          </w:p>
        </w:tc>
        <w:tc>
          <w:tcPr>
            <w:tcW w:w="3741" w:type="dxa"/>
            <w:tcBorders>
              <w:top w:val="nil"/>
              <w:left w:val="nil"/>
              <w:bottom w:val="single" w:sz="4" w:space="0" w:color="auto"/>
              <w:right w:val="single" w:sz="4" w:space="0" w:color="auto"/>
            </w:tcBorders>
            <w:shd w:val="clear" w:color="auto" w:fill="auto"/>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404117.50</w:t>
            </w:r>
          </w:p>
        </w:tc>
        <w:tc>
          <w:tcPr>
            <w:tcW w:w="2920" w:type="dxa"/>
            <w:tcBorders>
              <w:top w:val="nil"/>
              <w:left w:val="nil"/>
              <w:bottom w:val="single" w:sz="4" w:space="0" w:color="auto"/>
              <w:right w:val="single" w:sz="4" w:space="0" w:color="auto"/>
            </w:tcBorders>
            <w:shd w:val="clear" w:color="auto" w:fill="auto"/>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3343530.07</w:t>
            </w:r>
          </w:p>
        </w:tc>
      </w:tr>
      <w:tr w:rsidR="00174857" w:rsidRPr="00174857" w:rsidTr="00175319">
        <w:trPr>
          <w:trHeight w:val="282"/>
          <w:jc w:val="center"/>
        </w:trPr>
        <w:tc>
          <w:tcPr>
            <w:tcW w:w="2979" w:type="dxa"/>
            <w:tcBorders>
              <w:top w:val="single" w:sz="4" w:space="0" w:color="auto"/>
              <w:bottom w:val="single" w:sz="4" w:space="0" w:color="auto"/>
            </w:tcBorders>
            <w:shd w:val="clear" w:color="auto" w:fill="auto"/>
            <w:vAlign w:val="bottom"/>
          </w:tcPr>
          <w:p w:rsidR="00174857" w:rsidRPr="00174857" w:rsidRDefault="00174857" w:rsidP="00174857">
            <w:pPr>
              <w:tabs>
                <w:tab w:val="left" w:pos="426"/>
                <w:tab w:val="left" w:pos="3976"/>
              </w:tabs>
              <w:ind w:left="0" w:right="-142" w:firstLine="426"/>
              <w:jc w:val="left"/>
              <w:rPr>
                <w:sz w:val="20"/>
                <w:szCs w:val="20"/>
              </w:rPr>
            </w:pPr>
          </w:p>
        </w:tc>
        <w:tc>
          <w:tcPr>
            <w:tcW w:w="3741" w:type="dxa"/>
            <w:tcBorders>
              <w:top w:val="single" w:sz="4" w:space="0" w:color="auto"/>
              <w:bottom w:val="single" w:sz="4" w:space="0" w:color="auto"/>
            </w:tcBorders>
            <w:shd w:val="clear" w:color="auto" w:fill="auto"/>
            <w:vAlign w:val="center"/>
          </w:tcPr>
          <w:p w:rsidR="00174857" w:rsidRPr="00174857" w:rsidRDefault="00174857" w:rsidP="00174857">
            <w:pPr>
              <w:tabs>
                <w:tab w:val="left" w:pos="426"/>
                <w:tab w:val="left" w:pos="3976"/>
              </w:tabs>
              <w:ind w:left="0" w:right="-142" w:firstLine="426"/>
              <w:jc w:val="left"/>
              <w:rPr>
                <w:sz w:val="20"/>
                <w:szCs w:val="20"/>
              </w:rPr>
            </w:pPr>
          </w:p>
        </w:tc>
        <w:tc>
          <w:tcPr>
            <w:tcW w:w="2920" w:type="dxa"/>
            <w:tcBorders>
              <w:top w:val="single" w:sz="4" w:space="0" w:color="auto"/>
              <w:bottom w:val="single" w:sz="4" w:space="0" w:color="auto"/>
            </w:tcBorders>
            <w:shd w:val="clear" w:color="auto" w:fill="auto"/>
            <w:vAlign w:val="center"/>
          </w:tcPr>
          <w:p w:rsidR="00174857" w:rsidRPr="00174857" w:rsidRDefault="00174857" w:rsidP="00174857">
            <w:pPr>
              <w:tabs>
                <w:tab w:val="left" w:pos="426"/>
                <w:tab w:val="left" w:pos="3976"/>
              </w:tabs>
              <w:ind w:left="0" w:right="-142" w:firstLine="426"/>
              <w:jc w:val="left"/>
              <w:rPr>
                <w:sz w:val="20"/>
                <w:szCs w:val="20"/>
              </w:rPr>
            </w:pPr>
          </w:p>
        </w:tc>
      </w:tr>
      <w:tr w:rsidR="00174857" w:rsidRPr="00174857" w:rsidTr="00175319">
        <w:trPr>
          <w:trHeight w:val="567"/>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Площадь</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Цель установления публичного сервитута</w:t>
            </w:r>
          </w:p>
        </w:tc>
      </w:tr>
      <w:tr w:rsidR="00174857" w:rsidRPr="00174857" w:rsidTr="00175319">
        <w:trPr>
          <w:trHeight w:val="679"/>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 xml:space="preserve">380 </w:t>
            </w:r>
            <w:proofErr w:type="spellStart"/>
            <w:r w:rsidRPr="00174857">
              <w:rPr>
                <w:sz w:val="20"/>
                <w:szCs w:val="20"/>
              </w:rPr>
              <w:t>кв.м</w:t>
            </w:r>
            <w:proofErr w:type="spellEnd"/>
            <w:r w:rsidRPr="00174857">
              <w:rPr>
                <w:sz w:val="20"/>
                <w:szCs w:val="20"/>
              </w:rPr>
              <w:t>.</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174857" w:rsidRPr="00174857" w:rsidRDefault="00174857" w:rsidP="00174857">
            <w:pPr>
              <w:tabs>
                <w:tab w:val="left" w:pos="426"/>
                <w:tab w:val="left" w:pos="3976"/>
              </w:tabs>
              <w:ind w:left="0" w:right="-142" w:firstLine="426"/>
              <w:jc w:val="left"/>
              <w:rPr>
                <w:sz w:val="20"/>
                <w:szCs w:val="20"/>
              </w:rPr>
            </w:pPr>
            <w:r w:rsidRPr="00174857">
              <w:rPr>
                <w:sz w:val="20"/>
                <w:szCs w:val="20"/>
              </w:rPr>
              <w:t xml:space="preserve">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"ВЛ 0,4 </w:t>
            </w:r>
            <w:proofErr w:type="spellStart"/>
            <w:r w:rsidRPr="00174857">
              <w:rPr>
                <w:sz w:val="20"/>
                <w:szCs w:val="20"/>
              </w:rPr>
              <w:t>кВ</w:t>
            </w:r>
            <w:proofErr w:type="spellEnd"/>
            <w:r w:rsidRPr="00174857">
              <w:rPr>
                <w:sz w:val="20"/>
                <w:szCs w:val="20"/>
              </w:rPr>
              <w:t xml:space="preserve"> от КТП 10/0,4кВ №1-2131, №1-2332 д. Куда", инв. 6000922137 (ТР 457/24)</w:t>
            </w:r>
          </w:p>
        </w:tc>
      </w:tr>
    </w:tbl>
    <w:p w:rsidR="00174857" w:rsidRPr="00174857" w:rsidRDefault="00174857" w:rsidP="00174857">
      <w:pPr>
        <w:tabs>
          <w:tab w:val="left" w:pos="426"/>
          <w:tab w:val="left" w:pos="3976"/>
        </w:tabs>
        <w:ind w:left="0" w:right="-142" w:firstLine="426"/>
        <w:jc w:val="left"/>
        <w:rPr>
          <w:sz w:val="20"/>
          <w:szCs w:val="20"/>
        </w:rPr>
      </w:pPr>
    </w:p>
    <w:p w:rsidR="00174857" w:rsidRPr="00174857" w:rsidRDefault="00174857" w:rsidP="00174857">
      <w:pPr>
        <w:tabs>
          <w:tab w:val="left" w:pos="426"/>
          <w:tab w:val="left" w:pos="3976"/>
        </w:tabs>
        <w:ind w:left="0" w:right="-142" w:firstLine="426"/>
        <w:jc w:val="left"/>
        <w:rPr>
          <w:sz w:val="20"/>
          <w:szCs w:val="20"/>
        </w:rPr>
      </w:pPr>
    </w:p>
    <w:p w:rsidR="00174857" w:rsidRPr="00174857" w:rsidRDefault="00174857" w:rsidP="00174857">
      <w:pPr>
        <w:tabs>
          <w:tab w:val="left" w:pos="426"/>
          <w:tab w:val="left" w:pos="3976"/>
        </w:tabs>
        <w:ind w:left="0" w:right="-142" w:firstLine="426"/>
        <w:jc w:val="left"/>
        <w:rPr>
          <w:sz w:val="20"/>
          <w:szCs w:val="20"/>
        </w:rPr>
      </w:pPr>
    </w:p>
    <w:p w:rsidR="00174857" w:rsidRPr="00174857" w:rsidRDefault="00174857" w:rsidP="00174857">
      <w:pPr>
        <w:tabs>
          <w:tab w:val="left" w:pos="426"/>
          <w:tab w:val="left" w:pos="3976"/>
        </w:tabs>
        <w:ind w:left="0" w:right="-142" w:firstLine="426"/>
        <w:jc w:val="left"/>
        <w:rPr>
          <w:sz w:val="20"/>
          <w:szCs w:val="20"/>
        </w:rPr>
      </w:pPr>
      <w:r w:rsidRPr="00174857">
        <w:rPr>
          <w:sz w:val="20"/>
          <w:szCs w:val="20"/>
        </w:rPr>
        <w:lastRenderedPageBreak/>
        <w:drawing>
          <wp:inline distT="0" distB="0" distL="0" distR="0" wp14:anchorId="2A9044B1" wp14:editId="7BA81303">
            <wp:extent cx="5615940" cy="8869680"/>
            <wp:effectExtent l="0" t="0" r="381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5629699" cy="8891411"/>
                    </a:xfrm>
                    <a:prstGeom prst="rect">
                      <a:avLst/>
                    </a:prstGeom>
                    <a:noFill/>
                    <a:ln>
                      <a:noFill/>
                    </a:ln>
                  </pic:spPr>
                </pic:pic>
              </a:graphicData>
            </a:graphic>
          </wp:inline>
        </w:drawing>
      </w:r>
    </w:p>
    <w:p w:rsidR="00174857" w:rsidRDefault="00174857" w:rsidP="00174857">
      <w:pPr>
        <w:tabs>
          <w:tab w:val="left" w:pos="426"/>
          <w:tab w:val="left" w:pos="3976"/>
        </w:tabs>
        <w:ind w:left="0" w:right="-142" w:firstLine="426"/>
        <w:jc w:val="left"/>
        <w:rPr>
          <w:bCs/>
          <w:sz w:val="20"/>
          <w:szCs w:val="20"/>
        </w:rPr>
      </w:pPr>
    </w:p>
    <w:p w:rsidR="00174857" w:rsidRPr="00174857" w:rsidRDefault="00174857" w:rsidP="00174857">
      <w:pPr>
        <w:tabs>
          <w:tab w:val="left" w:pos="426"/>
          <w:tab w:val="left" w:pos="3976"/>
        </w:tabs>
        <w:ind w:left="0" w:right="-142" w:firstLine="426"/>
        <w:jc w:val="left"/>
        <w:rPr>
          <w:i/>
          <w:sz w:val="20"/>
          <w:szCs w:val="20"/>
        </w:rPr>
      </w:pPr>
      <w:r>
        <w:rPr>
          <w:bCs/>
          <w:sz w:val="20"/>
          <w:szCs w:val="20"/>
        </w:rPr>
        <w:t xml:space="preserve">                                </w:t>
      </w:r>
      <w:r w:rsidRPr="00174857">
        <w:rPr>
          <w:bCs/>
          <w:i/>
          <w:sz w:val="20"/>
          <w:szCs w:val="20"/>
        </w:rPr>
        <w:t xml:space="preserve">Заместитель Мэра по жизнеобеспечению                                                   Ю.Р. </w:t>
      </w:r>
      <w:proofErr w:type="spellStart"/>
      <w:r w:rsidRPr="00174857">
        <w:rPr>
          <w:bCs/>
          <w:i/>
          <w:sz w:val="20"/>
          <w:szCs w:val="20"/>
        </w:rPr>
        <w:t>Витер</w:t>
      </w:r>
      <w:proofErr w:type="spellEnd"/>
    </w:p>
    <w:p w:rsidR="00DE3789" w:rsidRDefault="00DE3789" w:rsidP="00DF109F">
      <w:pPr>
        <w:tabs>
          <w:tab w:val="left" w:pos="426"/>
          <w:tab w:val="left" w:pos="3976"/>
        </w:tabs>
        <w:ind w:left="0" w:right="-142" w:firstLine="426"/>
        <w:jc w:val="left"/>
        <w:rPr>
          <w:sz w:val="20"/>
          <w:szCs w:val="20"/>
        </w:rPr>
      </w:pPr>
    </w:p>
    <w:p w:rsidR="00DE3789" w:rsidRDefault="00DE3789" w:rsidP="00DF109F">
      <w:pPr>
        <w:tabs>
          <w:tab w:val="left" w:pos="426"/>
          <w:tab w:val="left" w:pos="3976"/>
        </w:tabs>
        <w:ind w:left="0" w:right="-142" w:firstLine="426"/>
        <w:jc w:val="left"/>
        <w:rPr>
          <w:sz w:val="20"/>
          <w:szCs w:val="20"/>
        </w:rPr>
      </w:pPr>
    </w:p>
    <w:p w:rsidR="00DE3789" w:rsidRDefault="00DE3789" w:rsidP="00DF109F">
      <w:pPr>
        <w:tabs>
          <w:tab w:val="left" w:pos="426"/>
          <w:tab w:val="left" w:pos="3976"/>
        </w:tabs>
        <w:ind w:left="0" w:right="-142" w:firstLine="426"/>
        <w:jc w:val="left"/>
        <w:rPr>
          <w:sz w:val="20"/>
          <w:szCs w:val="20"/>
        </w:rPr>
      </w:pPr>
    </w:p>
    <w:p w:rsidR="00DE3789" w:rsidRPr="00E81772" w:rsidRDefault="00DE3789" w:rsidP="00DF109F">
      <w:pPr>
        <w:tabs>
          <w:tab w:val="left" w:pos="426"/>
          <w:tab w:val="left" w:pos="3976"/>
        </w:tabs>
        <w:ind w:left="0" w:right="-142" w:firstLine="426"/>
        <w:jc w:val="left"/>
        <w:rPr>
          <w:b/>
          <w:sz w:val="20"/>
          <w:szCs w:val="20"/>
        </w:rPr>
      </w:pPr>
    </w:p>
    <w:p w:rsidR="00175319" w:rsidRPr="00E81772" w:rsidRDefault="00175319" w:rsidP="00175319">
      <w:pPr>
        <w:tabs>
          <w:tab w:val="left" w:pos="426"/>
          <w:tab w:val="left" w:pos="3976"/>
        </w:tabs>
        <w:ind w:left="0" w:right="-142" w:firstLine="426"/>
        <w:jc w:val="center"/>
        <w:rPr>
          <w:b/>
          <w:sz w:val="20"/>
          <w:szCs w:val="20"/>
        </w:rPr>
      </w:pPr>
      <w:r w:rsidRPr="00E81772">
        <w:rPr>
          <w:b/>
          <w:sz w:val="20"/>
          <w:szCs w:val="20"/>
        </w:rPr>
        <w:t>Сообщение о возможном установлении публичного сервитута на земельном участке, согласно прилагаемой схеме.</w:t>
      </w:r>
    </w:p>
    <w:p w:rsidR="00175319" w:rsidRPr="00175319" w:rsidRDefault="00175319" w:rsidP="00175319">
      <w:pPr>
        <w:tabs>
          <w:tab w:val="left" w:pos="426"/>
          <w:tab w:val="left" w:pos="3976"/>
        </w:tabs>
        <w:ind w:left="0" w:right="-142" w:firstLine="426"/>
        <w:jc w:val="left"/>
        <w:rPr>
          <w:sz w:val="20"/>
          <w:szCs w:val="20"/>
        </w:rPr>
      </w:pPr>
    </w:p>
    <w:p w:rsidR="00175319" w:rsidRPr="00175319" w:rsidRDefault="00175319" w:rsidP="00175319">
      <w:pPr>
        <w:tabs>
          <w:tab w:val="left" w:pos="426"/>
          <w:tab w:val="left" w:pos="3976"/>
        </w:tabs>
        <w:ind w:left="0" w:right="-142" w:firstLine="426"/>
        <w:jc w:val="left"/>
        <w:rPr>
          <w:sz w:val="20"/>
          <w:szCs w:val="20"/>
        </w:rPr>
      </w:pPr>
      <w:r w:rsidRPr="00175319">
        <w:rPr>
          <w:sz w:val="20"/>
          <w:szCs w:val="20"/>
        </w:rPr>
        <w:t>1. Орган, рассматривающий ходатайство об установлении публичного сервитута: администрация Иркутского районного муниципального образования.</w:t>
      </w:r>
    </w:p>
    <w:p w:rsidR="00175319" w:rsidRPr="00175319" w:rsidRDefault="00175319" w:rsidP="00175319">
      <w:pPr>
        <w:tabs>
          <w:tab w:val="left" w:pos="426"/>
          <w:tab w:val="left" w:pos="3976"/>
        </w:tabs>
        <w:ind w:left="0" w:right="-142" w:firstLine="426"/>
        <w:jc w:val="left"/>
        <w:rPr>
          <w:sz w:val="20"/>
          <w:szCs w:val="20"/>
        </w:rPr>
      </w:pPr>
      <w:r w:rsidRPr="00175319">
        <w:rPr>
          <w:sz w:val="20"/>
          <w:szCs w:val="20"/>
        </w:rPr>
        <w:t xml:space="preserve">2. Цель установления публичного сервитута: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«КТП 10/0,4 </w:t>
      </w:r>
      <w:proofErr w:type="spellStart"/>
      <w:r w:rsidRPr="00175319">
        <w:rPr>
          <w:sz w:val="20"/>
          <w:szCs w:val="20"/>
        </w:rPr>
        <w:t>кВ</w:t>
      </w:r>
      <w:proofErr w:type="spellEnd"/>
      <w:r w:rsidRPr="00175319">
        <w:rPr>
          <w:sz w:val="20"/>
          <w:szCs w:val="20"/>
        </w:rPr>
        <w:t xml:space="preserve"> № 1-6004 с ВЛ 0,4 </w:t>
      </w:r>
      <w:proofErr w:type="spellStart"/>
      <w:r w:rsidRPr="00175319">
        <w:rPr>
          <w:sz w:val="20"/>
          <w:szCs w:val="20"/>
        </w:rPr>
        <w:t>кВ</w:t>
      </w:r>
      <w:proofErr w:type="spellEnd"/>
      <w:r w:rsidRPr="00175319">
        <w:rPr>
          <w:sz w:val="20"/>
          <w:szCs w:val="20"/>
        </w:rPr>
        <w:t xml:space="preserve"> и линейным ответвлением от ВЛ 10 </w:t>
      </w:r>
      <w:proofErr w:type="spellStart"/>
      <w:r w:rsidRPr="00175319">
        <w:rPr>
          <w:sz w:val="20"/>
          <w:szCs w:val="20"/>
        </w:rPr>
        <w:t>кВ</w:t>
      </w:r>
      <w:proofErr w:type="spellEnd"/>
      <w:r w:rsidRPr="00175319">
        <w:rPr>
          <w:sz w:val="20"/>
          <w:szCs w:val="20"/>
        </w:rPr>
        <w:t xml:space="preserve"> </w:t>
      </w:r>
      <w:proofErr w:type="spellStart"/>
      <w:r w:rsidRPr="00175319">
        <w:rPr>
          <w:sz w:val="20"/>
          <w:szCs w:val="20"/>
        </w:rPr>
        <w:t>Поздняково-Турская</w:t>
      </w:r>
      <w:proofErr w:type="spellEnd"/>
      <w:r w:rsidRPr="00175319">
        <w:rPr>
          <w:sz w:val="20"/>
          <w:szCs w:val="20"/>
        </w:rPr>
        <w:t xml:space="preserve"> Б» (ТР 3834/22).</w:t>
      </w:r>
    </w:p>
    <w:p w:rsidR="00175319" w:rsidRPr="00175319" w:rsidRDefault="00175319" w:rsidP="00175319">
      <w:pPr>
        <w:tabs>
          <w:tab w:val="left" w:pos="426"/>
          <w:tab w:val="left" w:pos="3976"/>
        </w:tabs>
        <w:ind w:left="0" w:right="-142" w:firstLine="426"/>
        <w:jc w:val="left"/>
        <w:rPr>
          <w:sz w:val="20"/>
          <w:szCs w:val="20"/>
        </w:rPr>
      </w:pPr>
      <w:r w:rsidRPr="00175319">
        <w:rPr>
          <w:sz w:val="20"/>
          <w:szCs w:val="20"/>
        </w:rPr>
        <w:t xml:space="preserve">3. Публичный сервитут площадью 2954 </w:t>
      </w:r>
      <w:proofErr w:type="spellStart"/>
      <w:r w:rsidRPr="00175319">
        <w:rPr>
          <w:sz w:val="20"/>
          <w:szCs w:val="20"/>
        </w:rPr>
        <w:t>кв.м</w:t>
      </w:r>
      <w:proofErr w:type="spellEnd"/>
      <w:r w:rsidRPr="00175319">
        <w:rPr>
          <w:sz w:val="20"/>
          <w:szCs w:val="20"/>
        </w:rPr>
        <w:t>, расположен по адресу: Иркутская область, Иркутский район, в границах согласно приложению,    в том числе:</w:t>
      </w:r>
    </w:p>
    <w:p w:rsidR="00175319" w:rsidRPr="00175319" w:rsidRDefault="00175319" w:rsidP="00175319">
      <w:pPr>
        <w:tabs>
          <w:tab w:val="left" w:pos="426"/>
          <w:tab w:val="left" w:pos="3976"/>
        </w:tabs>
        <w:ind w:left="0" w:right="-142" w:firstLine="426"/>
        <w:jc w:val="left"/>
        <w:rPr>
          <w:sz w:val="20"/>
          <w:szCs w:val="20"/>
        </w:rPr>
      </w:pPr>
      <w:r w:rsidRPr="00175319">
        <w:rPr>
          <w:sz w:val="20"/>
          <w:szCs w:val="20"/>
        </w:rPr>
        <w:t xml:space="preserve">- на части земельного участка с кадастровым номером 38:06:100801:28702,  расположенного по адресу:  Российская Федерация, Иркутская область, Иркутский муниципальный район, </w:t>
      </w:r>
      <w:proofErr w:type="spellStart"/>
      <w:r w:rsidRPr="00175319">
        <w:rPr>
          <w:sz w:val="20"/>
          <w:szCs w:val="20"/>
        </w:rPr>
        <w:t>Хомутовское</w:t>
      </w:r>
      <w:proofErr w:type="spellEnd"/>
      <w:r w:rsidRPr="00175319">
        <w:rPr>
          <w:sz w:val="20"/>
          <w:szCs w:val="20"/>
        </w:rPr>
        <w:t xml:space="preserve"> сельское поселение, село Хомутово, площадью 1105 </w:t>
      </w:r>
      <w:proofErr w:type="spellStart"/>
      <w:r w:rsidRPr="00175319">
        <w:rPr>
          <w:sz w:val="20"/>
          <w:szCs w:val="20"/>
        </w:rPr>
        <w:t>кв.м</w:t>
      </w:r>
      <w:proofErr w:type="spellEnd"/>
      <w:r w:rsidRPr="00175319">
        <w:rPr>
          <w:sz w:val="20"/>
          <w:szCs w:val="20"/>
        </w:rPr>
        <w:t>;</w:t>
      </w:r>
    </w:p>
    <w:p w:rsidR="00175319" w:rsidRPr="00175319" w:rsidRDefault="00175319" w:rsidP="00175319">
      <w:pPr>
        <w:tabs>
          <w:tab w:val="left" w:pos="426"/>
          <w:tab w:val="left" w:pos="3976"/>
        </w:tabs>
        <w:ind w:left="0" w:right="-142" w:firstLine="426"/>
        <w:jc w:val="left"/>
        <w:rPr>
          <w:sz w:val="20"/>
          <w:szCs w:val="20"/>
        </w:rPr>
      </w:pPr>
      <w:r w:rsidRPr="00175319">
        <w:rPr>
          <w:sz w:val="20"/>
          <w:szCs w:val="20"/>
        </w:rPr>
        <w:t xml:space="preserve">- на землях государственная собственность, на которые не разграничена, расположенных по адресу: Иркутская область, Иркутский район,    площадью 1845 </w:t>
      </w:r>
      <w:proofErr w:type="spellStart"/>
      <w:r w:rsidRPr="00175319">
        <w:rPr>
          <w:sz w:val="20"/>
          <w:szCs w:val="20"/>
        </w:rPr>
        <w:t>кв.м</w:t>
      </w:r>
      <w:proofErr w:type="spellEnd"/>
      <w:r w:rsidRPr="00175319">
        <w:rPr>
          <w:sz w:val="20"/>
          <w:szCs w:val="20"/>
        </w:rPr>
        <w:t>.</w:t>
      </w:r>
    </w:p>
    <w:p w:rsidR="00175319" w:rsidRPr="00175319" w:rsidRDefault="00175319" w:rsidP="00175319">
      <w:pPr>
        <w:tabs>
          <w:tab w:val="left" w:pos="426"/>
          <w:tab w:val="left" w:pos="3976"/>
        </w:tabs>
        <w:ind w:left="0" w:right="-142" w:firstLine="426"/>
        <w:jc w:val="left"/>
        <w:rPr>
          <w:sz w:val="20"/>
          <w:szCs w:val="20"/>
        </w:rPr>
      </w:pPr>
      <w:r>
        <w:rPr>
          <w:sz w:val="20"/>
          <w:szCs w:val="20"/>
        </w:rPr>
        <w:t>4.</w:t>
      </w:r>
      <w:r w:rsidRPr="00175319">
        <w:rPr>
          <w:sz w:val="20"/>
          <w:szCs w:val="20"/>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175319">
        <w:rPr>
          <w:sz w:val="20"/>
          <w:szCs w:val="20"/>
        </w:rPr>
        <w:t>каб</w:t>
      </w:r>
      <w:proofErr w:type="spellEnd"/>
      <w:r w:rsidRPr="00175319">
        <w:rPr>
          <w:sz w:val="20"/>
          <w:szCs w:val="20"/>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175319" w:rsidRPr="00175319" w:rsidRDefault="00175319" w:rsidP="00175319">
      <w:pPr>
        <w:tabs>
          <w:tab w:val="left" w:pos="426"/>
          <w:tab w:val="left" w:pos="3976"/>
        </w:tabs>
        <w:ind w:left="0" w:right="-142" w:firstLine="426"/>
        <w:jc w:val="left"/>
        <w:rPr>
          <w:sz w:val="20"/>
          <w:szCs w:val="20"/>
        </w:rPr>
      </w:pPr>
      <w:r>
        <w:rPr>
          <w:sz w:val="20"/>
          <w:szCs w:val="20"/>
        </w:rPr>
        <w:t>5.</w:t>
      </w:r>
      <w:r w:rsidRPr="00175319">
        <w:rPr>
          <w:sz w:val="20"/>
          <w:szCs w:val="20"/>
        </w:rPr>
        <w:t>Настоящее сообщение подлежит размещению в сетевом издании «Ангарские огни» (доменное имя сайта в информационно-телекоммуникационной сети «Интернет»: ANGAROGNI.RU), на официальном сайте Иркутского районного муниципального образования www.irkraion.ru.</w:t>
      </w:r>
    </w:p>
    <w:p w:rsidR="00175319" w:rsidRPr="00175319" w:rsidRDefault="00175319" w:rsidP="00175319">
      <w:pPr>
        <w:tabs>
          <w:tab w:val="left" w:pos="426"/>
          <w:tab w:val="left" w:pos="3976"/>
        </w:tabs>
        <w:ind w:left="0" w:right="-142" w:firstLine="426"/>
        <w:jc w:val="left"/>
        <w:rPr>
          <w:sz w:val="20"/>
          <w:szCs w:val="20"/>
        </w:rPr>
      </w:pPr>
      <w:r>
        <w:rPr>
          <w:sz w:val="20"/>
          <w:szCs w:val="20"/>
        </w:rPr>
        <w:t>6.</w:t>
      </w:r>
      <w:r w:rsidRPr="00175319">
        <w:rPr>
          <w:sz w:val="20"/>
          <w:szCs w:val="20"/>
        </w:rPr>
        <w:t xml:space="preserve">Публичный сервитут необходим 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«КТП 10/0,4 </w:t>
      </w:r>
      <w:proofErr w:type="spellStart"/>
      <w:r w:rsidRPr="00175319">
        <w:rPr>
          <w:sz w:val="20"/>
          <w:szCs w:val="20"/>
        </w:rPr>
        <w:t>кВ</w:t>
      </w:r>
      <w:proofErr w:type="spellEnd"/>
      <w:r w:rsidRPr="00175319">
        <w:rPr>
          <w:sz w:val="20"/>
          <w:szCs w:val="20"/>
        </w:rPr>
        <w:t xml:space="preserve"> № 1-6004 с ВЛ 0,4 </w:t>
      </w:r>
      <w:proofErr w:type="spellStart"/>
      <w:r w:rsidRPr="00175319">
        <w:rPr>
          <w:sz w:val="20"/>
          <w:szCs w:val="20"/>
        </w:rPr>
        <w:t>кВ</w:t>
      </w:r>
      <w:proofErr w:type="spellEnd"/>
      <w:r w:rsidRPr="00175319">
        <w:rPr>
          <w:sz w:val="20"/>
          <w:szCs w:val="20"/>
        </w:rPr>
        <w:t xml:space="preserve"> и линейным ответвлением от ВЛ 10 </w:t>
      </w:r>
      <w:proofErr w:type="spellStart"/>
      <w:r w:rsidRPr="00175319">
        <w:rPr>
          <w:sz w:val="20"/>
          <w:szCs w:val="20"/>
        </w:rPr>
        <w:t>кВ</w:t>
      </w:r>
      <w:proofErr w:type="spellEnd"/>
      <w:r w:rsidRPr="00175319">
        <w:rPr>
          <w:sz w:val="20"/>
          <w:szCs w:val="20"/>
        </w:rPr>
        <w:t xml:space="preserve"> </w:t>
      </w:r>
      <w:proofErr w:type="spellStart"/>
      <w:r w:rsidRPr="00175319">
        <w:rPr>
          <w:sz w:val="20"/>
          <w:szCs w:val="20"/>
        </w:rPr>
        <w:t>Поздняково-Турская</w:t>
      </w:r>
      <w:proofErr w:type="spellEnd"/>
      <w:r w:rsidRPr="00175319">
        <w:rPr>
          <w:sz w:val="20"/>
          <w:szCs w:val="20"/>
        </w:rPr>
        <w:t xml:space="preserve"> Б» (ТР 3834/22).</w:t>
      </w:r>
    </w:p>
    <w:p w:rsidR="00175319" w:rsidRPr="00175319" w:rsidRDefault="00175319" w:rsidP="00175319">
      <w:pPr>
        <w:tabs>
          <w:tab w:val="left" w:pos="426"/>
          <w:tab w:val="left" w:pos="3976"/>
        </w:tabs>
        <w:ind w:left="0" w:right="-142" w:firstLine="426"/>
        <w:jc w:val="left"/>
        <w:rPr>
          <w:sz w:val="20"/>
          <w:szCs w:val="20"/>
        </w:rPr>
      </w:pPr>
      <w:r>
        <w:rPr>
          <w:sz w:val="20"/>
          <w:szCs w:val="20"/>
        </w:rPr>
        <w:t>7.</w:t>
      </w:r>
      <w:r w:rsidRPr="00175319">
        <w:rPr>
          <w:sz w:val="20"/>
          <w:szCs w:val="20"/>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
    <w:p w:rsidR="00175319" w:rsidRPr="00175319" w:rsidRDefault="00175319" w:rsidP="00175319">
      <w:pPr>
        <w:tabs>
          <w:tab w:val="left" w:pos="426"/>
          <w:tab w:val="left" w:pos="3976"/>
        </w:tabs>
        <w:ind w:left="0" w:right="-142" w:firstLine="426"/>
        <w:jc w:val="left"/>
        <w:rPr>
          <w:sz w:val="20"/>
          <w:szCs w:val="20"/>
        </w:rPr>
      </w:pPr>
      <w:r>
        <w:rPr>
          <w:sz w:val="20"/>
          <w:szCs w:val="20"/>
        </w:rPr>
        <w:t>8.</w:t>
      </w:r>
      <w:r w:rsidRPr="00175319">
        <w:rPr>
          <w:sz w:val="20"/>
          <w:szCs w:val="20"/>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175319" w:rsidRPr="00175319" w:rsidRDefault="00175319" w:rsidP="00175319">
      <w:pPr>
        <w:tabs>
          <w:tab w:val="left" w:pos="426"/>
          <w:tab w:val="left" w:pos="3976"/>
        </w:tabs>
        <w:ind w:left="0" w:right="-142" w:firstLine="426"/>
        <w:jc w:val="left"/>
        <w:rPr>
          <w:sz w:val="20"/>
          <w:szCs w:val="20"/>
        </w:rPr>
      </w:pPr>
      <w:r w:rsidRPr="00175319">
        <w:rPr>
          <w:sz w:val="20"/>
          <w:szCs w:val="20"/>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175319" w:rsidRPr="00175319" w:rsidRDefault="00175319" w:rsidP="00175319">
      <w:pPr>
        <w:tabs>
          <w:tab w:val="left" w:pos="426"/>
          <w:tab w:val="left" w:pos="3976"/>
        </w:tabs>
        <w:ind w:left="0" w:right="-142" w:firstLine="426"/>
        <w:jc w:val="left"/>
        <w:rPr>
          <w:sz w:val="20"/>
          <w:szCs w:val="20"/>
        </w:rPr>
      </w:pPr>
      <w:r>
        <w:rPr>
          <w:sz w:val="20"/>
          <w:szCs w:val="20"/>
        </w:rPr>
        <w:t>9.</w:t>
      </w:r>
      <w:r w:rsidRPr="00175319">
        <w:rPr>
          <w:sz w:val="20"/>
          <w:szCs w:val="20"/>
        </w:rPr>
        <w:t xml:space="preserve"> Описание местоположения границ публичного сервитута: схема расположения границ публичного сервитута приложение к настоящему сообщению.</w:t>
      </w:r>
    </w:p>
    <w:p w:rsidR="00175319" w:rsidRPr="00175319" w:rsidRDefault="00175319" w:rsidP="00175319">
      <w:pPr>
        <w:tabs>
          <w:tab w:val="left" w:pos="426"/>
          <w:tab w:val="left" w:pos="3976"/>
        </w:tabs>
        <w:ind w:left="0" w:right="-142" w:firstLine="426"/>
        <w:jc w:val="left"/>
        <w:rPr>
          <w:sz w:val="20"/>
          <w:szCs w:val="20"/>
        </w:rPr>
      </w:pPr>
    </w:p>
    <w:p w:rsidR="00175319" w:rsidRPr="00175319" w:rsidRDefault="00175319" w:rsidP="00175319">
      <w:pPr>
        <w:tabs>
          <w:tab w:val="left" w:pos="426"/>
          <w:tab w:val="left" w:pos="3976"/>
        </w:tabs>
        <w:ind w:left="0" w:right="-142" w:firstLine="426"/>
        <w:jc w:val="left"/>
        <w:rPr>
          <w:i/>
          <w:sz w:val="20"/>
          <w:szCs w:val="20"/>
        </w:rPr>
      </w:pPr>
      <w:r>
        <w:rPr>
          <w:i/>
          <w:sz w:val="20"/>
          <w:szCs w:val="20"/>
        </w:rPr>
        <w:t xml:space="preserve">                             </w:t>
      </w:r>
      <w:r w:rsidRPr="00175319">
        <w:rPr>
          <w:i/>
          <w:sz w:val="20"/>
          <w:szCs w:val="20"/>
        </w:rPr>
        <w:t xml:space="preserve">Председатель Комитета                                                                       М.П. </w:t>
      </w:r>
      <w:proofErr w:type="spellStart"/>
      <w:r w:rsidRPr="00175319">
        <w:rPr>
          <w:i/>
          <w:sz w:val="20"/>
          <w:szCs w:val="20"/>
        </w:rPr>
        <w:t>Халтаева</w:t>
      </w:r>
      <w:proofErr w:type="spellEnd"/>
      <w:r w:rsidRPr="00175319">
        <w:rPr>
          <w:i/>
          <w:sz w:val="20"/>
          <w:szCs w:val="20"/>
        </w:rPr>
        <w:t xml:space="preserve">  </w:t>
      </w:r>
    </w:p>
    <w:p w:rsidR="00175319" w:rsidRPr="00175319" w:rsidRDefault="00175319" w:rsidP="00175319">
      <w:pPr>
        <w:tabs>
          <w:tab w:val="left" w:pos="426"/>
          <w:tab w:val="left" w:pos="3976"/>
        </w:tabs>
        <w:ind w:left="0" w:right="-142" w:firstLine="426"/>
        <w:jc w:val="left"/>
        <w:rPr>
          <w:sz w:val="20"/>
          <w:szCs w:val="20"/>
        </w:rPr>
      </w:pPr>
      <w:r w:rsidRPr="00175319">
        <w:rPr>
          <w:sz w:val="20"/>
          <w:szCs w:val="20"/>
        </w:rPr>
        <w:t xml:space="preserve">       </w:t>
      </w:r>
    </w:p>
    <w:p w:rsidR="00DE3789" w:rsidRDefault="00DE3789" w:rsidP="00DF109F">
      <w:pPr>
        <w:tabs>
          <w:tab w:val="left" w:pos="426"/>
          <w:tab w:val="left" w:pos="3976"/>
        </w:tabs>
        <w:ind w:left="0" w:right="-142" w:firstLine="426"/>
        <w:jc w:val="left"/>
        <w:rPr>
          <w:sz w:val="20"/>
          <w:szCs w:val="20"/>
        </w:rPr>
      </w:pPr>
    </w:p>
    <w:p w:rsidR="00DE3789" w:rsidRDefault="00DE3789" w:rsidP="00DF109F">
      <w:pPr>
        <w:tabs>
          <w:tab w:val="left" w:pos="426"/>
          <w:tab w:val="left" w:pos="3976"/>
        </w:tabs>
        <w:ind w:left="0" w:right="-142" w:firstLine="426"/>
        <w:jc w:val="left"/>
        <w:rPr>
          <w:sz w:val="20"/>
          <w:szCs w:val="20"/>
        </w:rPr>
      </w:pPr>
    </w:p>
    <w:p w:rsidR="00DE3789" w:rsidRDefault="00DE3789" w:rsidP="00DF109F">
      <w:pPr>
        <w:tabs>
          <w:tab w:val="left" w:pos="426"/>
          <w:tab w:val="left" w:pos="3976"/>
        </w:tabs>
        <w:ind w:left="0" w:right="-142" w:firstLine="426"/>
        <w:jc w:val="left"/>
        <w:rPr>
          <w:sz w:val="20"/>
          <w:szCs w:val="20"/>
        </w:rPr>
      </w:pPr>
    </w:p>
    <w:p w:rsidR="00DE3789" w:rsidRDefault="00DE3789" w:rsidP="00DF109F">
      <w:pPr>
        <w:tabs>
          <w:tab w:val="left" w:pos="426"/>
          <w:tab w:val="left" w:pos="3976"/>
        </w:tabs>
        <w:ind w:left="0" w:right="-142" w:firstLine="426"/>
        <w:jc w:val="left"/>
        <w:rPr>
          <w:sz w:val="20"/>
          <w:szCs w:val="20"/>
        </w:rPr>
      </w:pPr>
    </w:p>
    <w:p w:rsidR="00DE3789" w:rsidRDefault="00DE3789" w:rsidP="00DF109F">
      <w:pPr>
        <w:tabs>
          <w:tab w:val="left" w:pos="426"/>
          <w:tab w:val="left" w:pos="3976"/>
        </w:tabs>
        <w:ind w:left="0" w:right="-142" w:firstLine="426"/>
        <w:jc w:val="left"/>
        <w:rPr>
          <w:sz w:val="20"/>
          <w:szCs w:val="20"/>
        </w:rPr>
      </w:pPr>
    </w:p>
    <w:p w:rsidR="00DE3789" w:rsidRDefault="00DE3789" w:rsidP="00DF109F">
      <w:pPr>
        <w:tabs>
          <w:tab w:val="left" w:pos="426"/>
          <w:tab w:val="left" w:pos="3976"/>
        </w:tabs>
        <w:ind w:left="0" w:right="-142" w:firstLine="426"/>
        <w:jc w:val="left"/>
        <w:rPr>
          <w:sz w:val="20"/>
          <w:szCs w:val="20"/>
        </w:rPr>
      </w:pPr>
    </w:p>
    <w:p w:rsidR="00DE3789" w:rsidRDefault="00DE3789" w:rsidP="00DF109F">
      <w:pPr>
        <w:tabs>
          <w:tab w:val="left" w:pos="426"/>
          <w:tab w:val="left" w:pos="3976"/>
        </w:tabs>
        <w:ind w:left="0" w:right="-142" w:firstLine="426"/>
        <w:jc w:val="left"/>
        <w:rPr>
          <w:sz w:val="20"/>
          <w:szCs w:val="20"/>
        </w:rPr>
      </w:pPr>
    </w:p>
    <w:p w:rsidR="00DE3789" w:rsidRDefault="00DE3789" w:rsidP="00DF109F">
      <w:pPr>
        <w:tabs>
          <w:tab w:val="left" w:pos="426"/>
          <w:tab w:val="left" w:pos="3976"/>
        </w:tabs>
        <w:ind w:left="0" w:right="-142" w:firstLine="426"/>
        <w:jc w:val="left"/>
        <w:rPr>
          <w:sz w:val="20"/>
          <w:szCs w:val="20"/>
        </w:rPr>
      </w:pPr>
    </w:p>
    <w:p w:rsidR="00DE3789" w:rsidRDefault="00DE3789" w:rsidP="00DF109F">
      <w:pPr>
        <w:tabs>
          <w:tab w:val="left" w:pos="426"/>
          <w:tab w:val="left" w:pos="3976"/>
        </w:tabs>
        <w:ind w:left="0" w:right="-142" w:firstLine="426"/>
        <w:jc w:val="left"/>
        <w:rPr>
          <w:sz w:val="20"/>
          <w:szCs w:val="20"/>
        </w:rPr>
      </w:pPr>
    </w:p>
    <w:p w:rsidR="00DE3789" w:rsidRDefault="00DE3789" w:rsidP="00DF109F">
      <w:pPr>
        <w:tabs>
          <w:tab w:val="left" w:pos="426"/>
          <w:tab w:val="left" w:pos="3976"/>
        </w:tabs>
        <w:ind w:left="0" w:right="-142" w:firstLine="426"/>
        <w:jc w:val="left"/>
        <w:rPr>
          <w:sz w:val="20"/>
          <w:szCs w:val="20"/>
        </w:rPr>
      </w:pPr>
    </w:p>
    <w:p w:rsidR="00DE3789" w:rsidRDefault="00DE3789" w:rsidP="00DF109F">
      <w:pPr>
        <w:tabs>
          <w:tab w:val="left" w:pos="426"/>
          <w:tab w:val="left" w:pos="3976"/>
        </w:tabs>
        <w:ind w:left="0" w:right="-142" w:firstLine="426"/>
        <w:jc w:val="left"/>
        <w:rPr>
          <w:sz w:val="20"/>
          <w:szCs w:val="20"/>
        </w:rPr>
      </w:pPr>
    </w:p>
    <w:p w:rsidR="00DE3789" w:rsidRDefault="00DE3789" w:rsidP="00DF109F">
      <w:pPr>
        <w:tabs>
          <w:tab w:val="left" w:pos="426"/>
          <w:tab w:val="left" w:pos="3976"/>
        </w:tabs>
        <w:ind w:left="0" w:right="-142" w:firstLine="426"/>
        <w:jc w:val="left"/>
        <w:rPr>
          <w:sz w:val="20"/>
          <w:szCs w:val="20"/>
        </w:rPr>
      </w:pPr>
    </w:p>
    <w:p w:rsidR="00DE3789" w:rsidRDefault="00DE3789" w:rsidP="00DF109F">
      <w:pPr>
        <w:tabs>
          <w:tab w:val="left" w:pos="426"/>
          <w:tab w:val="left" w:pos="3976"/>
        </w:tabs>
        <w:ind w:left="0" w:right="-142" w:firstLine="426"/>
        <w:jc w:val="left"/>
        <w:rPr>
          <w:sz w:val="20"/>
          <w:szCs w:val="20"/>
        </w:rPr>
      </w:pPr>
    </w:p>
    <w:p w:rsidR="00DE3789" w:rsidRDefault="00DE3789" w:rsidP="00DF109F">
      <w:pPr>
        <w:tabs>
          <w:tab w:val="left" w:pos="426"/>
          <w:tab w:val="left" w:pos="3976"/>
        </w:tabs>
        <w:ind w:left="0" w:right="-142" w:firstLine="426"/>
        <w:jc w:val="left"/>
        <w:rPr>
          <w:sz w:val="20"/>
          <w:szCs w:val="20"/>
        </w:rPr>
      </w:pPr>
    </w:p>
    <w:p w:rsidR="00DE3789" w:rsidRDefault="00DE3789" w:rsidP="00DF109F">
      <w:pPr>
        <w:tabs>
          <w:tab w:val="left" w:pos="426"/>
          <w:tab w:val="left" w:pos="3976"/>
        </w:tabs>
        <w:ind w:left="0" w:right="-142" w:firstLine="426"/>
        <w:jc w:val="left"/>
        <w:rPr>
          <w:sz w:val="20"/>
          <w:szCs w:val="20"/>
        </w:rPr>
      </w:pPr>
    </w:p>
    <w:p w:rsidR="00DE3789" w:rsidRDefault="00DE3789" w:rsidP="00DF109F">
      <w:pPr>
        <w:tabs>
          <w:tab w:val="left" w:pos="426"/>
          <w:tab w:val="left" w:pos="3976"/>
        </w:tabs>
        <w:ind w:left="0" w:right="-142" w:firstLine="426"/>
        <w:jc w:val="left"/>
        <w:rPr>
          <w:sz w:val="20"/>
          <w:szCs w:val="20"/>
        </w:rPr>
      </w:pPr>
    </w:p>
    <w:tbl>
      <w:tblPr>
        <w:tblW w:w="9640" w:type="dxa"/>
        <w:jc w:val="center"/>
        <w:tblLook w:val="04A0" w:firstRow="1" w:lastRow="0" w:firstColumn="1" w:lastColumn="0" w:noHBand="0" w:noVBand="1"/>
      </w:tblPr>
      <w:tblGrid>
        <w:gridCol w:w="2979"/>
        <w:gridCol w:w="3741"/>
        <w:gridCol w:w="2920"/>
      </w:tblGrid>
      <w:tr w:rsidR="008A5068" w:rsidRPr="008A5068" w:rsidTr="00440ECA">
        <w:trPr>
          <w:trHeight w:val="80"/>
          <w:jc w:val="center"/>
        </w:trPr>
        <w:tc>
          <w:tcPr>
            <w:tcW w:w="9640" w:type="dxa"/>
            <w:gridSpan w:val="3"/>
            <w:tcBorders>
              <w:top w:val="nil"/>
              <w:left w:val="nil"/>
              <w:bottom w:val="nil"/>
              <w:right w:val="nil"/>
            </w:tcBorders>
            <w:shd w:val="clear" w:color="auto" w:fill="auto"/>
            <w:vAlign w:val="center"/>
            <w:hideMark/>
          </w:tcPr>
          <w:p w:rsidR="008A5068" w:rsidRPr="008A5068" w:rsidRDefault="008A5068" w:rsidP="008A5068">
            <w:pPr>
              <w:tabs>
                <w:tab w:val="left" w:pos="426"/>
                <w:tab w:val="left" w:pos="3976"/>
              </w:tabs>
              <w:ind w:left="0" w:right="-142" w:firstLine="426"/>
              <w:jc w:val="left"/>
              <w:rPr>
                <w:b/>
                <w:bCs/>
                <w:sz w:val="18"/>
                <w:szCs w:val="18"/>
              </w:rPr>
            </w:pPr>
          </w:p>
          <w:p w:rsidR="008A5068" w:rsidRPr="008A5068" w:rsidRDefault="008A5068" w:rsidP="008A5068">
            <w:pPr>
              <w:tabs>
                <w:tab w:val="left" w:pos="426"/>
                <w:tab w:val="left" w:pos="3976"/>
              </w:tabs>
              <w:ind w:left="0" w:right="-142" w:firstLine="426"/>
              <w:jc w:val="right"/>
              <w:rPr>
                <w:i/>
                <w:sz w:val="18"/>
                <w:szCs w:val="18"/>
              </w:rPr>
            </w:pPr>
            <w:r w:rsidRPr="008A5068">
              <w:rPr>
                <w:i/>
                <w:sz w:val="18"/>
                <w:szCs w:val="18"/>
              </w:rPr>
              <w:t xml:space="preserve">Приложение  1 </w:t>
            </w:r>
          </w:p>
          <w:p w:rsidR="008A5068" w:rsidRPr="008A5068" w:rsidRDefault="008A5068" w:rsidP="008A5068">
            <w:pPr>
              <w:tabs>
                <w:tab w:val="left" w:pos="426"/>
                <w:tab w:val="left" w:pos="3976"/>
              </w:tabs>
              <w:ind w:left="0" w:right="-142" w:firstLine="426"/>
              <w:jc w:val="right"/>
              <w:rPr>
                <w:i/>
                <w:sz w:val="18"/>
                <w:szCs w:val="18"/>
              </w:rPr>
            </w:pPr>
            <w:r w:rsidRPr="008A5068">
              <w:rPr>
                <w:i/>
                <w:sz w:val="18"/>
                <w:szCs w:val="18"/>
              </w:rPr>
              <w:t>к постановлению администрации</w:t>
            </w:r>
          </w:p>
          <w:p w:rsidR="008A5068" w:rsidRPr="008A5068" w:rsidRDefault="008A5068" w:rsidP="008A5068">
            <w:pPr>
              <w:tabs>
                <w:tab w:val="left" w:pos="426"/>
                <w:tab w:val="left" w:pos="3976"/>
              </w:tabs>
              <w:ind w:left="0" w:right="-142" w:firstLine="426"/>
              <w:jc w:val="right"/>
              <w:rPr>
                <w:i/>
                <w:sz w:val="18"/>
                <w:szCs w:val="18"/>
              </w:rPr>
            </w:pPr>
            <w:r w:rsidRPr="008A5068">
              <w:rPr>
                <w:i/>
                <w:sz w:val="18"/>
                <w:szCs w:val="18"/>
              </w:rPr>
              <w:t>Иркутского районного  муниципального образования</w:t>
            </w:r>
          </w:p>
          <w:p w:rsidR="008A5068" w:rsidRPr="008A5068" w:rsidRDefault="008A5068" w:rsidP="008A5068">
            <w:pPr>
              <w:tabs>
                <w:tab w:val="left" w:pos="426"/>
                <w:tab w:val="left" w:pos="3976"/>
              </w:tabs>
              <w:ind w:left="0" w:right="-142" w:firstLine="426"/>
              <w:jc w:val="right"/>
              <w:rPr>
                <w:i/>
                <w:sz w:val="18"/>
                <w:szCs w:val="18"/>
              </w:rPr>
            </w:pPr>
            <w:r w:rsidRPr="008A5068">
              <w:rPr>
                <w:i/>
                <w:sz w:val="18"/>
                <w:szCs w:val="18"/>
              </w:rPr>
              <w:t xml:space="preserve">                                                                                от  </w:t>
            </w:r>
            <w:r w:rsidRPr="008A5068">
              <w:rPr>
                <w:i/>
                <w:sz w:val="18"/>
                <w:szCs w:val="18"/>
                <w:u w:val="single"/>
              </w:rPr>
              <w:t xml:space="preserve">                        </w:t>
            </w:r>
            <w:r w:rsidRPr="008A5068">
              <w:rPr>
                <w:i/>
                <w:sz w:val="18"/>
                <w:szCs w:val="18"/>
              </w:rPr>
              <w:t xml:space="preserve"> №</w:t>
            </w:r>
            <w:r w:rsidRPr="008A5068">
              <w:rPr>
                <w:i/>
                <w:sz w:val="18"/>
                <w:szCs w:val="18"/>
                <w:u w:val="single"/>
              </w:rPr>
              <w:t xml:space="preserve"> ________________</w:t>
            </w:r>
          </w:p>
          <w:p w:rsidR="008A5068" w:rsidRPr="008A5068" w:rsidRDefault="008A5068" w:rsidP="008A5068">
            <w:pPr>
              <w:tabs>
                <w:tab w:val="left" w:pos="426"/>
                <w:tab w:val="left" w:pos="3976"/>
              </w:tabs>
              <w:ind w:left="0" w:right="-142" w:firstLine="426"/>
              <w:jc w:val="center"/>
              <w:rPr>
                <w:b/>
                <w:bCs/>
                <w:sz w:val="18"/>
                <w:szCs w:val="18"/>
              </w:rPr>
            </w:pPr>
            <w:r w:rsidRPr="008A5068">
              <w:rPr>
                <w:b/>
                <w:bCs/>
                <w:sz w:val="18"/>
                <w:szCs w:val="18"/>
              </w:rPr>
              <w:t>Схема границ публичного сервитута</w:t>
            </w:r>
          </w:p>
          <w:p w:rsidR="008A5068" w:rsidRPr="008A5068" w:rsidRDefault="008A5068" w:rsidP="008A5068">
            <w:pPr>
              <w:tabs>
                <w:tab w:val="left" w:pos="426"/>
                <w:tab w:val="left" w:pos="3976"/>
              </w:tabs>
              <w:ind w:left="0" w:right="-142" w:firstLine="426"/>
              <w:jc w:val="left"/>
              <w:rPr>
                <w:b/>
                <w:bCs/>
                <w:sz w:val="18"/>
                <w:szCs w:val="18"/>
              </w:rPr>
            </w:pPr>
          </w:p>
        </w:tc>
      </w:tr>
      <w:tr w:rsidR="008A5068" w:rsidRPr="008A5068" w:rsidTr="00440ECA">
        <w:trPr>
          <w:trHeight w:val="80"/>
          <w:jc w:val="center"/>
        </w:trPr>
        <w:tc>
          <w:tcPr>
            <w:tcW w:w="9640" w:type="dxa"/>
            <w:gridSpan w:val="3"/>
            <w:tcBorders>
              <w:top w:val="nil"/>
              <w:left w:val="nil"/>
              <w:bottom w:val="nil"/>
              <w:right w:val="nil"/>
            </w:tcBorders>
            <w:shd w:val="clear" w:color="auto" w:fill="auto"/>
            <w:vAlign w:val="center"/>
            <w:hideMark/>
          </w:tcPr>
          <w:p w:rsidR="008A5068" w:rsidRPr="008A5068" w:rsidRDefault="008A5068" w:rsidP="008A5068">
            <w:pPr>
              <w:tabs>
                <w:tab w:val="left" w:pos="426"/>
                <w:tab w:val="left" w:pos="3976"/>
              </w:tabs>
              <w:ind w:left="0" w:right="-142" w:firstLine="426"/>
              <w:jc w:val="left"/>
              <w:rPr>
                <w:b/>
                <w:bCs/>
                <w:sz w:val="18"/>
                <w:szCs w:val="18"/>
              </w:rPr>
            </w:pPr>
          </w:p>
        </w:tc>
      </w:tr>
      <w:tr w:rsidR="008A5068" w:rsidRPr="008A5068" w:rsidTr="00440ECA">
        <w:trPr>
          <w:trHeight w:val="283"/>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8A5068" w:rsidRPr="008A5068" w:rsidRDefault="008A5068" w:rsidP="008A5068">
            <w:pPr>
              <w:tabs>
                <w:tab w:val="left" w:pos="426"/>
                <w:tab w:val="left" w:pos="3976"/>
              </w:tabs>
              <w:ind w:left="0" w:right="-142" w:firstLine="426"/>
              <w:jc w:val="left"/>
              <w:rPr>
                <w:b/>
                <w:bCs/>
                <w:sz w:val="18"/>
                <w:szCs w:val="18"/>
              </w:rPr>
            </w:pPr>
            <w:r w:rsidRPr="008A5068">
              <w:rPr>
                <w:b/>
                <w:bCs/>
                <w:sz w:val="18"/>
                <w:szCs w:val="18"/>
              </w:rPr>
              <w:t xml:space="preserve">Общая площадь испрашиваемого публичного сервитута - 2954 </w:t>
            </w:r>
            <w:proofErr w:type="spellStart"/>
            <w:r w:rsidRPr="008A5068">
              <w:rPr>
                <w:b/>
                <w:bCs/>
                <w:sz w:val="18"/>
                <w:szCs w:val="18"/>
              </w:rPr>
              <w:t>кв.м</w:t>
            </w:r>
            <w:proofErr w:type="spellEnd"/>
            <w:r w:rsidRPr="008A5068">
              <w:rPr>
                <w:b/>
                <w:bCs/>
                <w:sz w:val="18"/>
                <w:szCs w:val="18"/>
              </w:rPr>
              <w:t>.</w:t>
            </w:r>
          </w:p>
        </w:tc>
      </w:tr>
      <w:tr w:rsidR="008A5068" w:rsidRPr="008A5068" w:rsidTr="00440ECA">
        <w:trPr>
          <w:trHeight w:val="397"/>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8A5068" w:rsidRPr="008A5068" w:rsidRDefault="008A5068" w:rsidP="008A5068">
            <w:pPr>
              <w:tabs>
                <w:tab w:val="left" w:pos="426"/>
                <w:tab w:val="left" w:pos="3976"/>
              </w:tabs>
              <w:ind w:left="0" w:right="-142" w:firstLine="426"/>
              <w:jc w:val="left"/>
              <w:rPr>
                <w:b/>
                <w:bCs/>
                <w:sz w:val="18"/>
                <w:szCs w:val="18"/>
              </w:rPr>
            </w:pPr>
            <w:r w:rsidRPr="008A5068">
              <w:rPr>
                <w:b/>
                <w:bCs/>
                <w:sz w:val="18"/>
                <w:szCs w:val="18"/>
              </w:rPr>
              <w:t xml:space="preserve">Публичный сервитут испрашивается в отношении части земельного участка с кадастровым номером 38:06:100801:28702 - 1105 </w:t>
            </w:r>
            <w:proofErr w:type="spellStart"/>
            <w:r w:rsidRPr="008A5068">
              <w:rPr>
                <w:b/>
                <w:bCs/>
                <w:sz w:val="18"/>
                <w:szCs w:val="18"/>
              </w:rPr>
              <w:t>кв.м</w:t>
            </w:r>
            <w:proofErr w:type="spellEnd"/>
            <w:r w:rsidRPr="008A5068">
              <w:rPr>
                <w:b/>
                <w:bCs/>
                <w:sz w:val="18"/>
                <w:szCs w:val="18"/>
              </w:rPr>
              <w:t>.</w:t>
            </w:r>
          </w:p>
        </w:tc>
      </w:tr>
      <w:tr w:rsidR="008A5068" w:rsidRPr="008A5068" w:rsidTr="00440ECA">
        <w:trPr>
          <w:trHeight w:val="397"/>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8A5068" w:rsidRPr="008A5068" w:rsidRDefault="008A5068" w:rsidP="008A5068">
            <w:pPr>
              <w:tabs>
                <w:tab w:val="left" w:pos="426"/>
                <w:tab w:val="left" w:pos="3976"/>
              </w:tabs>
              <w:ind w:left="0" w:right="-142" w:firstLine="426"/>
              <w:jc w:val="left"/>
              <w:rPr>
                <w:b/>
                <w:bCs/>
                <w:sz w:val="18"/>
                <w:szCs w:val="18"/>
              </w:rPr>
            </w:pPr>
            <w:r w:rsidRPr="008A5068">
              <w:rPr>
                <w:b/>
                <w:bCs/>
                <w:sz w:val="18"/>
                <w:szCs w:val="18"/>
              </w:rPr>
              <w:t xml:space="preserve">Публичный сервитут испрашивается в отношении земельного участка, государственная собственность на который не разграничена - 1849 </w:t>
            </w:r>
            <w:proofErr w:type="spellStart"/>
            <w:r w:rsidRPr="008A5068">
              <w:rPr>
                <w:b/>
                <w:bCs/>
                <w:sz w:val="18"/>
                <w:szCs w:val="18"/>
              </w:rPr>
              <w:t>кв.м</w:t>
            </w:r>
            <w:proofErr w:type="spellEnd"/>
            <w:r w:rsidRPr="008A5068">
              <w:rPr>
                <w:b/>
                <w:bCs/>
                <w:sz w:val="18"/>
                <w:szCs w:val="18"/>
              </w:rPr>
              <w:t>.</w:t>
            </w:r>
          </w:p>
        </w:tc>
      </w:tr>
      <w:tr w:rsidR="008A5068" w:rsidRPr="008A5068" w:rsidTr="00440ECA">
        <w:trPr>
          <w:trHeight w:val="431"/>
          <w:jc w:val="center"/>
        </w:trPr>
        <w:tc>
          <w:tcPr>
            <w:tcW w:w="29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A5068" w:rsidRPr="008A5068" w:rsidRDefault="008A5068" w:rsidP="008A5068">
            <w:pPr>
              <w:tabs>
                <w:tab w:val="left" w:pos="426"/>
                <w:tab w:val="left" w:pos="3976"/>
              </w:tabs>
              <w:ind w:left="0" w:right="-142" w:firstLine="426"/>
              <w:jc w:val="left"/>
              <w:rPr>
                <w:b/>
                <w:bCs/>
                <w:sz w:val="20"/>
                <w:szCs w:val="20"/>
              </w:rPr>
            </w:pPr>
            <w:r w:rsidRPr="008A5068">
              <w:rPr>
                <w:b/>
                <w:bCs/>
                <w:sz w:val="20"/>
                <w:szCs w:val="20"/>
              </w:rPr>
              <w:t>Обозначение характерных точек границ</w:t>
            </w:r>
          </w:p>
        </w:tc>
        <w:tc>
          <w:tcPr>
            <w:tcW w:w="6661" w:type="dxa"/>
            <w:gridSpan w:val="2"/>
            <w:tcBorders>
              <w:top w:val="single" w:sz="4" w:space="0" w:color="auto"/>
              <w:left w:val="nil"/>
              <w:bottom w:val="single" w:sz="4" w:space="0" w:color="auto"/>
              <w:right w:val="single" w:sz="4" w:space="0" w:color="auto"/>
            </w:tcBorders>
            <w:shd w:val="clear" w:color="auto" w:fill="auto"/>
            <w:vAlign w:val="center"/>
            <w:hideMark/>
          </w:tcPr>
          <w:p w:rsidR="008A5068" w:rsidRPr="008A5068" w:rsidRDefault="008A5068" w:rsidP="008A5068">
            <w:pPr>
              <w:tabs>
                <w:tab w:val="left" w:pos="426"/>
                <w:tab w:val="left" w:pos="3976"/>
              </w:tabs>
              <w:ind w:left="0" w:right="-142" w:firstLine="426"/>
              <w:jc w:val="left"/>
              <w:rPr>
                <w:b/>
                <w:bCs/>
                <w:sz w:val="18"/>
                <w:szCs w:val="18"/>
              </w:rPr>
            </w:pPr>
            <w:r w:rsidRPr="008A5068">
              <w:rPr>
                <w:b/>
                <w:bCs/>
                <w:sz w:val="18"/>
                <w:szCs w:val="18"/>
              </w:rPr>
              <w:t>Координаты</w:t>
            </w:r>
          </w:p>
        </w:tc>
      </w:tr>
      <w:tr w:rsidR="008A5068" w:rsidRPr="008A5068" w:rsidTr="00440ECA">
        <w:trPr>
          <w:trHeight w:val="283"/>
          <w:jc w:val="center"/>
        </w:trPr>
        <w:tc>
          <w:tcPr>
            <w:tcW w:w="2979" w:type="dxa"/>
            <w:vMerge/>
            <w:tcBorders>
              <w:top w:val="nil"/>
              <w:left w:val="single" w:sz="4" w:space="0" w:color="auto"/>
              <w:bottom w:val="single" w:sz="4" w:space="0" w:color="auto"/>
              <w:right w:val="single" w:sz="4" w:space="0" w:color="auto"/>
            </w:tcBorders>
            <w:vAlign w:val="center"/>
            <w:hideMark/>
          </w:tcPr>
          <w:p w:rsidR="008A5068" w:rsidRPr="008A5068" w:rsidRDefault="008A5068" w:rsidP="008A5068">
            <w:pPr>
              <w:tabs>
                <w:tab w:val="left" w:pos="426"/>
                <w:tab w:val="left" w:pos="3976"/>
              </w:tabs>
              <w:ind w:left="0" w:right="-142" w:firstLine="426"/>
              <w:jc w:val="left"/>
              <w:rPr>
                <w:b/>
                <w:bCs/>
                <w:sz w:val="20"/>
                <w:szCs w:val="20"/>
              </w:rPr>
            </w:pPr>
          </w:p>
        </w:tc>
        <w:tc>
          <w:tcPr>
            <w:tcW w:w="3741" w:type="dxa"/>
            <w:tcBorders>
              <w:top w:val="nil"/>
              <w:left w:val="nil"/>
              <w:bottom w:val="single" w:sz="4" w:space="0" w:color="auto"/>
              <w:right w:val="single" w:sz="4" w:space="0" w:color="auto"/>
            </w:tcBorders>
            <w:shd w:val="clear" w:color="auto" w:fill="auto"/>
            <w:vAlign w:val="center"/>
            <w:hideMark/>
          </w:tcPr>
          <w:p w:rsidR="008A5068" w:rsidRPr="008A5068" w:rsidRDefault="008A5068" w:rsidP="008A5068">
            <w:pPr>
              <w:tabs>
                <w:tab w:val="left" w:pos="426"/>
                <w:tab w:val="left" w:pos="3976"/>
              </w:tabs>
              <w:ind w:left="0" w:right="-142" w:firstLine="426"/>
              <w:jc w:val="left"/>
              <w:rPr>
                <w:b/>
                <w:bCs/>
                <w:sz w:val="18"/>
                <w:szCs w:val="18"/>
              </w:rPr>
            </w:pPr>
            <w:r w:rsidRPr="008A5068">
              <w:rPr>
                <w:b/>
                <w:bCs/>
                <w:sz w:val="18"/>
                <w:szCs w:val="18"/>
              </w:rPr>
              <w:t>X</w:t>
            </w:r>
          </w:p>
        </w:tc>
        <w:tc>
          <w:tcPr>
            <w:tcW w:w="2920" w:type="dxa"/>
            <w:tcBorders>
              <w:top w:val="nil"/>
              <w:left w:val="nil"/>
              <w:bottom w:val="single" w:sz="4" w:space="0" w:color="auto"/>
              <w:right w:val="single" w:sz="4" w:space="0" w:color="auto"/>
            </w:tcBorders>
            <w:shd w:val="clear" w:color="auto" w:fill="auto"/>
            <w:vAlign w:val="center"/>
            <w:hideMark/>
          </w:tcPr>
          <w:p w:rsidR="008A5068" w:rsidRPr="008A5068" w:rsidRDefault="008A5068" w:rsidP="008A5068">
            <w:pPr>
              <w:tabs>
                <w:tab w:val="left" w:pos="426"/>
                <w:tab w:val="left" w:pos="3976"/>
              </w:tabs>
              <w:ind w:left="0" w:right="-142" w:firstLine="426"/>
              <w:jc w:val="left"/>
              <w:rPr>
                <w:b/>
                <w:bCs/>
                <w:sz w:val="18"/>
                <w:szCs w:val="18"/>
              </w:rPr>
            </w:pPr>
            <w:r w:rsidRPr="008A5068">
              <w:rPr>
                <w:b/>
                <w:bCs/>
                <w:sz w:val="18"/>
                <w:szCs w:val="18"/>
              </w:rPr>
              <w:t>Y</w:t>
            </w:r>
          </w:p>
        </w:tc>
      </w:tr>
      <w:tr w:rsidR="008A5068" w:rsidRPr="008A5068" w:rsidTr="00440ECA">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A5068" w:rsidRPr="008A5068" w:rsidRDefault="008A5068" w:rsidP="008A5068">
            <w:pPr>
              <w:tabs>
                <w:tab w:val="left" w:pos="426"/>
                <w:tab w:val="left" w:pos="3976"/>
              </w:tabs>
              <w:ind w:left="0" w:right="-142" w:firstLine="426"/>
              <w:jc w:val="left"/>
              <w:rPr>
                <w:sz w:val="20"/>
                <w:szCs w:val="20"/>
              </w:rPr>
            </w:pPr>
            <w:r w:rsidRPr="008A5068">
              <w:rPr>
                <w:sz w:val="20"/>
                <w:szCs w:val="20"/>
              </w:rPr>
              <w:t>1</w:t>
            </w:r>
          </w:p>
        </w:tc>
        <w:tc>
          <w:tcPr>
            <w:tcW w:w="3741"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407250.18</w:t>
            </w:r>
          </w:p>
        </w:tc>
        <w:tc>
          <w:tcPr>
            <w:tcW w:w="2920"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3342556.56</w:t>
            </w:r>
          </w:p>
        </w:tc>
      </w:tr>
      <w:tr w:rsidR="008A5068" w:rsidRPr="008A5068" w:rsidTr="00440ECA">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A5068" w:rsidRPr="008A5068" w:rsidRDefault="008A5068" w:rsidP="008A5068">
            <w:pPr>
              <w:tabs>
                <w:tab w:val="left" w:pos="426"/>
                <w:tab w:val="left" w:pos="3976"/>
              </w:tabs>
              <w:ind w:left="0" w:right="-142" w:firstLine="426"/>
              <w:jc w:val="left"/>
              <w:rPr>
                <w:sz w:val="20"/>
                <w:szCs w:val="20"/>
              </w:rPr>
            </w:pPr>
            <w:r w:rsidRPr="008A5068">
              <w:rPr>
                <w:sz w:val="20"/>
                <w:szCs w:val="20"/>
              </w:rPr>
              <w:t>2</w:t>
            </w:r>
          </w:p>
        </w:tc>
        <w:tc>
          <w:tcPr>
            <w:tcW w:w="3741"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407246.36</w:t>
            </w:r>
          </w:p>
        </w:tc>
        <w:tc>
          <w:tcPr>
            <w:tcW w:w="2920"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3342560.52</w:t>
            </w:r>
          </w:p>
        </w:tc>
      </w:tr>
      <w:tr w:rsidR="008A5068" w:rsidRPr="008A5068" w:rsidTr="00440ECA">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A5068" w:rsidRPr="008A5068" w:rsidRDefault="008A5068" w:rsidP="008A5068">
            <w:pPr>
              <w:tabs>
                <w:tab w:val="left" w:pos="426"/>
                <w:tab w:val="left" w:pos="3976"/>
              </w:tabs>
              <w:ind w:left="0" w:right="-142" w:firstLine="426"/>
              <w:jc w:val="left"/>
              <w:rPr>
                <w:sz w:val="20"/>
                <w:szCs w:val="20"/>
              </w:rPr>
            </w:pPr>
            <w:r w:rsidRPr="008A5068">
              <w:rPr>
                <w:sz w:val="20"/>
                <w:szCs w:val="20"/>
              </w:rPr>
              <w:t>3</w:t>
            </w:r>
          </w:p>
        </w:tc>
        <w:tc>
          <w:tcPr>
            <w:tcW w:w="3741"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407228.31</w:t>
            </w:r>
          </w:p>
        </w:tc>
        <w:tc>
          <w:tcPr>
            <w:tcW w:w="2920"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3342543.15</w:t>
            </w:r>
          </w:p>
        </w:tc>
      </w:tr>
      <w:tr w:rsidR="008A5068" w:rsidRPr="008A5068" w:rsidTr="00440ECA">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A5068" w:rsidRPr="008A5068" w:rsidRDefault="008A5068" w:rsidP="008A5068">
            <w:pPr>
              <w:tabs>
                <w:tab w:val="left" w:pos="426"/>
                <w:tab w:val="left" w:pos="3976"/>
              </w:tabs>
              <w:ind w:left="0" w:right="-142" w:firstLine="426"/>
              <w:jc w:val="left"/>
              <w:rPr>
                <w:sz w:val="20"/>
                <w:szCs w:val="20"/>
              </w:rPr>
            </w:pPr>
            <w:r w:rsidRPr="008A5068">
              <w:rPr>
                <w:sz w:val="20"/>
                <w:szCs w:val="20"/>
              </w:rPr>
              <w:t>4</w:t>
            </w:r>
          </w:p>
        </w:tc>
        <w:tc>
          <w:tcPr>
            <w:tcW w:w="3741"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407210.38</w:t>
            </w:r>
          </w:p>
        </w:tc>
        <w:tc>
          <w:tcPr>
            <w:tcW w:w="2920"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3342525.74</w:t>
            </w:r>
          </w:p>
        </w:tc>
      </w:tr>
      <w:tr w:rsidR="008A5068" w:rsidRPr="008A5068" w:rsidTr="00440ECA">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A5068" w:rsidRPr="008A5068" w:rsidRDefault="008A5068" w:rsidP="008A5068">
            <w:pPr>
              <w:tabs>
                <w:tab w:val="left" w:pos="426"/>
                <w:tab w:val="left" w:pos="3976"/>
              </w:tabs>
              <w:ind w:left="0" w:right="-142" w:firstLine="426"/>
              <w:jc w:val="left"/>
              <w:rPr>
                <w:sz w:val="20"/>
                <w:szCs w:val="20"/>
              </w:rPr>
            </w:pPr>
            <w:r w:rsidRPr="008A5068">
              <w:rPr>
                <w:sz w:val="20"/>
                <w:szCs w:val="20"/>
              </w:rPr>
              <w:t>5</w:t>
            </w:r>
          </w:p>
        </w:tc>
        <w:tc>
          <w:tcPr>
            <w:tcW w:w="3741"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407192.44</w:t>
            </w:r>
          </w:p>
        </w:tc>
        <w:tc>
          <w:tcPr>
            <w:tcW w:w="2920"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3342508.32</w:t>
            </w:r>
          </w:p>
        </w:tc>
      </w:tr>
      <w:tr w:rsidR="008A5068" w:rsidRPr="008A5068" w:rsidTr="00440ECA">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A5068" w:rsidRPr="008A5068" w:rsidRDefault="008A5068" w:rsidP="008A5068">
            <w:pPr>
              <w:tabs>
                <w:tab w:val="left" w:pos="426"/>
                <w:tab w:val="left" w:pos="3976"/>
              </w:tabs>
              <w:ind w:left="0" w:right="-142" w:firstLine="426"/>
              <w:jc w:val="left"/>
              <w:rPr>
                <w:sz w:val="20"/>
                <w:szCs w:val="20"/>
              </w:rPr>
            </w:pPr>
            <w:r w:rsidRPr="008A5068">
              <w:rPr>
                <w:sz w:val="20"/>
                <w:szCs w:val="20"/>
              </w:rPr>
              <w:t>6</w:t>
            </w:r>
          </w:p>
        </w:tc>
        <w:tc>
          <w:tcPr>
            <w:tcW w:w="3741"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407174.51</w:t>
            </w:r>
          </w:p>
        </w:tc>
        <w:tc>
          <w:tcPr>
            <w:tcW w:w="2920"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3342490.91</w:t>
            </w:r>
          </w:p>
        </w:tc>
      </w:tr>
      <w:tr w:rsidR="008A5068" w:rsidRPr="008A5068" w:rsidTr="00440ECA">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A5068" w:rsidRPr="008A5068" w:rsidRDefault="008A5068" w:rsidP="008A5068">
            <w:pPr>
              <w:tabs>
                <w:tab w:val="left" w:pos="426"/>
                <w:tab w:val="left" w:pos="3976"/>
              </w:tabs>
              <w:ind w:left="0" w:right="-142" w:firstLine="426"/>
              <w:jc w:val="left"/>
              <w:rPr>
                <w:sz w:val="20"/>
                <w:szCs w:val="20"/>
              </w:rPr>
            </w:pPr>
            <w:r w:rsidRPr="008A5068">
              <w:rPr>
                <w:sz w:val="20"/>
                <w:szCs w:val="20"/>
              </w:rPr>
              <w:t>7</w:t>
            </w:r>
          </w:p>
        </w:tc>
        <w:tc>
          <w:tcPr>
            <w:tcW w:w="3741"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407156.57</w:t>
            </w:r>
          </w:p>
        </w:tc>
        <w:tc>
          <w:tcPr>
            <w:tcW w:w="2920"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3342473.49</w:t>
            </w:r>
          </w:p>
        </w:tc>
      </w:tr>
      <w:tr w:rsidR="008A5068" w:rsidRPr="008A5068" w:rsidTr="00440ECA">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A5068" w:rsidRPr="008A5068" w:rsidRDefault="008A5068" w:rsidP="008A5068">
            <w:pPr>
              <w:tabs>
                <w:tab w:val="left" w:pos="426"/>
                <w:tab w:val="left" w:pos="3976"/>
              </w:tabs>
              <w:ind w:left="0" w:right="-142" w:firstLine="426"/>
              <w:jc w:val="left"/>
              <w:rPr>
                <w:sz w:val="20"/>
                <w:szCs w:val="20"/>
              </w:rPr>
            </w:pPr>
            <w:r w:rsidRPr="008A5068">
              <w:rPr>
                <w:sz w:val="20"/>
                <w:szCs w:val="20"/>
              </w:rPr>
              <w:t>8</w:t>
            </w:r>
          </w:p>
        </w:tc>
        <w:tc>
          <w:tcPr>
            <w:tcW w:w="3741"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407138.64</w:t>
            </w:r>
          </w:p>
        </w:tc>
        <w:tc>
          <w:tcPr>
            <w:tcW w:w="2920"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3342456.08</w:t>
            </w:r>
          </w:p>
        </w:tc>
      </w:tr>
      <w:tr w:rsidR="008A5068" w:rsidRPr="008A5068" w:rsidTr="00440ECA">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A5068" w:rsidRPr="008A5068" w:rsidRDefault="008A5068" w:rsidP="008A5068">
            <w:pPr>
              <w:tabs>
                <w:tab w:val="left" w:pos="426"/>
                <w:tab w:val="left" w:pos="3976"/>
              </w:tabs>
              <w:ind w:left="0" w:right="-142" w:firstLine="426"/>
              <w:jc w:val="left"/>
              <w:rPr>
                <w:sz w:val="20"/>
                <w:szCs w:val="20"/>
              </w:rPr>
            </w:pPr>
            <w:r w:rsidRPr="008A5068">
              <w:rPr>
                <w:sz w:val="20"/>
                <w:szCs w:val="20"/>
              </w:rPr>
              <w:t>9</w:t>
            </w:r>
          </w:p>
        </w:tc>
        <w:tc>
          <w:tcPr>
            <w:tcW w:w="3741"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407120.70</w:t>
            </w:r>
          </w:p>
        </w:tc>
        <w:tc>
          <w:tcPr>
            <w:tcW w:w="2920"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3342438.67</w:t>
            </w:r>
          </w:p>
        </w:tc>
      </w:tr>
      <w:tr w:rsidR="008A5068" w:rsidRPr="008A5068" w:rsidTr="00440ECA">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A5068" w:rsidRPr="008A5068" w:rsidRDefault="008A5068" w:rsidP="008A5068">
            <w:pPr>
              <w:tabs>
                <w:tab w:val="left" w:pos="426"/>
                <w:tab w:val="left" w:pos="3976"/>
              </w:tabs>
              <w:ind w:left="0" w:right="-142" w:firstLine="426"/>
              <w:jc w:val="left"/>
              <w:rPr>
                <w:sz w:val="20"/>
                <w:szCs w:val="20"/>
              </w:rPr>
            </w:pPr>
            <w:r w:rsidRPr="008A5068">
              <w:rPr>
                <w:sz w:val="20"/>
                <w:szCs w:val="20"/>
              </w:rPr>
              <w:t>10</w:t>
            </w:r>
          </w:p>
        </w:tc>
        <w:tc>
          <w:tcPr>
            <w:tcW w:w="3741"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407103.53</w:t>
            </w:r>
          </w:p>
        </w:tc>
        <w:tc>
          <w:tcPr>
            <w:tcW w:w="2920"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3342421.99</w:t>
            </w:r>
          </w:p>
        </w:tc>
      </w:tr>
      <w:tr w:rsidR="008A5068" w:rsidRPr="008A5068" w:rsidTr="00440ECA">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A5068" w:rsidRPr="008A5068" w:rsidRDefault="008A5068" w:rsidP="008A5068">
            <w:pPr>
              <w:tabs>
                <w:tab w:val="left" w:pos="426"/>
                <w:tab w:val="left" w:pos="3976"/>
              </w:tabs>
              <w:ind w:left="0" w:right="-142" w:firstLine="426"/>
              <w:jc w:val="left"/>
              <w:rPr>
                <w:sz w:val="20"/>
                <w:szCs w:val="20"/>
              </w:rPr>
            </w:pPr>
            <w:r w:rsidRPr="008A5068">
              <w:rPr>
                <w:sz w:val="20"/>
                <w:szCs w:val="20"/>
              </w:rPr>
              <w:t>11</w:t>
            </w:r>
          </w:p>
        </w:tc>
        <w:tc>
          <w:tcPr>
            <w:tcW w:w="3741"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407024.68</w:t>
            </w:r>
          </w:p>
        </w:tc>
        <w:tc>
          <w:tcPr>
            <w:tcW w:w="2920"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3342344.93</w:t>
            </w:r>
          </w:p>
        </w:tc>
      </w:tr>
      <w:tr w:rsidR="008A5068" w:rsidRPr="008A5068" w:rsidTr="00440ECA">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A5068" w:rsidRPr="008A5068" w:rsidRDefault="008A5068" w:rsidP="008A5068">
            <w:pPr>
              <w:tabs>
                <w:tab w:val="left" w:pos="426"/>
                <w:tab w:val="left" w:pos="3976"/>
              </w:tabs>
              <w:ind w:left="0" w:right="-142" w:firstLine="426"/>
              <w:jc w:val="left"/>
              <w:rPr>
                <w:sz w:val="20"/>
                <w:szCs w:val="20"/>
              </w:rPr>
            </w:pPr>
            <w:r w:rsidRPr="008A5068">
              <w:rPr>
                <w:sz w:val="20"/>
                <w:szCs w:val="20"/>
              </w:rPr>
              <w:t>12</w:t>
            </w:r>
          </w:p>
        </w:tc>
        <w:tc>
          <w:tcPr>
            <w:tcW w:w="3741"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407029.97</w:t>
            </w:r>
          </w:p>
        </w:tc>
        <w:tc>
          <w:tcPr>
            <w:tcW w:w="2920"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3342339.39</w:t>
            </w:r>
          </w:p>
        </w:tc>
      </w:tr>
      <w:tr w:rsidR="008A5068" w:rsidRPr="008A5068" w:rsidTr="00440ECA">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A5068" w:rsidRPr="008A5068" w:rsidRDefault="008A5068" w:rsidP="008A5068">
            <w:pPr>
              <w:tabs>
                <w:tab w:val="left" w:pos="426"/>
                <w:tab w:val="left" w:pos="3976"/>
              </w:tabs>
              <w:ind w:left="0" w:right="-142" w:firstLine="426"/>
              <w:jc w:val="left"/>
              <w:rPr>
                <w:sz w:val="20"/>
                <w:szCs w:val="20"/>
              </w:rPr>
            </w:pPr>
            <w:r w:rsidRPr="008A5068">
              <w:rPr>
                <w:sz w:val="20"/>
                <w:szCs w:val="20"/>
              </w:rPr>
              <w:t>13</w:t>
            </w:r>
          </w:p>
        </w:tc>
        <w:tc>
          <w:tcPr>
            <w:tcW w:w="3741"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407054.83</w:t>
            </w:r>
          </w:p>
        </w:tc>
        <w:tc>
          <w:tcPr>
            <w:tcW w:w="2920"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3342314.13</w:t>
            </w:r>
          </w:p>
        </w:tc>
      </w:tr>
      <w:tr w:rsidR="008A5068" w:rsidRPr="008A5068" w:rsidTr="00440ECA">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A5068" w:rsidRPr="008A5068" w:rsidRDefault="008A5068" w:rsidP="008A5068">
            <w:pPr>
              <w:tabs>
                <w:tab w:val="left" w:pos="426"/>
                <w:tab w:val="left" w:pos="3976"/>
              </w:tabs>
              <w:ind w:left="0" w:right="-142" w:firstLine="426"/>
              <w:jc w:val="left"/>
              <w:rPr>
                <w:sz w:val="20"/>
                <w:szCs w:val="20"/>
              </w:rPr>
            </w:pPr>
            <w:r w:rsidRPr="008A5068">
              <w:rPr>
                <w:sz w:val="20"/>
                <w:szCs w:val="20"/>
              </w:rPr>
              <w:t>14</w:t>
            </w:r>
          </w:p>
        </w:tc>
        <w:tc>
          <w:tcPr>
            <w:tcW w:w="3741"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407032.73</w:t>
            </w:r>
          </w:p>
        </w:tc>
        <w:tc>
          <w:tcPr>
            <w:tcW w:w="2920"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3342292.15</w:t>
            </w:r>
          </w:p>
        </w:tc>
      </w:tr>
      <w:tr w:rsidR="008A5068" w:rsidRPr="008A5068" w:rsidTr="00440ECA">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A5068" w:rsidRPr="008A5068" w:rsidRDefault="008A5068" w:rsidP="008A5068">
            <w:pPr>
              <w:tabs>
                <w:tab w:val="left" w:pos="426"/>
                <w:tab w:val="left" w:pos="3976"/>
              </w:tabs>
              <w:ind w:left="0" w:right="-142" w:firstLine="426"/>
              <w:jc w:val="left"/>
              <w:rPr>
                <w:sz w:val="20"/>
                <w:szCs w:val="20"/>
              </w:rPr>
            </w:pPr>
            <w:r w:rsidRPr="008A5068">
              <w:rPr>
                <w:sz w:val="20"/>
                <w:szCs w:val="20"/>
              </w:rPr>
              <w:t>15</w:t>
            </w:r>
          </w:p>
        </w:tc>
        <w:tc>
          <w:tcPr>
            <w:tcW w:w="3741"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407010.70</w:t>
            </w:r>
          </w:p>
        </w:tc>
        <w:tc>
          <w:tcPr>
            <w:tcW w:w="2920"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3342270.09</w:t>
            </w:r>
          </w:p>
        </w:tc>
      </w:tr>
      <w:tr w:rsidR="008A5068" w:rsidRPr="008A5068" w:rsidTr="00440ECA">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A5068" w:rsidRPr="008A5068" w:rsidRDefault="008A5068" w:rsidP="008A5068">
            <w:pPr>
              <w:tabs>
                <w:tab w:val="left" w:pos="426"/>
                <w:tab w:val="left" w:pos="3976"/>
              </w:tabs>
              <w:ind w:left="0" w:right="-142" w:firstLine="426"/>
              <w:jc w:val="left"/>
              <w:rPr>
                <w:sz w:val="20"/>
                <w:szCs w:val="20"/>
              </w:rPr>
            </w:pPr>
            <w:r w:rsidRPr="008A5068">
              <w:rPr>
                <w:sz w:val="20"/>
                <w:szCs w:val="20"/>
              </w:rPr>
              <w:t>16</w:t>
            </w:r>
          </w:p>
        </w:tc>
        <w:tc>
          <w:tcPr>
            <w:tcW w:w="3741"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406988.52</w:t>
            </w:r>
          </w:p>
        </w:tc>
        <w:tc>
          <w:tcPr>
            <w:tcW w:w="2920"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3342247.89</w:t>
            </w:r>
          </w:p>
        </w:tc>
      </w:tr>
      <w:tr w:rsidR="008A5068" w:rsidRPr="008A5068" w:rsidTr="00440ECA">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A5068" w:rsidRPr="008A5068" w:rsidRDefault="008A5068" w:rsidP="008A5068">
            <w:pPr>
              <w:tabs>
                <w:tab w:val="left" w:pos="426"/>
                <w:tab w:val="left" w:pos="3976"/>
              </w:tabs>
              <w:ind w:left="0" w:right="-142" w:firstLine="426"/>
              <w:jc w:val="left"/>
              <w:rPr>
                <w:sz w:val="20"/>
                <w:szCs w:val="20"/>
              </w:rPr>
            </w:pPr>
            <w:r w:rsidRPr="008A5068">
              <w:rPr>
                <w:sz w:val="20"/>
                <w:szCs w:val="20"/>
              </w:rPr>
              <w:t>17</w:t>
            </w:r>
          </w:p>
        </w:tc>
        <w:tc>
          <w:tcPr>
            <w:tcW w:w="3741"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406966.43</w:t>
            </w:r>
          </w:p>
        </w:tc>
        <w:tc>
          <w:tcPr>
            <w:tcW w:w="2920"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3342225.72</w:t>
            </w:r>
          </w:p>
        </w:tc>
      </w:tr>
      <w:tr w:rsidR="008A5068" w:rsidRPr="008A5068" w:rsidTr="00440ECA">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A5068" w:rsidRPr="008A5068" w:rsidRDefault="008A5068" w:rsidP="008A5068">
            <w:pPr>
              <w:tabs>
                <w:tab w:val="left" w:pos="426"/>
                <w:tab w:val="left" w:pos="3976"/>
              </w:tabs>
              <w:ind w:left="0" w:right="-142" w:firstLine="426"/>
              <w:jc w:val="left"/>
              <w:rPr>
                <w:sz w:val="20"/>
                <w:szCs w:val="20"/>
              </w:rPr>
            </w:pPr>
            <w:r w:rsidRPr="008A5068">
              <w:rPr>
                <w:sz w:val="20"/>
                <w:szCs w:val="20"/>
              </w:rPr>
              <w:t>18</w:t>
            </w:r>
          </w:p>
        </w:tc>
        <w:tc>
          <w:tcPr>
            <w:tcW w:w="3741"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406944.34</w:t>
            </w:r>
          </w:p>
        </w:tc>
        <w:tc>
          <w:tcPr>
            <w:tcW w:w="2920"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3342203.60</w:t>
            </w:r>
          </w:p>
        </w:tc>
      </w:tr>
      <w:tr w:rsidR="008A5068" w:rsidRPr="008A5068" w:rsidTr="00440ECA">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A5068" w:rsidRPr="008A5068" w:rsidRDefault="008A5068" w:rsidP="008A5068">
            <w:pPr>
              <w:tabs>
                <w:tab w:val="left" w:pos="426"/>
                <w:tab w:val="left" w:pos="3976"/>
              </w:tabs>
              <w:ind w:left="0" w:right="-142" w:firstLine="426"/>
              <w:jc w:val="left"/>
              <w:rPr>
                <w:sz w:val="20"/>
                <w:szCs w:val="20"/>
              </w:rPr>
            </w:pPr>
            <w:r w:rsidRPr="008A5068">
              <w:rPr>
                <w:sz w:val="20"/>
                <w:szCs w:val="20"/>
              </w:rPr>
              <w:t>19</w:t>
            </w:r>
          </w:p>
        </w:tc>
        <w:tc>
          <w:tcPr>
            <w:tcW w:w="3741"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406922.15</w:t>
            </w:r>
          </w:p>
        </w:tc>
        <w:tc>
          <w:tcPr>
            <w:tcW w:w="2920"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3342181.38</w:t>
            </w:r>
          </w:p>
        </w:tc>
      </w:tr>
      <w:tr w:rsidR="008A5068" w:rsidRPr="008A5068" w:rsidTr="00440ECA">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A5068" w:rsidRPr="008A5068" w:rsidRDefault="008A5068" w:rsidP="008A5068">
            <w:pPr>
              <w:tabs>
                <w:tab w:val="left" w:pos="426"/>
                <w:tab w:val="left" w:pos="3976"/>
              </w:tabs>
              <w:ind w:left="0" w:right="-142" w:firstLine="426"/>
              <w:jc w:val="left"/>
              <w:rPr>
                <w:sz w:val="20"/>
                <w:szCs w:val="20"/>
              </w:rPr>
            </w:pPr>
            <w:r w:rsidRPr="008A5068">
              <w:rPr>
                <w:sz w:val="20"/>
                <w:szCs w:val="20"/>
              </w:rPr>
              <w:t>20</w:t>
            </w:r>
          </w:p>
        </w:tc>
        <w:tc>
          <w:tcPr>
            <w:tcW w:w="3741"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406900.06</w:t>
            </w:r>
          </w:p>
        </w:tc>
        <w:tc>
          <w:tcPr>
            <w:tcW w:w="2920"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3342159.27</w:t>
            </w:r>
          </w:p>
        </w:tc>
      </w:tr>
      <w:tr w:rsidR="008A5068" w:rsidRPr="008A5068" w:rsidTr="00440ECA">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A5068" w:rsidRPr="008A5068" w:rsidRDefault="008A5068" w:rsidP="008A5068">
            <w:pPr>
              <w:tabs>
                <w:tab w:val="left" w:pos="426"/>
                <w:tab w:val="left" w:pos="3976"/>
              </w:tabs>
              <w:ind w:left="0" w:right="-142" w:firstLine="426"/>
              <w:jc w:val="left"/>
              <w:rPr>
                <w:sz w:val="20"/>
                <w:szCs w:val="20"/>
              </w:rPr>
            </w:pPr>
            <w:r w:rsidRPr="008A5068">
              <w:rPr>
                <w:sz w:val="20"/>
                <w:szCs w:val="20"/>
              </w:rPr>
              <w:t>21</w:t>
            </w:r>
          </w:p>
        </w:tc>
        <w:tc>
          <w:tcPr>
            <w:tcW w:w="3741"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406896.71</w:t>
            </w:r>
          </w:p>
        </w:tc>
        <w:tc>
          <w:tcPr>
            <w:tcW w:w="2920"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3342155.91</w:t>
            </w:r>
          </w:p>
        </w:tc>
      </w:tr>
      <w:tr w:rsidR="008A5068" w:rsidRPr="008A5068" w:rsidTr="00440ECA">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A5068" w:rsidRPr="008A5068" w:rsidRDefault="008A5068" w:rsidP="008A5068">
            <w:pPr>
              <w:tabs>
                <w:tab w:val="left" w:pos="426"/>
                <w:tab w:val="left" w:pos="3976"/>
              </w:tabs>
              <w:ind w:left="0" w:right="-142" w:firstLine="426"/>
              <w:jc w:val="left"/>
              <w:rPr>
                <w:sz w:val="20"/>
                <w:szCs w:val="20"/>
              </w:rPr>
            </w:pPr>
            <w:r w:rsidRPr="008A5068">
              <w:rPr>
                <w:sz w:val="20"/>
                <w:szCs w:val="20"/>
              </w:rPr>
              <w:t>22</w:t>
            </w:r>
          </w:p>
        </w:tc>
        <w:tc>
          <w:tcPr>
            <w:tcW w:w="3741"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406899.71</w:t>
            </w:r>
          </w:p>
        </w:tc>
        <w:tc>
          <w:tcPr>
            <w:tcW w:w="2920"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3342152.55</w:t>
            </w:r>
          </w:p>
        </w:tc>
      </w:tr>
      <w:tr w:rsidR="008A5068" w:rsidRPr="008A5068" w:rsidTr="00440ECA">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A5068" w:rsidRPr="008A5068" w:rsidRDefault="008A5068" w:rsidP="008A5068">
            <w:pPr>
              <w:tabs>
                <w:tab w:val="left" w:pos="426"/>
                <w:tab w:val="left" w:pos="3976"/>
              </w:tabs>
              <w:ind w:left="0" w:right="-142" w:firstLine="426"/>
              <w:jc w:val="left"/>
              <w:rPr>
                <w:sz w:val="20"/>
                <w:szCs w:val="20"/>
              </w:rPr>
            </w:pPr>
            <w:r w:rsidRPr="008A5068">
              <w:rPr>
                <w:sz w:val="20"/>
                <w:szCs w:val="20"/>
              </w:rPr>
              <w:t>23</w:t>
            </w:r>
          </w:p>
        </w:tc>
        <w:tc>
          <w:tcPr>
            <w:tcW w:w="3741"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407061.90</w:t>
            </w:r>
          </w:p>
        </w:tc>
        <w:tc>
          <w:tcPr>
            <w:tcW w:w="2920"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3342314.89</w:t>
            </w:r>
          </w:p>
        </w:tc>
      </w:tr>
      <w:tr w:rsidR="008A5068" w:rsidRPr="008A5068" w:rsidTr="00440ECA">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A5068" w:rsidRPr="008A5068" w:rsidRDefault="008A5068" w:rsidP="008A5068">
            <w:pPr>
              <w:tabs>
                <w:tab w:val="left" w:pos="426"/>
                <w:tab w:val="left" w:pos="3976"/>
              </w:tabs>
              <w:ind w:left="0" w:right="-142" w:firstLine="426"/>
              <w:jc w:val="left"/>
              <w:rPr>
                <w:sz w:val="20"/>
                <w:szCs w:val="20"/>
              </w:rPr>
            </w:pPr>
            <w:r w:rsidRPr="008A5068">
              <w:rPr>
                <w:sz w:val="20"/>
                <w:szCs w:val="20"/>
              </w:rPr>
              <w:t>24</w:t>
            </w:r>
          </w:p>
        </w:tc>
        <w:tc>
          <w:tcPr>
            <w:tcW w:w="3741"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407032.28</w:t>
            </w:r>
          </w:p>
        </w:tc>
        <w:tc>
          <w:tcPr>
            <w:tcW w:w="2920"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3342344.66</w:t>
            </w:r>
          </w:p>
        </w:tc>
      </w:tr>
      <w:tr w:rsidR="008A5068" w:rsidRPr="008A5068" w:rsidTr="00440ECA">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A5068" w:rsidRPr="008A5068" w:rsidRDefault="008A5068" w:rsidP="008A5068">
            <w:pPr>
              <w:tabs>
                <w:tab w:val="left" w:pos="426"/>
                <w:tab w:val="left" w:pos="3976"/>
              </w:tabs>
              <w:ind w:left="0" w:right="-142" w:firstLine="426"/>
              <w:jc w:val="left"/>
              <w:rPr>
                <w:sz w:val="20"/>
                <w:szCs w:val="20"/>
              </w:rPr>
            </w:pPr>
            <w:r w:rsidRPr="008A5068">
              <w:rPr>
                <w:sz w:val="20"/>
                <w:szCs w:val="20"/>
              </w:rPr>
              <w:t>25</w:t>
            </w:r>
          </w:p>
        </w:tc>
        <w:tc>
          <w:tcPr>
            <w:tcW w:w="3741"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407107.48</w:t>
            </w:r>
          </w:p>
        </w:tc>
        <w:tc>
          <w:tcPr>
            <w:tcW w:w="2920"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3342418.15</w:t>
            </w:r>
          </w:p>
        </w:tc>
      </w:tr>
      <w:tr w:rsidR="008A5068" w:rsidRPr="008A5068" w:rsidTr="00440ECA">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A5068" w:rsidRPr="008A5068" w:rsidRDefault="008A5068" w:rsidP="008A5068">
            <w:pPr>
              <w:tabs>
                <w:tab w:val="left" w:pos="426"/>
                <w:tab w:val="left" w:pos="3976"/>
              </w:tabs>
              <w:ind w:left="0" w:right="-142" w:firstLine="426"/>
              <w:jc w:val="left"/>
              <w:rPr>
                <w:sz w:val="20"/>
                <w:szCs w:val="20"/>
              </w:rPr>
            </w:pPr>
            <w:r w:rsidRPr="008A5068">
              <w:rPr>
                <w:sz w:val="20"/>
                <w:szCs w:val="20"/>
              </w:rPr>
              <w:t>1</w:t>
            </w:r>
          </w:p>
        </w:tc>
        <w:tc>
          <w:tcPr>
            <w:tcW w:w="3741"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407250.18</w:t>
            </w:r>
          </w:p>
        </w:tc>
        <w:tc>
          <w:tcPr>
            <w:tcW w:w="2920" w:type="dxa"/>
            <w:tcBorders>
              <w:top w:val="nil"/>
              <w:left w:val="nil"/>
              <w:bottom w:val="single" w:sz="4" w:space="0" w:color="auto"/>
              <w:right w:val="single" w:sz="4" w:space="0" w:color="auto"/>
            </w:tcBorders>
            <w:shd w:val="clear" w:color="auto" w:fill="auto"/>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3342556.56</w:t>
            </w:r>
          </w:p>
        </w:tc>
      </w:tr>
      <w:tr w:rsidR="008A5068" w:rsidRPr="008A5068" w:rsidTr="00440ECA">
        <w:trPr>
          <w:trHeight w:val="282"/>
          <w:jc w:val="center"/>
        </w:trPr>
        <w:tc>
          <w:tcPr>
            <w:tcW w:w="2979" w:type="dxa"/>
            <w:tcBorders>
              <w:top w:val="single" w:sz="4" w:space="0" w:color="auto"/>
              <w:bottom w:val="single" w:sz="4" w:space="0" w:color="auto"/>
            </w:tcBorders>
            <w:shd w:val="clear" w:color="auto" w:fill="auto"/>
            <w:vAlign w:val="bottom"/>
          </w:tcPr>
          <w:p w:rsidR="008A5068" w:rsidRPr="008A5068" w:rsidRDefault="008A5068" w:rsidP="008A5068">
            <w:pPr>
              <w:tabs>
                <w:tab w:val="left" w:pos="426"/>
                <w:tab w:val="left" w:pos="3976"/>
              </w:tabs>
              <w:ind w:left="0" w:right="-142" w:firstLine="426"/>
              <w:jc w:val="left"/>
              <w:rPr>
                <w:sz w:val="20"/>
                <w:szCs w:val="20"/>
              </w:rPr>
            </w:pPr>
          </w:p>
        </w:tc>
        <w:tc>
          <w:tcPr>
            <w:tcW w:w="3741" w:type="dxa"/>
            <w:tcBorders>
              <w:top w:val="single" w:sz="4" w:space="0" w:color="auto"/>
              <w:bottom w:val="single" w:sz="4" w:space="0" w:color="auto"/>
            </w:tcBorders>
            <w:shd w:val="clear" w:color="auto" w:fill="auto"/>
            <w:vAlign w:val="center"/>
          </w:tcPr>
          <w:p w:rsidR="008A5068" w:rsidRPr="008A5068" w:rsidRDefault="008A5068" w:rsidP="008A5068">
            <w:pPr>
              <w:tabs>
                <w:tab w:val="left" w:pos="426"/>
                <w:tab w:val="left" w:pos="3976"/>
              </w:tabs>
              <w:ind w:left="0" w:right="-142" w:firstLine="426"/>
              <w:jc w:val="left"/>
              <w:rPr>
                <w:sz w:val="18"/>
                <w:szCs w:val="18"/>
              </w:rPr>
            </w:pPr>
          </w:p>
        </w:tc>
        <w:tc>
          <w:tcPr>
            <w:tcW w:w="2920" w:type="dxa"/>
            <w:tcBorders>
              <w:top w:val="single" w:sz="4" w:space="0" w:color="auto"/>
              <w:bottom w:val="single" w:sz="4" w:space="0" w:color="auto"/>
            </w:tcBorders>
            <w:shd w:val="clear" w:color="auto" w:fill="auto"/>
            <w:vAlign w:val="center"/>
          </w:tcPr>
          <w:p w:rsidR="008A5068" w:rsidRPr="008A5068" w:rsidRDefault="008A5068" w:rsidP="008A5068">
            <w:pPr>
              <w:tabs>
                <w:tab w:val="left" w:pos="426"/>
                <w:tab w:val="left" w:pos="3976"/>
              </w:tabs>
              <w:ind w:left="0" w:right="-142" w:firstLine="426"/>
              <w:jc w:val="left"/>
              <w:rPr>
                <w:sz w:val="18"/>
                <w:szCs w:val="18"/>
              </w:rPr>
            </w:pPr>
          </w:p>
        </w:tc>
      </w:tr>
      <w:tr w:rsidR="008A5068" w:rsidRPr="008A5068" w:rsidTr="00440ECA">
        <w:trPr>
          <w:trHeight w:val="567"/>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8A5068" w:rsidRPr="008A5068" w:rsidRDefault="008A5068" w:rsidP="008A5068">
            <w:pPr>
              <w:tabs>
                <w:tab w:val="left" w:pos="426"/>
                <w:tab w:val="left" w:pos="3976"/>
              </w:tabs>
              <w:ind w:left="0" w:right="-142" w:firstLine="426"/>
              <w:jc w:val="left"/>
              <w:rPr>
                <w:sz w:val="20"/>
                <w:szCs w:val="20"/>
              </w:rPr>
            </w:pPr>
            <w:r w:rsidRPr="008A5068">
              <w:rPr>
                <w:sz w:val="20"/>
                <w:szCs w:val="20"/>
              </w:rPr>
              <w:t>Площадь</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Цель установления публичного сервитута</w:t>
            </w:r>
          </w:p>
        </w:tc>
      </w:tr>
      <w:tr w:rsidR="008A5068" w:rsidRPr="008A5068" w:rsidTr="00440ECA">
        <w:trPr>
          <w:trHeight w:val="679"/>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8A5068" w:rsidRPr="008A5068" w:rsidRDefault="008A5068" w:rsidP="008A5068">
            <w:pPr>
              <w:tabs>
                <w:tab w:val="left" w:pos="426"/>
                <w:tab w:val="left" w:pos="3976"/>
              </w:tabs>
              <w:ind w:left="0" w:right="-142" w:firstLine="426"/>
              <w:jc w:val="left"/>
              <w:rPr>
                <w:sz w:val="20"/>
                <w:szCs w:val="20"/>
              </w:rPr>
            </w:pPr>
            <w:r w:rsidRPr="008A5068">
              <w:rPr>
                <w:sz w:val="20"/>
                <w:szCs w:val="20"/>
              </w:rPr>
              <w:t xml:space="preserve">2954 </w:t>
            </w:r>
            <w:proofErr w:type="spellStart"/>
            <w:r w:rsidRPr="008A5068">
              <w:rPr>
                <w:sz w:val="20"/>
                <w:szCs w:val="20"/>
              </w:rPr>
              <w:t>кв.м</w:t>
            </w:r>
            <w:proofErr w:type="spellEnd"/>
            <w:r w:rsidRPr="008A5068">
              <w:rPr>
                <w:sz w:val="20"/>
                <w:szCs w:val="20"/>
              </w:rPr>
              <w:t>.</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8A5068" w:rsidRPr="008A5068" w:rsidRDefault="008A5068" w:rsidP="008A5068">
            <w:pPr>
              <w:tabs>
                <w:tab w:val="left" w:pos="426"/>
                <w:tab w:val="left" w:pos="3976"/>
              </w:tabs>
              <w:ind w:left="0" w:right="-142" w:firstLine="426"/>
              <w:jc w:val="left"/>
              <w:rPr>
                <w:sz w:val="18"/>
                <w:szCs w:val="18"/>
              </w:rPr>
            </w:pPr>
            <w:r w:rsidRPr="008A5068">
              <w:rPr>
                <w:sz w:val="18"/>
                <w:szCs w:val="18"/>
              </w:rPr>
              <w:t xml:space="preserve">Для подключения (технологического присоединения) к сетям инженерно-технического обеспечения и для прокладки, переустройства, переноса инженерных коммуникаций, их эксплуатации в границах полос отвода и придорожных полос автомобильных дорог при строительстве объекта электросетевого хозяйства "КТП 10/0,4 </w:t>
            </w:r>
            <w:proofErr w:type="spellStart"/>
            <w:r w:rsidRPr="008A5068">
              <w:rPr>
                <w:sz w:val="18"/>
                <w:szCs w:val="18"/>
              </w:rPr>
              <w:t>кВ</w:t>
            </w:r>
            <w:proofErr w:type="spellEnd"/>
            <w:r w:rsidRPr="008A5068">
              <w:rPr>
                <w:sz w:val="18"/>
                <w:szCs w:val="18"/>
              </w:rPr>
              <w:t xml:space="preserve"> № 1-6004 с ВЛ 0,4 </w:t>
            </w:r>
            <w:proofErr w:type="spellStart"/>
            <w:r w:rsidRPr="008A5068">
              <w:rPr>
                <w:sz w:val="18"/>
                <w:szCs w:val="18"/>
              </w:rPr>
              <w:t>кВ</w:t>
            </w:r>
            <w:proofErr w:type="spellEnd"/>
            <w:r w:rsidRPr="008A5068">
              <w:rPr>
                <w:sz w:val="18"/>
                <w:szCs w:val="18"/>
              </w:rPr>
              <w:t xml:space="preserve"> и линейным ответвлением от ВЛ 10 </w:t>
            </w:r>
            <w:proofErr w:type="spellStart"/>
            <w:r w:rsidRPr="008A5068">
              <w:rPr>
                <w:sz w:val="18"/>
                <w:szCs w:val="18"/>
              </w:rPr>
              <w:t>кВ</w:t>
            </w:r>
            <w:proofErr w:type="spellEnd"/>
            <w:r w:rsidRPr="008A5068">
              <w:rPr>
                <w:sz w:val="18"/>
                <w:szCs w:val="18"/>
              </w:rPr>
              <w:t xml:space="preserve"> </w:t>
            </w:r>
            <w:proofErr w:type="spellStart"/>
            <w:r w:rsidRPr="008A5068">
              <w:rPr>
                <w:sz w:val="18"/>
                <w:szCs w:val="18"/>
              </w:rPr>
              <w:t>Поздняково-Турская</w:t>
            </w:r>
            <w:proofErr w:type="spellEnd"/>
            <w:r w:rsidRPr="008A5068">
              <w:rPr>
                <w:sz w:val="18"/>
                <w:szCs w:val="18"/>
              </w:rPr>
              <w:t xml:space="preserve"> Б" (ТР 3834/22)</w:t>
            </w:r>
          </w:p>
        </w:tc>
      </w:tr>
    </w:tbl>
    <w:p w:rsidR="008A5068" w:rsidRPr="008A5068" w:rsidRDefault="008A5068" w:rsidP="008A5068">
      <w:pPr>
        <w:tabs>
          <w:tab w:val="left" w:pos="426"/>
          <w:tab w:val="left" w:pos="3976"/>
        </w:tabs>
        <w:ind w:left="0" w:right="-142" w:firstLine="426"/>
        <w:jc w:val="left"/>
        <w:rPr>
          <w:sz w:val="20"/>
          <w:szCs w:val="20"/>
        </w:rPr>
      </w:pPr>
    </w:p>
    <w:p w:rsidR="008A5068" w:rsidRPr="008A5068" w:rsidRDefault="008A5068" w:rsidP="008A5068">
      <w:pPr>
        <w:tabs>
          <w:tab w:val="left" w:pos="426"/>
          <w:tab w:val="left" w:pos="3976"/>
        </w:tabs>
        <w:ind w:left="0" w:right="-142" w:firstLine="426"/>
        <w:jc w:val="left"/>
        <w:rPr>
          <w:sz w:val="20"/>
          <w:szCs w:val="20"/>
        </w:rPr>
      </w:pPr>
      <w:r w:rsidRPr="008A5068">
        <w:rPr>
          <w:sz w:val="20"/>
          <w:szCs w:val="20"/>
        </w:rPr>
        <w:lastRenderedPageBreak/>
        <w:drawing>
          <wp:inline distT="0" distB="0" distL="0" distR="0" wp14:anchorId="2B65122A" wp14:editId="5F76AFFF">
            <wp:extent cx="6065733" cy="85801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6081509" cy="8602435"/>
                    </a:xfrm>
                    <a:prstGeom prst="rect">
                      <a:avLst/>
                    </a:prstGeom>
                    <a:noFill/>
                    <a:ln>
                      <a:noFill/>
                    </a:ln>
                  </pic:spPr>
                </pic:pic>
              </a:graphicData>
            </a:graphic>
          </wp:inline>
        </w:drawing>
      </w:r>
    </w:p>
    <w:p w:rsidR="008A5068" w:rsidRPr="008A5068" w:rsidRDefault="008A5068" w:rsidP="008A5068">
      <w:pPr>
        <w:tabs>
          <w:tab w:val="left" w:pos="426"/>
          <w:tab w:val="left" w:pos="3976"/>
        </w:tabs>
        <w:ind w:left="0" w:right="-142" w:firstLine="426"/>
        <w:jc w:val="left"/>
        <w:rPr>
          <w:bCs/>
          <w:i/>
          <w:sz w:val="20"/>
          <w:szCs w:val="20"/>
        </w:rPr>
      </w:pPr>
    </w:p>
    <w:p w:rsidR="008A5068" w:rsidRPr="008A5068" w:rsidRDefault="008A5068" w:rsidP="008A5068">
      <w:pPr>
        <w:tabs>
          <w:tab w:val="left" w:pos="426"/>
          <w:tab w:val="left" w:pos="3976"/>
        </w:tabs>
        <w:ind w:left="0" w:right="-142" w:firstLine="426"/>
        <w:jc w:val="left"/>
        <w:rPr>
          <w:bCs/>
          <w:i/>
          <w:sz w:val="20"/>
          <w:szCs w:val="20"/>
        </w:rPr>
      </w:pPr>
    </w:p>
    <w:p w:rsidR="00DE3789" w:rsidRPr="00F16A99" w:rsidRDefault="008A5068" w:rsidP="00F16A99">
      <w:pPr>
        <w:tabs>
          <w:tab w:val="left" w:pos="426"/>
          <w:tab w:val="left" w:pos="3976"/>
        </w:tabs>
        <w:ind w:left="0" w:right="-142" w:firstLine="426"/>
        <w:jc w:val="left"/>
        <w:rPr>
          <w:i/>
          <w:sz w:val="20"/>
          <w:szCs w:val="20"/>
        </w:rPr>
      </w:pPr>
      <w:r>
        <w:rPr>
          <w:bCs/>
          <w:i/>
          <w:sz w:val="20"/>
          <w:szCs w:val="20"/>
        </w:rPr>
        <w:t xml:space="preserve">                                      </w:t>
      </w:r>
      <w:r w:rsidRPr="008A5068">
        <w:rPr>
          <w:bCs/>
          <w:i/>
          <w:sz w:val="20"/>
          <w:szCs w:val="20"/>
        </w:rPr>
        <w:t xml:space="preserve">Заместитель Мэра по жизнеобеспечению                                                 </w:t>
      </w:r>
      <w:r w:rsidR="00F16A99">
        <w:rPr>
          <w:bCs/>
          <w:i/>
          <w:sz w:val="20"/>
          <w:szCs w:val="20"/>
        </w:rPr>
        <w:t xml:space="preserve">  Ю.Р. </w:t>
      </w:r>
      <w:proofErr w:type="spellStart"/>
      <w:r w:rsidR="00F16A99">
        <w:rPr>
          <w:bCs/>
          <w:i/>
          <w:sz w:val="20"/>
          <w:szCs w:val="20"/>
        </w:rPr>
        <w:t>Витер</w:t>
      </w:r>
      <w:proofErr w:type="spellEnd"/>
    </w:p>
    <w:p w:rsidR="00DE3789" w:rsidRDefault="00DE3789" w:rsidP="00DF109F">
      <w:pPr>
        <w:tabs>
          <w:tab w:val="left" w:pos="426"/>
          <w:tab w:val="left" w:pos="3976"/>
        </w:tabs>
        <w:ind w:left="0" w:right="-142" w:firstLine="426"/>
        <w:jc w:val="left"/>
        <w:rPr>
          <w:sz w:val="20"/>
          <w:szCs w:val="20"/>
        </w:rPr>
      </w:pPr>
    </w:p>
    <w:p w:rsidR="00DE3789" w:rsidRDefault="00DE3789" w:rsidP="00DF109F">
      <w:pPr>
        <w:tabs>
          <w:tab w:val="left" w:pos="426"/>
          <w:tab w:val="left" w:pos="3976"/>
        </w:tabs>
        <w:ind w:left="0" w:right="-142" w:firstLine="426"/>
        <w:jc w:val="left"/>
        <w:rPr>
          <w:sz w:val="20"/>
          <w:szCs w:val="20"/>
        </w:rPr>
      </w:pPr>
    </w:p>
    <w:p w:rsidR="00DE3789" w:rsidRDefault="00DE3789" w:rsidP="00DF109F">
      <w:pPr>
        <w:tabs>
          <w:tab w:val="left" w:pos="426"/>
          <w:tab w:val="left" w:pos="3976"/>
        </w:tabs>
        <w:ind w:left="0" w:right="-142" w:firstLine="426"/>
        <w:jc w:val="left"/>
        <w:rPr>
          <w:sz w:val="20"/>
          <w:szCs w:val="20"/>
        </w:rPr>
      </w:pPr>
    </w:p>
    <w:p w:rsidR="00DE3789" w:rsidRPr="000C159F" w:rsidRDefault="00DE3789" w:rsidP="00F16A99">
      <w:pPr>
        <w:tabs>
          <w:tab w:val="left" w:pos="426"/>
          <w:tab w:val="left" w:pos="3976"/>
        </w:tabs>
        <w:ind w:left="0" w:right="-142" w:firstLine="0"/>
        <w:jc w:val="left"/>
        <w:rPr>
          <w:i/>
          <w:sz w:val="18"/>
          <w:szCs w:val="18"/>
        </w:rPr>
      </w:pPr>
      <w:bookmarkStart w:id="0" w:name="_GoBack"/>
      <w:bookmarkEnd w:id="0"/>
    </w:p>
    <w:sectPr w:rsidR="00DE3789" w:rsidRPr="000C159F" w:rsidSect="00DE3789">
      <w:pgSz w:w="11906" w:h="16838"/>
      <w:pgMar w:top="993" w:right="849"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5319" w:rsidRDefault="00175319" w:rsidP="00BD744E">
      <w:r>
        <w:separator/>
      </w:r>
    </w:p>
  </w:endnote>
  <w:endnote w:type="continuationSeparator" w:id="0">
    <w:p w:rsidR="00175319" w:rsidRDefault="00175319"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 w:name="TimesNewRomanPSMT">
    <w:altName w:val="MS Mincho"/>
    <w:panose1 w:val="00000000000000000000"/>
    <w:charset w:val="80"/>
    <w:family w:val="auto"/>
    <w:notTrueType/>
    <w:pitch w:val="default"/>
    <w:sig w:usb0="00000203" w:usb1="08070000" w:usb2="00000010" w:usb3="00000000" w:csb0="00020005" w:csb1="00000000"/>
  </w:font>
  <w:font w:name="ISOCPEUR">
    <w:altName w:val="Arial"/>
    <w:charset w:val="CC"/>
    <w:family w:val="swiss"/>
    <w:pitch w:val="variable"/>
    <w:sig w:usb0="00000001"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5319" w:rsidRDefault="00175319" w:rsidP="00BD744E">
      <w:r>
        <w:separator/>
      </w:r>
    </w:p>
  </w:footnote>
  <w:footnote w:type="continuationSeparator" w:id="0">
    <w:p w:rsidR="00175319" w:rsidRDefault="00175319"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AD37885"/>
    <w:multiLevelType w:val="hybridMultilevel"/>
    <w:tmpl w:val="1F52E60E"/>
    <w:lvl w:ilvl="0" w:tplc="CC7E9832">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8">
    <w:nsid w:val="22D03A3E"/>
    <w:multiLevelType w:val="hybridMultilevel"/>
    <w:tmpl w:val="589275A0"/>
    <w:lvl w:ilvl="0" w:tplc="DE26EF56">
      <w:start w:val="5"/>
      <w:numFmt w:val="decimal"/>
      <w:lvlText w:val="%1."/>
      <w:lvlJc w:val="left"/>
      <w:pPr>
        <w:ind w:left="360"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9">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0">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2">
    <w:nsid w:val="41B03BA1"/>
    <w:multiLevelType w:val="hybridMultilevel"/>
    <w:tmpl w:val="75E08082"/>
    <w:lvl w:ilvl="0" w:tplc="78C213CA">
      <w:start w:val="1"/>
      <w:numFmt w:val="decimal"/>
      <w:lvlText w:val="%1."/>
      <w:lvlJc w:val="left"/>
      <w:pPr>
        <w:ind w:left="1495" w:hanging="360"/>
      </w:pPr>
      <w:rPr>
        <w:rFonts w:hint="default"/>
        <w:b w:val="0"/>
        <w:color w:val="auto"/>
      </w:rPr>
    </w:lvl>
    <w:lvl w:ilvl="1" w:tplc="04190019">
      <w:start w:val="1"/>
      <w:numFmt w:val="lowerLetter"/>
      <w:lvlText w:val="%2."/>
      <w:lvlJc w:val="left"/>
      <w:pPr>
        <w:ind w:left="5760" w:hanging="360"/>
      </w:pPr>
    </w:lvl>
    <w:lvl w:ilvl="2" w:tplc="0419001B" w:tentative="1">
      <w:start w:val="1"/>
      <w:numFmt w:val="lowerRoman"/>
      <w:lvlText w:val="%3."/>
      <w:lvlJc w:val="right"/>
      <w:pPr>
        <w:ind w:left="6480" w:hanging="180"/>
      </w:pPr>
    </w:lvl>
    <w:lvl w:ilvl="3" w:tplc="0419000F" w:tentative="1">
      <w:start w:val="1"/>
      <w:numFmt w:val="decimal"/>
      <w:lvlText w:val="%4."/>
      <w:lvlJc w:val="left"/>
      <w:pPr>
        <w:ind w:left="7200" w:hanging="360"/>
      </w:pPr>
    </w:lvl>
    <w:lvl w:ilvl="4" w:tplc="04190019" w:tentative="1">
      <w:start w:val="1"/>
      <w:numFmt w:val="lowerLetter"/>
      <w:lvlText w:val="%5."/>
      <w:lvlJc w:val="left"/>
      <w:pPr>
        <w:ind w:left="7920" w:hanging="360"/>
      </w:pPr>
    </w:lvl>
    <w:lvl w:ilvl="5" w:tplc="0419001B" w:tentative="1">
      <w:start w:val="1"/>
      <w:numFmt w:val="lowerRoman"/>
      <w:lvlText w:val="%6."/>
      <w:lvlJc w:val="right"/>
      <w:pPr>
        <w:ind w:left="8640" w:hanging="180"/>
      </w:pPr>
    </w:lvl>
    <w:lvl w:ilvl="6" w:tplc="0419000F" w:tentative="1">
      <w:start w:val="1"/>
      <w:numFmt w:val="decimal"/>
      <w:lvlText w:val="%7."/>
      <w:lvlJc w:val="left"/>
      <w:pPr>
        <w:ind w:left="9360" w:hanging="360"/>
      </w:pPr>
    </w:lvl>
    <w:lvl w:ilvl="7" w:tplc="04190019" w:tentative="1">
      <w:start w:val="1"/>
      <w:numFmt w:val="lowerLetter"/>
      <w:lvlText w:val="%8."/>
      <w:lvlJc w:val="left"/>
      <w:pPr>
        <w:ind w:left="10080" w:hanging="360"/>
      </w:pPr>
    </w:lvl>
    <w:lvl w:ilvl="8" w:tplc="0419001B" w:tentative="1">
      <w:start w:val="1"/>
      <w:numFmt w:val="lowerRoman"/>
      <w:lvlText w:val="%9."/>
      <w:lvlJc w:val="right"/>
      <w:pPr>
        <w:ind w:left="10800" w:hanging="180"/>
      </w:pPr>
    </w:lvl>
  </w:abstractNum>
  <w:abstractNum w:abstractNumId="13">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5">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num w:numId="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0"/>
  </w:num>
  <w:num w:numId="5">
    <w:abstractNumId w:val="9"/>
  </w:num>
  <w:num w:numId="6">
    <w:abstractNumId w:val="11"/>
  </w:num>
  <w:num w:numId="7">
    <w:abstractNumId w:val="6"/>
  </w:num>
  <w:num w:numId="8">
    <w:abstractNumId w:val="13"/>
  </w:num>
  <w:num w:numId="9">
    <w:abstractNumId w:val="16"/>
  </w:num>
  <w:num w:numId="10">
    <w:abstractNumId w:val="14"/>
  </w:num>
  <w:num w:numId="11">
    <w:abstractNumId w:val="7"/>
  </w:num>
  <w:num w:numId="12">
    <w:abstractNumId w:val="12"/>
  </w:num>
  <w:num w:numId="13">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0"/>
  <w:drawingGridHorizontalSpacing w:val="120"/>
  <w:drawingGridVerticalSpacing w:val="381"/>
  <w:displayHorizont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2A79"/>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68B"/>
    <w:rsid w:val="0003271F"/>
    <w:rsid w:val="00032CE3"/>
    <w:rsid w:val="00032D28"/>
    <w:rsid w:val="00032D8F"/>
    <w:rsid w:val="00032F2F"/>
    <w:rsid w:val="000335A1"/>
    <w:rsid w:val="00033635"/>
    <w:rsid w:val="00033B0C"/>
    <w:rsid w:val="000349F0"/>
    <w:rsid w:val="00035516"/>
    <w:rsid w:val="000357CA"/>
    <w:rsid w:val="0003583A"/>
    <w:rsid w:val="00035B07"/>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2ACB"/>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59F"/>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7"/>
    <w:rsid w:val="00174858"/>
    <w:rsid w:val="00174D55"/>
    <w:rsid w:val="00174EC4"/>
    <w:rsid w:val="001750B7"/>
    <w:rsid w:val="00175319"/>
    <w:rsid w:val="0017568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4B1"/>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E1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92B"/>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0FE9"/>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DDC"/>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CB4"/>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9CE"/>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8E"/>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4FBD"/>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383"/>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999"/>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8EB"/>
    <w:rsid w:val="00514962"/>
    <w:rsid w:val="005159C3"/>
    <w:rsid w:val="00515CD2"/>
    <w:rsid w:val="00515F71"/>
    <w:rsid w:val="0051636D"/>
    <w:rsid w:val="005164DC"/>
    <w:rsid w:val="00516BD3"/>
    <w:rsid w:val="00516E2C"/>
    <w:rsid w:val="00517DCE"/>
    <w:rsid w:val="00520402"/>
    <w:rsid w:val="005204C6"/>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09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4D76"/>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C7B"/>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28E"/>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333"/>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1FD"/>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683"/>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6D3"/>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BE9"/>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88C"/>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5C56"/>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068"/>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471E"/>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B0"/>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27E"/>
    <w:rsid w:val="00A072DE"/>
    <w:rsid w:val="00A10056"/>
    <w:rsid w:val="00A111B2"/>
    <w:rsid w:val="00A115D8"/>
    <w:rsid w:val="00A11C99"/>
    <w:rsid w:val="00A11E26"/>
    <w:rsid w:val="00A12B70"/>
    <w:rsid w:val="00A12BA7"/>
    <w:rsid w:val="00A12E83"/>
    <w:rsid w:val="00A12E9C"/>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733"/>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4DE9"/>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2B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6E3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39"/>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064"/>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23ED"/>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1FDA"/>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789"/>
    <w:rsid w:val="00DE393A"/>
    <w:rsid w:val="00DE4059"/>
    <w:rsid w:val="00DE41A3"/>
    <w:rsid w:val="00DE4475"/>
    <w:rsid w:val="00DE47B5"/>
    <w:rsid w:val="00DE48B9"/>
    <w:rsid w:val="00DE4997"/>
    <w:rsid w:val="00DE67FC"/>
    <w:rsid w:val="00DE6CAE"/>
    <w:rsid w:val="00DE7B2B"/>
    <w:rsid w:val="00DE7B2F"/>
    <w:rsid w:val="00DF094C"/>
    <w:rsid w:val="00DF109F"/>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A02"/>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10"/>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BD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4F43"/>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50B"/>
    <w:rsid w:val="00E776EF"/>
    <w:rsid w:val="00E779A6"/>
    <w:rsid w:val="00E80390"/>
    <w:rsid w:val="00E80591"/>
    <w:rsid w:val="00E806D8"/>
    <w:rsid w:val="00E81772"/>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439D"/>
    <w:rsid w:val="00EB49AC"/>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675"/>
    <w:rsid w:val="00F027D1"/>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A99"/>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rules v:ext="edit">
        <o:r id="V:Rule1" type="connector" idref="#_x0000_s1032"/>
        <o:r id="V:Rule2" type="connector" idref="#_x0000_s1040"/>
        <o:r id="V:Rule3" type="connector" idref="#_x0000_s1046"/>
        <o:r id="V:Rule4" type="connector" idref="#_x0000_s1050"/>
        <o:r id="V:Rule5" type="connector" idref="#_x0000_s1056"/>
        <o:r id="V:Rule6" type="connector" idref="#_x0000_s1063"/>
        <o:r id="V:Rule7" type="connector" idref="#_x0000_s106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qFormat="1"/>
    <w:lsdException w:name="caption" w:uiPriority="35" w:qFormat="1"/>
    <w:lsdException w:name="table of figures" w:qFormat="1"/>
    <w:lsdException w:name="footnote reference" w:qFormat="1"/>
    <w:lsdException w:name="page number" w:uiPriority="0"/>
    <w:lsdException w:name="endnote reference" w:qFormat="1"/>
    <w:lsdException w:name="endnote text" w:qFormat="1"/>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qFormat="1"/>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qFormat/>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qFormat/>
    <w:rsid w:val="00235920"/>
    <w:rPr>
      <w:sz w:val="20"/>
      <w:szCs w:val="20"/>
      <w:lang w:val="en-US" w:eastAsia="en-US"/>
    </w:rPr>
  </w:style>
  <w:style w:type="character" w:customStyle="1" w:styleId="af2">
    <w:name w:val="Текст концевой сноски Знак"/>
    <w:link w:val="af1"/>
    <w:uiPriority w:val="99"/>
    <w:qFormat/>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qFormat/>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qFormat/>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qFormat/>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qFormat/>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qFormat/>
    <w:rsid w:val="00235920"/>
    <w:rPr>
      <w:rFonts w:eastAsia="Times New Roman"/>
      <w:sz w:val="20"/>
      <w:szCs w:val="20"/>
      <w:lang w:eastAsia="ru-RU"/>
    </w:rPr>
  </w:style>
  <w:style w:type="character" w:styleId="afff0">
    <w:name w:val="footnote reference"/>
    <w:uiPriority w:val="99"/>
    <w:qFormat/>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qFormat/>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qFormat/>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qFormat/>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uiPriority w:val="99"/>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qFormat/>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qFormat/>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qFormat/>
    <w:rsid w:val="003E2EA9"/>
    <w:pPr>
      <w:spacing w:line="276" w:lineRule="auto"/>
      <w:ind w:left="660" w:firstLine="0"/>
      <w:jc w:val="left"/>
    </w:pPr>
    <w:rPr>
      <w:sz w:val="20"/>
      <w:szCs w:val="20"/>
    </w:rPr>
  </w:style>
  <w:style w:type="paragraph" w:styleId="55">
    <w:name w:val="toc 5"/>
    <w:basedOn w:val="a6"/>
    <w:next w:val="a6"/>
    <w:autoRedefine/>
    <w:uiPriority w:val="39"/>
    <w:qFormat/>
    <w:rsid w:val="003E2EA9"/>
    <w:pPr>
      <w:spacing w:line="276" w:lineRule="auto"/>
      <w:ind w:left="880" w:firstLine="0"/>
      <w:jc w:val="left"/>
    </w:pPr>
    <w:rPr>
      <w:sz w:val="20"/>
      <w:szCs w:val="20"/>
    </w:rPr>
  </w:style>
  <w:style w:type="paragraph" w:styleId="63">
    <w:name w:val="toc 6"/>
    <w:basedOn w:val="a6"/>
    <w:next w:val="a6"/>
    <w:autoRedefine/>
    <w:uiPriority w:val="39"/>
    <w:qFormat/>
    <w:rsid w:val="003E2EA9"/>
    <w:pPr>
      <w:spacing w:line="276" w:lineRule="auto"/>
      <w:ind w:left="1100" w:firstLine="0"/>
      <w:jc w:val="left"/>
    </w:pPr>
    <w:rPr>
      <w:sz w:val="20"/>
      <w:szCs w:val="20"/>
    </w:rPr>
  </w:style>
  <w:style w:type="paragraph" w:styleId="73">
    <w:name w:val="toc 7"/>
    <w:basedOn w:val="a6"/>
    <w:next w:val="a6"/>
    <w:autoRedefine/>
    <w:uiPriority w:val="39"/>
    <w:qFormat/>
    <w:rsid w:val="003E2EA9"/>
    <w:pPr>
      <w:spacing w:line="276" w:lineRule="auto"/>
      <w:ind w:left="1320" w:firstLine="0"/>
      <w:jc w:val="left"/>
    </w:pPr>
    <w:rPr>
      <w:sz w:val="20"/>
      <w:szCs w:val="20"/>
    </w:rPr>
  </w:style>
  <w:style w:type="paragraph" w:styleId="84">
    <w:name w:val="toc 8"/>
    <w:basedOn w:val="a6"/>
    <w:next w:val="a6"/>
    <w:autoRedefine/>
    <w:uiPriority w:val="39"/>
    <w:qFormat/>
    <w:rsid w:val="003E2EA9"/>
    <w:pPr>
      <w:spacing w:line="276" w:lineRule="auto"/>
      <w:ind w:left="1540" w:firstLine="0"/>
      <w:jc w:val="left"/>
    </w:pPr>
    <w:rPr>
      <w:sz w:val="20"/>
      <w:szCs w:val="20"/>
    </w:rPr>
  </w:style>
  <w:style w:type="paragraph" w:styleId="93">
    <w:name w:val="toc 9"/>
    <w:basedOn w:val="a6"/>
    <w:next w:val="a6"/>
    <w:autoRedefine/>
    <w:uiPriority w:val="39"/>
    <w:qFormat/>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qFormat/>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qFormat/>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qFormat/>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qFormat/>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qFormat/>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qFormat/>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qFormat/>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qFormat/>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qFormat/>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qFormat/>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qFormat/>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qFormat/>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b">
    <w:name w:val="Сильное выделение1"/>
    <w:uiPriority w:val="21"/>
    <w:qFormat/>
    <w:rsid w:val="005148EB"/>
    <w:rPr>
      <w:i/>
      <w:iCs/>
      <w:color w:val="365F91"/>
    </w:rPr>
  </w:style>
  <w:style w:type="character" w:customStyle="1" w:styleId="1fc">
    <w:name w:val="Сильная ссылка1"/>
    <w:uiPriority w:val="32"/>
    <w:qFormat/>
    <w:rsid w:val="005148EB"/>
    <w:rPr>
      <w:b/>
      <w:bCs/>
      <w:smallCaps/>
      <w:color w:val="365F91"/>
      <w:spacing w:val="5"/>
    </w:rPr>
  </w:style>
  <w:style w:type="character" w:customStyle="1" w:styleId="1fd">
    <w:name w:val="Слабое выделение1"/>
    <w:uiPriority w:val="19"/>
    <w:qFormat/>
    <w:rsid w:val="005148EB"/>
    <w:rPr>
      <w:i/>
      <w:iCs/>
      <w:color w:val="404040"/>
    </w:rPr>
  </w:style>
  <w:style w:type="character" w:customStyle="1" w:styleId="1fe">
    <w:name w:val="Слабая ссылка1"/>
    <w:uiPriority w:val="31"/>
    <w:qFormat/>
    <w:rsid w:val="005148EB"/>
    <w:rPr>
      <w:smallCaps/>
      <w:color w:val="5A5A5A"/>
    </w:rPr>
  </w:style>
  <w:style w:type="character" w:customStyle="1" w:styleId="1ff">
    <w:name w:val="Название книги1"/>
    <w:uiPriority w:val="33"/>
    <w:qFormat/>
    <w:rsid w:val="005148EB"/>
    <w:rPr>
      <w:b/>
      <w:bCs/>
      <w:i/>
      <w:iCs/>
      <w:spacing w:val="5"/>
    </w:rPr>
  </w:style>
  <w:style w:type="character" w:customStyle="1" w:styleId="1ff0">
    <w:name w:val="Верхний колонтитул Знак1"/>
    <w:uiPriority w:val="99"/>
    <w:rsid w:val="005148EB"/>
  </w:style>
  <w:style w:type="table" w:customStyle="1" w:styleId="11a">
    <w:name w:val="Таблица простая 11"/>
    <w:uiPriority w:val="59"/>
    <w:rsid w:val="005148EB"/>
    <w:pPr>
      <w:ind w:left="0" w:firstLine="0"/>
      <w:jc w:val="left"/>
    </w:pPr>
    <w:rPr>
      <w:rFonts w:ascii="Calibri" w:eastAsia="Times New Roman" w:hAnsi="Calibri"/>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9">
    <w:name w:val="Таблица простая 21"/>
    <w:uiPriority w:val="59"/>
    <w:rsid w:val="005148EB"/>
    <w:pPr>
      <w:ind w:left="0" w:firstLine="0"/>
      <w:jc w:val="left"/>
    </w:pPr>
    <w:rPr>
      <w:rFonts w:ascii="Calibri" w:eastAsia="Times New Roman" w:hAnsi="Calibri"/>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7">
    <w:name w:val="Таблица простая 31"/>
    <w:uiPriority w:val="99"/>
    <w:rsid w:val="005148EB"/>
    <w:pPr>
      <w:ind w:left="0" w:firstLine="0"/>
      <w:jc w:val="left"/>
    </w:pPr>
    <w:rPr>
      <w:rFonts w:ascii="Calibri" w:eastAsia="Times New Roman" w:hAnsi="Calibri"/>
    </w:rPr>
    <w:tblPr>
      <w:tblCellMar>
        <w:top w:w="0" w:type="dxa"/>
        <w:left w:w="0" w:type="dxa"/>
        <w:bottom w:w="0" w:type="dxa"/>
        <w:right w:w="0" w:type="dxa"/>
      </w:tblCellMar>
    </w:tblPr>
  </w:style>
  <w:style w:type="table" w:customStyle="1" w:styleId="416">
    <w:name w:val="Таблица простая 41"/>
    <w:uiPriority w:val="99"/>
    <w:rsid w:val="005148EB"/>
    <w:pPr>
      <w:ind w:left="0" w:firstLine="0"/>
      <w:jc w:val="left"/>
    </w:pPr>
    <w:rPr>
      <w:rFonts w:ascii="Calibri" w:eastAsia="Times New Roman" w:hAnsi="Calibri"/>
    </w:rPr>
    <w:tblPr>
      <w:tblCellMar>
        <w:top w:w="0" w:type="dxa"/>
        <w:left w:w="0" w:type="dxa"/>
        <w:bottom w:w="0" w:type="dxa"/>
        <w:right w:w="0" w:type="dxa"/>
      </w:tblCellMar>
    </w:tblPr>
  </w:style>
  <w:style w:type="table" w:customStyle="1" w:styleId="515">
    <w:name w:val="Таблица простая 51"/>
    <w:uiPriority w:val="99"/>
    <w:rsid w:val="005148EB"/>
    <w:pPr>
      <w:ind w:left="0" w:firstLine="0"/>
      <w:jc w:val="left"/>
    </w:pPr>
    <w:rPr>
      <w:rFonts w:ascii="Calibri" w:eastAsia="Times New Roman" w:hAnsi="Calibri"/>
    </w:rPr>
    <w:tblPr>
      <w:tblCellMar>
        <w:top w:w="0" w:type="dxa"/>
        <w:left w:w="0" w:type="dxa"/>
        <w:bottom w:w="0" w:type="dxa"/>
        <w:right w:w="0" w:type="dxa"/>
      </w:tblCellMar>
    </w:tblPr>
  </w:style>
  <w:style w:type="table" w:customStyle="1" w:styleId="-11">
    <w:name w:val="Таблица-сетка 1 светлая1"/>
    <w:uiPriority w:val="99"/>
    <w:rsid w:val="005148EB"/>
    <w:pPr>
      <w:ind w:left="0" w:firstLine="0"/>
      <w:jc w:val="left"/>
    </w:pPr>
    <w:rPr>
      <w:rFonts w:ascii="Calibri" w:eastAsia="Times New Roman" w:hAnsi="Calibri"/>
    </w:rPr>
    <w:tblPr>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21">
    <w:name w:val="Таблица-сетка 21"/>
    <w:uiPriority w:val="99"/>
    <w:rsid w:val="005148EB"/>
    <w:pPr>
      <w:ind w:left="0" w:firstLine="0"/>
      <w:jc w:val="left"/>
    </w:pPr>
    <w:rPr>
      <w:rFonts w:ascii="Calibri" w:eastAsia="Times New Roman" w:hAnsi="Calibri"/>
    </w:rPr>
    <w:tblPr>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31">
    <w:name w:val="Таблица-сетка 31"/>
    <w:uiPriority w:val="99"/>
    <w:rsid w:val="005148EB"/>
    <w:pPr>
      <w:ind w:left="0" w:firstLine="0"/>
      <w:jc w:val="left"/>
    </w:pPr>
    <w:rPr>
      <w:rFonts w:ascii="Calibri" w:eastAsia="Times New Roman" w:hAnsi="Calibri"/>
    </w:rPr>
    <w:tblPr>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41">
    <w:name w:val="Таблица-сетка 41"/>
    <w:uiPriority w:val="59"/>
    <w:rsid w:val="005148EB"/>
    <w:pPr>
      <w:ind w:left="0" w:firstLine="0"/>
      <w:jc w:val="left"/>
    </w:pPr>
    <w:rPr>
      <w:rFonts w:ascii="Calibri" w:eastAsia="Times New Roman" w:hAnsi="Calibri"/>
    </w:rPr>
    <w:tblPr>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51">
    <w:name w:val="Таблица-сетка 5 темная1"/>
    <w:uiPriority w:val="99"/>
    <w:rsid w:val="005148EB"/>
    <w:pPr>
      <w:ind w:left="0" w:firstLine="0"/>
      <w:jc w:val="left"/>
    </w:pPr>
    <w:rPr>
      <w:rFonts w:ascii="Calibri" w:eastAsia="Times New Roman" w:hAnsi="Calibri"/>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61">
    <w:name w:val="Таблица-сетка 6 цветная1"/>
    <w:uiPriority w:val="99"/>
    <w:rsid w:val="005148EB"/>
    <w:pPr>
      <w:ind w:left="0" w:firstLine="0"/>
      <w:jc w:val="left"/>
    </w:pPr>
    <w:rPr>
      <w:rFonts w:ascii="Calibri" w:eastAsia="Times New Roman" w:hAnsi="Calibri"/>
    </w:rPr>
    <w:tblP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71">
    <w:name w:val="Таблица-сетка 7 цветная1"/>
    <w:uiPriority w:val="99"/>
    <w:rsid w:val="005148EB"/>
    <w:pPr>
      <w:ind w:left="0" w:firstLine="0"/>
      <w:jc w:val="left"/>
    </w:pPr>
    <w:rPr>
      <w:rFonts w:ascii="Calibri" w:eastAsia="Times New Roman" w:hAnsi="Calibri"/>
    </w:rPr>
    <w:tblPr>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110">
    <w:name w:val="Список-таблица 1 светлая1"/>
    <w:uiPriority w:val="99"/>
    <w:rsid w:val="005148EB"/>
    <w:pPr>
      <w:ind w:left="0" w:firstLine="0"/>
      <w:jc w:val="left"/>
    </w:pPr>
    <w:rPr>
      <w:rFonts w:ascii="Calibri" w:eastAsia="Times New Roman" w:hAnsi="Calibri"/>
    </w:rPr>
    <w:tblPr>
      <w:tblCellMar>
        <w:top w:w="0" w:type="dxa"/>
        <w:left w:w="0" w:type="dxa"/>
        <w:bottom w:w="0" w:type="dxa"/>
        <w:right w:w="0" w:type="dxa"/>
      </w:tblCellMar>
    </w:tblPr>
  </w:style>
  <w:style w:type="table" w:customStyle="1" w:styleId="-210">
    <w:name w:val="Список-таблица 21"/>
    <w:uiPriority w:val="99"/>
    <w:rsid w:val="005148EB"/>
    <w:pPr>
      <w:ind w:left="0" w:firstLine="0"/>
      <w:jc w:val="left"/>
    </w:pPr>
    <w:rPr>
      <w:rFonts w:ascii="Calibri" w:eastAsia="Times New Roman" w:hAnsi="Calibri"/>
    </w:rPr>
    <w:tblPr>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310">
    <w:name w:val="Список-таблица 31"/>
    <w:uiPriority w:val="99"/>
    <w:rsid w:val="005148EB"/>
    <w:pPr>
      <w:ind w:left="0" w:firstLine="0"/>
      <w:jc w:val="left"/>
    </w:pPr>
    <w:rPr>
      <w:rFonts w:ascii="Calibri" w:eastAsia="Times New Roman" w:hAnsi="Calibri"/>
    </w:rPr>
    <w:tblPr>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410">
    <w:name w:val="Список-таблица 41"/>
    <w:uiPriority w:val="99"/>
    <w:rsid w:val="005148EB"/>
    <w:pPr>
      <w:ind w:left="0" w:firstLine="0"/>
      <w:jc w:val="left"/>
    </w:pPr>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510">
    <w:name w:val="Список-таблица 5 темная1"/>
    <w:uiPriority w:val="99"/>
    <w:rsid w:val="005148EB"/>
    <w:pPr>
      <w:ind w:left="0" w:firstLine="0"/>
      <w:jc w:val="left"/>
    </w:pPr>
    <w:rPr>
      <w:rFonts w:ascii="Calibri" w:eastAsia="Times New Roman" w:hAnsi="Calibri"/>
    </w:rPr>
    <w:tblPr>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610">
    <w:name w:val="Список-таблица 6 цветная1"/>
    <w:uiPriority w:val="99"/>
    <w:rsid w:val="005148EB"/>
    <w:pPr>
      <w:ind w:left="0" w:firstLine="0"/>
      <w:jc w:val="left"/>
    </w:pPr>
    <w:rPr>
      <w:rFonts w:ascii="Calibri" w:eastAsia="Times New Roman" w:hAnsi="Calibri"/>
    </w:rPr>
    <w:tblPr>
      <w:tblBorders>
        <w:top w:val="single" w:sz="4" w:space="0" w:color="7F7F7F"/>
        <w:bottom w:val="single" w:sz="4" w:space="0" w:color="7F7F7F"/>
      </w:tblBorders>
      <w:tblCellMar>
        <w:top w:w="0" w:type="dxa"/>
        <w:left w:w="0" w:type="dxa"/>
        <w:bottom w:w="0" w:type="dxa"/>
        <w:right w:w="0" w:type="dxa"/>
      </w:tblCellMar>
    </w:tblPr>
  </w:style>
  <w:style w:type="table" w:customStyle="1" w:styleId="-710">
    <w:name w:val="Список-таблица 7 цветная1"/>
    <w:uiPriority w:val="99"/>
    <w:rsid w:val="005148EB"/>
    <w:pPr>
      <w:ind w:left="0" w:firstLine="0"/>
      <w:jc w:val="left"/>
    </w:pPr>
    <w:rPr>
      <w:rFonts w:ascii="Calibri" w:eastAsia="Times New Roman" w:hAnsi="Calibri"/>
    </w:rPr>
    <w:tblPr>
      <w:tblBorders>
        <w:right w:val="single" w:sz="4" w:space="0" w:color="7F7F7F"/>
      </w:tblBorders>
      <w:tblCellMar>
        <w:top w:w="0" w:type="dxa"/>
        <w:left w:w="0" w:type="dxa"/>
        <w:bottom w:w="0" w:type="dxa"/>
        <w:right w:w="0" w:type="dxa"/>
      </w:tblCellMar>
    </w:tblPr>
  </w:style>
  <w:style w:type="paragraph" w:customStyle="1" w:styleId="1ff1">
    <w:name w:val="Заголовок оглавления1"/>
    <w:uiPriority w:val="39"/>
    <w:unhideWhenUsed/>
    <w:qFormat/>
    <w:rsid w:val="005148EB"/>
    <w:pPr>
      <w:ind w:left="0" w:firstLine="0"/>
      <w:jc w:val="left"/>
    </w:pPr>
    <w:rPr>
      <w:rFonts w:ascii="Calibri" w:eastAsia="Times New Roman" w:hAnsi="Calibri"/>
      <w:lang w:eastAsia="zh-CN"/>
    </w:rPr>
  </w:style>
  <w:style w:type="character" w:customStyle="1" w:styleId="1ff2">
    <w:name w:val="Основной шрифт абзаца1"/>
    <w:uiPriority w:val="1"/>
    <w:semiHidden/>
    <w:unhideWhenUsed/>
    <w:qFormat/>
    <w:rsid w:val="005148EB"/>
  </w:style>
  <w:style w:type="table" w:customStyle="1" w:styleId="1ff3">
    <w:name w:val="Обычная таблица1"/>
    <w:uiPriority w:val="99"/>
    <w:semiHidden/>
    <w:unhideWhenUsed/>
    <w:qFormat/>
    <w:rsid w:val="005148EB"/>
    <w:pPr>
      <w:ind w:left="0" w:firstLine="0"/>
      <w:jc w:val="left"/>
    </w:pPr>
    <w:rPr>
      <w:rFonts w:ascii="Calibri" w:eastAsia="Times New Roman" w:hAnsi="Calibri"/>
    </w:rPr>
    <w:tblPr>
      <w:tblCellMar>
        <w:top w:w="0" w:type="dxa"/>
        <w:left w:w="0" w:type="dxa"/>
        <w:bottom w:w="0" w:type="dxa"/>
        <w:right w:w="0" w:type="dxa"/>
      </w:tblCellMar>
    </w:tblPr>
  </w:style>
  <w:style w:type="paragraph" w:customStyle="1" w:styleId="1ff4">
    <w:name w:val="Текст выноски1"/>
    <w:basedOn w:val="a6"/>
    <w:uiPriority w:val="99"/>
    <w:semiHidden/>
    <w:unhideWhenUsed/>
    <w:qFormat/>
    <w:rsid w:val="005148EB"/>
    <w:pPr>
      <w:ind w:left="0" w:firstLine="0"/>
      <w:jc w:val="left"/>
    </w:pPr>
    <w:rPr>
      <w:rFonts w:ascii="Tahoma" w:hAnsi="Tahoma" w:cs="Tahoma"/>
      <w:sz w:val="16"/>
      <w:szCs w:val="16"/>
    </w:rPr>
  </w:style>
  <w:style w:type="paragraph" w:customStyle="1" w:styleId="1ff5">
    <w:name w:val="Верхний колонтитул1"/>
    <w:basedOn w:val="a6"/>
    <w:uiPriority w:val="99"/>
    <w:unhideWhenUsed/>
    <w:qFormat/>
    <w:rsid w:val="005148EB"/>
    <w:pPr>
      <w:tabs>
        <w:tab w:val="center" w:pos="4677"/>
        <w:tab w:val="right" w:pos="9355"/>
      </w:tabs>
      <w:spacing w:after="200" w:line="276" w:lineRule="auto"/>
      <w:ind w:left="0" w:firstLine="0"/>
      <w:jc w:val="left"/>
    </w:pPr>
    <w:rPr>
      <w:rFonts w:ascii="Calibri" w:hAnsi="Calibri"/>
      <w:sz w:val="22"/>
      <w:szCs w:val="22"/>
    </w:rPr>
  </w:style>
  <w:style w:type="paragraph" w:customStyle="1" w:styleId="1ff6">
    <w:name w:val="Нижний колонтитул1"/>
    <w:basedOn w:val="a6"/>
    <w:uiPriority w:val="99"/>
    <w:unhideWhenUsed/>
    <w:qFormat/>
    <w:rsid w:val="005148EB"/>
    <w:pPr>
      <w:tabs>
        <w:tab w:val="center" w:pos="4677"/>
        <w:tab w:val="right" w:pos="9355"/>
      </w:tabs>
      <w:spacing w:after="200" w:line="276" w:lineRule="auto"/>
      <w:ind w:left="0" w:firstLine="0"/>
      <w:jc w:val="left"/>
    </w:pPr>
    <w:rPr>
      <w:rFonts w:ascii="Calibri" w:hAnsi="Calibri"/>
      <w:sz w:val="22"/>
      <w:szCs w:val="22"/>
    </w:rPr>
  </w:style>
  <w:style w:type="character" w:customStyle="1" w:styleId="1ff7">
    <w:name w:val="Текст выноски Знак1"/>
    <w:basedOn w:val="a7"/>
    <w:uiPriority w:val="99"/>
    <w:semiHidden/>
    <w:rsid w:val="005148E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qFormat="1"/>
    <w:lsdException w:name="caption" w:uiPriority="35" w:qFormat="1"/>
    <w:lsdException w:name="table of figures" w:qFormat="1"/>
    <w:lsdException w:name="footnote reference" w:qFormat="1"/>
    <w:lsdException w:name="page number" w:uiPriority="0"/>
    <w:lsdException w:name="endnote reference" w:qFormat="1"/>
    <w:lsdException w:name="endnote text" w:qFormat="1"/>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Hyperlink" w:qFormat="1"/>
    <w:lsdException w:name="Strong" w:semiHidden="0" w:uiPriority="22" w:unhideWhenUsed="0" w:qFormat="1"/>
    <w:lsdException w:name="Emphasis" w:semiHidden="0" w:uiPriority="20" w:unhideWhenUsed="0" w:qFormat="1"/>
    <w:lsdException w:name="Plain Text"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qFormat/>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qFormat/>
    <w:rsid w:val="00235920"/>
    <w:rPr>
      <w:sz w:val="20"/>
      <w:szCs w:val="20"/>
      <w:lang w:val="en-US" w:eastAsia="en-US"/>
    </w:rPr>
  </w:style>
  <w:style w:type="character" w:customStyle="1" w:styleId="af2">
    <w:name w:val="Текст концевой сноски Знак"/>
    <w:link w:val="af1"/>
    <w:uiPriority w:val="99"/>
    <w:qFormat/>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qFormat/>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uiPriority w:val="99"/>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qFormat/>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qFormat/>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qFormat/>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qFormat/>
    <w:rsid w:val="00235920"/>
    <w:rPr>
      <w:rFonts w:eastAsia="Times New Roman"/>
      <w:sz w:val="20"/>
      <w:szCs w:val="20"/>
      <w:lang w:eastAsia="ru-RU"/>
    </w:rPr>
  </w:style>
  <w:style w:type="character" w:styleId="afff0">
    <w:name w:val="footnote reference"/>
    <w:uiPriority w:val="99"/>
    <w:qFormat/>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qFormat/>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qFormat/>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qFormat/>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uiPriority w:val="99"/>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qFormat/>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qFormat/>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qFormat/>
    <w:rsid w:val="003E2EA9"/>
    <w:pPr>
      <w:spacing w:line="276" w:lineRule="auto"/>
      <w:ind w:left="660" w:firstLine="0"/>
      <w:jc w:val="left"/>
    </w:pPr>
    <w:rPr>
      <w:sz w:val="20"/>
      <w:szCs w:val="20"/>
    </w:rPr>
  </w:style>
  <w:style w:type="paragraph" w:styleId="55">
    <w:name w:val="toc 5"/>
    <w:basedOn w:val="a6"/>
    <w:next w:val="a6"/>
    <w:autoRedefine/>
    <w:uiPriority w:val="39"/>
    <w:qFormat/>
    <w:rsid w:val="003E2EA9"/>
    <w:pPr>
      <w:spacing w:line="276" w:lineRule="auto"/>
      <w:ind w:left="880" w:firstLine="0"/>
      <w:jc w:val="left"/>
    </w:pPr>
    <w:rPr>
      <w:sz w:val="20"/>
      <w:szCs w:val="20"/>
    </w:rPr>
  </w:style>
  <w:style w:type="paragraph" w:styleId="63">
    <w:name w:val="toc 6"/>
    <w:basedOn w:val="a6"/>
    <w:next w:val="a6"/>
    <w:autoRedefine/>
    <w:uiPriority w:val="39"/>
    <w:qFormat/>
    <w:rsid w:val="003E2EA9"/>
    <w:pPr>
      <w:spacing w:line="276" w:lineRule="auto"/>
      <w:ind w:left="1100" w:firstLine="0"/>
      <w:jc w:val="left"/>
    </w:pPr>
    <w:rPr>
      <w:sz w:val="20"/>
      <w:szCs w:val="20"/>
    </w:rPr>
  </w:style>
  <w:style w:type="paragraph" w:styleId="73">
    <w:name w:val="toc 7"/>
    <w:basedOn w:val="a6"/>
    <w:next w:val="a6"/>
    <w:autoRedefine/>
    <w:uiPriority w:val="39"/>
    <w:qFormat/>
    <w:rsid w:val="003E2EA9"/>
    <w:pPr>
      <w:spacing w:line="276" w:lineRule="auto"/>
      <w:ind w:left="1320" w:firstLine="0"/>
      <w:jc w:val="left"/>
    </w:pPr>
    <w:rPr>
      <w:sz w:val="20"/>
      <w:szCs w:val="20"/>
    </w:rPr>
  </w:style>
  <w:style w:type="paragraph" w:styleId="84">
    <w:name w:val="toc 8"/>
    <w:basedOn w:val="a6"/>
    <w:next w:val="a6"/>
    <w:autoRedefine/>
    <w:uiPriority w:val="39"/>
    <w:qFormat/>
    <w:rsid w:val="003E2EA9"/>
    <w:pPr>
      <w:spacing w:line="276" w:lineRule="auto"/>
      <w:ind w:left="1540" w:firstLine="0"/>
      <w:jc w:val="left"/>
    </w:pPr>
    <w:rPr>
      <w:sz w:val="20"/>
      <w:szCs w:val="20"/>
    </w:rPr>
  </w:style>
  <w:style w:type="paragraph" w:styleId="93">
    <w:name w:val="toc 9"/>
    <w:basedOn w:val="a6"/>
    <w:next w:val="a6"/>
    <w:autoRedefine/>
    <w:uiPriority w:val="39"/>
    <w:qFormat/>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qFormat/>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qFormat/>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qFormat/>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qFormat/>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qFormat/>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qFormat/>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qFormat/>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qFormat/>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qFormat/>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qFormat/>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qFormat/>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qFormat/>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b">
    <w:name w:val="Сильное выделение1"/>
    <w:uiPriority w:val="21"/>
    <w:qFormat/>
    <w:rsid w:val="005148EB"/>
    <w:rPr>
      <w:i/>
      <w:iCs/>
      <w:color w:val="365F91"/>
    </w:rPr>
  </w:style>
  <w:style w:type="character" w:customStyle="1" w:styleId="1fc">
    <w:name w:val="Сильная ссылка1"/>
    <w:uiPriority w:val="32"/>
    <w:qFormat/>
    <w:rsid w:val="005148EB"/>
    <w:rPr>
      <w:b/>
      <w:bCs/>
      <w:smallCaps/>
      <w:color w:val="365F91"/>
      <w:spacing w:val="5"/>
    </w:rPr>
  </w:style>
  <w:style w:type="character" w:customStyle="1" w:styleId="1fd">
    <w:name w:val="Слабое выделение1"/>
    <w:uiPriority w:val="19"/>
    <w:qFormat/>
    <w:rsid w:val="005148EB"/>
    <w:rPr>
      <w:i/>
      <w:iCs/>
      <w:color w:val="404040"/>
    </w:rPr>
  </w:style>
  <w:style w:type="character" w:customStyle="1" w:styleId="1fe">
    <w:name w:val="Слабая ссылка1"/>
    <w:uiPriority w:val="31"/>
    <w:qFormat/>
    <w:rsid w:val="005148EB"/>
    <w:rPr>
      <w:smallCaps/>
      <w:color w:val="5A5A5A"/>
    </w:rPr>
  </w:style>
  <w:style w:type="character" w:customStyle="1" w:styleId="1ff">
    <w:name w:val="Название книги1"/>
    <w:uiPriority w:val="33"/>
    <w:qFormat/>
    <w:rsid w:val="005148EB"/>
    <w:rPr>
      <w:b/>
      <w:bCs/>
      <w:i/>
      <w:iCs/>
      <w:spacing w:val="5"/>
    </w:rPr>
  </w:style>
  <w:style w:type="character" w:customStyle="1" w:styleId="1ff0">
    <w:name w:val="Верхний колонтитул Знак1"/>
    <w:uiPriority w:val="99"/>
    <w:rsid w:val="005148EB"/>
  </w:style>
  <w:style w:type="table" w:customStyle="1" w:styleId="11a">
    <w:name w:val="Таблица простая 11"/>
    <w:uiPriority w:val="59"/>
    <w:rsid w:val="005148EB"/>
    <w:pPr>
      <w:ind w:left="0" w:firstLine="0"/>
      <w:jc w:val="left"/>
    </w:pPr>
    <w:rPr>
      <w:rFonts w:ascii="Calibri" w:eastAsia="Times New Roman" w:hAnsi="Calibri"/>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219">
    <w:name w:val="Таблица простая 21"/>
    <w:uiPriority w:val="59"/>
    <w:rsid w:val="005148EB"/>
    <w:pPr>
      <w:ind w:left="0" w:firstLine="0"/>
      <w:jc w:val="left"/>
    </w:pPr>
    <w:rPr>
      <w:rFonts w:ascii="Calibri" w:eastAsia="Times New Roman" w:hAnsi="Calibri"/>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317">
    <w:name w:val="Таблица простая 31"/>
    <w:uiPriority w:val="99"/>
    <w:rsid w:val="005148EB"/>
    <w:pPr>
      <w:ind w:left="0" w:firstLine="0"/>
      <w:jc w:val="left"/>
    </w:pPr>
    <w:rPr>
      <w:rFonts w:ascii="Calibri" w:eastAsia="Times New Roman" w:hAnsi="Calibri"/>
    </w:rPr>
    <w:tblPr>
      <w:tblCellMar>
        <w:top w:w="0" w:type="dxa"/>
        <w:left w:w="0" w:type="dxa"/>
        <w:bottom w:w="0" w:type="dxa"/>
        <w:right w:w="0" w:type="dxa"/>
      </w:tblCellMar>
    </w:tblPr>
  </w:style>
  <w:style w:type="table" w:customStyle="1" w:styleId="416">
    <w:name w:val="Таблица простая 41"/>
    <w:uiPriority w:val="99"/>
    <w:rsid w:val="005148EB"/>
    <w:pPr>
      <w:ind w:left="0" w:firstLine="0"/>
      <w:jc w:val="left"/>
    </w:pPr>
    <w:rPr>
      <w:rFonts w:ascii="Calibri" w:eastAsia="Times New Roman" w:hAnsi="Calibri"/>
    </w:rPr>
    <w:tblPr>
      <w:tblCellMar>
        <w:top w:w="0" w:type="dxa"/>
        <w:left w:w="0" w:type="dxa"/>
        <w:bottom w:w="0" w:type="dxa"/>
        <w:right w:w="0" w:type="dxa"/>
      </w:tblCellMar>
    </w:tblPr>
  </w:style>
  <w:style w:type="table" w:customStyle="1" w:styleId="515">
    <w:name w:val="Таблица простая 51"/>
    <w:uiPriority w:val="99"/>
    <w:rsid w:val="005148EB"/>
    <w:pPr>
      <w:ind w:left="0" w:firstLine="0"/>
      <w:jc w:val="left"/>
    </w:pPr>
    <w:rPr>
      <w:rFonts w:ascii="Calibri" w:eastAsia="Times New Roman" w:hAnsi="Calibri"/>
    </w:rPr>
    <w:tblPr>
      <w:tblCellMar>
        <w:top w:w="0" w:type="dxa"/>
        <w:left w:w="0" w:type="dxa"/>
        <w:bottom w:w="0" w:type="dxa"/>
        <w:right w:w="0" w:type="dxa"/>
      </w:tblCellMar>
    </w:tblPr>
  </w:style>
  <w:style w:type="table" w:customStyle="1" w:styleId="-11">
    <w:name w:val="Таблица-сетка 1 светлая1"/>
    <w:uiPriority w:val="99"/>
    <w:rsid w:val="005148EB"/>
    <w:pPr>
      <w:ind w:left="0" w:firstLine="0"/>
      <w:jc w:val="left"/>
    </w:pPr>
    <w:rPr>
      <w:rFonts w:ascii="Calibri" w:eastAsia="Times New Roman" w:hAnsi="Calibri"/>
    </w:rPr>
    <w:tblPr>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21">
    <w:name w:val="Таблица-сетка 21"/>
    <w:uiPriority w:val="99"/>
    <w:rsid w:val="005148EB"/>
    <w:pPr>
      <w:ind w:left="0" w:firstLine="0"/>
      <w:jc w:val="left"/>
    </w:pPr>
    <w:rPr>
      <w:rFonts w:ascii="Calibri" w:eastAsia="Times New Roman" w:hAnsi="Calibri"/>
    </w:rPr>
    <w:tblPr>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31">
    <w:name w:val="Таблица-сетка 31"/>
    <w:uiPriority w:val="99"/>
    <w:rsid w:val="005148EB"/>
    <w:pPr>
      <w:ind w:left="0" w:firstLine="0"/>
      <w:jc w:val="left"/>
    </w:pPr>
    <w:rPr>
      <w:rFonts w:ascii="Calibri" w:eastAsia="Times New Roman" w:hAnsi="Calibri"/>
    </w:rPr>
    <w:tblPr>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41">
    <w:name w:val="Таблица-сетка 41"/>
    <w:uiPriority w:val="59"/>
    <w:rsid w:val="005148EB"/>
    <w:pPr>
      <w:ind w:left="0" w:firstLine="0"/>
      <w:jc w:val="left"/>
    </w:pPr>
    <w:rPr>
      <w:rFonts w:ascii="Calibri" w:eastAsia="Times New Roman" w:hAnsi="Calibri"/>
    </w:rPr>
    <w:tblPr>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51">
    <w:name w:val="Таблица-сетка 5 темная1"/>
    <w:uiPriority w:val="99"/>
    <w:rsid w:val="005148EB"/>
    <w:pPr>
      <w:ind w:left="0" w:firstLine="0"/>
      <w:jc w:val="left"/>
    </w:pPr>
    <w:rPr>
      <w:rFonts w:ascii="Calibri" w:eastAsia="Times New Roman" w:hAnsi="Calibri"/>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61">
    <w:name w:val="Таблица-сетка 6 цветная1"/>
    <w:uiPriority w:val="99"/>
    <w:rsid w:val="005148EB"/>
    <w:pPr>
      <w:ind w:left="0" w:firstLine="0"/>
      <w:jc w:val="left"/>
    </w:pPr>
    <w:rPr>
      <w:rFonts w:ascii="Calibri" w:eastAsia="Times New Roman" w:hAnsi="Calibri"/>
    </w:rPr>
    <w:tblP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71">
    <w:name w:val="Таблица-сетка 7 цветная1"/>
    <w:uiPriority w:val="99"/>
    <w:rsid w:val="005148EB"/>
    <w:pPr>
      <w:ind w:left="0" w:firstLine="0"/>
      <w:jc w:val="left"/>
    </w:pPr>
    <w:rPr>
      <w:rFonts w:ascii="Calibri" w:eastAsia="Times New Roman" w:hAnsi="Calibri"/>
    </w:rPr>
    <w:tblPr>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110">
    <w:name w:val="Список-таблица 1 светлая1"/>
    <w:uiPriority w:val="99"/>
    <w:rsid w:val="005148EB"/>
    <w:pPr>
      <w:ind w:left="0" w:firstLine="0"/>
      <w:jc w:val="left"/>
    </w:pPr>
    <w:rPr>
      <w:rFonts w:ascii="Calibri" w:eastAsia="Times New Roman" w:hAnsi="Calibri"/>
    </w:rPr>
    <w:tblPr>
      <w:tblCellMar>
        <w:top w:w="0" w:type="dxa"/>
        <w:left w:w="0" w:type="dxa"/>
        <w:bottom w:w="0" w:type="dxa"/>
        <w:right w:w="0" w:type="dxa"/>
      </w:tblCellMar>
    </w:tblPr>
  </w:style>
  <w:style w:type="table" w:customStyle="1" w:styleId="-210">
    <w:name w:val="Список-таблица 21"/>
    <w:uiPriority w:val="99"/>
    <w:rsid w:val="005148EB"/>
    <w:pPr>
      <w:ind w:left="0" w:firstLine="0"/>
      <w:jc w:val="left"/>
    </w:pPr>
    <w:rPr>
      <w:rFonts w:ascii="Calibri" w:eastAsia="Times New Roman" w:hAnsi="Calibri"/>
    </w:rPr>
    <w:tblPr>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310">
    <w:name w:val="Список-таблица 31"/>
    <w:uiPriority w:val="99"/>
    <w:rsid w:val="005148EB"/>
    <w:pPr>
      <w:ind w:left="0" w:firstLine="0"/>
      <w:jc w:val="left"/>
    </w:pPr>
    <w:rPr>
      <w:rFonts w:ascii="Calibri" w:eastAsia="Times New Roman" w:hAnsi="Calibri"/>
    </w:rPr>
    <w:tblPr>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410">
    <w:name w:val="Список-таблица 41"/>
    <w:uiPriority w:val="99"/>
    <w:rsid w:val="005148EB"/>
    <w:pPr>
      <w:ind w:left="0" w:firstLine="0"/>
      <w:jc w:val="left"/>
    </w:pPr>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510">
    <w:name w:val="Список-таблица 5 темная1"/>
    <w:uiPriority w:val="99"/>
    <w:rsid w:val="005148EB"/>
    <w:pPr>
      <w:ind w:left="0" w:firstLine="0"/>
      <w:jc w:val="left"/>
    </w:pPr>
    <w:rPr>
      <w:rFonts w:ascii="Calibri" w:eastAsia="Times New Roman" w:hAnsi="Calibri"/>
    </w:rPr>
    <w:tblPr>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610">
    <w:name w:val="Список-таблица 6 цветная1"/>
    <w:uiPriority w:val="99"/>
    <w:rsid w:val="005148EB"/>
    <w:pPr>
      <w:ind w:left="0" w:firstLine="0"/>
      <w:jc w:val="left"/>
    </w:pPr>
    <w:rPr>
      <w:rFonts w:ascii="Calibri" w:eastAsia="Times New Roman" w:hAnsi="Calibri"/>
    </w:rPr>
    <w:tblPr>
      <w:tblBorders>
        <w:top w:val="single" w:sz="4" w:space="0" w:color="7F7F7F"/>
        <w:bottom w:val="single" w:sz="4" w:space="0" w:color="7F7F7F"/>
      </w:tblBorders>
      <w:tblCellMar>
        <w:top w:w="0" w:type="dxa"/>
        <w:left w:w="0" w:type="dxa"/>
        <w:bottom w:w="0" w:type="dxa"/>
        <w:right w:w="0" w:type="dxa"/>
      </w:tblCellMar>
    </w:tblPr>
  </w:style>
  <w:style w:type="table" w:customStyle="1" w:styleId="-710">
    <w:name w:val="Список-таблица 7 цветная1"/>
    <w:uiPriority w:val="99"/>
    <w:rsid w:val="005148EB"/>
    <w:pPr>
      <w:ind w:left="0" w:firstLine="0"/>
      <w:jc w:val="left"/>
    </w:pPr>
    <w:rPr>
      <w:rFonts w:ascii="Calibri" w:eastAsia="Times New Roman" w:hAnsi="Calibri"/>
    </w:rPr>
    <w:tblPr>
      <w:tblBorders>
        <w:right w:val="single" w:sz="4" w:space="0" w:color="7F7F7F"/>
      </w:tblBorders>
      <w:tblCellMar>
        <w:top w:w="0" w:type="dxa"/>
        <w:left w:w="0" w:type="dxa"/>
        <w:bottom w:w="0" w:type="dxa"/>
        <w:right w:w="0" w:type="dxa"/>
      </w:tblCellMar>
    </w:tblPr>
  </w:style>
  <w:style w:type="paragraph" w:customStyle="1" w:styleId="1ff1">
    <w:name w:val="Заголовок оглавления1"/>
    <w:uiPriority w:val="39"/>
    <w:unhideWhenUsed/>
    <w:qFormat/>
    <w:rsid w:val="005148EB"/>
    <w:pPr>
      <w:ind w:left="0" w:firstLine="0"/>
      <w:jc w:val="left"/>
    </w:pPr>
    <w:rPr>
      <w:rFonts w:ascii="Calibri" w:eastAsia="Times New Roman" w:hAnsi="Calibri"/>
      <w:lang w:eastAsia="zh-CN"/>
    </w:rPr>
  </w:style>
  <w:style w:type="character" w:customStyle="1" w:styleId="1ff2">
    <w:name w:val="Основной шрифт абзаца1"/>
    <w:uiPriority w:val="1"/>
    <w:semiHidden/>
    <w:unhideWhenUsed/>
    <w:qFormat/>
    <w:rsid w:val="005148EB"/>
  </w:style>
  <w:style w:type="table" w:customStyle="1" w:styleId="1ff3">
    <w:name w:val="Обычная таблица1"/>
    <w:uiPriority w:val="99"/>
    <w:semiHidden/>
    <w:unhideWhenUsed/>
    <w:qFormat/>
    <w:rsid w:val="005148EB"/>
    <w:pPr>
      <w:ind w:left="0" w:firstLine="0"/>
      <w:jc w:val="left"/>
    </w:pPr>
    <w:rPr>
      <w:rFonts w:ascii="Calibri" w:eastAsia="Times New Roman" w:hAnsi="Calibri"/>
    </w:rPr>
    <w:tblPr>
      <w:tblCellMar>
        <w:top w:w="0" w:type="dxa"/>
        <w:left w:w="0" w:type="dxa"/>
        <w:bottom w:w="0" w:type="dxa"/>
        <w:right w:w="0" w:type="dxa"/>
      </w:tblCellMar>
    </w:tblPr>
  </w:style>
  <w:style w:type="paragraph" w:customStyle="1" w:styleId="1ff4">
    <w:name w:val="Текст выноски1"/>
    <w:basedOn w:val="a6"/>
    <w:uiPriority w:val="99"/>
    <w:semiHidden/>
    <w:unhideWhenUsed/>
    <w:qFormat/>
    <w:rsid w:val="005148EB"/>
    <w:pPr>
      <w:ind w:left="0" w:firstLine="0"/>
      <w:jc w:val="left"/>
    </w:pPr>
    <w:rPr>
      <w:rFonts w:ascii="Tahoma" w:hAnsi="Tahoma" w:cs="Tahoma"/>
      <w:sz w:val="16"/>
      <w:szCs w:val="16"/>
    </w:rPr>
  </w:style>
  <w:style w:type="paragraph" w:customStyle="1" w:styleId="1ff5">
    <w:name w:val="Верхний колонтитул1"/>
    <w:basedOn w:val="a6"/>
    <w:uiPriority w:val="99"/>
    <w:unhideWhenUsed/>
    <w:qFormat/>
    <w:rsid w:val="005148EB"/>
    <w:pPr>
      <w:tabs>
        <w:tab w:val="center" w:pos="4677"/>
        <w:tab w:val="right" w:pos="9355"/>
      </w:tabs>
      <w:spacing w:after="200" w:line="276" w:lineRule="auto"/>
      <w:ind w:left="0" w:firstLine="0"/>
      <w:jc w:val="left"/>
    </w:pPr>
    <w:rPr>
      <w:rFonts w:ascii="Calibri" w:hAnsi="Calibri"/>
      <w:sz w:val="22"/>
      <w:szCs w:val="22"/>
    </w:rPr>
  </w:style>
  <w:style w:type="paragraph" w:customStyle="1" w:styleId="1ff6">
    <w:name w:val="Нижний колонтитул1"/>
    <w:basedOn w:val="a6"/>
    <w:uiPriority w:val="99"/>
    <w:unhideWhenUsed/>
    <w:qFormat/>
    <w:rsid w:val="005148EB"/>
    <w:pPr>
      <w:tabs>
        <w:tab w:val="center" w:pos="4677"/>
        <w:tab w:val="right" w:pos="9355"/>
      </w:tabs>
      <w:spacing w:after="200" w:line="276" w:lineRule="auto"/>
      <w:ind w:left="0" w:firstLine="0"/>
      <w:jc w:val="left"/>
    </w:pPr>
    <w:rPr>
      <w:rFonts w:ascii="Calibri" w:hAnsi="Calibri"/>
      <w:sz w:val="22"/>
      <w:szCs w:val="22"/>
    </w:rPr>
  </w:style>
  <w:style w:type="character" w:customStyle="1" w:styleId="1ff7">
    <w:name w:val="Текст выноски Знак1"/>
    <w:basedOn w:val="a7"/>
    <w:uiPriority w:val="99"/>
    <w:semiHidden/>
    <w:rsid w:val="005148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fias.alta.ru/fd4fcb9a-ff6c-437a-896d-c818c8defd64/" TargetMode="External"/><Relationship Id="rId117" Type="http://schemas.openxmlformats.org/officeDocument/2006/relationships/hyperlink" Target="https://fias.alta.ru/446951bf-088c-48bf-8507-5e9003a5978f/" TargetMode="External"/><Relationship Id="rId21" Type="http://schemas.openxmlformats.org/officeDocument/2006/relationships/hyperlink" Target="https://fias.alta.ru/9e00648b-645f-4004-bfaa-33e57d136714/" TargetMode="External"/><Relationship Id="rId42" Type="http://schemas.openxmlformats.org/officeDocument/2006/relationships/hyperlink" Target="https://fias.alta.ru/c3f84f9e-d9b9-4e83-aaaf-7b4fb4af3366/" TargetMode="External"/><Relationship Id="rId47" Type="http://schemas.openxmlformats.org/officeDocument/2006/relationships/hyperlink" Target="https://fias.alta.ru/4a4f9aee-5419-4cc7-a0eb-c001b0da2ffc/" TargetMode="External"/><Relationship Id="rId63" Type="http://schemas.openxmlformats.org/officeDocument/2006/relationships/hyperlink" Target="https://fias.alta.ru/8ced6031-4cb2-4b65-893d-8a749182741c/" TargetMode="External"/><Relationship Id="rId68" Type="http://schemas.openxmlformats.org/officeDocument/2006/relationships/hyperlink" Target="https://fias.alta.ru/c6362769-09f4-4eb8-9cd4-d764677418f9/" TargetMode="External"/><Relationship Id="rId84" Type="http://schemas.openxmlformats.org/officeDocument/2006/relationships/hyperlink" Target="https://fias.alta.ru/f8fddd0a-6d39-47c4-a77f-b153d935e90e/" TargetMode="External"/><Relationship Id="rId89" Type="http://schemas.openxmlformats.org/officeDocument/2006/relationships/hyperlink" Target="https://fias.alta.ru/608060b9-78e0-4522-bf34-c977d505126c/" TargetMode="External"/><Relationship Id="rId112" Type="http://schemas.openxmlformats.org/officeDocument/2006/relationships/hyperlink" Target="https://fias.alta.ru/551ffea0-5433-4b41-ac7d-a5438780e34f/" TargetMode="External"/><Relationship Id="rId133" Type="http://schemas.openxmlformats.org/officeDocument/2006/relationships/hyperlink" Target="https://fias.alta.ru/b3c69546-0293-4e21-981a-ec32ce3f6e2d/" TargetMode="External"/><Relationship Id="rId138" Type="http://schemas.openxmlformats.org/officeDocument/2006/relationships/hyperlink" Target="https://fias.alta.ru/9b922457-feba-4317-8dbe-df440caf0560/" TargetMode="External"/><Relationship Id="rId154" Type="http://schemas.openxmlformats.org/officeDocument/2006/relationships/image" Target="media/image2.png"/><Relationship Id="rId159" Type="http://schemas.openxmlformats.org/officeDocument/2006/relationships/fontTable" Target="fontTable.xml"/><Relationship Id="rId16" Type="http://schemas.openxmlformats.org/officeDocument/2006/relationships/hyperlink" Target="https://fias.alta.ru/868b0a3c-021d-43dc-a86d-d11934b81524/" TargetMode="External"/><Relationship Id="rId107" Type="http://schemas.openxmlformats.org/officeDocument/2006/relationships/hyperlink" Target="https://fias.alta.ru/4ce04601-bee6-4308-a550-fb17cad1301c/" TargetMode="External"/><Relationship Id="rId11" Type="http://schemas.openxmlformats.org/officeDocument/2006/relationships/hyperlink" Target="https://fias.alta.ru/0ec3c8c8-d168-442c-b45e-acc9f8df444c/" TargetMode="External"/><Relationship Id="rId32" Type="http://schemas.openxmlformats.org/officeDocument/2006/relationships/hyperlink" Target="https://fias.alta.ru/9e5a4b44-3a06-45a7-b8a5-3683063a8aa6/" TargetMode="External"/><Relationship Id="rId37" Type="http://schemas.openxmlformats.org/officeDocument/2006/relationships/hyperlink" Target="https://fias.alta.ru/b6187c03-5b83-4ee2-a9ec-042de68a720b/" TargetMode="External"/><Relationship Id="rId53" Type="http://schemas.openxmlformats.org/officeDocument/2006/relationships/hyperlink" Target="https://fias.alta.ru/bde094be-76fa-4a2f-8fa2-5ff66e53d095/" TargetMode="External"/><Relationship Id="rId58" Type="http://schemas.openxmlformats.org/officeDocument/2006/relationships/hyperlink" Target="https://fias.alta.ru/ae3647fd-ac84-4597-ab83-ace507d38fb1/" TargetMode="External"/><Relationship Id="rId74" Type="http://schemas.openxmlformats.org/officeDocument/2006/relationships/hyperlink" Target="https://fias.alta.ru/db09abe3-be6b-470c-b566-eaa048a9b80c/" TargetMode="External"/><Relationship Id="rId79" Type="http://schemas.openxmlformats.org/officeDocument/2006/relationships/hyperlink" Target="https://fias.alta.ru/600ed137-87f5-4e1b-974d-858023f9fb03/" TargetMode="External"/><Relationship Id="rId102" Type="http://schemas.openxmlformats.org/officeDocument/2006/relationships/hyperlink" Target="https://fias.alta.ru/be82b542-1c58-48f8-bd2e-eabaff375620/" TargetMode="External"/><Relationship Id="rId123" Type="http://schemas.openxmlformats.org/officeDocument/2006/relationships/hyperlink" Target="https://fias.alta.ru/126a48fb-8e62-4f0b-b89f-4e406135a182/" TargetMode="External"/><Relationship Id="rId128" Type="http://schemas.openxmlformats.org/officeDocument/2006/relationships/hyperlink" Target="https://fias.alta.ru/0aa863f2-a0ec-4ed1-82a0-afe41e9f3461/" TargetMode="External"/><Relationship Id="rId144" Type="http://schemas.openxmlformats.org/officeDocument/2006/relationships/hyperlink" Target="https://fias.alta.ru/eed6e856-4875-498d-872f-6fbacb78d607/" TargetMode="External"/><Relationship Id="rId149" Type="http://schemas.openxmlformats.org/officeDocument/2006/relationships/hyperlink" Target="https://fias.alta.ru/f816b8f8-ff4b-4ff2-8cc4-a019a811abb9/" TargetMode="External"/><Relationship Id="rId5" Type="http://schemas.openxmlformats.org/officeDocument/2006/relationships/settings" Target="settings.xml"/><Relationship Id="rId90" Type="http://schemas.openxmlformats.org/officeDocument/2006/relationships/hyperlink" Target="https://fias.alta.ru/fff80132-ac10-4fed-ba26-eade06ebcfaa/" TargetMode="External"/><Relationship Id="rId95" Type="http://schemas.openxmlformats.org/officeDocument/2006/relationships/hyperlink" Target="https://fias.alta.ru/cfae2113-92d9-448e-b385-824e47fd29e7/" TargetMode="External"/><Relationship Id="rId160" Type="http://schemas.openxmlformats.org/officeDocument/2006/relationships/theme" Target="theme/theme1.xml"/><Relationship Id="rId22" Type="http://schemas.openxmlformats.org/officeDocument/2006/relationships/hyperlink" Target="https://fias.alta.ru/9cdbcec3-1c35-4060-a12f-049c261344af/" TargetMode="External"/><Relationship Id="rId27" Type="http://schemas.openxmlformats.org/officeDocument/2006/relationships/hyperlink" Target="https://fias.alta.ru/5b8d7929-bf3a-4943-b687-56332b7ffbbb/" TargetMode="External"/><Relationship Id="rId43" Type="http://schemas.openxmlformats.org/officeDocument/2006/relationships/hyperlink" Target="https://fias.alta.ru/e7055eba-1ec0-473c-80b3-f37f4ba0fc13/" TargetMode="External"/><Relationship Id="rId48" Type="http://schemas.openxmlformats.org/officeDocument/2006/relationships/hyperlink" Target="https://fias.alta.ru/bfa0b27d-4c32-40a6-8375-8bc3e6cedafd/" TargetMode="External"/><Relationship Id="rId64" Type="http://schemas.openxmlformats.org/officeDocument/2006/relationships/hyperlink" Target="https://fias.alta.ru/d3a724d2-eab7-4c2f-adff-5c93a4be98dc/" TargetMode="External"/><Relationship Id="rId69" Type="http://schemas.openxmlformats.org/officeDocument/2006/relationships/hyperlink" Target="https://fias.alta.ru/6600e558-d467-4f3f-bb64-b7c2b27dbe1f/" TargetMode="External"/><Relationship Id="rId113" Type="http://schemas.openxmlformats.org/officeDocument/2006/relationships/hyperlink" Target="https://fias.alta.ru/a47f2c56-cf4f-4978-ae8c-e0ba27dde2e2/" TargetMode="External"/><Relationship Id="rId118" Type="http://schemas.openxmlformats.org/officeDocument/2006/relationships/hyperlink" Target="https://fias.alta.ru/e4171f7d-87de-4144-99fb-50e87bbdf241/" TargetMode="External"/><Relationship Id="rId134" Type="http://schemas.openxmlformats.org/officeDocument/2006/relationships/hyperlink" Target="https://fias.alta.ru/0c50c1f2-4ac3-49c7-9ca6-ee9c1b74b137/" TargetMode="External"/><Relationship Id="rId139" Type="http://schemas.openxmlformats.org/officeDocument/2006/relationships/hyperlink" Target="https://fias.alta.ru/d41e0897-9dfd-46a3-a9f7-44f612a7f656/" TargetMode="External"/><Relationship Id="rId80" Type="http://schemas.openxmlformats.org/officeDocument/2006/relationships/hyperlink" Target="https://fias.alta.ru/57a0fdfd-72f0-4a4f-afee-7f43af7972ca/" TargetMode="External"/><Relationship Id="rId85" Type="http://schemas.openxmlformats.org/officeDocument/2006/relationships/hyperlink" Target="https://fias.alta.ru/9a725925-5417-4624-aa8f-d1f1f6d291b6/" TargetMode="External"/><Relationship Id="rId150" Type="http://schemas.openxmlformats.org/officeDocument/2006/relationships/hyperlink" Target="https://fias.alta.ru/4d67e9e2-3be5-4b25-abf2-9ede912ae183/" TargetMode="External"/><Relationship Id="rId155" Type="http://schemas.openxmlformats.org/officeDocument/2006/relationships/image" Target="media/image3.png"/><Relationship Id="rId12" Type="http://schemas.openxmlformats.org/officeDocument/2006/relationships/hyperlink" Target="https://fias.alta.ru/7ac67cd6-543d-4a83-a68a-a715d790ef9f/" TargetMode="External"/><Relationship Id="rId17" Type="http://schemas.openxmlformats.org/officeDocument/2006/relationships/hyperlink" Target="https://fias.alta.ru/4011dca5-e66c-407a-8e65-3fb1c2d39b7e/" TargetMode="External"/><Relationship Id="rId33" Type="http://schemas.openxmlformats.org/officeDocument/2006/relationships/hyperlink" Target="https://fias.alta.ru/aa21511c-4bca-4115-b8a2-958d003f0f16/" TargetMode="External"/><Relationship Id="rId38" Type="http://schemas.openxmlformats.org/officeDocument/2006/relationships/hyperlink" Target="https://fias.alta.ru/8f0fcc62-dd2f-4617-910f-05b14f698801/" TargetMode="External"/><Relationship Id="rId59" Type="http://schemas.openxmlformats.org/officeDocument/2006/relationships/hyperlink" Target="https://fias.alta.ru/bab54dde-40bd-4d80-a7ec-e8e0602dd403/" TargetMode="External"/><Relationship Id="rId103" Type="http://schemas.openxmlformats.org/officeDocument/2006/relationships/hyperlink" Target="https://fias.alta.ru/8287dd99-3276-4de9-bce9-4b7520cd3da7/" TargetMode="External"/><Relationship Id="rId108" Type="http://schemas.openxmlformats.org/officeDocument/2006/relationships/hyperlink" Target="https://fias.alta.ru/498e8800-840b-4bd7-ba16-88caeb2798e9/" TargetMode="External"/><Relationship Id="rId124" Type="http://schemas.openxmlformats.org/officeDocument/2006/relationships/hyperlink" Target="https://fias.alta.ru/865fcfd6-09b0-448c-b852-fb23af706d65/" TargetMode="External"/><Relationship Id="rId129" Type="http://schemas.openxmlformats.org/officeDocument/2006/relationships/hyperlink" Target="https://fias.alta.ru/ab03e040-f57f-45f4-b9d8-9e955776820d/" TargetMode="External"/><Relationship Id="rId20" Type="http://schemas.openxmlformats.org/officeDocument/2006/relationships/hyperlink" Target="https://fias.alta.ru/f5109b8b-28a4-4dc8-85e1-3efe129308e6/" TargetMode="External"/><Relationship Id="rId41" Type="http://schemas.openxmlformats.org/officeDocument/2006/relationships/hyperlink" Target="https://fias.alta.ru/14ad1013-a16b-4cbf-8d59-7229e687ad65/" TargetMode="External"/><Relationship Id="rId54" Type="http://schemas.openxmlformats.org/officeDocument/2006/relationships/hyperlink" Target="https://fias.alta.ru/bd6d6f18-8dae-4caf-b317-614099d26933/" TargetMode="External"/><Relationship Id="rId62" Type="http://schemas.openxmlformats.org/officeDocument/2006/relationships/hyperlink" Target="https://fias.alta.ru/5bdcf0b0-8100-4895-8374-f60ac388a8f2/" TargetMode="External"/><Relationship Id="rId70" Type="http://schemas.openxmlformats.org/officeDocument/2006/relationships/hyperlink" Target="https://fias.alta.ru/299d2c35-8c08-4121-8195-870ea6d13f07/" TargetMode="External"/><Relationship Id="rId75" Type="http://schemas.openxmlformats.org/officeDocument/2006/relationships/hyperlink" Target="https://fias.alta.ru/8c5bf6d3-4c73-4ed3-be7f-c680119b0c1a/" TargetMode="External"/><Relationship Id="rId83" Type="http://schemas.openxmlformats.org/officeDocument/2006/relationships/hyperlink" Target="https://fias.alta.ru/f1be8609-53a0-4eda-87a2-6b04fd4a8eda/" TargetMode="External"/><Relationship Id="rId88" Type="http://schemas.openxmlformats.org/officeDocument/2006/relationships/hyperlink" Target="https://fias.alta.ru/9d558e42-09f1-418c-beec-cb3ebd16af78/" TargetMode="External"/><Relationship Id="rId91" Type="http://schemas.openxmlformats.org/officeDocument/2006/relationships/hyperlink" Target="https://fias.alta.ru/c7a575bb-dab9-4536-86f1-8b86eb19e532/" TargetMode="External"/><Relationship Id="rId96" Type="http://schemas.openxmlformats.org/officeDocument/2006/relationships/hyperlink" Target="https://fias.alta.ru/ef071591-dce8-4068-baeb-fba3207d8686/" TargetMode="External"/><Relationship Id="rId111" Type="http://schemas.openxmlformats.org/officeDocument/2006/relationships/hyperlink" Target="https://fias.alta.ru/4396e626-8c60-4994-bb76-47bc3fb5a1c5/" TargetMode="External"/><Relationship Id="rId132" Type="http://schemas.openxmlformats.org/officeDocument/2006/relationships/hyperlink" Target="https://fias.alta.ru/547418f0-1ada-4d81-b213-23724b2845fc/" TargetMode="External"/><Relationship Id="rId140" Type="http://schemas.openxmlformats.org/officeDocument/2006/relationships/hyperlink" Target="https://fias.alta.ru/8660fca5-01db-4754-8ae8-bec68450696f/" TargetMode="External"/><Relationship Id="rId145" Type="http://schemas.openxmlformats.org/officeDocument/2006/relationships/hyperlink" Target="https://fias.alta.ru/b549d177-76c6-4a97-adfb-ec454658fe13/" TargetMode="External"/><Relationship Id="rId153"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fias.alta.ru/fbe8c318-5a06-4929-88ca-466806e0b4f2/" TargetMode="External"/><Relationship Id="rId23" Type="http://schemas.openxmlformats.org/officeDocument/2006/relationships/hyperlink" Target="https://fias.alta.ru/bd522cd0-4715-4c2d-acd1-ebb27ef7efe0/" TargetMode="External"/><Relationship Id="rId28" Type="http://schemas.openxmlformats.org/officeDocument/2006/relationships/hyperlink" Target="https://fias.alta.ru/194eca5a-24a7-4f69-b3de-56792b25fd45/" TargetMode="External"/><Relationship Id="rId36" Type="http://schemas.openxmlformats.org/officeDocument/2006/relationships/hyperlink" Target="https://fias.alta.ru/75465fbd-644e-4950-ac80-ef336963bd97/" TargetMode="External"/><Relationship Id="rId49" Type="http://schemas.openxmlformats.org/officeDocument/2006/relationships/hyperlink" Target="https://fias.alta.ru/f7a7e2a7-a975-4dab-8952-4b76088a8879/" TargetMode="External"/><Relationship Id="rId57" Type="http://schemas.openxmlformats.org/officeDocument/2006/relationships/hyperlink" Target="https://fias.alta.ru/42c98102-5ff9-454e-bdea-54b0bf632098/" TargetMode="External"/><Relationship Id="rId106" Type="http://schemas.openxmlformats.org/officeDocument/2006/relationships/hyperlink" Target="https://fias.alta.ru/ab7f5b97-35a6-499a-af17-19acf2477aa6/" TargetMode="External"/><Relationship Id="rId114" Type="http://schemas.openxmlformats.org/officeDocument/2006/relationships/hyperlink" Target="https://fias.alta.ru/4bfe55b9-88c9-487c-a347-9006e5cf529a/" TargetMode="External"/><Relationship Id="rId119" Type="http://schemas.openxmlformats.org/officeDocument/2006/relationships/hyperlink" Target="https://fias.alta.ru/fc578ab1-6747-4d9d-a1d4-ade49d4f6aa0/" TargetMode="External"/><Relationship Id="rId127" Type="http://schemas.openxmlformats.org/officeDocument/2006/relationships/hyperlink" Target="https://fias.alta.ru/fb429ec3-aad0-45dc-8c7c-4f3218d0ea1a/" TargetMode="External"/><Relationship Id="rId10" Type="http://schemas.openxmlformats.org/officeDocument/2006/relationships/hyperlink" Target="https://fias.alta.ru/850736cd-e8f3-4efd-819a-b9e25cbdcb3d/" TargetMode="External"/><Relationship Id="rId31" Type="http://schemas.openxmlformats.org/officeDocument/2006/relationships/hyperlink" Target="https://fias.alta.ru/f808d7d3-b115-49aa-8c4a-8e29bc276849/" TargetMode="External"/><Relationship Id="rId44" Type="http://schemas.openxmlformats.org/officeDocument/2006/relationships/hyperlink" Target="https://fias.alta.ru/8d595549-b7e1-43cb-97a6-4163aab35ab3/" TargetMode="External"/><Relationship Id="rId52" Type="http://schemas.openxmlformats.org/officeDocument/2006/relationships/hyperlink" Target="https://fias.alta.ru/30c64686-257f-4097-8f85-f428d6a7261c/" TargetMode="External"/><Relationship Id="rId60" Type="http://schemas.openxmlformats.org/officeDocument/2006/relationships/hyperlink" Target="https://fias.alta.ru/b3162efa-29ff-4466-8f20-b816aea5ee0d/" TargetMode="External"/><Relationship Id="rId65" Type="http://schemas.openxmlformats.org/officeDocument/2006/relationships/hyperlink" Target="https://fias.alta.ru/ead0ef6a-f9f7-408e-b9c1-5b0bad7cc231/" TargetMode="External"/><Relationship Id="rId73" Type="http://schemas.openxmlformats.org/officeDocument/2006/relationships/hyperlink" Target="https://fias.alta.ru/73e60004-cc43-4718-b527-a25f5a4b1622/" TargetMode="External"/><Relationship Id="rId78" Type="http://schemas.openxmlformats.org/officeDocument/2006/relationships/hyperlink" Target="https://fias.alta.ru/96edb9a8-b939-4b8e-b50f-768d84805e54/" TargetMode="External"/><Relationship Id="rId81" Type="http://schemas.openxmlformats.org/officeDocument/2006/relationships/hyperlink" Target="https://fias.alta.ru/0530b381-57cc-4c44-a884-fa82d748669b/" TargetMode="External"/><Relationship Id="rId86" Type="http://schemas.openxmlformats.org/officeDocument/2006/relationships/hyperlink" Target="https://fias.alta.ru/9548f25d-1a0a-406f-b9f8-c0e4a842ef3d/" TargetMode="External"/><Relationship Id="rId94" Type="http://schemas.openxmlformats.org/officeDocument/2006/relationships/hyperlink" Target="https://fias.alta.ru/b64c7b4c-e3c1-483a-864a-b3e7987ec9a8/" TargetMode="External"/><Relationship Id="rId99" Type="http://schemas.openxmlformats.org/officeDocument/2006/relationships/hyperlink" Target="https://fias.alta.ru/7c634a83-db15-4b03-9a79-b84a9296262c/" TargetMode="External"/><Relationship Id="rId101" Type="http://schemas.openxmlformats.org/officeDocument/2006/relationships/hyperlink" Target="https://fias.alta.ru/bb8e94a4-e167-45af-88b1-c393dbf95d47/" TargetMode="External"/><Relationship Id="rId122" Type="http://schemas.openxmlformats.org/officeDocument/2006/relationships/hyperlink" Target="https://fias.alta.ru/8e829953-1363-4420-b9a5-830fcb72a78e/" TargetMode="External"/><Relationship Id="rId130" Type="http://schemas.openxmlformats.org/officeDocument/2006/relationships/hyperlink" Target="https://fias.alta.ru/eddccc4b-69f7-4eef-a870-434a6a6dd918/" TargetMode="External"/><Relationship Id="rId135" Type="http://schemas.openxmlformats.org/officeDocument/2006/relationships/hyperlink" Target="https://fias.alta.ru/cc337ca7-13d9-4441-8dbe-d60a7a19e6db/" TargetMode="External"/><Relationship Id="rId143" Type="http://schemas.openxmlformats.org/officeDocument/2006/relationships/hyperlink" Target="https://fias.alta.ru/afa22420-d061-49fc-bee7-41dc0b6650ae/" TargetMode="External"/><Relationship Id="rId148" Type="http://schemas.openxmlformats.org/officeDocument/2006/relationships/hyperlink" Target="https://fias.alta.ru/29883968-836a-473e-a70a-1c1bb674882f/" TargetMode="External"/><Relationship Id="rId151" Type="http://schemas.openxmlformats.org/officeDocument/2006/relationships/hyperlink" Target="https://fias.alta.ru/4303fee5-f325-4b8b-9b35-66089ac518c9/" TargetMode="External"/><Relationship Id="rId156" Type="http://schemas.openxmlformats.org/officeDocument/2006/relationships/hyperlink" Target="http://www.irkraion.ru" TargetMode="External"/><Relationship Id="rId4" Type="http://schemas.microsoft.com/office/2007/relationships/stylesWithEffects" Target="stylesWithEffects.xml"/><Relationship Id="rId9" Type="http://schemas.openxmlformats.org/officeDocument/2006/relationships/hyperlink" Target="https://fias.alta.ru/305cf60c-3d7f-4cfa-ae96-8a2ea4865081/" TargetMode="External"/><Relationship Id="rId13" Type="http://schemas.openxmlformats.org/officeDocument/2006/relationships/hyperlink" Target="https://fias.alta.ru/f57a75f7-603c-446a-a1f3-8a9179a5cbe6/" TargetMode="External"/><Relationship Id="rId18" Type="http://schemas.openxmlformats.org/officeDocument/2006/relationships/hyperlink" Target="https://fias.alta.ru/6cc9d9c5-2473-4808-b1c4-b169545c7e3f/" TargetMode="External"/><Relationship Id="rId39" Type="http://schemas.openxmlformats.org/officeDocument/2006/relationships/hyperlink" Target="https://fias.alta.ru/efe7bd72-5f7a-40bb-a956-f51abc2c023d/" TargetMode="External"/><Relationship Id="rId109" Type="http://schemas.openxmlformats.org/officeDocument/2006/relationships/hyperlink" Target="https://fias.alta.ru/31c8fe0c-801f-45d0-9142-33676c64dd67/" TargetMode="External"/><Relationship Id="rId34" Type="http://schemas.openxmlformats.org/officeDocument/2006/relationships/hyperlink" Target="https://fias.alta.ru/8dbfd9dd-bfd9-4f61-ad19-31394f7e9688/" TargetMode="External"/><Relationship Id="rId50" Type="http://schemas.openxmlformats.org/officeDocument/2006/relationships/hyperlink" Target="https://fias.alta.ru/be7d562d-9245-4bb0-8e33-5a2cf0a43733/" TargetMode="External"/><Relationship Id="rId55" Type="http://schemas.openxmlformats.org/officeDocument/2006/relationships/hyperlink" Target="https://fias.alta.ru/12c264a5-30e0-4da1-b75e-948df47a153c/" TargetMode="External"/><Relationship Id="rId76" Type="http://schemas.openxmlformats.org/officeDocument/2006/relationships/hyperlink" Target="https://fias.alta.ru/f4d74566-2026-4b21-baad-7f7f3299246d/" TargetMode="External"/><Relationship Id="rId97" Type="http://schemas.openxmlformats.org/officeDocument/2006/relationships/hyperlink" Target="https://fias.alta.ru/b180dab1-6126-41fa-a8e2-a96711e57250/" TargetMode="External"/><Relationship Id="rId104" Type="http://schemas.openxmlformats.org/officeDocument/2006/relationships/hyperlink" Target="https://fias.alta.ru/ea8ecda8-fd0a-44f5-9d87-0f14df284a2d/" TargetMode="External"/><Relationship Id="rId120" Type="http://schemas.openxmlformats.org/officeDocument/2006/relationships/hyperlink" Target="https://fias.alta.ru/52285b2d-7e00-444f-905c-0071af1fe18c/" TargetMode="External"/><Relationship Id="rId125" Type="http://schemas.openxmlformats.org/officeDocument/2006/relationships/hyperlink" Target="https://fias.alta.ru/70acb98c-4132-40b1-8f00-0b89e46f4657/" TargetMode="External"/><Relationship Id="rId141" Type="http://schemas.openxmlformats.org/officeDocument/2006/relationships/hyperlink" Target="https://fias.alta.ru/1ff40336-404f-4c02-9928-0f0b496c7354/" TargetMode="External"/><Relationship Id="rId146" Type="http://schemas.openxmlformats.org/officeDocument/2006/relationships/hyperlink" Target="https://fias.alta.ru/89bb529b-a8e4-4689-b244-4d43748eb35a/" TargetMode="External"/><Relationship Id="rId7" Type="http://schemas.openxmlformats.org/officeDocument/2006/relationships/footnotes" Target="footnotes.xml"/><Relationship Id="rId71" Type="http://schemas.openxmlformats.org/officeDocument/2006/relationships/hyperlink" Target="https://fias.alta.ru/b59b32ce-3195-4fbb-98de-6d23e5764867/" TargetMode="External"/><Relationship Id="rId92" Type="http://schemas.openxmlformats.org/officeDocument/2006/relationships/hyperlink" Target="https://fias.alta.ru/ef7821b8-1923-42d6-82ea-3dd8dd21ad46/" TargetMode="External"/><Relationship Id="rId2" Type="http://schemas.openxmlformats.org/officeDocument/2006/relationships/numbering" Target="numbering.xml"/><Relationship Id="rId29" Type="http://schemas.openxmlformats.org/officeDocument/2006/relationships/hyperlink" Target="https://fias.alta.ru/3a2ae0d7-934b-472b-8727-9c9eac1789ab/" TargetMode="External"/><Relationship Id="rId24" Type="http://schemas.openxmlformats.org/officeDocument/2006/relationships/hyperlink" Target="https://fias.alta.ru/010e0305-a2eb-44c0-9c9d-1f71a7ea38f7/" TargetMode="External"/><Relationship Id="rId40" Type="http://schemas.openxmlformats.org/officeDocument/2006/relationships/hyperlink" Target="https://fias.alta.ru/2fb5c103-ad6b-4d16-953d-80c73826737a/" TargetMode="External"/><Relationship Id="rId45" Type="http://schemas.openxmlformats.org/officeDocument/2006/relationships/hyperlink" Target="https://fias.alta.ru/747da1cc-c2a9-449d-8462-8cec0d164713/" TargetMode="External"/><Relationship Id="rId66" Type="http://schemas.openxmlformats.org/officeDocument/2006/relationships/hyperlink" Target="https://fias.alta.ru/e54b1dc9-ddae-49dd-9398-8d353ef451b9/" TargetMode="External"/><Relationship Id="rId87" Type="http://schemas.openxmlformats.org/officeDocument/2006/relationships/hyperlink" Target="https://fias.alta.ru/e05392e4-fcee-471c-acc0-d5b52a3ca413/" TargetMode="External"/><Relationship Id="rId110" Type="http://schemas.openxmlformats.org/officeDocument/2006/relationships/hyperlink" Target="https://fias.alta.ru/54684832-ea45-4e46-bae0-3286e4786420/" TargetMode="External"/><Relationship Id="rId115" Type="http://schemas.openxmlformats.org/officeDocument/2006/relationships/hyperlink" Target="https://fias.alta.ru/338c703f-5ca7-4d01-98c2-174a0668faa2/" TargetMode="External"/><Relationship Id="rId131" Type="http://schemas.openxmlformats.org/officeDocument/2006/relationships/hyperlink" Target="https://fias.alta.ru/ce046e5b-b5db-40fe-869b-e15f449f95e8/" TargetMode="External"/><Relationship Id="rId136" Type="http://schemas.openxmlformats.org/officeDocument/2006/relationships/hyperlink" Target="https://fias.alta.ru/564a14b6-44eb-4c00-8141-88897a544310/" TargetMode="External"/><Relationship Id="rId157" Type="http://schemas.openxmlformats.org/officeDocument/2006/relationships/image" Target="media/image4.jpeg"/><Relationship Id="rId61" Type="http://schemas.openxmlformats.org/officeDocument/2006/relationships/hyperlink" Target="https://fias.alta.ru/ae36da89-40f6-435e-8ba2-2e8eca3b3a18/" TargetMode="External"/><Relationship Id="rId82" Type="http://schemas.openxmlformats.org/officeDocument/2006/relationships/hyperlink" Target="https://fias.alta.ru/2923a334-244c-41e2-9434-c536ae355a74/" TargetMode="External"/><Relationship Id="rId152" Type="http://schemas.openxmlformats.org/officeDocument/2006/relationships/hyperlink" Target="https://fias.alta.ru/83346641-73d3-407f-80e1-88df414e378f/" TargetMode="External"/><Relationship Id="rId19" Type="http://schemas.openxmlformats.org/officeDocument/2006/relationships/hyperlink" Target="https://fias.alta.ru/85b04adb-174e-4846-bcd9-5ef8700c9412/" TargetMode="External"/><Relationship Id="rId14" Type="http://schemas.openxmlformats.org/officeDocument/2006/relationships/hyperlink" Target="https://fias.alta.ru/5297d351-4c01-4195-9218-33ee32981ad2/" TargetMode="External"/><Relationship Id="rId30" Type="http://schemas.openxmlformats.org/officeDocument/2006/relationships/hyperlink" Target="https://fias.alta.ru/eeb7655e-d2c5-42a3-80d0-e9724cdd2f0b/" TargetMode="External"/><Relationship Id="rId35" Type="http://schemas.openxmlformats.org/officeDocument/2006/relationships/hyperlink" Target="https://fias.alta.ru/a49fffe5-a824-4bb0-ad3c-abdcda7b1cfc/" TargetMode="External"/><Relationship Id="rId56" Type="http://schemas.openxmlformats.org/officeDocument/2006/relationships/hyperlink" Target="https://fias.alta.ru/882d19d4-563e-463d-82ed-3e0b51bbf003/" TargetMode="External"/><Relationship Id="rId77" Type="http://schemas.openxmlformats.org/officeDocument/2006/relationships/hyperlink" Target="https://fias.alta.ru/a3b882e3-b8bc-4f1e-97ad-52c14886b460/" TargetMode="External"/><Relationship Id="rId100" Type="http://schemas.openxmlformats.org/officeDocument/2006/relationships/hyperlink" Target="https://fias.alta.ru/c8a7295f-bb2d-41c1-84ed-9c23d6442ec9/" TargetMode="External"/><Relationship Id="rId105" Type="http://schemas.openxmlformats.org/officeDocument/2006/relationships/hyperlink" Target="https://fias.alta.ru/31ac215c-75ef-4a2f-a747-e19aadbe4b19/" TargetMode="External"/><Relationship Id="rId126" Type="http://schemas.openxmlformats.org/officeDocument/2006/relationships/hyperlink" Target="https://fias.alta.ru/0eaaf7a8-6992-4e15-945c-fc8e6d92c0bf/" TargetMode="External"/><Relationship Id="rId147" Type="http://schemas.openxmlformats.org/officeDocument/2006/relationships/hyperlink" Target="https://fias.alta.ru/4f1907f7-edef-4cf7-8497-767e5e78c037/" TargetMode="External"/><Relationship Id="rId8" Type="http://schemas.openxmlformats.org/officeDocument/2006/relationships/endnotes" Target="endnotes.xml"/><Relationship Id="rId51" Type="http://schemas.openxmlformats.org/officeDocument/2006/relationships/hyperlink" Target="https://fias.alta.ru/19d4a1d6-6f5a-4726-9043-6b2c8b21b292/" TargetMode="External"/><Relationship Id="rId72" Type="http://schemas.openxmlformats.org/officeDocument/2006/relationships/hyperlink" Target="https://fias.alta.ru/396a9eb0-7c83-4308-a101-d1548e4a8dbd/" TargetMode="External"/><Relationship Id="rId93" Type="http://schemas.openxmlformats.org/officeDocument/2006/relationships/hyperlink" Target="https://fias.alta.ru/0f0c1e8f-e9ea-48e9-8581-40ac5036d493/" TargetMode="External"/><Relationship Id="rId98" Type="http://schemas.openxmlformats.org/officeDocument/2006/relationships/hyperlink" Target="https://fias.alta.ru/eeadbf52-370a-45fb-9bc8-9fe4a2a891b0/" TargetMode="External"/><Relationship Id="rId121" Type="http://schemas.openxmlformats.org/officeDocument/2006/relationships/hyperlink" Target="https://fias.alta.ru/29b1b263-331e-4ca5-9034-e50b0e66d2d2/" TargetMode="External"/><Relationship Id="rId142" Type="http://schemas.openxmlformats.org/officeDocument/2006/relationships/hyperlink" Target="https://fias.alta.ru/350b8015-6468-49be-b7a5-ddf5ba623455/" TargetMode="External"/><Relationship Id="rId3" Type="http://schemas.openxmlformats.org/officeDocument/2006/relationships/styles" Target="styles.xml"/><Relationship Id="rId25" Type="http://schemas.openxmlformats.org/officeDocument/2006/relationships/hyperlink" Target="https://fias.alta.ru/8009df27-a3f3-4040-85af-514af1288fd5/" TargetMode="External"/><Relationship Id="rId46" Type="http://schemas.openxmlformats.org/officeDocument/2006/relationships/hyperlink" Target="https://fias.alta.ru/68fa8d97-ceb6-4073-8c0b-e097e2b635fd/" TargetMode="External"/><Relationship Id="rId67" Type="http://schemas.openxmlformats.org/officeDocument/2006/relationships/hyperlink" Target="https://fias.alta.ru/f72705a8-f29a-40e2-ba94-acaf18ac7b14/" TargetMode="External"/><Relationship Id="rId116" Type="http://schemas.openxmlformats.org/officeDocument/2006/relationships/hyperlink" Target="https://fias.alta.ru/04990c95-3c8d-4edc-8433-220b27a23729/" TargetMode="External"/><Relationship Id="rId137" Type="http://schemas.openxmlformats.org/officeDocument/2006/relationships/hyperlink" Target="https://fias.alta.ru/afc070bb-fc59-4526-a726-23b8eb9de952/" TargetMode="External"/><Relationship Id="rId158"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B7FDE8-4C54-4245-96BC-19AEA4F7B9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958</TotalTime>
  <Pages>32</Pages>
  <Words>14263</Words>
  <Characters>81301</Characters>
  <Application>Microsoft Office Word</Application>
  <DocSecurity>0</DocSecurity>
  <Lines>677</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95374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77</cp:revision>
  <cp:lastPrinted>2019-12-26T07:15:00Z</cp:lastPrinted>
  <dcterms:created xsi:type="dcterms:W3CDTF">2024-03-07T04:42:00Z</dcterms:created>
  <dcterms:modified xsi:type="dcterms:W3CDTF">2025-08-12T06:38:00Z</dcterms:modified>
</cp:coreProperties>
</file>