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540138"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510221" w:rsidRPr="006A464D" w:rsidRDefault="00B271FA" w:rsidP="00B271FA">
            <w:pPr>
              <w:tabs>
                <w:tab w:val="left" w:pos="4384"/>
              </w:tabs>
              <w:ind w:left="0" w:right="142" w:firstLine="426"/>
              <w:rPr>
                <w:i/>
                <w:sz w:val="18"/>
                <w:szCs w:val="18"/>
              </w:rPr>
            </w:pPr>
            <w:r>
              <w:rPr>
                <w:i/>
                <w:sz w:val="18"/>
                <w:szCs w:val="18"/>
              </w:rPr>
              <w:t xml:space="preserve"> </w:t>
            </w:r>
            <w:r w:rsidR="0071544F">
              <w:rPr>
                <w:i/>
                <w:sz w:val="18"/>
                <w:szCs w:val="18"/>
              </w:rPr>
              <w:t>Май</w:t>
            </w:r>
            <w:r w:rsidR="00E61178">
              <w:rPr>
                <w:i/>
                <w:sz w:val="18"/>
                <w:szCs w:val="18"/>
              </w:rPr>
              <w:br/>
              <w:t xml:space="preserve">     </w:t>
            </w:r>
            <w:r>
              <w:rPr>
                <w:i/>
                <w:sz w:val="18"/>
                <w:szCs w:val="18"/>
              </w:rPr>
              <w:t xml:space="preserve">    </w:t>
            </w:r>
            <w:r w:rsidR="00647805">
              <w:rPr>
                <w:i/>
                <w:sz w:val="18"/>
                <w:szCs w:val="18"/>
              </w:rPr>
              <w:t xml:space="preserve"> </w:t>
            </w:r>
            <w:r w:rsidR="0076694B">
              <w:rPr>
                <w:i/>
                <w:sz w:val="18"/>
                <w:szCs w:val="18"/>
              </w:rPr>
              <w:t>2022</w:t>
            </w:r>
            <w:r w:rsidR="00510221" w:rsidRPr="006A464D">
              <w:rPr>
                <w:i/>
                <w:sz w:val="18"/>
                <w:szCs w:val="18"/>
              </w:rPr>
              <w:t>г.</w:t>
            </w:r>
          </w:p>
          <w:p w:rsidR="00510221" w:rsidRPr="006A464D" w:rsidRDefault="00B271FA" w:rsidP="00B271FA">
            <w:pPr>
              <w:tabs>
                <w:tab w:val="left" w:pos="4384"/>
              </w:tabs>
              <w:ind w:left="0" w:right="142" w:firstLine="426"/>
              <w:rPr>
                <w:b/>
                <w:i/>
                <w:sz w:val="18"/>
                <w:szCs w:val="18"/>
              </w:rPr>
            </w:pPr>
            <w:r>
              <w:rPr>
                <w:b/>
                <w:i/>
                <w:sz w:val="18"/>
                <w:szCs w:val="18"/>
              </w:rPr>
              <w:t xml:space="preserve"> </w:t>
            </w:r>
            <w:r w:rsidR="00510221" w:rsidRPr="006A464D">
              <w:rPr>
                <w:b/>
                <w:i/>
                <w:sz w:val="18"/>
                <w:szCs w:val="18"/>
              </w:rPr>
              <w:t xml:space="preserve">№ </w:t>
            </w:r>
            <w:r w:rsidR="0071544F">
              <w:rPr>
                <w:b/>
                <w:i/>
                <w:sz w:val="18"/>
                <w:szCs w:val="18"/>
              </w:rPr>
              <w:t>13</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AB154C">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572818B" wp14:editId="54E09B5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6358EA" w:rsidRDefault="006358EA" w:rsidP="006358EA">
      <w:pPr>
        <w:tabs>
          <w:tab w:val="left" w:pos="426"/>
          <w:tab w:val="left" w:pos="3976"/>
        </w:tabs>
        <w:ind w:left="0" w:right="142" w:firstLine="426"/>
        <w:jc w:val="center"/>
        <w:rPr>
          <w:sz w:val="18"/>
          <w:szCs w:val="18"/>
        </w:rPr>
      </w:pPr>
    </w:p>
    <w:p w:rsidR="006358EA" w:rsidRPr="007A6408" w:rsidRDefault="006358EA" w:rsidP="006358EA">
      <w:pPr>
        <w:tabs>
          <w:tab w:val="left" w:pos="426"/>
          <w:tab w:val="left" w:pos="3976"/>
        </w:tabs>
        <w:ind w:left="0" w:right="142" w:firstLine="426"/>
        <w:jc w:val="center"/>
        <w:rPr>
          <w:b/>
          <w:sz w:val="18"/>
          <w:szCs w:val="18"/>
        </w:rPr>
      </w:pPr>
      <w:r w:rsidRPr="007A6408">
        <w:rPr>
          <w:sz w:val="18"/>
          <w:szCs w:val="18"/>
        </w:rPr>
        <w:t>РОССИЙСКАЯ ФЕДЕРАЦИЯ</w:t>
      </w:r>
    </w:p>
    <w:p w:rsidR="006358EA" w:rsidRPr="007A6408" w:rsidRDefault="006358EA" w:rsidP="006358E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6358EA" w:rsidRPr="007A6408" w:rsidRDefault="006358EA" w:rsidP="006358E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6358EA" w:rsidRPr="007A6408" w:rsidRDefault="006358EA" w:rsidP="006358EA">
      <w:pPr>
        <w:tabs>
          <w:tab w:val="left" w:pos="426"/>
          <w:tab w:val="left" w:pos="3976"/>
        </w:tabs>
        <w:ind w:left="0" w:right="142" w:firstLine="426"/>
        <w:jc w:val="center"/>
        <w:rPr>
          <w:b/>
          <w:bCs/>
          <w:sz w:val="18"/>
          <w:szCs w:val="18"/>
        </w:rPr>
      </w:pPr>
      <w:r w:rsidRPr="007A6408">
        <w:rPr>
          <w:b/>
          <w:bCs/>
          <w:sz w:val="18"/>
          <w:szCs w:val="18"/>
        </w:rPr>
        <w:t>АДМИНИСТРАЦИЯ</w:t>
      </w:r>
    </w:p>
    <w:p w:rsidR="006358EA" w:rsidRPr="007A6408" w:rsidRDefault="006358EA" w:rsidP="006358EA">
      <w:pPr>
        <w:tabs>
          <w:tab w:val="left" w:pos="426"/>
          <w:tab w:val="left" w:pos="3976"/>
        </w:tabs>
        <w:ind w:left="0" w:right="142" w:firstLine="426"/>
        <w:jc w:val="center"/>
        <w:rPr>
          <w:b/>
          <w:sz w:val="18"/>
          <w:szCs w:val="18"/>
        </w:rPr>
      </w:pPr>
      <w:r>
        <w:rPr>
          <w:b/>
          <w:sz w:val="18"/>
          <w:szCs w:val="18"/>
        </w:rPr>
        <w:t>ПОСТАНОВЛЕНИЕ</w:t>
      </w:r>
    </w:p>
    <w:p w:rsidR="006358EA" w:rsidRPr="007A6408" w:rsidRDefault="0071544F" w:rsidP="006358EA">
      <w:pPr>
        <w:tabs>
          <w:tab w:val="left" w:pos="426"/>
          <w:tab w:val="left" w:pos="3976"/>
        </w:tabs>
        <w:ind w:left="0" w:right="142" w:firstLine="426"/>
        <w:rPr>
          <w:sz w:val="18"/>
          <w:szCs w:val="18"/>
        </w:rPr>
      </w:pPr>
      <w:r>
        <w:rPr>
          <w:sz w:val="18"/>
          <w:szCs w:val="18"/>
          <w:u w:val="single"/>
        </w:rPr>
        <w:t>04.05</w:t>
      </w:r>
      <w:r w:rsidR="00A17CE2">
        <w:rPr>
          <w:sz w:val="18"/>
          <w:szCs w:val="18"/>
          <w:u w:val="single"/>
        </w:rPr>
        <w:t xml:space="preserve">.2022  № </w:t>
      </w:r>
      <w:r>
        <w:rPr>
          <w:sz w:val="18"/>
          <w:szCs w:val="18"/>
          <w:u w:val="single"/>
        </w:rPr>
        <w:t>124 о/д</w:t>
      </w:r>
    </w:p>
    <w:p w:rsidR="006358EA" w:rsidRPr="007A6408" w:rsidRDefault="006358EA" w:rsidP="006358EA">
      <w:pPr>
        <w:tabs>
          <w:tab w:val="left" w:pos="426"/>
          <w:tab w:val="left" w:pos="3976"/>
        </w:tabs>
        <w:ind w:left="0" w:right="142" w:firstLine="426"/>
        <w:rPr>
          <w:sz w:val="18"/>
          <w:szCs w:val="18"/>
        </w:rPr>
      </w:pPr>
      <w:r w:rsidRPr="007A6408">
        <w:rPr>
          <w:sz w:val="18"/>
          <w:szCs w:val="18"/>
        </w:rPr>
        <w:t xml:space="preserve">       с. Хомутово </w:t>
      </w:r>
    </w:p>
    <w:p w:rsidR="006358EA" w:rsidRPr="00C20714" w:rsidRDefault="006358EA" w:rsidP="006358EA">
      <w:pPr>
        <w:tabs>
          <w:tab w:val="left" w:pos="426"/>
          <w:tab w:val="left" w:pos="3976"/>
        </w:tabs>
        <w:ind w:left="0" w:right="142" w:firstLine="426"/>
        <w:rPr>
          <w:sz w:val="18"/>
          <w:szCs w:val="18"/>
        </w:rPr>
      </w:pPr>
      <w:r>
        <w:rPr>
          <w:sz w:val="18"/>
          <w:szCs w:val="18"/>
        </w:rPr>
        <w:t xml:space="preserve"> </w:t>
      </w:r>
    </w:p>
    <w:p w:rsidR="000F378B" w:rsidRDefault="000F378B" w:rsidP="000F378B">
      <w:pPr>
        <w:tabs>
          <w:tab w:val="left" w:pos="426"/>
          <w:tab w:val="left" w:pos="3976"/>
        </w:tabs>
        <w:ind w:left="0" w:right="142" w:firstLine="426"/>
        <w:rPr>
          <w:sz w:val="18"/>
          <w:szCs w:val="18"/>
        </w:rPr>
      </w:pPr>
      <w:r w:rsidRPr="000F378B">
        <w:rPr>
          <w:sz w:val="18"/>
          <w:szCs w:val="18"/>
        </w:rPr>
        <w:t xml:space="preserve">Об организации и проведении на территории </w:t>
      </w:r>
      <w:proofErr w:type="spellStart"/>
      <w:r w:rsidRPr="000F378B">
        <w:rPr>
          <w:sz w:val="18"/>
          <w:szCs w:val="18"/>
        </w:rPr>
        <w:t>Хомутовского</w:t>
      </w:r>
      <w:proofErr w:type="spellEnd"/>
      <w:r w:rsidRPr="000F378B">
        <w:rPr>
          <w:sz w:val="18"/>
          <w:szCs w:val="18"/>
        </w:rPr>
        <w:t xml:space="preserve"> муниципального образования ярмарки выходного дня «</w:t>
      </w:r>
      <w:proofErr w:type="spellStart"/>
      <w:r w:rsidRPr="000F378B">
        <w:rPr>
          <w:sz w:val="18"/>
          <w:szCs w:val="18"/>
        </w:rPr>
        <w:t>Хомутовский</w:t>
      </w:r>
      <w:proofErr w:type="spellEnd"/>
      <w:r w:rsidRPr="000F378B">
        <w:rPr>
          <w:sz w:val="18"/>
          <w:szCs w:val="18"/>
        </w:rPr>
        <w:t xml:space="preserve"> огородник»</w:t>
      </w:r>
      <w:r>
        <w:rPr>
          <w:sz w:val="18"/>
          <w:szCs w:val="18"/>
        </w:rPr>
        <w:t>.</w:t>
      </w:r>
    </w:p>
    <w:p w:rsidR="000F378B" w:rsidRDefault="000F378B" w:rsidP="000F378B">
      <w:pPr>
        <w:tabs>
          <w:tab w:val="left" w:pos="426"/>
          <w:tab w:val="left" w:pos="3976"/>
        </w:tabs>
        <w:ind w:left="0" w:right="142" w:firstLine="426"/>
        <w:rPr>
          <w:sz w:val="18"/>
          <w:szCs w:val="18"/>
        </w:rPr>
      </w:pPr>
    </w:p>
    <w:p w:rsidR="000F378B" w:rsidRDefault="000F378B" w:rsidP="000F378B">
      <w:pPr>
        <w:tabs>
          <w:tab w:val="left" w:pos="426"/>
          <w:tab w:val="left" w:pos="3976"/>
        </w:tabs>
        <w:ind w:left="0" w:right="142" w:firstLine="426"/>
        <w:rPr>
          <w:sz w:val="18"/>
          <w:szCs w:val="18"/>
        </w:rPr>
      </w:pPr>
      <w:proofErr w:type="gramStart"/>
      <w:r w:rsidRPr="000F378B">
        <w:rPr>
          <w:sz w:val="18"/>
          <w:szCs w:val="18"/>
        </w:rPr>
        <w:t xml:space="preserve">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w:t>
      </w:r>
      <w:proofErr w:type="spellStart"/>
      <w:r w:rsidRPr="000F378B">
        <w:rPr>
          <w:sz w:val="18"/>
          <w:szCs w:val="18"/>
        </w:rPr>
        <w:t>Хомутовского</w:t>
      </w:r>
      <w:proofErr w:type="spellEnd"/>
      <w:proofErr w:type="gramEnd"/>
      <w:r w:rsidRPr="000F378B">
        <w:rPr>
          <w:sz w:val="18"/>
          <w:szCs w:val="18"/>
        </w:rPr>
        <w:t xml:space="preserve">  муниципального  образования, Администрация </w:t>
      </w:r>
      <w:proofErr w:type="spellStart"/>
      <w:r w:rsidRPr="000F378B">
        <w:rPr>
          <w:sz w:val="18"/>
          <w:szCs w:val="18"/>
        </w:rPr>
        <w:t>Хомутовского</w:t>
      </w:r>
      <w:proofErr w:type="spellEnd"/>
      <w:r w:rsidRPr="000F378B">
        <w:rPr>
          <w:sz w:val="18"/>
          <w:szCs w:val="18"/>
        </w:rPr>
        <w:t xml:space="preserve"> муниципального образования</w:t>
      </w:r>
    </w:p>
    <w:p w:rsidR="000F378B" w:rsidRPr="000F378B" w:rsidRDefault="000F378B" w:rsidP="000F378B">
      <w:pPr>
        <w:tabs>
          <w:tab w:val="left" w:pos="426"/>
          <w:tab w:val="left" w:pos="3976"/>
        </w:tabs>
        <w:ind w:left="0" w:right="142" w:firstLine="426"/>
        <w:rPr>
          <w:sz w:val="18"/>
          <w:szCs w:val="18"/>
        </w:rPr>
      </w:pPr>
    </w:p>
    <w:p w:rsidR="000F378B" w:rsidRDefault="000F378B" w:rsidP="000F378B">
      <w:pPr>
        <w:tabs>
          <w:tab w:val="left" w:pos="426"/>
          <w:tab w:val="left" w:pos="3976"/>
        </w:tabs>
        <w:ind w:left="0" w:right="142" w:firstLine="426"/>
        <w:rPr>
          <w:sz w:val="18"/>
          <w:szCs w:val="18"/>
        </w:rPr>
      </w:pPr>
      <w:r w:rsidRPr="000F378B">
        <w:rPr>
          <w:sz w:val="18"/>
          <w:szCs w:val="18"/>
        </w:rPr>
        <w:t>ПОСТАНОВЛЯЕТ:</w:t>
      </w:r>
    </w:p>
    <w:p w:rsidR="000F378B" w:rsidRPr="000F378B" w:rsidRDefault="000F378B" w:rsidP="000F378B">
      <w:pPr>
        <w:tabs>
          <w:tab w:val="left" w:pos="426"/>
          <w:tab w:val="left" w:pos="3976"/>
        </w:tabs>
        <w:ind w:left="0" w:right="142" w:firstLine="426"/>
        <w:rPr>
          <w:sz w:val="18"/>
          <w:szCs w:val="18"/>
        </w:rPr>
      </w:pPr>
    </w:p>
    <w:p w:rsidR="000F378B" w:rsidRPr="000F378B" w:rsidRDefault="000F378B" w:rsidP="000F378B">
      <w:pPr>
        <w:tabs>
          <w:tab w:val="left" w:pos="426"/>
          <w:tab w:val="left" w:pos="3976"/>
        </w:tabs>
        <w:ind w:left="0" w:right="142" w:firstLine="426"/>
        <w:rPr>
          <w:sz w:val="18"/>
          <w:szCs w:val="18"/>
        </w:rPr>
      </w:pPr>
      <w:r w:rsidRPr="000F378B">
        <w:rPr>
          <w:sz w:val="18"/>
          <w:szCs w:val="18"/>
        </w:rPr>
        <w:t xml:space="preserve">1. Провести на территории </w:t>
      </w:r>
      <w:proofErr w:type="spellStart"/>
      <w:r w:rsidRPr="000F378B">
        <w:rPr>
          <w:sz w:val="18"/>
          <w:szCs w:val="18"/>
        </w:rPr>
        <w:t>Хомутовского</w:t>
      </w:r>
      <w:proofErr w:type="spellEnd"/>
      <w:r w:rsidRPr="000F378B">
        <w:rPr>
          <w:sz w:val="18"/>
          <w:szCs w:val="18"/>
        </w:rPr>
        <w:t xml:space="preserve"> муниципального образования ярмарку выходного дня «</w:t>
      </w:r>
      <w:proofErr w:type="spellStart"/>
      <w:r w:rsidRPr="000F378B">
        <w:rPr>
          <w:sz w:val="18"/>
          <w:szCs w:val="18"/>
        </w:rPr>
        <w:t>Хомутовский</w:t>
      </w:r>
      <w:proofErr w:type="spellEnd"/>
      <w:r w:rsidRPr="000F378B">
        <w:rPr>
          <w:sz w:val="18"/>
          <w:szCs w:val="18"/>
        </w:rPr>
        <w:t xml:space="preserve"> огородник» в период с 4 мая 2022г. по 26 июня 2022г.</w:t>
      </w:r>
    </w:p>
    <w:p w:rsidR="000F378B" w:rsidRPr="000F378B" w:rsidRDefault="000F378B" w:rsidP="000F378B">
      <w:pPr>
        <w:tabs>
          <w:tab w:val="left" w:pos="426"/>
          <w:tab w:val="left" w:pos="3976"/>
        </w:tabs>
        <w:ind w:left="0" w:right="142" w:firstLine="426"/>
        <w:rPr>
          <w:sz w:val="18"/>
          <w:szCs w:val="18"/>
        </w:rPr>
      </w:pPr>
      <w:r w:rsidRPr="000F378B">
        <w:rPr>
          <w:sz w:val="18"/>
          <w:szCs w:val="18"/>
        </w:rPr>
        <w:t>2.  Утвердить План мероприятий по организации ярмарки выходного дня «</w:t>
      </w:r>
      <w:proofErr w:type="spellStart"/>
      <w:r w:rsidRPr="000F378B">
        <w:rPr>
          <w:sz w:val="18"/>
          <w:szCs w:val="18"/>
        </w:rPr>
        <w:t>Хомутовский</w:t>
      </w:r>
      <w:proofErr w:type="spellEnd"/>
      <w:r w:rsidRPr="000F378B">
        <w:rPr>
          <w:sz w:val="18"/>
          <w:szCs w:val="18"/>
        </w:rPr>
        <w:t xml:space="preserve"> огородник» (прилагается).</w:t>
      </w:r>
    </w:p>
    <w:p w:rsidR="000F378B" w:rsidRPr="000F378B" w:rsidRDefault="000F378B" w:rsidP="000F378B">
      <w:pPr>
        <w:tabs>
          <w:tab w:val="left" w:pos="426"/>
          <w:tab w:val="left" w:pos="3976"/>
        </w:tabs>
        <w:ind w:left="0" w:right="142" w:firstLine="426"/>
        <w:rPr>
          <w:sz w:val="18"/>
          <w:szCs w:val="18"/>
        </w:rPr>
      </w:pPr>
      <w:r w:rsidRPr="000F378B">
        <w:rPr>
          <w:sz w:val="18"/>
          <w:szCs w:val="18"/>
        </w:rPr>
        <w:t>3. Настоящее постановление опубликовать в установленном законом порядке.</w:t>
      </w:r>
    </w:p>
    <w:p w:rsidR="000F378B" w:rsidRPr="000F378B" w:rsidRDefault="000F378B" w:rsidP="000F378B">
      <w:pPr>
        <w:tabs>
          <w:tab w:val="left" w:pos="426"/>
          <w:tab w:val="left" w:pos="3976"/>
        </w:tabs>
        <w:ind w:left="0" w:right="142" w:firstLine="426"/>
        <w:rPr>
          <w:sz w:val="18"/>
          <w:szCs w:val="18"/>
        </w:rPr>
      </w:pPr>
      <w:r w:rsidRPr="000F378B">
        <w:rPr>
          <w:sz w:val="18"/>
          <w:szCs w:val="18"/>
        </w:rPr>
        <w:t xml:space="preserve">4. </w:t>
      </w:r>
      <w:proofErr w:type="gramStart"/>
      <w:r w:rsidRPr="000F378B">
        <w:rPr>
          <w:sz w:val="18"/>
          <w:szCs w:val="18"/>
        </w:rPr>
        <w:t>Контроль за</w:t>
      </w:r>
      <w:proofErr w:type="gramEnd"/>
      <w:r w:rsidRPr="000F378B">
        <w:rPr>
          <w:sz w:val="18"/>
          <w:szCs w:val="18"/>
        </w:rPr>
        <w:t xml:space="preserve"> исполнением настоящего постановления возложить на   Первого заместителя Главы администрации.</w:t>
      </w:r>
    </w:p>
    <w:p w:rsidR="000F378B" w:rsidRPr="000F378B" w:rsidRDefault="000F378B" w:rsidP="000F378B">
      <w:pPr>
        <w:tabs>
          <w:tab w:val="left" w:pos="426"/>
          <w:tab w:val="left" w:pos="3976"/>
        </w:tabs>
        <w:ind w:left="0" w:right="142" w:firstLine="426"/>
        <w:rPr>
          <w:sz w:val="18"/>
          <w:szCs w:val="18"/>
        </w:rPr>
      </w:pPr>
    </w:p>
    <w:p w:rsidR="000F378B" w:rsidRPr="00DF113D" w:rsidRDefault="000F378B" w:rsidP="00DF113D">
      <w:pPr>
        <w:tabs>
          <w:tab w:val="left" w:pos="426"/>
          <w:tab w:val="left" w:pos="3976"/>
        </w:tabs>
        <w:ind w:left="0" w:right="142" w:firstLine="426"/>
        <w:jc w:val="right"/>
        <w:rPr>
          <w:i/>
          <w:sz w:val="18"/>
          <w:szCs w:val="18"/>
        </w:rPr>
      </w:pPr>
    </w:p>
    <w:p w:rsidR="000F378B" w:rsidRPr="00DF113D" w:rsidRDefault="000F378B" w:rsidP="00DF113D">
      <w:pPr>
        <w:tabs>
          <w:tab w:val="left" w:pos="426"/>
          <w:tab w:val="left" w:pos="3976"/>
        </w:tabs>
        <w:ind w:left="0" w:right="142" w:firstLine="426"/>
        <w:jc w:val="right"/>
        <w:rPr>
          <w:i/>
          <w:sz w:val="18"/>
          <w:szCs w:val="18"/>
        </w:rPr>
      </w:pPr>
      <w:r w:rsidRPr="00DF113D">
        <w:rPr>
          <w:i/>
          <w:sz w:val="18"/>
          <w:szCs w:val="18"/>
        </w:rPr>
        <w:t xml:space="preserve">Глава                 В.М. </w:t>
      </w:r>
      <w:proofErr w:type="spellStart"/>
      <w:r w:rsidRPr="00DF113D">
        <w:rPr>
          <w:i/>
          <w:sz w:val="18"/>
          <w:szCs w:val="18"/>
        </w:rPr>
        <w:t>Колмаченко</w:t>
      </w:r>
      <w:proofErr w:type="spellEnd"/>
    </w:p>
    <w:p w:rsidR="000F378B" w:rsidRPr="00DF113D" w:rsidRDefault="000F378B" w:rsidP="00DF113D">
      <w:pPr>
        <w:tabs>
          <w:tab w:val="left" w:pos="426"/>
          <w:tab w:val="left" w:pos="3976"/>
        </w:tabs>
        <w:ind w:left="0" w:right="142" w:firstLine="426"/>
        <w:jc w:val="right"/>
        <w:rPr>
          <w:i/>
          <w:sz w:val="18"/>
          <w:szCs w:val="18"/>
        </w:rPr>
      </w:pPr>
    </w:p>
    <w:p w:rsidR="00DF113D" w:rsidRPr="00DF113D" w:rsidRDefault="00DF113D" w:rsidP="00DF113D">
      <w:pPr>
        <w:tabs>
          <w:tab w:val="left" w:pos="426"/>
          <w:tab w:val="left" w:pos="3976"/>
        </w:tabs>
        <w:ind w:left="0" w:right="142" w:firstLine="426"/>
        <w:jc w:val="right"/>
        <w:rPr>
          <w:i/>
          <w:sz w:val="18"/>
          <w:szCs w:val="18"/>
        </w:rPr>
      </w:pPr>
    </w:p>
    <w:p w:rsidR="00DF113D" w:rsidRPr="00DF113D" w:rsidRDefault="00DF113D" w:rsidP="00540138">
      <w:pPr>
        <w:tabs>
          <w:tab w:val="left" w:pos="-142"/>
          <w:tab w:val="left" w:pos="3976"/>
        </w:tabs>
        <w:ind w:left="-567" w:right="142" w:firstLine="425"/>
        <w:jc w:val="right"/>
        <w:rPr>
          <w:i/>
          <w:sz w:val="18"/>
          <w:szCs w:val="18"/>
        </w:rPr>
      </w:pPr>
      <w:r w:rsidRPr="00DF113D">
        <w:rPr>
          <w:i/>
          <w:sz w:val="18"/>
          <w:szCs w:val="18"/>
        </w:rPr>
        <w:t xml:space="preserve">Приложение </w:t>
      </w:r>
    </w:p>
    <w:p w:rsidR="00DF113D" w:rsidRPr="00DF113D" w:rsidRDefault="00DF113D" w:rsidP="00540138">
      <w:pPr>
        <w:tabs>
          <w:tab w:val="left" w:pos="-142"/>
          <w:tab w:val="left" w:pos="3976"/>
        </w:tabs>
        <w:ind w:left="-567" w:right="142" w:firstLine="425"/>
        <w:jc w:val="right"/>
        <w:rPr>
          <w:i/>
          <w:sz w:val="18"/>
          <w:szCs w:val="18"/>
        </w:rPr>
      </w:pPr>
      <w:r w:rsidRPr="00DF113D">
        <w:rPr>
          <w:i/>
          <w:sz w:val="18"/>
          <w:szCs w:val="18"/>
        </w:rPr>
        <w:t>Утвержден</w:t>
      </w:r>
    </w:p>
    <w:p w:rsidR="00DF113D" w:rsidRPr="00DF113D" w:rsidRDefault="00DF113D" w:rsidP="00540138">
      <w:pPr>
        <w:tabs>
          <w:tab w:val="left" w:pos="-142"/>
          <w:tab w:val="left" w:pos="3976"/>
        </w:tabs>
        <w:ind w:left="-567" w:right="142" w:firstLine="425"/>
        <w:jc w:val="right"/>
        <w:rPr>
          <w:i/>
          <w:sz w:val="18"/>
          <w:szCs w:val="18"/>
        </w:rPr>
      </w:pPr>
      <w:r w:rsidRPr="00DF113D">
        <w:rPr>
          <w:i/>
          <w:sz w:val="18"/>
          <w:szCs w:val="18"/>
        </w:rPr>
        <w:t xml:space="preserve"> Постановлением администрации </w:t>
      </w:r>
    </w:p>
    <w:p w:rsidR="00DF113D" w:rsidRPr="00DF113D" w:rsidRDefault="00DF113D" w:rsidP="00540138">
      <w:pPr>
        <w:tabs>
          <w:tab w:val="left" w:pos="-142"/>
          <w:tab w:val="left" w:pos="3976"/>
        </w:tabs>
        <w:ind w:left="-567" w:right="142" w:firstLine="425"/>
        <w:jc w:val="right"/>
        <w:rPr>
          <w:i/>
          <w:sz w:val="18"/>
          <w:szCs w:val="18"/>
        </w:rPr>
      </w:pPr>
      <w:proofErr w:type="spellStart"/>
      <w:r w:rsidRPr="00DF113D">
        <w:rPr>
          <w:i/>
          <w:sz w:val="18"/>
          <w:szCs w:val="18"/>
        </w:rPr>
        <w:t>Хомутовского</w:t>
      </w:r>
      <w:proofErr w:type="spellEnd"/>
      <w:r w:rsidRPr="00DF113D">
        <w:rPr>
          <w:i/>
          <w:sz w:val="18"/>
          <w:szCs w:val="18"/>
        </w:rPr>
        <w:t xml:space="preserve"> муниципального образования</w:t>
      </w:r>
    </w:p>
    <w:p w:rsidR="00DF113D" w:rsidRDefault="00DF113D" w:rsidP="00540138">
      <w:pPr>
        <w:tabs>
          <w:tab w:val="left" w:pos="-142"/>
          <w:tab w:val="left" w:pos="3976"/>
        </w:tabs>
        <w:ind w:left="-567" w:right="142" w:firstLine="425"/>
        <w:jc w:val="right"/>
        <w:rPr>
          <w:i/>
          <w:sz w:val="18"/>
          <w:szCs w:val="18"/>
        </w:rPr>
      </w:pPr>
      <w:r w:rsidRPr="00DF113D">
        <w:rPr>
          <w:i/>
          <w:sz w:val="18"/>
          <w:szCs w:val="18"/>
        </w:rPr>
        <w:t>от__</w:t>
      </w:r>
      <w:r>
        <w:rPr>
          <w:i/>
          <w:sz w:val="18"/>
          <w:szCs w:val="18"/>
          <w:u w:val="single"/>
        </w:rPr>
        <w:t>04.05.2022</w:t>
      </w:r>
      <w:r w:rsidRPr="00DF113D">
        <w:rPr>
          <w:i/>
          <w:sz w:val="18"/>
          <w:szCs w:val="18"/>
        </w:rPr>
        <w:t>___№__</w:t>
      </w:r>
      <w:r w:rsidR="006618BD">
        <w:rPr>
          <w:i/>
          <w:sz w:val="18"/>
          <w:szCs w:val="18"/>
          <w:u w:val="single"/>
        </w:rPr>
        <w:t>124 о/д</w:t>
      </w:r>
      <w:r w:rsidRPr="00DF113D">
        <w:rPr>
          <w:i/>
          <w:sz w:val="18"/>
          <w:szCs w:val="18"/>
        </w:rPr>
        <w:t>_</w:t>
      </w:r>
    </w:p>
    <w:p w:rsidR="00DF113D" w:rsidRDefault="00DF113D" w:rsidP="00540138">
      <w:pPr>
        <w:tabs>
          <w:tab w:val="left" w:pos="-142"/>
          <w:tab w:val="left" w:pos="3976"/>
        </w:tabs>
        <w:ind w:left="-567" w:right="142" w:firstLine="425"/>
        <w:jc w:val="right"/>
        <w:rPr>
          <w:i/>
          <w:sz w:val="18"/>
          <w:szCs w:val="18"/>
        </w:rPr>
      </w:pPr>
    </w:p>
    <w:p w:rsidR="00DF113D" w:rsidRPr="00DF113D" w:rsidRDefault="00DF113D" w:rsidP="00540138">
      <w:pPr>
        <w:tabs>
          <w:tab w:val="left" w:pos="-142"/>
          <w:tab w:val="left" w:pos="3976"/>
        </w:tabs>
        <w:ind w:left="-567" w:right="142" w:firstLine="425"/>
        <w:jc w:val="right"/>
        <w:rPr>
          <w:i/>
          <w:sz w:val="18"/>
          <w:szCs w:val="18"/>
        </w:rPr>
      </w:pPr>
    </w:p>
    <w:p w:rsidR="00DF113D" w:rsidRPr="00DF113D" w:rsidRDefault="00DF113D" w:rsidP="00540138">
      <w:pPr>
        <w:tabs>
          <w:tab w:val="left" w:pos="-142"/>
          <w:tab w:val="left" w:pos="3976"/>
        </w:tabs>
        <w:ind w:left="-567" w:right="142" w:firstLine="425"/>
        <w:jc w:val="center"/>
        <w:rPr>
          <w:b/>
          <w:sz w:val="18"/>
          <w:szCs w:val="18"/>
        </w:rPr>
      </w:pPr>
      <w:r w:rsidRPr="00DF113D">
        <w:rPr>
          <w:b/>
          <w:sz w:val="18"/>
          <w:szCs w:val="18"/>
        </w:rPr>
        <w:t>План мероприятий по организации</w:t>
      </w:r>
    </w:p>
    <w:p w:rsidR="00DF113D" w:rsidRPr="00DF113D" w:rsidRDefault="00DF113D" w:rsidP="00540138">
      <w:pPr>
        <w:tabs>
          <w:tab w:val="left" w:pos="-142"/>
          <w:tab w:val="left" w:pos="3976"/>
        </w:tabs>
        <w:ind w:left="-567" w:right="142" w:firstLine="425"/>
        <w:jc w:val="center"/>
        <w:rPr>
          <w:b/>
          <w:sz w:val="18"/>
          <w:szCs w:val="18"/>
        </w:rPr>
      </w:pPr>
      <w:r w:rsidRPr="00DF113D">
        <w:rPr>
          <w:b/>
          <w:sz w:val="18"/>
          <w:szCs w:val="18"/>
        </w:rPr>
        <w:t>ярмарки выходного дня «</w:t>
      </w:r>
      <w:proofErr w:type="spellStart"/>
      <w:r w:rsidRPr="00DF113D">
        <w:rPr>
          <w:b/>
          <w:sz w:val="18"/>
          <w:szCs w:val="18"/>
        </w:rPr>
        <w:t>Хомутовский</w:t>
      </w:r>
      <w:proofErr w:type="spellEnd"/>
      <w:r w:rsidRPr="00DF113D">
        <w:rPr>
          <w:b/>
          <w:sz w:val="18"/>
          <w:szCs w:val="18"/>
        </w:rPr>
        <w:t xml:space="preserve"> огородник»</w:t>
      </w:r>
    </w:p>
    <w:p w:rsidR="00DF113D" w:rsidRPr="00DF113D" w:rsidRDefault="00DF113D" w:rsidP="00540138">
      <w:pPr>
        <w:tabs>
          <w:tab w:val="left" w:pos="-142"/>
          <w:tab w:val="left" w:pos="3976"/>
        </w:tabs>
        <w:ind w:left="-567" w:right="142" w:firstLine="425"/>
        <w:rPr>
          <w:sz w:val="18"/>
          <w:szCs w:val="18"/>
        </w:rPr>
      </w:pPr>
    </w:p>
    <w:p w:rsidR="00DF113D" w:rsidRPr="00DF113D" w:rsidRDefault="00DF113D" w:rsidP="00540138">
      <w:pPr>
        <w:tabs>
          <w:tab w:val="left" w:pos="-142"/>
          <w:tab w:val="left" w:pos="3976"/>
        </w:tabs>
        <w:ind w:left="-567" w:right="142" w:firstLine="425"/>
        <w:rPr>
          <w:sz w:val="18"/>
          <w:szCs w:val="18"/>
        </w:rPr>
      </w:pPr>
      <w:r w:rsidRPr="00DF113D">
        <w:rPr>
          <w:sz w:val="18"/>
          <w:szCs w:val="18"/>
        </w:rPr>
        <w:t xml:space="preserve">Для проведения на территории </w:t>
      </w:r>
      <w:proofErr w:type="spellStart"/>
      <w:r w:rsidRPr="00DF113D">
        <w:rPr>
          <w:sz w:val="18"/>
          <w:szCs w:val="18"/>
        </w:rPr>
        <w:t>Хомутовского</w:t>
      </w:r>
      <w:proofErr w:type="spellEnd"/>
      <w:r w:rsidRPr="00DF113D">
        <w:rPr>
          <w:sz w:val="18"/>
          <w:szCs w:val="18"/>
        </w:rPr>
        <w:t xml:space="preserve"> муниципального образования ярмарки выходного дня «</w:t>
      </w:r>
      <w:proofErr w:type="spellStart"/>
      <w:r w:rsidRPr="00DF113D">
        <w:rPr>
          <w:sz w:val="18"/>
          <w:szCs w:val="18"/>
        </w:rPr>
        <w:t>Хомутовский</w:t>
      </w:r>
      <w:proofErr w:type="spellEnd"/>
      <w:r w:rsidRPr="00DF113D">
        <w:rPr>
          <w:sz w:val="18"/>
          <w:szCs w:val="18"/>
        </w:rPr>
        <w:t xml:space="preserve"> огородник» (далее – ярмарка) выполнить следующие мероприятия:</w:t>
      </w:r>
    </w:p>
    <w:p w:rsidR="00DF113D" w:rsidRPr="00DF113D" w:rsidRDefault="00DF113D" w:rsidP="00156237">
      <w:pPr>
        <w:numPr>
          <w:ilvl w:val="0"/>
          <w:numId w:val="11"/>
        </w:numPr>
        <w:tabs>
          <w:tab w:val="left" w:pos="-142"/>
        </w:tabs>
        <w:ind w:left="-567" w:right="142" w:firstLine="425"/>
        <w:rPr>
          <w:sz w:val="18"/>
          <w:szCs w:val="18"/>
        </w:rPr>
      </w:pPr>
      <w:r w:rsidRPr="00DF113D">
        <w:rPr>
          <w:sz w:val="18"/>
          <w:szCs w:val="18"/>
        </w:rPr>
        <w:t>Определить перечень торговых мест проведения ярмарки выходного дня «</w:t>
      </w:r>
      <w:proofErr w:type="spellStart"/>
      <w:r w:rsidRPr="00DF113D">
        <w:rPr>
          <w:sz w:val="18"/>
          <w:szCs w:val="18"/>
        </w:rPr>
        <w:t>Хомутовский</w:t>
      </w:r>
      <w:proofErr w:type="spellEnd"/>
      <w:r w:rsidRPr="00DF113D">
        <w:rPr>
          <w:sz w:val="18"/>
          <w:szCs w:val="18"/>
        </w:rPr>
        <w:t xml:space="preserve"> огородник» (приложение 1).</w:t>
      </w:r>
    </w:p>
    <w:p w:rsidR="00DF113D" w:rsidRPr="00DF113D" w:rsidRDefault="00DF113D" w:rsidP="00156237">
      <w:pPr>
        <w:numPr>
          <w:ilvl w:val="0"/>
          <w:numId w:val="11"/>
        </w:numPr>
        <w:tabs>
          <w:tab w:val="left" w:pos="-142"/>
        </w:tabs>
        <w:ind w:left="-567" w:right="142" w:firstLine="425"/>
        <w:rPr>
          <w:sz w:val="18"/>
          <w:szCs w:val="18"/>
        </w:rPr>
      </w:pPr>
      <w:r w:rsidRPr="00DF113D">
        <w:rPr>
          <w:sz w:val="18"/>
          <w:szCs w:val="18"/>
        </w:rPr>
        <w:t>Определить ассортимент продаваемых товаров ярмарки выходного дня «</w:t>
      </w:r>
      <w:proofErr w:type="spellStart"/>
      <w:r w:rsidRPr="00DF113D">
        <w:rPr>
          <w:sz w:val="18"/>
          <w:szCs w:val="18"/>
        </w:rPr>
        <w:t>Хомутовский</w:t>
      </w:r>
      <w:proofErr w:type="spellEnd"/>
      <w:r w:rsidRPr="00DF113D">
        <w:rPr>
          <w:sz w:val="18"/>
          <w:szCs w:val="18"/>
        </w:rPr>
        <w:t xml:space="preserve"> огородник» (приложение 2).</w:t>
      </w:r>
    </w:p>
    <w:p w:rsidR="00DF113D" w:rsidRPr="00DF113D" w:rsidRDefault="00DF113D" w:rsidP="00156237">
      <w:pPr>
        <w:numPr>
          <w:ilvl w:val="0"/>
          <w:numId w:val="11"/>
        </w:numPr>
        <w:tabs>
          <w:tab w:val="left" w:pos="-142"/>
        </w:tabs>
        <w:ind w:left="-567" w:right="142" w:firstLine="425"/>
        <w:rPr>
          <w:sz w:val="18"/>
          <w:szCs w:val="18"/>
        </w:rPr>
      </w:pPr>
      <w:r w:rsidRPr="00DF113D">
        <w:rPr>
          <w:sz w:val="18"/>
          <w:szCs w:val="18"/>
        </w:rPr>
        <w:t>Проинформировать хозяйствующие субъекты и граждан через средства массовой информации о проведении ярмарки.</w:t>
      </w:r>
    </w:p>
    <w:p w:rsidR="00DF113D" w:rsidRPr="00DF113D" w:rsidRDefault="00DF113D" w:rsidP="00156237">
      <w:pPr>
        <w:numPr>
          <w:ilvl w:val="0"/>
          <w:numId w:val="11"/>
        </w:numPr>
        <w:tabs>
          <w:tab w:val="left" w:pos="-142"/>
        </w:tabs>
        <w:ind w:left="-567" w:right="142" w:firstLine="425"/>
        <w:rPr>
          <w:sz w:val="18"/>
          <w:szCs w:val="18"/>
        </w:rPr>
      </w:pPr>
      <w:r w:rsidRPr="00DF113D">
        <w:rPr>
          <w:sz w:val="18"/>
          <w:szCs w:val="18"/>
        </w:rPr>
        <w:t>Обеспечить регистрацию письменных заявок на участие в ярмарке и выдать разрешение на предоставление торгового места (приложение 3).</w:t>
      </w:r>
    </w:p>
    <w:p w:rsidR="00DF113D" w:rsidRPr="00DF113D" w:rsidRDefault="00DF113D" w:rsidP="00156237">
      <w:pPr>
        <w:numPr>
          <w:ilvl w:val="0"/>
          <w:numId w:val="11"/>
        </w:numPr>
        <w:tabs>
          <w:tab w:val="left" w:pos="-142"/>
        </w:tabs>
        <w:ind w:left="-567" w:right="142" w:firstLine="425"/>
        <w:rPr>
          <w:sz w:val="18"/>
          <w:szCs w:val="18"/>
        </w:rPr>
      </w:pPr>
      <w:r w:rsidRPr="00DF113D">
        <w:rPr>
          <w:sz w:val="18"/>
          <w:szCs w:val="18"/>
        </w:rPr>
        <w:t>Обеспечить в ходе проведении ярмарки контроль соблюдения ассортимента продаваемых товаров на ярмарке.</w:t>
      </w:r>
    </w:p>
    <w:p w:rsidR="00DF113D" w:rsidRPr="00DF113D" w:rsidRDefault="00DF113D" w:rsidP="00156237">
      <w:pPr>
        <w:numPr>
          <w:ilvl w:val="0"/>
          <w:numId w:val="11"/>
        </w:numPr>
        <w:tabs>
          <w:tab w:val="left" w:pos="-142"/>
        </w:tabs>
        <w:ind w:left="-567" w:right="142" w:firstLine="425"/>
        <w:rPr>
          <w:sz w:val="18"/>
          <w:szCs w:val="18"/>
        </w:rPr>
      </w:pPr>
      <w:r w:rsidRPr="00DF113D">
        <w:rPr>
          <w:sz w:val="18"/>
          <w:szCs w:val="18"/>
        </w:rPr>
        <w:t>Обеспечить контроль соответствия занимаемых участниками ярмарки торговых мест в соответствии с местом проведения ярмарки.</w:t>
      </w:r>
    </w:p>
    <w:p w:rsidR="00DF113D" w:rsidRPr="00DF113D" w:rsidRDefault="00DF113D" w:rsidP="00540138">
      <w:pPr>
        <w:tabs>
          <w:tab w:val="left" w:pos="-142"/>
          <w:tab w:val="left" w:pos="3976"/>
        </w:tabs>
        <w:ind w:left="-567" w:right="142" w:firstLine="425"/>
        <w:rPr>
          <w:sz w:val="18"/>
          <w:szCs w:val="18"/>
        </w:rPr>
      </w:pPr>
    </w:p>
    <w:p w:rsidR="00DF113D" w:rsidRPr="00C07F84" w:rsidRDefault="00DF113D" w:rsidP="00540138">
      <w:pPr>
        <w:tabs>
          <w:tab w:val="left" w:pos="-142"/>
          <w:tab w:val="left" w:pos="3976"/>
        </w:tabs>
        <w:ind w:left="-567" w:right="142" w:firstLine="425"/>
        <w:jc w:val="right"/>
        <w:rPr>
          <w:i/>
          <w:sz w:val="18"/>
          <w:szCs w:val="18"/>
        </w:rPr>
        <w:sectPr w:rsidR="00DF113D" w:rsidRPr="00C07F84" w:rsidSect="00DF113D">
          <w:pgSz w:w="11906" w:h="16838"/>
          <w:pgMar w:top="567" w:right="991" w:bottom="1134" w:left="1701" w:header="708" w:footer="708" w:gutter="0"/>
          <w:cols w:space="708"/>
          <w:docGrid w:linePitch="360"/>
        </w:sectPr>
      </w:pPr>
      <w:r w:rsidRPr="00C07F84">
        <w:rPr>
          <w:i/>
          <w:sz w:val="18"/>
          <w:szCs w:val="18"/>
        </w:rPr>
        <w:t xml:space="preserve">Начальник  отдела </w:t>
      </w:r>
      <w:proofErr w:type="spellStart"/>
      <w:r w:rsidRPr="00C07F84">
        <w:rPr>
          <w:i/>
          <w:sz w:val="18"/>
          <w:szCs w:val="18"/>
        </w:rPr>
        <w:t>МЗиМП</w:t>
      </w:r>
      <w:proofErr w:type="spellEnd"/>
      <w:r w:rsidRPr="00C07F84">
        <w:rPr>
          <w:i/>
          <w:sz w:val="18"/>
          <w:szCs w:val="18"/>
        </w:rPr>
        <w:t xml:space="preserve">                             Дубровина Е.Н.</w:t>
      </w:r>
      <w:r w:rsidRPr="00C07F84">
        <w:rPr>
          <w:i/>
          <w:sz w:val="18"/>
          <w:szCs w:val="18"/>
        </w:rPr>
        <w:tab/>
      </w:r>
      <w:r w:rsidRPr="00C07F84">
        <w:rPr>
          <w:i/>
          <w:sz w:val="18"/>
          <w:szCs w:val="18"/>
        </w:rPr>
        <w:tab/>
      </w:r>
      <w:r w:rsidRPr="00C07F84">
        <w:rPr>
          <w:i/>
          <w:sz w:val="18"/>
          <w:szCs w:val="18"/>
        </w:rPr>
        <w:tab/>
      </w:r>
    </w:p>
    <w:p w:rsidR="00C07F84" w:rsidRPr="00285A9F" w:rsidRDefault="00C07F84" w:rsidP="00285A9F">
      <w:pPr>
        <w:tabs>
          <w:tab w:val="left" w:pos="426"/>
          <w:tab w:val="left" w:pos="3976"/>
        </w:tabs>
        <w:ind w:left="0" w:right="142" w:firstLine="426"/>
        <w:jc w:val="right"/>
        <w:rPr>
          <w:i/>
          <w:sz w:val="18"/>
          <w:szCs w:val="18"/>
        </w:rPr>
      </w:pPr>
      <w:r w:rsidRPr="00285A9F">
        <w:rPr>
          <w:i/>
          <w:sz w:val="18"/>
          <w:szCs w:val="18"/>
        </w:rPr>
        <w:lastRenderedPageBreak/>
        <w:t>Приложение 1</w:t>
      </w:r>
    </w:p>
    <w:p w:rsidR="00C07F84" w:rsidRPr="00285A9F" w:rsidRDefault="00C07F84" w:rsidP="00285A9F">
      <w:pPr>
        <w:tabs>
          <w:tab w:val="left" w:pos="426"/>
          <w:tab w:val="left" w:pos="3976"/>
        </w:tabs>
        <w:ind w:left="0" w:right="142" w:firstLine="426"/>
        <w:jc w:val="right"/>
        <w:rPr>
          <w:i/>
          <w:sz w:val="18"/>
          <w:szCs w:val="18"/>
        </w:rPr>
      </w:pPr>
      <w:r w:rsidRPr="00285A9F">
        <w:rPr>
          <w:i/>
          <w:sz w:val="18"/>
          <w:szCs w:val="18"/>
        </w:rPr>
        <w:t>к Плану мероприятий по организации</w:t>
      </w:r>
    </w:p>
    <w:p w:rsidR="00C07F84" w:rsidRPr="00285A9F" w:rsidRDefault="00C07F84" w:rsidP="00285A9F">
      <w:pPr>
        <w:tabs>
          <w:tab w:val="left" w:pos="426"/>
          <w:tab w:val="left" w:pos="3976"/>
        </w:tabs>
        <w:ind w:left="0" w:right="142" w:firstLine="426"/>
        <w:jc w:val="right"/>
        <w:rPr>
          <w:i/>
          <w:sz w:val="18"/>
          <w:szCs w:val="18"/>
        </w:rPr>
      </w:pPr>
      <w:r w:rsidRPr="00285A9F">
        <w:rPr>
          <w:i/>
          <w:sz w:val="18"/>
          <w:szCs w:val="18"/>
        </w:rPr>
        <w:t>ярмарки выходного дня</w:t>
      </w:r>
    </w:p>
    <w:p w:rsidR="00C07F84" w:rsidRPr="00285A9F" w:rsidRDefault="00C07F84" w:rsidP="00285A9F">
      <w:pPr>
        <w:tabs>
          <w:tab w:val="left" w:pos="426"/>
          <w:tab w:val="left" w:pos="3976"/>
        </w:tabs>
        <w:ind w:left="0" w:right="142" w:firstLine="426"/>
        <w:jc w:val="right"/>
        <w:rPr>
          <w:i/>
          <w:sz w:val="18"/>
          <w:szCs w:val="18"/>
        </w:rPr>
      </w:pPr>
      <w:r w:rsidRPr="00285A9F">
        <w:rPr>
          <w:i/>
          <w:sz w:val="18"/>
          <w:szCs w:val="18"/>
        </w:rPr>
        <w:t>«</w:t>
      </w:r>
      <w:proofErr w:type="spellStart"/>
      <w:r w:rsidRPr="00285A9F">
        <w:rPr>
          <w:i/>
          <w:sz w:val="18"/>
          <w:szCs w:val="18"/>
        </w:rPr>
        <w:t>Хомутовский</w:t>
      </w:r>
      <w:proofErr w:type="spellEnd"/>
      <w:r w:rsidRPr="00285A9F">
        <w:rPr>
          <w:i/>
          <w:sz w:val="18"/>
          <w:szCs w:val="18"/>
        </w:rPr>
        <w:t xml:space="preserve"> огородник»  </w:t>
      </w:r>
    </w:p>
    <w:p w:rsidR="00C07F84" w:rsidRPr="00285A9F" w:rsidRDefault="00C07F84" w:rsidP="00285A9F">
      <w:pPr>
        <w:tabs>
          <w:tab w:val="left" w:pos="426"/>
          <w:tab w:val="left" w:pos="3976"/>
        </w:tabs>
        <w:ind w:left="0" w:right="142" w:firstLine="426"/>
        <w:jc w:val="right"/>
        <w:rPr>
          <w:i/>
          <w:sz w:val="18"/>
          <w:szCs w:val="18"/>
        </w:rPr>
      </w:pPr>
      <w:proofErr w:type="gramStart"/>
      <w:r w:rsidRPr="00285A9F">
        <w:rPr>
          <w:i/>
          <w:sz w:val="18"/>
          <w:szCs w:val="18"/>
        </w:rPr>
        <w:t>утвержденному</w:t>
      </w:r>
      <w:proofErr w:type="gramEnd"/>
      <w:r w:rsidRPr="00285A9F">
        <w:rPr>
          <w:i/>
          <w:sz w:val="18"/>
          <w:szCs w:val="18"/>
        </w:rPr>
        <w:t xml:space="preserve"> постановлением администрации  </w:t>
      </w:r>
      <w:proofErr w:type="spellStart"/>
      <w:r w:rsidRPr="00285A9F">
        <w:rPr>
          <w:i/>
          <w:sz w:val="18"/>
          <w:szCs w:val="18"/>
        </w:rPr>
        <w:t>Хомутовского</w:t>
      </w:r>
      <w:proofErr w:type="spellEnd"/>
    </w:p>
    <w:p w:rsidR="00C07F84" w:rsidRPr="00285A9F" w:rsidRDefault="00C07F84" w:rsidP="00285A9F">
      <w:pPr>
        <w:tabs>
          <w:tab w:val="left" w:pos="426"/>
          <w:tab w:val="left" w:pos="3976"/>
        </w:tabs>
        <w:ind w:left="0" w:right="142" w:firstLine="426"/>
        <w:jc w:val="right"/>
        <w:rPr>
          <w:i/>
          <w:sz w:val="18"/>
          <w:szCs w:val="18"/>
        </w:rPr>
      </w:pPr>
      <w:r w:rsidRPr="00285A9F">
        <w:rPr>
          <w:i/>
          <w:sz w:val="18"/>
          <w:szCs w:val="18"/>
        </w:rPr>
        <w:t xml:space="preserve"> муниципального образования</w:t>
      </w:r>
    </w:p>
    <w:p w:rsidR="00C07F84" w:rsidRPr="00285A9F" w:rsidRDefault="00C07F84" w:rsidP="00285A9F">
      <w:pPr>
        <w:tabs>
          <w:tab w:val="left" w:pos="426"/>
          <w:tab w:val="left" w:pos="3976"/>
        </w:tabs>
        <w:ind w:left="0" w:right="142" w:firstLine="426"/>
        <w:jc w:val="right"/>
        <w:rPr>
          <w:i/>
          <w:sz w:val="18"/>
          <w:szCs w:val="18"/>
        </w:rPr>
      </w:pPr>
      <w:r w:rsidRPr="00285A9F">
        <w:rPr>
          <w:i/>
          <w:sz w:val="18"/>
          <w:szCs w:val="18"/>
        </w:rPr>
        <w:t>от__</w:t>
      </w:r>
      <w:r w:rsidRPr="00285A9F">
        <w:rPr>
          <w:i/>
          <w:sz w:val="18"/>
          <w:szCs w:val="18"/>
          <w:u w:val="single"/>
        </w:rPr>
        <w:t>04.05.2022</w:t>
      </w:r>
      <w:r w:rsidRPr="00285A9F">
        <w:rPr>
          <w:i/>
          <w:sz w:val="18"/>
          <w:szCs w:val="18"/>
        </w:rPr>
        <w:t>__№___</w:t>
      </w:r>
      <w:r w:rsidRPr="00285A9F">
        <w:rPr>
          <w:i/>
          <w:sz w:val="18"/>
          <w:szCs w:val="18"/>
          <w:u w:val="single"/>
        </w:rPr>
        <w:t>124 о/д</w:t>
      </w:r>
      <w:r w:rsidRPr="00285A9F">
        <w:rPr>
          <w:i/>
          <w:sz w:val="18"/>
          <w:szCs w:val="18"/>
        </w:rPr>
        <w:t>___</w:t>
      </w:r>
    </w:p>
    <w:p w:rsidR="00C07F84" w:rsidRPr="00C07F84" w:rsidRDefault="00C07F84" w:rsidP="00C07F84">
      <w:pPr>
        <w:tabs>
          <w:tab w:val="left" w:pos="426"/>
          <w:tab w:val="left" w:pos="3976"/>
        </w:tabs>
        <w:ind w:left="0" w:right="142" w:firstLine="426"/>
        <w:jc w:val="center"/>
        <w:rPr>
          <w:b/>
          <w:sz w:val="18"/>
          <w:szCs w:val="18"/>
        </w:rPr>
      </w:pPr>
    </w:p>
    <w:p w:rsidR="00C07F84" w:rsidRDefault="00C07F84" w:rsidP="00C07F84">
      <w:pPr>
        <w:tabs>
          <w:tab w:val="left" w:pos="426"/>
          <w:tab w:val="left" w:pos="3976"/>
        </w:tabs>
        <w:ind w:left="0" w:right="142" w:firstLine="426"/>
        <w:jc w:val="center"/>
        <w:rPr>
          <w:b/>
          <w:sz w:val="18"/>
          <w:szCs w:val="18"/>
        </w:rPr>
      </w:pPr>
    </w:p>
    <w:p w:rsidR="00DF113D" w:rsidRPr="00DF113D" w:rsidRDefault="00DF113D" w:rsidP="00C07F84">
      <w:pPr>
        <w:tabs>
          <w:tab w:val="left" w:pos="426"/>
          <w:tab w:val="left" w:pos="3976"/>
        </w:tabs>
        <w:ind w:left="0" w:right="142" w:firstLine="426"/>
        <w:jc w:val="center"/>
        <w:rPr>
          <w:b/>
          <w:sz w:val="18"/>
          <w:szCs w:val="18"/>
        </w:rPr>
      </w:pPr>
      <w:r w:rsidRPr="00DF113D">
        <w:rPr>
          <w:b/>
          <w:sz w:val="18"/>
          <w:szCs w:val="18"/>
        </w:rPr>
        <w:t>Перечень торговых мест</w:t>
      </w:r>
    </w:p>
    <w:p w:rsidR="00DF113D" w:rsidRPr="00DF113D" w:rsidRDefault="00DF113D" w:rsidP="00C07F84">
      <w:pPr>
        <w:tabs>
          <w:tab w:val="left" w:pos="426"/>
          <w:tab w:val="left" w:pos="3976"/>
        </w:tabs>
        <w:ind w:left="0" w:right="142" w:firstLine="426"/>
        <w:jc w:val="center"/>
        <w:rPr>
          <w:b/>
          <w:sz w:val="18"/>
          <w:szCs w:val="18"/>
        </w:rPr>
      </w:pPr>
      <w:r w:rsidRPr="00DF113D">
        <w:rPr>
          <w:b/>
          <w:sz w:val="18"/>
          <w:szCs w:val="18"/>
        </w:rPr>
        <w:t>проведения ярмарки выходного дня</w:t>
      </w:r>
    </w:p>
    <w:p w:rsidR="00DF113D" w:rsidRPr="00DF113D" w:rsidRDefault="00DF113D" w:rsidP="00C07F84">
      <w:pPr>
        <w:tabs>
          <w:tab w:val="left" w:pos="426"/>
          <w:tab w:val="left" w:pos="3976"/>
        </w:tabs>
        <w:ind w:left="0" w:right="142" w:firstLine="426"/>
        <w:jc w:val="center"/>
        <w:rPr>
          <w:b/>
          <w:sz w:val="18"/>
          <w:szCs w:val="18"/>
        </w:rPr>
      </w:pPr>
      <w:r w:rsidRPr="00DF113D">
        <w:rPr>
          <w:b/>
          <w:sz w:val="18"/>
          <w:szCs w:val="18"/>
        </w:rPr>
        <w:t>«</w:t>
      </w:r>
      <w:proofErr w:type="spellStart"/>
      <w:r w:rsidRPr="00DF113D">
        <w:rPr>
          <w:b/>
          <w:sz w:val="18"/>
          <w:szCs w:val="18"/>
        </w:rPr>
        <w:t>Хомутовский</w:t>
      </w:r>
      <w:proofErr w:type="spellEnd"/>
      <w:r w:rsidRPr="00DF113D">
        <w:rPr>
          <w:b/>
          <w:sz w:val="18"/>
          <w:szCs w:val="18"/>
        </w:rPr>
        <w:t xml:space="preserve"> огородник»</w:t>
      </w:r>
    </w:p>
    <w:p w:rsidR="00DF113D" w:rsidRPr="00DF113D" w:rsidRDefault="00DF113D" w:rsidP="00DF113D">
      <w:pPr>
        <w:tabs>
          <w:tab w:val="left" w:pos="426"/>
          <w:tab w:val="left" w:pos="3976"/>
        </w:tabs>
        <w:ind w:left="0" w:right="142" w:firstLine="426"/>
        <w:rPr>
          <w:b/>
          <w:sz w:val="18"/>
          <w:szCs w:val="18"/>
        </w:rPr>
      </w:pPr>
    </w:p>
    <w:p w:rsidR="00DF113D" w:rsidRPr="00DF113D" w:rsidRDefault="00DF113D" w:rsidP="00156237">
      <w:pPr>
        <w:numPr>
          <w:ilvl w:val="0"/>
          <w:numId w:val="12"/>
        </w:numPr>
        <w:tabs>
          <w:tab w:val="left" w:pos="426"/>
          <w:tab w:val="left" w:pos="3976"/>
        </w:tabs>
        <w:ind w:right="142"/>
        <w:rPr>
          <w:sz w:val="18"/>
          <w:szCs w:val="18"/>
        </w:rPr>
      </w:pPr>
      <w:r w:rsidRPr="00DF113D">
        <w:rPr>
          <w:sz w:val="18"/>
          <w:szCs w:val="18"/>
        </w:rPr>
        <w:t>Места для проведения ярмарки:</w:t>
      </w: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 с. Хомутово, </w:t>
      </w:r>
      <w:proofErr w:type="spellStart"/>
      <w:r w:rsidRPr="00DF113D">
        <w:rPr>
          <w:sz w:val="18"/>
          <w:szCs w:val="18"/>
        </w:rPr>
        <w:t>ул</w:t>
      </w:r>
      <w:proofErr w:type="gramStart"/>
      <w:r w:rsidRPr="00DF113D">
        <w:rPr>
          <w:sz w:val="18"/>
          <w:szCs w:val="18"/>
        </w:rPr>
        <w:t>.Т</w:t>
      </w:r>
      <w:proofErr w:type="gramEnd"/>
      <w:r w:rsidRPr="00DF113D">
        <w:rPr>
          <w:sz w:val="18"/>
          <w:szCs w:val="18"/>
        </w:rPr>
        <w:t>рактовая</w:t>
      </w:r>
      <w:proofErr w:type="spellEnd"/>
      <w:r w:rsidRPr="00DF113D">
        <w:rPr>
          <w:sz w:val="18"/>
          <w:szCs w:val="18"/>
        </w:rPr>
        <w:t>, 2/1Г напротив ворот въезда в ТЦ «Тракт» (земельный участок с кадастровым номером 38:06:100102:990).</w:t>
      </w: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 </w:t>
      </w:r>
      <w:proofErr w:type="spellStart"/>
      <w:r w:rsidRPr="00DF113D">
        <w:rPr>
          <w:sz w:val="18"/>
          <w:szCs w:val="18"/>
        </w:rPr>
        <w:t>с</w:t>
      </w:r>
      <w:proofErr w:type="gramStart"/>
      <w:r w:rsidRPr="00DF113D">
        <w:rPr>
          <w:sz w:val="18"/>
          <w:szCs w:val="18"/>
        </w:rPr>
        <w:t>.Х</w:t>
      </w:r>
      <w:proofErr w:type="gramEnd"/>
      <w:r w:rsidRPr="00DF113D">
        <w:rPr>
          <w:sz w:val="18"/>
          <w:szCs w:val="18"/>
        </w:rPr>
        <w:t>омутово</w:t>
      </w:r>
      <w:proofErr w:type="spellEnd"/>
      <w:r w:rsidRPr="00DF113D">
        <w:rPr>
          <w:sz w:val="18"/>
          <w:szCs w:val="18"/>
        </w:rPr>
        <w:t xml:space="preserve">, </w:t>
      </w:r>
      <w:proofErr w:type="spellStart"/>
      <w:r w:rsidRPr="00DF113D">
        <w:rPr>
          <w:sz w:val="18"/>
          <w:szCs w:val="18"/>
        </w:rPr>
        <w:t>ул.Колхозная</w:t>
      </w:r>
      <w:proofErr w:type="spellEnd"/>
      <w:r w:rsidRPr="00DF113D">
        <w:rPr>
          <w:sz w:val="18"/>
          <w:szCs w:val="18"/>
        </w:rPr>
        <w:t>, 4 (земельный участок с кадастровым номером 38:06:100101:3142)</w:t>
      </w:r>
    </w:p>
    <w:p w:rsidR="00DF113D" w:rsidRPr="00DF113D" w:rsidRDefault="00DF113D" w:rsidP="00DF113D">
      <w:pPr>
        <w:tabs>
          <w:tab w:val="left" w:pos="426"/>
          <w:tab w:val="left" w:pos="3976"/>
        </w:tabs>
        <w:ind w:left="0" w:right="142" w:firstLine="426"/>
        <w:rPr>
          <w:sz w:val="18"/>
          <w:szCs w:val="18"/>
        </w:rPr>
      </w:pPr>
      <w:r w:rsidRPr="00DF113D">
        <w:rPr>
          <w:sz w:val="18"/>
          <w:szCs w:val="18"/>
        </w:rPr>
        <w:t>-с</w:t>
      </w:r>
      <w:proofErr w:type="gramStart"/>
      <w:r w:rsidRPr="00DF113D">
        <w:rPr>
          <w:sz w:val="18"/>
          <w:szCs w:val="18"/>
        </w:rPr>
        <w:t>.Х</w:t>
      </w:r>
      <w:proofErr w:type="gramEnd"/>
      <w:r w:rsidRPr="00DF113D">
        <w:rPr>
          <w:sz w:val="18"/>
          <w:szCs w:val="18"/>
        </w:rPr>
        <w:t>омутово,ул.Колхозная,135/2 возле супермаркета «</w:t>
      </w:r>
      <w:proofErr w:type="spellStart"/>
      <w:r w:rsidRPr="00DF113D">
        <w:rPr>
          <w:sz w:val="18"/>
          <w:szCs w:val="18"/>
        </w:rPr>
        <w:t>Слата</w:t>
      </w:r>
      <w:proofErr w:type="spellEnd"/>
      <w:r w:rsidRPr="00DF113D">
        <w:rPr>
          <w:sz w:val="18"/>
          <w:szCs w:val="18"/>
        </w:rPr>
        <w:t>» (земельный участок с кадастровым номером 38:06:100101:247)</w:t>
      </w:r>
    </w:p>
    <w:p w:rsidR="00DF113D" w:rsidRPr="00DF113D" w:rsidRDefault="00DF113D" w:rsidP="00156237">
      <w:pPr>
        <w:numPr>
          <w:ilvl w:val="0"/>
          <w:numId w:val="12"/>
        </w:numPr>
        <w:tabs>
          <w:tab w:val="left" w:pos="426"/>
          <w:tab w:val="left" w:pos="3976"/>
        </w:tabs>
        <w:ind w:right="142"/>
        <w:rPr>
          <w:sz w:val="18"/>
          <w:szCs w:val="18"/>
        </w:rPr>
      </w:pPr>
      <w:r w:rsidRPr="00DF113D">
        <w:rPr>
          <w:sz w:val="18"/>
          <w:szCs w:val="18"/>
        </w:rPr>
        <w:t>Режим работы ярмарки: с 10.00 до 17.00 с 26.04.2022 по 26.06.2022г.</w:t>
      </w:r>
    </w:p>
    <w:p w:rsidR="00DF113D" w:rsidRPr="00DF113D" w:rsidRDefault="00DF113D" w:rsidP="00DF113D">
      <w:pPr>
        <w:tabs>
          <w:tab w:val="left" w:pos="426"/>
          <w:tab w:val="left" w:pos="3976"/>
        </w:tabs>
        <w:ind w:left="0" w:right="142" w:firstLine="426"/>
        <w:rPr>
          <w:sz w:val="18"/>
          <w:szCs w:val="18"/>
        </w:rPr>
      </w:pPr>
    </w:p>
    <w:p w:rsidR="00285A9F" w:rsidRPr="00285A9F" w:rsidRDefault="00285A9F" w:rsidP="00285A9F">
      <w:pPr>
        <w:tabs>
          <w:tab w:val="left" w:pos="426"/>
          <w:tab w:val="left" w:pos="3976"/>
        </w:tabs>
        <w:ind w:left="0" w:right="142" w:firstLine="426"/>
        <w:rPr>
          <w:b/>
          <w:sz w:val="18"/>
          <w:szCs w:val="18"/>
        </w:rPr>
      </w:pPr>
    </w:p>
    <w:p w:rsidR="00285A9F" w:rsidRPr="00285A9F" w:rsidRDefault="00285A9F" w:rsidP="00285A9F">
      <w:pPr>
        <w:tabs>
          <w:tab w:val="left" w:pos="426"/>
          <w:tab w:val="left" w:pos="3976"/>
        </w:tabs>
        <w:ind w:left="0" w:right="142" w:firstLine="426"/>
        <w:jc w:val="right"/>
        <w:rPr>
          <w:i/>
          <w:sz w:val="18"/>
          <w:szCs w:val="18"/>
        </w:rPr>
      </w:pPr>
      <w:r w:rsidRPr="00285A9F">
        <w:rPr>
          <w:i/>
          <w:sz w:val="18"/>
          <w:szCs w:val="18"/>
        </w:rPr>
        <w:t>Приложение 2</w:t>
      </w:r>
    </w:p>
    <w:p w:rsidR="00285A9F" w:rsidRPr="00285A9F" w:rsidRDefault="00285A9F" w:rsidP="00285A9F">
      <w:pPr>
        <w:tabs>
          <w:tab w:val="left" w:pos="426"/>
          <w:tab w:val="left" w:pos="3976"/>
        </w:tabs>
        <w:ind w:left="0" w:right="142" w:firstLine="426"/>
        <w:jc w:val="right"/>
        <w:rPr>
          <w:i/>
          <w:sz w:val="18"/>
          <w:szCs w:val="18"/>
        </w:rPr>
      </w:pPr>
      <w:r w:rsidRPr="00285A9F">
        <w:rPr>
          <w:i/>
          <w:sz w:val="18"/>
          <w:szCs w:val="18"/>
        </w:rPr>
        <w:t>к Плану мероприятий по организации</w:t>
      </w:r>
    </w:p>
    <w:p w:rsidR="00285A9F" w:rsidRPr="00285A9F" w:rsidRDefault="00285A9F" w:rsidP="00285A9F">
      <w:pPr>
        <w:tabs>
          <w:tab w:val="left" w:pos="426"/>
          <w:tab w:val="left" w:pos="3976"/>
        </w:tabs>
        <w:ind w:left="0" w:right="142" w:firstLine="426"/>
        <w:jc w:val="right"/>
        <w:rPr>
          <w:i/>
          <w:sz w:val="18"/>
          <w:szCs w:val="18"/>
        </w:rPr>
      </w:pPr>
      <w:r w:rsidRPr="00285A9F">
        <w:rPr>
          <w:i/>
          <w:sz w:val="18"/>
          <w:szCs w:val="18"/>
        </w:rPr>
        <w:t>ярмарки выходного дня</w:t>
      </w:r>
    </w:p>
    <w:p w:rsidR="00285A9F" w:rsidRPr="00285A9F" w:rsidRDefault="00285A9F" w:rsidP="00285A9F">
      <w:pPr>
        <w:tabs>
          <w:tab w:val="left" w:pos="426"/>
          <w:tab w:val="left" w:pos="3976"/>
        </w:tabs>
        <w:ind w:left="0" w:right="142" w:firstLine="426"/>
        <w:jc w:val="right"/>
        <w:rPr>
          <w:i/>
          <w:sz w:val="18"/>
          <w:szCs w:val="18"/>
        </w:rPr>
      </w:pPr>
      <w:r w:rsidRPr="00285A9F">
        <w:rPr>
          <w:i/>
          <w:sz w:val="18"/>
          <w:szCs w:val="18"/>
        </w:rPr>
        <w:t>«</w:t>
      </w:r>
      <w:proofErr w:type="spellStart"/>
      <w:r w:rsidRPr="00285A9F">
        <w:rPr>
          <w:i/>
          <w:sz w:val="18"/>
          <w:szCs w:val="18"/>
        </w:rPr>
        <w:t>Хомутовский</w:t>
      </w:r>
      <w:proofErr w:type="spellEnd"/>
      <w:r w:rsidRPr="00285A9F">
        <w:rPr>
          <w:i/>
          <w:sz w:val="18"/>
          <w:szCs w:val="18"/>
        </w:rPr>
        <w:t xml:space="preserve"> огородник»  </w:t>
      </w:r>
    </w:p>
    <w:p w:rsidR="00285A9F" w:rsidRPr="00285A9F" w:rsidRDefault="00285A9F" w:rsidP="00285A9F">
      <w:pPr>
        <w:tabs>
          <w:tab w:val="left" w:pos="426"/>
          <w:tab w:val="left" w:pos="3976"/>
        </w:tabs>
        <w:ind w:left="0" w:right="142" w:firstLine="426"/>
        <w:jc w:val="right"/>
        <w:rPr>
          <w:i/>
          <w:sz w:val="18"/>
          <w:szCs w:val="18"/>
        </w:rPr>
      </w:pPr>
      <w:proofErr w:type="gramStart"/>
      <w:r w:rsidRPr="00285A9F">
        <w:rPr>
          <w:i/>
          <w:sz w:val="18"/>
          <w:szCs w:val="18"/>
        </w:rPr>
        <w:t>утвержденному</w:t>
      </w:r>
      <w:proofErr w:type="gramEnd"/>
      <w:r w:rsidRPr="00285A9F">
        <w:rPr>
          <w:i/>
          <w:sz w:val="18"/>
          <w:szCs w:val="18"/>
        </w:rPr>
        <w:t xml:space="preserve"> постановлением администрации  </w:t>
      </w:r>
      <w:proofErr w:type="spellStart"/>
      <w:r w:rsidRPr="00285A9F">
        <w:rPr>
          <w:i/>
          <w:sz w:val="18"/>
          <w:szCs w:val="18"/>
        </w:rPr>
        <w:t>Хомутовского</w:t>
      </w:r>
      <w:proofErr w:type="spellEnd"/>
    </w:p>
    <w:p w:rsidR="00285A9F" w:rsidRPr="00285A9F" w:rsidRDefault="00285A9F" w:rsidP="00285A9F">
      <w:pPr>
        <w:tabs>
          <w:tab w:val="left" w:pos="426"/>
          <w:tab w:val="left" w:pos="3976"/>
        </w:tabs>
        <w:ind w:left="0" w:right="142" w:firstLine="426"/>
        <w:jc w:val="right"/>
        <w:rPr>
          <w:i/>
          <w:sz w:val="18"/>
          <w:szCs w:val="18"/>
        </w:rPr>
      </w:pPr>
      <w:r w:rsidRPr="00285A9F">
        <w:rPr>
          <w:i/>
          <w:sz w:val="18"/>
          <w:szCs w:val="18"/>
        </w:rPr>
        <w:t xml:space="preserve"> муниципального образования</w:t>
      </w:r>
    </w:p>
    <w:p w:rsidR="00285A9F" w:rsidRPr="00285A9F" w:rsidRDefault="00285A9F" w:rsidP="00285A9F">
      <w:pPr>
        <w:tabs>
          <w:tab w:val="left" w:pos="426"/>
          <w:tab w:val="left" w:pos="3976"/>
        </w:tabs>
        <w:ind w:left="0" w:right="142" w:firstLine="426"/>
        <w:jc w:val="right"/>
        <w:rPr>
          <w:i/>
          <w:sz w:val="18"/>
          <w:szCs w:val="18"/>
        </w:rPr>
      </w:pPr>
      <w:r w:rsidRPr="00285A9F">
        <w:rPr>
          <w:i/>
          <w:sz w:val="18"/>
          <w:szCs w:val="18"/>
        </w:rPr>
        <w:t>от__</w:t>
      </w:r>
      <w:r w:rsidRPr="00285A9F">
        <w:rPr>
          <w:i/>
          <w:sz w:val="18"/>
          <w:szCs w:val="18"/>
          <w:u w:val="single"/>
        </w:rPr>
        <w:t>04.05.2022</w:t>
      </w:r>
      <w:r w:rsidRPr="00285A9F">
        <w:rPr>
          <w:i/>
          <w:sz w:val="18"/>
          <w:szCs w:val="18"/>
        </w:rPr>
        <w:t>__№___</w:t>
      </w:r>
      <w:r w:rsidRPr="00285A9F">
        <w:rPr>
          <w:i/>
          <w:sz w:val="18"/>
          <w:szCs w:val="18"/>
          <w:u w:val="single"/>
        </w:rPr>
        <w:t>124 о/д</w:t>
      </w:r>
      <w:r w:rsidRPr="00285A9F">
        <w:rPr>
          <w:i/>
          <w:sz w:val="18"/>
          <w:szCs w:val="18"/>
        </w:rPr>
        <w:t>___</w:t>
      </w:r>
    </w:p>
    <w:p w:rsidR="00285A9F" w:rsidRPr="00285A9F" w:rsidRDefault="00285A9F" w:rsidP="00285A9F">
      <w:pPr>
        <w:tabs>
          <w:tab w:val="left" w:pos="426"/>
          <w:tab w:val="left" w:pos="3976"/>
        </w:tabs>
        <w:ind w:left="0" w:right="142" w:firstLine="426"/>
        <w:rPr>
          <w:b/>
          <w:sz w:val="18"/>
          <w:szCs w:val="18"/>
        </w:rPr>
      </w:pPr>
    </w:p>
    <w:p w:rsidR="00285A9F" w:rsidRDefault="00285A9F" w:rsidP="00DF113D">
      <w:pPr>
        <w:tabs>
          <w:tab w:val="left" w:pos="426"/>
          <w:tab w:val="left" w:pos="3976"/>
        </w:tabs>
        <w:ind w:left="0" w:right="142" w:firstLine="426"/>
        <w:rPr>
          <w:b/>
          <w:sz w:val="18"/>
          <w:szCs w:val="18"/>
        </w:rPr>
      </w:pPr>
    </w:p>
    <w:p w:rsidR="00DF113D" w:rsidRPr="00DF113D" w:rsidRDefault="00DF113D" w:rsidP="00285A9F">
      <w:pPr>
        <w:tabs>
          <w:tab w:val="left" w:pos="426"/>
          <w:tab w:val="left" w:pos="3976"/>
        </w:tabs>
        <w:ind w:left="0" w:right="142" w:firstLine="426"/>
        <w:jc w:val="center"/>
        <w:rPr>
          <w:b/>
          <w:sz w:val="18"/>
          <w:szCs w:val="18"/>
        </w:rPr>
      </w:pPr>
      <w:r w:rsidRPr="00DF113D">
        <w:rPr>
          <w:b/>
          <w:sz w:val="18"/>
          <w:szCs w:val="18"/>
        </w:rPr>
        <w:t>Ассортимент продаваемых товаров,</w:t>
      </w:r>
    </w:p>
    <w:p w:rsidR="00DF113D" w:rsidRPr="00DF113D" w:rsidRDefault="00DF113D" w:rsidP="00285A9F">
      <w:pPr>
        <w:tabs>
          <w:tab w:val="left" w:pos="426"/>
          <w:tab w:val="left" w:pos="3976"/>
        </w:tabs>
        <w:ind w:left="0" w:right="142" w:firstLine="426"/>
        <w:jc w:val="center"/>
        <w:rPr>
          <w:b/>
          <w:sz w:val="18"/>
          <w:szCs w:val="18"/>
        </w:rPr>
      </w:pPr>
      <w:r w:rsidRPr="00DF113D">
        <w:rPr>
          <w:b/>
          <w:sz w:val="18"/>
          <w:szCs w:val="18"/>
        </w:rPr>
        <w:t>ярмарки выходного дня</w:t>
      </w:r>
    </w:p>
    <w:p w:rsidR="00DF113D" w:rsidRPr="00DF113D" w:rsidRDefault="00DF113D" w:rsidP="00285A9F">
      <w:pPr>
        <w:tabs>
          <w:tab w:val="left" w:pos="426"/>
          <w:tab w:val="left" w:pos="3976"/>
        </w:tabs>
        <w:ind w:left="0" w:right="142" w:firstLine="426"/>
        <w:jc w:val="center"/>
        <w:rPr>
          <w:b/>
          <w:sz w:val="18"/>
          <w:szCs w:val="18"/>
        </w:rPr>
      </w:pPr>
      <w:r w:rsidRPr="00DF113D">
        <w:rPr>
          <w:b/>
          <w:sz w:val="18"/>
          <w:szCs w:val="18"/>
        </w:rPr>
        <w:t>«</w:t>
      </w:r>
      <w:proofErr w:type="spellStart"/>
      <w:r w:rsidRPr="00DF113D">
        <w:rPr>
          <w:b/>
          <w:sz w:val="18"/>
          <w:szCs w:val="18"/>
        </w:rPr>
        <w:t>Хомутовский</w:t>
      </w:r>
      <w:proofErr w:type="spellEnd"/>
      <w:r w:rsidRPr="00DF113D">
        <w:rPr>
          <w:b/>
          <w:sz w:val="18"/>
          <w:szCs w:val="18"/>
        </w:rPr>
        <w:t xml:space="preserve"> огородник»</w:t>
      </w:r>
    </w:p>
    <w:p w:rsidR="00DF113D" w:rsidRPr="00DF113D" w:rsidRDefault="00DF113D" w:rsidP="00DF113D">
      <w:pPr>
        <w:tabs>
          <w:tab w:val="left" w:pos="426"/>
          <w:tab w:val="left" w:pos="3976"/>
        </w:tabs>
        <w:ind w:left="0" w:right="142" w:firstLine="426"/>
        <w:rPr>
          <w:b/>
          <w:sz w:val="18"/>
          <w:szCs w:val="18"/>
        </w:rPr>
      </w:pP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r w:rsidRPr="00DF113D">
        <w:rPr>
          <w:sz w:val="18"/>
          <w:szCs w:val="18"/>
        </w:rPr>
        <w:t>1. Примерный перечень товаров, реализуемых в местах проведения ярмарки:</w:t>
      </w:r>
    </w:p>
    <w:p w:rsidR="00DF113D" w:rsidRPr="00DF113D" w:rsidRDefault="00DF113D" w:rsidP="00156237">
      <w:pPr>
        <w:numPr>
          <w:ilvl w:val="0"/>
          <w:numId w:val="13"/>
        </w:numPr>
        <w:tabs>
          <w:tab w:val="left" w:pos="426"/>
          <w:tab w:val="left" w:pos="3976"/>
        </w:tabs>
        <w:ind w:right="142"/>
        <w:rPr>
          <w:sz w:val="18"/>
          <w:szCs w:val="18"/>
        </w:rPr>
      </w:pPr>
      <w:proofErr w:type="gramStart"/>
      <w:r w:rsidRPr="00DF113D">
        <w:rPr>
          <w:sz w:val="18"/>
          <w:szCs w:val="18"/>
        </w:rPr>
        <w:t>Жимолость, черная и красная смородина, яблоня, слива, абрикосы, ирга, вишня, сирень, гортензия, пионы, рассада земляники, рассада перцев, яровой чеснок, фиолетовый картофель и др.</w:t>
      </w:r>
      <w:proofErr w:type="gramEnd"/>
    </w:p>
    <w:p w:rsidR="00DF113D" w:rsidRPr="00DF113D" w:rsidRDefault="00DF113D" w:rsidP="00156237">
      <w:pPr>
        <w:numPr>
          <w:ilvl w:val="0"/>
          <w:numId w:val="13"/>
        </w:numPr>
        <w:tabs>
          <w:tab w:val="left" w:pos="426"/>
          <w:tab w:val="left" w:pos="3976"/>
        </w:tabs>
        <w:ind w:right="142"/>
        <w:rPr>
          <w:sz w:val="18"/>
          <w:szCs w:val="18"/>
        </w:rPr>
      </w:pPr>
      <w:r w:rsidRPr="00DF113D">
        <w:rPr>
          <w:sz w:val="18"/>
          <w:szCs w:val="18"/>
        </w:rPr>
        <w:t>Кустарники многолетних культур;</w:t>
      </w:r>
    </w:p>
    <w:p w:rsidR="00DF113D" w:rsidRDefault="00DF113D" w:rsidP="00156237">
      <w:pPr>
        <w:numPr>
          <w:ilvl w:val="0"/>
          <w:numId w:val="13"/>
        </w:numPr>
        <w:tabs>
          <w:tab w:val="left" w:pos="426"/>
          <w:tab w:val="left" w:pos="3976"/>
        </w:tabs>
        <w:ind w:right="142"/>
        <w:rPr>
          <w:sz w:val="18"/>
          <w:szCs w:val="18"/>
        </w:rPr>
      </w:pPr>
      <w:r w:rsidRPr="00DF113D">
        <w:rPr>
          <w:sz w:val="18"/>
          <w:szCs w:val="18"/>
        </w:rPr>
        <w:t xml:space="preserve">Рассада </w:t>
      </w:r>
      <w:proofErr w:type="spellStart"/>
      <w:r w:rsidRPr="00DF113D">
        <w:rPr>
          <w:sz w:val="18"/>
          <w:szCs w:val="18"/>
        </w:rPr>
        <w:t>однолетных</w:t>
      </w:r>
      <w:proofErr w:type="spellEnd"/>
      <w:r w:rsidRPr="00DF113D">
        <w:rPr>
          <w:sz w:val="18"/>
          <w:szCs w:val="18"/>
        </w:rPr>
        <w:t xml:space="preserve"> культур.</w:t>
      </w: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p>
    <w:p w:rsidR="00DF113D" w:rsidRPr="00A14003" w:rsidRDefault="00DF113D" w:rsidP="00A14003">
      <w:pPr>
        <w:tabs>
          <w:tab w:val="left" w:pos="426"/>
          <w:tab w:val="left" w:pos="3976"/>
        </w:tabs>
        <w:ind w:left="0" w:right="142" w:firstLine="426"/>
        <w:jc w:val="right"/>
        <w:rPr>
          <w:i/>
          <w:sz w:val="18"/>
          <w:szCs w:val="18"/>
        </w:rPr>
      </w:pPr>
      <w:r w:rsidRPr="00A14003">
        <w:rPr>
          <w:i/>
          <w:sz w:val="18"/>
          <w:szCs w:val="18"/>
        </w:rPr>
        <w:t>Приложение 3</w:t>
      </w:r>
    </w:p>
    <w:p w:rsidR="00DF113D" w:rsidRPr="00A14003" w:rsidRDefault="00DF113D" w:rsidP="00A14003">
      <w:pPr>
        <w:tabs>
          <w:tab w:val="left" w:pos="426"/>
          <w:tab w:val="left" w:pos="3976"/>
        </w:tabs>
        <w:ind w:left="0" w:right="142" w:firstLine="426"/>
        <w:jc w:val="right"/>
        <w:rPr>
          <w:i/>
          <w:sz w:val="18"/>
          <w:szCs w:val="18"/>
        </w:rPr>
      </w:pPr>
      <w:r w:rsidRPr="00A14003">
        <w:rPr>
          <w:i/>
          <w:sz w:val="18"/>
          <w:szCs w:val="18"/>
        </w:rPr>
        <w:t>к Плану мероприятий по организации</w:t>
      </w:r>
    </w:p>
    <w:p w:rsidR="00DF113D" w:rsidRPr="00A14003" w:rsidRDefault="00DF113D" w:rsidP="00A14003">
      <w:pPr>
        <w:tabs>
          <w:tab w:val="left" w:pos="426"/>
          <w:tab w:val="left" w:pos="3976"/>
        </w:tabs>
        <w:ind w:left="0" w:right="142" w:firstLine="426"/>
        <w:jc w:val="right"/>
        <w:rPr>
          <w:i/>
          <w:sz w:val="18"/>
          <w:szCs w:val="18"/>
        </w:rPr>
      </w:pPr>
      <w:r w:rsidRPr="00A14003">
        <w:rPr>
          <w:i/>
          <w:sz w:val="18"/>
          <w:szCs w:val="18"/>
        </w:rPr>
        <w:t>ярмарки выходного дня</w:t>
      </w:r>
    </w:p>
    <w:p w:rsidR="00DF113D" w:rsidRPr="00A14003" w:rsidRDefault="00DF113D" w:rsidP="00A14003">
      <w:pPr>
        <w:tabs>
          <w:tab w:val="left" w:pos="426"/>
          <w:tab w:val="left" w:pos="3976"/>
        </w:tabs>
        <w:ind w:left="0" w:right="142" w:firstLine="426"/>
        <w:jc w:val="right"/>
        <w:rPr>
          <w:i/>
          <w:sz w:val="18"/>
          <w:szCs w:val="18"/>
        </w:rPr>
      </w:pPr>
      <w:r w:rsidRPr="00A14003">
        <w:rPr>
          <w:i/>
          <w:sz w:val="18"/>
          <w:szCs w:val="18"/>
        </w:rPr>
        <w:t>«</w:t>
      </w:r>
      <w:proofErr w:type="spellStart"/>
      <w:r w:rsidRPr="00A14003">
        <w:rPr>
          <w:i/>
          <w:sz w:val="18"/>
          <w:szCs w:val="18"/>
        </w:rPr>
        <w:t>Хомутовский</w:t>
      </w:r>
      <w:proofErr w:type="spellEnd"/>
      <w:r w:rsidRPr="00A14003">
        <w:rPr>
          <w:i/>
          <w:sz w:val="18"/>
          <w:szCs w:val="18"/>
        </w:rPr>
        <w:t xml:space="preserve"> огородник»  </w:t>
      </w:r>
    </w:p>
    <w:p w:rsidR="00DF113D" w:rsidRPr="00A14003" w:rsidRDefault="00DF113D" w:rsidP="00A14003">
      <w:pPr>
        <w:tabs>
          <w:tab w:val="left" w:pos="426"/>
          <w:tab w:val="left" w:pos="3976"/>
        </w:tabs>
        <w:ind w:left="0" w:right="142" w:firstLine="426"/>
        <w:jc w:val="right"/>
        <w:rPr>
          <w:i/>
          <w:sz w:val="18"/>
          <w:szCs w:val="18"/>
        </w:rPr>
      </w:pPr>
      <w:proofErr w:type="gramStart"/>
      <w:r w:rsidRPr="00A14003">
        <w:rPr>
          <w:i/>
          <w:sz w:val="18"/>
          <w:szCs w:val="18"/>
        </w:rPr>
        <w:t>утвержденному</w:t>
      </w:r>
      <w:proofErr w:type="gramEnd"/>
      <w:r w:rsidRPr="00A14003">
        <w:rPr>
          <w:i/>
          <w:sz w:val="18"/>
          <w:szCs w:val="18"/>
        </w:rPr>
        <w:t xml:space="preserve"> постановлением </w:t>
      </w:r>
    </w:p>
    <w:p w:rsidR="00DF113D" w:rsidRPr="00A14003" w:rsidRDefault="00DF113D" w:rsidP="00A14003">
      <w:pPr>
        <w:tabs>
          <w:tab w:val="left" w:pos="426"/>
          <w:tab w:val="left" w:pos="3976"/>
        </w:tabs>
        <w:ind w:left="0" w:right="142" w:firstLine="426"/>
        <w:jc w:val="right"/>
        <w:rPr>
          <w:i/>
          <w:sz w:val="18"/>
          <w:szCs w:val="18"/>
        </w:rPr>
      </w:pPr>
      <w:r w:rsidRPr="00A14003">
        <w:rPr>
          <w:i/>
          <w:sz w:val="18"/>
          <w:szCs w:val="18"/>
        </w:rPr>
        <w:t xml:space="preserve">администрации  </w:t>
      </w:r>
      <w:proofErr w:type="spellStart"/>
      <w:r w:rsidRPr="00A14003">
        <w:rPr>
          <w:i/>
          <w:sz w:val="18"/>
          <w:szCs w:val="18"/>
        </w:rPr>
        <w:t>Хомутовского</w:t>
      </w:r>
      <w:proofErr w:type="spellEnd"/>
    </w:p>
    <w:p w:rsidR="00DF113D" w:rsidRPr="00A14003" w:rsidRDefault="00DF113D" w:rsidP="00A14003">
      <w:pPr>
        <w:tabs>
          <w:tab w:val="left" w:pos="426"/>
          <w:tab w:val="left" w:pos="3976"/>
        </w:tabs>
        <w:ind w:left="0" w:right="142" w:firstLine="426"/>
        <w:jc w:val="right"/>
        <w:rPr>
          <w:i/>
          <w:sz w:val="18"/>
          <w:szCs w:val="18"/>
        </w:rPr>
      </w:pPr>
      <w:r w:rsidRPr="00A14003">
        <w:rPr>
          <w:i/>
          <w:sz w:val="18"/>
          <w:szCs w:val="18"/>
        </w:rPr>
        <w:t xml:space="preserve"> муниципального образования</w:t>
      </w:r>
    </w:p>
    <w:p w:rsidR="00DF113D" w:rsidRPr="00DF113D" w:rsidRDefault="00A14003" w:rsidP="00A14003">
      <w:pPr>
        <w:tabs>
          <w:tab w:val="left" w:pos="426"/>
          <w:tab w:val="left" w:pos="3976"/>
        </w:tabs>
        <w:ind w:left="0" w:right="142" w:firstLine="426"/>
        <w:jc w:val="right"/>
        <w:rPr>
          <w:sz w:val="18"/>
          <w:szCs w:val="18"/>
        </w:rPr>
      </w:pPr>
      <w:r w:rsidRPr="00285A9F">
        <w:rPr>
          <w:i/>
          <w:sz w:val="18"/>
          <w:szCs w:val="18"/>
        </w:rPr>
        <w:t>от__</w:t>
      </w:r>
      <w:r w:rsidRPr="00285A9F">
        <w:rPr>
          <w:i/>
          <w:sz w:val="18"/>
          <w:szCs w:val="18"/>
          <w:u w:val="single"/>
        </w:rPr>
        <w:t>04.05.2022</w:t>
      </w:r>
      <w:r w:rsidRPr="00285A9F">
        <w:rPr>
          <w:i/>
          <w:sz w:val="18"/>
          <w:szCs w:val="18"/>
        </w:rPr>
        <w:t>__№___</w:t>
      </w:r>
      <w:r w:rsidRPr="00285A9F">
        <w:rPr>
          <w:i/>
          <w:sz w:val="18"/>
          <w:szCs w:val="18"/>
          <w:u w:val="single"/>
        </w:rPr>
        <w:t>124 о/д</w:t>
      </w:r>
      <w:r w:rsidRPr="00285A9F">
        <w:rPr>
          <w:i/>
          <w:sz w:val="18"/>
          <w:szCs w:val="18"/>
        </w:rPr>
        <w:t>___</w:t>
      </w:r>
    </w:p>
    <w:p w:rsidR="00DF113D" w:rsidRPr="00DF113D" w:rsidRDefault="00DF113D" w:rsidP="00A14003">
      <w:pPr>
        <w:tabs>
          <w:tab w:val="left" w:pos="426"/>
          <w:tab w:val="left" w:pos="3976"/>
        </w:tabs>
        <w:ind w:left="0" w:right="142" w:firstLine="426"/>
        <w:jc w:val="right"/>
        <w:rPr>
          <w:sz w:val="18"/>
          <w:szCs w:val="18"/>
        </w:rPr>
      </w:pPr>
      <w:r w:rsidRPr="00DF113D">
        <w:rPr>
          <w:sz w:val="18"/>
          <w:szCs w:val="18"/>
        </w:rPr>
        <w:t>форма</w:t>
      </w:r>
    </w:p>
    <w:p w:rsidR="00DF113D" w:rsidRPr="00DF113D" w:rsidRDefault="00DF113D" w:rsidP="00DF113D">
      <w:pPr>
        <w:tabs>
          <w:tab w:val="left" w:pos="426"/>
          <w:tab w:val="left" w:pos="3976"/>
        </w:tabs>
        <w:ind w:left="0" w:right="142" w:firstLine="426"/>
        <w:rPr>
          <w:b/>
          <w:sz w:val="18"/>
          <w:szCs w:val="18"/>
        </w:rPr>
      </w:pPr>
    </w:p>
    <w:p w:rsidR="00DF113D" w:rsidRPr="00DF113D" w:rsidRDefault="00DF113D" w:rsidP="00A14003">
      <w:pPr>
        <w:tabs>
          <w:tab w:val="left" w:pos="426"/>
          <w:tab w:val="left" w:pos="3976"/>
        </w:tabs>
        <w:ind w:left="0" w:right="142" w:firstLine="426"/>
        <w:jc w:val="center"/>
        <w:rPr>
          <w:b/>
          <w:sz w:val="18"/>
          <w:szCs w:val="18"/>
        </w:rPr>
      </w:pPr>
      <w:r w:rsidRPr="00DF113D">
        <w:rPr>
          <w:b/>
          <w:sz w:val="18"/>
          <w:szCs w:val="18"/>
        </w:rPr>
        <w:t>Разрешение на предоставление торгового места</w:t>
      </w: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 </w:t>
      </w:r>
    </w:p>
    <w:p w:rsidR="00DF113D" w:rsidRPr="00DF113D" w:rsidRDefault="00DF113D" w:rsidP="00DF113D">
      <w:pPr>
        <w:tabs>
          <w:tab w:val="left" w:pos="426"/>
          <w:tab w:val="left" w:pos="3976"/>
        </w:tabs>
        <w:ind w:left="0" w:right="142" w:firstLine="426"/>
        <w:rPr>
          <w:sz w:val="18"/>
          <w:szCs w:val="18"/>
        </w:rPr>
      </w:pPr>
      <w:r w:rsidRPr="00DF113D">
        <w:rPr>
          <w:sz w:val="18"/>
          <w:szCs w:val="18"/>
        </w:rPr>
        <w:t>Дата «____» ________ 2022</w:t>
      </w:r>
    </w:p>
    <w:p w:rsidR="00DF113D" w:rsidRPr="00DF113D" w:rsidRDefault="00DF113D" w:rsidP="00DF113D">
      <w:pPr>
        <w:tabs>
          <w:tab w:val="left" w:pos="426"/>
          <w:tab w:val="left" w:pos="3976"/>
        </w:tabs>
        <w:ind w:left="0" w:right="142" w:firstLine="426"/>
        <w:rPr>
          <w:sz w:val="18"/>
          <w:szCs w:val="18"/>
        </w:rPr>
      </w:pPr>
      <w:r w:rsidRPr="00DF113D">
        <w:rPr>
          <w:sz w:val="18"/>
          <w:szCs w:val="18"/>
        </w:rPr>
        <w:br/>
        <w:t xml:space="preserve">Выдано (участнику ярмарки*): </w:t>
      </w:r>
    </w:p>
    <w:p w:rsidR="00DF113D" w:rsidRPr="00DF113D" w:rsidRDefault="00DF113D" w:rsidP="00DF113D">
      <w:pPr>
        <w:tabs>
          <w:tab w:val="left" w:pos="426"/>
          <w:tab w:val="left" w:pos="3976"/>
        </w:tabs>
        <w:ind w:left="0" w:right="142" w:firstLine="426"/>
        <w:rPr>
          <w:sz w:val="18"/>
          <w:szCs w:val="18"/>
        </w:rPr>
      </w:pPr>
      <w:r w:rsidRPr="00DF113D">
        <w:rPr>
          <w:sz w:val="18"/>
          <w:szCs w:val="18"/>
        </w:rPr>
        <w:t>тел:__________________</w:t>
      </w: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u w:val="single"/>
        </w:rPr>
      </w:pPr>
      <w:r w:rsidRPr="00DF113D">
        <w:rPr>
          <w:sz w:val="18"/>
          <w:szCs w:val="18"/>
        </w:rPr>
        <w:t xml:space="preserve">Юридический адрес: </w:t>
      </w:r>
      <w:r w:rsidRPr="00DF113D">
        <w:rPr>
          <w:sz w:val="18"/>
          <w:szCs w:val="18"/>
          <w:u w:val="single"/>
        </w:rPr>
        <w:t xml:space="preserve">   </w:t>
      </w:r>
    </w:p>
    <w:p w:rsidR="00DF113D" w:rsidRPr="00DF113D" w:rsidRDefault="00DF113D" w:rsidP="00DF113D">
      <w:pPr>
        <w:tabs>
          <w:tab w:val="left" w:pos="426"/>
          <w:tab w:val="left" w:pos="3976"/>
        </w:tabs>
        <w:ind w:left="0" w:right="142" w:firstLine="426"/>
        <w:rPr>
          <w:sz w:val="18"/>
          <w:szCs w:val="18"/>
          <w:u w:val="single"/>
        </w:rPr>
      </w:pP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Фактический адрес:         </w:t>
      </w:r>
    </w:p>
    <w:p w:rsidR="00DF113D" w:rsidRPr="00DF113D" w:rsidRDefault="00DF113D" w:rsidP="00DF113D">
      <w:pPr>
        <w:tabs>
          <w:tab w:val="left" w:pos="426"/>
          <w:tab w:val="left" w:pos="3976"/>
        </w:tabs>
        <w:ind w:left="0" w:right="142" w:firstLine="426"/>
        <w:rPr>
          <w:sz w:val="18"/>
          <w:szCs w:val="18"/>
        </w:rPr>
      </w:pPr>
      <w:r w:rsidRPr="00DF113D">
        <w:rPr>
          <w:sz w:val="18"/>
          <w:szCs w:val="18"/>
          <w:u w:val="single"/>
        </w:rPr>
        <w:t xml:space="preserve">                                                                   </w:t>
      </w:r>
      <w:r w:rsidRPr="00DF113D">
        <w:rPr>
          <w:sz w:val="18"/>
          <w:szCs w:val="18"/>
        </w:rPr>
        <w:t xml:space="preserve"> </w:t>
      </w: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Вид деятельности: выездная торговля </w:t>
      </w: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r w:rsidRPr="00DF113D">
        <w:rPr>
          <w:sz w:val="18"/>
          <w:szCs w:val="18"/>
        </w:rPr>
        <w:t>Розничная продажа: районированный посадочный материал</w:t>
      </w: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Место действия разрешения: с. Хомутово, </w:t>
      </w:r>
      <w:proofErr w:type="spellStart"/>
      <w:r w:rsidRPr="00DF113D">
        <w:rPr>
          <w:sz w:val="18"/>
          <w:szCs w:val="18"/>
        </w:rPr>
        <w:t>ул</w:t>
      </w:r>
      <w:proofErr w:type="gramStart"/>
      <w:r w:rsidRPr="00DF113D">
        <w:rPr>
          <w:sz w:val="18"/>
          <w:szCs w:val="18"/>
        </w:rPr>
        <w:t>.Т</w:t>
      </w:r>
      <w:proofErr w:type="gramEnd"/>
      <w:r w:rsidRPr="00DF113D">
        <w:rPr>
          <w:sz w:val="18"/>
          <w:szCs w:val="18"/>
        </w:rPr>
        <w:t>рактовая</w:t>
      </w:r>
      <w:proofErr w:type="spellEnd"/>
      <w:r w:rsidRPr="00DF113D">
        <w:rPr>
          <w:sz w:val="18"/>
          <w:szCs w:val="18"/>
        </w:rPr>
        <w:t>, 2/1Г напротив ворот въезда в ТЦ «Тракт» (земельный участок с кадастровым номером 38:06:100102:990).</w:t>
      </w: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 </w:t>
      </w:r>
      <w:proofErr w:type="spellStart"/>
      <w:r w:rsidRPr="00DF113D">
        <w:rPr>
          <w:sz w:val="18"/>
          <w:szCs w:val="18"/>
        </w:rPr>
        <w:t>с</w:t>
      </w:r>
      <w:proofErr w:type="gramStart"/>
      <w:r w:rsidRPr="00DF113D">
        <w:rPr>
          <w:sz w:val="18"/>
          <w:szCs w:val="18"/>
        </w:rPr>
        <w:t>.Х</w:t>
      </w:r>
      <w:proofErr w:type="gramEnd"/>
      <w:r w:rsidRPr="00DF113D">
        <w:rPr>
          <w:sz w:val="18"/>
          <w:szCs w:val="18"/>
        </w:rPr>
        <w:t>омутово</w:t>
      </w:r>
      <w:proofErr w:type="spellEnd"/>
      <w:r w:rsidRPr="00DF113D">
        <w:rPr>
          <w:sz w:val="18"/>
          <w:szCs w:val="18"/>
        </w:rPr>
        <w:t xml:space="preserve">, </w:t>
      </w:r>
      <w:proofErr w:type="spellStart"/>
      <w:r w:rsidRPr="00DF113D">
        <w:rPr>
          <w:sz w:val="18"/>
          <w:szCs w:val="18"/>
        </w:rPr>
        <w:t>ул.Колхозная</w:t>
      </w:r>
      <w:proofErr w:type="spellEnd"/>
      <w:r w:rsidRPr="00DF113D">
        <w:rPr>
          <w:sz w:val="18"/>
          <w:szCs w:val="18"/>
        </w:rPr>
        <w:t>, 4 (земельный участок с кадастровым номером 38:06:100101:3142)</w:t>
      </w:r>
    </w:p>
    <w:p w:rsidR="00DF113D" w:rsidRPr="00DF113D" w:rsidRDefault="00DF113D" w:rsidP="00DF113D">
      <w:pPr>
        <w:tabs>
          <w:tab w:val="left" w:pos="426"/>
          <w:tab w:val="left" w:pos="3976"/>
        </w:tabs>
        <w:ind w:left="0" w:right="142" w:firstLine="426"/>
        <w:rPr>
          <w:sz w:val="18"/>
          <w:szCs w:val="18"/>
        </w:rPr>
      </w:pPr>
      <w:r w:rsidRPr="00DF113D">
        <w:rPr>
          <w:sz w:val="18"/>
          <w:szCs w:val="18"/>
        </w:rPr>
        <w:t>-с</w:t>
      </w:r>
      <w:proofErr w:type="gramStart"/>
      <w:r w:rsidRPr="00DF113D">
        <w:rPr>
          <w:sz w:val="18"/>
          <w:szCs w:val="18"/>
        </w:rPr>
        <w:t>.Х</w:t>
      </w:r>
      <w:proofErr w:type="gramEnd"/>
      <w:r w:rsidRPr="00DF113D">
        <w:rPr>
          <w:sz w:val="18"/>
          <w:szCs w:val="18"/>
        </w:rPr>
        <w:t>омутово,ул.Колхозная,135/2 возле супермаркета «</w:t>
      </w:r>
      <w:proofErr w:type="spellStart"/>
      <w:r w:rsidRPr="00DF113D">
        <w:rPr>
          <w:sz w:val="18"/>
          <w:szCs w:val="18"/>
        </w:rPr>
        <w:t>Слата</w:t>
      </w:r>
      <w:proofErr w:type="spellEnd"/>
      <w:r w:rsidRPr="00DF113D">
        <w:rPr>
          <w:sz w:val="18"/>
          <w:szCs w:val="18"/>
        </w:rPr>
        <w:t>» (земельный участок с кадастровым номером 38:06:100101:247)</w:t>
      </w: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 с 10.00 до 19.00 с 26.04.2022 по 26.06.2022г.</w:t>
      </w: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r w:rsidRPr="00DF113D">
        <w:rPr>
          <w:sz w:val="18"/>
          <w:szCs w:val="18"/>
        </w:rPr>
        <w:lastRenderedPageBreak/>
        <w:t xml:space="preserve"> Срок действия разрешения  с 10.00 до 19.00 с 26.04.2022 по 26.06.2022г. </w:t>
      </w: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r w:rsidRPr="00DF113D">
        <w:rPr>
          <w:sz w:val="18"/>
          <w:szCs w:val="18"/>
        </w:rPr>
        <w:t>*в период работы ярмарки и после её завершения участником ярмарки осуществляется:</w:t>
      </w: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   -  уборка и вывоз мусора;</w:t>
      </w:r>
    </w:p>
    <w:p w:rsidR="00DF113D" w:rsidRPr="00DF113D" w:rsidRDefault="00DF113D" w:rsidP="00DF113D">
      <w:pPr>
        <w:tabs>
          <w:tab w:val="left" w:pos="426"/>
          <w:tab w:val="left" w:pos="3976"/>
        </w:tabs>
        <w:ind w:left="0" w:right="142" w:firstLine="426"/>
        <w:rPr>
          <w:sz w:val="18"/>
          <w:szCs w:val="18"/>
        </w:rPr>
      </w:pPr>
      <w:r w:rsidRPr="00DF113D">
        <w:rPr>
          <w:sz w:val="18"/>
          <w:szCs w:val="18"/>
        </w:rPr>
        <w:t xml:space="preserve">   - обеспечение соблюдений требований пожарной безопасности, охраны общественного порядка.</w:t>
      </w:r>
    </w:p>
    <w:p w:rsidR="00DF113D" w:rsidRPr="00DF113D" w:rsidRDefault="00DF113D" w:rsidP="00DF113D">
      <w:pPr>
        <w:tabs>
          <w:tab w:val="left" w:pos="426"/>
          <w:tab w:val="left" w:pos="3976"/>
        </w:tabs>
        <w:ind w:left="0" w:right="142" w:firstLine="426"/>
        <w:rPr>
          <w:sz w:val="18"/>
          <w:szCs w:val="18"/>
        </w:rPr>
      </w:pPr>
    </w:p>
    <w:p w:rsidR="00DF113D" w:rsidRPr="00DF113D" w:rsidRDefault="00DF113D" w:rsidP="00DF113D">
      <w:pPr>
        <w:tabs>
          <w:tab w:val="left" w:pos="426"/>
          <w:tab w:val="left" w:pos="3976"/>
        </w:tabs>
        <w:ind w:left="0" w:right="142" w:firstLine="426"/>
        <w:rPr>
          <w:sz w:val="18"/>
          <w:szCs w:val="18"/>
        </w:rPr>
      </w:pPr>
    </w:p>
    <w:p w:rsidR="000F378B" w:rsidRPr="000F378B" w:rsidRDefault="000F378B" w:rsidP="000F378B">
      <w:pPr>
        <w:tabs>
          <w:tab w:val="left" w:pos="426"/>
          <w:tab w:val="left" w:pos="3976"/>
        </w:tabs>
        <w:ind w:left="0" w:right="142" w:firstLine="426"/>
        <w:rPr>
          <w:sz w:val="18"/>
          <w:szCs w:val="18"/>
        </w:rPr>
      </w:pPr>
    </w:p>
    <w:p w:rsidR="00D04C72" w:rsidRDefault="00D04C72" w:rsidP="00D04C72">
      <w:pPr>
        <w:tabs>
          <w:tab w:val="left" w:pos="426"/>
          <w:tab w:val="left" w:pos="3976"/>
        </w:tabs>
        <w:ind w:left="0" w:right="142" w:firstLine="426"/>
        <w:rPr>
          <w:sz w:val="18"/>
          <w:szCs w:val="18"/>
        </w:rPr>
      </w:pPr>
    </w:p>
    <w:p w:rsidR="000E6D55" w:rsidRPr="007A6408" w:rsidRDefault="000E6D55" w:rsidP="000E6D55">
      <w:pPr>
        <w:tabs>
          <w:tab w:val="left" w:pos="426"/>
          <w:tab w:val="left" w:pos="3976"/>
        </w:tabs>
        <w:ind w:left="0" w:right="142" w:firstLine="426"/>
        <w:jc w:val="center"/>
        <w:rPr>
          <w:b/>
          <w:sz w:val="18"/>
          <w:szCs w:val="18"/>
        </w:rPr>
      </w:pPr>
      <w:r w:rsidRPr="007A6408">
        <w:rPr>
          <w:sz w:val="18"/>
          <w:szCs w:val="18"/>
        </w:rPr>
        <w:t>РОССИЙСКАЯ ФЕДЕРАЦИЯ</w:t>
      </w:r>
    </w:p>
    <w:p w:rsidR="000E6D55" w:rsidRPr="007A6408" w:rsidRDefault="000E6D55" w:rsidP="000E6D5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E6D55" w:rsidRPr="007A6408" w:rsidRDefault="000E6D55" w:rsidP="000E6D5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E6D55" w:rsidRPr="007A6408" w:rsidRDefault="000E6D55" w:rsidP="000E6D55">
      <w:pPr>
        <w:tabs>
          <w:tab w:val="left" w:pos="426"/>
          <w:tab w:val="left" w:pos="3976"/>
        </w:tabs>
        <w:ind w:left="0" w:right="142" w:firstLine="426"/>
        <w:jc w:val="center"/>
        <w:rPr>
          <w:b/>
          <w:bCs/>
          <w:sz w:val="18"/>
          <w:szCs w:val="18"/>
        </w:rPr>
      </w:pPr>
      <w:r w:rsidRPr="007A6408">
        <w:rPr>
          <w:b/>
          <w:bCs/>
          <w:sz w:val="18"/>
          <w:szCs w:val="18"/>
        </w:rPr>
        <w:t>АДМИНИСТРАЦИЯ</w:t>
      </w:r>
    </w:p>
    <w:p w:rsidR="000E6D55" w:rsidRPr="007A6408" w:rsidRDefault="000E6D55" w:rsidP="000E6D55">
      <w:pPr>
        <w:tabs>
          <w:tab w:val="left" w:pos="426"/>
          <w:tab w:val="left" w:pos="3976"/>
        </w:tabs>
        <w:ind w:left="0" w:right="142" w:firstLine="426"/>
        <w:jc w:val="center"/>
        <w:rPr>
          <w:b/>
          <w:sz w:val="18"/>
          <w:szCs w:val="18"/>
        </w:rPr>
      </w:pPr>
      <w:r>
        <w:rPr>
          <w:b/>
          <w:sz w:val="18"/>
          <w:szCs w:val="18"/>
        </w:rPr>
        <w:t>ПОСТАНОВЛЕНИЕ</w:t>
      </w:r>
    </w:p>
    <w:p w:rsidR="000E6D55" w:rsidRPr="007A6408" w:rsidRDefault="000E6D55" w:rsidP="000E6D55">
      <w:pPr>
        <w:tabs>
          <w:tab w:val="left" w:pos="426"/>
          <w:tab w:val="left" w:pos="3976"/>
        </w:tabs>
        <w:ind w:left="0" w:right="142" w:firstLine="426"/>
        <w:rPr>
          <w:sz w:val="18"/>
          <w:szCs w:val="18"/>
        </w:rPr>
      </w:pPr>
      <w:r>
        <w:rPr>
          <w:sz w:val="18"/>
          <w:szCs w:val="18"/>
          <w:u w:val="single"/>
        </w:rPr>
        <w:t>04.05.2022  № 126 о/д</w:t>
      </w:r>
    </w:p>
    <w:p w:rsidR="000E6D55" w:rsidRPr="007A6408" w:rsidRDefault="000E6D55" w:rsidP="000E6D55">
      <w:pPr>
        <w:tabs>
          <w:tab w:val="left" w:pos="426"/>
          <w:tab w:val="left" w:pos="3976"/>
        </w:tabs>
        <w:ind w:left="0" w:right="142" w:firstLine="426"/>
        <w:rPr>
          <w:sz w:val="18"/>
          <w:szCs w:val="18"/>
        </w:rPr>
      </w:pPr>
      <w:r w:rsidRPr="007A6408">
        <w:rPr>
          <w:sz w:val="18"/>
          <w:szCs w:val="18"/>
        </w:rPr>
        <w:t xml:space="preserve">       с. Хомутово </w:t>
      </w:r>
    </w:p>
    <w:p w:rsidR="000E6D55" w:rsidRPr="00C20714" w:rsidRDefault="000E6D55" w:rsidP="000E6D55">
      <w:pPr>
        <w:tabs>
          <w:tab w:val="left" w:pos="426"/>
          <w:tab w:val="left" w:pos="3976"/>
        </w:tabs>
        <w:ind w:left="0" w:right="142" w:firstLine="426"/>
        <w:rPr>
          <w:sz w:val="18"/>
          <w:szCs w:val="18"/>
        </w:rPr>
      </w:pPr>
      <w:r>
        <w:rPr>
          <w:sz w:val="18"/>
          <w:szCs w:val="18"/>
        </w:rPr>
        <w:t xml:space="preserve"> </w:t>
      </w:r>
    </w:p>
    <w:p w:rsidR="000F3853" w:rsidRDefault="000E6D55" w:rsidP="000E6D55">
      <w:pPr>
        <w:tabs>
          <w:tab w:val="left" w:pos="426"/>
          <w:tab w:val="left" w:pos="3976"/>
        </w:tabs>
        <w:ind w:left="0" w:right="142" w:firstLine="426"/>
        <w:rPr>
          <w:sz w:val="18"/>
          <w:szCs w:val="18"/>
        </w:rPr>
      </w:pPr>
      <w:r w:rsidRPr="000E6D55">
        <w:rPr>
          <w:sz w:val="18"/>
          <w:szCs w:val="18"/>
        </w:rPr>
        <w:t xml:space="preserve">Об утверждении Плана мероприятий по борьбе с </w:t>
      </w:r>
      <w:proofErr w:type="gramStart"/>
      <w:r w:rsidRPr="000E6D55">
        <w:rPr>
          <w:sz w:val="18"/>
          <w:szCs w:val="18"/>
        </w:rPr>
        <w:t>растениями</w:t>
      </w:r>
      <w:proofErr w:type="gramEnd"/>
      <w:r w:rsidRPr="000E6D55">
        <w:rPr>
          <w:sz w:val="18"/>
          <w:szCs w:val="18"/>
        </w:rPr>
        <w:t xml:space="preserve"> содержащими наркотические вещества (дикорастущая конопля)</w:t>
      </w:r>
      <w:r w:rsidR="004B1679">
        <w:rPr>
          <w:sz w:val="18"/>
          <w:szCs w:val="18"/>
        </w:rPr>
        <w:t xml:space="preserve"> </w:t>
      </w:r>
      <w:r w:rsidRPr="000E6D55">
        <w:rPr>
          <w:sz w:val="18"/>
          <w:szCs w:val="18"/>
        </w:rPr>
        <w:t xml:space="preserve">на 2022 год на территории </w:t>
      </w:r>
      <w:proofErr w:type="spellStart"/>
      <w:r w:rsidRPr="000E6D55">
        <w:rPr>
          <w:sz w:val="18"/>
          <w:szCs w:val="18"/>
        </w:rPr>
        <w:t>Хомутовского</w:t>
      </w:r>
      <w:proofErr w:type="spellEnd"/>
      <w:r w:rsidRPr="000E6D55">
        <w:rPr>
          <w:sz w:val="18"/>
          <w:szCs w:val="18"/>
        </w:rPr>
        <w:t xml:space="preserve"> муниципального образования</w:t>
      </w:r>
      <w:r w:rsidR="004B1679">
        <w:rPr>
          <w:sz w:val="18"/>
          <w:szCs w:val="18"/>
        </w:rPr>
        <w:t>.</w:t>
      </w:r>
    </w:p>
    <w:p w:rsidR="004B1679" w:rsidRDefault="004B1679" w:rsidP="000E6D55">
      <w:pPr>
        <w:tabs>
          <w:tab w:val="left" w:pos="426"/>
          <w:tab w:val="left" w:pos="3976"/>
        </w:tabs>
        <w:ind w:left="0" w:right="142" w:firstLine="426"/>
        <w:rPr>
          <w:sz w:val="18"/>
          <w:szCs w:val="18"/>
        </w:rPr>
      </w:pPr>
    </w:p>
    <w:p w:rsidR="004B1679" w:rsidRDefault="004B1679" w:rsidP="004B1679">
      <w:pPr>
        <w:tabs>
          <w:tab w:val="left" w:pos="426"/>
          <w:tab w:val="left" w:pos="3976"/>
        </w:tabs>
        <w:ind w:left="0" w:right="142" w:firstLine="426"/>
        <w:rPr>
          <w:sz w:val="18"/>
          <w:szCs w:val="18"/>
        </w:rPr>
      </w:pPr>
      <w:proofErr w:type="gramStart"/>
      <w:r w:rsidRPr="004B1679">
        <w:rPr>
          <w:sz w:val="18"/>
          <w:szCs w:val="18"/>
        </w:rPr>
        <w:t>В соответствии с Федеральным законом № 131- ФЗ от 06.10.2003 "Об общих принципах организации местного самоуправления в Российской Федерации", Федеральным законом "О наркотических средствах и психотропных веществах" от 08.01.1998 № 3- ФЗ, Федеральным законом от 23.06.2016 № 182-ФЗ «Об основах системы профилактики правонарушений в Российской Федерации», Постановлением Правительства РФ от 22.12.2010   № 1087 «Об утверждении положения об уничтожении растений, содержащих наркотические средства или психотропные</w:t>
      </w:r>
      <w:proofErr w:type="gramEnd"/>
      <w:r w:rsidRPr="004B1679">
        <w:rPr>
          <w:sz w:val="18"/>
          <w:szCs w:val="18"/>
        </w:rPr>
        <w:t xml:space="preserve"> </w:t>
      </w:r>
      <w:proofErr w:type="gramStart"/>
      <w:r w:rsidRPr="004B1679">
        <w:rPr>
          <w:sz w:val="18"/>
          <w:szCs w:val="18"/>
        </w:rPr>
        <w:t xml:space="preserve">вещества либо их </w:t>
      </w:r>
      <w:proofErr w:type="spellStart"/>
      <w:r w:rsidRPr="004B1679">
        <w:rPr>
          <w:sz w:val="18"/>
          <w:szCs w:val="18"/>
        </w:rPr>
        <w:t>прекурсоры</w:t>
      </w:r>
      <w:proofErr w:type="spellEnd"/>
      <w:r w:rsidRPr="004B1679">
        <w:rPr>
          <w:sz w:val="18"/>
          <w:szCs w:val="18"/>
        </w:rPr>
        <w:t xml:space="preserve">,  а также остатков их посевов», Постановлением Правительства РФ от 30.06.1998 № 681 "Об утверждении перечня наркотических средств, психотропных веществ и их </w:t>
      </w:r>
      <w:proofErr w:type="spellStart"/>
      <w:r w:rsidRPr="004B1679">
        <w:rPr>
          <w:sz w:val="18"/>
          <w:szCs w:val="18"/>
        </w:rPr>
        <w:t>прекурсоров</w:t>
      </w:r>
      <w:proofErr w:type="spellEnd"/>
      <w:r w:rsidRPr="004B1679">
        <w:rPr>
          <w:sz w:val="18"/>
          <w:szCs w:val="18"/>
        </w:rPr>
        <w:t xml:space="preserve">, подлежащих контролю в Российской Федерации", в целях противодействия незаконному обороту наркотиков растительного происхождения и уничтожения произрастания растений, содержащих наркотические вещества (дикорастущая конопля), Администрация </w:t>
      </w:r>
      <w:proofErr w:type="spellStart"/>
      <w:r w:rsidRPr="004B1679">
        <w:rPr>
          <w:sz w:val="18"/>
          <w:szCs w:val="18"/>
        </w:rPr>
        <w:t>Хомутовского</w:t>
      </w:r>
      <w:proofErr w:type="spellEnd"/>
      <w:r w:rsidRPr="004B1679">
        <w:rPr>
          <w:sz w:val="18"/>
          <w:szCs w:val="18"/>
        </w:rPr>
        <w:t xml:space="preserve"> муниципального образования</w:t>
      </w:r>
      <w:proofErr w:type="gramEnd"/>
    </w:p>
    <w:p w:rsidR="0033148E" w:rsidRPr="004B1679" w:rsidRDefault="0033148E" w:rsidP="004B1679">
      <w:pPr>
        <w:tabs>
          <w:tab w:val="left" w:pos="426"/>
          <w:tab w:val="left" w:pos="3976"/>
        </w:tabs>
        <w:ind w:left="0" w:right="142" w:firstLine="426"/>
        <w:rPr>
          <w:sz w:val="18"/>
          <w:szCs w:val="18"/>
        </w:rPr>
      </w:pPr>
    </w:p>
    <w:p w:rsidR="004B1679" w:rsidRDefault="004B1679" w:rsidP="004B1679">
      <w:pPr>
        <w:tabs>
          <w:tab w:val="left" w:pos="426"/>
          <w:tab w:val="left" w:pos="3976"/>
        </w:tabs>
        <w:ind w:left="0" w:right="142" w:firstLine="426"/>
        <w:rPr>
          <w:sz w:val="18"/>
          <w:szCs w:val="18"/>
        </w:rPr>
      </w:pPr>
      <w:r w:rsidRPr="004B1679">
        <w:rPr>
          <w:sz w:val="18"/>
          <w:szCs w:val="18"/>
        </w:rPr>
        <w:t>ПОСТАНОВЛЯЕТ:</w:t>
      </w:r>
    </w:p>
    <w:p w:rsidR="0033148E" w:rsidRPr="004B1679" w:rsidRDefault="0033148E"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1. Утвердить прилагаемый План мероприятий по борьбе с растениями, содержащими наркотические вещества (дикорастущая конопля) на 2022 год на территории </w:t>
      </w:r>
      <w:proofErr w:type="spellStart"/>
      <w:r w:rsidRPr="004B1679">
        <w:rPr>
          <w:sz w:val="18"/>
          <w:szCs w:val="18"/>
        </w:rPr>
        <w:t>Хомутовского</w:t>
      </w:r>
      <w:proofErr w:type="spellEnd"/>
      <w:r w:rsidRPr="004B1679">
        <w:rPr>
          <w:sz w:val="18"/>
          <w:szCs w:val="18"/>
        </w:rPr>
        <w:t xml:space="preserve"> муниципального образования (приложение).</w:t>
      </w:r>
    </w:p>
    <w:p w:rsidR="004B1679" w:rsidRPr="004B1679" w:rsidRDefault="004B1679" w:rsidP="004B1679">
      <w:pPr>
        <w:tabs>
          <w:tab w:val="left" w:pos="426"/>
          <w:tab w:val="left" w:pos="3976"/>
        </w:tabs>
        <w:ind w:left="0" w:right="142" w:firstLine="426"/>
        <w:rPr>
          <w:sz w:val="18"/>
          <w:szCs w:val="18"/>
        </w:rPr>
      </w:pPr>
      <w:r w:rsidRPr="004B1679">
        <w:rPr>
          <w:sz w:val="18"/>
          <w:szCs w:val="18"/>
        </w:rPr>
        <w:t>2. Опубликовать настоящее постановление в установленном законом порядке.</w:t>
      </w: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3. </w:t>
      </w:r>
      <w:proofErr w:type="gramStart"/>
      <w:r w:rsidRPr="004B1679">
        <w:rPr>
          <w:sz w:val="18"/>
          <w:szCs w:val="18"/>
        </w:rPr>
        <w:t>Контроль за</w:t>
      </w:r>
      <w:proofErr w:type="gramEnd"/>
      <w:r w:rsidRPr="004B1679">
        <w:rPr>
          <w:sz w:val="18"/>
          <w:szCs w:val="18"/>
        </w:rPr>
        <w:t xml:space="preserve"> исполнением данного постановления возложить на заместителя Главы администрации </w:t>
      </w:r>
      <w:proofErr w:type="spellStart"/>
      <w:r w:rsidRPr="004B1679">
        <w:rPr>
          <w:sz w:val="18"/>
          <w:szCs w:val="18"/>
        </w:rPr>
        <w:t>Хомутовского</w:t>
      </w:r>
      <w:proofErr w:type="spellEnd"/>
      <w:r w:rsidRPr="004B1679">
        <w:rPr>
          <w:sz w:val="18"/>
          <w:szCs w:val="18"/>
        </w:rPr>
        <w:t xml:space="preserve"> муниципального образования.</w:t>
      </w:r>
    </w:p>
    <w:p w:rsidR="004B1679" w:rsidRPr="004B1679" w:rsidRDefault="004B1679"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p>
    <w:p w:rsidR="004B1679" w:rsidRPr="00360612" w:rsidRDefault="004B1679" w:rsidP="00360612">
      <w:pPr>
        <w:tabs>
          <w:tab w:val="left" w:pos="426"/>
          <w:tab w:val="left" w:pos="3976"/>
        </w:tabs>
        <w:ind w:left="0" w:right="142" w:firstLine="426"/>
        <w:jc w:val="right"/>
        <w:rPr>
          <w:i/>
          <w:sz w:val="18"/>
          <w:szCs w:val="18"/>
        </w:rPr>
      </w:pPr>
      <w:r w:rsidRPr="00360612">
        <w:rPr>
          <w:i/>
          <w:sz w:val="18"/>
          <w:szCs w:val="18"/>
        </w:rPr>
        <w:t xml:space="preserve">Глава администрации                                 В.М. </w:t>
      </w:r>
      <w:proofErr w:type="spellStart"/>
      <w:r w:rsidRPr="00360612">
        <w:rPr>
          <w:i/>
          <w:sz w:val="18"/>
          <w:szCs w:val="18"/>
        </w:rPr>
        <w:t>Колмаченко</w:t>
      </w:r>
      <w:proofErr w:type="spellEnd"/>
    </w:p>
    <w:p w:rsidR="00540138" w:rsidRPr="00360612" w:rsidRDefault="00540138" w:rsidP="00360612">
      <w:pPr>
        <w:tabs>
          <w:tab w:val="left" w:pos="426"/>
          <w:tab w:val="left" w:pos="3976"/>
        </w:tabs>
        <w:ind w:left="0" w:right="142" w:firstLine="426"/>
        <w:jc w:val="right"/>
        <w:rPr>
          <w:i/>
          <w:sz w:val="18"/>
          <w:szCs w:val="18"/>
        </w:rPr>
      </w:pPr>
    </w:p>
    <w:p w:rsidR="004B1679" w:rsidRPr="00360612" w:rsidRDefault="004B1679" w:rsidP="00360612">
      <w:pPr>
        <w:tabs>
          <w:tab w:val="left" w:pos="426"/>
          <w:tab w:val="left" w:pos="3976"/>
        </w:tabs>
        <w:ind w:left="0" w:right="142" w:firstLine="426"/>
        <w:jc w:val="right"/>
        <w:rPr>
          <w:bCs/>
          <w:i/>
          <w:sz w:val="18"/>
          <w:szCs w:val="18"/>
        </w:rPr>
      </w:pPr>
      <w:r w:rsidRPr="00360612">
        <w:rPr>
          <w:bCs/>
          <w:i/>
          <w:sz w:val="18"/>
          <w:szCs w:val="18"/>
        </w:rPr>
        <w:t xml:space="preserve">                                                                            Приложение </w:t>
      </w:r>
    </w:p>
    <w:p w:rsidR="004B1679" w:rsidRPr="00360612" w:rsidRDefault="004B1679" w:rsidP="00360612">
      <w:pPr>
        <w:tabs>
          <w:tab w:val="left" w:pos="426"/>
          <w:tab w:val="left" w:pos="3976"/>
        </w:tabs>
        <w:ind w:left="0" w:right="142" w:firstLine="426"/>
        <w:jc w:val="right"/>
        <w:rPr>
          <w:bCs/>
          <w:i/>
          <w:sz w:val="18"/>
          <w:szCs w:val="18"/>
        </w:rPr>
      </w:pPr>
      <w:r w:rsidRPr="00360612">
        <w:rPr>
          <w:bCs/>
          <w:i/>
          <w:sz w:val="18"/>
          <w:szCs w:val="18"/>
        </w:rPr>
        <w:t xml:space="preserve">                                                                            Утверждено:</w:t>
      </w:r>
    </w:p>
    <w:p w:rsidR="004B1679" w:rsidRPr="00360612" w:rsidRDefault="004B1679" w:rsidP="00360612">
      <w:pPr>
        <w:tabs>
          <w:tab w:val="left" w:pos="426"/>
          <w:tab w:val="left" w:pos="3976"/>
        </w:tabs>
        <w:ind w:left="0" w:right="142" w:firstLine="426"/>
        <w:jc w:val="right"/>
        <w:rPr>
          <w:bCs/>
          <w:i/>
          <w:sz w:val="18"/>
          <w:szCs w:val="18"/>
        </w:rPr>
      </w:pPr>
      <w:r w:rsidRPr="00360612">
        <w:rPr>
          <w:bCs/>
          <w:i/>
          <w:sz w:val="18"/>
          <w:szCs w:val="18"/>
        </w:rPr>
        <w:t xml:space="preserve">                                                                              Постановлением администрации</w:t>
      </w:r>
    </w:p>
    <w:p w:rsidR="004B1679" w:rsidRPr="00360612" w:rsidRDefault="004B1679" w:rsidP="00360612">
      <w:pPr>
        <w:tabs>
          <w:tab w:val="left" w:pos="426"/>
          <w:tab w:val="left" w:pos="3976"/>
        </w:tabs>
        <w:ind w:left="0" w:right="142" w:firstLine="426"/>
        <w:jc w:val="right"/>
        <w:rPr>
          <w:bCs/>
          <w:i/>
          <w:sz w:val="18"/>
          <w:szCs w:val="18"/>
        </w:rPr>
      </w:pPr>
      <w:r w:rsidRPr="00360612">
        <w:rPr>
          <w:bCs/>
          <w:i/>
          <w:sz w:val="18"/>
          <w:szCs w:val="18"/>
        </w:rPr>
        <w:t xml:space="preserve">                                                                            </w:t>
      </w:r>
      <w:proofErr w:type="spellStart"/>
      <w:r w:rsidRPr="00360612">
        <w:rPr>
          <w:bCs/>
          <w:i/>
          <w:sz w:val="18"/>
          <w:szCs w:val="18"/>
        </w:rPr>
        <w:t>Хомутовского</w:t>
      </w:r>
      <w:proofErr w:type="spellEnd"/>
      <w:r w:rsidRPr="00360612">
        <w:rPr>
          <w:bCs/>
          <w:i/>
          <w:sz w:val="18"/>
          <w:szCs w:val="18"/>
        </w:rPr>
        <w:t xml:space="preserve"> муниципального</w:t>
      </w:r>
    </w:p>
    <w:p w:rsidR="004B1679" w:rsidRPr="00360612" w:rsidRDefault="004B1679" w:rsidP="00360612">
      <w:pPr>
        <w:tabs>
          <w:tab w:val="left" w:pos="426"/>
          <w:tab w:val="left" w:pos="3976"/>
        </w:tabs>
        <w:ind w:left="0" w:right="142" w:firstLine="426"/>
        <w:jc w:val="right"/>
        <w:rPr>
          <w:bCs/>
          <w:i/>
          <w:sz w:val="18"/>
          <w:szCs w:val="18"/>
        </w:rPr>
      </w:pPr>
      <w:r w:rsidRPr="00360612">
        <w:rPr>
          <w:bCs/>
          <w:i/>
          <w:sz w:val="18"/>
          <w:szCs w:val="18"/>
        </w:rPr>
        <w:t xml:space="preserve">                                                                             Образования</w:t>
      </w:r>
    </w:p>
    <w:p w:rsidR="004B1679" w:rsidRPr="00360612" w:rsidRDefault="004B1679" w:rsidP="00360612">
      <w:pPr>
        <w:tabs>
          <w:tab w:val="left" w:pos="426"/>
          <w:tab w:val="left" w:pos="3976"/>
        </w:tabs>
        <w:ind w:left="0" w:right="142" w:firstLine="426"/>
        <w:jc w:val="right"/>
        <w:rPr>
          <w:bCs/>
          <w:i/>
          <w:sz w:val="18"/>
          <w:szCs w:val="18"/>
        </w:rPr>
      </w:pPr>
      <w:r w:rsidRPr="00360612">
        <w:rPr>
          <w:bCs/>
          <w:i/>
          <w:sz w:val="18"/>
          <w:szCs w:val="18"/>
        </w:rPr>
        <w:t xml:space="preserve">    от __</w:t>
      </w:r>
      <w:r w:rsidR="00360612">
        <w:rPr>
          <w:bCs/>
          <w:i/>
          <w:sz w:val="18"/>
          <w:szCs w:val="18"/>
          <w:u w:val="single"/>
        </w:rPr>
        <w:t>04.05.2022</w:t>
      </w:r>
      <w:r w:rsidRPr="00360612">
        <w:rPr>
          <w:bCs/>
          <w:i/>
          <w:sz w:val="18"/>
          <w:szCs w:val="18"/>
        </w:rPr>
        <w:t>___№__</w:t>
      </w:r>
      <w:r w:rsidR="00360612">
        <w:rPr>
          <w:bCs/>
          <w:i/>
          <w:sz w:val="18"/>
          <w:szCs w:val="18"/>
          <w:u w:val="single"/>
        </w:rPr>
        <w:t>126 о/д</w:t>
      </w:r>
      <w:r w:rsidRPr="00360612">
        <w:rPr>
          <w:bCs/>
          <w:i/>
          <w:sz w:val="18"/>
          <w:szCs w:val="18"/>
        </w:rPr>
        <w:t>_</w:t>
      </w:r>
    </w:p>
    <w:p w:rsidR="004B1679" w:rsidRPr="00360612" w:rsidRDefault="004B1679" w:rsidP="004B1679">
      <w:pPr>
        <w:tabs>
          <w:tab w:val="left" w:pos="426"/>
          <w:tab w:val="left" w:pos="3976"/>
        </w:tabs>
        <w:ind w:left="0" w:right="142" w:firstLine="426"/>
        <w:rPr>
          <w:bCs/>
          <w:i/>
          <w:sz w:val="18"/>
          <w:szCs w:val="18"/>
        </w:rPr>
      </w:pPr>
    </w:p>
    <w:p w:rsidR="004B1679" w:rsidRPr="00360612" w:rsidRDefault="004B1679" w:rsidP="004B1679">
      <w:pPr>
        <w:tabs>
          <w:tab w:val="left" w:pos="426"/>
          <w:tab w:val="left" w:pos="3976"/>
        </w:tabs>
        <w:ind w:left="0" w:right="142" w:firstLine="426"/>
        <w:rPr>
          <w:bCs/>
          <w:i/>
          <w:sz w:val="18"/>
          <w:szCs w:val="18"/>
        </w:rPr>
      </w:pPr>
    </w:p>
    <w:p w:rsidR="004B1679" w:rsidRPr="004B1679" w:rsidRDefault="004B1679" w:rsidP="00360612">
      <w:pPr>
        <w:tabs>
          <w:tab w:val="left" w:pos="426"/>
          <w:tab w:val="left" w:pos="3976"/>
        </w:tabs>
        <w:ind w:left="0" w:right="142" w:firstLine="426"/>
        <w:jc w:val="center"/>
        <w:rPr>
          <w:sz w:val="18"/>
          <w:szCs w:val="18"/>
        </w:rPr>
      </w:pPr>
      <w:r w:rsidRPr="004B1679">
        <w:rPr>
          <w:sz w:val="18"/>
          <w:szCs w:val="18"/>
        </w:rPr>
        <w:t>План</w:t>
      </w:r>
    </w:p>
    <w:p w:rsidR="004B1679" w:rsidRPr="004B1679" w:rsidRDefault="004B1679" w:rsidP="00360612">
      <w:pPr>
        <w:tabs>
          <w:tab w:val="left" w:pos="426"/>
          <w:tab w:val="left" w:pos="3976"/>
        </w:tabs>
        <w:ind w:left="0" w:right="142" w:firstLine="426"/>
        <w:jc w:val="center"/>
        <w:rPr>
          <w:sz w:val="18"/>
          <w:szCs w:val="18"/>
        </w:rPr>
      </w:pPr>
      <w:r w:rsidRPr="004B1679">
        <w:rPr>
          <w:sz w:val="18"/>
          <w:szCs w:val="18"/>
        </w:rPr>
        <w:t xml:space="preserve">мероприятий по борьбе с </w:t>
      </w:r>
      <w:proofErr w:type="gramStart"/>
      <w:r w:rsidRPr="004B1679">
        <w:rPr>
          <w:sz w:val="18"/>
          <w:szCs w:val="18"/>
        </w:rPr>
        <w:t>растениями</w:t>
      </w:r>
      <w:proofErr w:type="gramEnd"/>
      <w:r w:rsidRPr="004B1679">
        <w:rPr>
          <w:sz w:val="18"/>
          <w:szCs w:val="18"/>
        </w:rPr>
        <w:t xml:space="preserve"> содержащими наркотические вещества (дикорастущая конопля) на 2022 год</w:t>
      </w:r>
    </w:p>
    <w:p w:rsidR="004B1679" w:rsidRPr="004B1679" w:rsidRDefault="004B1679" w:rsidP="00360612">
      <w:pPr>
        <w:tabs>
          <w:tab w:val="left" w:pos="426"/>
          <w:tab w:val="left" w:pos="3976"/>
        </w:tabs>
        <w:ind w:left="0" w:right="142" w:firstLine="426"/>
        <w:jc w:val="center"/>
        <w:rPr>
          <w:sz w:val="18"/>
          <w:szCs w:val="18"/>
        </w:rPr>
      </w:pPr>
      <w:r w:rsidRPr="004B1679">
        <w:rPr>
          <w:sz w:val="18"/>
          <w:szCs w:val="18"/>
        </w:rPr>
        <w:t xml:space="preserve">на территории </w:t>
      </w:r>
      <w:proofErr w:type="spellStart"/>
      <w:r w:rsidRPr="004B1679">
        <w:rPr>
          <w:sz w:val="18"/>
          <w:szCs w:val="18"/>
        </w:rPr>
        <w:t>Хомутовского</w:t>
      </w:r>
      <w:proofErr w:type="spellEnd"/>
      <w:r w:rsidRPr="004B1679">
        <w:rPr>
          <w:sz w:val="18"/>
          <w:szCs w:val="18"/>
        </w:rPr>
        <w:t xml:space="preserve"> муниципального образования</w:t>
      </w:r>
    </w:p>
    <w:p w:rsidR="004B1679" w:rsidRPr="004B1679" w:rsidRDefault="004B1679" w:rsidP="004B1679">
      <w:pPr>
        <w:tabs>
          <w:tab w:val="left" w:pos="426"/>
          <w:tab w:val="left" w:pos="3976"/>
        </w:tabs>
        <w:ind w:left="0" w:right="142" w:firstLine="426"/>
        <w:rPr>
          <w:bCs/>
          <w:sz w:val="18"/>
          <w:szCs w:val="1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5225"/>
        <w:gridCol w:w="1984"/>
        <w:gridCol w:w="2215"/>
      </w:tblGrid>
      <w:tr w:rsidR="004B1679" w:rsidRPr="004B1679" w:rsidTr="004B1679">
        <w:trPr>
          <w:trHeight w:val="639"/>
        </w:trPr>
        <w:tc>
          <w:tcPr>
            <w:tcW w:w="607" w:type="dxa"/>
            <w:shd w:val="clear" w:color="auto" w:fill="auto"/>
            <w:vAlign w:val="center"/>
          </w:tcPr>
          <w:p w:rsidR="004B1679" w:rsidRPr="004B1679" w:rsidRDefault="004B1679" w:rsidP="00360612">
            <w:pPr>
              <w:tabs>
                <w:tab w:val="left" w:pos="426"/>
                <w:tab w:val="left" w:pos="3976"/>
              </w:tabs>
              <w:ind w:left="0" w:right="142" w:firstLine="0"/>
              <w:jc w:val="left"/>
              <w:rPr>
                <w:b/>
                <w:sz w:val="18"/>
                <w:szCs w:val="18"/>
              </w:rPr>
            </w:pPr>
            <w:r w:rsidRPr="004B1679">
              <w:rPr>
                <w:b/>
                <w:sz w:val="18"/>
                <w:szCs w:val="18"/>
              </w:rPr>
              <w:t>№</w:t>
            </w:r>
          </w:p>
        </w:tc>
        <w:tc>
          <w:tcPr>
            <w:tcW w:w="5225" w:type="dxa"/>
            <w:shd w:val="clear" w:color="auto" w:fill="auto"/>
            <w:vAlign w:val="center"/>
          </w:tcPr>
          <w:p w:rsidR="004B1679" w:rsidRPr="004B1679" w:rsidRDefault="004B1679" w:rsidP="004B1679">
            <w:pPr>
              <w:tabs>
                <w:tab w:val="left" w:pos="426"/>
                <w:tab w:val="left" w:pos="3976"/>
              </w:tabs>
              <w:ind w:left="0" w:right="142" w:firstLine="426"/>
              <w:rPr>
                <w:b/>
                <w:sz w:val="18"/>
                <w:szCs w:val="18"/>
              </w:rPr>
            </w:pPr>
            <w:r w:rsidRPr="004B1679">
              <w:rPr>
                <w:b/>
                <w:sz w:val="18"/>
                <w:szCs w:val="18"/>
              </w:rPr>
              <w:t>Мероприятие</w:t>
            </w:r>
          </w:p>
        </w:tc>
        <w:tc>
          <w:tcPr>
            <w:tcW w:w="1984" w:type="dxa"/>
            <w:shd w:val="clear" w:color="auto" w:fill="auto"/>
            <w:vAlign w:val="center"/>
          </w:tcPr>
          <w:p w:rsidR="004B1679" w:rsidRPr="004B1679" w:rsidRDefault="004B1679" w:rsidP="004B1679">
            <w:pPr>
              <w:tabs>
                <w:tab w:val="left" w:pos="426"/>
                <w:tab w:val="left" w:pos="3976"/>
              </w:tabs>
              <w:ind w:left="0" w:right="142" w:firstLine="426"/>
              <w:rPr>
                <w:b/>
                <w:sz w:val="18"/>
                <w:szCs w:val="18"/>
              </w:rPr>
            </w:pPr>
            <w:r w:rsidRPr="004B1679">
              <w:rPr>
                <w:b/>
                <w:sz w:val="18"/>
                <w:szCs w:val="18"/>
              </w:rPr>
              <w:t>Дата</w:t>
            </w:r>
          </w:p>
        </w:tc>
        <w:tc>
          <w:tcPr>
            <w:tcW w:w="2215" w:type="dxa"/>
            <w:shd w:val="clear" w:color="auto" w:fill="auto"/>
            <w:vAlign w:val="center"/>
          </w:tcPr>
          <w:p w:rsidR="004B1679" w:rsidRPr="004B1679" w:rsidRDefault="004B1679" w:rsidP="004B1679">
            <w:pPr>
              <w:tabs>
                <w:tab w:val="left" w:pos="426"/>
                <w:tab w:val="left" w:pos="3976"/>
              </w:tabs>
              <w:ind w:left="0" w:right="142" w:firstLine="426"/>
              <w:rPr>
                <w:b/>
                <w:sz w:val="18"/>
                <w:szCs w:val="18"/>
              </w:rPr>
            </w:pPr>
            <w:r w:rsidRPr="004B1679">
              <w:rPr>
                <w:b/>
                <w:sz w:val="18"/>
                <w:szCs w:val="18"/>
              </w:rPr>
              <w:t>Ответственный</w:t>
            </w:r>
          </w:p>
        </w:tc>
      </w:tr>
      <w:tr w:rsidR="004B1679" w:rsidRPr="004B1679" w:rsidTr="004B1679">
        <w:trPr>
          <w:trHeight w:val="3901"/>
        </w:trPr>
        <w:tc>
          <w:tcPr>
            <w:tcW w:w="607" w:type="dxa"/>
            <w:shd w:val="clear" w:color="auto" w:fill="auto"/>
          </w:tcPr>
          <w:p w:rsidR="004B1679" w:rsidRPr="004B1679" w:rsidRDefault="00360612" w:rsidP="00360612">
            <w:pPr>
              <w:tabs>
                <w:tab w:val="left" w:pos="426"/>
                <w:tab w:val="left" w:pos="3976"/>
              </w:tabs>
              <w:ind w:left="0" w:right="142" w:firstLine="0"/>
              <w:jc w:val="left"/>
              <w:rPr>
                <w:sz w:val="18"/>
                <w:szCs w:val="18"/>
              </w:rPr>
            </w:pPr>
            <w:r>
              <w:rPr>
                <w:sz w:val="18"/>
                <w:szCs w:val="18"/>
              </w:rPr>
              <w:t xml:space="preserve"> </w:t>
            </w:r>
            <w:r w:rsidR="004B1679" w:rsidRPr="004B1679">
              <w:rPr>
                <w:sz w:val="18"/>
                <w:szCs w:val="18"/>
              </w:rPr>
              <w:t>1</w:t>
            </w:r>
          </w:p>
        </w:tc>
        <w:tc>
          <w:tcPr>
            <w:tcW w:w="522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Мониторинг земель, в том числе садоводческих участков, личных подсобных хозяйств, на предмет произрастания очагов растений содержащих наркотические вещества (дикорастущая конопля).</w:t>
            </w:r>
          </w:p>
        </w:tc>
        <w:tc>
          <w:tcPr>
            <w:tcW w:w="1984"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10.05.2022 по 17.05.2022 </w:t>
            </w:r>
          </w:p>
          <w:p w:rsidR="004B1679" w:rsidRPr="004B1679" w:rsidRDefault="004B1679"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r w:rsidRPr="004B1679">
              <w:rPr>
                <w:sz w:val="18"/>
                <w:szCs w:val="18"/>
              </w:rPr>
              <w:t>22.07.2022 по 26.07.2022</w:t>
            </w:r>
          </w:p>
          <w:p w:rsidR="004B1679" w:rsidRPr="004B1679" w:rsidRDefault="004B1679"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r w:rsidRPr="004B1679">
              <w:rPr>
                <w:sz w:val="18"/>
                <w:szCs w:val="18"/>
              </w:rPr>
              <w:t>23.09.2022 по</w:t>
            </w: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  26.09 2022 </w:t>
            </w:r>
          </w:p>
        </w:tc>
        <w:tc>
          <w:tcPr>
            <w:tcW w:w="221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Палий Е.А. - ведущий специалист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Серебренникова Е.М. консультант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p>
        </w:tc>
      </w:tr>
      <w:tr w:rsidR="004B1679" w:rsidRPr="004B1679" w:rsidTr="004B1679">
        <w:trPr>
          <w:trHeight w:val="629"/>
        </w:trPr>
        <w:tc>
          <w:tcPr>
            <w:tcW w:w="607" w:type="dxa"/>
            <w:shd w:val="clear" w:color="auto" w:fill="auto"/>
          </w:tcPr>
          <w:p w:rsidR="004B1679" w:rsidRPr="004B1679" w:rsidRDefault="004B1679" w:rsidP="00360612">
            <w:pPr>
              <w:tabs>
                <w:tab w:val="left" w:pos="426"/>
                <w:tab w:val="left" w:pos="3976"/>
              </w:tabs>
              <w:ind w:left="0" w:right="142" w:firstLine="0"/>
              <w:jc w:val="left"/>
              <w:rPr>
                <w:sz w:val="18"/>
                <w:szCs w:val="18"/>
              </w:rPr>
            </w:pPr>
            <w:r w:rsidRPr="004B1679">
              <w:rPr>
                <w:sz w:val="18"/>
                <w:szCs w:val="18"/>
              </w:rPr>
              <w:lastRenderedPageBreak/>
              <w:t>2</w:t>
            </w:r>
          </w:p>
        </w:tc>
        <w:tc>
          <w:tcPr>
            <w:tcW w:w="522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Определение правообладателей земельных участков; составление реестра по собственникам, где выявлены очаги произрастания растений содержащих наркотические вещества (дикорастущая конопля).</w:t>
            </w:r>
          </w:p>
        </w:tc>
        <w:tc>
          <w:tcPr>
            <w:tcW w:w="1984"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 с 10.05.2022 постоянно по мере выявления очагов дикорастущей конопли </w:t>
            </w:r>
          </w:p>
        </w:tc>
        <w:tc>
          <w:tcPr>
            <w:tcW w:w="221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Палий Е.А. - ведущий специалист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Серебренникова Е.М. консультант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p>
        </w:tc>
      </w:tr>
      <w:tr w:rsidR="004B1679" w:rsidRPr="004B1679" w:rsidTr="004B1679">
        <w:trPr>
          <w:trHeight w:val="629"/>
        </w:trPr>
        <w:tc>
          <w:tcPr>
            <w:tcW w:w="607" w:type="dxa"/>
            <w:shd w:val="clear" w:color="auto" w:fill="auto"/>
          </w:tcPr>
          <w:p w:rsidR="004B1679" w:rsidRPr="004B1679" w:rsidRDefault="004B1679" w:rsidP="00360612">
            <w:pPr>
              <w:tabs>
                <w:tab w:val="left" w:pos="426"/>
                <w:tab w:val="left" w:pos="3976"/>
              </w:tabs>
              <w:ind w:left="0" w:right="142" w:firstLine="0"/>
              <w:jc w:val="left"/>
              <w:rPr>
                <w:sz w:val="18"/>
                <w:szCs w:val="18"/>
              </w:rPr>
            </w:pPr>
            <w:r w:rsidRPr="004B1679">
              <w:rPr>
                <w:sz w:val="18"/>
                <w:szCs w:val="18"/>
              </w:rPr>
              <w:t>3</w:t>
            </w:r>
          </w:p>
        </w:tc>
        <w:tc>
          <w:tcPr>
            <w:tcW w:w="522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Выдача предупреждений правообладателям  земельных участков по уничтожению очагов растений содержащих наркотические вещества (дикорастущая конопля) </w:t>
            </w:r>
          </w:p>
        </w:tc>
        <w:tc>
          <w:tcPr>
            <w:tcW w:w="1984"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По факту выявления</w:t>
            </w:r>
          </w:p>
        </w:tc>
        <w:tc>
          <w:tcPr>
            <w:tcW w:w="221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Палий Е.А. - ведущий специалист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Серебренникова Е.М. консультант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p>
        </w:tc>
      </w:tr>
      <w:tr w:rsidR="004B1679" w:rsidRPr="004B1679" w:rsidTr="004B1679">
        <w:trPr>
          <w:trHeight w:val="629"/>
        </w:trPr>
        <w:tc>
          <w:tcPr>
            <w:tcW w:w="607" w:type="dxa"/>
            <w:shd w:val="clear" w:color="auto" w:fill="auto"/>
          </w:tcPr>
          <w:p w:rsidR="004B1679" w:rsidRPr="004B1679" w:rsidRDefault="004B1679" w:rsidP="00360612">
            <w:pPr>
              <w:tabs>
                <w:tab w:val="left" w:pos="426"/>
                <w:tab w:val="left" w:pos="3976"/>
              </w:tabs>
              <w:ind w:left="0" w:right="142" w:firstLine="0"/>
              <w:jc w:val="left"/>
              <w:rPr>
                <w:sz w:val="18"/>
                <w:szCs w:val="18"/>
              </w:rPr>
            </w:pPr>
            <w:r w:rsidRPr="004B1679">
              <w:rPr>
                <w:sz w:val="18"/>
                <w:szCs w:val="18"/>
              </w:rPr>
              <w:t>4</w:t>
            </w:r>
          </w:p>
        </w:tc>
        <w:tc>
          <w:tcPr>
            <w:tcW w:w="522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Подготовить и направить письма руководителям сельскохозяйственных предприятий о проведении мониторинга земельных участков для выявления произрастания дикорастущей конопли на земельных угодьях, в случае выявления провести работу по ее уничтожению. О проделанной работе, информацию направить в адрес администрации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p>
        </w:tc>
        <w:tc>
          <w:tcPr>
            <w:tcW w:w="1984"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до 01.05.2022</w:t>
            </w:r>
          </w:p>
        </w:tc>
        <w:tc>
          <w:tcPr>
            <w:tcW w:w="221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Палий Е.А. - ведущий специалист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p>
        </w:tc>
      </w:tr>
      <w:tr w:rsidR="004B1679" w:rsidRPr="004B1679" w:rsidTr="004B1679">
        <w:tc>
          <w:tcPr>
            <w:tcW w:w="607" w:type="dxa"/>
            <w:shd w:val="clear" w:color="auto" w:fill="auto"/>
          </w:tcPr>
          <w:p w:rsidR="004B1679" w:rsidRPr="004B1679" w:rsidRDefault="004B1679" w:rsidP="00360612">
            <w:pPr>
              <w:tabs>
                <w:tab w:val="left" w:pos="426"/>
                <w:tab w:val="left" w:pos="3976"/>
              </w:tabs>
              <w:ind w:left="0" w:right="142" w:firstLine="0"/>
              <w:jc w:val="left"/>
              <w:rPr>
                <w:sz w:val="18"/>
                <w:szCs w:val="18"/>
              </w:rPr>
            </w:pPr>
            <w:r w:rsidRPr="004B1679">
              <w:rPr>
                <w:sz w:val="18"/>
                <w:szCs w:val="18"/>
              </w:rPr>
              <w:t>5</w:t>
            </w:r>
          </w:p>
        </w:tc>
        <w:tc>
          <w:tcPr>
            <w:tcW w:w="522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Направление информации о правообладателях земельных участков, где выявлены очаги произрастания растений содержащих наркотические вещества (дикорастущая конопля) в ОП №10 МУ МВД России «Иркутское», в Управление по контролю за оборотом наркотиков Иркутской области,  для привлечения </w:t>
            </w:r>
            <w:proofErr w:type="gramStart"/>
            <w:r w:rsidRPr="004B1679">
              <w:rPr>
                <w:sz w:val="18"/>
                <w:szCs w:val="18"/>
              </w:rPr>
              <w:t>к</w:t>
            </w:r>
            <w:proofErr w:type="gramEnd"/>
            <w:r w:rsidRPr="004B1679">
              <w:rPr>
                <w:sz w:val="18"/>
                <w:szCs w:val="18"/>
              </w:rPr>
              <w:t xml:space="preserve"> административной </w:t>
            </w:r>
          </w:p>
          <w:p w:rsidR="004B1679" w:rsidRPr="004B1679" w:rsidRDefault="004B1679" w:rsidP="004B1679">
            <w:pPr>
              <w:tabs>
                <w:tab w:val="left" w:pos="426"/>
                <w:tab w:val="left" w:pos="3976"/>
              </w:tabs>
              <w:ind w:left="0" w:right="142" w:firstLine="426"/>
              <w:rPr>
                <w:sz w:val="18"/>
                <w:szCs w:val="18"/>
              </w:rPr>
            </w:pPr>
            <w:r w:rsidRPr="004B1679">
              <w:rPr>
                <w:sz w:val="18"/>
                <w:szCs w:val="18"/>
              </w:rPr>
              <w:t>ответственности.</w:t>
            </w:r>
          </w:p>
          <w:p w:rsidR="004B1679" w:rsidRPr="004B1679" w:rsidRDefault="004B1679" w:rsidP="004B1679">
            <w:pPr>
              <w:tabs>
                <w:tab w:val="left" w:pos="426"/>
                <w:tab w:val="left" w:pos="3976"/>
              </w:tabs>
              <w:ind w:left="0" w:right="142" w:firstLine="426"/>
              <w:rPr>
                <w:sz w:val="18"/>
                <w:szCs w:val="18"/>
              </w:rPr>
            </w:pPr>
          </w:p>
        </w:tc>
        <w:tc>
          <w:tcPr>
            <w:tcW w:w="1984"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По факту выявления</w:t>
            </w:r>
          </w:p>
        </w:tc>
        <w:tc>
          <w:tcPr>
            <w:tcW w:w="221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Палий Е.А. - ведущий специалист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Серебренникова Е.М. консультант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p>
        </w:tc>
      </w:tr>
      <w:tr w:rsidR="004B1679" w:rsidRPr="004B1679" w:rsidTr="004B1679">
        <w:tc>
          <w:tcPr>
            <w:tcW w:w="607" w:type="dxa"/>
            <w:shd w:val="clear" w:color="auto" w:fill="auto"/>
          </w:tcPr>
          <w:p w:rsidR="004B1679" w:rsidRPr="004B1679" w:rsidRDefault="004B1679" w:rsidP="00360612">
            <w:pPr>
              <w:tabs>
                <w:tab w:val="left" w:pos="426"/>
                <w:tab w:val="left" w:pos="3976"/>
              </w:tabs>
              <w:ind w:left="0" w:right="142" w:firstLine="0"/>
              <w:jc w:val="left"/>
              <w:rPr>
                <w:sz w:val="18"/>
                <w:szCs w:val="18"/>
              </w:rPr>
            </w:pPr>
            <w:r w:rsidRPr="004B1679">
              <w:rPr>
                <w:sz w:val="18"/>
                <w:szCs w:val="18"/>
              </w:rPr>
              <w:t>6</w:t>
            </w:r>
          </w:p>
        </w:tc>
        <w:tc>
          <w:tcPr>
            <w:tcW w:w="522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Уничтожение растений содержащих наркотические вещества (дикорастущая конопля) на земельных участках в собственности </w:t>
            </w:r>
            <w:proofErr w:type="spellStart"/>
            <w:r w:rsidRPr="004B1679">
              <w:rPr>
                <w:sz w:val="18"/>
                <w:szCs w:val="18"/>
              </w:rPr>
              <w:t>Хомутовского</w:t>
            </w:r>
            <w:proofErr w:type="spellEnd"/>
            <w:r w:rsidRPr="004B1679">
              <w:rPr>
                <w:sz w:val="18"/>
                <w:szCs w:val="18"/>
              </w:rPr>
              <w:t xml:space="preserve"> МО и на землях право </w:t>
            </w:r>
            <w:proofErr w:type="gramStart"/>
            <w:r w:rsidRPr="004B1679">
              <w:rPr>
                <w:sz w:val="18"/>
                <w:szCs w:val="18"/>
              </w:rPr>
              <w:t>собственности</w:t>
            </w:r>
            <w:proofErr w:type="gramEnd"/>
            <w:r w:rsidRPr="004B1679">
              <w:rPr>
                <w:sz w:val="18"/>
                <w:szCs w:val="18"/>
              </w:rPr>
              <w:t xml:space="preserve"> на которые не разграничено, механическим (путем скашивания), химическим (путем опрыскивания) методом борьбы.</w:t>
            </w:r>
          </w:p>
        </w:tc>
        <w:tc>
          <w:tcPr>
            <w:tcW w:w="1984"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С 25.05.2022 </w:t>
            </w:r>
          </w:p>
        </w:tc>
        <w:tc>
          <w:tcPr>
            <w:tcW w:w="221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Шелепов А.Л. директор МКУ «Хозяйственно-эксплуатационная служба» </w:t>
            </w:r>
            <w:proofErr w:type="spellStart"/>
            <w:r w:rsidRPr="004B1679">
              <w:rPr>
                <w:sz w:val="18"/>
                <w:szCs w:val="18"/>
              </w:rPr>
              <w:t>Хомутовского</w:t>
            </w:r>
            <w:proofErr w:type="spellEnd"/>
            <w:r w:rsidRPr="004B1679">
              <w:rPr>
                <w:sz w:val="18"/>
                <w:szCs w:val="18"/>
              </w:rPr>
              <w:t xml:space="preserve"> МО</w:t>
            </w:r>
          </w:p>
        </w:tc>
      </w:tr>
      <w:tr w:rsidR="004B1679" w:rsidRPr="004B1679" w:rsidTr="004B1679">
        <w:tc>
          <w:tcPr>
            <w:tcW w:w="607" w:type="dxa"/>
            <w:shd w:val="clear" w:color="auto" w:fill="auto"/>
          </w:tcPr>
          <w:p w:rsidR="004B1679" w:rsidRPr="004B1679" w:rsidRDefault="004B1679" w:rsidP="00360612">
            <w:pPr>
              <w:tabs>
                <w:tab w:val="left" w:pos="426"/>
                <w:tab w:val="left" w:pos="3976"/>
              </w:tabs>
              <w:ind w:left="0" w:right="142" w:firstLine="0"/>
              <w:jc w:val="left"/>
              <w:rPr>
                <w:sz w:val="18"/>
                <w:szCs w:val="18"/>
              </w:rPr>
            </w:pPr>
            <w:r w:rsidRPr="004B1679">
              <w:rPr>
                <w:sz w:val="18"/>
                <w:szCs w:val="18"/>
              </w:rPr>
              <w:t>7</w:t>
            </w:r>
          </w:p>
        </w:tc>
        <w:tc>
          <w:tcPr>
            <w:tcW w:w="5225" w:type="dxa"/>
            <w:shd w:val="clear" w:color="auto" w:fill="auto"/>
          </w:tcPr>
          <w:p w:rsidR="004B1679" w:rsidRPr="004B1679" w:rsidRDefault="004B1679" w:rsidP="004B1679">
            <w:pPr>
              <w:tabs>
                <w:tab w:val="left" w:pos="426"/>
                <w:tab w:val="left" w:pos="3976"/>
              </w:tabs>
              <w:ind w:left="0" w:right="142" w:firstLine="426"/>
              <w:rPr>
                <w:sz w:val="18"/>
                <w:szCs w:val="18"/>
              </w:rPr>
            </w:pPr>
            <w:proofErr w:type="gramStart"/>
            <w:r w:rsidRPr="004B1679">
              <w:rPr>
                <w:sz w:val="18"/>
                <w:szCs w:val="18"/>
              </w:rPr>
              <w:t>В рамка профилактической работы с населением </w:t>
            </w:r>
            <w:proofErr w:type="spellStart"/>
            <w:r w:rsidRPr="004B1679">
              <w:rPr>
                <w:sz w:val="18"/>
                <w:szCs w:val="18"/>
              </w:rPr>
              <w:t>Хомутовского</w:t>
            </w:r>
            <w:proofErr w:type="spellEnd"/>
            <w:r w:rsidRPr="004B1679">
              <w:rPr>
                <w:sz w:val="18"/>
                <w:szCs w:val="18"/>
              </w:rPr>
              <w:t xml:space="preserve">  муниципального образования о принятии мер по уничтожению дикорастущей конопли, размещение в СМИ, на официальном сайте </w:t>
            </w:r>
            <w:proofErr w:type="spellStart"/>
            <w:r w:rsidRPr="004B1679">
              <w:rPr>
                <w:sz w:val="18"/>
                <w:szCs w:val="18"/>
              </w:rPr>
              <w:t>Хомутовского</w:t>
            </w:r>
            <w:proofErr w:type="spellEnd"/>
            <w:r w:rsidRPr="004B1679">
              <w:rPr>
                <w:sz w:val="18"/>
                <w:szCs w:val="18"/>
              </w:rPr>
              <w:t xml:space="preserve"> МО листовки с указанием НПА о не законном  культивировании растений содержащих наркотические вещества (дикорастущая конопля) и мер уголовной и административной ответственности за нарушение действующего законодательства. </w:t>
            </w:r>
            <w:proofErr w:type="gramEnd"/>
          </w:p>
          <w:p w:rsidR="004B1679" w:rsidRPr="004B1679" w:rsidRDefault="004B1679"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Размещение видеоролика на официальном сайте </w:t>
            </w:r>
            <w:proofErr w:type="spellStart"/>
            <w:r w:rsidRPr="004B1679">
              <w:rPr>
                <w:sz w:val="18"/>
                <w:szCs w:val="18"/>
              </w:rPr>
              <w:t>Хомутовского</w:t>
            </w:r>
            <w:proofErr w:type="spellEnd"/>
            <w:r w:rsidRPr="004B1679">
              <w:rPr>
                <w:sz w:val="18"/>
                <w:szCs w:val="18"/>
              </w:rPr>
              <w:t xml:space="preserve"> МО о не законном  культивировании растений содержащих наркотические вещества (дикорастущая конопля) и мер уголовной и административной ответственности за нарушение действующего законодательства.</w:t>
            </w:r>
          </w:p>
        </w:tc>
        <w:tc>
          <w:tcPr>
            <w:tcW w:w="1984"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lastRenderedPageBreak/>
              <w:t>Не менее 1 раза в квартал</w:t>
            </w:r>
          </w:p>
        </w:tc>
        <w:tc>
          <w:tcPr>
            <w:tcW w:w="2215" w:type="dxa"/>
            <w:shd w:val="clear" w:color="auto" w:fill="auto"/>
          </w:tcPr>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Палий Е.А. - ведущий специалист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r w:rsidRPr="004B1679">
              <w:rPr>
                <w:sz w:val="18"/>
                <w:szCs w:val="18"/>
              </w:rPr>
              <w:t xml:space="preserve">Серебренникова </w:t>
            </w:r>
            <w:r w:rsidRPr="004B1679">
              <w:rPr>
                <w:sz w:val="18"/>
                <w:szCs w:val="18"/>
              </w:rPr>
              <w:lastRenderedPageBreak/>
              <w:t xml:space="preserve">Е.М. консультант отдела муниципального земельного, лесного контроля и соблюдения правил благоустройства </w:t>
            </w:r>
            <w:proofErr w:type="spellStart"/>
            <w:r w:rsidRPr="004B1679">
              <w:rPr>
                <w:sz w:val="18"/>
                <w:szCs w:val="18"/>
              </w:rPr>
              <w:t>Хомутовского</w:t>
            </w:r>
            <w:proofErr w:type="spellEnd"/>
            <w:r w:rsidRPr="004B1679">
              <w:rPr>
                <w:sz w:val="18"/>
                <w:szCs w:val="18"/>
              </w:rPr>
              <w:t xml:space="preserve"> МО</w:t>
            </w:r>
          </w:p>
          <w:p w:rsidR="004B1679" w:rsidRPr="004B1679" w:rsidRDefault="004B1679" w:rsidP="004B1679">
            <w:pPr>
              <w:tabs>
                <w:tab w:val="left" w:pos="426"/>
                <w:tab w:val="left" w:pos="3976"/>
              </w:tabs>
              <w:ind w:left="0" w:right="142" w:firstLine="426"/>
              <w:rPr>
                <w:sz w:val="18"/>
                <w:szCs w:val="18"/>
              </w:rPr>
            </w:pPr>
          </w:p>
        </w:tc>
      </w:tr>
    </w:tbl>
    <w:p w:rsidR="004B1679" w:rsidRPr="004B1679" w:rsidRDefault="004B1679" w:rsidP="004B1679">
      <w:pPr>
        <w:tabs>
          <w:tab w:val="left" w:pos="426"/>
          <w:tab w:val="left" w:pos="3976"/>
        </w:tabs>
        <w:ind w:left="0" w:right="142" w:firstLine="426"/>
        <w:rPr>
          <w:sz w:val="18"/>
          <w:szCs w:val="18"/>
        </w:rPr>
      </w:pPr>
    </w:p>
    <w:p w:rsidR="004B1679" w:rsidRPr="004B1679" w:rsidRDefault="004B1679" w:rsidP="004B1679">
      <w:pPr>
        <w:tabs>
          <w:tab w:val="left" w:pos="426"/>
          <w:tab w:val="left" w:pos="3976"/>
        </w:tabs>
        <w:ind w:left="0" w:right="142" w:firstLine="426"/>
        <w:rPr>
          <w:sz w:val="18"/>
          <w:szCs w:val="18"/>
        </w:rPr>
      </w:pPr>
    </w:p>
    <w:p w:rsidR="004B1679" w:rsidRPr="00360612" w:rsidRDefault="004B1679" w:rsidP="00360612">
      <w:pPr>
        <w:tabs>
          <w:tab w:val="left" w:pos="426"/>
          <w:tab w:val="left" w:pos="3976"/>
        </w:tabs>
        <w:ind w:left="0" w:right="142" w:firstLine="426"/>
        <w:jc w:val="center"/>
        <w:rPr>
          <w:i/>
          <w:sz w:val="18"/>
          <w:szCs w:val="18"/>
        </w:rPr>
      </w:pPr>
      <w:r w:rsidRPr="00360612">
        <w:rPr>
          <w:i/>
          <w:sz w:val="18"/>
          <w:szCs w:val="18"/>
        </w:rPr>
        <w:t>Начальник отдела</w:t>
      </w:r>
    </w:p>
    <w:p w:rsidR="00090D87" w:rsidRDefault="004B1679" w:rsidP="00360612">
      <w:pPr>
        <w:tabs>
          <w:tab w:val="left" w:pos="426"/>
          <w:tab w:val="left" w:pos="3976"/>
        </w:tabs>
        <w:ind w:left="0" w:right="142" w:firstLine="426"/>
        <w:jc w:val="center"/>
        <w:rPr>
          <w:i/>
          <w:sz w:val="18"/>
          <w:szCs w:val="18"/>
        </w:rPr>
      </w:pPr>
      <w:r w:rsidRPr="00360612">
        <w:rPr>
          <w:i/>
          <w:sz w:val="18"/>
          <w:szCs w:val="18"/>
        </w:rPr>
        <w:t>муниципального земельного,</w:t>
      </w:r>
      <w:r w:rsidR="00090D87">
        <w:rPr>
          <w:i/>
          <w:sz w:val="18"/>
          <w:szCs w:val="18"/>
        </w:rPr>
        <w:t xml:space="preserve"> </w:t>
      </w:r>
    </w:p>
    <w:p w:rsidR="004B1679" w:rsidRPr="00360612" w:rsidRDefault="004B1679" w:rsidP="00360612">
      <w:pPr>
        <w:tabs>
          <w:tab w:val="left" w:pos="426"/>
          <w:tab w:val="left" w:pos="3976"/>
        </w:tabs>
        <w:ind w:left="0" w:right="142" w:firstLine="426"/>
        <w:jc w:val="center"/>
        <w:rPr>
          <w:i/>
          <w:sz w:val="18"/>
          <w:szCs w:val="18"/>
        </w:rPr>
      </w:pPr>
      <w:r w:rsidRPr="00360612">
        <w:rPr>
          <w:i/>
          <w:sz w:val="18"/>
          <w:szCs w:val="18"/>
        </w:rPr>
        <w:t>лесного контроля и соблюдения</w:t>
      </w:r>
    </w:p>
    <w:p w:rsidR="004B1679" w:rsidRPr="00360612" w:rsidRDefault="004B1679" w:rsidP="00360612">
      <w:pPr>
        <w:tabs>
          <w:tab w:val="left" w:pos="426"/>
          <w:tab w:val="left" w:pos="3976"/>
        </w:tabs>
        <w:ind w:left="0" w:right="142" w:firstLine="426"/>
        <w:jc w:val="right"/>
        <w:rPr>
          <w:i/>
          <w:sz w:val="18"/>
          <w:szCs w:val="18"/>
        </w:rPr>
      </w:pPr>
      <w:r w:rsidRPr="00360612">
        <w:rPr>
          <w:i/>
          <w:sz w:val="18"/>
          <w:szCs w:val="18"/>
        </w:rPr>
        <w:t>правил благоустройства                                                              Т.И. Гурова</w:t>
      </w:r>
    </w:p>
    <w:p w:rsidR="004B1679" w:rsidRDefault="004B1679" w:rsidP="000E6D55">
      <w:pPr>
        <w:tabs>
          <w:tab w:val="left" w:pos="426"/>
          <w:tab w:val="left" w:pos="3976"/>
        </w:tabs>
        <w:ind w:left="0" w:right="142" w:firstLine="426"/>
        <w:rPr>
          <w:sz w:val="18"/>
          <w:szCs w:val="18"/>
        </w:rPr>
      </w:pPr>
    </w:p>
    <w:p w:rsidR="00522A6A" w:rsidRDefault="00522A6A" w:rsidP="00522A6A">
      <w:pPr>
        <w:tabs>
          <w:tab w:val="left" w:pos="426"/>
          <w:tab w:val="left" w:pos="3976"/>
        </w:tabs>
        <w:ind w:left="0" w:right="142" w:firstLine="426"/>
        <w:rPr>
          <w:sz w:val="18"/>
          <w:szCs w:val="18"/>
        </w:rPr>
      </w:pPr>
    </w:p>
    <w:p w:rsidR="00522A6A" w:rsidRPr="007A6408" w:rsidRDefault="00522A6A" w:rsidP="00522A6A">
      <w:pPr>
        <w:tabs>
          <w:tab w:val="left" w:pos="426"/>
          <w:tab w:val="left" w:pos="3976"/>
        </w:tabs>
        <w:ind w:left="0" w:right="142" w:firstLine="426"/>
        <w:jc w:val="center"/>
        <w:rPr>
          <w:b/>
          <w:sz w:val="18"/>
          <w:szCs w:val="18"/>
        </w:rPr>
      </w:pPr>
      <w:r w:rsidRPr="007A6408">
        <w:rPr>
          <w:sz w:val="18"/>
          <w:szCs w:val="18"/>
        </w:rPr>
        <w:t>РОССИЙСКАЯ ФЕДЕРАЦИЯ</w:t>
      </w:r>
    </w:p>
    <w:p w:rsidR="00522A6A" w:rsidRPr="007A6408" w:rsidRDefault="00522A6A" w:rsidP="00522A6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22A6A" w:rsidRPr="007A6408" w:rsidRDefault="00522A6A" w:rsidP="00522A6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22A6A" w:rsidRPr="007A6408" w:rsidRDefault="00522A6A" w:rsidP="00522A6A">
      <w:pPr>
        <w:tabs>
          <w:tab w:val="left" w:pos="426"/>
          <w:tab w:val="left" w:pos="3976"/>
        </w:tabs>
        <w:ind w:left="0" w:right="142" w:firstLine="426"/>
        <w:jc w:val="center"/>
        <w:rPr>
          <w:b/>
          <w:bCs/>
          <w:sz w:val="18"/>
          <w:szCs w:val="18"/>
        </w:rPr>
      </w:pPr>
      <w:r w:rsidRPr="007A6408">
        <w:rPr>
          <w:b/>
          <w:bCs/>
          <w:sz w:val="18"/>
          <w:szCs w:val="18"/>
        </w:rPr>
        <w:t>АДМИНИСТРАЦИЯ</w:t>
      </w:r>
    </w:p>
    <w:p w:rsidR="00522A6A" w:rsidRPr="007A6408" w:rsidRDefault="00522A6A" w:rsidP="00522A6A">
      <w:pPr>
        <w:tabs>
          <w:tab w:val="left" w:pos="426"/>
          <w:tab w:val="left" w:pos="3976"/>
        </w:tabs>
        <w:ind w:left="0" w:right="142" w:firstLine="426"/>
        <w:jc w:val="center"/>
        <w:rPr>
          <w:b/>
          <w:sz w:val="18"/>
          <w:szCs w:val="18"/>
        </w:rPr>
      </w:pPr>
      <w:r>
        <w:rPr>
          <w:b/>
          <w:sz w:val="18"/>
          <w:szCs w:val="18"/>
        </w:rPr>
        <w:t>ПОСТАНОВЛЕНИЕ</w:t>
      </w:r>
    </w:p>
    <w:p w:rsidR="00522A6A" w:rsidRPr="007A6408" w:rsidRDefault="00522A6A" w:rsidP="00522A6A">
      <w:pPr>
        <w:tabs>
          <w:tab w:val="left" w:pos="426"/>
          <w:tab w:val="left" w:pos="3976"/>
        </w:tabs>
        <w:ind w:left="0" w:right="142" w:firstLine="426"/>
        <w:rPr>
          <w:sz w:val="18"/>
          <w:szCs w:val="18"/>
        </w:rPr>
      </w:pPr>
      <w:r>
        <w:rPr>
          <w:sz w:val="18"/>
          <w:szCs w:val="18"/>
          <w:u w:val="single"/>
        </w:rPr>
        <w:t>04.05.2022  № 127 о/д</w:t>
      </w:r>
    </w:p>
    <w:p w:rsidR="00522A6A" w:rsidRPr="007A6408" w:rsidRDefault="00522A6A" w:rsidP="00522A6A">
      <w:pPr>
        <w:tabs>
          <w:tab w:val="left" w:pos="426"/>
          <w:tab w:val="left" w:pos="3976"/>
        </w:tabs>
        <w:ind w:left="0" w:right="142" w:firstLine="426"/>
        <w:rPr>
          <w:sz w:val="18"/>
          <w:szCs w:val="18"/>
        </w:rPr>
      </w:pPr>
      <w:r w:rsidRPr="007A6408">
        <w:rPr>
          <w:sz w:val="18"/>
          <w:szCs w:val="18"/>
        </w:rPr>
        <w:t xml:space="preserve">       с. Хомутово </w:t>
      </w:r>
    </w:p>
    <w:p w:rsidR="00522A6A" w:rsidRPr="00C20714" w:rsidRDefault="00522A6A" w:rsidP="00522A6A">
      <w:pPr>
        <w:tabs>
          <w:tab w:val="left" w:pos="426"/>
          <w:tab w:val="left" w:pos="3976"/>
        </w:tabs>
        <w:ind w:left="0" w:right="142" w:firstLine="426"/>
        <w:rPr>
          <w:sz w:val="18"/>
          <w:szCs w:val="18"/>
        </w:rPr>
      </w:pPr>
      <w:r>
        <w:rPr>
          <w:sz w:val="18"/>
          <w:szCs w:val="18"/>
        </w:rPr>
        <w:t xml:space="preserve"> </w:t>
      </w:r>
    </w:p>
    <w:p w:rsidR="004B1679" w:rsidRDefault="00522A6A" w:rsidP="000E6D55">
      <w:pPr>
        <w:tabs>
          <w:tab w:val="left" w:pos="426"/>
          <w:tab w:val="left" w:pos="3976"/>
        </w:tabs>
        <w:ind w:left="0" w:right="142" w:firstLine="426"/>
        <w:rPr>
          <w:sz w:val="18"/>
          <w:szCs w:val="18"/>
        </w:rPr>
      </w:pPr>
      <w:r w:rsidRPr="00522A6A">
        <w:rPr>
          <w:sz w:val="18"/>
          <w:szCs w:val="18"/>
        </w:rPr>
        <w:t xml:space="preserve">Об утверждении отчета об исполнении бюджета </w:t>
      </w:r>
      <w:proofErr w:type="spellStart"/>
      <w:r w:rsidRPr="00522A6A">
        <w:rPr>
          <w:sz w:val="18"/>
          <w:szCs w:val="18"/>
        </w:rPr>
        <w:t>Хомутовского</w:t>
      </w:r>
      <w:proofErr w:type="spellEnd"/>
      <w:r w:rsidRPr="00522A6A">
        <w:rPr>
          <w:sz w:val="18"/>
          <w:szCs w:val="18"/>
        </w:rPr>
        <w:t xml:space="preserve"> муниципального образования за 1 квартал  2022 года</w:t>
      </w:r>
      <w:r>
        <w:rPr>
          <w:sz w:val="18"/>
          <w:szCs w:val="18"/>
        </w:rPr>
        <w:t>.</w:t>
      </w:r>
    </w:p>
    <w:p w:rsidR="00522A6A" w:rsidRDefault="00522A6A" w:rsidP="000E6D55">
      <w:pPr>
        <w:tabs>
          <w:tab w:val="left" w:pos="426"/>
          <w:tab w:val="left" w:pos="3976"/>
        </w:tabs>
        <w:ind w:left="0" w:right="142" w:firstLine="426"/>
        <w:rPr>
          <w:sz w:val="18"/>
          <w:szCs w:val="18"/>
        </w:rPr>
      </w:pPr>
    </w:p>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w:t>
      </w:r>
      <w:proofErr w:type="spellStart"/>
      <w:r w:rsidRPr="0033148E">
        <w:rPr>
          <w:sz w:val="18"/>
          <w:szCs w:val="18"/>
        </w:rPr>
        <w:t>Хомутовского</w:t>
      </w:r>
      <w:proofErr w:type="spellEnd"/>
      <w:r w:rsidRPr="0033148E">
        <w:rPr>
          <w:sz w:val="18"/>
          <w:szCs w:val="18"/>
        </w:rPr>
        <w:t xml:space="preserve"> муниципального образования, Администрация </w:t>
      </w:r>
      <w:proofErr w:type="spellStart"/>
      <w:r w:rsidRPr="0033148E">
        <w:rPr>
          <w:sz w:val="18"/>
          <w:szCs w:val="18"/>
        </w:rPr>
        <w:t>Хомутовского</w:t>
      </w:r>
      <w:proofErr w:type="spellEnd"/>
      <w:r w:rsidRPr="0033148E">
        <w:rPr>
          <w:sz w:val="18"/>
          <w:szCs w:val="18"/>
        </w:rPr>
        <w:t xml:space="preserve"> муниципального образования</w:t>
      </w:r>
    </w:p>
    <w:p w:rsidR="0033148E" w:rsidRPr="0033148E" w:rsidRDefault="0033148E" w:rsidP="0033148E">
      <w:pPr>
        <w:tabs>
          <w:tab w:val="left" w:pos="426"/>
          <w:tab w:val="left" w:pos="3976"/>
        </w:tabs>
        <w:ind w:left="0" w:right="142" w:firstLine="426"/>
        <w:rPr>
          <w:sz w:val="18"/>
          <w:szCs w:val="18"/>
        </w:rPr>
      </w:pPr>
    </w:p>
    <w:p w:rsidR="0033148E" w:rsidRDefault="0033148E" w:rsidP="0033148E">
      <w:pPr>
        <w:tabs>
          <w:tab w:val="left" w:pos="426"/>
          <w:tab w:val="left" w:pos="3976"/>
        </w:tabs>
        <w:ind w:left="0" w:right="142" w:firstLine="426"/>
        <w:rPr>
          <w:sz w:val="18"/>
          <w:szCs w:val="18"/>
        </w:rPr>
      </w:pPr>
      <w:r w:rsidRPr="0033148E">
        <w:rPr>
          <w:sz w:val="18"/>
          <w:szCs w:val="18"/>
        </w:rPr>
        <w:t>ПОСТАНОВЛЯЕТ:</w:t>
      </w:r>
    </w:p>
    <w:p w:rsidR="0033148E" w:rsidRPr="0033148E" w:rsidRDefault="0033148E" w:rsidP="0033148E">
      <w:pPr>
        <w:tabs>
          <w:tab w:val="left" w:pos="426"/>
          <w:tab w:val="left" w:pos="3976"/>
        </w:tabs>
        <w:ind w:left="0" w:right="142" w:firstLine="426"/>
        <w:rPr>
          <w:sz w:val="18"/>
          <w:szCs w:val="18"/>
        </w:rPr>
      </w:pPr>
    </w:p>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1. Утвердить прилагаемый отчет об исполнении бюджета </w:t>
      </w:r>
      <w:proofErr w:type="spellStart"/>
      <w:r w:rsidRPr="0033148E">
        <w:rPr>
          <w:sz w:val="18"/>
          <w:szCs w:val="18"/>
        </w:rPr>
        <w:t>Хомутовского</w:t>
      </w:r>
      <w:proofErr w:type="spellEnd"/>
      <w:r w:rsidRPr="0033148E">
        <w:rPr>
          <w:sz w:val="18"/>
          <w:szCs w:val="18"/>
        </w:rPr>
        <w:t xml:space="preserve"> муниципального образования за 1 квартал 2022 года.    </w:t>
      </w:r>
    </w:p>
    <w:p w:rsidR="0033148E" w:rsidRPr="0033148E" w:rsidRDefault="0033148E" w:rsidP="0033148E">
      <w:pPr>
        <w:tabs>
          <w:tab w:val="left" w:pos="426"/>
          <w:tab w:val="left" w:pos="3976"/>
        </w:tabs>
        <w:ind w:left="0" w:right="142" w:firstLine="426"/>
        <w:rPr>
          <w:sz w:val="18"/>
          <w:szCs w:val="18"/>
        </w:rPr>
      </w:pPr>
      <w:r w:rsidRPr="0033148E">
        <w:rPr>
          <w:sz w:val="18"/>
          <w:szCs w:val="18"/>
        </w:rPr>
        <w:t>2. Опубликовать настоящее постановление в установленном законом порядке.</w:t>
      </w:r>
    </w:p>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3. </w:t>
      </w:r>
      <w:proofErr w:type="gramStart"/>
      <w:r w:rsidRPr="0033148E">
        <w:rPr>
          <w:sz w:val="18"/>
          <w:szCs w:val="18"/>
        </w:rPr>
        <w:t>Контроль за</w:t>
      </w:r>
      <w:proofErr w:type="gramEnd"/>
      <w:r w:rsidRPr="0033148E">
        <w:rPr>
          <w:sz w:val="18"/>
          <w:szCs w:val="18"/>
        </w:rPr>
        <w:t xml:space="preserve"> исполнением настоящего постановления возложить на Первого заместителя Главы администрации.</w:t>
      </w:r>
    </w:p>
    <w:p w:rsidR="0033148E" w:rsidRPr="0033148E" w:rsidRDefault="0033148E" w:rsidP="0033148E">
      <w:pPr>
        <w:tabs>
          <w:tab w:val="left" w:pos="426"/>
          <w:tab w:val="left" w:pos="3976"/>
        </w:tabs>
        <w:ind w:left="0" w:right="142" w:firstLine="426"/>
        <w:rPr>
          <w:sz w:val="18"/>
          <w:szCs w:val="18"/>
        </w:rPr>
      </w:pPr>
    </w:p>
    <w:p w:rsidR="0033148E" w:rsidRPr="00640CE0" w:rsidRDefault="0033148E" w:rsidP="00640CE0">
      <w:pPr>
        <w:tabs>
          <w:tab w:val="left" w:pos="426"/>
          <w:tab w:val="left" w:pos="3976"/>
        </w:tabs>
        <w:ind w:left="0" w:right="142" w:firstLine="426"/>
        <w:jc w:val="right"/>
        <w:rPr>
          <w:i/>
          <w:sz w:val="18"/>
          <w:szCs w:val="18"/>
        </w:rPr>
      </w:pPr>
      <w:r w:rsidRPr="00640CE0">
        <w:rPr>
          <w:i/>
          <w:sz w:val="18"/>
          <w:szCs w:val="18"/>
        </w:rPr>
        <w:t xml:space="preserve">                                    </w:t>
      </w:r>
      <w:r w:rsidR="00640CE0" w:rsidRPr="00640CE0">
        <w:rPr>
          <w:i/>
          <w:sz w:val="18"/>
          <w:szCs w:val="18"/>
        </w:rPr>
        <w:t xml:space="preserve">Глава                                </w:t>
      </w:r>
      <w:r w:rsidRPr="00640CE0">
        <w:rPr>
          <w:i/>
          <w:sz w:val="18"/>
          <w:szCs w:val="18"/>
        </w:rPr>
        <w:t xml:space="preserve">В. М. </w:t>
      </w:r>
      <w:proofErr w:type="spellStart"/>
      <w:r w:rsidRPr="00640CE0">
        <w:rPr>
          <w:i/>
          <w:sz w:val="18"/>
          <w:szCs w:val="18"/>
        </w:rPr>
        <w:t>Колмаченко</w:t>
      </w:r>
      <w:proofErr w:type="spellEnd"/>
    </w:p>
    <w:p w:rsidR="0033148E" w:rsidRPr="00640CE0" w:rsidRDefault="0033148E" w:rsidP="00640CE0">
      <w:pPr>
        <w:tabs>
          <w:tab w:val="left" w:pos="426"/>
          <w:tab w:val="left" w:pos="3976"/>
        </w:tabs>
        <w:ind w:left="0" w:right="142" w:firstLine="426"/>
        <w:jc w:val="right"/>
        <w:rPr>
          <w:i/>
          <w:sz w:val="18"/>
          <w:szCs w:val="18"/>
        </w:rPr>
      </w:pPr>
    </w:p>
    <w:p w:rsidR="0033148E" w:rsidRPr="00640CE0" w:rsidRDefault="0033148E" w:rsidP="00640CE0">
      <w:pPr>
        <w:tabs>
          <w:tab w:val="left" w:pos="426"/>
          <w:tab w:val="left" w:pos="3976"/>
        </w:tabs>
        <w:ind w:left="0" w:right="142" w:firstLine="426"/>
        <w:jc w:val="right"/>
        <w:rPr>
          <w:i/>
          <w:sz w:val="18"/>
          <w:szCs w:val="18"/>
        </w:rPr>
      </w:pPr>
    </w:p>
    <w:p w:rsidR="00B01F8F" w:rsidRDefault="00B01F8F" w:rsidP="00640CE0">
      <w:pPr>
        <w:tabs>
          <w:tab w:val="left" w:pos="426"/>
          <w:tab w:val="left" w:pos="3976"/>
        </w:tabs>
        <w:ind w:left="0" w:right="142" w:firstLine="426"/>
        <w:jc w:val="right"/>
        <w:rPr>
          <w:i/>
          <w:sz w:val="18"/>
          <w:szCs w:val="18"/>
        </w:rPr>
      </w:pPr>
    </w:p>
    <w:p w:rsidR="00B01F8F" w:rsidRDefault="00B01F8F" w:rsidP="00640CE0">
      <w:pPr>
        <w:tabs>
          <w:tab w:val="left" w:pos="426"/>
          <w:tab w:val="left" w:pos="3976"/>
        </w:tabs>
        <w:ind w:left="0" w:right="142" w:firstLine="426"/>
        <w:jc w:val="right"/>
        <w:rPr>
          <w:i/>
          <w:sz w:val="18"/>
          <w:szCs w:val="18"/>
        </w:rPr>
      </w:pPr>
    </w:p>
    <w:p w:rsidR="0033148E" w:rsidRPr="00640CE0" w:rsidRDefault="0033148E" w:rsidP="00640CE0">
      <w:pPr>
        <w:tabs>
          <w:tab w:val="left" w:pos="426"/>
          <w:tab w:val="left" w:pos="3976"/>
        </w:tabs>
        <w:ind w:left="0" w:right="142" w:firstLine="426"/>
        <w:jc w:val="right"/>
        <w:rPr>
          <w:i/>
          <w:sz w:val="18"/>
          <w:szCs w:val="18"/>
        </w:rPr>
      </w:pPr>
      <w:r w:rsidRPr="00640CE0">
        <w:rPr>
          <w:i/>
          <w:sz w:val="18"/>
          <w:szCs w:val="18"/>
        </w:rPr>
        <w:t>Утверждено</w:t>
      </w:r>
    </w:p>
    <w:p w:rsidR="0033148E" w:rsidRPr="00640CE0" w:rsidRDefault="0033148E" w:rsidP="00640CE0">
      <w:pPr>
        <w:tabs>
          <w:tab w:val="left" w:pos="426"/>
          <w:tab w:val="left" w:pos="3976"/>
        </w:tabs>
        <w:ind w:left="0" w:right="142" w:firstLine="426"/>
        <w:jc w:val="right"/>
        <w:rPr>
          <w:i/>
          <w:sz w:val="18"/>
          <w:szCs w:val="18"/>
        </w:rPr>
      </w:pPr>
      <w:r w:rsidRPr="00640CE0">
        <w:rPr>
          <w:i/>
          <w:sz w:val="18"/>
          <w:szCs w:val="18"/>
        </w:rPr>
        <w:t>Постановлением администрации</w:t>
      </w:r>
    </w:p>
    <w:p w:rsidR="0033148E" w:rsidRPr="00640CE0" w:rsidRDefault="0033148E" w:rsidP="00640CE0">
      <w:pPr>
        <w:tabs>
          <w:tab w:val="left" w:pos="426"/>
          <w:tab w:val="left" w:pos="3976"/>
        </w:tabs>
        <w:ind w:left="0" w:right="142" w:firstLine="426"/>
        <w:jc w:val="right"/>
        <w:rPr>
          <w:i/>
          <w:sz w:val="18"/>
          <w:szCs w:val="18"/>
        </w:rPr>
      </w:pPr>
      <w:proofErr w:type="spellStart"/>
      <w:r w:rsidRPr="00640CE0">
        <w:rPr>
          <w:i/>
          <w:sz w:val="18"/>
          <w:szCs w:val="18"/>
        </w:rPr>
        <w:t>Хомутовского</w:t>
      </w:r>
      <w:proofErr w:type="spellEnd"/>
      <w:r w:rsidRPr="00640CE0">
        <w:rPr>
          <w:i/>
          <w:sz w:val="18"/>
          <w:szCs w:val="18"/>
        </w:rPr>
        <w:t xml:space="preserve"> муниципального образования</w:t>
      </w:r>
    </w:p>
    <w:p w:rsidR="0033148E" w:rsidRPr="00640CE0" w:rsidRDefault="0033148E" w:rsidP="00640CE0">
      <w:pPr>
        <w:tabs>
          <w:tab w:val="left" w:pos="426"/>
          <w:tab w:val="left" w:pos="3976"/>
        </w:tabs>
        <w:ind w:left="0" w:right="142" w:firstLine="426"/>
        <w:jc w:val="right"/>
        <w:rPr>
          <w:i/>
          <w:sz w:val="18"/>
          <w:szCs w:val="18"/>
          <w:u w:val="single"/>
        </w:rPr>
      </w:pPr>
      <w:r w:rsidRPr="00640CE0">
        <w:rPr>
          <w:i/>
          <w:sz w:val="18"/>
          <w:szCs w:val="18"/>
        </w:rPr>
        <w:t>от __</w:t>
      </w:r>
      <w:r w:rsidR="00640CE0">
        <w:rPr>
          <w:i/>
          <w:sz w:val="18"/>
          <w:szCs w:val="18"/>
          <w:u w:val="single"/>
        </w:rPr>
        <w:t>04.05.2022</w:t>
      </w:r>
      <w:r w:rsidRPr="00640CE0">
        <w:rPr>
          <w:i/>
          <w:sz w:val="18"/>
          <w:szCs w:val="18"/>
        </w:rPr>
        <w:t>_2021 г</w:t>
      </w:r>
      <w:r w:rsidRPr="00640CE0">
        <w:rPr>
          <w:i/>
          <w:sz w:val="18"/>
          <w:szCs w:val="18"/>
          <w:u w:val="single"/>
        </w:rPr>
        <w:t>.№__</w:t>
      </w:r>
      <w:r w:rsidR="00640CE0">
        <w:rPr>
          <w:i/>
          <w:sz w:val="18"/>
          <w:szCs w:val="18"/>
          <w:u w:val="single"/>
        </w:rPr>
        <w:t>127 о/д</w:t>
      </w:r>
      <w:r w:rsidRPr="00640CE0">
        <w:rPr>
          <w:i/>
          <w:sz w:val="18"/>
          <w:szCs w:val="18"/>
          <w:u w:val="single"/>
        </w:rPr>
        <w:t>_</w:t>
      </w:r>
    </w:p>
    <w:p w:rsidR="0033148E" w:rsidRPr="00640CE0" w:rsidRDefault="0033148E" w:rsidP="00640CE0">
      <w:pPr>
        <w:tabs>
          <w:tab w:val="left" w:pos="426"/>
          <w:tab w:val="left" w:pos="3976"/>
        </w:tabs>
        <w:ind w:left="0" w:right="142" w:firstLine="426"/>
        <w:jc w:val="center"/>
        <w:rPr>
          <w:sz w:val="18"/>
          <w:szCs w:val="18"/>
          <w:u w:val="single"/>
        </w:rPr>
      </w:pPr>
    </w:p>
    <w:p w:rsidR="0033148E" w:rsidRPr="0033148E" w:rsidRDefault="0033148E" w:rsidP="00640CE0">
      <w:pPr>
        <w:tabs>
          <w:tab w:val="left" w:pos="426"/>
          <w:tab w:val="left" w:pos="3976"/>
        </w:tabs>
        <w:ind w:left="0" w:right="142" w:firstLine="426"/>
        <w:jc w:val="center"/>
        <w:rPr>
          <w:b/>
          <w:sz w:val="18"/>
          <w:szCs w:val="18"/>
        </w:rPr>
      </w:pPr>
      <w:r w:rsidRPr="0033148E">
        <w:rPr>
          <w:b/>
          <w:sz w:val="18"/>
          <w:szCs w:val="18"/>
        </w:rPr>
        <w:t>Отчет об исполнении бюджета</w:t>
      </w:r>
    </w:p>
    <w:p w:rsidR="0033148E" w:rsidRPr="0033148E" w:rsidRDefault="0033148E" w:rsidP="00640CE0">
      <w:pPr>
        <w:tabs>
          <w:tab w:val="left" w:pos="426"/>
          <w:tab w:val="left" w:pos="3976"/>
        </w:tabs>
        <w:ind w:left="0" w:right="142" w:firstLine="426"/>
        <w:jc w:val="center"/>
        <w:rPr>
          <w:b/>
          <w:sz w:val="18"/>
          <w:szCs w:val="18"/>
        </w:rPr>
      </w:pPr>
      <w:proofErr w:type="spellStart"/>
      <w:r w:rsidRPr="0033148E">
        <w:rPr>
          <w:b/>
          <w:sz w:val="18"/>
          <w:szCs w:val="18"/>
        </w:rPr>
        <w:t>Хомутовского</w:t>
      </w:r>
      <w:proofErr w:type="spellEnd"/>
      <w:r w:rsidRPr="0033148E">
        <w:rPr>
          <w:b/>
          <w:sz w:val="18"/>
          <w:szCs w:val="18"/>
        </w:rPr>
        <w:t xml:space="preserve"> муниципального образования</w:t>
      </w:r>
    </w:p>
    <w:p w:rsidR="0033148E" w:rsidRPr="0033148E" w:rsidRDefault="0033148E" w:rsidP="00640CE0">
      <w:pPr>
        <w:tabs>
          <w:tab w:val="left" w:pos="426"/>
          <w:tab w:val="left" w:pos="3976"/>
        </w:tabs>
        <w:ind w:left="0" w:right="142" w:firstLine="426"/>
        <w:jc w:val="center"/>
        <w:rPr>
          <w:b/>
          <w:sz w:val="18"/>
          <w:szCs w:val="18"/>
        </w:rPr>
      </w:pPr>
      <w:r w:rsidRPr="0033148E">
        <w:rPr>
          <w:b/>
          <w:sz w:val="18"/>
          <w:szCs w:val="18"/>
        </w:rPr>
        <w:t>за 1 квартал 2022 года</w:t>
      </w:r>
    </w:p>
    <w:p w:rsidR="00B01F8F" w:rsidRPr="0033148E" w:rsidRDefault="00B01F8F" w:rsidP="0033148E">
      <w:pPr>
        <w:tabs>
          <w:tab w:val="left" w:pos="426"/>
          <w:tab w:val="left" w:pos="3976"/>
        </w:tabs>
        <w:ind w:left="0" w:right="142" w:firstLine="426"/>
        <w:rPr>
          <w:b/>
          <w:sz w:val="18"/>
          <w:szCs w:val="18"/>
        </w:rPr>
      </w:pPr>
    </w:p>
    <w:p w:rsidR="0033148E" w:rsidRPr="0033148E" w:rsidRDefault="0033148E" w:rsidP="00B01F8F">
      <w:pPr>
        <w:tabs>
          <w:tab w:val="left" w:pos="426"/>
          <w:tab w:val="left" w:pos="3976"/>
        </w:tabs>
        <w:ind w:left="0" w:right="142" w:firstLine="426"/>
        <w:jc w:val="center"/>
        <w:rPr>
          <w:sz w:val="18"/>
          <w:szCs w:val="18"/>
        </w:rPr>
      </w:pPr>
      <w:r w:rsidRPr="0033148E">
        <w:rPr>
          <w:sz w:val="18"/>
          <w:szCs w:val="18"/>
        </w:rPr>
        <w:t xml:space="preserve">Состав доходной части бюджета, утвержденной и исполненной за    </w:t>
      </w:r>
      <w:r w:rsidRPr="0033148E">
        <w:rPr>
          <w:b/>
          <w:sz w:val="18"/>
          <w:szCs w:val="18"/>
        </w:rPr>
        <w:t>1 квартал</w:t>
      </w:r>
      <w:r w:rsidRPr="0033148E">
        <w:rPr>
          <w:sz w:val="18"/>
          <w:szCs w:val="18"/>
        </w:rPr>
        <w:t xml:space="preserve"> 2022 года, приведен в таблице 1.</w:t>
      </w:r>
    </w:p>
    <w:p w:rsidR="0033148E" w:rsidRPr="0033148E" w:rsidRDefault="0033148E" w:rsidP="00B01F8F">
      <w:pPr>
        <w:tabs>
          <w:tab w:val="left" w:pos="426"/>
          <w:tab w:val="left" w:pos="3976"/>
        </w:tabs>
        <w:ind w:left="0" w:right="142" w:firstLine="426"/>
        <w:jc w:val="center"/>
        <w:rPr>
          <w:sz w:val="18"/>
          <w:szCs w:val="18"/>
        </w:rPr>
      </w:pPr>
      <w:r w:rsidRPr="0033148E">
        <w:rPr>
          <w:sz w:val="18"/>
          <w:szCs w:val="18"/>
        </w:rPr>
        <w:t>Таблица 1</w:t>
      </w:r>
    </w:p>
    <w:p w:rsidR="0033148E" w:rsidRPr="0033148E" w:rsidRDefault="0033148E" w:rsidP="00B01F8F">
      <w:pPr>
        <w:tabs>
          <w:tab w:val="left" w:pos="426"/>
          <w:tab w:val="left" w:pos="3976"/>
        </w:tabs>
        <w:ind w:left="0" w:right="142" w:firstLine="426"/>
        <w:jc w:val="center"/>
        <w:rPr>
          <w:sz w:val="18"/>
          <w:szCs w:val="18"/>
        </w:rPr>
      </w:pPr>
      <w:r w:rsidRPr="0033148E">
        <w:rPr>
          <w:sz w:val="18"/>
          <w:szCs w:val="18"/>
        </w:rPr>
        <w:t xml:space="preserve">Доходы бюджета </w:t>
      </w:r>
      <w:proofErr w:type="spellStart"/>
      <w:r w:rsidRPr="0033148E">
        <w:rPr>
          <w:sz w:val="18"/>
          <w:szCs w:val="18"/>
        </w:rPr>
        <w:t>Хомутовского</w:t>
      </w:r>
      <w:proofErr w:type="spellEnd"/>
      <w:r w:rsidRPr="0033148E">
        <w:rPr>
          <w:sz w:val="18"/>
          <w:szCs w:val="18"/>
        </w:rPr>
        <w:t xml:space="preserve"> муниципального образования</w:t>
      </w:r>
    </w:p>
    <w:p w:rsidR="0033148E" w:rsidRDefault="0033148E" w:rsidP="00B01F8F">
      <w:pPr>
        <w:tabs>
          <w:tab w:val="left" w:pos="426"/>
          <w:tab w:val="left" w:pos="3976"/>
        </w:tabs>
        <w:ind w:left="0" w:right="142" w:firstLine="426"/>
        <w:jc w:val="center"/>
        <w:rPr>
          <w:sz w:val="18"/>
          <w:szCs w:val="18"/>
        </w:rPr>
      </w:pPr>
      <w:r w:rsidRPr="0033148E">
        <w:rPr>
          <w:sz w:val="18"/>
          <w:szCs w:val="18"/>
        </w:rPr>
        <w:t xml:space="preserve">за </w:t>
      </w:r>
      <w:r w:rsidRPr="0033148E">
        <w:rPr>
          <w:b/>
          <w:sz w:val="18"/>
          <w:szCs w:val="18"/>
        </w:rPr>
        <w:t xml:space="preserve">1 квартал </w:t>
      </w:r>
      <w:r w:rsidRPr="0033148E">
        <w:rPr>
          <w:sz w:val="18"/>
          <w:szCs w:val="18"/>
        </w:rPr>
        <w:t>2022 года</w:t>
      </w:r>
    </w:p>
    <w:p w:rsidR="00B01F8F" w:rsidRPr="0033148E" w:rsidRDefault="00B01F8F" w:rsidP="0033148E">
      <w:pPr>
        <w:tabs>
          <w:tab w:val="left" w:pos="426"/>
          <w:tab w:val="left" w:pos="3976"/>
        </w:tabs>
        <w:ind w:left="0" w:right="142" w:firstLine="426"/>
        <w:rPr>
          <w:sz w:val="18"/>
          <w:szCs w:val="18"/>
        </w:rPr>
      </w:pPr>
    </w:p>
    <w:tbl>
      <w:tblPr>
        <w:tblW w:w="9639" w:type="dxa"/>
        <w:tblInd w:w="108" w:type="dxa"/>
        <w:tblLayout w:type="fixed"/>
        <w:tblLook w:val="0000" w:firstRow="0" w:lastRow="0" w:firstColumn="0" w:lastColumn="0" w:noHBand="0" w:noVBand="0"/>
      </w:tblPr>
      <w:tblGrid>
        <w:gridCol w:w="5245"/>
        <w:gridCol w:w="1559"/>
        <w:gridCol w:w="1560"/>
        <w:gridCol w:w="1275"/>
      </w:tblGrid>
      <w:tr w:rsidR="0033148E" w:rsidRPr="0033148E" w:rsidTr="0033148E">
        <w:trPr>
          <w:trHeight w:val="615"/>
        </w:trPr>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3148E" w:rsidRPr="0033148E" w:rsidRDefault="0033148E" w:rsidP="0033148E">
            <w:pPr>
              <w:tabs>
                <w:tab w:val="left" w:pos="426"/>
                <w:tab w:val="left" w:pos="3976"/>
              </w:tabs>
              <w:ind w:left="0" w:right="142" w:firstLine="426"/>
              <w:rPr>
                <w:sz w:val="18"/>
                <w:szCs w:val="18"/>
              </w:rPr>
            </w:pPr>
            <w:r w:rsidRPr="0033148E">
              <w:rPr>
                <w:sz w:val="18"/>
                <w:szCs w:val="18"/>
              </w:rPr>
              <w:t>Наименование</w:t>
            </w:r>
          </w:p>
        </w:tc>
        <w:tc>
          <w:tcPr>
            <w:tcW w:w="1559" w:type="dxa"/>
            <w:tcBorders>
              <w:top w:val="single" w:sz="4" w:space="0" w:color="auto"/>
              <w:left w:val="nil"/>
              <w:bottom w:val="single" w:sz="4" w:space="0" w:color="auto"/>
              <w:right w:val="single" w:sz="4" w:space="0" w:color="auto"/>
            </w:tcBorders>
            <w:shd w:val="clear" w:color="auto" w:fill="auto"/>
            <w:vAlign w:val="center"/>
          </w:tcPr>
          <w:p w:rsidR="0033148E" w:rsidRPr="0033148E" w:rsidRDefault="0033148E" w:rsidP="00B01F8F">
            <w:pPr>
              <w:tabs>
                <w:tab w:val="left" w:pos="426"/>
                <w:tab w:val="left" w:pos="3976"/>
              </w:tabs>
              <w:ind w:left="0" w:right="142" w:firstLine="0"/>
              <w:rPr>
                <w:sz w:val="18"/>
                <w:szCs w:val="18"/>
              </w:rPr>
            </w:pPr>
            <w:r w:rsidRPr="0033148E">
              <w:rPr>
                <w:sz w:val="18"/>
                <w:szCs w:val="18"/>
              </w:rPr>
              <w:t>Утверждено,</w:t>
            </w:r>
          </w:p>
          <w:p w:rsidR="0033148E" w:rsidRPr="0033148E" w:rsidRDefault="0033148E" w:rsidP="0033148E">
            <w:pPr>
              <w:tabs>
                <w:tab w:val="left" w:pos="426"/>
                <w:tab w:val="left" w:pos="3976"/>
              </w:tabs>
              <w:ind w:left="0" w:right="142" w:firstLine="426"/>
              <w:rPr>
                <w:sz w:val="18"/>
                <w:szCs w:val="18"/>
              </w:rPr>
            </w:pPr>
            <w:r w:rsidRPr="0033148E">
              <w:rPr>
                <w:sz w:val="18"/>
                <w:szCs w:val="18"/>
              </w:rPr>
              <w:t>руб.</w:t>
            </w:r>
          </w:p>
        </w:tc>
        <w:tc>
          <w:tcPr>
            <w:tcW w:w="1560" w:type="dxa"/>
            <w:tcBorders>
              <w:top w:val="single" w:sz="4" w:space="0" w:color="auto"/>
              <w:left w:val="nil"/>
              <w:bottom w:val="single" w:sz="4" w:space="0" w:color="auto"/>
              <w:right w:val="single" w:sz="4" w:space="0" w:color="auto"/>
            </w:tcBorders>
            <w:shd w:val="clear" w:color="auto" w:fill="auto"/>
            <w:vAlign w:val="center"/>
          </w:tcPr>
          <w:p w:rsidR="0033148E" w:rsidRPr="0033148E" w:rsidRDefault="0033148E" w:rsidP="00B01F8F">
            <w:pPr>
              <w:tabs>
                <w:tab w:val="left" w:pos="426"/>
                <w:tab w:val="left" w:pos="3976"/>
              </w:tabs>
              <w:ind w:left="0" w:right="142" w:firstLine="0"/>
              <w:rPr>
                <w:sz w:val="18"/>
                <w:szCs w:val="18"/>
              </w:rPr>
            </w:pPr>
            <w:r w:rsidRPr="0033148E">
              <w:rPr>
                <w:sz w:val="18"/>
                <w:szCs w:val="18"/>
              </w:rPr>
              <w:t>Исполнено,    руб.</w:t>
            </w:r>
          </w:p>
        </w:tc>
        <w:tc>
          <w:tcPr>
            <w:tcW w:w="1275" w:type="dxa"/>
            <w:tcBorders>
              <w:top w:val="single" w:sz="4" w:space="0" w:color="auto"/>
              <w:left w:val="nil"/>
              <w:bottom w:val="single" w:sz="4" w:space="0" w:color="auto"/>
              <w:right w:val="single" w:sz="4" w:space="0" w:color="auto"/>
            </w:tcBorders>
            <w:shd w:val="clear" w:color="auto" w:fill="auto"/>
            <w:vAlign w:val="center"/>
          </w:tcPr>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 исполнения </w:t>
            </w:r>
          </w:p>
        </w:tc>
      </w:tr>
      <w:tr w:rsidR="0033148E" w:rsidRPr="0033148E" w:rsidTr="0033148E">
        <w:trPr>
          <w:trHeight w:val="343"/>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b/>
                <w:sz w:val="18"/>
                <w:szCs w:val="18"/>
              </w:rPr>
            </w:pPr>
            <w:r w:rsidRPr="0033148E">
              <w:rPr>
                <w:b/>
                <w:sz w:val="18"/>
                <w:szCs w:val="18"/>
              </w:rPr>
              <w:t>НАЛОГОВЫЕ И НЕНАЛОГОВЫЕ ДОХОДЫ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b/>
                <w:sz w:val="18"/>
                <w:szCs w:val="18"/>
              </w:rPr>
            </w:pPr>
            <w:r w:rsidRPr="0033148E">
              <w:rPr>
                <w:b/>
                <w:sz w:val="18"/>
                <w:szCs w:val="18"/>
              </w:rPr>
              <w:t>95 816 468,05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b/>
                <w:sz w:val="18"/>
                <w:szCs w:val="18"/>
              </w:rPr>
            </w:pPr>
            <w:r w:rsidRPr="0033148E">
              <w:rPr>
                <w:b/>
                <w:sz w:val="18"/>
                <w:szCs w:val="18"/>
              </w:rPr>
              <w:t>20 783 459,83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b/>
                <w:sz w:val="18"/>
                <w:szCs w:val="18"/>
              </w:rPr>
            </w:pPr>
            <w:r w:rsidRPr="0033148E">
              <w:rPr>
                <w:b/>
                <w:sz w:val="18"/>
                <w:szCs w:val="18"/>
              </w:rPr>
              <w:t>21,7</w:t>
            </w:r>
          </w:p>
        </w:tc>
      </w:tr>
      <w:tr w:rsidR="0033148E" w:rsidRPr="0033148E" w:rsidTr="0033148E">
        <w:trPr>
          <w:trHeight w:val="309"/>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Налог на доходы физических лиц</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13 143 900,00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2 152 551,19</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16,4</w:t>
            </w:r>
          </w:p>
        </w:tc>
      </w:tr>
      <w:tr w:rsidR="0033148E" w:rsidRPr="0033148E" w:rsidTr="0033148E">
        <w:trPr>
          <w:trHeight w:val="309"/>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Доходы от уплаты акцизов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18 677 560,00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4 796 893,44</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25,7</w:t>
            </w:r>
          </w:p>
        </w:tc>
      </w:tr>
      <w:tr w:rsidR="0033148E" w:rsidRPr="0033148E" w:rsidTr="0033148E">
        <w:trPr>
          <w:trHeight w:val="34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Единый сельскохозяйственный налог</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153 100,00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14 062,50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9,2</w:t>
            </w:r>
          </w:p>
        </w:tc>
      </w:tr>
      <w:tr w:rsidR="0033148E" w:rsidRPr="0033148E" w:rsidTr="0033148E">
        <w:trPr>
          <w:trHeight w:val="357"/>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3 374 000,00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613 234,81</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18,2</w:t>
            </w:r>
          </w:p>
        </w:tc>
      </w:tr>
      <w:tr w:rsidR="0033148E" w:rsidRPr="0033148E" w:rsidTr="0033148E">
        <w:trPr>
          <w:trHeight w:val="390"/>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Земельный налог</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39 210 000,00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3 236 330,92</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8,3</w:t>
            </w:r>
          </w:p>
        </w:tc>
      </w:tr>
      <w:tr w:rsidR="0033148E" w:rsidRPr="0033148E" w:rsidTr="0033148E">
        <w:trPr>
          <w:trHeight w:val="390"/>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Государственная пошлина за совершение нотариальных действий</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71 800,00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17 200,00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24,0</w:t>
            </w:r>
          </w:p>
        </w:tc>
      </w:tr>
      <w:tr w:rsidR="0033148E" w:rsidRPr="0033148E" w:rsidTr="0033148E">
        <w:trPr>
          <w:trHeight w:val="40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Доходы  от использования имущества, находящегося в государственной и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534 987,39</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152 693,37</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28,5</w:t>
            </w:r>
          </w:p>
        </w:tc>
      </w:tr>
      <w:tr w:rsidR="0033148E" w:rsidRPr="0033148E" w:rsidTr="0033148E">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Доходы от оказания платных услуг </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2 256 000,00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660 228,00</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26,6</w:t>
            </w:r>
          </w:p>
        </w:tc>
      </w:tr>
      <w:tr w:rsidR="0033148E" w:rsidRPr="0033148E" w:rsidTr="0033148E">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Доходы от компенсации затрат, платежи прочих </w:t>
            </w:r>
            <w:r w:rsidRPr="0033148E">
              <w:rPr>
                <w:sz w:val="18"/>
                <w:szCs w:val="18"/>
              </w:rPr>
              <w:lastRenderedPageBreak/>
              <w:t>периодов</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lastRenderedPageBreak/>
              <w:t>3 245 154,50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3 314 954,50</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102,2</w:t>
            </w:r>
          </w:p>
        </w:tc>
      </w:tr>
      <w:tr w:rsidR="0033148E" w:rsidRPr="0033148E" w:rsidTr="0033148E">
        <w:trPr>
          <w:trHeight w:val="383"/>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lastRenderedPageBreak/>
              <w:t xml:space="preserve">Доходы от реализации имущества, находящегося в муниципальной собственности </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15 007 046,16</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B01F8F">
            <w:pPr>
              <w:tabs>
                <w:tab w:val="left" w:pos="426"/>
                <w:tab w:val="left" w:pos="3976"/>
              </w:tabs>
              <w:ind w:left="0" w:right="142" w:firstLine="0"/>
              <w:rPr>
                <w:sz w:val="18"/>
                <w:szCs w:val="18"/>
              </w:rPr>
            </w:pPr>
            <w:r w:rsidRPr="0033148E">
              <w:rPr>
                <w:sz w:val="18"/>
                <w:szCs w:val="18"/>
              </w:rPr>
              <w:t>5 855 674,51</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39,0</w:t>
            </w:r>
          </w:p>
        </w:tc>
      </w:tr>
      <w:tr w:rsidR="0033148E" w:rsidRPr="0033148E" w:rsidTr="0033148E">
        <w:trPr>
          <w:trHeight w:val="383"/>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Доходы от реализации имущества в части реализации материальных запасов</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0,00</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0</w:t>
            </w:r>
          </w:p>
        </w:tc>
      </w:tr>
      <w:tr w:rsidR="0033148E" w:rsidRPr="0033148E" w:rsidTr="0033148E">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Доходы от продажи земельных участков, находящихся в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3 576 580,00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2 023 916,29</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56,6</w:t>
            </w:r>
          </w:p>
        </w:tc>
      </w:tr>
      <w:tr w:rsidR="0033148E" w:rsidRPr="0033148E" w:rsidTr="0033148E">
        <w:trPr>
          <w:trHeight w:val="272"/>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Штрафы, санкции</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143 000,00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27 936,59</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19,5</w:t>
            </w:r>
          </w:p>
        </w:tc>
      </w:tr>
      <w:tr w:rsidR="0033148E" w:rsidRPr="0033148E" w:rsidTr="0033148E">
        <w:trPr>
          <w:trHeight w:val="275"/>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Прочие неналоговые доходы (невыясненные поступления от платных услуг)</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1700,00</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w:t>
            </w:r>
          </w:p>
        </w:tc>
      </w:tr>
      <w:tr w:rsidR="0033148E" w:rsidRPr="0033148E" w:rsidTr="0033148E">
        <w:trPr>
          <w:trHeight w:val="406"/>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b/>
                <w:sz w:val="18"/>
                <w:szCs w:val="18"/>
              </w:rPr>
            </w:pPr>
            <w:r w:rsidRPr="0033148E">
              <w:rPr>
                <w:b/>
                <w:sz w:val="18"/>
                <w:szCs w:val="18"/>
              </w:rPr>
              <w:t>БЕЗВОЗМЕЗДНЫЕ ПОСТУПЛЕНИЯ</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b/>
                <w:sz w:val="18"/>
                <w:szCs w:val="18"/>
              </w:rPr>
            </w:pPr>
            <w:r w:rsidRPr="0033148E">
              <w:rPr>
                <w:b/>
                <w:sz w:val="18"/>
                <w:szCs w:val="18"/>
              </w:rPr>
              <w:t>178 987 505,51</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b/>
                <w:sz w:val="18"/>
                <w:szCs w:val="18"/>
              </w:rPr>
            </w:pPr>
            <w:r w:rsidRPr="0033148E">
              <w:rPr>
                <w:b/>
                <w:sz w:val="18"/>
                <w:szCs w:val="18"/>
              </w:rPr>
              <w:t>20 327 799,12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b/>
                <w:sz w:val="18"/>
                <w:szCs w:val="18"/>
              </w:rPr>
            </w:pPr>
            <w:r w:rsidRPr="0033148E">
              <w:rPr>
                <w:b/>
                <w:sz w:val="18"/>
                <w:szCs w:val="18"/>
              </w:rPr>
              <w:t>11,4</w:t>
            </w:r>
          </w:p>
        </w:tc>
      </w:tr>
      <w:tr w:rsidR="0033148E" w:rsidRPr="0033148E" w:rsidTr="003314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Дотации бюджетам сельских поселений на выравнивание бюджетной обеспеченности из бюджетов муниципальных районов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39 077 915,51</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19 300 000,00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49,4</w:t>
            </w:r>
          </w:p>
        </w:tc>
      </w:tr>
      <w:tr w:rsidR="0033148E" w:rsidRPr="0033148E" w:rsidTr="0033148E">
        <w:trPr>
          <w:trHeight w:val="555"/>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Субсидии бюджетам сельских поселений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139 738 090,00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1 663 797,47</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1,2</w:t>
            </w:r>
          </w:p>
        </w:tc>
      </w:tr>
      <w:tr w:rsidR="0033148E" w:rsidRPr="0033148E" w:rsidTr="0033148E">
        <w:trPr>
          <w:trHeight w:val="324"/>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В том числе:</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p>
        </w:tc>
      </w:tr>
      <w:tr w:rsidR="0033148E" w:rsidRPr="0033148E" w:rsidTr="003314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 xml:space="preserve">Субсидии на </w:t>
            </w:r>
            <w:proofErr w:type="spellStart"/>
            <w:r w:rsidRPr="0033148E">
              <w:rPr>
                <w:i/>
                <w:sz w:val="18"/>
                <w:szCs w:val="18"/>
              </w:rPr>
              <w:t>софинансирование</w:t>
            </w:r>
            <w:proofErr w:type="spellEnd"/>
            <w:r w:rsidRPr="0033148E">
              <w:rPr>
                <w:i/>
                <w:sz w:val="18"/>
                <w:szCs w:val="18"/>
              </w:rPr>
              <w:t xml:space="preserve"> капитальных вложений в объекты муниципальной собственности</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0,0</w:t>
            </w:r>
          </w:p>
        </w:tc>
      </w:tr>
      <w:tr w:rsidR="0033148E" w:rsidRPr="0033148E" w:rsidTr="003314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 xml:space="preserve">Субсидии на </w:t>
            </w:r>
            <w:proofErr w:type="spellStart"/>
            <w:r w:rsidRPr="0033148E">
              <w:rPr>
                <w:i/>
                <w:sz w:val="18"/>
                <w:szCs w:val="18"/>
              </w:rPr>
              <w:t>софинансирования</w:t>
            </w:r>
            <w:proofErr w:type="spellEnd"/>
            <w:r w:rsidRPr="0033148E">
              <w:rPr>
                <w:i/>
                <w:sz w:val="18"/>
                <w:szCs w:val="18"/>
              </w:rPr>
              <w:t xml:space="preserve"> капитальных вложений в объекты государственной </w:t>
            </w:r>
            <w:proofErr w:type="gramStart"/>
            <w:r w:rsidRPr="0033148E">
              <w:rPr>
                <w:i/>
                <w:sz w:val="18"/>
                <w:szCs w:val="18"/>
              </w:rPr>
              <w:t xml:space="preserve">( </w:t>
            </w:r>
            <w:proofErr w:type="gramEnd"/>
            <w:r w:rsidRPr="0033148E">
              <w:rPr>
                <w:i/>
                <w:sz w:val="18"/>
                <w:szCs w:val="18"/>
              </w:rPr>
              <w:t>муниципальной собственности) для занятий физической культурой и спортом</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0,0</w:t>
            </w:r>
          </w:p>
        </w:tc>
      </w:tr>
      <w:tr w:rsidR="0033148E" w:rsidRPr="0033148E" w:rsidTr="003314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Субсидии на реализацию программ формирования современной городской среды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9 523 700,00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0,0</w:t>
            </w:r>
          </w:p>
        </w:tc>
      </w:tr>
      <w:tr w:rsidR="0033148E" w:rsidRPr="0033148E" w:rsidTr="003314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Субсидии на реализацию мероприятий перечня проектов народных инициатив</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8 065 500,00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0,0</w:t>
            </w:r>
          </w:p>
        </w:tc>
      </w:tr>
      <w:tr w:rsidR="0033148E" w:rsidRPr="0033148E" w:rsidTr="003314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Субсидии на развитие домов культуры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664 400,00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0,00</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0,0</w:t>
            </w:r>
          </w:p>
        </w:tc>
      </w:tr>
      <w:tr w:rsidR="0033148E" w:rsidRPr="0033148E" w:rsidTr="003314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Субсидии  гранты</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7 578 822,50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761 347,22</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4,7</w:t>
            </w:r>
          </w:p>
        </w:tc>
      </w:tr>
      <w:tr w:rsidR="0033148E" w:rsidRPr="0033148E" w:rsidTr="0033148E">
        <w:trPr>
          <w:trHeight w:val="427"/>
        </w:trPr>
        <w:tc>
          <w:tcPr>
            <w:tcW w:w="5245" w:type="dxa"/>
            <w:tcBorders>
              <w:top w:val="single" w:sz="4" w:space="0" w:color="auto"/>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Субсидии на обеспечение комплексного развития сельских территорий</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113 905 667,50</w:t>
            </w:r>
          </w:p>
        </w:tc>
        <w:tc>
          <w:tcPr>
            <w:tcW w:w="1560"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902 450,25</w:t>
            </w:r>
          </w:p>
        </w:tc>
        <w:tc>
          <w:tcPr>
            <w:tcW w:w="1275" w:type="dxa"/>
            <w:tcBorders>
              <w:top w:val="single" w:sz="4" w:space="0" w:color="auto"/>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0,8</w:t>
            </w:r>
          </w:p>
        </w:tc>
      </w:tr>
      <w:tr w:rsidR="0033148E" w:rsidRPr="0033148E" w:rsidTr="0033148E">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Субвенции бюджетам поселений на осуществление полномочий по первичному воинскому учету </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1 070 800,00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243 651,65</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22,8</w:t>
            </w:r>
          </w:p>
        </w:tc>
      </w:tr>
      <w:tr w:rsidR="0033148E" w:rsidRPr="0033148E" w:rsidTr="0033148E">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Субвенции местным бюджетам на выполнение передаваемых полномочий субъектов РФ</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700,00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0,00</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0,0</w:t>
            </w:r>
          </w:p>
        </w:tc>
      </w:tr>
      <w:tr w:rsidR="0033148E" w:rsidRPr="0033148E" w:rsidTr="0033148E">
        <w:trPr>
          <w:trHeight w:val="407"/>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 xml:space="preserve">Иные МБТ </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100 000,00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100 000,00</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100,0</w:t>
            </w:r>
          </w:p>
        </w:tc>
      </w:tr>
      <w:tr w:rsidR="0033148E" w:rsidRPr="0033148E" w:rsidTr="0033148E">
        <w:trPr>
          <w:trHeight w:val="259"/>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В том числе:</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p>
        </w:tc>
      </w:tr>
      <w:tr w:rsidR="0033148E" w:rsidRPr="0033148E" w:rsidTr="0033148E">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МБТ на осуществление части полномочий по решению вопросов местного значения (из районного бюджета)</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i/>
                <w:sz w:val="18"/>
                <w:szCs w:val="18"/>
              </w:rPr>
            </w:pPr>
            <w:r w:rsidRPr="0033148E">
              <w:rPr>
                <w:i/>
                <w:sz w:val="18"/>
                <w:szCs w:val="18"/>
              </w:rPr>
              <w:t>0,00</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i/>
                <w:sz w:val="18"/>
                <w:szCs w:val="18"/>
              </w:rPr>
            </w:pPr>
            <w:r w:rsidRPr="0033148E">
              <w:rPr>
                <w:i/>
                <w:sz w:val="18"/>
                <w:szCs w:val="18"/>
              </w:rPr>
              <w:t>0,0</w:t>
            </w:r>
          </w:p>
        </w:tc>
      </w:tr>
      <w:tr w:rsidR="0033148E" w:rsidRPr="0033148E" w:rsidTr="0033148E">
        <w:trPr>
          <w:trHeight w:val="558"/>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Возврат остатков субсидий, имеющих целевое назначение, прошлых лет</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 xml:space="preserve"> 1000 000,00</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sz w:val="18"/>
                <w:szCs w:val="18"/>
              </w:rPr>
            </w:pPr>
            <w:r w:rsidRPr="0033148E">
              <w:rPr>
                <w:sz w:val="18"/>
                <w:szCs w:val="18"/>
              </w:rPr>
              <w:t>- 1000 000,00</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sz w:val="18"/>
                <w:szCs w:val="18"/>
              </w:rPr>
            </w:pPr>
            <w:r w:rsidRPr="0033148E">
              <w:rPr>
                <w:sz w:val="18"/>
                <w:szCs w:val="18"/>
              </w:rPr>
              <w:t>100,0</w:t>
            </w:r>
          </w:p>
        </w:tc>
      </w:tr>
      <w:tr w:rsidR="0033148E" w:rsidRPr="0033148E" w:rsidTr="0033148E">
        <w:trPr>
          <w:trHeight w:val="533"/>
        </w:trPr>
        <w:tc>
          <w:tcPr>
            <w:tcW w:w="5245" w:type="dxa"/>
            <w:tcBorders>
              <w:top w:val="nil"/>
              <w:left w:val="single" w:sz="4" w:space="0" w:color="auto"/>
              <w:bottom w:val="single" w:sz="4" w:space="0" w:color="auto"/>
              <w:right w:val="single" w:sz="4" w:space="0" w:color="auto"/>
            </w:tcBorders>
            <w:shd w:val="clear" w:color="auto" w:fill="auto"/>
            <w:vAlign w:val="bottom"/>
          </w:tcPr>
          <w:p w:rsidR="0033148E" w:rsidRPr="0033148E" w:rsidRDefault="0033148E" w:rsidP="0033148E">
            <w:pPr>
              <w:tabs>
                <w:tab w:val="left" w:pos="426"/>
                <w:tab w:val="left" w:pos="3976"/>
              </w:tabs>
              <w:ind w:left="0" w:right="142" w:firstLine="426"/>
              <w:rPr>
                <w:b/>
                <w:sz w:val="18"/>
                <w:szCs w:val="18"/>
              </w:rPr>
            </w:pPr>
            <w:r w:rsidRPr="0033148E">
              <w:rPr>
                <w:b/>
                <w:sz w:val="18"/>
                <w:szCs w:val="18"/>
              </w:rPr>
              <w:t>ИТОГО  ДОХОДОВ</w:t>
            </w:r>
          </w:p>
        </w:tc>
        <w:tc>
          <w:tcPr>
            <w:tcW w:w="1559"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b/>
                <w:sz w:val="18"/>
                <w:szCs w:val="18"/>
              </w:rPr>
            </w:pPr>
            <w:r w:rsidRPr="0033148E">
              <w:rPr>
                <w:b/>
                <w:sz w:val="18"/>
                <w:szCs w:val="18"/>
              </w:rPr>
              <w:t>274 803 973,56</w:t>
            </w:r>
          </w:p>
        </w:tc>
        <w:tc>
          <w:tcPr>
            <w:tcW w:w="1560" w:type="dxa"/>
            <w:tcBorders>
              <w:top w:val="nil"/>
              <w:left w:val="nil"/>
              <w:bottom w:val="single" w:sz="4" w:space="0" w:color="auto"/>
              <w:right w:val="single" w:sz="4" w:space="0" w:color="auto"/>
            </w:tcBorders>
            <w:shd w:val="clear" w:color="auto" w:fill="auto"/>
            <w:noWrap/>
            <w:vAlign w:val="bottom"/>
          </w:tcPr>
          <w:p w:rsidR="0033148E" w:rsidRPr="0033148E" w:rsidRDefault="0033148E" w:rsidP="00F5768F">
            <w:pPr>
              <w:tabs>
                <w:tab w:val="left" w:pos="426"/>
                <w:tab w:val="left" w:pos="3976"/>
              </w:tabs>
              <w:ind w:left="0" w:right="142" w:firstLine="0"/>
              <w:rPr>
                <w:b/>
                <w:sz w:val="18"/>
                <w:szCs w:val="18"/>
              </w:rPr>
            </w:pPr>
            <w:r w:rsidRPr="0033148E">
              <w:rPr>
                <w:b/>
                <w:sz w:val="18"/>
                <w:szCs w:val="18"/>
              </w:rPr>
              <w:t>41 111 258,95</w:t>
            </w:r>
          </w:p>
        </w:tc>
        <w:tc>
          <w:tcPr>
            <w:tcW w:w="1275" w:type="dxa"/>
            <w:tcBorders>
              <w:top w:val="nil"/>
              <w:left w:val="nil"/>
              <w:bottom w:val="single" w:sz="4" w:space="0" w:color="auto"/>
              <w:right w:val="single" w:sz="4" w:space="0" w:color="auto"/>
            </w:tcBorders>
            <w:shd w:val="clear" w:color="auto" w:fill="auto"/>
            <w:noWrap/>
            <w:vAlign w:val="bottom"/>
          </w:tcPr>
          <w:p w:rsidR="0033148E" w:rsidRPr="0033148E" w:rsidRDefault="0033148E" w:rsidP="0033148E">
            <w:pPr>
              <w:tabs>
                <w:tab w:val="left" w:pos="426"/>
                <w:tab w:val="left" w:pos="3976"/>
              </w:tabs>
              <w:ind w:left="0" w:right="142" w:firstLine="426"/>
              <w:rPr>
                <w:b/>
                <w:sz w:val="18"/>
                <w:szCs w:val="18"/>
              </w:rPr>
            </w:pPr>
            <w:r w:rsidRPr="0033148E">
              <w:rPr>
                <w:b/>
                <w:sz w:val="18"/>
                <w:szCs w:val="18"/>
              </w:rPr>
              <w:t>12,1</w:t>
            </w:r>
          </w:p>
        </w:tc>
      </w:tr>
    </w:tbl>
    <w:p w:rsidR="00522A6A" w:rsidRDefault="00522A6A" w:rsidP="000E6D55">
      <w:pPr>
        <w:tabs>
          <w:tab w:val="left" w:pos="426"/>
          <w:tab w:val="left" w:pos="3976"/>
        </w:tabs>
        <w:ind w:left="0" w:right="142" w:firstLine="426"/>
        <w:rPr>
          <w:sz w:val="18"/>
          <w:szCs w:val="18"/>
        </w:rPr>
      </w:pPr>
    </w:p>
    <w:p w:rsidR="0046483E" w:rsidRDefault="0046483E" w:rsidP="0046483E">
      <w:pPr>
        <w:tabs>
          <w:tab w:val="left" w:pos="426"/>
          <w:tab w:val="left" w:pos="3976"/>
        </w:tabs>
        <w:ind w:left="0" w:right="142" w:firstLine="426"/>
        <w:rPr>
          <w:sz w:val="18"/>
          <w:szCs w:val="18"/>
        </w:rPr>
      </w:pP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За </w:t>
      </w:r>
      <w:r w:rsidRPr="0046483E">
        <w:rPr>
          <w:b/>
          <w:sz w:val="18"/>
          <w:szCs w:val="18"/>
        </w:rPr>
        <w:t>1 квартал 2022</w:t>
      </w:r>
      <w:r w:rsidRPr="0046483E">
        <w:rPr>
          <w:sz w:val="18"/>
          <w:szCs w:val="18"/>
        </w:rPr>
        <w:t xml:space="preserve"> года в бюджет </w:t>
      </w:r>
      <w:proofErr w:type="spellStart"/>
      <w:r w:rsidRPr="0046483E">
        <w:rPr>
          <w:sz w:val="18"/>
          <w:szCs w:val="18"/>
        </w:rPr>
        <w:t>Хомутовского</w:t>
      </w:r>
      <w:proofErr w:type="spellEnd"/>
      <w:r w:rsidRPr="0046483E">
        <w:rPr>
          <w:sz w:val="18"/>
          <w:szCs w:val="18"/>
        </w:rPr>
        <w:t xml:space="preserve"> муниципального образования поступило 41 111,3 тыс. рублей или 15 % от плана года, в том числе:</w:t>
      </w:r>
    </w:p>
    <w:p w:rsidR="0046483E" w:rsidRPr="0046483E" w:rsidRDefault="0046483E" w:rsidP="0046483E">
      <w:pPr>
        <w:tabs>
          <w:tab w:val="left" w:pos="426"/>
          <w:tab w:val="left" w:pos="3976"/>
        </w:tabs>
        <w:ind w:left="0" w:right="142" w:firstLine="426"/>
        <w:rPr>
          <w:sz w:val="18"/>
          <w:szCs w:val="18"/>
        </w:rPr>
      </w:pPr>
      <w:r w:rsidRPr="0046483E">
        <w:rPr>
          <w:sz w:val="18"/>
          <w:szCs w:val="18"/>
          <w:u w:val="single"/>
        </w:rPr>
        <w:t>Собственные доходы</w:t>
      </w:r>
      <w:r w:rsidRPr="0046483E">
        <w:rPr>
          <w:sz w:val="18"/>
          <w:szCs w:val="18"/>
        </w:rPr>
        <w:t xml:space="preserve"> </w:t>
      </w:r>
      <w:r w:rsidRPr="0046483E">
        <w:rPr>
          <w:sz w:val="18"/>
          <w:szCs w:val="18"/>
          <w:u w:val="single"/>
        </w:rPr>
        <w:t>(налоговые и неналоговые)</w:t>
      </w:r>
      <w:r w:rsidRPr="0046483E">
        <w:rPr>
          <w:sz w:val="18"/>
          <w:szCs w:val="18"/>
        </w:rPr>
        <w:t xml:space="preserve"> за </w:t>
      </w:r>
      <w:r w:rsidRPr="0046483E">
        <w:rPr>
          <w:b/>
          <w:sz w:val="18"/>
          <w:szCs w:val="18"/>
        </w:rPr>
        <w:t>1 квартал 2022 </w:t>
      </w:r>
      <w:r w:rsidRPr="0046483E">
        <w:rPr>
          <w:sz w:val="18"/>
          <w:szCs w:val="18"/>
        </w:rPr>
        <w:t xml:space="preserve">года  составили 20 783,5 тыс. рублей или 21,7% от плана года, что на  4 195,5 тыс. рублей больше аналогичного периода прошлого года. Из них увеличение за аналогичный период прошлого года  по доходам от уплаты акцизов на 889,9 тыс. рублей, доходы от использования имущества находящегося в муниципальной собственности на 127,2 </w:t>
      </w:r>
      <w:proofErr w:type="spellStart"/>
      <w:r w:rsidRPr="0046483E">
        <w:rPr>
          <w:sz w:val="18"/>
          <w:szCs w:val="18"/>
        </w:rPr>
        <w:t>тыс</w:t>
      </w:r>
      <w:proofErr w:type="gramStart"/>
      <w:r w:rsidRPr="0046483E">
        <w:rPr>
          <w:sz w:val="18"/>
          <w:szCs w:val="18"/>
        </w:rPr>
        <w:t>.р</w:t>
      </w:r>
      <w:proofErr w:type="gramEnd"/>
      <w:r w:rsidRPr="0046483E">
        <w:rPr>
          <w:sz w:val="18"/>
          <w:szCs w:val="18"/>
        </w:rPr>
        <w:t>ублей</w:t>
      </w:r>
      <w:proofErr w:type="spellEnd"/>
      <w:r w:rsidRPr="0046483E">
        <w:rPr>
          <w:sz w:val="18"/>
          <w:szCs w:val="18"/>
        </w:rPr>
        <w:t xml:space="preserve">, доходы от реализации имущества находящегося в муниципальной собственности 5 010,9 </w:t>
      </w:r>
      <w:proofErr w:type="spellStart"/>
      <w:r w:rsidRPr="0046483E">
        <w:rPr>
          <w:sz w:val="18"/>
          <w:szCs w:val="18"/>
        </w:rPr>
        <w:t>тыс.рублей</w:t>
      </w:r>
      <w:proofErr w:type="spellEnd"/>
      <w:r w:rsidRPr="0046483E">
        <w:rPr>
          <w:sz w:val="18"/>
          <w:szCs w:val="18"/>
        </w:rPr>
        <w:t xml:space="preserve">, доходы от продажи земельных участков, находящихся в муниципальной собственности 112,6 </w:t>
      </w:r>
      <w:proofErr w:type="spellStart"/>
      <w:r w:rsidRPr="0046483E">
        <w:rPr>
          <w:sz w:val="18"/>
          <w:szCs w:val="18"/>
        </w:rPr>
        <w:t>тыс.рублей</w:t>
      </w:r>
      <w:proofErr w:type="spellEnd"/>
      <w:r w:rsidRPr="0046483E">
        <w:rPr>
          <w:sz w:val="18"/>
          <w:szCs w:val="18"/>
        </w:rPr>
        <w:t xml:space="preserve">. Меньше аналогичного периода прошлого года получено по налогу на доходы физических лиц–на 61,2тыс. рублей, по единому сельскохозяйственному налогу уменьшение на 19,6 тыс. рублей, по земельному налогу  уменьшение на 2421,9 тыс. рублей по налогу на имущество на 263,6 тыс. рублей по земельному налогу  на 2 421,9 </w:t>
      </w:r>
      <w:proofErr w:type="spellStart"/>
      <w:r w:rsidRPr="0046483E">
        <w:rPr>
          <w:sz w:val="18"/>
          <w:szCs w:val="18"/>
        </w:rPr>
        <w:t>тыс</w:t>
      </w:r>
      <w:proofErr w:type="gramStart"/>
      <w:r w:rsidRPr="0046483E">
        <w:rPr>
          <w:sz w:val="18"/>
          <w:szCs w:val="18"/>
        </w:rPr>
        <w:t>.р</w:t>
      </w:r>
      <w:proofErr w:type="gramEnd"/>
      <w:r w:rsidRPr="0046483E">
        <w:rPr>
          <w:sz w:val="18"/>
          <w:szCs w:val="18"/>
        </w:rPr>
        <w:t>ублей</w:t>
      </w:r>
      <w:proofErr w:type="spellEnd"/>
      <w:r w:rsidRPr="0046483E">
        <w:rPr>
          <w:sz w:val="18"/>
          <w:szCs w:val="18"/>
        </w:rPr>
        <w:t xml:space="preserve">,  от штрафов и санкций на 81,7 </w:t>
      </w:r>
      <w:proofErr w:type="spellStart"/>
      <w:r w:rsidRPr="0046483E">
        <w:rPr>
          <w:sz w:val="18"/>
          <w:szCs w:val="18"/>
        </w:rPr>
        <w:t>тыс.рублей</w:t>
      </w:r>
      <w:proofErr w:type="spellEnd"/>
      <w:r w:rsidRPr="0046483E">
        <w:rPr>
          <w:sz w:val="18"/>
          <w:szCs w:val="18"/>
        </w:rPr>
        <w:t>.</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          Б</w:t>
      </w:r>
      <w:r w:rsidRPr="0046483E">
        <w:rPr>
          <w:sz w:val="18"/>
          <w:szCs w:val="18"/>
          <w:u w:val="single"/>
        </w:rPr>
        <w:t>езвозмездные поступления</w:t>
      </w:r>
      <w:r w:rsidRPr="0046483E">
        <w:rPr>
          <w:sz w:val="18"/>
          <w:szCs w:val="18"/>
        </w:rPr>
        <w:t xml:space="preserve"> за </w:t>
      </w:r>
      <w:r w:rsidRPr="0046483E">
        <w:rPr>
          <w:b/>
          <w:sz w:val="18"/>
          <w:szCs w:val="18"/>
        </w:rPr>
        <w:t>1 квартал 2022</w:t>
      </w:r>
      <w:r w:rsidRPr="0046483E">
        <w:rPr>
          <w:sz w:val="18"/>
          <w:szCs w:val="18"/>
        </w:rPr>
        <w:t xml:space="preserve"> года составили 20 327,8 тыс. рублей или 11,4% от плана года, что на 13 287,4 тыс. рублей больше аналогичного периода прошлого года. В том числе:</w:t>
      </w:r>
    </w:p>
    <w:p w:rsidR="0046483E" w:rsidRPr="0046483E" w:rsidRDefault="0046483E" w:rsidP="0046483E">
      <w:pPr>
        <w:tabs>
          <w:tab w:val="left" w:pos="426"/>
          <w:tab w:val="left" w:pos="3976"/>
        </w:tabs>
        <w:ind w:left="0" w:right="142" w:firstLine="426"/>
        <w:rPr>
          <w:sz w:val="18"/>
          <w:szCs w:val="18"/>
        </w:rPr>
      </w:pPr>
      <w:r w:rsidRPr="0046483E">
        <w:rPr>
          <w:sz w:val="18"/>
          <w:szCs w:val="18"/>
        </w:rPr>
        <w:t>- получена дотация на выравнивание бюджетной обеспеченности из районного бюджета в сумме 19 300,0 тыс. рублей, что на 12 473,2тыс. рублей больше аналогичного периода прошлого года, дотация передвинута опережающим траншем с 4 квартала 2022 г., ввиду отсутствия собственных сре</w:t>
      </w:r>
      <w:proofErr w:type="gramStart"/>
      <w:r w:rsidRPr="0046483E">
        <w:rPr>
          <w:sz w:val="18"/>
          <w:szCs w:val="18"/>
        </w:rPr>
        <w:t>дств дл</w:t>
      </w:r>
      <w:proofErr w:type="gramEnd"/>
      <w:r w:rsidRPr="0046483E">
        <w:rPr>
          <w:sz w:val="18"/>
          <w:szCs w:val="18"/>
        </w:rPr>
        <w:t>я погашения бюджетных обязательств;</w:t>
      </w:r>
    </w:p>
    <w:p w:rsidR="0046483E" w:rsidRPr="0046483E" w:rsidRDefault="0046483E" w:rsidP="0046483E">
      <w:pPr>
        <w:tabs>
          <w:tab w:val="left" w:pos="426"/>
          <w:tab w:val="left" w:pos="3976"/>
        </w:tabs>
        <w:ind w:left="0" w:right="142" w:firstLine="426"/>
        <w:rPr>
          <w:sz w:val="18"/>
          <w:szCs w:val="18"/>
        </w:rPr>
      </w:pPr>
      <w:r w:rsidRPr="0046483E">
        <w:rPr>
          <w:sz w:val="18"/>
          <w:szCs w:val="18"/>
        </w:rPr>
        <w:t>- субвенция на осуществление первичного воинского учета – 243,7 тыс. рублей, что на 30,1 тыс. рублей больше аналогичного периода прошлого года;</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 субсидия на развитие мероприятий перечня проектов народных инициатив-761,3 </w:t>
      </w:r>
      <w:proofErr w:type="spellStart"/>
      <w:proofErr w:type="gramStart"/>
      <w:r w:rsidRPr="0046483E">
        <w:rPr>
          <w:sz w:val="18"/>
          <w:szCs w:val="18"/>
        </w:rPr>
        <w:t>тыс</w:t>
      </w:r>
      <w:proofErr w:type="spellEnd"/>
      <w:proofErr w:type="gramEnd"/>
      <w:r w:rsidRPr="0046483E">
        <w:rPr>
          <w:sz w:val="18"/>
          <w:szCs w:val="18"/>
        </w:rPr>
        <w:t xml:space="preserve"> рублей больше аналогичного периода прошлого года;</w:t>
      </w:r>
    </w:p>
    <w:p w:rsidR="0046483E" w:rsidRPr="0046483E" w:rsidRDefault="0046483E" w:rsidP="0046483E">
      <w:pPr>
        <w:tabs>
          <w:tab w:val="left" w:pos="426"/>
          <w:tab w:val="left" w:pos="3976"/>
        </w:tabs>
        <w:ind w:left="0" w:right="142" w:firstLine="426"/>
        <w:rPr>
          <w:sz w:val="18"/>
          <w:szCs w:val="18"/>
        </w:rPr>
      </w:pPr>
      <w:r w:rsidRPr="0046483E">
        <w:rPr>
          <w:sz w:val="18"/>
          <w:szCs w:val="18"/>
        </w:rPr>
        <w:lastRenderedPageBreak/>
        <w:t xml:space="preserve">-иные МБТ на государственную поддержку лучших работников сельских учреждений культуры-100,0 </w:t>
      </w:r>
      <w:proofErr w:type="spellStart"/>
      <w:r w:rsidRPr="0046483E">
        <w:rPr>
          <w:sz w:val="18"/>
          <w:szCs w:val="18"/>
        </w:rPr>
        <w:t>тыс</w:t>
      </w:r>
      <w:proofErr w:type="gramStart"/>
      <w:r w:rsidRPr="0046483E">
        <w:rPr>
          <w:sz w:val="18"/>
          <w:szCs w:val="18"/>
        </w:rPr>
        <w:t>.р</w:t>
      </w:r>
      <w:proofErr w:type="gramEnd"/>
      <w:r w:rsidRPr="0046483E">
        <w:rPr>
          <w:sz w:val="18"/>
          <w:szCs w:val="18"/>
        </w:rPr>
        <w:t>ублей</w:t>
      </w:r>
      <w:proofErr w:type="spellEnd"/>
    </w:p>
    <w:p w:rsidR="0046483E" w:rsidRPr="0046483E" w:rsidRDefault="0046483E" w:rsidP="0046483E">
      <w:pPr>
        <w:tabs>
          <w:tab w:val="left" w:pos="426"/>
          <w:tab w:val="left" w:pos="3976"/>
        </w:tabs>
        <w:ind w:left="0" w:right="142" w:firstLine="426"/>
        <w:rPr>
          <w:sz w:val="18"/>
          <w:szCs w:val="18"/>
        </w:rPr>
      </w:pPr>
    </w:p>
    <w:p w:rsidR="0046483E" w:rsidRPr="0046483E" w:rsidRDefault="0046483E" w:rsidP="0046483E">
      <w:pPr>
        <w:tabs>
          <w:tab w:val="left" w:pos="426"/>
          <w:tab w:val="left" w:pos="3976"/>
        </w:tabs>
        <w:ind w:left="0" w:right="142" w:firstLine="426"/>
        <w:rPr>
          <w:sz w:val="18"/>
          <w:szCs w:val="18"/>
        </w:rPr>
      </w:pPr>
    </w:p>
    <w:p w:rsidR="0046483E" w:rsidRPr="0046483E" w:rsidRDefault="0046483E" w:rsidP="0046483E">
      <w:pPr>
        <w:tabs>
          <w:tab w:val="left" w:pos="426"/>
          <w:tab w:val="left" w:pos="3976"/>
        </w:tabs>
        <w:ind w:left="0" w:right="142" w:firstLine="426"/>
        <w:rPr>
          <w:sz w:val="18"/>
          <w:szCs w:val="18"/>
        </w:rPr>
      </w:pPr>
    </w:p>
    <w:p w:rsidR="0046483E" w:rsidRPr="0046483E" w:rsidRDefault="0046483E" w:rsidP="0046483E">
      <w:pPr>
        <w:tabs>
          <w:tab w:val="left" w:pos="426"/>
          <w:tab w:val="left" w:pos="3976"/>
        </w:tabs>
        <w:ind w:left="0" w:right="142" w:firstLine="426"/>
        <w:jc w:val="center"/>
        <w:rPr>
          <w:sz w:val="18"/>
          <w:szCs w:val="18"/>
        </w:rPr>
      </w:pPr>
      <w:r w:rsidRPr="0046483E">
        <w:rPr>
          <w:sz w:val="18"/>
          <w:szCs w:val="18"/>
        </w:rPr>
        <w:t>Состав расходной части бюджета, утвержденной и исполненной за </w:t>
      </w:r>
      <w:r w:rsidRPr="0046483E">
        <w:rPr>
          <w:b/>
          <w:sz w:val="18"/>
          <w:szCs w:val="18"/>
        </w:rPr>
        <w:t>1 квартал</w:t>
      </w:r>
      <w:r w:rsidRPr="0046483E">
        <w:rPr>
          <w:sz w:val="18"/>
          <w:szCs w:val="18"/>
        </w:rPr>
        <w:t xml:space="preserve"> 2022 года, представлен в таблице 2.</w:t>
      </w:r>
    </w:p>
    <w:p w:rsidR="0046483E" w:rsidRPr="0046483E" w:rsidRDefault="0046483E" w:rsidP="0046483E">
      <w:pPr>
        <w:tabs>
          <w:tab w:val="left" w:pos="426"/>
          <w:tab w:val="left" w:pos="3976"/>
        </w:tabs>
        <w:ind w:left="0" w:right="142" w:firstLine="426"/>
        <w:jc w:val="center"/>
        <w:rPr>
          <w:sz w:val="18"/>
          <w:szCs w:val="18"/>
        </w:rPr>
      </w:pPr>
      <w:r w:rsidRPr="0046483E">
        <w:rPr>
          <w:sz w:val="18"/>
          <w:szCs w:val="18"/>
        </w:rPr>
        <w:t>Таблица 2</w:t>
      </w:r>
    </w:p>
    <w:p w:rsidR="0046483E" w:rsidRPr="0046483E" w:rsidRDefault="0046483E" w:rsidP="0046483E">
      <w:pPr>
        <w:tabs>
          <w:tab w:val="left" w:pos="426"/>
          <w:tab w:val="left" w:pos="3976"/>
        </w:tabs>
        <w:ind w:left="0" w:right="142" w:firstLine="426"/>
        <w:jc w:val="center"/>
        <w:rPr>
          <w:sz w:val="18"/>
          <w:szCs w:val="18"/>
        </w:rPr>
      </w:pPr>
      <w:r w:rsidRPr="0046483E">
        <w:rPr>
          <w:sz w:val="18"/>
          <w:szCs w:val="18"/>
        </w:rPr>
        <w:t xml:space="preserve">Расходы бюджета </w:t>
      </w:r>
      <w:proofErr w:type="spellStart"/>
      <w:r w:rsidRPr="0046483E">
        <w:rPr>
          <w:sz w:val="18"/>
          <w:szCs w:val="18"/>
        </w:rPr>
        <w:t>Хомутовского</w:t>
      </w:r>
      <w:proofErr w:type="spellEnd"/>
      <w:r w:rsidRPr="0046483E">
        <w:rPr>
          <w:sz w:val="18"/>
          <w:szCs w:val="18"/>
        </w:rPr>
        <w:t xml:space="preserve"> муниципального образования</w:t>
      </w:r>
    </w:p>
    <w:p w:rsidR="0046483E" w:rsidRPr="0046483E" w:rsidRDefault="0046483E" w:rsidP="0046483E">
      <w:pPr>
        <w:tabs>
          <w:tab w:val="left" w:pos="426"/>
          <w:tab w:val="left" w:pos="3976"/>
        </w:tabs>
        <w:ind w:left="0" w:right="142" w:firstLine="426"/>
        <w:jc w:val="center"/>
        <w:rPr>
          <w:b/>
          <w:sz w:val="18"/>
          <w:szCs w:val="18"/>
        </w:rPr>
      </w:pPr>
      <w:r w:rsidRPr="0046483E">
        <w:rPr>
          <w:b/>
          <w:sz w:val="18"/>
          <w:szCs w:val="18"/>
        </w:rPr>
        <w:t>за 1 квартал 2022 года</w:t>
      </w:r>
    </w:p>
    <w:p w:rsidR="0046483E" w:rsidRPr="0046483E" w:rsidRDefault="0046483E" w:rsidP="0046483E">
      <w:pPr>
        <w:tabs>
          <w:tab w:val="left" w:pos="426"/>
          <w:tab w:val="left" w:pos="3976"/>
        </w:tabs>
        <w:ind w:left="0" w:right="142" w:firstLine="426"/>
        <w:rPr>
          <w:b/>
          <w:sz w:val="18"/>
          <w:szCs w:val="18"/>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5"/>
        <w:gridCol w:w="750"/>
        <w:gridCol w:w="1559"/>
        <w:gridCol w:w="1560"/>
        <w:gridCol w:w="1275"/>
      </w:tblGrid>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p>
          <w:p w:rsidR="0046483E" w:rsidRPr="0046483E" w:rsidRDefault="0046483E" w:rsidP="0046483E">
            <w:pPr>
              <w:tabs>
                <w:tab w:val="left" w:pos="426"/>
                <w:tab w:val="left" w:pos="3976"/>
              </w:tabs>
              <w:ind w:left="0" w:right="142" w:firstLine="426"/>
              <w:rPr>
                <w:sz w:val="18"/>
                <w:szCs w:val="18"/>
              </w:rPr>
            </w:pPr>
            <w:r w:rsidRPr="0046483E">
              <w:rPr>
                <w:sz w:val="18"/>
                <w:szCs w:val="18"/>
              </w:rPr>
              <w:t>Наименование показателя</w:t>
            </w:r>
          </w:p>
        </w:tc>
        <w:tc>
          <w:tcPr>
            <w:tcW w:w="709" w:type="dxa"/>
            <w:shd w:val="clear" w:color="FFFFFF" w:fill="auto"/>
          </w:tcPr>
          <w:p w:rsidR="0046483E" w:rsidRPr="0046483E" w:rsidRDefault="0046483E" w:rsidP="0046483E">
            <w:pPr>
              <w:tabs>
                <w:tab w:val="left" w:pos="426"/>
                <w:tab w:val="left" w:pos="3976"/>
              </w:tabs>
              <w:ind w:left="0" w:right="142" w:firstLine="0"/>
              <w:rPr>
                <w:sz w:val="18"/>
                <w:szCs w:val="18"/>
              </w:rPr>
            </w:pPr>
            <w:proofErr w:type="spellStart"/>
            <w:r w:rsidRPr="0046483E">
              <w:rPr>
                <w:sz w:val="18"/>
                <w:szCs w:val="18"/>
              </w:rPr>
              <w:t>РзПр</w:t>
            </w:r>
            <w:proofErr w:type="spellEnd"/>
          </w:p>
        </w:tc>
        <w:tc>
          <w:tcPr>
            <w:tcW w:w="1559" w:type="dxa"/>
            <w:shd w:val="clear" w:color="FFFFFF" w:fill="auto"/>
            <w:vAlign w:val="center"/>
          </w:tcPr>
          <w:p w:rsidR="0046483E" w:rsidRPr="0046483E" w:rsidRDefault="0046483E" w:rsidP="0046483E">
            <w:pPr>
              <w:tabs>
                <w:tab w:val="left" w:pos="426"/>
                <w:tab w:val="left" w:pos="3976"/>
              </w:tabs>
              <w:ind w:left="0" w:right="142" w:firstLine="0"/>
              <w:rPr>
                <w:sz w:val="18"/>
                <w:szCs w:val="18"/>
              </w:rPr>
            </w:pPr>
            <w:r w:rsidRPr="0046483E">
              <w:rPr>
                <w:sz w:val="18"/>
                <w:szCs w:val="18"/>
              </w:rPr>
              <w:t xml:space="preserve">Утверждено, </w:t>
            </w:r>
          </w:p>
          <w:p w:rsidR="0046483E" w:rsidRPr="0046483E" w:rsidRDefault="0046483E" w:rsidP="0046483E">
            <w:pPr>
              <w:tabs>
                <w:tab w:val="left" w:pos="426"/>
                <w:tab w:val="left" w:pos="3976"/>
              </w:tabs>
              <w:ind w:left="0" w:right="142" w:firstLine="426"/>
              <w:rPr>
                <w:sz w:val="18"/>
                <w:szCs w:val="18"/>
              </w:rPr>
            </w:pPr>
            <w:r w:rsidRPr="0046483E">
              <w:rPr>
                <w:sz w:val="18"/>
                <w:szCs w:val="18"/>
              </w:rPr>
              <w:t>руб.</w:t>
            </w:r>
          </w:p>
        </w:tc>
        <w:tc>
          <w:tcPr>
            <w:tcW w:w="1560" w:type="dxa"/>
            <w:shd w:val="clear" w:color="FFFFFF" w:fill="auto"/>
            <w:vAlign w:val="center"/>
          </w:tcPr>
          <w:p w:rsidR="0046483E" w:rsidRPr="0046483E" w:rsidRDefault="0046483E" w:rsidP="0046483E">
            <w:pPr>
              <w:tabs>
                <w:tab w:val="left" w:pos="426"/>
                <w:tab w:val="left" w:pos="3976"/>
              </w:tabs>
              <w:ind w:left="0" w:right="142" w:firstLine="0"/>
              <w:rPr>
                <w:sz w:val="18"/>
                <w:szCs w:val="18"/>
              </w:rPr>
            </w:pPr>
            <w:r w:rsidRPr="0046483E">
              <w:rPr>
                <w:sz w:val="18"/>
                <w:szCs w:val="18"/>
              </w:rPr>
              <w:t xml:space="preserve">Исполнено, </w:t>
            </w:r>
          </w:p>
          <w:p w:rsidR="0046483E" w:rsidRPr="0046483E" w:rsidRDefault="0046483E" w:rsidP="0046483E">
            <w:pPr>
              <w:tabs>
                <w:tab w:val="left" w:pos="426"/>
                <w:tab w:val="left" w:pos="3976"/>
              </w:tabs>
              <w:ind w:left="0" w:right="142" w:firstLine="426"/>
              <w:rPr>
                <w:sz w:val="18"/>
                <w:szCs w:val="18"/>
              </w:rPr>
            </w:pPr>
            <w:r w:rsidRPr="0046483E">
              <w:rPr>
                <w:sz w:val="18"/>
                <w:szCs w:val="18"/>
              </w:rPr>
              <w:t>руб.</w:t>
            </w:r>
          </w:p>
        </w:tc>
        <w:tc>
          <w:tcPr>
            <w:tcW w:w="1275" w:type="dxa"/>
            <w:shd w:val="clear" w:color="FFFFFF" w:fill="auto"/>
          </w:tcPr>
          <w:p w:rsidR="0046483E" w:rsidRPr="0046483E" w:rsidRDefault="0046483E" w:rsidP="0046483E">
            <w:pPr>
              <w:tabs>
                <w:tab w:val="left" w:pos="426"/>
                <w:tab w:val="left" w:pos="3976"/>
              </w:tabs>
              <w:ind w:left="0" w:right="142" w:firstLine="0"/>
              <w:rPr>
                <w:sz w:val="18"/>
                <w:szCs w:val="18"/>
              </w:rPr>
            </w:pPr>
            <w:r w:rsidRPr="0046483E">
              <w:rPr>
                <w:sz w:val="18"/>
                <w:szCs w:val="18"/>
              </w:rPr>
              <w:t xml:space="preserve">% </w:t>
            </w:r>
          </w:p>
          <w:p w:rsidR="0046483E" w:rsidRPr="0046483E" w:rsidRDefault="0046483E" w:rsidP="0046483E">
            <w:pPr>
              <w:tabs>
                <w:tab w:val="left" w:pos="426"/>
                <w:tab w:val="left" w:pos="3976"/>
              </w:tabs>
              <w:ind w:left="0" w:right="142" w:firstLine="0"/>
              <w:rPr>
                <w:sz w:val="18"/>
                <w:szCs w:val="18"/>
              </w:rPr>
            </w:pPr>
            <w:r w:rsidRPr="0046483E">
              <w:rPr>
                <w:sz w:val="18"/>
                <w:szCs w:val="18"/>
              </w:rPr>
              <w:t>исполнения</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1</w:t>
            </w:r>
          </w:p>
        </w:tc>
        <w:tc>
          <w:tcPr>
            <w:tcW w:w="709"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2</w:t>
            </w:r>
          </w:p>
        </w:tc>
        <w:tc>
          <w:tcPr>
            <w:tcW w:w="1559"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3</w:t>
            </w:r>
          </w:p>
        </w:tc>
        <w:tc>
          <w:tcPr>
            <w:tcW w:w="1560"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4</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5</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ОБЩЕГОСУДАРСТВЕННЫЕ ВОПРОСЫ</w:t>
            </w:r>
          </w:p>
        </w:tc>
        <w:tc>
          <w:tcPr>
            <w:tcW w:w="709" w:type="dxa"/>
            <w:shd w:val="clear" w:color="FFFFFF" w:fill="auto"/>
          </w:tcPr>
          <w:p w:rsidR="0046483E" w:rsidRPr="0046483E" w:rsidRDefault="0046483E" w:rsidP="0046483E">
            <w:pPr>
              <w:tabs>
                <w:tab w:val="left" w:pos="426"/>
                <w:tab w:val="left" w:pos="3976"/>
              </w:tabs>
              <w:ind w:left="0" w:right="142" w:firstLine="0"/>
              <w:rPr>
                <w:b/>
                <w:sz w:val="18"/>
                <w:szCs w:val="18"/>
              </w:rPr>
            </w:pPr>
            <w:r w:rsidRPr="0046483E">
              <w:rPr>
                <w:b/>
                <w:sz w:val="18"/>
                <w:szCs w:val="18"/>
              </w:rPr>
              <w:t>0100</w:t>
            </w:r>
          </w:p>
        </w:tc>
        <w:tc>
          <w:tcPr>
            <w:tcW w:w="1559" w:type="dxa"/>
            <w:shd w:val="clear" w:color="FFFFFF" w:fill="auto"/>
          </w:tcPr>
          <w:p w:rsidR="0046483E" w:rsidRPr="0046483E" w:rsidRDefault="0046483E" w:rsidP="0046483E">
            <w:pPr>
              <w:tabs>
                <w:tab w:val="left" w:pos="426"/>
                <w:tab w:val="left" w:pos="3976"/>
              </w:tabs>
              <w:ind w:left="0" w:right="142" w:firstLine="0"/>
              <w:rPr>
                <w:b/>
                <w:sz w:val="18"/>
                <w:szCs w:val="18"/>
              </w:rPr>
            </w:pPr>
            <w:r w:rsidRPr="0046483E">
              <w:rPr>
                <w:b/>
                <w:sz w:val="18"/>
                <w:szCs w:val="18"/>
              </w:rPr>
              <w:t>66 728 415,39</w:t>
            </w:r>
          </w:p>
        </w:tc>
        <w:tc>
          <w:tcPr>
            <w:tcW w:w="1560" w:type="dxa"/>
            <w:shd w:val="clear" w:color="FFFFFF" w:fill="auto"/>
          </w:tcPr>
          <w:p w:rsidR="0046483E" w:rsidRPr="0046483E" w:rsidRDefault="0046483E" w:rsidP="0046483E">
            <w:pPr>
              <w:tabs>
                <w:tab w:val="left" w:pos="426"/>
                <w:tab w:val="left" w:pos="3976"/>
              </w:tabs>
              <w:ind w:left="0" w:right="142" w:firstLine="0"/>
              <w:rPr>
                <w:b/>
                <w:sz w:val="18"/>
                <w:szCs w:val="18"/>
              </w:rPr>
            </w:pPr>
            <w:r w:rsidRPr="0046483E">
              <w:rPr>
                <w:b/>
                <w:sz w:val="18"/>
                <w:szCs w:val="18"/>
              </w:rPr>
              <w:t>15 113 582,37</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22,6</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Функционирование высшего должностного лица субъекта Российской Федерации и муниципального образования</w:t>
            </w:r>
          </w:p>
        </w:tc>
        <w:tc>
          <w:tcPr>
            <w:tcW w:w="709" w:type="dxa"/>
            <w:shd w:val="clear" w:color="FFFFFF" w:fill="auto"/>
          </w:tcPr>
          <w:p w:rsidR="0046483E" w:rsidRPr="0046483E" w:rsidRDefault="0046483E" w:rsidP="0046483E">
            <w:pPr>
              <w:tabs>
                <w:tab w:val="left" w:pos="426"/>
                <w:tab w:val="left" w:pos="3976"/>
              </w:tabs>
              <w:ind w:left="0" w:right="142" w:firstLine="0"/>
              <w:rPr>
                <w:sz w:val="18"/>
                <w:szCs w:val="18"/>
              </w:rPr>
            </w:pPr>
            <w:r w:rsidRPr="0046483E">
              <w:rPr>
                <w:sz w:val="18"/>
                <w:szCs w:val="18"/>
              </w:rPr>
              <w:t>0102</w:t>
            </w:r>
          </w:p>
        </w:tc>
        <w:tc>
          <w:tcPr>
            <w:tcW w:w="1559" w:type="dxa"/>
            <w:shd w:val="clear" w:color="FFFFFF" w:fill="auto"/>
          </w:tcPr>
          <w:p w:rsidR="0046483E" w:rsidRPr="0046483E" w:rsidRDefault="0046483E" w:rsidP="0046483E">
            <w:pPr>
              <w:tabs>
                <w:tab w:val="left" w:pos="426"/>
                <w:tab w:val="left" w:pos="3976"/>
              </w:tabs>
              <w:ind w:left="0" w:right="142" w:firstLine="0"/>
              <w:rPr>
                <w:sz w:val="18"/>
                <w:szCs w:val="18"/>
              </w:rPr>
            </w:pPr>
            <w:r w:rsidRPr="0046483E">
              <w:rPr>
                <w:sz w:val="18"/>
                <w:szCs w:val="18"/>
              </w:rPr>
              <w:t>2 586 660,60</w:t>
            </w:r>
          </w:p>
        </w:tc>
        <w:tc>
          <w:tcPr>
            <w:tcW w:w="1560" w:type="dxa"/>
            <w:shd w:val="clear" w:color="FFFFFF" w:fill="auto"/>
          </w:tcPr>
          <w:p w:rsidR="0046483E" w:rsidRPr="0046483E" w:rsidRDefault="0046483E" w:rsidP="0046483E">
            <w:pPr>
              <w:tabs>
                <w:tab w:val="left" w:pos="426"/>
                <w:tab w:val="left" w:pos="3976"/>
              </w:tabs>
              <w:ind w:left="0" w:right="142" w:firstLine="0"/>
              <w:rPr>
                <w:sz w:val="18"/>
                <w:szCs w:val="18"/>
              </w:rPr>
            </w:pPr>
            <w:r w:rsidRPr="0046483E">
              <w:rPr>
                <w:sz w:val="18"/>
                <w:szCs w:val="18"/>
              </w:rPr>
              <w:t>618 445,03</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23,9</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shd w:val="clear" w:color="FFFFFF" w:fill="auto"/>
          </w:tcPr>
          <w:p w:rsidR="0046483E" w:rsidRPr="0046483E" w:rsidRDefault="0046483E" w:rsidP="0046483E">
            <w:pPr>
              <w:tabs>
                <w:tab w:val="left" w:pos="426"/>
                <w:tab w:val="left" w:pos="3976"/>
              </w:tabs>
              <w:ind w:left="0" w:right="142" w:firstLine="0"/>
              <w:rPr>
                <w:sz w:val="18"/>
                <w:szCs w:val="18"/>
              </w:rPr>
            </w:pPr>
            <w:r w:rsidRPr="0046483E">
              <w:rPr>
                <w:sz w:val="18"/>
                <w:szCs w:val="18"/>
              </w:rPr>
              <w:t>0103</w:t>
            </w:r>
          </w:p>
        </w:tc>
        <w:tc>
          <w:tcPr>
            <w:tcW w:w="1559" w:type="dxa"/>
            <w:shd w:val="clear" w:color="FFFFFF" w:fill="auto"/>
          </w:tcPr>
          <w:p w:rsidR="0046483E" w:rsidRPr="0046483E" w:rsidRDefault="0046483E" w:rsidP="0046483E">
            <w:pPr>
              <w:tabs>
                <w:tab w:val="left" w:pos="426"/>
                <w:tab w:val="left" w:pos="3976"/>
              </w:tabs>
              <w:ind w:left="0" w:right="142" w:firstLine="0"/>
              <w:rPr>
                <w:sz w:val="18"/>
                <w:szCs w:val="18"/>
              </w:rPr>
            </w:pPr>
            <w:r w:rsidRPr="0046483E">
              <w:rPr>
                <w:sz w:val="18"/>
                <w:szCs w:val="18"/>
              </w:rPr>
              <w:t>50 665,74</w:t>
            </w:r>
          </w:p>
        </w:tc>
        <w:tc>
          <w:tcPr>
            <w:tcW w:w="1560" w:type="dxa"/>
            <w:shd w:val="clear" w:color="FFFFFF" w:fill="auto"/>
          </w:tcPr>
          <w:p w:rsidR="0046483E" w:rsidRPr="0046483E" w:rsidRDefault="0046483E" w:rsidP="0046483E">
            <w:pPr>
              <w:tabs>
                <w:tab w:val="left" w:pos="426"/>
                <w:tab w:val="left" w:pos="3976"/>
              </w:tabs>
              <w:ind w:left="0" w:right="142" w:firstLine="0"/>
              <w:rPr>
                <w:sz w:val="18"/>
                <w:szCs w:val="18"/>
              </w:rPr>
            </w:pPr>
            <w:r w:rsidRPr="0046483E">
              <w:rPr>
                <w:sz w:val="18"/>
                <w:szCs w:val="18"/>
              </w:rPr>
              <w:t>50 665,74</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100,0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0104</w:t>
            </w:r>
          </w:p>
        </w:tc>
        <w:tc>
          <w:tcPr>
            <w:tcW w:w="155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49 311 333,44</w:t>
            </w:r>
          </w:p>
        </w:tc>
        <w:tc>
          <w:tcPr>
            <w:tcW w:w="1560"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15 440 859,42</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31,3</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Резервные фонды</w:t>
            </w:r>
          </w:p>
        </w:tc>
        <w:tc>
          <w:tcPr>
            <w:tcW w:w="70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0111</w:t>
            </w:r>
          </w:p>
        </w:tc>
        <w:tc>
          <w:tcPr>
            <w:tcW w:w="155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1 194 500,00</w:t>
            </w:r>
          </w:p>
        </w:tc>
        <w:tc>
          <w:tcPr>
            <w:tcW w:w="1560"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0,00</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0,0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Другие общегосударственные вопросы</w:t>
            </w:r>
          </w:p>
        </w:tc>
        <w:tc>
          <w:tcPr>
            <w:tcW w:w="70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0113</w:t>
            </w:r>
          </w:p>
        </w:tc>
        <w:tc>
          <w:tcPr>
            <w:tcW w:w="155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23 353 336,75</w:t>
            </w:r>
          </w:p>
        </w:tc>
        <w:tc>
          <w:tcPr>
            <w:tcW w:w="1560"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6 315 560,13</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27,0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НАЦИОНАЛЬНАЯ ОБОРОНА</w:t>
            </w:r>
          </w:p>
        </w:tc>
        <w:tc>
          <w:tcPr>
            <w:tcW w:w="709"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0200</w:t>
            </w:r>
          </w:p>
        </w:tc>
        <w:tc>
          <w:tcPr>
            <w:tcW w:w="1559"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1 070 800,00</w:t>
            </w:r>
          </w:p>
        </w:tc>
        <w:tc>
          <w:tcPr>
            <w:tcW w:w="1560"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243 651,65</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22,8</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Мобилизационная и вневойсковая подготовка</w:t>
            </w:r>
          </w:p>
        </w:tc>
        <w:tc>
          <w:tcPr>
            <w:tcW w:w="70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0203</w:t>
            </w:r>
          </w:p>
        </w:tc>
        <w:tc>
          <w:tcPr>
            <w:tcW w:w="1559"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1 070 800,00</w:t>
            </w:r>
          </w:p>
        </w:tc>
        <w:tc>
          <w:tcPr>
            <w:tcW w:w="1560"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243 651,65</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22,8</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НАЦИОНАЛЬНАЯ БЕЗОПАСНОСТЬ И ПРАВООХРАНИТЕЛЬНАЯ ДЕЯТЕЛЬНОСТЬ</w:t>
            </w:r>
          </w:p>
        </w:tc>
        <w:tc>
          <w:tcPr>
            <w:tcW w:w="709"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0300</w:t>
            </w:r>
          </w:p>
        </w:tc>
        <w:tc>
          <w:tcPr>
            <w:tcW w:w="1559"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4 907 296,65</w:t>
            </w:r>
          </w:p>
        </w:tc>
        <w:tc>
          <w:tcPr>
            <w:tcW w:w="1560"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866 915,20</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17,7</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0309</w:t>
            </w:r>
          </w:p>
        </w:tc>
        <w:tc>
          <w:tcPr>
            <w:tcW w:w="155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3 700 000,00</w:t>
            </w:r>
          </w:p>
        </w:tc>
        <w:tc>
          <w:tcPr>
            <w:tcW w:w="1560"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866 915,20</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23,4</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Обеспечение пожарной безопасности</w:t>
            </w:r>
          </w:p>
        </w:tc>
        <w:tc>
          <w:tcPr>
            <w:tcW w:w="70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0310</w:t>
            </w:r>
          </w:p>
        </w:tc>
        <w:tc>
          <w:tcPr>
            <w:tcW w:w="155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1 207 296,65</w:t>
            </w:r>
          </w:p>
        </w:tc>
        <w:tc>
          <w:tcPr>
            <w:tcW w:w="1560"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НАЦИОНАЛЬНАЯ ЭКОНОМИКА</w:t>
            </w:r>
          </w:p>
        </w:tc>
        <w:tc>
          <w:tcPr>
            <w:tcW w:w="709"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0400</w:t>
            </w:r>
          </w:p>
        </w:tc>
        <w:tc>
          <w:tcPr>
            <w:tcW w:w="1559"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28 372 534,32</w:t>
            </w:r>
          </w:p>
        </w:tc>
        <w:tc>
          <w:tcPr>
            <w:tcW w:w="1560" w:type="dxa"/>
            <w:shd w:val="clear" w:color="FFFFFF" w:fill="auto"/>
          </w:tcPr>
          <w:p w:rsidR="0046483E" w:rsidRPr="0046483E" w:rsidRDefault="0046483E" w:rsidP="00CA7675">
            <w:pPr>
              <w:tabs>
                <w:tab w:val="left" w:pos="426"/>
                <w:tab w:val="left" w:pos="3976"/>
              </w:tabs>
              <w:ind w:left="0" w:right="142" w:firstLine="0"/>
              <w:rPr>
                <w:b/>
                <w:sz w:val="18"/>
                <w:szCs w:val="18"/>
              </w:rPr>
            </w:pPr>
            <w:r w:rsidRPr="0046483E">
              <w:rPr>
                <w:b/>
                <w:sz w:val="18"/>
                <w:szCs w:val="18"/>
              </w:rPr>
              <w:t>4 374 232,47</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15,4</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Транспорт</w:t>
            </w:r>
          </w:p>
        </w:tc>
        <w:tc>
          <w:tcPr>
            <w:tcW w:w="70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0408</w:t>
            </w:r>
          </w:p>
        </w:tc>
        <w:tc>
          <w:tcPr>
            <w:tcW w:w="155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2 791 328,59</w:t>
            </w:r>
          </w:p>
        </w:tc>
        <w:tc>
          <w:tcPr>
            <w:tcW w:w="1560"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1 030 648,67</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36,9</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Дорожное хозяйство (дорожные фонды)</w:t>
            </w:r>
          </w:p>
        </w:tc>
        <w:tc>
          <w:tcPr>
            <w:tcW w:w="70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0409</w:t>
            </w:r>
          </w:p>
        </w:tc>
        <w:tc>
          <w:tcPr>
            <w:tcW w:w="1559"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24 932 205,73</w:t>
            </w:r>
          </w:p>
        </w:tc>
        <w:tc>
          <w:tcPr>
            <w:tcW w:w="1560" w:type="dxa"/>
            <w:shd w:val="clear" w:color="FFFFFF" w:fill="auto"/>
          </w:tcPr>
          <w:p w:rsidR="0046483E" w:rsidRPr="0046483E" w:rsidRDefault="0046483E" w:rsidP="00CA7675">
            <w:pPr>
              <w:tabs>
                <w:tab w:val="left" w:pos="426"/>
                <w:tab w:val="left" w:pos="3976"/>
              </w:tabs>
              <w:ind w:left="0" w:right="142" w:firstLine="0"/>
              <w:rPr>
                <w:sz w:val="18"/>
                <w:szCs w:val="18"/>
              </w:rPr>
            </w:pPr>
            <w:r w:rsidRPr="0046483E">
              <w:rPr>
                <w:sz w:val="18"/>
                <w:szCs w:val="18"/>
              </w:rPr>
              <w:t>3 054 583,80</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12,3</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Другие вопросы в области национальной экономики</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0412</w:t>
            </w:r>
          </w:p>
        </w:tc>
        <w:tc>
          <w:tcPr>
            <w:tcW w:w="155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649 000,00</w:t>
            </w:r>
          </w:p>
        </w:tc>
        <w:tc>
          <w:tcPr>
            <w:tcW w:w="1560"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289 000,00</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44,5</w:t>
            </w:r>
          </w:p>
        </w:tc>
      </w:tr>
      <w:tr w:rsidR="0046483E" w:rsidRPr="0046483E" w:rsidTr="0046483E">
        <w:trPr>
          <w:trHeight w:val="34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ЖИЛИЩНО-КОММУНАЛЬНОЕ ХОЗЯЙСТВО</w:t>
            </w:r>
          </w:p>
        </w:tc>
        <w:tc>
          <w:tcPr>
            <w:tcW w:w="70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0500</w:t>
            </w:r>
          </w:p>
        </w:tc>
        <w:tc>
          <w:tcPr>
            <w:tcW w:w="155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29 489 717,92</w:t>
            </w:r>
          </w:p>
        </w:tc>
        <w:tc>
          <w:tcPr>
            <w:tcW w:w="1560"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 xml:space="preserve">3 028 267,09  </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10,3</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Жилищное хозяйство</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0501</w:t>
            </w:r>
          </w:p>
        </w:tc>
        <w:tc>
          <w:tcPr>
            <w:tcW w:w="155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6 931,34</w:t>
            </w:r>
          </w:p>
        </w:tc>
        <w:tc>
          <w:tcPr>
            <w:tcW w:w="1560"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1 599,54</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23,1</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Благоустройство</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0503</w:t>
            </w:r>
          </w:p>
        </w:tc>
        <w:tc>
          <w:tcPr>
            <w:tcW w:w="155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29 482 786,58</w:t>
            </w:r>
          </w:p>
        </w:tc>
        <w:tc>
          <w:tcPr>
            <w:tcW w:w="1560"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3 26 667,56</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10,3</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ОХРАНА ОКРУЖАЮЩЕЙ СРЕДЫ</w:t>
            </w:r>
          </w:p>
        </w:tc>
        <w:tc>
          <w:tcPr>
            <w:tcW w:w="70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0600</w:t>
            </w:r>
          </w:p>
        </w:tc>
        <w:tc>
          <w:tcPr>
            <w:tcW w:w="155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60 995,00</w:t>
            </w:r>
          </w:p>
        </w:tc>
        <w:tc>
          <w:tcPr>
            <w:tcW w:w="1560"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25 995,00</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42,6</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Охрана объектов растительного и животного мира и среды их обитания</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0603</w:t>
            </w:r>
          </w:p>
        </w:tc>
        <w:tc>
          <w:tcPr>
            <w:tcW w:w="155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60 995,00</w:t>
            </w:r>
          </w:p>
        </w:tc>
        <w:tc>
          <w:tcPr>
            <w:tcW w:w="1560"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25 995,00</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42,6</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Другие вопросы в области охраны окружающей среды</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0605</w:t>
            </w:r>
          </w:p>
        </w:tc>
        <w:tc>
          <w:tcPr>
            <w:tcW w:w="155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0,00</w:t>
            </w:r>
          </w:p>
        </w:tc>
        <w:tc>
          <w:tcPr>
            <w:tcW w:w="1560"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0,00</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0,0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КУЛЬТУРА, КИНЕМАТОГРАФИЯ</w:t>
            </w:r>
          </w:p>
        </w:tc>
        <w:tc>
          <w:tcPr>
            <w:tcW w:w="70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0800</w:t>
            </w:r>
          </w:p>
        </w:tc>
        <w:tc>
          <w:tcPr>
            <w:tcW w:w="155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133 188 897,03</w:t>
            </w:r>
          </w:p>
        </w:tc>
        <w:tc>
          <w:tcPr>
            <w:tcW w:w="1560"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6 408 010,95</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4,8</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Культура</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0801</w:t>
            </w:r>
          </w:p>
        </w:tc>
        <w:tc>
          <w:tcPr>
            <w:tcW w:w="155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133 188 897,03</w:t>
            </w:r>
          </w:p>
        </w:tc>
        <w:tc>
          <w:tcPr>
            <w:tcW w:w="1560"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6 408 010,95</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4,8</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СОЦИАЛЬНАЯ ПОЛИТИКА</w:t>
            </w:r>
          </w:p>
        </w:tc>
        <w:tc>
          <w:tcPr>
            <w:tcW w:w="70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1000</w:t>
            </w:r>
          </w:p>
        </w:tc>
        <w:tc>
          <w:tcPr>
            <w:tcW w:w="155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1 192 968,00</w:t>
            </w:r>
          </w:p>
        </w:tc>
        <w:tc>
          <w:tcPr>
            <w:tcW w:w="1560"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362 151,00</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30,4</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Пенсионное обеспечение</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1001</w:t>
            </w:r>
          </w:p>
        </w:tc>
        <w:tc>
          <w:tcPr>
            <w:tcW w:w="155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1 192 968,00</w:t>
            </w:r>
          </w:p>
        </w:tc>
        <w:tc>
          <w:tcPr>
            <w:tcW w:w="1560"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362 151,00</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30,4</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ФИЗИЧЕСКАЯ КУЛЬТУРА И СПОРТ</w:t>
            </w:r>
          </w:p>
        </w:tc>
        <w:tc>
          <w:tcPr>
            <w:tcW w:w="70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1100</w:t>
            </w:r>
          </w:p>
        </w:tc>
        <w:tc>
          <w:tcPr>
            <w:tcW w:w="155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8 611 835,14</w:t>
            </w:r>
          </w:p>
        </w:tc>
        <w:tc>
          <w:tcPr>
            <w:tcW w:w="1560"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2 778 166,99</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32,3</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Массовый спорт</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1102</w:t>
            </w:r>
          </w:p>
        </w:tc>
        <w:tc>
          <w:tcPr>
            <w:tcW w:w="155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8 611 835,14</w:t>
            </w:r>
          </w:p>
        </w:tc>
        <w:tc>
          <w:tcPr>
            <w:tcW w:w="1560"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2 778 166,99</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32,3</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ОБСЛУЖИВАНИЕ ГОСУДАРСТВЕННОГО И МУНИЦИПАЛЬНОГО ДОЛГА</w:t>
            </w:r>
          </w:p>
        </w:tc>
        <w:tc>
          <w:tcPr>
            <w:tcW w:w="70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1300</w:t>
            </w:r>
          </w:p>
        </w:tc>
        <w:tc>
          <w:tcPr>
            <w:tcW w:w="155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106 994,64</w:t>
            </w:r>
          </w:p>
        </w:tc>
        <w:tc>
          <w:tcPr>
            <w:tcW w:w="1560"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0,00</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0,0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Обслуживание государственного внутреннего и муниципального долга</w:t>
            </w:r>
          </w:p>
        </w:tc>
        <w:tc>
          <w:tcPr>
            <w:tcW w:w="709" w:type="dxa"/>
            <w:shd w:val="clear" w:color="FFFFFF" w:fill="auto"/>
          </w:tcPr>
          <w:p w:rsidR="0046483E" w:rsidRPr="0046483E" w:rsidRDefault="0046483E" w:rsidP="00D66293">
            <w:pPr>
              <w:tabs>
                <w:tab w:val="left" w:pos="426"/>
                <w:tab w:val="left" w:pos="3976"/>
              </w:tabs>
              <w:ind w:left="0" w:right="142" w:firstLine="0"/>
              <w:rPr>
                <w:sz w:val="18"/>
                <w:szCs w:val="18"/>
              </w:rPr>
            </w:pPr>
            <w:r w:rsidRPr="0046483E">
              <w:rPr>
                <w:sz w:val="18"/>
                <w:szCs w:val="18"/>
              </w:rPr>
              <w:t>1301</w:t>
            </w:r>
          </w:p>
        </w:tc>
        <w:tc>
          <w:tcPr>
            <w:tcW w:w="1559"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106 994,64</w:t>
            </w:r>
          </w:p>
        </w:tc>
        <w:tc>
          <w:tcPr>
            <w:tcW w:w="1560" w:type="dxa"/>
            <w:shd w:val="clear" w:color="FFFFFF" w:fill="auto"/>
          </w:tcPr>
          <w:p w:rsidR="0046483E" w:rsidRPr="0046483E" w:rsidRDefault="0046483E" w:rsidP="00D66293">
            <w:pPr>
              <w:tabs>
                <w:tab w:val="left" w:pos="426"/>
                <w:tab w:val="left" w:pos="3976"/>
              </w:tabs>
              <w:ind w:left="0" w:right="142" w:firstLine="0"/>
              <w:rPr>
                <w:b/>
                <w:sz w:val="18"/>
                <w:szCs w:val="18"/>
              </w:rPr>
            </w:pPr>
            <w:r w:rsidRPr="0046483E">
              <w:rPr>
                <w:b/>
                <w:sz w:val="18"/>
                <w:szCs w:val="18"/>
              </w:rPr>
              <w:t>0,00</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0,0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МЕЖБЮДЖЕТНЫЕ ТРАНСФЕРТЫ ОБЩЕГО ХАРАКТЕРА БЮДЖЕТАМ БЮДЖЕТНОЙ СИСТЕМЫ РОССИЙСКОЙ ФЕДЕРАЦИИ</w:t>
            </w:r>
          </w:p>
        </w:tc>
        <w:tc>
          <w:tcPr>
            <w:tcW w:w="709" w:type="dxa"/>
            <w:shd w:val="clear" w:color="FFFFFF" w:fill="auto"/>
          </w:tcPr>
          <w:p w:rsidR="0046483E" w:rsidRPr="0046483E" w:rsidRDefault="0046483E" w:rsidP="0055301A">
            <w:pPr>
              <w:tabs>
                <w:tab w:val="left" w:pos="426"/>
                <w:tab w:val="left" w:pos="3976"/>
              </w:tabs>
              <w:ind w:left="0" w:right="142" w:firstLine="0"/>
              <w:rPr>
                <w:b/>
                <w:sz w:val="18"/>
                <w:szCs w:val="18"/>
              </w:rPr>
            </w:pPr>
            <w:r w:rsidRPr="0046483E">
              <w:rPr>
                <w:b/>
                <w:sz w:val="18"/>
                <w:szCs w:val="18"/>
              </w:rPr>
              <w:t>1400</w:t>
            </w:r>
          </w:p>
        </w:tc>
        <w:tc>
          <w:tcPr>
            <w:tcW w:w="1559" w:type="dxa"/>
            <w:shd w:val="clear" w:color="FFFFFF" w:fill="auto"/>
          </w:tcPr>
          <w:p w:rsidR="0046483E" w:rsidRPr="0046483E" w:rsidRDefault="0046483E" w:rsidP="0055301A">
            <w:pPr>
              <w:tabs>
                <w:tab w:val="left" w:pos="426"/>
                <w:tab w:val="left" w:pos="3976"/>
              </w:tabs>
              <w:ind w:left="0" w:right="142" w:firstLine="0"/>
              <w:rPr>
                <w:b/>
                <w:sz w:val="18"/>
                <w:szCs w:val="18"/>
              </w:rPr>
            </w:pPr>
            <w:r w:rsidRPr="0046483E">
              <w:rPr>
                <w:b/>
                <w:sz w:val="18"/>
                <w:szCs w:val="18"/>
              </w:rPr>
              <w:t>595 450,23</w:t>
            </w:r>
          </w:p>
        </w:tc>
        <w:tc>
          <w:tcPr>
            <w:tcW w:w="1560" w:type="dxa"/>
            <w:shd w:val="clear" w:color="FFFFFF" w:fill="auto"/>
          </w:tcPr>
          <w:p w:rsidR="0046483E" w:rsidRPr="0046483E" w:rsidRDefault="0046483E" w:rsidP="0055301A">
            <w:pPr>
              <w:tabs>
                <w:tab w:val="left" w:pos="426"/>
                <w:tab w:val="left" w:pos="3976"/>
              </w:tabs>
              <w:ind w:left="0" w:right="142" w:firstLine="0"/>
              <w:rPr>
                <w:b/>
                <w:sz w:val="18"/>
                <w:szCs w:val="18"/>
              </w:rPr>
            </w:pPr>
            <w:r w:rsidRPr="0046483E">
              <w:rPr>
                <w:b/>
                <w:sz w:val="18"/>
                <w:szCs w:val="18"/>
              </w:rPr>
              <w:t>595 450,23</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100,0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Прочие межбюджетные трансферты общего характера</w:t>
            </w:r>
          </w:p>
        </w:tc>
        <w:tc>
          <w:tcPr>
            <w:tcW w:w="709" w:type="dxa"/>
            <w:shd w:val="clear" w:color="FFFFFF" w:fill="auto"/>
          </w:tcPr>
          <w:p w:rsidR="0046483E" w:rsidRPr="0046483E" w:rsidRDefault="0046483E" w:rsidP="0055301A">
            <w:pPr>
              <w:tabs>
                <w:tab w:val="left" w:pos="426"/>
                <w:tab w:val="left" w:pos="3976"/>
              </w:tabs>
              <w:ind w:left="0" w:right="142" w:firstLine="0"/>
              <w:rPr>
                <w:sz w:val="18"/>
                <w:szCs w:val="18"/>
              </w:rPr>
            </w:pPr>
            <w:r w:rsidRPr="0046483E">
              <w:rPr>
                <w:sz w:val="18"/>
                <w:szCs w:val="18"/>
              </w:rPr>
              <w:t>1403</w:t>
            </w:r>
          </w:p>
        </w:tc>
        <w:tc>
          <w:tcPr>
            <w:tcW w:w="1559" w:type="dxa"/>
            <w:shd w:val="clear" w:color="FFFFFF" w:fill="auto"/>
          </w:tcPr>
          <w:p w:rsidR="0046483E" w:rsidRPr="0046483E" w:rsidRDefault="0046483E" w:rsidP="0055301A">
            <w:pPr>
              <w:tabs>
                <w:tab w:val="left" w:pos="426"/>
                <w:tab w:val="left" w:pos="3976"/>
              </w:tabs>
              <w:ind w:left="0" w:right="142" w:firstLine="0"/>
              <w:rPr>
                <w:sz w:val="18"/>
                <w:szCs w:val="18"/>
              </w:rPr>
            </w:pPr>
            <w:r w:rsidRPr="0046483E">
              <w:rPr>
                <w:sz w:val="18"/>
                <w:szCs w:val="18"/>
              </w:rPr>
              <w:t>595 450,23</w:t>
            </w:r>
          </w:p>
        </w:tc>
        <w:tc>
          <w:tcPr>
            <w:tcW w:w="1560" w:type="dxa"/>
            <w:shd w:val="clear" w:color="FFFFFF" w:fill="auto"/>
          </w:tcPr>
          <w:p w:rsidR="0046483E" w:rsidRPr="0046483E" w:rsidRDefault="0046483E" w:rsidP="0055301A">
            <w:pPr>
              <w:tabs>
                <w:tab w:val="left" w:pos="426"/>
                <w:tab w:val="left" w:pos="3976"/>
              </w:tabs>
              <w:ind w:left="0" w:right="142" w:firstLine="0"/>
              <w:rPr>
                <w:sz w:val="18"/>
                <w:szCs w:val="18"/>
              </w:rPr>
            </w:pPr>
            <w:r w:rsidRPr="0046483E">
              <w:rPr>
                <w:sz w:val="18"/>
                <w:szCs w:val="18"/>
              </w:rPr>
              <w:t>595 450,23</w:t>
            </w:r>
          </w:p>
        </w:tc>
        <w:tc>
          <w:tcPr>
            <w:tcW w:w="1275" w:type="dxa"/>
            <w:shd w:val="clear" w:color="FFFFFF" w:fill="auto"/>
          </w:tcPr>
          <w:p w:rsidR="0046483E" w:rsidRPr="0046483E" w:rsidRDefault="0046483E" w:rsidP="0046483E">
            <w:pPr>
              <w:tabs>
                <w:tab w:val="left" w:pos="426"/>
                <w:tab w:val="left" w:pos="3976"/>
              </w:tabs>
              <w:ind w:left="0" w:right="142" w:firstLine="426"/>
              <w:rPr>
                <w:sz w:val="18"/>
                <w:szCs w:val="18"/>
              </w:rPr>
            </w:pPr>
            <w:r w:rsidRPr="0046483E">
              <w:rPr>
                <w:sz w:val="18"/>
                <w:szCs w:val="18"/>
              </w:rPr>
              <w:t>100,0</w:t>
            </w:r>
          </w:p>
        </w:tc>
      </w:tr>
      <w:tr w:rsidR="0046483E" w:rsidRPr="0046483E" w:rsidTr="0046483E">
        <w:trPr>
          <w:trHeight w:val="60"/>
        </w:trPr>
        <w:tc>
          <w:tcPr>
            <w:tcW w:w="453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Итого</w:t>
            </w:r>
          </w:p>
        </w:tc>
        <w:tc>
          <w:tcPr>
            <w:tcW w:w="709" w:type="dxa"/>
            <w:shd w:val="clear" w:color="FFFFFF" w:fill="auto"/>
          </w:tcPr>
          <w:p w:rsidR="0046483E" w:rsidRPr="0046483E" w:rsidRDefault="0046483E" w:rsidP="0046483E">
            <w:pPr>
              <w:tabs>
                <w:tab w:val="left" w:pos="426"/>
                <w:tab w:val="left" w:pos="3976"/>
              </w:tabs>
              <w:ind w:left="0" w:right="142" w:firstLine="426"/>
              <w:rPr>
                <w:b/>
                <w:sz w:val="18"/>
                <w:szCs w:val="18"/>
              </w:rPr>
            </w:pPr>
          </w:p>
        </w:tc>
        <w:tc>
          <w:tcPr>
            <w:tcW w:w="1559" w:type="dxa"/>
            <w:shd w:val="clear" w:color="FFFFFF" w:fill="auto"/>
          </w:tcPr>
          <w:p w:rsidR="0046483E" w:rsidRPr="0046483E" w:rsidRDefault="0046483E" w:rsidP="0055301A">
            <w:pPr>
              <w:tabs>
                <w:tab w:val="left" w:pos="426"/>
                <w:tab w:val="left" w:pos="3976"/>
              </w:tabs>
              <w:ind w:left="0" w:right="142" w:firstLine="0"/>
              <w:rPr>
                <w:b/>
                <w:sz w:val="18"/>
                <w:szCs w:val="18"/>
              </w:rPr>
            </w:pPr>
            <w:r w:rsidRPr="0046483E">
              <w:rPr>
                <w:b/>
                <w:sz w:val="18"/>
                <w:szCs w:val="18"/>
              </w:rPr>
              <w:t>284 093 985,46</w:t>
            </w:r>
          </w:p>
        </w:tc>
        <w:tc>
          <w:tcPr>
            <w:tcW w:w="1560" w:type="dxa"/>
            <w:shd w:val="clear" w:color="FFFFFF" w:fill="auto"/>
          </w:tcPr>
          <w:p w:rsidR="0046483E" w:rsidRPr="0046483E" w:rsidRDefault="0046483E" w:rsidP="0055301A">
            <w:pPr>
              <w:tabs>
                <w:tab w:val="left" w:pos="426"/>
                <w:tab w:val="left" w:pos="3976"/>
              </w:tabs>
              <w:ind w:left="0" w:right="142" w:firstLine="0"/>
              <w:rPr>
                <w:b/>
                <w:sz w:val="18"/>
                <w:szCs w:val="18"/>
              </w:rPr>
            </w:pPr>
            <w:r w:rsidRPr="0046483E">
              <w:rPr>
                <w:b/>
                <w:sz w:val="18"/>
                <w:szCs w:val="18"/>
              </w:rPr>
              <w:t>41 108 390,90</w:t>
            </w:r>
          </w:p>
        </w:tc>
        <w:tc>
          <w:tcPr>
            <w:tcW w:w="1275" w:type="dxa"/>
            <w:shd w:val="clear" w:color="FFFFFF" w:fill="auto"/>
          </w:tcPr>
          <w:p w:rsidR="0046483E" w:rsidRPr="0046483E" w:rsidRDefault="0046483E" w:rsidP="0046483E">
            <w:pPr>
              <w:tabs>
                <w:tab w:val="left" w:pos="426"/>
                <w:tab w:val="left" w:pos="3976"/>
              </w:tabs>
              <w:ind w:left="0" w:right="142" w:firstLine="426"/>
              <w:rPr>
                <w:b/>
                <w:sz w:val="18"/>
                <w:szCs w:val="18"/>
              </w:rPr>
            </w:pPr>
            <w:r w:rsidRPr="0046483E">
              <w:rPr>
                <w:b/>
                <w:sz w:val="18"/>
                <w:szCs w:val="18"/>
              </w:rPr>
              <w:t>14,5</w:t>
            </w:r>
          </w:p>
        </w:tc>
      </w:tr>
    </w:tbl>
    <w:p w:rsidR="0046483E" w:rsidRPr="0046483E" w:rsidRDefault="0046483E" w:rsidP="0046483E">
      <w:pPr>
        <w:tabs>
          <w:tab w:val="left" w:pos="426"/>
          <w:tab w:val="left" w:pos="3976"/>
        </w:tabs>
        <w:ind w:left="0" w:right="142" w:firstLine="426"/>
        <w:rPr>
          <w:b/>
          <w:sz w:val="18"/>
          <w:szCs w:val="18"/>
        </w:rPr>
      </w:pPr>
    </w:p>
    <w:p w:rsidR="0046483E" w:rsidRPr="0046483E" w:rsidRDefault="0046483E" w:rsidP="0046483E">
      <w:pPr>
        <w:tabs>
          <w:tab w:val="left" w:pos="426"/>
          <w:tab w:val="left" w:pos="3976"/>
        </w:tabs>
        <w:ind w:left="0" w:right="142" w:firstLine="426"/>
        <w:rPr>
          <w:sz w:val="18"/>
          <w:szCs w:val="18"/>
        </w:rPr>
      </w:pPr>
      <w:r w:rsidRPr="0046483E">
        <w:rPr>
          <w:b/>
          <w:sz w:val="18"/>
          <w:szCs w:val="18"/>
        </w:rPr>
        <w:t xml:space="preserve">           Фактически произведенные расходы</w:t>
      </w:r>
      <w:r w:rsidRPr="0046483E">
        <w:rPr>
          <w:sz w:val="18"/>
          <w:szCs w:val="18"/>
        </w:rPr>
        <w:t xml:space="preserve"> за</w:t>
      </w:r>
      <w:r w:rsidRPr="0046483E">
        <w:rPr>
          <w:b/>
          <w:sz w:val="18"/>
          <w:szCs w:val="18"/>
        </w:rPr>
        <w:t xml:space="preserve"> 1 квартал 2022</w:t>
      </w:r>
      <w:r w:rsidRPr="0046483E">
        <w:rPr>
          <w:sz w:val="18"/>
          <w:szCs w:val="18"/>
        </w:rPr>
        <w:t xml:space="preserve"> года составили  </w:t>
      </w:r>
      <w:r w:rsidRPr="0046483E">
        <w:rPr>
          <w:b/>
          <w:sz w:val="18"/>
          <w:szCs w:val="18"/>
        </w:rPr>
        <w:t xml:space="preserve">41 108,39 </w:t>
      </w:r>
      <w:r w:rsidRPr="0046483E">
        <w:rPr>
          <w:sz w:val="18"/>
          <w:szCs w:val="18"/>
        </w:rPr>
        <w:t xml:space="preserve">тыс. рублей или 14,5 %  от плана года, что на  17 479,97 тыс. рублей больше аналогичного периода прошлого года. </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По статьям бюджета за </w:t>
      </w:r>
      <w:r w:rsidRPr="0046483E">
        <w:rPr>
          <w:b/>
          <w:sz w:val="18"/>
          <w:szCs w:val="18"/>
        </w:rPr>
        <w:t>1 квартал 2022</w:t>
      </w:r>
      <w:r w:rsidRPr="0046483E">
        <w:rPr>
          <w:sz w:val="18"/>
          <w:szCs w:val="18"/>
        </w:rPr>
        <w:t xml:space="preserve"> года выполнение плана выглядит следующим образом: </w:t>
      </w:r>
    </w:p>
    <w:p w:rsidR="0046483E" w:rsidRPr="0046483E" w:rsidRDefault="0046483E" w:rsidP="0046483E">
      <w:pPr>
        <w:tabs>
          <w:tab w:val="left" w:pos="426"/>
          <w:tab w:val="left" w:pos="3976"/>
        </w:tabs>
        <w:ind w:left="0" w:right="142" w:firstLine="426"/>
        <w:rPr>
          <w:sz w:val="18"/>
          <w:szCs w:val="18"/>
        </w:rPr>
      </w:pPr>
      <w:r w:rsidRPr="0046483E">
        <w:rPr>
          <w:sz w:val="18"/>
          <w:szCs w:val="18"/>
          <w:u w:val="single"/>
        </w:rPr>
        <w:t>По разделу  01 «Общегосударственные расходы»</w:t>
      </w:r>
      <w:r w:rsidRPr="0046483E">
        <w:rPr>
          <w:sz w:val="18"/>
          <w:szCs w:val="18"/>
        </w:rPr>
        <w:t xml:space="preserve"> составили  15 113,58тыс. рублей или 22,6 %  от плана года. В том числе:</w:t>
      </w:r>
    </w:p>
    <w:p w:rsidR="0046483E" w:rsidRPr="0046483E" w:rsidRDefault="0046483E" w:rsidP="0046483E">
      <w:pPr>
        <w:tabs>
          <w:tab w:val="left" w:pos="426"/>
          <w:tab w:val="left" w:pos="3976"/>
        </w:tabs>
        <w:ind w:left="0" w:right="142" w:firstLine="426"/>
        <w:rPr>
          <w:sz w:val="18"/>
          <w:szCs w:val="18"/>
        </w:rPr>
      </w:pPr>
      <w:r w:rsidRPr="0046483E">
        <w:rPr>
          <w:sz w:val="18"/>
          <w:szCs w:val="18"/>
        </w:rPr>
        <w:t>- по подразделу 0102 «Функционирование высшего должностного лица муниципального образования» израсходовано 618,4 тыс. рублей;</w:t>
      </w:r>
    </w:p>
    <w:p w:rsidR="0046483E" w:rsidRPr="0046483E" w:rsidRDefault="0046483E" w:rsidP="0046483E">
      <w:pPr>
        <w:tabs>
          <w:tab w:val="left" w:pos="426"/>
          <w:tab w:val="left" w:pos="3976"/>
        </w:tabs>
        <w:ind w:left="0" w:right="142" w:firstLine="426"/>
        <w:rPr>
          <w:sz w:val="18"/>
          <w:szCs w:val="18"/>
        </w:rPr>
      </w:pPr>
      <w:r w:rsidRPr="0046483E">
        <w:rPr>
          <w:sz w:val="18"/>
          <w:szCs w:val="18"/>
        </w:rPr>
        <w:t>-  по подразделу 0104 «Функционирование местной администрации» – 15 440,9 тыс. рублей;</w:t>
      </w:r>
    </w:p>
    <w:p w:rsidR="0046483E" w:rsidRPr="0046483E" w:rsidRDefault="0046483E" w:rsidP="0046483E">
      <w:pPr>
        <w:tabs>
          <w:tab w:val="left" w:pos="426"/>
          <w:tab w:val="left" w:pos="3976"/>
        </w:tabs>
        <w:ind w:left="0" w:right="142" w:firstLine="426"/>
        <w:rPr>
          <w:sz w:val="18"/>
          <w:szCs w:val="18"/>
        </w:rPr>
      </w:pPr>
      <w:r w:rsidRPr="0046483E">
        <w:rPr>
          <w:sz w:val="18"/>
          <w:szCs w:val="18"/>
        </w:rPr>
        <w:lastRenderedPageBreak/>
        <w:t xml:space="preserve">- по подразделу 0113 «Другие общегосударственные вопросы» расходы составили 6 315,6 тыс. рублей, из них расходы по Администрации </w:t>
      </w:r>
      <w:proofErr w:type="spellStart"/>
      <w:r w:rsidRPr="0046483E">
        <w:rPr>
          <w:sz w:val="18"/>
          <w:szCs w:val="18"/>
        </w:rPr>
        <w:t>Хомутовского</w:t>
      </w:r>
      <w:proofErr w:type="spellEnd"/>
      <w:r w:rsidRPr="0046483E">
        <w:rPr>
          <w:sz w:val="18"/>
          <w:szCs w:val="18"/>
        </w:rPr>
        <w:t xml:space="preserve"> МО – 144,2 тыс. рублей (услуги электроэнергии объектов (скважины в с. Хомутово и п. </w:t>
      </w:r>
      <w:proofErr w:type="spellStart"/>
      <w:r w:rsidRPr="0046483E">
        <w:rPr>
          <w:sz w:val="18"/>
          <w:szCs w:val="18"/>
        </w:rPr>
        <w:t>Плишкинино</w:t>
      </w:r>
      <w:proofErr w:type="spellEnd"/>
      <w:r w:rsidRPr="0046483E">
        <w:rPr>
          <w:sz w:val="18"/>
          <w:szCs w:val="18"/>
        </w:rPr>
        <w:t xml:space="preserve">, </w:t>
      </w:r>
      <w:proofErr w:type="spellStart"/>
      <w:r w:rsidRPr="0046483E">
        <w:rPr>
          <w:sz w:val="18"/>
          <w:szCs w:val="18"/>
        </w:rPr>
        <w:t>стелла</w:t>
      </w:r>
      <w:proofErr w:type="spellEnd"/>
      <w:r w:rsidRPr="0046483E">
        <w:rPr>
          <w:sz w:val="18"/>
          <w:szCs w:val="18"/>
        </w:rPr>
        <w:t xml:space="preserve"> «</w:t>
      </w:r>
      <w:proofErr w:type="spellStart"/>
      <w:r w:rsidRPr="0046483E">
        <w:rPr>
          <w:sz w:val="18"/>
          <w:szCs w:val="18"/>
        </w:rPr>
        <w:t>Медведь»</w:t>
      </w:r>
      <w:proofErr w:type="gramStart"/>
      <w:r w:rsidRPr="0046483E">
        <w:rPr>
          <w:sz w:val="18"/>
          <w:szCs w:val="18"/>
        </w:rPr>
        <w:t>,м</w:t>
      </w:r>
      <w:proofErr w:type="gramEnd"/>
      <w:r w:rsidRPr="0046483E">
        <w:rPr>
          <w:sz w:val="18"/>
          <w:szCs w:val="18"/>
        </w:rPr>
        <w:t>астерские</w:t>
      </w:r>
      <w:proofErr w:type="spellEnd"/>
      <w:r w:rsidRPr="0046483E">
        <w:rPr>
          <w:sz w:val="18"/>
          <w:szCs w:val="18"/>
        </w:rPr>
        <w:t xml:space="preserve"> по ул. Колхозная, 4), услуги охраны объектов, услуги по технологическому присоединению к электросетям), расходы на функционирование МКУ ХЭС ХМО в сумме  4 863,6 тыс. рублей.</w:t>
      </w:r>
    </w:p>
    <w:p w:rsidR="0046483E" w:rsidRPr="0046483E" w:rsidRDefault="0046483E" w:rsidP="0046483E">
      <w:pPr>
        <w:tabs>
          <w:tab w:val="left" w:pos="426"/>
          <w:tab w:val="left" w:pos="3976"/>
        </w:tabs>
        <w:ind w:left="0" w:right="142" w:firstLine="426"/>
        <w:rPr>
          <w:sz w:val="18"/>
          <w:szCs w:val="18"/>
        </w:rPr>
      </w:pPr>
      <w:r w:rsidRPr="0046483E">
        <w:rPr>
          <w:sz w:val="18"/>
          <w:szCs w:val="18"/>
          <w:u w:val="single"/>
        </w:rPr>
        <w:t xml:space="preserve">По разделу 02 «Национальная оборона» подраздел 0203 </w:t>
      </w:r>
      <w:r w:rsidRPr="0046483E">
        <w:rPr>
          <w:sz w:val="18"/>
          <w:szCs w:val="18"/>
        </w:rPr>
        <w:t>«Мобилизационная и вневойсковая подготовка» расходы на военно-учетный стол составили 243,7 тыс. рублей или 22,8 % от плана года.</w:t>
      </w:r>
    </w:p>
    <w:p w:rsidR="0046483E" w:rsidRPr="0046483E" w:rsidRDefault="0046483E" w:rsidP="0046483E">
      <w:pPr>
        <w:tabs>
          <w:tab w:val="left" w:pos="426"/>
          <w:tab w:val="left" w:pos="3976"/>
        </w:tabs>
        <w:ind w:left="0" w:right="142" w:firstLine="426"/>
        <w:rPr>
          <w:sz w:val="18"/>
          <w:szCs w:val="18"/>
        </w:rPr>
      </w:pPr>
      <w:r w:rsidRPr="0046483E">
        <w:rPr>
          <w:sz w:val="18"/>
          <w:szCs w:val="18"/>
          <w:u w:val="single"/>
        </w:rPr>
        <w:t xml:space="preserve">По разделу 03 «Национальная безопасность и правоохранительная деятельность» подраздел 0309 </w:t>
      </w:r>
      <w:r w:rsidRPr="0046483E">
        <w:rPr>
          <w:sz w:val="18"/>
          <w:szCs w:val="18"/>
        </w:rPr>
        <w:t xml:space="preserve">«Защита населения и территории от чрезвычайных ситуаций природного и техногенного характера, гражданская оборона» расходы </w:t>
      </w:r>
      <w:proofErr w:type="gramStart"/>
      <w:r w:rsidRPr="0046483E">
        <w:rPr>
          <w:sz w:val="18"/>
          <w:szCs w:val="18"/>
        </w:rPr>
        <w:t>на</w:t>
      </w:r>
      <w:proofErr w:type="gramEnd"/>
      <w:r w:rsidRPr="0046483E">
        <w:rPr>
          <w:sz w:val="18"/>
          <w:szCs w:val="18"/>
        </w:rPr>
        <w:t xml:space="preserve"> составили 866,9 тыс. рублей или 23,4 % от плана года.</w:t>
      </w:r>
    </w:p>
    <w:p w:rsidR="0046483E" w:rsidRPr="0046483E" w:rsidRDefault="0046483E" w:rsidP="0046483E">
      <w:pPr>
        <w:tabs>
          <w:tab w:val="left" w:pos="426"/>
          <w:tab w:val="left" w:pos="3976"/>
        </w:tabs>
        <w:ind w:left="0" w:right="142" w:firstLine="426"/>
        <w:rPr>
          <w:sz w:val="18"/>
          <w:szCs w:val="18"/>
        </w:rPr>
      </w:pPr>
      <w:r w:rsidRPr="0046483E">
        <w:rPr>
          <w:sz w:val="18"/>
          <w:szCs w:val="18"/>
          <w:u w:val="single"/>
        </w:rPr>
        <w:t>По разделу 04 «Национальная экономика</w:t>
      </w:r>
      <w:r w:rsidRPr="0046483E">
        <w:rPr>
          <w:sz w:val="18"/>
          <w:szCs w:val="18"/>
        </w:rPr>
        <w:t>» расходы за 1 квартал 2021 года составили 2 743,26 тыс. рублей или 11,1 % от плана года. В том числе:</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 по подразделу 0408 «Транспорт» расходы по транспортному обслуживанию населения </w:t>
      </w:r>
      <w:proofErr w:type="spellStart"/>
      <w:r w:rsidRPr="0046483E">
        <w:rPr>
          <w:sz w:val="18"/>
          <w:szCs w:val="18"/>
        </w:rPr>
        <w:t>Хомутовского</w:t>
      </w:r>
      <w:proofErr w:type="spellEnd"/>
      <w:r w:rsidRPr="0046483E">
        <w:rPr>
          <w:sz w:val="18"/>
          <w:szCs w:val="18"/>
        </w:rPr>
        <w:t xml:space="preserve"> МО составили 1 030,6 тыс. рублей.</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 по подразделу 0409 «Дорожное хозяйство (дорожные фонды)» в рамках муниципальной программы расходы на реализацию мероприятий по </w:t>
      </w:r>
      <w:proofErr w:type="spellStart"/>
      <w:r w:rsidRPr="0046483E">
        <w:rPr>
          <w:sz w:val="18"/>
          <w:szCs w:val="18"/>
        </w:rPr>
        <w:t>противогололедной</w:t>
      </w:r>
      <w:proofErr w:type="spellEnd"/>
      <w:r w:rsidRPr="0046483E">
        <w:rPr>
          <w:sz w:val="18"/>
          <w:szCs w:val="18"/>
        </w:rPr>
        <w:t xml:space="preserve"> подсыпке дорог, приобретение электроматериалов для содержания уличного освещения составили 3 054,6тыс. рублей. </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 по подразделу 0412 «Другие расходы в области национальной экономики» составили 289,0 тыс. рублей </w:t>
      </w:r>
    </w:p>
    <w:p w:rsidR="0046483E" w:rsidRPr="0046483E" w:rsidRDefault="0046483E" w:rsidP="0046483E">
      <w:pPr>
        <w:tabs>
          <w:tab w:val="left" w:pos="426"/>
          <w:tab w:val="left" w:pos="3976"/>
        </w:tabs>
        <w:ind w:left="0" w:right="142" w:firstLine="426"/>
        <w:rPr>
          <w:sz w:val="18"/>
          <w:szCs w:val="18"/>
        </w:rPr>
      </w:pPr>
      <w:r w:rsidRPr="0046483E">
        <w:rPr>
          <w:sz w:val="18"/>
          <w:szCs w:val="18"/>
          <w:u w:val="single"/>
        </w:rPr>
        <w:t>По разделу 05 «Жилищно-коммунальное хозяйство</w:t>
      </w:r>
      <w:r w:rsidRPr="0046483E">
        <w:rPr>
          <w:sz w:val="18"/>
          <w:szCs w:val="18"/>
        </w:rPr>
        <w:t>» расходы за 1 квартал 2022 года составили 3 028,3 тыс. рублей или 10,3 % от плана, в том числе:</w:t>
      </w:r>
    </w:p>
    <w:p w:rsidR="0046483E" w:rsidRPr="0046483E" w:rsidRDefault="0046483E" w:rsidP="0046483E">
      <w:pPr>
        <w:tabs>
          <w:tab w:val="left" w:pos="426"/>
          <w:tab w:val="left" w:pos="3976"/>
        </w:tabs>
        <w:ind w:left="0" w:right="142" w:firstLine="426"/>
        <w:rPr>
          <w:sz w:val="18"/>
          <w:szCs w:val="18"/>
        </w:rPr>
      </w:pPr>
      <w:proofErr w:type="gramStart"/>
      <w:r w:rsidRPr="0046483E">
        <w:rPr>
          <w:sz w:val="18"/>
          <w:szCs w:val="18"/>
        </w:rPr>
        <w:t>- по подразделу 0501 «Жилищное хозяйство» расходы составили 1,6 тыс. рублей на оплату взносов на капитальный ремонт многоквартирных домов (с. Хомутово, ул. Мичурина д.8 (кв. 9, 12),на - по подразделу 0503 «Благоустройство» фактические расходы составили 3 026,7 тыс. рублей или 10,3 % от плана года.</w:t>
      </w:r>
      <w:proofErr w:type="gramEnd"/>
      <w:r w:rsidRPr="0046483E">
        <w:rPr>
          <w:sz w:val="18"/>
          <w:szCs w:val="18"/>
        </w:rPr>
        <w:t xml:space="preserve"> Данные расходы были направлены на уличное освещение (услуги электроэнергии, право на размещение светильников на опорах, технологическое присоединение к эл. сетям). </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По разделу 06 «Охрана окружающей среды» расходы составили 26,0 </w:t>
      </w:r>
      <w:proofErr w:type="spellStart"/>
      <w:r w:rsidRPr="0046483E">
        <w:rPr>
          <w:sz w:val="18"/>
          <w:szCs w:val="18"/>
        </w:rPr>
        <w:t>тыс</w:t>
      </w:r>
      <w:proofErr w:type="gramStart"/>
      <w:r w:rsidRPr="0046483E">
        <w:rPr>
          <w:sz w:val="18"/>
          <w:szCs w:val="18"/>
        </w:rPr>
        <w:t>.р</w:t>
      </w:r>
      <w:proofErr w:type="gramEnd"/>
      <w:r w:rsidRPr="0046483E">
        <w:rPr>
          <w:sz w:val="18"/>
          <w:szCs w:val="18"/>
        </w:rPr>
        <w:t>ублей</w:t>
      </w:r>
      <w:proofErr w:type="spellEnd"/>
      <w:r w:rsidRPr="0046483E">
        <w:rPr>
          <w:sz w:val="18"/>
          <w:szCs w:val="18"/>
        </w:rPr>
        <w:t xml:space="preserve"> услуги по сносу зеленных насаждений.</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 </w:t>
      </w:r>
      <w:r w:rsidRPr="0046483E">
        <w:rPr>
          <w:sz w:val="18"/>
          <w:szCs w:val="18"/>
          <w:u w:val="single"/>
        </w:rPr>
        <w:t>По разделу 10 «Социальная политика» подраздел 01 «Пенсионное обеспечение»</w:t>
      </w:r>
      <w:r w:rsidRPr="0046483E">
        <w:rPr>
          <w:sz w:val="18"/>
          <w:szCs w:val="18"/>
        </w:rPr>
        <w:t xml:space="preserve"> фактические расходы за 1 квартал 2022 года на выплату пенсии за выслугу лет гражданам, замещавшим должности муниципальных служащих (9 человек) составили 362,2 тыс. руб. или 30,4%  от плана года.</w:t>
      </w:r>
    </w:p>
    <w:p w:rsidR="0046483E" w:rsidRPr="0046483E" w:rsidRDefault="0046483E" w:rsidP="0046483E">
      <w:pPr>
        <w:tabs>
          <w:tab w:val="left" w:pos="426"/>
          <w:tab w:val="left" w:pos="3976"/>
        </w:tabs>
        <w:ind w:left="0" w:right="142" w:firstLine="426"/>
        <w:rPr>
          <w:sz w:val="18"/>
          <w:szCs w:val="18"/>
        </w:rPr>
      </w:pPr>
      <w:r w:rsidRPr="0046483E">
        <w:rPr>
          <w:sz w:val="18"/>
          <w:szCs w:val="18"/>
          <w:u w:val="single"/>
        </w:rPr>
        <w:t>По разделу 08 подраздел 01 «Культура»</w:t>
      </w:r>
      <w:r w:rsidRPr="0046483E">
        <w:rPr>
          <w:sz w:val="18"/>
          <w:szCs w:val="18"/>
        </w:rPr>
        <w:t xml:space="preserve"> за 1 квартал 2022 года  расходы  составили  6 408,0 тыс. рублей или 4,8% от плановых показателей года. В том числе: </w:t>
      </w:r>
    </w:p>
    <w:p w:rsidR="0046483E" w:rsidRPr="0046483E" w:rsidRDefault="0046483E" w:rsidP="0046483E">
      <w:pPr>
        <w:tabs>
          <w:tab w:val="left" w:pos="426"/>
          <w:tab w:val="left" w:pos="3976"/>
        </w:tabs>
        <w:ind w:left="0" w:right="142" w:firstLine="426"/>
        <w:rPr>
          <w:sz w:val="18"/>
          <w:szCs w:val="18"/>
        </w:rPr>
      </w:pPr>
      <w:r w:rsidRPr="0046483E">
        <w:rPr>
          <w:sz w:val="18"/>
          <w:szCs w:val="18"/>
        </w:rPr>
        <w:t>- расходы на оплату труда и начисления в сумме 4 737,3 тыс. рублей;</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 расходы на содержание подразделений: </w:t>
      </w:r>
      <w:proofErr w:type="gramStart"/>
      <w:r w:rsidRPr="0046483E">
        <w:rPr>
          <w:sz w:val="18"/>
          <w:szCs w:val="18"/>
        </w:rPr>
        <w:t xml:space="preserve">Дом культуры в с. Хомутово, Дом культуры в д. Талька, Дом Творчества в с. Хомутово в общей сумме 1 187,8тыс. руб. (услуги связи – 19,8 тыс. руб.; коммунальные услуги (освещение, отопление) – 638,8 тыс.  руб.; прочие услуги на содержание – 458,1 тыс. руб.; приобретение материальных запасов – 71,1 тыс. руб.); </w:t>
      </w:r>
      <w:proofErr w:type="gramEnd"/>
    </w:p>
    <w:p w:rsidR="0046483E" w:rsidRPr="0046483E" w:rsidRDefault="0046483E" w:rsidP="0046483E">
      <w:pPr>
        <w:tabs>
          <w:tab w:val="left" w:pos="426"/>
          <w:tab w:val="left" w:pos="3976"/>
        </w:tabs>
        <w:ind w:left="0" w:right="142" w:firstLine="426"/>
        <w:rPr>
          <w:sz w:val="18"/>
          <w:szCs w:val="18"/>
        </w:rPr>
      </w:pPr>
      <w:proofErr w:type="gramStart"/>
      <w:r w:rsidRPr="0046483E">
        <w:rPr>
          <w:sz w:val="18"/>
          <w:szCs w:val="18"/>
        </w:rPr>
        <w:t xml:space="preserve">- расходы на осуществление деятельности </w:t>
      </w:r>
      <w:r w:rsidRPr="0046483E">
        <w:rPr>
          <w:sz w:val="18"/>
          <w:szCs w:val="18"/>
          <w:u w:val="single"/>
        </w:rPr>
        <w:t>библиотеки</w:t>
      </w:r>
      <w:r w:rsidRPr="0046483E">
        <w:rPr>
          <w:sz w:val="18"/>
          <w:szCs w:val="18"/>
        </w:rPr>
        <w:t xml:space="preserve"> составили 91,6 тыс. руб. Из них: услуги связи – 4,5 тыс. рублей; коммунальные услуги (освещение, отопление здания Библиотеки) – 34,4тыс. рублей; прочие услуги на содержание – 5,1 тыс. руб.; приобретение материальных запасов – 47,6 тыс. руб. </w:t>
      </w:r>
      <w:proofErr w:type="gramEnd"/>
    </w:p>
    <w:p w:rsidR="0046483E" w:rsidRPr="0046483E" w:rsidRDefault="0046483E" w:rsidP="0046483E">
      <w:pPr>
        <w:tabs>
          <w:tab w:val="left" w:pos="426"/>
          <w:tab w:val="left" w:pos="3976"/>
        </w:tabs>
        <w:ind w:left="0" w:right="142" w:firstLine="426"/>
        <w:rPr>
          <w:sz w:val="18"/>
          <w:szCs w:val="18"/>
        </w:rPr>
      </w:pPr>
      <w:r w:rsidRPr="0046483E">
        <w:rPr>
          <w:sz w:val="18"/>
          <w:szCs w:val="18"/>
          <w:u w:val="single"/>
        </w:rPr>
        <w:t>По разделу 11 «Физическая культура и спорт</w:t>
      </w:r>
      <w:r w:rsidRPr="0046483E">
        <w:rPr>
          <w:sz w:val="18"/>
          <w:szCs w:val="18"/>
        </w:rPr>
        <w:t xml:space="preserve">» подразделу 02 «Массовый спорт» расходы составили 2 778,2 тыс. рублей или 32,3% от плана года. </w:t>
      </w:r>
      <w:proofErr w:type="gramStart"/>
      <w:r w:rsidRPr="0046483E">
        <w:rPr>
          <w:sz w:val="18"/>
          <w:szCs w:val="18"/>
        </w:rPr>
        <w:t>Из них: расходы на оплату труда и начисления – 1 198,9 тыс. руб.; услуги связи 3,2 тыс. руб.; коммунальные услуги (освещение, отопление СК) – 753,0 тыс. руб.; прочие расходы на содержание Спортивного комплекса – 314,4 тыс. руб.; приобретение материальных запасов – 55,7 тыс. руб.</w:t>
      </w:r>
      <w:proofErr w:type="gramEnd"/>
    </w:p>
    <w:p w:rsidR="0046483E" w:rsidRPr="0046483E" w:rsidRDefault="0046483E" w:rsidP="0046483E">
      <w:pPr>
        <w:tabs>
          <w:tab w:val="left" w:pos="426"/>
          <w:tab w:val="left" w:pos="3976"/>
        </w:tabs>
        <w:ind w:left="0" w:right="142" w:firstLine="426"/>
        <w:rPr>
          <w:sz w:val="18"/>
          <w:szCs w:val="18"/>
        </w:rPr>
      </w:pPr>
    </w:p>
    <w:p w:rsidR="0046483E" w:rsidRPr="0046483E" w:rsidRDefault="0046483E" w:rsidP="0046483E">
      <w:pPr>
        <w:tabs>
          <w:tab w:val="left" w:pos="426"/>
          <w:tab w:val="left" w:pos="3976"/>
        </w:tabs>
        <w:ind w:left="0" w:right="142" w:firstLine="426"/>
        <w:rPr>
          <w:sz w:val="18"/>
          <w:szCs w:val="18"/>
        </w:rPr>
      </w:pPr>
      <w:r w:rsidRPr="0046483E">
        <w:rPr>
          <w:sz w:val="18"/>
          <w:szCs w:val="18"/>
        </w:rPr>
        <w:t>Таблица 3</w:t>
      </w:r>
    </w:p>
    <w:p w:rsidR="0046483E" w:rsidRPr="0046483E" w:rsidRDefault="0046483E" w:rsidP="0046483E">
      <w:pPr>
        <w:tabs>
          <w:tab w:val="left" w:pos="426"/>
          <w:tab w:val="left" w:pos="3976"/>
        </w:tabs>
        <w:ind w:left="0" w:right="142" w:firstLine="426"/>
        <w:rPr>
          <w:sz w:val="18"/>
          <w:szCs w:val="18"/>
        </w:rPr>
      </w:pPr>
      <w:r w:rsidRPr="0046483E">
        <w:rPr>
          <w:sz w:val="18"/>
          <w:szCs w:val="18"/>
        </w:rPr>
        <w:t>Исполнение по источникам финансирования бюджета</w:t>
      </w:r>
    </w:p>
    <w:p w:rsidR="0046483E" w:rsidRPr="0046483E" w:rsidRDefault="0046483E" w:rsidP="0046483E">
      <w:pPr>
        <w:tabs>
          <w:tab w:val="left" w:pos="426"/>
          <w:tab w:val="left" w:pos="3976"/>
        </w:tabs>
        <w:ind w:left="0" w:right="142" w:firstLine="426"/>
        <w:rPr>
          <w:sz w:val="18"/>
          <w:szCs w:val="18"/>
        </w:rPr>
      </w:pPr>
      <w:r w:rsidRPr="0046483E">
        <w:rPr>
          <w:sz w:val="18"/>
          <w:szCs w:val="18"/>
        </w:rPr>
        <w:t xml:space="preserve"> </w:t>
      </w:r>
      <w:proofErr w:type="spellStart"/>
      <w:r w:rsidRPr="0046483E">
        <w:rPr>
          <w:sz w:val="18"/>
          <w:szCs w:val="18"/>
        </w:rPr>
        <w:t>Хомутовского</w:t>
      </w:r>
      <w:proofErr w:type="spellEnd"/>
      <w:r w:rsidRPr="0046483E">
        <w:rPr>
          <w:sz w:val="18"/>
          <w:szCs w:val="18"/>
        </w:rPr>
        <w:t xml:space="preserve"> муниципального образования за  1 квартал 2022 год.</w:t>
      </w:r>
    </w:p>
    <w:p w:rsidR="0046483E" w:rsidRPr="0046483E" w:rsidRDefault="0046483E" w:rsidP="0046483E">
      <w:pPr>
        <w:tabs>
          <w:tab w:val="left" w:pos="426"/>
          <w:tab w:val="left" w:pos="3976"/>
        </w:tabs>
        <w:ind w:left="0" w:right="142" w:firstLine="426"/>
        <w:rPr>
          <w:sz w:val="18"/>
          <w:szCs w:val="18"/>
        </w:rPr>
      </w:pPr>
    </w:p>
    <w:tbl>
      <w:tblPr>
        <w:tblW w:w="9889" w:type="dxa"/>
        <w:tblLayout w:type="fixed"/>
        <w:tblLook w:val="0000" w:firstRow="0" w:lastRow="0" w:firstColumn="0" w:lastColumn="0" w:noHBand="0" w:noVBand="0"/>
      </w:tblPr>
      <w:tblGrid>
        <w:gridCol w:w="3794"/>
        <w:gridCol w:w="709"/>
        <w:gridCol w:w="567"/>
        <w:gridCol w:w="1559"/>
        <w:gridCol w:w="1559"/>
        <w:gridCol w:w="1701"/>
      </w:tblGrid>
      <w:tr w:rsidR="0046483E" w:rsidRPr="0046483E" w:rsidTr="0046483E">
        <w:trPr>
          <w:trHeight w:val="711"/>
        </w:trPr>
        <w:tc>
          <w:tcPr>
            <w:tcW w:w="37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6483E" w:rsidRPr="0046483E" w:rsidRDefault="0046483E" w:rsidP="0046483E">
            <w:pPr>
              <w:tabs>
                <w:tab w:val="left" w:pos="426"/>
                <w:tab w:val="left" w:pos="3976"/>
              </w:tabs>
              <w:ind w:left="0" w:right="142" w:firstLine="426"/>
              <w:rPr>
                <w:sz w:val="18"/>
                <w:szCs w:val="18"/>
                <w:lang w:val="en-US"/>
              </w:rPr>
            </w:pPr>
            <w:proofErr w:type="spellStart"/>
            <w:r w:rsidRPr="0046483E">
              <w:rPr>
                <w:sz w:val="18"/>
                <w:szCs w:val="18"/>
                <w:lang w:val="en-US"/>
              </w:rPr>
              <w:t>Наименование</w:t>
            </w:r>
            <w:proofErr w:type="spellEnd"/>
            <w:r w:rsidRPr="0046483E">
              <w:rPr>
                <w:sz w:val="18"/>
                <w:szCs w:val="18"/>
                <w:lang w:val="en-US"/>
              </w:rPr>
              <w:t xml:space="preserve"> </w:t>
            </w:r>
            <w:proofErr w:type="spellStart"/>
            <w:r w:rsidRPr="0046483E">
              <w:rPr>
                <w:sz w:val="18"/>
                <w:szCs w:val="18"/>
                <w:lang w:val="en-US"/>
              </w:rPr>
              <w:t>показателя</w:t>
            </w:r>
            <w:proofErr w:type="spellEnd"/>
          </w:p>
        </w:tc>
        <w:tc>
          <w:tcPr>
            <w:tcW w:w="709" w:type="dxa"/>
            <w:tcBorders>
              <w:top w:val="single" w:sz="4" w:space="0" w:color="auto"/>
              <w:left w:val="nil"/>
              <w:bottom w:val="single" w:sz="4" w:space="0" w:color="auto"/>
              <w:right w:val="single" w:sz="4" w:space="0" w:color="auto"/>
            </w:tcBorders>
            <w:shd w:val="clear" w:color="auto" w:fill="auto"/>
            <w:noWrap/>
            <w:vAlign w:val="center"/>
          </w:tcPr>
          <w:p w:rsidR="0046483E" w:rsidRPr="0046483E" w:rsidRDefault="0046483E" w:rsidP="00574C04">
            <w:pPr>
              <w:tabs>
                <w:tab w:val="left" w:pos="426"/>
                <w:tab w:val="left" w:pos="3976"/>
              </w:tabs>
              <w:ind w:left="0" w:right="142" w:firstLine="0"/>
              <w:rPr>
                <w:sz w:val="18"/>
                <w:szCs w:val="18"/>
                <w:lang w:val="en-US"/>
              </w:rPr>
            </w:pPr>
            <w:proofErr w:type="spellStart"/>
            <w:r w:rsidRPr="0046483E">
              <w:rPr>
                <w:sz w:val="18"/>
                <w:szCs w:val="18"/>
                <w:lang w:val="en-US"/>
              </w:rPr>
              <w:t>Рз</w:t>
            </w:r>
            <w:proofErr w:type="spellEnd"/>
          </w:p>
        </w:tc>
        <w:tc>
          <w:tcPr>
            <w:tcW w:w="567" w:type="dxa"/>
            <w:tcBorders>
              <w:top w:val="single" w:sz="4" w:space="0" w:color="auto"/>
              <w:left w:val="nil"/>
              <w:bottom w:val="single" w:sz="4" w:space="0" w:color="auto"/>
              <w:right w:val="single" w:sz="4" w:space="0" w:color="auto"/>
            </w:tcBorders>
            <w:shd w:val="clear" w:color="auto" w:fill="auto"/>
            <w:noWrap/>
            <w:vAlign w:val="center"/>
          </w:tcPr>
          <w:p w:rsidR="0046483E" w:rsidRPr="0046483E" w:rsidRDefault="0046483E" w:rsidP="0046483E">
            <w:pPr>
              <w:tabs>
                <w:tab w:val="left" w:pos="426"/>
                <w:tab w:val="left" w:pos="3976"/>
              </w:tabs>
              <w:ind w:left="0" w:right="142" w:firstLine="426"/>
              <w:rPr>
                <w:sz w:val="18"/>
                <w:szCs w:val="18"/>
                <w:lang w:val="en-US"/>
              </w:rPr>
            </w:pPr>
            <w:proofErr w:type="spellStart"/>
            <w:r w:rsidRPr="0046483E">
              <w:rPr>
                <w:sz w:val="18"/>
                <w:szCs w:val="18"/>
                <w:lang w:val="en-US"/>
              </w:rPr>
              <w:t>Пр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46483E" w:rsidRPr="0046483E" w:rsidRDefault="0046483E" w:rsidP="00574C04">
            <w:pPr>
              <w:tabs>
                <w:tab w:val="left" w:pos="426"/>
                <w:tab w:val="left" w:pos="3976"/>
              </w:tabs>
              <w:ind w:left="0" w:right="142" w:firstLine="0"/>
              <w:rPr>
                <w:sz w:val="18"/>
                <w:szCs w:val="18"/>
              </w:rPr>
            </w:pPr>
            <w:r w:rsidRPr="0046483E">
              <w:rPr>
                <w:sz w:val="18"/>
                <w:szCs w:val="18"/>
              </w:rPr>
              <w:t>Утверждено, руб.</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46483E" w:rsidRPr="0046483E" w:rsidRDefault="0046483E" w:rsidP="00574C04">
            <w:pPr>
              <w:tabs>
                <w:tab w:val="left" w:pos="426"/>
                <w:tab w:val="left" w:pos="3976"/>
              </w:tabs>
              <w:ind w:left="0" w:right="142" w:firstLine="0"/>
              <w:rPr>
                <w:sz w:val="18"/>
                <w:szCs w:val="18"/>
              </w:rPr>
            </w:pPr>
            <w:r w:rsidRPr="0046483E">
              <w:rPr>
                <w:sz w:val="18"/>
                <w:szCs w:val="18"/>
              </w:rPr>
              <w:t>Исполнено, руб.</w:t>
            </w:r>
            <w:r w:rsidRPr="0046483E">
              <w:rPr>
                <w:sz w:val="18"/>
                <w:szCs w:val="18"/>
                <w:lang w:val="en-US"/>
              </w:rPr>
              <w:t> </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46483E" w:rsidRPr="0046483E" w:rsidRDefault="0046483E" w:rsidP="00574C04">
            <w:pPr>
              <w:tabs>
                <w:tab w:val="left" w:pos="426"/>
                <w:tab w:val="left" w:pos="3976"/>
              </w:tabs>
              <w:ind w:left="0" w:right="142" w:firstLine="0"/>
              <w:rPr>
                <w:sz w:val="18"/>
                <w:szCs w:val="18"/>
              </w:rPr>
            </w:pPr>
            <w:r w:rsidRPr="0046483E">
              <w:rPr>
                <w:sz w:val="18"/>
                <w:szCs w:val="18"/>
              </w:rPr>
              <w:t>Неисполненные назначения (в сумме остатка средств)</w:t>
            </w:r>
          </w:p>
        </w:tc>
      </w:tr>
      <w:tr w:rsidR="0046483E" w:rsidRPr="0046483E" w:rsidTr="0046483E">
        <w:trPr>
          <w:trHeight w:val="469"/>
        </w:trPr>
        <w:tc>
          <w:tcPr>
            <w:tcW w:w="3794" w:type="dxa"/>
            <w:tcBorders>
              <w:top w:val="nil"/>
              <w:left w:val="single" w:sz="4" w:space="0" w:color="auto"/>
              <w:bottom w:val="single" w:sz="4" w:space="0" w:color="auto"/>
              <w:right w:val="single" w:sz="4" w:space="0" w:color="auto"/>
            </w:tcBorders>
            <w:shd w:val="clear" w:color="auto" w:fill="auto"/>
            <w:noWrap/>
          </w:tcPr>
          <w:p w:rsidR="0046483E" w:rsidRPr="0046483E" w:rsidRDefault="0046483E" w:rsidP="0046483E">
            <w:pPr>
              <w:tabs>
                <w:tab w:val="left" w:pos="426"/>
                <w:tab w:val="left" w:pos="3976"/>
              </w:tabs>
              <w:ind w:left="0" w:right="142" w:firstLine="426"/>
              <w:rPr>
                <w:sz w:val="18"/>
                <w:szCs w:val="18"/>
              </w:rPr>
            </w:pPr>
            <w:r w:rsidRPr="0046483E">
              <w:rPr>
                <w:sz w:val="18"/>
                <w:szCs w:val="18"/>
              </w:rPr>
              <w:t>Источники финансирования дефицита бюджета – всего,</w:t>
            </w:r>
          </w:p>
          <w:p w:rsidR="0046483E" w:rsidRPr="0046483E" w:rsidRDefault="0046483E" w:rsidP="0046483E">
            <w:pPr>
              <w:tabs>
                <w:tab w:val="left" w:pos="426"/>
                <w:tab w:val="left" w:pos="3976"/>
              </w:tabs>
              <w:ind w:left="0" w:right="142" w:firstLine="426"/>
              <w:rPr>
                <w:sz w:val="18"/>
                <w:szCs w:val="18"/>
              </w:rPr>
            </w:pPr>
            <w:r w:rsidRPr="0046483E">
              <w:rPr>
                <w:sz w:val="18"/>
                <w:szCs w:val="18"/>
              </w:rPr>
              <w:t>в том числе:</w:t>
            </w:r>
          </w:p>
        </w:tc>
        <w:tc>
          <w:tcPr>
            <w:tcW w:w="709" w:type="dxa"/>
            <w:tcBorders>
              <w:top w:val="nil"/>
              <w:left w:val="nil"/>
              <w:bottom w:val="single" w:sz="4" w:space="0" w:color="auto"/>
              <w:right w:val="single" w:sz="4" w:space="0" w:color="auto"/>
            </w:tcBorders>
            <w:shd w:val="clear" w:color="auto" w:fill="auto"/>
            <w:noWrap/>
          </w:tcPr>
          <w:p w:rsidR="0046483E" w:rsidRPr="0046483E" w:rsidRDefault="0046483E" w:rsidP="0046483E">
            <w:pPr>
              <w:tabs>
                <w:tab w:val="left" w:pos="426"/>
                <w:tab w:val="left" w:pos="3976"/>
              </w:tabs>
              <w:ind w:left="0" w:right="142" w:firstLine="426"/>
              <w:rPr>
                <w:sz w:val="18"/>
                <w:szCs w:val="18"/>
              </w:rPr>
            </w:pPr>
          </w:p>
        </w:tc>
        <w:tc>
          <w:tcPr>
            <w:tcW w:w="567" w:type="dxa"/>
            <w:tcBorders>
              <w:top w:val="nil"/>
              <w:left w:val="nil"/>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p>
        </w:tc>
        <w:tc>
          <w:tcPr>
            <w:tcW w:w="1559" w:type="dxa"/>
            <w:tcBorders>
              <w:top w:val="nil"/>
              <w:left w:val="nil"/>
              <w:bottom w:val="single" w:sz="4" w:space="0" w:color="auto"/>
              <w:right w:val="single" w:sz="4" w:space="0" w:color="auto"/>
            </w:tcBorders>
            <w:shd w:val="clear" w:color="auto" w:fill="auto"/>
            <w:noWrap/>
            <w:vAlign w:val="bottom"/>
          </w:tcPr>
          <w:p w:rsidR="0046483E" w:rsidRPr="0046483E" w:rsidRDefault="0046483E" w:rsidP="00574C04">
            <w:pPr>
              <w:tabs>
                <w:tab w:val="left" w:pos="426"/>
                <w:tab w:val="left" w:pos="3976"/>
              </w:tabs>
              <w:ind w:left="0" w:right="142" w:firstLine="0"/>
              <w:rPr>
                <w:sz w:val="18"/>
                <w:szCs w:val="18"/>
              </w:rPr>
            </w:pPr>
            <w:r w:rsidRPr="0046483E">
              <w:rPr>
                <w:sz w:val="18"/>
                <w:szCs w:val="18"/>
              </w:rPr>
              <w:t>9 290 011,90</w:t>
            </w:r>
          </w:p>
        </w:tc>
        <w:tc>
          <w:tcPr>
            <w:tcW w:w="1559" w:type="dxa"/>
            <w:tcBorders>
              <w:top w:val="nil"/>
              <w:left w:val="nil"/>
              <w:bottom w:val="single" w:sz="4" w:space="0" w:color="auto"/>
              <w:right w:val="single" w:sz="4" w:space="0" w:color="auto"/>
            </w:tcBorders>
            <w:shd w:val="clear" w:color="auto" w:fill="auto"/>
            <w:noWrap/>
            <w:vAlign w:val="bottom"/>
          </w:tcPr>
          <w:p w:rsidR="0046483E" w:rsidRPr="0046483E" w:rsidRDefault="0046483E" w:rsidP="00574C04">
            <w:pPr>
              <w:tabs>
                <w:tab w:val="left" w:pos="426"/>
                <w:tab w:val="left" w:pos="3976"/>
              </w:tabs>
              <w:ind w:left="0" w:right="142" w:firstLine="0"/>
              <w:rPr>
                <w:sz w:val="18"/>
                <w:szCs w:val="18"/>
              </w:rPr>
            </w:pPr>
            <w:r w:rsidRPr="0046483E">
              <w:rPr>
                <w:sz w:val="18"/>
                <w:szCs w:val="18"/>
              </w:rPr>
              <w:t>-2 868,05</w:t>
            </w:r>
          </w:p>
        </w:tc>
        <w:tc>
          <w:tcPr>
            <w:tcW w:w="1701" w:type="dxa"/>
            <w:tcBorders>
              <w:top w:val="nil"/>
              <w:left w:val="nil"/>
              <w:bottom w:val="single" w:sz="4" w:space="0" w:color="auto"/>
              <w:right w:val="single" w:sz="4" w:space="0" w:color="auto"/>
            </w:tcBorders>
            <w:shd w:val="clear" w:color="auto" w:fill="auto"/>
            <w:noWrap/>
            <w:vAlign w:val="bottom"/>
          </w:tcPr>
          <w:p w:rsidR="0046483E" w:rsidRPr="0046483E" w:rsidRDefault="0046483E" w:rsidP="00574C04">
            <w:pPr>
              <w:tabs>
                <w:tab w:val="left" w:pos="426"/>
                <w:tab w:val="left" w:pos="3976"/>
              </w:tabs>
              <w:ind w:left="0" w:right="142" w:firstLine="0"/>
              <w:rPr>
                <w:sz w:val="18"/>
                <w:szCs w:val="18"/>
              </w:rPr>
            </w:pPr>
            <w:r w:rsidRPr="0046483E">
              <w:rPr>
                <w:sz w:val="18"/>
                <w:szCs w:val="18"/>
              </w:rPr>
              <w:t>9 292 879,95</w:t>
            </w:r>
          </w:p>
        </w:tc>
      </w:tr>
      <w:tr w:rsidR="0046483E" w:rsidRPr="0046483E" w:rsidTr="0046483E">
        <w:trPr>
          <w:trHeight w:val="557"/>
        </w:trPr>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Источники внутреннего финансирования дефицитов бюджетов, из них:</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74C04">
            <w:pPr>
              <w:tabs>
                <w:tab w:val="left" w:pos="426"/>
                <w:tab w:val="left" w:pos="3976"/>
              </w:tabs>
              <w:ind w:left="0" w:right="142" w:firstLine="0"/>
              <w:rPr>
                <w:sz w:val="18"/>
                <w:szCs w:val="18"/>
              </w:rPr>
            </w:pPr>
            <w:r w:rsidRPr="0046483E">
              <w:rPr>
                <w:sz w:val="18"/>
                <w:szCs w:val="18"/>
              </w:rPr>
              <w:t>01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74C04">
            <w:pPr>
              <w:tabs>
                <w:tab w:val="left" w:pos="426"/>
                <w:tab w:val="left" w:pos="3976"/>
              </w:tabs>
              <w:ind w:left="0" w:right="142" w:firstLine="0"/>
              <w:rPr>
                <w:sz w:val="18"/>
                <w:szCs w:val="18"/>
              </w:rPr>
            </w:pPr>
            <w:r w:rsidRPr="0046483E">
              <w:rPr>
                <w:sz w:val="18"/>
                <w:szCs w:val="18"/>
              </w:rPr>
              <w:t>720 052,45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w:t>
            </w:r>
          </w:p>
        </w:tc>
      </w:tr>
      <w:tr w:rsidR="0046483E" w:rsidRPr="0046483E" w:rsidTr="0046483E">
        <w:trPr>
          <w:trHeight w:val="557"/>
        </w:trPr>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Привлечение кредитов от  кредитных организаций бюджетами  сельских поселений в валюте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01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03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10 729 919,45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w:t>
            </w:r>
          </w:p>
        </w:tc>
      </w:tr>
      <w:tr w:rsidR="0046483E" w:rsidRPr="0046483E" w:rsidTr="0046483E">
        <w:trPr>
          <w:trHeight w:val="557"/>
        </w:trPr>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Погашение бюджетных кредитов, получаемых из других бюджетов, бюджетной системы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-3 529 867,00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p>
        </w:tc>
      </w:tr>
      <w:tr w:rsidR="0046483E" w:rsidRPr="0046483E" w:rsidTr="0046483E">
        <w:trPr>
          <w:trHeight w:val="429"/>
        </w:trPr>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Изменение остатков средств</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01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05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2 089 959,45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-2 868,05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2 092 827,50</w:t>
            </w:r>
          </w:p>
        </w:tc>
      </w:tr>
      <w:tr w:rsidR="0046483E" w:rsidRPr="0046483E" w:rsidTr="0046483E">
        <w:trPr>
          <w:trHeight w:val="557"/>
        </w:trPr>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Увеличение прочих остатков денежных средств бюджетов сельских поселений</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01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05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-285 533 893,01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-49 448 347,40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X</w:t>
            </w:r>
          </w:p>
        </w:tc>
      </w:tr>
      <w:tr w:rsidR="0046483E" w:rsidRPr="0046483E" w:rsidTr="0046483E">
        <w:trPr>
          <w:trHeight w:val="557"/>
        </w:trPr>
        <w:tc>
          <w:tcPr>
            <w:tcW w:w="3794" w:type="dxa"/>
            <w:tcBorders>
              <w:top w:val="single" w:sz="4" w:space="0" w:color="auto"/>
              <w:left w:val="single" w:sz="4" w:space="0" w:color="auto"/>
              <w:bottom w:val="single" w:sz="4" w:space="0" w:color="auto"/>
              <w:right w:val="single" w:sz="4" w:space="0" w:color="auto"/>
            </w:tcBorders>
            <w:shd w:val="clear" w:color="auto" w:fill="auto"/>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Уменьшение прочих остатков денежных средств бюджетов сельских поселений</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01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05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287 623 852,46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5E7512">
            <w:pPr>
              <w:tabs>
                <w:tab w:val="left" w:pos="426"/>
                <w:tab w:val="left" w:pos="3976"/>
              </w:tabs>
              <w:ind w:left="0" w:right="142" w:firstLine="0"/>
              <w:rPr>
                <w:sz w:val="18"/>
                <w:szCs w:val="18"/>
              </w:rPr>
            </w:pPr>
            <w:r w:rsidRPr="0046483E">
              <w:rPr>
                <w:sz w:val="18"/>
                <w:szCs w:val="18"/>
              </w:rPr>
              <w:t>49 445 479,35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83E" w:rsidRPr="0046483E" w:rsidRDefault="0046483E" w:rsidP="0046483E">
            <w:pPr>
              <w:tabs>
                <w:tab w:val="left" w:pos="426"/>
                <w:tab w:val="left" w:pos="3976"/>
              </w:tabs>
              <w:ind w:left="0" w:right="142" w:firstLine="426"/>
              <w:rPr>
                <w:sz w:val="18"/>
                <w:szCs w:val="18"/>
              </w:rPr>
            </w:pPr>
            <w:r w:rsidRPr="0046483E">
              <w:rPr>
                <w:sz w:val="18"/>
                <w:szCs w:val="18"/>
              </w:rPr>
              <w:t>X</w:t>
            </w:r>
          </w:p>
        </w:tc>
      </w:tr>
    </w:tbl>
    <w:p w:rsidR="0046483E" w:rsidRPr="0046483E" w:rsidRDefault="0046483E" w:rsidP="0046483E">
      <w:pPr>
        <w:tabs>
          <w:tab w:val="left" w:pos="426"/>
          <w:tab w:val="left" w:pos="3976"/>
        </w:tabs>
        <w:ind w:left="0" w:right="142" w:firstLine="426"/>
        <w:rPr>
          <w:sz w:val="18"/>
          <w:szCs w:val="18"/>
        </w:rPr>
      </w:pPr>
    </w:p>
    <w:p w:rsidR="0046483E" w:rsidRPr="00CA065B" w:rsidRDefault="0046483E" w:rsidP="003A4025">
      <w:pPr>
        <w:tabs>
          <w:tab w:val="left" w:pos="426"/>
          <w:tab w:val="left" w:pos="3976"/>
        </w:tabs>
        <w:ind w:left="0" w:right="142" w:firstLine="426"/>
        <w:jc w:val="center"/>
        <w:rPr>
          <w:i/>
          <w:sz w:val="18"/>
          <w:szCs w:val="18"/>
        </w:rPr>
      </w:pPr>
      <w:r w:rsidRPr="00CA065B">
        <w:rPr>
          <w:i/>
          <w:sz w:val="18"/>
          <w:szCs w:val="18"/>
        </w:rPr>
        <w:t>Начальник  отдела бухгалтерского учета</w:t>
      </w:r>
    </w:p>
    <w:p w:rsidR="0046483E" w:rsidRPr="00CA065B" w:rsidRDefault="0046483E" w:rsidP="00CA065B">
      <w:pPr>
        <w:tabs>
          <w:tab w:val="left" w:pos="426"/>
          <w:tab w:val="left" w:pos="3976"/>
        </w:tabs>
        <w:ind w:left="0" w:right="142" w:firstLine="426"/>
        <w:jc w:val="right"/>
        <w:rPr>
          <w:i/>
          <w:sz w:val="18"/>
          <w:szCs w:val="18"/>
        </w:rPr>
      </w:pPr>
      <w:r w:rsidRPr="00CA065B">
        <w:rPr>
          <w:i/>
          <w:sz w:val="18"/>
          <w:szCs w:val="18"/>
        </w:rPr>
        <w:t xml:space="preserve">и бюджетного планирования </w:t>
      </w:r>
      <w:proofErr w:type="gramStart"/>
      <w:r w:rsidRPr="00CA065B">
        <w:rPr>
          <w:i/>
          <w:sz w:val="18"/>
          <w:szCs w:val="18"/>
        </w:rPr>
        <w:t>–г</w:t>
      </w:r>
      <w:proofErr w:type="gramEnd"/>
      <w:r w:rsidRPr="00CA065B">
        <w:rPr>
          <w:i/>
          <w:sz w:val="18"/>
          <w:szCs w:val="18"/>
        </w:rPr>
        <w:t xml:space="preserve">л. бухгалтер            </w:t>
      </w:r>
      <w:r w:rsidR="003A4025">
        <w:rPr>
          <w:i/>
          <w:sz w:val="18"/>
          <w:szCs w:val="18"/>
        </w:rPr>
        <w:t xml:space="preserve">       </w:t>
      </w:r>
      <w:r w:rsidRPr="00CA065B">
        <w:rPr>
          <w:i/>
          <w:sz w:val="18"/>
          <w:szCs w:val="18"/>
        </w:rPr>
        <w:t xml:space="preserve">                 </w:t>
      </w:r>
      <w:proofErr w:type="spellStart"/>
      <w:r w:rsidRPr="00CA065B">
        <w:rPr>
          <w:i/>
          <w:sz w:val="18"/>
          <w:szCs w:val="18"/>
        </w:rPr>
        <w:t>Н.Э.Зайнутдинова</w:t>
      </w:r>
      <w:proofErr w:type="spellEnd"/>
    </w:p>
    <w:p w:rsidR="0046483E" w:rsidRDefault="0046483E" w:rsidP="000E6D55">
      <w:pPr>
        <w:tabs>
          <w:tab w:val="left" w:pos="426"/>
          <w:tab w:val="left" w:pos="3976"/>
        </w:tabs>
        <w:ind w:left="0" w:right="142" w:firstLine="426"/>
        <w:rPr>
          <w:sz w:val="18"/>
          <w:szCs w:val="18"/>
        </w:rPr>
      </w:pPr>
    </w:p>
    <w:p w:rsidR="00136B27" w:rsidRDefault="00136B27" w:rsidP="00136B27">
      <w:pPr>
        <w:tabs>
          <w:tab w:val="left" w:pos="426"/>
          <w:tab w:val="left" w:pos="3976"/>
        </w:tabs>
        <w:ind w:left="0" w:right="142" w:firstLine="426"/>
        <w:jc w:val="center"/>
        <w:rPr>
          <w:sz w:val="18"/>
          <w:szCs w:val="18"/>
        </w:rPr>
      </w:pPr>
    </w:p>
    <w:p w:rsidR="00136B27" w:rsidRDefault="00136B27" w:rsidP="00136B27">
      <w:pPr>
        <w:tabs>
          <w:tab w:val="left" w:pos="426"/>
          <w:tab w:val="left" w:pos="3976"/>
        </w:tabs>
        <w:ind w:left="0" w:right="142" w:firstLine="426"/>
        <w:jc w:val="center"/>
        <w:rPr>
          <w:sz w:val="18"/>
          <w:szCs w:val="18"/>
        </w:rPr>
      </w:pPr>
    </w:p>
    <w:p w:rsidR="00136B27" w:rsidRDefault="00136B27" w:rsidP="00136B27">
      <w:pPr>
        <w:tabs>
          <w:tab w:val="left" w:pos="426"/>
          <w:tab w:val="left" w:pos="3976"/>
        </w:tabs>
        <w:ind w:left="0" w:right="142" w:firstLine="426"/>
        <w:jc w:val="center"/>
        <w:rPr>
          <w:sz w:val="18"/>
          <w:szCs w:val="18"/>
        </w:rPr>
      </w:pPr>
    </w:p>
    <w:p w:rsidR="00136B27" w:rsidRPr="007A6408" w:rsidRDefault="00136B27" w:rsidP="00136B27">
      <w:pPr>
        <w:tabs>
          <w:tab w:val="left" w:pos="426"/>
          <w:tab w:val="left" w:pos="3976"/>
        </w:tabs>
        <w:ind w:left="0" w:right="142" w:firstLine="426"/>
        <w:jc w:val="center"/>
        <w:rPr>
          <w:b/>
          <w:sz w:val="18"/>
          <w:szCs w:val="18"/>
        </w:rPr>
      </w:pPr>
      <w:r w:rsidRPr="007A6408">
        <w:rPr>
          <w:sz w:val="18"/>
          <w:szCs w:val="18"/>
        </w:rPr>
        <w:t>РОССИЙСКАЯ ФЕДЕРАЦИЯ</w:t>
      </w:r>
    </w:p>
    <w:p w:rsidR="00136B27" w:rsidRPr="007A6408" w:rsidRDefault="00136B27" w:rsidP="00136B27">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36B27" w:rsidRPr="007A6408" w:rsidRDefault="00136B27" w:rsidP="00136B27">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36B27" w:rsidRPr="007A6408" w:rsidRDefault="00136B27" w:rsidP="00136B27">
      <w:pPr>
        <w:tabs>
          <w:tab w:val="left" w:pos="426"/>
          <w:tab w:val="left" w:pos="3976"/>
        </w:tabs>
        <w:ind w:left="0" w:right="142" w:firstLine="426"/>
        <w:jc w:val="center"/>
        <w:rPr>
          <w:b/>
          <w:bCs/>
          <w:sz w:val="18"/>
          <w:szCs w:val="18"/>
        </w:rPr>
      </w:pPr>
      <w:r w:rsidRPr="007A6408">
        <w:rPr>
          <w:b/>
          <w:bCs/>
          <w:sz w:val="18"/>
          <w:szCs w:val="18"/>
        </w:rPr>
        <w:t>АДМИНИСТРАЦИЯ</w:t>
      </w:r>
    </w:p>
    <w:p w:rsidR="00136B27" w:rsidRPr="007A6408" w:rsidRDefault="00136B27" w:rsidP="00136B27">
      <w:pPr>
        <w:tabs>
          <w:tab w:val="left" w:pos="426"/>
          <w:tab w:val="left" w:pos="3976"/>
        </w:tabs>
        <w:ind w:left="0" w:right="142" w:firstLine="426"/>
        <w:jc w:val="center"/>
        <w:rPr>
          <w:b/>
          <w:sz w:val="18"/>
          <w:szCs w:val="18"/>
        </w:rPr>
      </w:pPr>
      <w:r>
        <w:rPr>
          <w:b/>
          <w:sz w:val="18"/>
          <w:szCs w:val="18"/>
        </w:rPr>
        <w:t>ПОСТАНОВЛЕНИЕ</w:t>
      </w:r>
    </w:p>
    <w:p w:rsidR="00136B27" w:rsidRPr="007A6408" w:rsidRDefault="00C6623A" w:rsidP="00136B27">
      <w:pPr>
        <w:tabs>
          <w:tab w:val="left" w:pos="426"/>
          <w:tab w:val="left" w:pos="3976"/>
        </w:tabs>
        <w:ind w:left="0" w:right="142" w:firstLine="426"/>
        <w:rPr>
          <w:sz w:val="18"/>
          <w:szCs w:val="18"/>
        </w:rPr>
      </w:pPr>
      <w:r>
        <w:rPr>
          <w:sz w:val="18"/>
          <w:szCs w:val="18"/>
          <w:u w:val="single"/>
        </w:rPr>
        <w:t>04.05.2022  № 128</w:t>
      </w:r>
      <w:r w:rsidR="00136B27">
        <w:rPr>
          <w:sz w:val="18"/>
          <w:szCs w:val="18"/>
          <w:u w:val="single"/>
        </w:rPr>
        <w:t xml:space="preserve"> о/д</w:t>
      </w:r>
    </w:p>
    <w:p w:rsidR="00136B27" w:rsidRPr="007A6408" w:rsidRDefault="00136B27" w:rsidP="00136B27">
      <w:pPr>
        <w:tabs>
          <w:tab w:val="left" w:pos="426"/>
          <w:tab w:val="left" w:pos="3976"/>
        </w:tabs>
        <w:ind w:left="0" w:right="142" w:firstLine="426"/>
        <w:rPr>
          <w:sz w:val="18"/>
          <w:szCs w:val="18"/>
        </w:rPr>
      </w:pPr>
      <w:r w:rsidRPr="007A6408">
        <w:rPr>
          <w:sz w:val="18"/>
          <w:szCs w:val="18"/>
        </w:rPr>
        <w:t xml:space="preserve">       с. Хомутово </w:t>
      </w:r>
    </w:p>
    <w:p w:rsidR="00136B27" w:rsidRPr="00C20714" w:rsidRDefault="00136B27" w:rsidP="00136B27">
      <w:pPr>
        <w:tabs>
          <w:tab w:val="left" w:pos="426"/>
          <w:tab w:val="left" w:pos="3976"/>
        </w:tabs>
        <w:ind w:left="0" w:right="142" w:firstLine="426"/>
        <w:rPr>
          <w:sz w:val="18"/>
          <w:szCs w:val="18"/>
        </w:rPr>
      </w:pPr>
      <w:r>
        <w:rPr>
          <w:sz w:val="18"/>
          <w:szCs w:val="18"/>
        </w:rPr>
        <w:t xml:space="preserve"> </w:t>
      </w:r>
    </w:p>
    <w:p w:rsidR="000A03F0" w:rsidRDefault="000A03F0" w:rsidP="000A03F0">
      <w:pPr>
        <w:tabs>
          <w:tab w:val="left" w:pos="426"/>
          <w:tab w:val="left" w:pos="3976"/>
        </w:tabs>
        <w:ind w:left="0" w:right="142" w:firstLine="426"/>
        <w:rPr>
          <w:sz w:val="18"/>
          <w:szCs w:val="18"/>
        </w:rPr>
      </w:pPr>
      <w:r w:rsidRPr="000A03F0">
        <w:rPr>
          <w:sz w:val="18"/>
          <w:szCs w:val="18"/>
        </w:rPr>
        <w:t xml:space="preserve">Об утверждении отчета об исполнении бюджета </w:t>
      </w:r>
      <w:proofErr w:type="spellStart"/>
      <w:r w:rsidRPr="000A03F0">
        <w:rPr>
          <w:sz w:val="18"/>
          <w:szCs w:val="18"/>
        </w:rPr>
        <w:t>Хомутовского</w:t>
      </w:r>
      <w:proofErr w:type="spellEnd"/>
      <w:r w:rsidRPr="000A03F0">
        <w:rPr>
          <w:sz w:val="18"/>
          <w:szCs w:val="18"/>
        </w:rPr>
        <w:t xml:space="preserve"> муниципального образования за  2021 года</w:t>
      </w:r>
      <w:r>
        <w:rPr>
          <w:sz w:val="18"/>
          <w:szCs w:val="18"/>
        </w:rPr>
        <w:t>.</w:t>
      </w:r>
    </w:p>
    <w:p w:rsidR="000A03F0" w:rsidRDefault="000A03F0" w:rsidP="000A03F0">
      <w:pPr>
        <w:tabs>
          <w:tab w:val="left" w:pos="426"/>
          <w:tab w:val="left" w:pos="3976"/>
        </w:tabs>
        <w:ind w:left="0" w:right="142" w:firstLine="426"/>
        <w:rPr>
          <w:sz w:val="18"/>
          <w:szCs w:val="18"/>
        </w:rPr>
      </w:pPr>
    </w:p>
    <w:p w:rsidR="000A03F0" w:rsidRPr="000A03F0" w:rsidRDefault="000A03F0" w:rsidP="000A03F0">
      <w:pPr>
        <w:tabs>
          <w:tab w:val="left" w:pos="426"/>
          <w:tab w:val="left" w:pos="3976"/>
        </w:tabs>
        <w:ind w:left="0" w:right="142" w:firstLine="426"/>
        <w:rPr>
          <w:sz w:val="18"/>
          <w:szCs w:val="18"/>
        </w:rPr>
      </w:pPr>
      <w:r w:rsidRPr="000A03F0">
        <w:rPr>
          <w:sz w:val="18"/>
          <w:szCs w:val="18"/>
        </w:rPr>
        <w:t xml:space="preserve">В соответствии со ст. 264.2 Бюджетного Кодекса РФ, с Федеральным законом от 06.10.2003 N 131-ФЗ «Об общих принципах организации местного самоуправления в Российской Федерации», руководствуясь ст. ст. 27, 51 Устава </w:t>
      </w:r>
      <w:proofErr w:type="spellStart"/>
      <w:r w:rsidRPr="000A03F0">
        <w:rPr>
          <w:sz w:val="18"/>
          <w:szCs w:val="18"/>
        </w:rPr>
        <w:t>Хомутовского</w:t>
      </w:r>
      <w:proofErr w:type="spellEnd"/>
      <w:r w:rsidRPr="000A03F0">
        <w:rPr>
          <w:sz w:val="18"/>
          <w:szCs w:val="18"/>
        </w:rPr>
        <w:t xml:space="preserve"> муниципального образования, Администрация </w:t>
      </w:r>
      <w:proofErr w:type="spellStart"/>
      <w:r w:rsidRPr="000A03F0">
        <w:rPr>
          <w:sz w:val="18"/>
          <w:szCs w:val="18"/>
        </w:rPr>
        <w:t>Хомутовского</w:t>
      </w:r>
      <w:proofErr w:type="spellEnd"/>
      <w:r w:rsidRPr="000A03F0">
        <w:rPr>
          <w:sz w:val="18"/>
          <w:szCs w:val="18"/>
        </w:rPr>
        <w:t xml:space="preserve"> муниципального образования</w:t>
      </w:r>
    </w:p>
    <w:p w:rsidR="000A03F0" w:rsidRPr="000A03F0" w:rsidRDefault="000A03F0" w:rsidP="000A03F0">
      <w:pPr>
        <w:tabs>
          <w:tab w:val="left" w:pos="426"/>
          <w:tab w:val="left" w:pos="3976"/>
        </w:tabs>
        <w:ind w:left="0" w:right="142" w:firstLine="426"/>
        <w:rPr>
          <w:sz w:val="18"/>
          <w:szCs w:val="18"/>
        </w:rPr>
      </w:pPr>
    </w:p>
    <w:p w:rsidR="000A03F0" w:rsidRDefault="000A03F0" w:rsidP="000A03F0">
      <w:pPr>
        <w:tabs>
          <w:tab w:val="left" w:pos="426"/>
          <w:tab w:val="left" w:pos="3976"/>
        </w:tabs>
        <w:ind w:left="0" w:right="142" w:firstLine="426"/>
        <w:rPr>
          <w:sz w:val="18"/>
          <w:szCs w:val="18"/>
        </w:rPr>
      </w:pPr>
      <w:r w:rsidRPr="000A03F0">
        <w:rPr>
          <w:sz w:val="18"/>
          <w:szCs w:val="18"/>
        </w:rPr>
        <w:t>ПОСТАНОВЛЯЕТ:</w:t>
      </w:r>
    </w:p>
    <w:p w:rsidR="000A03F0" w:rsidRPr="000A03F0" w:rsidRDefault="000A03F0" w:rsidP="000A03F0">
      <w:pPr>
        <w:tabs>
          <w:tab w:val="left" w:pos="426"/>
          <w:tab w:val="left" w:pos="3976"/>
        </w:tabs>
        <w:ind w:left="0" w:right="142" w:firstLine="426"/>
        <w:rPr>
          <w:sz w:val="18"/>
          <w:szCs w:val="18"/>
        </w:rPr>
      </w:pPr>
    </w:p>
    <w:p w:rsidR="000A03F0" w:rsidRPr="000A03F0" w:rsidRDefault="000A03F0" w:rsidP="000A03F0">
      <w:pPr>
        <w:tabs>
          <w:tab w:val="left" w:pos="426"/>
          <w:tab w:val="left" w:pos="3976"/>
        </w:tabs>
        <w:ind w:left="0" w:right="142" w:firstLine="426"/>
        <w:rPr>
          <w:sz w:val="18"/>
          <w:szCs w:val="18"/>
        </w:rPr>
      </w:pPr>
      <w:r w:rsidRPr="000A03F0">
        <w:rPr>
          <w:sz w:val="18"/>
          <w:szCs w:val="18"/>
        </w:rPr>
        <w:t xml:space="preserve">1. Утвердить прилагаемый отчет об исполнении бюджета </w:t>
      </w:r>
      <w:proofErr w:type="spellStart"/>
      <w:r w:rsidRPr="000A03F0">
        <w:rPr>
          <w:sz w:val="18"/>
          <w:szCs w:val="18"/>
        </w:rPr>
        <w:t>Хомутовского</w:t>
      </w:r>
      <w:proofErr w:type="spellEnd"/>
      <w:r w:rsidRPr="000A03F0">
        <w:rPr>
          <w:sz w:val="18"/>
          <w:szCs w:val="18"/>
        </w:rPr>
        <w:t xml:space="preserve"> муниципального образования за 2021 года.    </w:t>
      </w:r>
    </w:p>
    <w:p w:rsidR="000A03F0" w:rsidRPr="000A03F0" w:rsidRDefault="000A03F0" w:rsidP="000A03F0">
      <w:pPr>
        <w:tabs>
          <w:tab w:val="left" w:pos="426"/>
          <w:tab w:val="left" w:pos="3976"/>
        </w:tabs>
        <w:ind w:left="0" w:right="142" w:firstLine="426"/>
        <w:rPr>
          <w:sz w:val="18"/>
          <w:szCs w:val="18"/>
        </w:rPr>
      </w:pPr>
      <w:r w:rsidRPr="000A03F0">
        <w:rPr>
          <w:sz w:val="18"/>
          <w:szCs w:val="18"/>
        </w:rPr>
        <w:t>2. Опубликовать настоящее постановление в установленном законом порядке.</w:t>
      </w:r>
    </w:p>
    <w:p w:rsidR="000A03F0" w:rsidRPr="000A03F0" w:rsidRDefault="000A03F0" w:rsidP="000A03F0">
      <w:pPr>
        <w:tabs>
          <w:tab w:val="left" w:pos="426"/>
          <w:tab w:val="left" w:pos="3976"/>
        </w:tabs>
        <w:ind w:left="0" w:right="142" w:firstLine="426"/>
        <w:rPr>
          <w:sz w:val="18"/>
          <w:szCs w:val="18"/>
        </w:rPr>
      </w:pPr>
      <w:r w:rsidRPr="000A03F0">
        <w:rPr>
          <w:sz w:val="18"/>
          <w:szCs w:val="18"/>
        </w:rPr>
        <w:t xml:space="preserve">3. </w:t>
      </w:r>
      <w:proofErr w:type="gramStart"/>
      <w:r w:rsidRPr="000A03F0">
        <w:rPr>
          <w:sz w:val="18"/>
          <w:szCs w:val="18"/>
        </w:rPr>
        <w:t>Контроль за</w:t>
      </w:r>
      <w:proofErr w:type="gramEnd"/>
      <w:r w:rsidRPr="000A03F0">
        <w:rPr>
          <w:sz w:val="18"/>
          <w:szCs w:val="18"/>
        </w:rPr>
        <w:t xml:space="preserve"> исполнением настоящего постановления оставляю за собой.</w:t>
      </w:r>
    </w:p>
    <w:p w:rsidR="000A03F0" w:rsidRPr="000A03F0" w:rsidRDefault="000A03F0" w:rsidP="000A03F0">
      <w:pPr>
        <w:tabs>
          <w:tab w:val="left" w:pos="426"/>
          <w:tab w:val="left" w:pos="3976"/>
        </w:tabs>
        <w:ind w:left="0" w:right="142" w:firstLine="426"/>
        <w:rPr>
          <w:sz w:val="18"/>
          <w:szCs w:val="18"/>
        </w:rPr>
      </w:pPr>
    </w:p>
    <w:p w:rsidR="000A03F0" w:rsidRPr="000A03F0" w:rsidRDefault="000A03F0" w:rsidP="000A03F0">
      <w:pPr>
        <w:tabs>
          <w:tab w:val="left" w:pos="426"/>
          <w:tab w:val="left" w:pos="3976"/>
        </w:tabs>
        <w:ind w:left="0" w:right="142" w:firstLine="426"/>
        <w:rPr>
          <w:sz w:val="18"/>
          <w:szCs w:val="18"/>
        </w:rPr>
      </w:pPr>
    </w:p>
    <w:p w:rsidR="000A03F0" w:rsidRPr="00BC6983" w:rsidRDefault="000A03F0" w:rsidP="00BC6983">
      <w:pPr>
        <w:tabs>
          <w:tab w:val="left" w:pos="426"/>
          <w:tab w:val="left" w:pos="3976"/>
        </w:tabs>
        <w:ind w:left="0" w:right="142" w:firstLine="426"/>
        <w:jc w:val="right"/>
        <w:rPr>
          <w:i/>
          <w:sz w:val="18"/>
          <w:szCs w:val="18"/>
        </w:rPr>
      </w:pPr>
      <w:r w:rsidRPr="00BC6983">
        <w:rPr>
          <w:i/>
          <w:sz w:val="18"/>
          <w:szCs w:val="18"/>
        </w:rPr>
        <w:t>Глава</w:t>
      </w:r>
      <w:r w:rsidR="00BC6983" w:rsidRPr="00BC6983">
        <w:rPr>
          <w:i/>
          <w:sz w:val="18"/>
          <w:szCs w:val="18"/>
        </w:rPr>
        <w:t xml:space="preserve">    </w:t>
      </w:r>
      <w:r w:rsidRPr="00BC6983">
        <w:rPr>
          <w:i/>
          <w:sz w:val="18"/>
          <w:szCs w:val="18"/>
        </w:rPr>
        <w:t xml:space="preserve">         </w:t>
      </w:r>
      <w:proofErr w:type="spellStart"/>
      <w:r w:rsidRPr="00BC6983">
        <w:rPr>
          <w:i/>
          <w:sz w:val="18"/>
          <w:szCs w:val="18"/>
        </w:rPr>
        <w:t>В.М.Колмаченко</w:t>
      </w:r>
      <w:proofErr w:type="spellEnd"/>
    </w:p>
    <w:p w:rsidR="000A03F0" w:rsidRPr="00BC6983" w:rsidRDefault="000A03F0" w:rsidP="00BC6983">
      <w:pPr>
        <w:tabs>
          <w:tab w:val="left" w:pos="426"/>
          <w:tab w:val="left" w:pos="3976"/>
        </w:tabs>
        <w:ind w:left="0" w:right="142" w:firstLine="426"/>
        <w:jc w:val="right"/>
        <w:rPr>
          <w:i/>
          <w:sz w:val="18"/>
          <w:szCs w:val="18"/>
        </w:rPr>
      </w:pPr>
    </w:p>
    <w:p w:rsidR="000A03F0" w:rsidRPr="00BC6983" w:rsidRDefault="000A03F0" w:rsidP="00BC6983">
      <w:pPr>
        <w:tabs>
          <w:tab w:val="left" w:pos="426"/>
          <w:tab w:val="left" w:pos="3976"/>
        </w:tabs>
        <w:ind w:left="0" w:right="142" w:firstLine="426"/>
        <w:jc w:val="right"/>
        <w:rPr>
          <w:i/>
          <w:sz w:val="18"/>
          <w:szCs w:val="18"/>
        </w:rPr>
      </w:pPr>
    </w:p>
    <w:p w:rsidR="000A03F0" w:rsidRPr="00BC6983" w:rsidRDefault="000A03F0" w:rsidP="00BC6983">
      <w:pPr>
        <w:tabs>
          <w:tab w:val="left" w:pos="426"/>
          <w:tab w:val="left" w:pos="3976"/>
        </w:tabs>
        <w:ind w:left="0" w:right="142" w:firstLine="426"/>
        <w:jc w:val="right"/>
        <w:rPr>
          <w:i/>
          <w:sz w:val="18"/>
          <w:szCs w:val="18"/>
        </w:rPr>
      </w:pPr>
    </w:p>
    <w:p w:rsidR="00BC6983" w:rsidRPr="00BC6983" w:rsidRDefault="00BC6983" w:rsidP="00BC6983">
      <w:pPr>
        <w:tabs>
          <w:tab w:val="left" w:pos="426"/>
          <w:tab w:val="left" w:pos="3976"/>
        </w:tabs>
        <w:ind w:left="0" w:right="142" w:firstLine="426"/>
        <w:jc w:val="right"/>
        <w:rPr>
          <w:i/>
          <w:sz w:val="18"/>
          <w:szCs w:val="18"/>
        </w:rPr>
      </w:pPr>
    </w:p>
    <w:p w:rsidR="00BC6983" w:rsidRPr="00BC6983" w:rsidRDefault="00BC6983" w:rsidP="00BC6983">
      <w:pPr>
        <w:tabs>
          <w:tab w:val="left" w:pos="426"/>
          <w:tab w:val="left" w:pos="3976"/>
        </w:tabs>
        <w:ind w:left="0" w:right="142" w:firstLine="426"/>
        <w:jc w:val="right"/>
        <w:rPr>
          <w:i/>
          <w:sz w:val="18"/>
          <w:szCs w:val="18"/>
        </w:rPr>
      </w:pPr>
      <w:r w:rsidRPr="00BC6983">
        <w:rPr>
          <w:i/>
          <w:sz w:val="18"/>
          <w:szCs w:val="18"/>
        </w:rPr>
        <w:t>Утверждено</w:t>
      </w:r>
    </w:p>
    <w:p w:rsidR="00BC6983" w:rsidRPr="00BC6983" w:rsidRDefault="00BC6983" w:rsidP="00BC6983">
      <w:pPr>
        <w:tabs>
          <w:tab w:val="left" w:pos="426"/>
          <w:tab w:val="left" w:pos="3976"/>
        </w:tabs>
        <w:ind w:left="0" w:right="142" w:firstLine="426"/>
        <w:jc w:val="right"/>
        <w:rPr>
          <w:i/>
          <w:sz w:val="18"/>
          <w:szCs w:val="18"/>
        </w:rPr>
      </w:pPr>
      <w:r w:rsidRPr="00BC6983">
        <w:rPr>
          <w:i/>
          <w:sz w:val="18"/>
          <w:szCs w:val="18"/>
        </w:rPr>
        <w:t>Постановлением администрации</w:t>
      </w:r>
    </w:p>
    <w:p w:rsidR="00BC6983" w:rsidRPr="00BC6983" w:rsidRDefault="00BC6983" w:rsidP="00BC6983">
      <w:pPr>
        <w:tabs>
          <w:tab w:val="left" w:pos="426"/>
          <w:tab w:val="left" w:pos="3976"/>
        </w:tabs>
        <w:ind w:left="0" w:right="142" w:firstLine="426"/>
        <w:jc w:val="right"/>
        <w:rPr>
          <w:i/>
          <w:sz w:val="18"/>
          <w:szCs w:val="18"/>
        </w:rPr>
      </w:pPr>
      <w:proofErr w:type="spellStart"/>
      <w:r w:rsidRPr="00BC6983">
        <w:rPr>
          <w:i/>
          <w:sz w:val="18"/>
          <w:szCs w:val="18"/>
        </w:rPr>
        <w:t>Хомутовского</w:t>
      </w:r>
      <w:proofErr w:type="spellEnd"/>
      <w:r w:rsidRPr="00BC6983">
        <w:rPr>
          <w:i/>
          <w:sz w:val="18"/>
          <w:szCs w:val="18"/>
        </w:rPr>
        <w:t xml:space="preserve"> муниципального образования</w:t>
      </w:r>
    </w:p>
    <w:p w:rsidR="00BC6983" w:rsidRPr="00BC6983" w:rsidRDefault="00BC6983" w:rsidP="00BC6983">
      <w:pPr>
        <w:tabs>
          <w:tab w:val="left" w:pos="426"/>
          <w:tab w:val="left" w:pos="3976"/>
        </w:tabs>
        <w:ind w:left="0" w:right="142" w:firstLine="426"/>
        <w:jc w:val="right"/>
        <w:rPr>
          <w:i/>
          <w:sz w:val="18"/>
          <w:szCs w:val="18"/>
        </w:rPr>
      </w:pPr>
      <w:r w:rsidRPr="00BC6983">
        <w:rPr>
          <w:i/>
          <w:sz w:val="18"/>
          <w:szCs w:val="18"/>
        </w:rPr>
        <w:t>от __</w:t>
      </w:r>
      <w:r>
        <w:rPr>
          <w:i/>
          <w:sz w:val="18"/>
          <w:szCs w:val="18"/>
          <w:u w:val="single"/>
        </w:rPr>
        <w:t>04.05.2022</w:t>
      </w:r>
      <w:r w:rsidRPr="00BC6983">
        <w:rPr>
          <w:i/>
          <w:sz w:val="18"/>
          <w:szCs w:val="18"/>
        </w:rPr>
        <w:t>_2021 №__</w:t>
      </w:r>
      <w:r>
        <w:rPr>
          <w:i/>
          <w:sz w:val="18"/>
          <w:szCs w:val="18"/>
          <w:u w:val="single"/>
        </w:rPr>
        <w:t>128 о/д</w:t>
      </w:r>
      <w:r w:rsidRPr="00BC6983">
        <w:rPr>
          <w:i/>
          <w:sz w:val="18"/>
          <w:szCs w:val="18"/>
        </w:rPr>
        <w:t>_</w:t>
      </w:r>
    </w:p>
    <w:p w:rsidR="00BC6983" w:rsidRPr="00BC6983" w:rsidRDefault="00BC6983" w:rsidP="00BC6983">
      <w:pPr>
        <w:tabs>
          <w:tab w:val="left" w:pos="426"/>
          <w:tab w:val="left" w:pos="3976"/>
        </w:tabs>
        <w:ind w:left="0" w:right="142" w:firstLine="426"/>
        <w:rPr>
          <w:i/>
          <w:sz w:val="18"/>
          <w:szCs w:val="18"/>
        </w:rPr>
      </w:pPr>
    </w:p>
    <w:p w:rsidR="00BC6983" w:rsidRPr="00BC6983" w:rsidRDefault="00BC6983" w:rsidP="00BC6983">
      <w:pPr>
        <w:tabs>
          <w:tab w:val="left" w:pos="426"/>
          <w:tab w:val="left" w:pos="3976"/>
        </w:tabs>
        <w:ind w:left="0" w:right="142" w:firstLine="426"/>
        <w:rPr>
          <w:i/>
          <w:sz w:val="18"/>
          <w:szCs w:val="18"/>
        </w:rPr>
      </w:pPr>
    </w:p>
    <w:p w:rsidR="00BC6983" w:rsidRPr="00BC6983" w:rsidRDefault="00BC6983" w:rsidP="00BC6983">
      <w:pPr>
        <w:tabs>
          <w:tab w:val="left" w:pos="426"/>
          <w:tab w:val="left" w:pos="3976"/>
        </w:tabs>
        <w:ind w:left="0" w:right="142" w:firstLine="426"/>
        <w:jc w:val="center"/>
        <w:rPr>
          <w:b/>
          <w:sz w:val="18"/>
          <w:szCs w:val="18"/>
        </w:rPr>
      </w:pPr>
      <w:r w:rsidRPr="00BC6983">
        <w:rPr>
          <w:b/>
          <w:sz w:val="18"/>
          <w:szCs w:val="18"/>
        </w:rPr>
        <w:t>Отчет об исполнении бюджета</w:t>
      </w:r>
    </w:p>
    <w:p w:rsidR="00BC6983" w:rsidRPr="00BC6983" w:rsidRDefault="00BC6983" w:rsidP="00BC6983">
      <w:pPr>
        <w:tabs>
          <w:tab w:val="left" w:pos="426"/>
          <w:tab w:val="left" w:pos="3976"/>
        </w:tabs>
        <w:ind w:left="0" w:right="142" w:firstLine="426"/>
        <w:jc w:val="center"/>
        <w:rPr>
          <w:b/>
          <w:sz w:val="18"/>
          <w:szCs w:val="18"/>
        </w:rPr>
      </w:pPr>
      <w:proofErr w:type="spellStart"/>
      <w:r w:rsidRPr="00BC6983">
        <w:rPr>
          <w:b/>
          <w:sz w:val="18"/>
          <w:szCs w:val="18"/>
        </w:rPr>
        <w:t>Хомутовского</w:t>
      </w:r>
      <w:proofErr w:type="spellEnd"/>
      <w:r w:rsidRPr="00BC6983">
        <w:rPr>
          <w:b/>
          <w:sz w:val="18"/>
          <w:szCs w:val="18"/>
        </w:rPr>
        <w:t xml:space="preserve"> муниципального образования</w:t>
      </w:r>
    </w:p>
    <w:p w:rsidR="00BC6983" w:rsidRPr="00BC6983" w:rsidRDefault="00BC6983" w:rsidP="00BC6983">
      <w:pPr>
        <w:tabs>
          <w:tab w:val="left" w:pos="426"/>
          <w:tab w:val="left" w:pos="3976"/>
        </w:tabs>
        <w:ind w:left="0" w:right="142" w:firstLine="426"/>
        <w:jc w:val="center"/>
        <w:rPr>
          <w:b/>
          <w:sz w:val="18"/>
          <w:szCs w:val="18"/>
        </w:rPr>
      </w:pPr>
      <w:r w:rsidRPr="00BC6983">
        <w:rPr>
          <w:b/>
          <w:sz w:val="18"/>
          <w:szCs w:val="18"/>
        </w:rPr>
        <w:t>за 2021 год.</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За 2021 год  в бюджет </w:t>
      </w:r>
      <w:proofErr w:type="spellStart"/>
      <w:r w:rsidRPr="00BC6983">
        <w:rPr>
          <w:sz w:val="18"/>
          <w:szCs w:val="18"/>
        </w:rPr>
        <w:t>Хомутовского</w:t>
      </w:r>
      <w:proofErr w:type="spellEnd"/>
      <w:r w:rsidRPr="00BC6983">
        <w:rPr>
          <w:sz w:val="18"/>
          <w:szCs w:val="18"/>
        </w:rPr>
        <w:t xml:space="preserve"> муниципального образования поступило доходов в сумме  196 082,41 тыс. рублей или 95,1%  от плана года, что на 26,95 тыс. рублей больше аналогичного периода прошлого года. </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Собственные доходы (налоговые и неналоговые) за 2021 год  составили 81 744,47 тыс. рублей или 93,4% от плана года, что на  7 468,2 тыс. рублей меньше прошлого года. </w:t>
      </w:r>
      <w:proofErr w:type="gramStart"/>
      <w:r w:rsidRPr="00BC6983">
        <w:rPr>
          <w:sz w:val="18"/>
          <w:szCs w:val="18"/>
        </w:rPr>
        <w:t xml:space="preserve">В том числе доходы от уплаты акцизов на подакцизные товары составили от поступлений 17 760,0 тыс. руб. (+2 183,54 тыс. </w:t>
      </w:r>
      <w:proofErr w:type="spellStart"/>
      <w:r w:rsidRPr="00BC6983">
        <w:rPr>
          <w:sz w:val="18"/>
          <w:szCs w:val="18"/>
        </w:rPr>
        <w:t>руб</w:t>
      </w:r>
      <w:proofErr w:type="spellEnd"/>
      <w:r w:rsidRPr="00BC6983">
        <w:rPr>
          <w:sz w:val="18"/>
          <w:szCs w:val="18"/>
        </w:rPr>
        <w:t xml:space="preserve"> года); земельный налог – 41 932,89 тыс. руб.(-2 494,6 тыс. руб. от поступлений 2020 года), налог на имущество с физических лиц –  3 873,9 тыс. руб. (- 454,4 тыс. руб. от поступлений 2020 года);</w:t>
      </w:r>
      <w:proofErr w:type="gramEnd"/>
      <w:r w:rsidRPr="00BC6983">
        <w:rPr>
          <w:sz w:val="18"/>
          <w:szCs w:val="18"/>
        </w:rPr>
        <w:t xml:space="preserve"> по НДФЛ получено 10 934,8 тыс. руб. (+671,9 тыс. руб. от поступлений 2020 года). </w:t>
      </w:r>
    </w:p>
    <w:p w:rsidR="00BC6983" w:rsidRPr="00BC6983" w:rsidRDefault="00BC6983" w:rsidP="00BC6983">
      <w:pPr>
        <w:tabs>
          <w:tab w:val="left" w:pos="426"/>
          <w:tab w:val="left" w:pos="3976"/>
        </w:tabs>
        <w:ind w:left="0" w:right="142" w:firstLine="426"/>
        <w:rPr>
          <w:sz w:val="18"/>
          <w:szCs w:val="18"/>
        </w:rPr>
      </w:pPr>
      <w:proofErr w:type="gramStart"/>
      <w:r w:rsidRPr="00BC6983">
        <w:rPr>
          <w:sz w:val="18"/>
          <w:szCs w:val="18"/>
        </w:rPr>
        <w:t>Из неналоговых поступлений поступили доходы, получаемые в виде арендной платы, а также средства от продажи права на заключение договоров аренды за земли – 20,4 тыс. руб.; доходы от сдачи в аренду имущества казны– 755,2 тыс. руб.; доходы от компенсации затрат бюджета – 149,4 тыс. руб.; доходы от реализации имущества и земельных участков в сумме  3 293,8 тыс. руб.; доходы от оказания платных</w:t>
      </w:r>
      <w:proofErr w:type="gramEnd"/>
      <w:r w:rsidRPr="00BC6983">
        <w:rPr>
          <w:sz w:val="18"/>
          <w:szCs w:val="18"/>
        </w:rPr>
        <w:t xml:space="preserve"> </w:t>
      </w:r>
      <w:proofErr w:type="gramStart"/>
      <w:r w:rsidRPr="00BC6983">
        <w:rPr>
          <w:sz w:val="18"/>
          <w:szCs w:val="18"/>
        </w:rPr>
        <w:t>услуг – 2 213,9 тыс. руб.; денежные взыскания (штрафы) – 681,0 тыс. руб.</w:t>
      </w:r>
      <w:proofErr w:type="gramEnd"/>
    </w:p>
    <w:p w:rsidR="00BC6983" w:rsidRPr="00BC6983" w:rsidRDefault="00BC6983" w:rsidP="00BC6983">
      <w:pPr>
        <w:tabs>
          <w:tab w:val="left" w:pos="426"/>
          <w:tab w:val="left" w:pos="3976"/>
        </w:tabs>
        <w:ind w:left="0" w:right="142" w:firstLine="426"/>
        <w:rPr>
          <w:sz w:val="18"/>
          <w:szCs w:val="18"/>
        </w:rPr>
      </w:pPr>
      <w:r w:rsidRPr="00BC6983">
        <w:rPr>
          <w:sz w:val="18"/>
          <w:szCs w:val="18"/>
        </w:rPr>
        <w:t>Исполнение по безвозмездным поступлениям на 01.01.2022г. составило 114 337,9 тыс. рублей или  96,4% от плана года, что выше уровня прошлого года на 7 495,1 тыс. руб. В том числе в 2021 году получены:</w:t>
      </w:r>
    </w:p>
    <w:p w:rsidR="00BC6983" w:rsidRPr="00BC6983" w:rsidRDefault="00BC6983" w:rsidP="00BC6983">
      <w:pPr>
        <w:tabs>
          <w:tab w:val="left" w:pos="426"/>
          <w:tab w:val="left" w:pos="3976"/>
        </w:tabs>
        <w:ind w:left="0" w:right="142" w:firstLine="426"/>
        <w:rPr>
          <w:sz w:val="18"/>
          <w:szCs w:val="18"/>
        </w:rPr>
      </w:pPr>
      <w:r w:rsidRPr="00BC6983">
        <w:rPr>
          <w:sz w:val="18"/>
          <w:szCs w:val="18"/>
        </w:rPr>
        <w:t>- дотация на выравнивание бюджетной обеспеченности (из районного бюджета) в сумме 42 851,8 тыс. руб. (- 12 540,3тыс. руб. от уровня поступлений 2021 года) или 100 % от плана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субсидии на создание и модернизацию объектов спортивной инфраструктуры муниципальной собственности  – 34 999,5  тыс. рублей (+ 34 999,5 тыс. руб. от уровня поступлений 2020 года) или 100 % от плана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субсидии на переселение граждан из жилищного фонда, признанного непригодным для проживания – 2 904,5 тыс. рублей или 100 % от плана года. </w:t>
      </w:r>
    </w:p>
    <w:p w:rsidR="00BC6983" w:rsidRPr="00BC6983" w:rsidRDefault="00BC6983" w:rsidP="00BC6983">
      <w:pPr>
        <w:tabs>
          <w:tab w:val="left" w:pos="426"/>
          <w:tab w:val="left" w:pos="3976"/>
        </w:tabs>
        <w:ind w:left="0" w:right="142" w:firstLine="426"/>
        <w:rPr>
          <w:sz w:val="18"/>
          <w:szCs w:val="18"/>
        </w:rPr>
      </w:pPr>
      <w:r w:rsidRPr="00BC6983">
        <w:rPr>
          <w:sz w:val="18"/>
          <w:szCs w:val="18"/>
        </w:rPr>
        <w:t>- субсидия формирования современной городской среды в сумме 11 975,4 тыс. руб. или 100% от плана года. (- 799,6 тыс. руб. от уровня поступлений 2020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субсидии на обеспечение комплексного развития сельских территорий – 5 156,0 тыс. рублей или 100% от плана года. (+4 386,0 тыс. руб. от уровня поступлений 2020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субсидия в целях </w:t>
      </w:r>
      <w:proofErr w:type="spellStart"/>
      <w:r w:rsidRPr="00BC6983">
        <w:rPr>
          <w:sz w:val="18"/>
          <w:szCs w:val="18"/>
        </w:rPr>
        <w:t>софинансирования</w:t>
      </w:r>
      <w:proofErr w:type="spellEnd"/>
      <w:r w:rsidRPr="00BC6983">
        <w:rPr>
          <w:sz w:val="18"/>
          <w:szCs w:val="18"/>
        </w:rPr>
        <w:t xml:space="preserve"> расходных обязательств на реализацию мероприятий перечня проектов народных инициатив в сумме 4 228,2 тыс. руб. или 100% от плана года (- 5 542,2тыс. руб. от уровня поступлений 2020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субвенция на осуществление первичного воинского учета в сумме 1 030,2 тыс. рублей (+24,4 тыс. руб. от фактических расходов 2020 года) или 100% от плана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субвенция на выполнение передаваемых полномочий субъекта РФ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в сумме 0,7 тыс. руб. или 100% от плана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прочие МБТ, передаваемые бюджетам сельских поселений на поддержку мер по обеспечению сбалансированности местных бюджетов (из районного бюджета)  в сумме  10 055,2 тыс. руб. (+5 808,5 тыс. руб. от уровня поступлений 2020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Иные МБТ связанные с достижением наилучших результатов по увеличению налоговых доходов местного бюджета 733,5, тыс. рублей (из Иркутской области).</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Фактически произведенные расходы за 2021 год составили  198 776,9 тыс. рублей или 93,0 %  от плана года, что на 3 160,90 тыс. рублей больше аналогичного периода прошлого года. </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По разделу 01 «Общегосударственные вопросы» за 2021 год расходы составили 80 529,17 тыс. рублей или 95,8%  от плана года. В том числе </w:t>
      </w:r>
      <w:proofErr w:type="gramStart"/>
      <w:r w:rsidRPr="00BC6983">
        <w:rPr>
          <w:sz w:val="18"/>
          <w:szCs w:val="18"/>
        </w:rPr>
        <w:t>по</w:t>
      </w:r>
      <w:proofErr w:type="gramEnd"/>
      <w:r w:rsidRPr="00BC6983">
        <w:rPr>
          <w:sz w:val="18"/>
          <w:szCs w:val="18"/>
        </w:rPr>
        <w:t>:</w:t>
      </w:r>
    </w:p>
    <w:p w:rsidR="00BC6983" w:rsidRPr="00BC6983" w:rsidRDefault="00BC6983" w:rsidP="00BC6983">
      <w:pPr>
        <w:tabs>
          <w:tab w:val="left" w:pos="426"/>
          <w:tab w:val="left" w:pos="3976"/>
        </w:tabs>
        <w:ind w:left="0" w:right="142" w:firstLine="426"/>
        <w:rPr>
          <w:sz w:val="18"/>
          <w:szCs w:val="18"/>
        </w:rPr>
      </w:pPr>
      <w:r w:rsidRPr="00BC6983">
        <w:rPr>
          <w:sz w:val="18"/>
          <w:szCs w:val="18"/>
        </w:rPr>
        <w:lastRenderedPageBreak/>
        <w:t xml:space="preserve">- подразделу 0102 «Функционирование высшего должностного лица муниципального образования» израсходовано 2 462,5 тыс. рублей или 97,3% от годовых плановых показателей (-72,8 тыс. руб. от фактических расходов прошлого 2020 года);    </w:t>
      </w:r>
    </w:p>
    <w:p w:rsidR="00BC6983" w:rsidRPr="00BC6983" w:rsidRDefault="00BC6983" w:rsidP="00BC6983">
      <w:pPr>
        <w:tabs>
          <w:tab w:val="left" w:pos="426"/>
          <w:tab w:val="left" w:pos="3976"/>
        </w:tabs>
        <w:ind w:left="0" w:right="142" w:firstLine="426"/>
        <w:rPr>
          <w:sz w:val="18"/>
          <w:szCs w:val="18"/>
        </w:rPr>
      </w:pPr>
      <w:r w:rsidRPr="00BC6983">
        <w:rPr>
          <w:sz w:val="18"/>
          <w:szCs w:val="18"/>
        </w:rPr>
        <w:t>- подразделу 0103 «Функционирование законодательных органов государственной власти и представительных органов муниципальных образований» - 143,8 тыс. рублей или 73,7 % от плана года (+10,7 тыс. руб. от фактических расходов 2020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подразделу 0104 «Функционирование местной администрации» - 53 988,4 тыс. рублей или 96,3% от годовых плановых показателей (+ 6 837,7 тыс. руб. от фактических расходов 2020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подразделу 0111 «Резервные фонды» по истечению 2021 года остаток составил 9,3 тыс. рублей, 403,2 </w:t>
      </w:r>
      <w:proofErr w:type="spellStart"/>
      <w:proofErr w:type="gramStart"/>
      <w:r w:rsidRPr="00BC6983">
        <w:rPr>
          <w:sz w:val="18"/>
          <w:szCs w:val="18"/>
        </w:rPr>
        <w:t>тыс</w:t>
      </w:r>
      <w:proofErr w:type="spellEnd"/>
      <w:proofErr w:type="gramEnd"/>
      <w:r w:rsidRPr="00BC6983">
        <w:rPr>
          <w:sz w:val="18"/>
          <w:szCs w:val="18"/>
        </w:rPr>
        <w:t xml:space="preserve">, рублей было использовано в период чрезвычайных ситуаций  в </w:t>
      </w:r>
      <w:proofErr w:type="spellStart"/>
      <w:r w:rsidRPr="00BC6983">
        <w:rPr>
          <w:sz w:val="18"/>
          <w:szCs w:val="18"/>
        </w:rPr>
        <w:t>Хомутовском</w:t>
      </w:r>
      <w:proofErr w:type="spellEnd"/>
      <w:r w:rsidRPr="00BC6983">
        <w:rPr>
          <w:sz w:val="18"/>
          <w:szCs w:val="18"/>
        </w:rPr>
        <w:t xml:space="preserve"> муниципальном образовании.</w:t>
      </w:r>
    </w:p>
    <w:p w:rsidR="00BC6983" w:rsidRPr="00BC6983" w:rsidRDefault="00BC6983" w:rsidP="00BC6983">
      <w:pPr>
        <w:tabs>
          <w:tab w:val="left" w:pos="426"/>
          <w:tab w:val="left" w:pos="3976"/>
        </w:tabs>
        <w:ind w:left="0" w:right="142" w:firstLine="426"/>
        <w:rPr>
          <w:sz w:val="18"/>
          <w:szCs w:val="18"/>
        </w:rPr>
      </w:pPr>
      <w:r w:rsidRPr="00BC6983">
        <w:rPr>
          <w:sz w:val="18"/>
          <w:szCs w:val="18"/>
        </w:rPr>
        <w:t>- подразделу 0113 «Другие общегосударственные вопросы» – 23 934,5  тыс. рублей или 94,7% от годовых плановых показателей (+ 4 528,5 тыс. руб. от фактических расходов 2020 года). Из них:</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 по Администрации </w:t>
      </w:r>
      <w:proofErr w:type="spellStart"/>
      <w:r w:rsidRPr="00BC6983">
        <w:rPr>
          <w:sz w:val="18"/>
          <w:szCs w:val="18"/>
        </w:rPr>
        <w:t>Хомутовского</w:t>
      </w:r>
      <w:proofErr w:type="spellEnd"/>
      <w:r w:rsidRPr="00BC6983">
        <w:rPr>
          <w:sz w:val="18"/>
          <w:szCs w:val="18"/>
        </w:rPr>
        <w:t xml:space="preserve"> муниципального образования расходы составили 5 168,4 тыс. руб. (+ 2 473,0 тыс. руб.). Оплачены услуги электроэнергии, услуги охраны зданий, оценки рыночной стоимости имущества (в том числе зданий), оплачены налоги (земельный, транспортный, НДС), технологическое присоединение к электросетям и другие расходы;</w:t>
      </w:r>
    </w:p>
    <w:p w:rsidR="00BC6983" w:rsidRPr="00BC6983" w:rsidRDefault="00BC6983" w:rsidP="00BC6983">
      <w:pPr>
        <w:tabs>
          <w:tab w:val="left" w:pos="426"/>
          <w:tab w:val="left" w:pos="3976"/>
        </w:tabs>
        <w:ind w:left="0" w:right="142" w:firstLine="426"/>
        <w:rPr>
          <w:sz w:val="18"/>
          <w:szCs w:val="18"/>
        </w:rPr>
      </w:pPr>
      <w:r w:rsidRPr="00BC6983">
        <w:rPr>
          <w:sz w:val="18"/>
          <w:szCs w:val="18"/>
        </w:rPr>
        <w:t>- по МКУ ХЭС расходы составили 19 623,6 тыс. руб. (+ 2 913, тыс. руб.)  Оплачены зарплата с начислениями сотрудникам МКУ ХЭС в сумме 15 538,69 тыс. руб.; расходы на содержание МКУ ХЭС в сумме 3 579,55 тыс. руб.; оплачены налоги, сборы (земельный, транспортный) в сумме 200,78 тыс. руб.</w:t>
      </w:r>
    </w:p>
    <w:p w:rsidR="00BC6983" w:rsidRPr="00BC6983" w:rsidRDefault="00BC6983" w:rsidP="00BC6983">
      <w:pPr>
        <w:tabs>
          <w:tab w:val="left" w:pos="426"/>
          <w:tab w:val="left" w:pos="3976"/>
        </w:tabs>
        <w:ind w:left="0" w:right="142" w:firstLine="426"/>
        <w:rPr>
          <w:sz w:val="18"/>
          <w:szCs w:val="18"/>
        </w:rPr>
      </w:pPr>
      <w:r w:rsidRPr="00BC6983">
        <w:rPr>
          <w:sz w:val="18"/>
          <w:szCs w:val="18"/>
        </w:rPr>
        <w:t>По подразделу 0203 «Мобилизационная и вневойсковая подготовка» расходы на военно-учетный стол (ВУС) составили 1 030,20 тыс. рублей (+24,40 тыс. руб. от фактических расходов 2020 года) или 100% от плана года. В том числе на заработную плату трем штатным единицам по ВУС  - 716,3 тыс. руб., начисления на выплаты по оплате труда – 215,4 тыс. руб., услуги аренды помещения для ВУС – 10,8 тыс. руб., приобретение материальных запасов – 87,6 тыс. руб. Увеличение расходов связано с введением дополнительной штатной единицы по военно-учетному столу.</w:t>
      </w:r>
    </w:p>
    <w:p w:rsidR="00BC6983" w:rsidRPr="00BC6983" w:rsidRDefault="00BC6983" w:rsidP="00BC6983">
      <w:pPr>
        <w:tabs>
          <w:tab w:val="left" w:pos="426"/>
          <w:tab w:val="left" w:pos="3976"/>
        </w:tabs>
        <w:ind w:left="0" w:right="142" w:firstLine="426"/>
        <w:rPr>
          <w:sz w:val="18"/>
          <w:szCs w:val="18"/>
        </w:rPr>
      </w:pPr>
    </w:p>
    <w:p w:rsidR="00BC6983" w:rsidRPr="00BC6983" w:rsidRDefault="00BC6983" w:rsidP="00BC6983">
      <w:pPr>
        <w:tabs>
          <w:tab w:val="left" w:pos="426"/>
          <w:tab w:val="left" w:pos="3976"/>
        </w:tabs>
        <w:ind w:left="0" w:right="142" w:firstLine="426"/>
        <w:rPr>
          <w:sz w:val="18"/>
          <w:szCs w:val="18"/>
        </w:rPr>
      </w:pPr>
      <w:r w:rsidRPr="00BC6983">
        <w:rPr>
          <w:sz w:val="18"/>
          <w:szCs w:val="18"/>
        </w:rPr>
        <w:t>По подразделу 0309 «Защита населения и территории от ЧС природного и техногенного характера» расходы составили 2 431,3 тыс. руб. или 97,8 % от плана года (+1 189,2 тыс. руб. от фактических расходов 2020 года). Из них:</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в рамках мероприятий муниципальной программы за счет средств местного бюджета проведены работы сумме 1 027,8 тыс. рублей или 95,2% от плана года. </w:t>
      </w:r>
    </w:p>
    <w:p w:rsidR="00BC6983" w:rsidRPr="00BC6983" w:rsidRDefault="00BC6983" w:rsidP="00BC6983">
      <w:pPr>
        <w:tabs>
          <w:tab w:val="left" w:pos="426"/>
          <w:tab w:val="left" w:pos="3976"/>
        </w:tabs>
        <w:ind w:left="0" w:right="142" w:firstLine="426"/>
        <w:rPr>
          <w:sz w:val="18"/>
          <w:szCs w:val="18"/>
        </w:rPr>
      </w:pPr>
      <w:r w:rsidRPr="00BC6983">
        <w:rPr>
          <w:sz w:val="18"/>
          <w:szCs w:val="18"/>
        </w:rPr>
        <w:t>- по реализации мероприятий перечня проектов народных инициатив проведены работы в общей сумме 437,8 тыс. рублей.</w:t>
      </w:r>
    </w:p>
    <w:p w:rsidR="00BC6983" w:rsidRPr="00BC6983" w:rsidRDefault="00BC6983" w:rsidP="00BC6983">
      <w:pPr>
        <w:tabs>
          <w:tab w:val="left" w:pos="426"/>
          <w:tab w:val="left" w:pos="3976"/>
        </w:tabs>
        <w:ind w:left="0" w:right="142" w:firstLine="426"/>
        <w:rPr>
          <w:sz w:val="18"/>
          <w:szCs w:val="18"/>
        </w:rPr>
      </w:pPr>
    </w:p>
    <w:p w:rsidR="00BC6983" w:rsidRPr="00BC6983" w:rsidRDefault="00BC6983" w:rsidP="00BC6983">
      <w:pPr>
        <w:tabs>
          <w:tab w:val="left" w:pos="426"/>
          <w:tab w:val="left" w:pos="3976"/>
        </w:tabs>
        <w:ind w:left="0" w:right="142" w:firstLine="426"/>
        <w:rPr>
          <w:sz w:val="18"/>
          <w:szCs w:val="18"/>
        </w:rPr>
      </w:pPr>
      <w:r w:rsidRPr="00BC6983">
        <w:rPr>
          <w:sz w:val="18"/>
          <w:szCs w:val="18"/>
        </w:rPr>
        <w:t>По разделу 04 «Национальная экономика» за 2021 год расходы составили 21 299,81 тыс. рублей или 85,7%  от плана года. В том числе:</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по подразделу 0408 «Транспорт» расходы по транспортному обслуживанию населения </w:t>
      </w:r>
      <w:proofErr w:type="spellStart"/>
      <w:r w:rsidRPr="00BC6983">
        <w:rPr>
          <w:sz w:val="18"/>
          <w:szCs w:val="18"/>
        </w:rPr>
        <w:t>Хомутовского</w:t>
      </w:r>
      <w:proofErr w:type="spellEnd"/>
      <w:r w:rsidRPr="00BC6983">
        <w:rPr>
          <w:sz w:val="18"/>
          <w:szCs w:val="18"/>
        </w:rPr>
        <w:t xml:space="preserve"> МО (заработная плата с начислениями водителям; расходы на содержание и ремонт автомобилей по </w:t>
      </w:r>
      <w:proofErr w:type="spellStart"/>
      <w:r w:rsidRPr="00BC6983">
        <w:rPr>
          <w:sz w:val="18"/>
          <w:szCs w:val="18"/>
        </w:rPr>
        <w:t>пассажироперевозкам</w:t>
      </w:r>
      <w:proofErr w:type="spellEnd"/>
      <w:r w:rsidRPr="00BC6983">
        <w:rPr>
          <w:sz w:val="18"/>
          <w:szCs w:val="18"/>
        </w:rPr>
        <w:t xml:space="preserve">) составили 2 793,3 тыс. руб. или 91,7% от плана года (- 1 260,5 тыс. руб. от фактических расходов 2021 года).  </w:t>
      </w:r>
    </w:p>
    <w:p w:rsidR="00BC6983" w:rsidRPr="00BC6983" w:rsidRDefault="00BC6983" w:rsidP="00BC6983">
      <w:pPr>
        <w:tabs>
          <w:tab w:val="left" w:pos="426"/>
          <w:tab w:val="left" w:pos="3976"/>
        </w:tabs>
        <w:ind w:left="0" w:right="142" w:firstLine="426"/>
        <w:rPr>
          <w:sz w:val="18"/>
          <w:szCs w:val="18"/>
        </w:rPr>
      </w:pPr>
      <w:proofErr w:type="gramStart"/>
      <w:r w:rsidRPr="00BC6983">
        <w:rPr>
          <w:sz w:val="18"/>
          <w:szCs w:val="18"/>
        </w:rPr>
        <w:t>- по подразделу 0409 «Дорожное хозяйство (Дорожные фонды» в рамках муниципальной программы на реализацию мероприятий по ремонту автомобильных дорог общего пользования местного значения расходы 2021 года составили 17 850,8 тыс. рублей или 85,6% от годовых плановых показателей (- 1 597,8 тыс. руб. от фактических расходов 2020 года).</w:t>
      </w:r>
      <w:proofErr w:type="gramEnd"/>
      <w:r w:rsidRPr="00BC6983">
        <w:rPr>
          <w:sz w:val="18"/>
          <w:szCs w:val="18"/>
        </w:rPr>
        <w:t xml:space="preserve"> В том числе в рамках </w:t>
      </w:r>
      <w:proofErr w:type="gramStart"/>
      <w:r w:rsidRPr="00BC6983">
        <w:rPr>
          <w:sz w:val="18"/>
          <w:szCs w:val="18"/>
        </w:rPr>
        <w:t>реализации мероприятий перечня проектов народных инициатив</w:t>
      </w:r>
      <w:proofErr w:type="gramEnd"/>
      <w:r w:rsidRPr="00BC6983">
        <w:rPr>
          <w:sz w:val="18"/>
          <w:szCs w:val="18"/>
        </w:rPr>
        <w:t xml:space="preserve"> проведены работы в сумме 1 555,3 тыс. руб. </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по подразделу 0412 «Другие вопросы в области национальной экономики» расходы за 2021 год составили 655,7  тыс. рублей или 68,7% от годовых плановых показателей (+ 490,8 тыс. руб. от фактических расходов 2020 года). </w:t>
      </w:r>
    </w:p>
    <w:p w:rsidR="00BC6983" w:rsidRPr="00BC6983" w:rsidRDefault="00BC6983" w:rsidP="00BC6983">
      <w:pPr>
        <w:tabs>
          <w:tab w:val="left" w:pos="426"/>
          <w:tab w:val="left" w:pos="3976"/>
        </w:tabs>
        <w:ind w:left="0" w:right="142" w:firstLine="426"/>
        <w:rPr>
          <w:sz w:val="18"/>
          <w:szCs w:val="18"/>
        </w:rPr>
      </w:pPr>
    </w:p>
    <w:p w:rsidR="00BC6983" w:rsidRPr="00BC6983" w:rsidRDefault="00BC6983" w:rsidP="00BC6983">
      <w:pPr>
        <w:tabs>
          <w:tab w:val="left" w:pos="426"/>
          <w:tab w:val="left" w:pos="3976"/>
        </w:tabs>
        <w:ind w:left="0" w:right="142" w:firstLine="426"/>
        <w:rPr>
          <w:sz w:val="18"/>
          <w:szCs w:val="18"/>
        </w:rPr>
      </w:pPr>
      <w:r w:rsidRPr="00BC6983">
        <w:rPr>
          <w:sz w:val="18"/>
          <w:szCs w:val="18"/>
        </w:rPr>
        <w:t>По разделу 05 «Жилищно-коммунальное хозяйство» за 2021 год расходы составили 24 017,1 тыс. рублей или 98,3%  от плана года. В том числе:</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по подразделу 0501 «Жилищное хозяйство» расходы составили 1860,9 тыс. рублей или 99,8 % от плана год (+1794,4 тыс. руб. от фактических расходов 2020 года). </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по подразделу 0503 «Благоустройство» расходы составили 22 156,1 тыс. рублей или 98,2% от годовых плановых показателей (+ 3435,1 тыс. руб. от фактических расходов 2020 года). В том числе </w:t>
      </w:r>
      <w:proofErr w:type="gramStart"/>
      <w:r w:rsidRPr="00BC6983">
        <w:rPr>
          <w:sz w:val="18"/>
          <w:szCs w:val="18"/>
        </w:rPr>
        <w:t>на</w:t>
      </w:r>
      <w:proofErr w:type="gramEnd"/>
      <w:r w:rsidRPr="00BC6983">
        <w:rPr>
          <w:sz w:val="18"/>
          <w:szCs w:val="18"/>
        </w:rPr>
        <w:t>:</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услуги по уличному освещению – 2 645,2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услуги по благоустройству территории – 557,5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 xml:space="preserve">реализацию программы формирования современной городской среды (в рамках регионального проекта) проведено благоустройство одной общественной и одной дворовой  территорий в общей сумме 12 090,4 тыс. руб.; </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реализацию общественно значимых проектов в рамках обеспечения комплексного развития сельских территорий в сумме 5 806,0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реализацию мероприятий перечня проектов народных инициатив в сумме 1 056,8 тыс. руб.</w:t>
      </w:r>
    </w:p>
    <w:p w:rsidR="00BC6983" w:rsidRPr="00BC6983" w:rsidRDefault="00BC6983" w:rsidP="00BC6983">
      <w:pPr>
        <w:tabs>
          <w:tab w:val="left" w:pos="426"/>
          <w:tab w:val="left" w:pos="3976"/>
        </w:tabs>
        <w:ind w:left="0" w:right="142" w:firstLine="426"/>
        <w:rPr>
          <w:sz w:val="18"/>
          <w:szCs w:val="18"/>
        </w:rPr>
      </w:pPr>
    </w:p>
    <w:p w:rsidR="00BC6983" w:rsidRPr="00BC6983" w:rsidRDefault="00BC6983" w:rsidP="00BC6983">
      <w:pPr>
        <w:tabs>
          <w:tab w:val="left" w:pos="426"/>
          <w:tab w:val="left" w:pos="3976"/>
        </w:tabs>
        <w:ind w:left="0" w:right="142" w:firstLine="426"/>
        <w:rPr>
          <w:sz w:val="18"/>
          <w:szCs w:val="18"/>
        </w:rPr>
      </w:pPr>
      <w:r w:rsidRPr="00BC6983">
        <w:rPr>
          <w:sz w:val="18"/>
          <w:szCs w:val="18"/>
        </w:rPr>
        <w:t>По разделу 06 «Охрана окружающей среды» расходы за 2021 год составили 130,5 тыс. руб. или 83,4 % от плановых показателей  года. В том числе:</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по подразделу 0605 «Другие вопросы в области охраны окружающей среды» расходы составили 130,5 тыс. рублей или 100 % от плана года (- 279,5 тыс. руб. от фактических расходов 2020 года). </w:t>
      </w:r>
    </w:p>
    <w:p w:rsidR="00BC6983" w:rsidRPr="00BC6983" w:rsidRDefault="00BC6983" w:rsidP="00BC6983">
      <w:pPr>
        <w:tabs>
          <w:tab w:val="left" w:pos="426"/>
          <w:tab w:val="left" w:pos="3976"/>
        </w:tabs>
        <w:ind w:left="0" w:right="142" w:firstLine="426"/>
        <w:rPr>
          <w:sz w:val="18"/>
          <w:szCs w:val="18"/>
        </w:rPr>
      </w:pPr>
      <w:r w:rsidRPr="00BC6983">
        <w:rPr>
          <w:sz w:val="18"/>
          <w:szCs w:val="18"/>
        </w:rPr>
        <w:t>По подразделу 0801 «Культура» за 2021 год расходы составили 23 202,3 тыс. рублей или 93,8% от плановых показателей года (- 869,3 тыс. руб. от фактических расходов 2020 года). В том числе:</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 xml:space="preserve">расходы на оплату труда с начислениями работников подразделений Культуры в сумме 17 909,1 тыс. руб.; </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 xml:space="preserve">текущие расходы на содержание Домов культуры в с. Хомутово и в д. Талька, Дома народного творчества в </w:t>
      </w:r>
      <w:proofErr w:type="spellStart"/>
      <w:r w:rsidRPr="00BC6983">
        <w:rPr>
          <w:sz w:val="18"/>
          <w:szCs w:val="18"/>
        </w:rPr>
        <w:t>с</w:t>
      </w:r>
      <w:proofErr w:type="gramStart"/>
      <w:r w:rsidRPr="00BC6983">
        <w:rPr>
          <w:sz w:val="18"/>
          <w:szCs w:val="18"/>
        </w:rPr>
        <w:t>.Х</w:t>
      </w:r>
      <w:proofErr w:type="gramEnd"/>
      <w:r w:rsidRPr="00BC6983">
        <w:rPr>
          <w:sz w:val="18"/>
          <w:szCs w:val="18"/>
        </w:rPr>
        <w:t>омутово</w:t>
      </w:r>
      <w:proofErr w:type="spellEnd"/>
      <w:r w:rsidRPr="00BC6983">
        <w:rPr>
          <w:sz w:val="18"/>
          <w:szCs w:val="18"/>
        </w:rPr>
        <w:t>, Библиотеки (услуги связи, электроэнергии, работы по содержанию и текущему ремонту зданий, приобретение материальных запасов) в общей сумме 3 366,4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расходы на реализацию программы Иркутского района по восстановлению мемориальных сооружений и объектов, увековечивающих память погибших при защите Отечества на общую сумму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в рамках реализации Народных инициатив приобретены товары, работы (услуги) на общую сумму  1 014,25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оплата земельного налога в сумме 911,03 тыс. руб.</w:t>
      </w:r>
    </w:p>
    <w:p w:rsidR="00BC6983" w:rsidRPr="00BC6983" w:rsidRDefault="00BC6983" w:rsidP="00BC6983">
      <w:pPr>
        <w:tabs>
          <w:tab w:val="left" w:pos="426"/>
          <w:tab w:val="left" w:pos="3976"/>
        </w:tabs>
        <w:ind w:left="0" w:right="142" w:firstLine="426"/>
        <w:rPr>
          <w:sz w:val="18"/>
          <w:szCs w:val="18"/>
        </w:rPr>
      </w:pPr>
    </w:p>
    <w:p w:rsidR="00BC6983" w:rsidRPr="00BC6983" w:rsidRDefault="00BC6983" w:rsidP="00BC6983">
      <w:pPr>
        <w:tabs>
          <w:tab w:val="left" w:pos="426"/>
          <w:tab w:val="left" w:pos="3976"/>
        </w:tabs>
        <w:ind w:left="0" w:right="142" w:firstLine="426"/>
        <w:rPr>
          <w:sz w:val="18"/>
          <w:szCs w:val="18"/>
        </w:rPr>
      </w:pPr>
      <w:r w:rsidRPr="00BC6983">
        <w:rPr>
          <w:sz w:val="18"/>
          <w:szCs w:val="18"/>
        </w:rPr>
        <w:t>По подразделу 1001 «Пенсионное обеспечение» на выплату пенсии за выслугу лет гражданам, замещавшим должности муниципальных служащих (8 человек) расходы за 2021 год составили 1 167,9 тыс. рублей или 100%  от плана года (+166,9 тыс. руб. от фактических расходов 2020 года). Увеличение сложилось  в связи с увеличением пенсионеров на 1 человека, а так же в связи с увеличением прожиточного минимума в течение 2021 года.</w:t>
      </w:r>
    </w:p>
    <w:p w:rsidR="00BC6983" w:rsidRPr="00BC6983" w:rsidRDefault="00BC6983" w:rsidP="00BC6983">
      <w:pPr>
        <w:tabs>
          <w:tab w:val="left" w:pos="426"/>
          <w:tab w:val="left" w:pos="3976"/>
        </w:tabs>
        <w:ind w:left="0" w:right="142" w:firstLine="426"/>
        <w:rPr>
          <w:sz w:val="18"/>
          <w:szCs w:val="18"/>
        </w:rPr>
      </w:pPr>
    </w:p>
    <w:p w:rsidR="00BC6983" w:rsidRPr="00BC6983" w:rsidRDefault="00BC6983" w:rsidP="00BC6983">
      <w:pPr>
        <w:tabs>
          <w:tab w:val="left" w:pos="426"/>
          <w:tab w:val="left" w:pos="3976"/>
        </w:tabs>
        <w:ind w:left="0" w:right="142" w:firstLine="426"/>
        <w:rPr>
          <w:sz w:val="18"/>
          <w:szCs w:val="18"/>
        </w:rPr>
      </w:pPr>
      <w:proofErr w:type="gramStart"/>
      <w:r w:rsidRPr="00BC6983">
        <w:rPr>
          <w:sz w:val="18"/>
          <w:szCs w:val="18"/>
        </w:rPr>
        <w:lastRenderedPageBreak/>
        <w:t>По подразделу 1003 «Социальное обеспечение населения» в рамках мероприятий по переселению граждан из аварийного жилищного фонда Иркутской области, включенного в перечень многоквартирных домов, признанных в установленном порядке до 1 января 2017 года аварийными и подлежащими сносу или реконструкции, являющийся приложением к подпрограмме «Обеспечение устойчивого сокращения непригодного для проживания жилищного фонда» на 2019-2024 годы государственной программы Иркутской области «Доступное жилье» на</w:t>
      </w:r>
      <w:proofErr w:type="gramEnd"/>
      <w:r w:rsidRPr="00BC6983">
        <w:rPr>
          <w:sz w:val="18"/>
          <w:szCs w:val="18"/>
        </w:rPr>
        <w:t xml:space="preserve"> 2019-2024 годы на основании  соглашений об изъятии объектов недвижимости оплачены средства за переселяемые квартиры многоквартирных домов, признанных аварийными п. </w:t>
      </w:r>
      <w:proofErr w:type="spellStart"/>
      <w:r w:rsidRPr="00BC6983">
        <w:rPr>
          <w:sz w:val="18"/>
          <w:szCs w:val="18"/>
        </w:rPr>
        <w:t>Плишкино</w:t>
      </w:r>
      <w:proofErr w:type="spellEnd"/>
      <w:r w:rsidRPr="00BC6983">
        <w:rPr>
          <w:sz w:val="18"/>
          <w:szCs w:val="18"/>
        </w:rPr>
        <w:t xml:space="preserve"> в сумме 1 451,0 тыс. руб. или 100 % от годовых плановых показателей. </w:t>
      </w:r>
    </w:p>
    <w:p w:rsidR="00BC6983" w:rsidRPr="00BC6983" w:rsidRDefault="00BC6983" w:rsidP="00BC6983">
      <w:pPr>
        <w:tabs>
          <w:tab w:val="left" w:pos="426"/>
          <w:tab w:val="left" w:pos="3976"/>
        </w:tabs>
        <w:ind w:left="0" w:right="142" w:firstLine="426"/>
        <w:rPr>
          <w:sz w:val="18"/>
          <w:szCs w:val="18"/>
        </w:rPr>
      </w:pPr>
      <w:r w:rsidRPr="00BC6983">
        <w:rPr>
          <w:sz w:val="18"/>
          <w:szCs w:val="18"/>
        </w:rPr>
        <w:t>По подразделу 1102 «Массовый спорт» расходы составили 41 980,6 тыс. рублей или 88,1% от плана года (- 1 214,5 тыс. руб. от фактических расходов 2020 года), в том числе расходы:</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на оплату труда и начисления на нее работникам Спортивного комплекса в сумме 4 318,4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на мероприятия по осуществлению деятельности Спортивного комплекса – 1 812,02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оплата налогов (</w:t>
      </w:r>
      <w:proofErr w:type="gramStart"/>
      <w:r w:rsidRPr="00BC6983">
        <w:rPr>
          <w:sz w:val="18"/>
          <w:szCs w:val="18"/>
        </w:rPr>
        <w:t>земельный</w:t>
      </w:r>
      <w:proofErr w:type="gramEnd"/>
      <w:r w:rsidRPr="00BC6983">
        <w:rPr>
          <w:sz w:val="18"/>
          <w:szCs w:val="18"/>
        </w:rPr>
        <w:t>, транспортный) в сумме 113,2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в рамках реализации мероприятий перечня народных инициатив приобретен спортивный инвентарь в сумме 340,2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 xml:space="preserve">в рамках реализации областной программы на строительство СОК в п. </w:t>
      </w:r>
      <w:proofErr w:type="spellStart"/>
      <w:r w:rsidRPr="00BC6983">
        <w:rPr>
          <w:sz w:val="18"/>
          <w:szCs w:val="18"/>
        </w:rPr>
        <w:t>Плишкино</w:t>
      </w:r>
      <w:proofErr w:type="spellEnd"/>
      <w:r w:rsidRPr="00BC6983">
        <w:rPr>
          <w:sz w:val="18"/>
          <w:szCs w:val="18"/>
        </w:rPr>
        <w:t xml:space="preserve"> расходы составили 35 331,4 тыс. руб.;</w:t>
      </w:r>
    </w:p>
    <w:p w:rsidR="00BC6983" w:rsidRPr="00BC6983" w:rsidRDefault="00BC6983" w:rsidP="00BC6983">
      <w:pPr>
        <w:tabs>
          <w:tab w:val="left" w:pos="426"/>
          <w:tab w:val="left" w:pos="3976"/>
        </w:tabs>
        <w:ind w:left="0" w:right="142" w:firstLine="426"/>
        <w:rPr>
          <w:sz w:val="18"/>
          <w:szCs w:val="18"/>
        </w:rPr>
      </w:pPr>
      <w:r>
        <w:rPr>
          <w:sz w:val="18"/>
          <w:szCs w:val="18"/>
        </w:rPr>
        <w:t>•</w:t>
      </w:r>
      <w:r w:rsidRPr="00BC6983">
        <w:rPr>
          <w:sz w:val="18"/>
          <w:szCs w:val="18"/>
        </w:rPr>
        <w:t xml:space="preserve">услуги по определению сметной стоимости </w:t>
      </w:r>
      <w:proofErr w:type="spellStart"/>
      <w:r w:rsidRPr="00BC6983">
        <w:rPr>
          <w:sz w:val="18"/>
          <w:szCs w:val="18"/>
        </w:rPr>
        <w:t>кап.ремонта</w:t>
      </w:r>
      <w:proofErr w:type="spellEnd"/>
      <w:r w:rsidRPr="00BC6983">
        <w:rPr>
          <w:sz w:val="18"/>
          <w:szCs w:val="18"/>
        </w:rPr>
        <w:t xml:space="preserve"> объекта </w:t>
      </w:r>
      <w:proofErr w:type="spellStart"/>
      <w:r w:rsidRPr="00BC6983">
        <w:rPr>
          <w:sz w:val="18"/>
          <w:szCs w:val="18"/>
        </w:rPr>
        <w:t>кап.строит-ва</w:t>
      </w:r>
      <w:proofErr w:type="spellEnd"/>
      <w:r w:rsidRPr="00BC6983">
        <w:rPr>
          <w:sz w:val="18"/>
          <w:szCs w:val="18"/>
        </w:rPr>
        <w:t xml:space="preserve">, </w:t>
      </w:r>
      <w:proofErr w:type="spellStart"/>
      <w:r w:rsidRPr="00BC6983">
        <w:rPr>
          <w:sz w:val="18"/>
          <w:szCs w:val="18"/>
        </w:rPr>
        <w:t>д</w:t>
      </w:r>
      <w:proofErr w:type="gramStart"/>
      <w:r w:rsidRPr="00BC6983">
        <w:rPr>
          <w:sz w:val="18"/>
          <w:szCs w:val="18"/>
        </w:rPr>
        <w:t>.К</w:t>
      </w:r>
      <w:proofErr w:type="gramEnd"/>
      <w:r w:rsidRPr="00BC6983">
        <w:rPr>
          <w:sz w:val="18"/>
          <w:szCs w:val="18"/>
        </w:rPr>
        <w:t>уда</w:t>
      </w:r>
      <w:proofErr w:type="spellEnd"/>
      <w:r w:rsidRPr="00BC6983">
        <w:rPr>
          <w:sz w:val="18"/>
          <w:szCs w:val="18"/>
        </w:rPr>
        <w:t xml:space="preserve">, </w:t>
      </w:r>
      <w:proofErr w:type="spellStart"/>
      <w:r w:rsidRPr="00BC6983">
        <w:rPr>
          <w:sz w:val="18"/>
          <w:szCs w:val="18"/>
        </w:rPr>
        <w:t>ул.Спортивная</w:t>
      </w:r>
      <w:proofErr w:type="spellEnd"/>
      <w:r w:rsidRPr="00BC6983">
        <w:rPr>
          <w:sz w:val="18"/>
          <w:szCs w:val="18"/>
        </w:rPr>
        <w:t xml:space="preserve">, 1Б  в сумме 65,4 тыс. </w:t>
      </w:r>
      <w:proofErr w:type="spellStart"/>
      <w:r w:rsidRPr="00BC6983">
        <w:rPr>
          <w:sz w:val="18"/>
          <w:szCs w:val="18"/>
        </w:rPr>
        <w:t>руб</w:t>
      </w:r>
      <w:proofErr w:type="spellEnd"/>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По подразделу 1301 «Обслуживание государственного внутреннего и муниципального долга» расходы на выплату процентов по кредиту 2021 года составили 83,46 тыс. руб. или 58,9 % от плана года. (-19,7 тыс. руб. от фактических расходов 2020 года). </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По подразделу 1403 «Прочие межбюджетные трансферты общего характера» расходы составили 595,2 тыс. руб. или 100 % от плана года,  том числе: </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w:t>
      </w:r>
      <w:proofErr w:type="gramStart"/>
      <w:r w:rsidRPr="00BC6983">
        <w:rPr>
          <w:sz w:val="18"/>
          <w:szCs w:val="18"/>
        </w:rPr>
        <w:t>по соглашению с КСП Иркутского района по передаче части полномочий по внешнему муниципальному финансовому контролю в сумме</w:t>
      </w:r>
      <w:proofErr w:type="gramEnd"/>
      <w:r w:rsidRPr="00BC6983">
        <w:rPr>
          <w:sz w:val="18"/>
          <w:szCs w:val="18"/>
        </w:rPr>
        <w:t xml:space="preserve"> 559,2 тыс. рублей (+ 174,9 тыс. руб. от фактических расходов 2020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w:t>
      </w:r>
      <w:proofErr w:type="gramStart"/>
      <w:r w:rsidRPr="00BC6983">
        <w:rPr>
          <w:sz w:val="18"/>
          <w:szCs w:val="18"/>
        </w:rPr>
        <w:t>по соглашению с администрацией Иркутского района по передаче части полномочий по участию в предупреждении</w:t>
      </w:r>
      <w:proofErr w:type="gramEnd"/>
      <w:r w:rsidRPr="00BC6983">
        <w:rPr>
          <w:sz w:val="18"/>
          <w:szCs w:val="18"/>
        </w:rPr>
        <w:t xml:space="preserve"> и ликвидации последствий ЧС в границах поселения в сумме 24,8 тыс. рублей (+6,94 тыс. руб. от фактических расходов 2020 года).</w:t>
      </w:r>
    </w:p>
    <w:p w:rsidR="00BC6983" w:rsidRPr="00BC6983" w:rsidRDefault="00BC6983" w:rsidP="00BC6983">
      <w:pPr>
        <w:tabs>
          <w:tab w:val="left" w:pos="426"/>
          <w:tab w:val="left" w:pos="3976"/>
        </w:tabs>
        <w:ind w:left="0" w:right="142" w:firstLine="426"/>
        <w:rPr>
          <w:sz w:val="18"/>
          <w:szCs w:val="18"/>
        </w:rPr>
      </w:pPr>
      <w:r w:rsidRPr="00BC6983">
        <w:rPr>
          <w:sz w:val="18"/>
          <w:szCs w:val="18"/>
        </w:rPr>
        <w:t xml:space="preserve">- </w:t>
      </w:r>
      <w:proofErr w:type="gramStart"/>
      <w:r w:rsidRPr="00BC6983">
        <w:rPr>
          <w:sz w:val="18"/>
          <w:szCs w:val="18"/>
        </w:rPr>
        <w:t>по соглашению с администрацией Иркутского района по передаче части полномочий по участию в профилактике</w:t>
      </w:r>
      <w:proofErr w:type="gramEnd"/>
      <w:r w:rsidRPr="00BC6983">
        <w:rPr>
          <w:sz w:val="18"/>
          <w:szCs w:val="18"/>
        </w:rPr>
        <w:t xml:space="preserve"> терроризма и экстремизма в границах поселения в сумме 10,5 тыс. рублей (+10,5 тыс. руб. от фактических расходов 2020 года).</w:t>
      </w:r>
    </w:p>
    <w:p w:rsidR="00BC6983" w:rsidRPr="00BC6983" w:rsidRDefault="00BC6983" w:rsidP="00BC6983">
      <w:pPr>
        <w:tabs>
          <w:tab w:val="left" w:pos="426"/>
          <w:tab w:val="left" w:pos="3976"/>
        </w:tabs>
        <w:ind w:left="0" w:right="142" w:firstLine="426"/>
        <w:rPr>
          <w:sz w:val="18"/>
          <w:szCs w:val="18"/>
        </w:rPr>
      </w:pPr>
    </w:p>
    <w:p w:rsidR="00BC6983" w:rsidRPr="00BC6983" w:rsidRDefault="00BC6983" w:rsidP="00BC6983">
      <w:pPr>
        <w:tabs>
          <w:tab w:val="left" w:pos="426"/>
          <w:tab w:val="left" w:pos="3976"/>
        </w:tabs>
        <w:ind w:left="0" w:right="142" w:firstLine="426"/>
        <w:jc w:val="center"/>
        <w:rPr>
          <w:i/>
          <w:sz w:val="18"/>
          <w:szCs w:val="18"/>
        </w:rPr>
      </w:pPr>
      <w:r w:rsidRPr="00BC6983">
        <w:rPr>
          <w:i/>
          <w:sz w:val="18"/>
          <w:szCs w:val="18"/>
        </w:rPr>
        <w:t>Начальник отдела бухгалтерского учета и</w:t>
      </w:r>
    </w:p>
    <w:p w:rsidR="000A03F0" w:rsidRPr="00BC6983" w:rsidRDefault="00BC6983" w:rsidP="00BC6983">
      <w:pPr>
        <w:tabs>
          <w:tab w:val="left" w:pos="426"/>
          <w:tab w:val="left" w:pos="3976"/>
        </w:tabs>
        <w:ind w:left="0" w:right="142" w:firstLine="426"/>
        <w:jc w:val="right"/>
        <w:rPr>
          <w:i/>
          <w:sz w:val="18"/>
          <w:szCs w:val="18"/>
        </w:rPr>
      </w:pPr>
      <w:r w:rsidRPr="00BC6983">
        <w:rPr>
          <w:i/>
          <w:sz w:val="18"/>
          <w:szCs w:val="18"/>
        </w:rPr>
        <w:t xml:space="preserve">бюджетного планирования – главный бухгалтер           </w:t>
      </w:r>
      <w:r>
        <w:rPr>
          <w:i/>
          <w:sz w:val="18"/>
          <w:szCs w:val="18"/>
        </w:rPr>
        <w:t xml:space="preserve">     </w:t>
      </w:r>
      <w:r w:rsidRPr="00BC6983">
        <w:rPr>
          <w:i/>
          <w:sz w:val="18"/>
          <w:szCs w:val="18"/>
        </w:rPr>
        <w:t xml:space="preserve">              </w:t>
      </w:r>
      <w:proofErr w:type="spellStart"/>
      <w:r w:rsidRPr="00BC6983">
        <w:rPr>
          <w:i/>
          <w:sz w:val="18"/>
          <w:szCs w:val="18"/>
        </w:rPr>
        <w:t>Н.Э.Зайнутдинова</w:t>
      </w:r>
      <w:proofErr w:type="spellEnd"/>
    </w:p>
    <w:p w:rsidR="00136B27" w:rsidRDefault="00136B27" w:rsidP="000A03F0">
      <w:pPr>
        <w:tabs>
          <w:tab w:val="left" w:pos="426"/>
          <w:tab w:val="left" w:pos="3976"/>
        </w:tabs>
        <w:ind w:left="0" w:right="142" w:firstLine="426"/>
        <w:rPr>
          <w:sz w:val="18"/>
          <w:szCs w:val="18"/>
        </w:rPr>
      </w:pPr>
    </w:p>
    <w:p w:rsidR="0071002B" w:rsidRDefault="0071002B" w:rsidP="000A03F0">
      <w:pPr>
        <w:tabs>
          <w:tab w:val="left" w:pos="426"/>
          <w:tab w:val="left" w:pos="3976"/>
        </w:tabs>
        <w:ind w:left="0" w:right="142" w:firstLine="426"/>
        <w:rPr>
          <w:sz w:val="18"/>
          <w:szCs w:val="18"/>
        </w:rPr>
      </w:pPr>
    </w:p>
    <w:p w:rsidR="0071002B" w:rsidRDefault="0071002B" w:rsidP="000A03F0">
      <w:pPr>
        <w:tabs>
          <w:tab w:val="left" w:pos="426"/>
          <w:tab w:val="left" w:pos="3976"/>
        </w:tabs>
        <w:ind w:left="0" w:right="142" w:firstLine="426"/>
        <w:rPr>
          <w:sz w:val="18"/>
          <w:szCs w:val="18"/>
        </w:rPr>
      </w:pPr>
    </w:p>
    <w:p w:rsidR="0071002B" w:rsidRPr="007A6408" w:rsidRDefault="0071002B" w:rsidP="0071002B">
      <w:pPr>
        <w:tabs>
          <w:tab w:val="left" w:pos="426"/>
          <w:tab w:val="left" w:pos="3976"/>
        </w:tabs>
        <w:ind w:left="0" w:right="142" w:firstLine="426"/>
        <w:jc w:val="center"/>
        <w:rPr>
          <w:b/>
          <w:sz w:val="18"/>
          <w:szCs w:val="18"/>
        </w:rPr>
      </w:pPr>
      <w:r w:rsidRPr="007A6408">
        <w:rPr>
          <w:sz w:val="18"/>
          <w:szCs w:val="18"/>
        </w:rPr>
        <w:t>РОССИЙСКАЯ ФЕДЕРАЦИЯ</w:t>
      </w:r>
    </w:p>
    <w:p w:rsidR="0071002B" w:rsidRPr="007A6408" w:rsidRDefault="0071002B" w:rsidP="0071002B">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1002B" w:rsidRPr="007A6408" w:rsidRDefault="0071002B" w:rsidP="0071002B">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1002B" w:rsidRPr="007A6408" w:rsidRDefault="0071002B" w:rsidP="0071002B">
      <w:pPr>
        <w:tabs>
          <w:tab w:val="left" w:pos="426"/>
          <w:tab w:val="left" w:pos="3976"/>
        </w:tabs>
        <w:ind w:left="0" w:right="142" w:firstLine="426"/>
        <w:jc w:val="center"/>
        <w:rPr>
          <w:b/>
          <w:bCs/>
          <w:sz w:val="18"/>
          <w:szCs w:val="18"/>
        </w:rPr>
      </w:pPr>
      <w:r w:rsidRPr="007A6408">
        <w:rPr>
          <w:b/>
          <w:bCs/>
          <w:sz w:val="18"/>
          <w:szCs w:val="18"/>
        </w:rPr>
        <w:t>АДМИНИСТРАЦИЯ</w:t>
      </w:r>
    </w:p>
    <w:p w:rsidR="0071002B" w:rsidRPr="007A6408" w:rsidRDefault="0071002B" w:rsidP="0071002B">
      <w:pPr>
        <w:tabs>
          <w:tab w:val="left" w:pos="426"/>
          <w:tab w:val="left" w:pos="3976"/>
        </w:tabs>
        <w:ind w:left="0" w:right="142" w:firstLine="426"/>
        <w:jc w:val="center"/>
        <w:rPr>
          <w:b/>
          <w:sz w:val="18"/>
          <w:szCs w:val="18"/>
        </w:rPr>
      </w:pPr>
      <w:r>
        <w:rPr>
          <w:b/>
          <w:sz w:val="18"/>
          <w:szCs w:val="18"/>
        </w:rPr>
        <w:t>ПОСТАНОВЛЕНИЕ</w:t>
      </w:r>
    </w:p>
    <w:p w:rsidR="0071002B" w:rsidRPr="007A6408" w:rsidRDefault="0071002B" w:rsidP="0071002B">
      <w:pPr>
        <w:tabs>
          <w:tab w:val="left" w:pos="426"/>
          <w:tab w:val="left" w:pos="3976"/>
        </w:tabs>
        <w:ind w:left="0" w:right="142" w:firstLine="426"/>
        <w:rPr>
          <w:sz w:val="18"/>
          <w:szCs w:val="18"/>
        </w:rPr>
      </w:pPr>
      <w:r>
        <w:rPr>
          <w:sz w:val="18"/>
          <w:szCs w:val="18"/>
          <w:u w:val="single"/>
        </w:rPr>
        <w:t>04.05.2022  № 129 о/д</w:t>
      </w:r>
    </w:p>
    <w:p w:rsidR="0071002B" w:rsidRPr="007A6408" w:rsidRDefault="0071002B" w:rsidP="0071002B">
      <w:pPr>
        <w:tabs>
          <w:tab w:val="left" w:pos="426"/>
          <w:tab w:val="left" w:pos="3976"/>
        </w:tabs>
        <w:ind w:left="0" w:right="142" w:firstLine="426"/>
        <w:rPr>
          <w:sz w:val="18"/>
          <w:szCs w:val="18"/>
        </w:rPr>
      </w:pPr>
      <w:r w:rsidRPr="007A6408">
        <w:rPr>
          <w:sz w:val="18"/>
          <w:szCs w:val="18"/>
        </w:rPr>
        <w:t xml:space="preserve">       с. Хомутово </w:t>
      </w:r>
    </w:p>
    <w:p w:rsidR="0071002B" w:rsidRPr="00C20714" w:rsidRDefault="0071002B" w:rsidP="0071002B">
      <w:pPr>
        <w:tabs>
          <w:tab w:val="left" w:pos="426"/>
          <w:tab w:val="left" w:pos="3976"/>
        </w:tabs>
        <w:ind w:left="0" w:right="142" w:firstLine="426"/>
        <w:rPr>
          <w:sz w:val="18"/>
          <w:szCs w:val="18"/>
        </w:rPr>
      </w:pPr>
      <w:r>
        <w:rPr>
          <w:sz w:val="18"/>
          <w:szCs w:val="18"/>
        </w:rPr>
        <w:t xml:space="preserve"> </w:t>
      </w:r>
    </w:p>
    <w:p w:rsidR="00CE7A38" w:rsidRDefault="0071002B" w:rsidP="0071002B">
      <w:pPr>
        <w:tabs>
          <w:tab w:val="left" w:pos="426"/>
          <w:tab w:val="left" w:pos="3976"/>
        </w:tabs>
        <w:ind w:left="0" w:right="142" w:firstLine="426"/>
        <w:rPr>
          <w:sz w:val="18"/>
          <w:szCs w:val="18"/>
        </w:rPr>
      </w:pPr>
      <w:r w:rsidRPr="0071002B">
        <w:rPr>
          <w:sz w:val="18"/>
          <w:szCs w:val="18"/>
        </w:rPr>
        <w:t>О проведении универсальной, праздничной ярмарки, посвященной проведению 77-й годовщины Побед</w:t>
      </w:r>
      <w:r w:rsidR="00CE7A38">
        <w:rPr>
          <w:sz w:val="18"/>
          <w:szCs w:val="18"/>
        </w:rPr>
        <w:t>ы в Великой Отечественной войне.</w:t>
      </w:r>
    </w:p>
    <w:p w:rsidR="00CE7A38" w:rsidRDefault="00CE7A38" w:rsidP="0071002B">
      <w:pPr>
        <w:tabs>
          <w:tab w:val="left" w:pos="426"/>
          <w:tab w:val="left" w:pos="3976"/>
        </w:tabs>
        <w:ind w:left="0" w:right="142" w:firstLine="426"/>
        <w:rPr>
          <w:sz w:val="18"/>
          <w:szCs w:val="18"/>
        </w:rPr>
      </w:pPr>
    </w:p>
    <w:p w:rsidR="00CE7A38" w:rsidRDefault="0071002B" w:rsidP="00CE7A38">
      <w:pPr>
        <w:tabs>
          <w:tab w:val="left" w:pos="426"/>
          <w:tab w:val="left" w:pos="3976"/>
        </w:tabs>
        <w:ind w:left="0" w:right="142" w:firstLine="426"/>
        <w:rPr>
          <w:sz w:val="18"/>
          <w:szCs w:val="18"/>
        </w:rPr>
      </w:pPr>
      <w:proofErr w:type="gramStart"/>
      <w:r>
        <w:rPr>
          <w:sz w:val="18"/>
          <w:szCs w:val="18"/>
        </w:rPr>
        <w:t>.</w:t>
      </w:r>
      <w:r w:rsidR="00CE7A38" w:rsidRPr="00CE7A38">
        <w:t xml:space="preserve"> </w:t>
      </w:r>
      <w:r w:rsidR="00CE7A38" w:rsidRPr="00CE7A38">
        <w:rPr>
          <w:sz w:val="18"/>
          <w:szCs w:val="18"/>
        </w:rPr>
        <w:t xml:space="preserve">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w:t>
      </w:r>
      <w:proofErr w:type="spellStart"/>
      <w:r w:rsidR="00CE7A38" w:rsidRPr="00CE7A38">
        <w:rPr>
          <w:sz w:val="18"/>
          <w:szCs w:val="18"/>
        </w:rPr>
        <w:t>Хомутовского</w:t>
      </w:r>
      <w:proofErr w:type="spellEnd"/>
      <w:proofErr w:type="gramEnd"/>
      <w:r w:rsidR="00CE7A38" w:rsidRPr="00CE7A38">
        <w:rPr>
          <w:sz w:val="18"/>
          <w:szCs w:val="18"/>
        </w:rPr>
        <w:t xml:space="preserve">  муниципального  образования, Администрация </w:t>
      </w:r>
      <w:proofErr w:type="spellStart"/>
      <w:r w:rsidR="00CE7A38" w:rsidRPr="00CE7A38">
        <w:rPr>
          <w:sz w:val="18"/>
          <w:szCs w:val="18"/>
        </w:rPr>
        <w:t>Хомутовского</w:t>
      </w:r>
      <w:proofErr w:type="spellEnd"/>
      <w:r w:rsidR="00CE7A38" w:rsidRPr="00CE7A38">
        <w:rPr>
          <w:sz w:val="18"/>
          <w:szCs w:val="18"/>
        </w:rPr>
        <w:t xml:space="preserve"> муниципального образования</w:t>
      </w:r>
    </w:p>
    <w:p w:rsidR="00CE7A38" w:rsidRPr="00CE7A38" w:rsidRDefault="00CE7A38" w:rsidP="00CE7A38">
      <w:pPr>
        <w:tabs>
          <w:tab w:val="left" w:pos="426"/>
          <w:tab w:val="left" w:pos="3976"/>
        </w:tabs>
        <w:ind w:left="0" w:right="142" w:firstLine="426"/>
        <w:rPr>
          <w:sz w:val="18"/>
          <w:szCs w:val="18"/>
        </w:rPr>
      </w:pPr>
    </w:p>
    <w:p w:rsidR="00CE7A38" w:rsidRDefault="00CE7A38" w:rsidP="00CE7A38">
      <w:pPr>
        <w:tabs>
          <w:tab w:val="left" w:pos="426"/>
          <w:tab w:val="left" w:pos="3976"/>
        </w:tabs>
        <w:ind w:left="0" w:right="142" w:firstLine="426"/>
        <w:rPr>
          <w:sz w:val="18"/>
          <w:szCs w:val="18"/>
        </w:rPr>
      </w:pPr>
      <w:r w:rsidRPr="00CE7A38">
        <w:rPr>
          <w:sz w:val="18"/>
          <w:szCs w:val="18"/>
        </w:rPr>
        <w:t xml:space="preserve"> ПОСТАНОВЛЯЕТ:</w:t>
      </w:r>
    </w:p>
    <w:p w:rsidR="00CE7A38" w:rsidRPr="00CE7A38" w:rsidRDefault="00CE7A38" w:rsidP="00CE7A38">
      <w:pPr>
        <w:tabs>
          <w:tab w:val="left" w:pos="426"/>
          <w:tab w:val="left" w:pos="3976"/>
        </w:tabs>
        <w:ind w:left="0" w:right="142" w:firstLine="426"/>
        <w:rPr>
          <w:sz w:val="18"/>
          <w:szCs w:val="18"/>
        </w:rPr>
      </w:pPr>
    </w:p>
    <w:p w:rsidR="00CE7A38" w:rsidRPr="00CE7A38" w:rsidRDefault="00CE7A38" w:rsidP="00CE7A38">
      <w:pPr>
        <w:tabs>
          <w:tab w:val="left" w:pos="426"/>
          <w:tab w:val="left" w:pos="3976"/>
        </w:tabs>
        <w:ind w:left="0" w:right="142" w:firstLine="426"/>
        <w:rPr>
          <w:sz w:val="18"/>
          <w:szCs w:val="18"/>
        </w:rPr>
      </w:pPr>
      <w:r w:rsidRPr="00CE7A38">
        <w:rPr>
          <w:sz w:val="18"/>
          <w:szCs w:val="18"/>
        </w:rPr>
        <w:t>1. Провести универсальную, праздничную ярмарку, посвященной празднованию 77-й годовщины Победы в Великой Отечественной войне - 9 мая 2022 года.</w:t>
      </w:r>
    </w:p>
    <w:p w:rsidR="00CE7A38" w:rsidRPr="00CE7A38" w:rsidRDefault="00CE7A38" w:rsidP="00CE7A38">
      <w:pPr>
        <w:tabs>
          <w:tab w:val="left" w:pos="426"/>
          <w:tab w:val="left" w:pos="3976"/>
        </w:tabs>
        <w:ind w:left="0" w:right="142" w:firstLine="426"/>
        <w:rPr>
          <w:sz w:val="18"/>
          <w:szCs w:val="18"/>
        </w:rPr>
      </w:pPr>
      <w:r w:rsidRPr="00CE7A38">
        <w:rPr>
          <w:sz w:val="18"/>
          <w:szCs w:val="18"/>
        </w:rPr>
        <w:t>2. Утвердить:</w:t>
      </w:r>
    </w:p>
    <w:p w:rsidR="00CE7A38" w:rsidRPr="00CE7A38" w:rsidRDefault="00CE7A38" w:rsidP="00CE7A38">
      <w:pPr>
        <w:tabs>
          <w:tab w:val="left" w:pos="426"/>
          <w:tab w:val="left" w:pos="3976"/>
        </w:tabs>
        <w:ind w:left="0" w:right="142" w:firstLine="426"/>
        <w:rPr>
          <w:sz w:val="18"/>
          <w:szCs w:val="18"/>
        </w:rPr>
      </w:pPr>
      <w:r w:rsidRPr="00CE7A38">
        <w:rPr>
          <w:sz w:val="18"/>
          <w:szCs w:val="18"/>
        </w:rPr>
        <w:t xml:space="preserve">2.1.  План мероприятий по организации универсальной, праздничной ярмарки, посвященной празднованию 77-й годовщины Победы в Великой Отечественной войне 9 мая 2022 года, </w:t>
      </w:r>
      <w:proofErr w:type="gramStart"/>
      <w:r w:rsidRPr="00CE7A38">
        <w:rPr>
          <w:sz w:val="18"/>
          <w:szCs w:val="18"/>
        </w:rPr>
        <w:t>согласно приложения</w:t>
      </w:r>
      <w:proofErr w:type="gramEnd"/>
      <w:r w:rsidRPr="00CE7A38">
        <w:rPr>
          <w:sz w:val="18"/>
          <w:szCs w:val="18"/>
        </w:rPr>
        <w:t xml:space="preserve"> 1.</w:t>
      </w:r>
    </w:p>
    <w:p w:rsidR="00CE7A38" w:rsidRPr="00CE7A38" w:rsidRDefault="00CE7A38" w:rsidP="00CE7A38">
      <w:pPr>
        <w:tabs>
          <w:tab w:val="left" w:pos="426"/>
          <w:tab w:val="left" w:pos="3976"/>
        </w:tabs>
        <w:ind w:left="0" w:right="142" w:firstLine="426"/>
        <w:rPr>
          <w:sz w:val="18"/>
          <w:szCs w:val="18"/>
        </w:rPr>
      </w:pPr>
      <w:r w:rsidRPr="00CE7A38">
        <w:rPr>
          <w:sz w:val="18"/>
          <w:szCs w:val="18"/>
        </w:rPr>
        <w:t xml:space="preserve">2.2. Порядок организации универсальной, праздничной ярмарки, посвященной празднованию 77-й годовщины Победы в Великой Отечественной войне 9 мая 2022 года и предоставления мест на ней для торговли товарами (выполнения работ, оказания услуг), </w:t>
      </w:r>
      <w:proofErr w:type="gramStart"/>
      <w:r w:rsidRPr="00CE7A38">
        <w:rPr>
          <w:sz w:val="18"/>
          <w:szCs w:val="18"/>
        </w:rPr>
        <w:t>согласно приложения</w:t>
      </w:r>
      <w:proofErr w:type="gramEnd"/>
      <w:r w:rsidRPr="00CE7A38">
        <w:rPr>
          <w:sz w:val="18"/>
          <w:szCs w:val="18"/>
        </w:rPr>
        <w:t xml:space="preserve"> 2.</w:t>
      </w:r>
    </w:p>
    <w:p w:rsidR="00CE7A38" w:rsidRPr="00CE7A38" w:rsidRDefault="00CE7A38" w:rsidP="00CE7A38">
      <w:pPr>
        <w:tabs>
          <w:tab w:val="left" w:pos="426"/>
          <w:tab w:val="left" w:pos="3976"/>
        </w:tabs>
        <w:ind w:left="0" w:right="142" w:firstLine="426"/>
        <w:rPr>
          <w:sz w:val="18"/>
          <w:szCs w:val="18"/>
        </w:rPr>
      </w:pPr>
      <w:r w:rsidRPr="00CE7A38">
        <w:rPr>
          <w:sz w:val="18"/>
          <w:szCs w:val="18"/>
        </w:rPr>
        <w:t xml:space="preserve">3.  Определить следующий режим работы ярмарки: 09.05.2022 с  09.00 до 16.00 часов, местонахождение: территория, </w:t>
      </w:r>
      <w:proofErr w:type="spellStart"/>
      <w:r w:rsidRPr="00CE7A38">
        <w:rPr>
          <w:sz w:val="18"/>
          <w:szCs w:val="18"/>
        </w:rPr>
        <w:t>рсаположенная</w:t>
      </w:r>
      <w:proofErr w:type="spellEnd"/>
      <w:r w:rsidRPr="00CE7A38">
        <w:rPr>
          <w:sz w:val="18"/>
          <w:szCs w:val="18"/>
        </w:rPr>
        <w:t xml:space="preserve"> по адресу: Иркутский район, с. Хомутово, ул. Колхозная, 4; ул. Кирова, 7А.</w:t>
      </w:r>
    </w:p>
    <w:p w:rsidR="00CE7A38" w:rsidRPr="00CE7A38" w:rsidRDefault="00CE7A38" w:rsidP="00CE7A38">
      <w:pPr>
        <w:tabs>
          <w:tab w:val="left" w:pos="426"/>
          <w:tab w:val="left" w:pos="3976"/>
        </w:tabs>
        <w:ind w:left="0" w:right="142" w:firstLine="426"/>
        <w:rPr>
          <w:sz w:val="18"/>
          <w:szCs w:val="18"/>
        </w:rPr>
      </w:pPr>
      <w:r w:rsidRPr="00CE7A38">
        <w:rPr>
          <w:sz w:val="18"/>
          <w:szCs w:val="18"/>
        </w:rPr>
        <w:t xml:space="preserve">  4.    Настоящее постановление опубликовать в установленном законом порядке.</w:t>
      </w:r>
    </w:p>
    <w:p w:rsidR="00CE7A38" w:rsidRPr="00CE7A38" w:rsidRDefault="00CE7A38" w:rsidP="00CE7A38">
      <w:pPr>
        <w:tabs>
          <w:tab w:val="left" w:pos="426"/>
          <w:tab w:val="left" w:pos="3976"/>
        </w:tabs>
        <w:ind w:left="0" w:right="142" w:firstLine="426"/>
        <w:rPr>
          <w:sz w:val="18"/>
          <w:szCs w:val="18"/>
        </w:rPr>
      </w:pPr>
      <w:r w:rsidRPr="00CE7A38">
        <w:rPr>
          <w:sz w:val="18"/>
          <w:szCs w:val="18"/>
        </w:rPr>
        <w:t xml:space="preserve">  5.   </w:t>
      </w:r>
      <w:proofErr w:type="gramStart"/>
      <w:r w:rsidRPr="00CE7A38">
        <w:rPr>
          <w:sz w:val="18"/>
          <w:szCs w:val="18"/>
        </w:rPr>
        <w:t>Контроль за</w:t>
      </w:r>
      <w:proofErr w:type="gramEnd"/>
      <w:r w:rsidRPr="00CE7A38">
        <w:rPr>
          <w:sz w:val="18"/>
          <w:szCs w:val="18"/>
        </w:rPr>
        <w:t xml:space="preserve"> исполнением настоящего постановления возложить на   Первого заместителя Главы администрации.</w:t>
      </w:r>
    </w:p>
    <w:p w:rsidR="00CE7A38" w:rsidRPr="00CE7A38" w:rsidRDefault="00CE7A38" w:rsidP="00CE7A38">
      <w:pPr>
        <w:tabs>
          <w:tab w:val="left" w:pos="426"/>
          <w:tab w:val="left" w:pos="3976"/>
        </w:tabs>
        <w:ind w:left="0" w:right="142" w:firstLine="426"/>
        <w:rPr>
          <w:sz w:val="18"/>
          <w:szCs w:val="18"/>
        </w:rPr>
      </w:pPr>
    </w:p>
    <w:p w:rsidR="00CE7A38" w:rsidRPr="00CE7A38" w:rsidRDefault="00CE7A38" w:rsidP="00CE7A38">
      <w:pPr>
        <w:tabs>
          <w:tab w:val="left" w:pos="426"/>
          <w:tab w:val="left" w:pos="3976"/>
        </w:tabs>
        <w:ind w:left="0" w:right="142" w:firstLine="426"/>
        <w:rPr>
          <w:sz w:val="18"/>
          <w:szCs w:val="18"/>
        </w:rPr>
      </w:pPr>
    </w:p>
    <w:p w:rsidR="0071002B" w:rsidRPr="0022299C" w:rsidRDefault="00CE7A38" w:rsidP="0022299C">
      <w:pPr>
        <w:tabs>
          <w:tab w:val="left" w:pos="426"/>
          <w:tab w:val="left" w:pos="3976"/>
        </w:tabs>
        <w:ind w:left="0" w:right="142" w:firstLine="426"/>
        <w:jc w:val="right"/>
        <w:rPr>
          <w:i/>
          <w:sz w:val="18"/>
          <w:szCs w:val="18"/>
        </w:rPr>
      </w:pPr>
      <w:r w:rsidRPr="0022299C">
        <w:rPr>
          <w:i/>
          <w:sz w:val="18"/>
          <w:szCs w:val="18"/>
        </w:rPr>
        <w:t xml:space="preserve">Глава             </w:t>
      </w:r>
      <w:r w:rsidR="0022299C">
        <w:rPr>
          <w:i/>
          <w:sz w:val="18"/>
          <w:szCs w:val="18"/>
        </w:rPr>
        <w:t xml:space="preserve">                 </w:t>
      </w:r>
      <w:r w:rsidRPr="0022299C">
        <w:rPr>
          <w:i/>
          <w:sz w:val="18"/>
          <w:szCs w:val="18"/>
        </w:rPr>
        <w:t xml:space="preserve">    В.М. </w:t>
      </w:r>
      <w:proofErr w:type="spellStart"/>
      <w:r w:rsidRPr="0022299C">
        <w:rPr>
          <w:i/>
          <w:sz w:val="18"/>
          <w:szCs w:val="18"/>
        </w:rPr>
        <w:t>Колмаченко</w:t>
      </w:r>
      <w:proofErr w:type="spellEnd"/>
    </w:p>
    <w:p w:rsidR="0071002B" w:rsidRPr="0022299C" w:rsidRDefault="0071002B" w:rsidP="0022299C">
      <w:pPr>
        <w:tabs>
          <w:tab w:val="left" w:pos="426"/>
          <w:tab w:val="left" w:pos="3976"/>
        </w:tabs>
        <w:ind w:left="0" w:right="142" w:firstLine="426"/>
        <w:jc w:val="right"/>
        <w:rPr>
          <w:i/>
          <w:sz w:val="18"/>
          <w:szCs w:val="18"/>
        </w:rPr>
      </w:pPr>
    </w:p>
    <w:p w:rsidR="008449E4" w:rsidRPr="0022299C" w:rsidRDefault="008449E4" w:rsidP="0022299C">
      <w:pPr>
        <w:tabs>
          <w:tab w:val="left" w:pos="426"/>
          <w:tab w:val="left" w:pos="3976"/>
        </w:tabs>
        <w:ind w:left="0" w:right="142" w:firstLine="426"/>
        <w:jc w:val="right"/>
        <w:rPr>
          <w:i/>
          <w:sz w:val="18"/>
          <w:szCs w:val="18"/>
        </w:rPr>
      </w:pPr>
    </w:p>
    <w:p w:rsidR="008449E4" w:rsidRPr="0022299C" w:rsidRDefault="008449E4" w:rsidP="0022299C">
      <w:pPr>
        <w:tabs>
          <w:tab w:val="left" w:pos="426"/>
          <w:tab w:val="left" w:pos="3976"/>
        </w:tabs>
        <w:ind w:left="0" w:right="142" w:firstLine="426"/>
        <w:jc w:val="right"/>
        <w:rPr>
          <w:i/>
          <w:sz w:val="18"/>
          <w:szCs w:val="18"/>
        </w:rPr>
      </w:pPr>
      <w:r w:rsidRPr="0022299C">
        <w:rPr>
          <w:i/>
          <w:sz w:val="18"/>
          <w:szCs w:val="18"/>
        </w:rPr>
        <w:t>Приложение 1</w:t>
      </w:r>
    </w:p>
    <w:p w:rsidR="008449E4" w:rsidRPr="0022299C" w:rsidRDefault="008449E4" w:rsidP="0022299C">
      <w:pPr>
        <w:tabs>
          <w:tab w:val="left" w:pos="426"/>
          <w:tab w:val="left" w:pos="3976"/>
        </w:tabs>
        <w:ind w:left="0" w:right="142" w:firstLine="426"/>
        <w:jc w:val="right"/>
        <w:rPr>
          <w:i/>
          <w:sz w:val="18"/>
          <w:szCs w:val="18"/>
        </w:rPr>
      </w:pPr>
      <w:r w:rsidRPr="0022299C">
        <w:rPr>
          <w:i/>
          <w:sz w:val="18"/>
          <w:szCs w:val="18"/>
        </w:rPr>
        <w:t xml:space="preserve">к Постановлению администрации </w:t>
      </w:r>
    </w:p>
    <w:p w:rsidR="008449E4" w:rsidRPr="0022299C" w:rsidRDefault="008449E4" w:rsidP="0022299C">
      <w:pPr>
        <w:tabs>
          <w:tab w:val="left" w:pos="426"/>
          <w:tab w:val="left" w:pos="3976"/>
        </w:tabs>
        <w:ind w:left="0" w:right="142" w:firstLine="426"/>
        <w:jc w:val="right"/>
        <w:rPr>
          <w:i/>
          <w:sz w:val="18"/>
          <w:szCs w:val="18"/>
        </w:rPr>
      </w:pPr>
      <w:proofErr w:type="spellStart"/>
      <w:r w:rsidRPr="0022299C">
        <w:rPr>
          <w:i/>
          <w:sz w:val="18"/>
          <w:szCs w:val="18"/>
        </w:rPr>
        <w:t>Хомутовского</w:t>
      </w:r>
      <w:proofErr w:type="spellEnd"/>
      <w:r w:rsidRPr="0022299C">
        <w:rPr>
          <w:i/>
          <w:sz w:val="18"/>
          <w:szCs w:val="18"/>
        </w:rPr>
        <w:t xml:space="preserve"> муниципального образования</w:t>
      </w:r>
    </w:p>
    <w:p w:rsidR="008449E4" w:rsidRPr="0022299C" w:rsidRDefault="008449E4" w:rsidP="0022299C">
      <w:pPr>
        <w:tabs>
          <w:tab w:val="left" w:pos="426"/>
          <w:tab w:val="left" w:pos="3976"/>
        </w:tabs>
        <w:ind w:left="0" w:right="142" w:firstLine="426"/>
        <w:jc w:val="right"/>
        <w:rPr>
          <w:i/>
          <w:sz w:val="18"/>
          <w:szCs w:val="18"/>
        </w:rPr>
      </w:pPr>
      <w:r w:rsidRPr="0022299C">
        <w:rPr>
          <w:i/>
          <w:sz w:val="18"/>
          <w:szCs w:val="18"/>
        </w:rPr>
        <w:t>от__</w:t>
      </w:r>
      <w:r w:rsidR="0022299C" w:rsidRPr="0022299C">
        <w:rPr>
          <w:i/>
          <w:sz w:val="18"/>
          <w:szCs w:val="18"/>
          <w:u w:val="single"/>
        </w:rPr>
        <w:t>06.05.2022</w:t>
      </w:r>
      <w:r w:rsidRPr="0022299C">
        <w:rPr>
          <w:i/>
          <w:sz w:val="18"/>
          <w:szCs w:val="18"/>
        </w:rPr>
        <w:t>__№___</w:t>
      </w:r>
      <w:r w:rsidR="0022299C" w:rsidRPr="0022299C">
        <w:rPr>
          <w:i/>
          <w:sz w:val="18"/>
          <w:szCs w:val="18"/>
          <w:u w:val="single"/>
        </w:rPr>
        <w:t>129 о/д</w:t>
      </w:r>
      <w:r w:rsidRPr="0022299C">
        <w:rPr>
          <w:i/>
          <w:sz w:val="18"/>
          <w:szCs w:val="18"/>
        </w:rPr>
        <w:t>___</w:t>
      </w:r>
    </w:p>
    <w:p w:rsidR="008449E4" w:rsidRPr="0022299C" w:rsidRDefault="008449E4" w:rsidP="0022299C">
      <w:pPr>
        <w:tabs>
          <w:tab w:val="left" w:pos="426"/>
          <w:tab w:val="left" w:pos="3976"/>
        </w:tabs>
        <w:ind w:left="0" w:right="142" w:firstLine="426"/>
        <w:jc w:val="center"/>
        <w:rPr>
          <w:i/>
          <w:sz w:val="18"/>
          <w:szCs w:val="18"/>
        </w:rPr>
      </w:pPr>
    </w:p>
    <w:p w:rsidR="008449E4" w:rsidRPr="008449E4" w:rsidRDefault="008449E4" w:rsidP="0022299C">
      <w:pPr>
        <w:tabs>
          <w:tab w:val="left" w:pos="426"/>
          <w:tab w:val="left" w:pos="3976"/>
        </w:tabs>
        <w:ind w:left="0" w:right="142" w:firstLine="426"/>
        <w:jc w:val="center"/>
        <w:rPr>
          <w:sz w:val="18"/>
          <w:szCs w:val="18"/>
        </w:rPr>
      </w:pPr>
      <w:r w:rsidRPr="008449E4">
        <w:rPr>
          <w:sz w:val="18"/>
          <w:szCs w:val="18"/>
        </w:rPr>
        <w:t>ПЛАН  МЕРОПРИЯТИЙ</w:t>
      </w:r>
    </w:p>
    <w:p w:rsidR="008449E4" w:rsidRPr="008449E4" w:rsidRDefault="008449E4" w:rsidP="0022299C">
      <w:pPr>
        <w:tabs>
          <w:tab w:val="left" w:pos="426"/>
          <w:tab w:val="left" w:pos="3976"/>
        </w:tabs>
        <w:ind w:left="0" w:right="142" w:firstLine="426"/>
        <w:jc w:val="center"/>
        <w:rPr>
          <w:sz w:val="18"/>
          <w:szCs w:val="18"/>
        </w:rPr>
      </w:pPr>
      <w:r w:rsidRPr="008449E4">
        <w:rPr>
          <w:sz w:val="18"/>
          <w:szCs w:val="18"/>
        </w:rPr>
        <w:t>по организации универсальной, праздничной ярмарки, посвященной проведению 77-й годовщины Победы в Великой Отечественной войне</w:t>
      </w:r>
    </w:p>
    <w:p w:rsidR="008449E4" w:rsidRPr="008449E4" w:rsidRDefault="008449E4" w:rsidP="008449E4">
      <w:pPr>
        <w:tabs>
          <w:tab w:val="left" w:pos="426"/>
          <w:tab w:val="left" w:pos="3976"/>
        </w:tabs>
        <w:ind w:left="0" w:right="142" w:firstLine="426"/>
        <w:rPr>
          <w:b/>
          <w:sz w:val="18"/>
          <w:szCs w:val="18"/>
        </w:rPr>
      </w:pPr>
    </w:p>
    <w:tbl>
      <w:tblPr>
        <w:tblW w:w="10005" w:type="dxa"/>
        <w:jc w:val="center"/>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751"/>
        <w:gridCol w:w="4494"/>
        <w:gridCol w:w="2141"/>
        <w:gridCol w:w="2619"/>
      </w:tblGrid>
      <w:tr w:rsidR="008449E4" w:rsidRPr="008449E4" w:rsidTr="00F86745">
        <w:trPr>
          <w:trHeight w:hRule="exact" w:val="1157"/>
          <w:jc w:val="center"/>
        </w:trPr>
        <w:tc>
          <w:tcPr>
            <w:tcW w:w="751" w:type="dxa"/>
            <w:tcMar>
              <w:top w:w="105" w:type="dxa"/>
              <w:left w:w="225" w:type="dxa"/>
              <w:bottom w:w="105" w:type="dxa"/>
              <w:right w:w="225" w:type="dxa"/>
            </w:tcMar>
            <w:vAlign w:val="center"/>
            <w:hideMark/>
          </w:tcPr>
          <w:p w:rsidR="008449E4" w:rsidRPr="008449E4" w:rsidRDefault="008449E4" w:rsidP="00F86745">
            <w:pPr>
              <w:tabs>
                <w:tab w:val="left" w:pos="426"/>
                <w:tab w:val="left" w:pos="3976"/>
              </w:tabs>
              <w:ind w:left="0" w:right="142" w:firstLine="0"/>
              <w:rPr>
                <w:sz w:val="18"/>
                <w:szCs w:val="18"/>
              </w:rPr>
            </w:pPr>
            <w:r w:rsidRPr="008449E4">
              <w:rPr>
                <w:sz w:val="18"/>
                <w:szCs w:val="18"/>
              </w:rPr>
              <w:t>№</w:t>
            </w:r>
            <w:proofErr w:type="gramStart"/>
            <w:r w:rsidRPr="008449E4">
              <w:rPr>
                <w:sz w:val="18"/>
                <w:szCs w:val="18"/>
              </w:rPr>
              <w:t>п</w:t>
            </w:r>
            <w:proofErr w:type="gramEnd"/>
            <w:r w:rsidRPr="008449E4">
              <w:rPr>
                <w:sz w:val="18"/>
                <w:szCs w:val="18"/>
              </w:rPr>
              <w:t>/</w:t>
            </w:r>
            <w:r w:rsidR="00F86745">
              <w:rPr>
                <w:sz w:val="18"/>
                <w:szCs w:val="18"/>
              </w:rPr>
              <w:t>п</w:t>
            </w:r>
          </w:p>
        </w:tc>
        <w:tc>
          <w:tcPr>
            <w:tcW w:w="4494"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Наименование мероприятия</w:t>
            </w:r>
          </w:p>
        </w:tc>
        <w:tc>
          <w:tcPr>
            <w:tcW w:w="2141"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Срок выполнения мероприятия</w:t>
            </w:r>
          </w:p>
        </w:tc>
        <w:tc>
          <w:tcPr>
            <w:tcW w:w="2619"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Ответственное лицо</w:t>
            </w:r>
          </w:p>
        </w:tc>
      </w:tr>
      <w:tr w:rsidR="008449E4" w:rsidRPr="008449E4" w:rsidTr="00F86745">
        <w:trPr>
          <w:trHeight w:hRule="exact" w:val="1767"/>
          <w:jc w:val="center"/>
        </w:trPr>
        <w:tc>
          <w:tcPr>
            <w:tcW w:w="751" w:type="dxa"/>
            <w:tcMar>
              <w:top w:w="105" w:type="dxa"/>
              <w:left w:w="225" w:type="dxa"/>
              <w:bottom w:w="105" w:type="dxa"/>
              <w:right w:w="225" w:type="dxa"/>
            </w:tcMar>
            <w:vAlign w:val="bottom"/>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1.</w:t>
            </w:r>
          </w:p>
        </w:tc>
        <w:tc>
          <w:tcPr>
            <w:tcW w:w="4494"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Прием письменных заявок на участие в ярмарке и согласование ассортиментного перечня</w:t>
            </w:r>
          </w:p>
        </w:tc>
        <w:tc>
          <w:tcPr>
            <w:tcW w:w="2141" w:type="dxa"/>
            <w:tcMar>
              <w:top w:w="105" w:type="dxa"/>
              <w:left w:w="225" w:type="dxa"/>
              <w:bottom w:w="105" w:type="dxa"/>
              <w:right w:w="225" w:type="dxa"/>
            </w:tcMar>
            <w:vAlign w:val="center"/>
            <w:hideMark/>
          </w:tcPr>
          <w:p w:rsidR="008449E4" w:rsidRPr="008449E4" w:rsidRDefault="008449E4" w:rsidP="00F86745">
            <w:pPr>
              <w:tabs>
                <w:tab w:val="left" w:pos="426"/>
                <w:tab w:val="left" w:pos="3976"/>
              </w:tabs>
              <w:ind w:left="0" w:right="142" w:firstLine="0"/>
              <w:rPr>
                <w:sz w:val="18"/>
                <w:szCs w:val="18"/>
              </w:rPr>
            </w:pPr>
            <w:r w:rsidRPr="008449E4">
              <w:rPr>
                <w:sz w:val="18"/>
                <w:szCs w:val="18"/>
              </w:rPr>
              <w:t>до 07 мая 2022г.</w:t>
            </w:r>
          </w:p>
        </w:tc>
        <w:tc>
          <w:tcPr>
            <w:tcW w:w="2619" w:type="dxa"/>
            <w:tcMar>
              <w:top w:w="105" w:type="dxa"/>
              <w:left w:w="225" w:type="dxa"/>
              <w:bottom w:w="105" w:type="dxa"/>
              <w:right w:w="225" w:type="dxa"/>
            </w:tcMar>
            <w:vAlign w:val="center"/>
            <w:hideMark/>
          </w:tcPr>
          <w:p w:rsidR="008449E4" w:rsidRPr="008449E4" w:rsidRDefault="008449E4" w:rsidP="00F86745">
            <w:pPr>
              <w:tabs>
                <w:tab w:val="left" w:pos="426"/>
                <w:tab w:val="left" w:pos="3976"/>
              </w:tabs>
              <w:ind w:left="0" w:right="142" w:firstLine="0"/>
              <w:rPr>
                <w:sz w:val="18"/>
                <w:szCs w:val="18"/>
              </w:rPr>
            </w:pPr>
            <w:r w:rsidRPr="008449E4">
              <w:rPr>
                <w:sz w:val="18"/>
                <w:szCs w:val="18"/>
              </w:rPr>
              <w:t>Отдел муниципального заказа и муниципальных программ администрации ХМО</w:t>
            </w:r>
          </w:p>
        </w:tc>
      </w:tr>
      <w:tr w:rsidR="008449E4" w:rsidRPr="008449E4" w:rsidTr="00F86745">
        <w:trPr>
          <w:trHeight w:hRule="exact" w:val="1311"/>
          <w:jc w:val="center"/>
        </w:trPr>
        <w:tc>
          <w:tcPr>
            <w:tcW w:w="751" w:type="dxa"/>
            <w:tcMar>
              <w:top w:w="105" w:type="dxa"/>
              <w:left w:w="225" w:type="dxa"/>
              <w:bottom w:w="105" w:type="dxa"/>
              <w:right w:w="225" w:type="dxa"/>
            </w:tcMar>
            <w:vAlign w:val="bottom"/>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2.</w:t>
            </w:r>
          </w:p>
        </w:tc>
        <w:tc>
          <w:tcPr>
            <w:tcW w:w="4494"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2141" w:type="dxa"/>
            <w:tcMar>
              <w:top w:w="105" w:type="dxa"/>
              <w:left w:w="225" w:type="dxa"/>
              <w:bottom w:w="105" w:type="dxa"/>
              <w:right w:w="225" w:type="dxa"/>
            </w:tcMar>
            <w:vAlign w:val="center"/>
            <w:hideMark/>
          </w:tcPr>
          <w:p w:rsidR="008449E4" w:rsidRPr="008449E4" w:rsidRDefault="008449E4" w:rsidP="00F86745">
            <w:pPr>
              <w:tabs>
                <w:tab w:val="left" w:pos="426"/>
                <w:tab w:val="left" w:pos="3976"/>
              </w:tabs>
              <w:ind w:left="0" w:right="142" w:firstLine="0"/>
              <w:rPr>
                <w:sz w:val="18"/>
                <w:szCs w:val="18"/>
              </w:rPr>
            </w:pPr>
            <w:r w:rsidRPr="008449E4">
              <w:rPr>
                <w:sz w:val="18"/>
                <w:szCs w:val="18"/>
              </w:rPr>
              <w:t>до 07 мая 2022г.</w:t>
            </w:r>
          </w:p>
        </w:tc>
        <w:tc>
          <w:tcPr>
            <w:tcW w:w="2619"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МКУ ХЭС ХМО</w:t>
            </w:r>
          </w:p>
        </w:tc>
      </w:tr>
      <w:tr w:rsidR="008449E4" w:rsidRPr="008449E4" w:rsidTr="00F86745">
        <w:trPr>
          <w:trHeight w:hRule="exact" w:val="1602"/>
          <w:jc w:val="center"/>
        </w:trPr>
        <w:tc>
          <w:tcPr>
            <w:tcW w:w="751" w:type="dxa"/>
            <w:tcMar>
              <w:top w:w="105" w:type="dxa"/>
              <w:left w:w="225" w:type="dxa"/>
              <w:bottom w:w="105" w:type="dxa"/>
              <w:right w:w="225" w:type="dxa"/>
            </w:tcMar>
            <w:vAlign w:val="bottom"/>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3.</w:t>
            </w:r>
          </w:p>
        </w:tc>
        <w:tc>
          <w:tcPr>
            <w:tcW w:w="4494"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Размещение участников ярмарки в соответствии со схемой размещения торговых мест до открытия ярмарки</w:t>
            </w:r>
          </w:p>
        </w:tc>
        <w:tc>
          <w:tcPr>
            <w:tcW w:w="2141" w:type="dxa"/>
            <w:tcMar>
              <w:top w:w="105" w:type="dxa"/>
              <w:left w:w="225" w:type="dxa"/>
              <w:bottom w:w="105" w:type="dxa"/>
              <w:right w:w="225" w:type="dxa"/>
            </w:tcMar>
            <w:vAlign w:val="center"/>
            <w:hideMark/>
          </w:tcPr>
          <w:p w:rsidR="008449E4" w:rsidRPr="008449E4" w:rsidRDefault="008449E4" w:rsidP="00F86745">
            <w:pPr>
              <w:tabs>
                <w:tab w:val="left" w:pos="426"/>
                <w:tab w:val="left" w:pos="3976"/>
              </w:tabs>
              <w:ind w:left="0" w:right="142" w:firstLine="0"/>
              <w:rPr>
                <w:sz w:val="18"/>
                <w:szCs w:val="18"/>
              </w:rPr>
            </w:pPr>
            <w:r w:rsidRPr="008449E4">
              <w:rPr>
                <w:sz w:val="18"/>
                <w:szCs w:val="18"/>
              </w:rPr>
              <w:t>09 мая 2022г.</w:t>
            </w:r>
          </w:p>
        </w:tc>
        <w:tc>
          <w:tcPr>
            <w:tcW w:w="2619"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Отдел муниципального заказа и муниципальных программ администрации ХМО</w:t>
            </w:r>
          </w:p>
        </w:tc>
      </w:tr>
      <w:tr w:rsidR="008449E4" w:rsidRPr="008449E4" w:rsidTr="00F86745">
        <w:trPr>
          <w:trHeight w:hRule="exact" w:val="1301"/>
          <w:jc w:val="center"/>
        </w:trPr>
        <w:tc>
          <w:tcPr>
            <w:tcW w:w="751" w:type="dxa"/>
            <w:tcMar>
              <w:top w:w="105" w:type="dxa"/>
              <w:left w:w="225" w:type="dxa"/>
              <w:bottom w:w="105" w:type="dxa"/>
              <w:right w:w="225" w:type="dxa"/>
            </w:tcMar>
            <w:vAlign w:val="bottom"/>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4.</w:t>
            </w:r>
          </w:p>
        </w:tc>
        <w:tc>
          <w:tcPr>
            <w:tcW w:w="4494"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Реализация участниками ярмарки сувенирной продукции и товаров народного потребления</w:t>
            </w:r>
          </w:p>
        </w:tc>
        <w:tc>
          <w:tcPr>
            <w:tcW w:w="2141" w:type="dxa"/>
            <w:tcMar>
              <w:top w:w="105" w:type="dxa"/>
              <w:left w:w="225" w:type="dxa"/>
              <w:bottom w:w="105" w:type="dxa"/>
              <w:right w:w="225" w:type="dxa"/>
            </w:tcMar>
            <w:vAlign w:val="center"/>
            <w:hideMark/>
          </w:tcPr>
          <w:p w:rsidR="008449E4" w:rsidRPr="008449E4" w:rsidRDefault="008449E4" w:rsidP="00F86745">
            <w:pPr>
              <w:tabs>
                <w:tab w:val="left" w:pos="426"/>
                <w:tab w:val="left" w:pos="3976"/>
              </w:tabs>
              <w:ind w:left="0" w:right="142" w:firstLine="0"/>
              <w:rPr>
                <w:sz w:val="18"/>
                <w:szCs w:val="18"/>
              </w:rPr>
            </w:pPr>
            <w:r w:rsidRPr="008449E4">
              <w:rPr>
                <w:sz w:val="18"/>
                <w:szCs w:val="18"/>
              </w:rPr>
              <w:t>09 мая 2022г.</w:t>
            </w:r>
          </w:p>
        </w:tc>
        <w:tc>
          <w:tcPr>
            <w:tcW w:w="2619"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Участники ярмарки</w:t>
            </w:r>
          </w:p>
        </w:tc>
      </w:tr>
      <w:tr w:rsidR="008449E4" w:rsidRPr="008449E4" w:rsidTr="00F86745">
        <w:trPr>
          <w:trHeight w:hRule="exact" w:val="1038"/>
          <w:jc w:val="center"/>
        </w:trPr>
        <w:tc>
          <w:tcPr>
            <w:tcW w:w="751" w:type="dxa"/>
            <w:tcMar>
              <w:top w:w="105" w:type="dxa"/>
              <w:left w:w="225" w:type="dxa"/>
              <w:bottom w:w="105" w:type="dxa"/>
              <w:right w:w="225" w:type="dxa"/>
            </w:tcMar>
            <w:vAlign w:val="bottom"/>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5.</w:t>
            </w:r>
          </w:p>
        </w:tc>
        <w:tc>
          <w:tcPr>
            <w:tcW w:w="4494"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Уборка мест торговли и прилегающих к ним территорий  после закрытия ярмарки</w:t>
            </w:r>
          </w:p>
        </w:tc>
        <w:tc>
          <w:tcPr>
            <w:tcW w:w="2141"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09 мая 2022г.</w:t>
            </w:r>
          </w:p>
        </w:tc>
        <w:tc>
          <w:tcPr>
            <w:tcW w:w="2619" w:type="dxa"/>
            <w:tcMar>
              <w:top w:w="105" w:type="dxa"/>
              <w:left w:w="225" w:type="dxa"/>
              <w:bottom w:w="105" w:type="dxa"/>
              <w:right w:w="225" w:type="dxa"/>
            </w:tcMar>
            <w:vAlign w:val="center"/>
            <w:hideMark/>
          </w:tcPr>
          <w:p w:rsidR="008449E4" w:rsidRPr="008449E4" w:rsidRDefault="008449E4" w:rsidP="008449E4">
            <w:pPr>
              <w:tabs>
                <w:tab w:val="left" w:pos="426"/>
                <w:tab w:val="left" w:pos="3976"/>
              </w:tabs>
              <w:ind w:left="0" w:right="142" w:firstLine="426"/>
              <w:rPr>
                <w:sz w:val="18"/>
                <w:szCs w:val="18"/>
              </w:rPr>
            </w:pPr>
            <w:r w:rsidRPr="008449E4">
              <w:rPr>
                <w:sz w:val="18"/>
                <w:szCs w:val="18"/>
              </w:rPr>
              <w:t>Участники ярмарки;</w:t>
            </w:r>
          </w:p>
          <w:p w:rsidR="008449E4" w:rsidRPr="008449E4" w:rsidRDefault="008449E4" w:rsidP="008449E4">
            <w:pPr>
              <w:tabs>
                <w:tab w:val="left" w:pos="426"/>
                <w:tab w:val="left" w:pos="3976"/>
              </w:tabs>
              <w:ind w:left="0" w:right="142" w:firstLine="426"/>
              <w:rPr>
                <w:sz w:val="18"/>
                <w:szCs w:val="18"/>
              </w:rPr>
            </w:pPr>
            <w:r w:rsidRPr="008449E4">
              <w:rPr>
                <w:sz w:val="18"/>
                <w:szCs w:val="18"/>
              </w:rPr>
              <w:t>МКУ ХЭС ХМО</w:t>
            </w:r>
          </w:p>
        </w:tc>
      </w:tr>
    </w:tbl>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p>
    <w:p w:rsidR="008449E4" w:rsidRPr="00F86745" w:rsidRDefault="008449E4" w:rsidP="00670E9E">
      <w:pPr>
        <w:tabs>
          <w:tab w:val="left" w:pos="426"/>
          <w:tab w:val="left" w:pos="3976"/>
        </w:tabs>
        <w:ind w:left="0" w:right="142" w:firstLine="426"/>
        <w:jc w:val="center"/>
        <w:rPr>
          <w:i/>
          <w:sz w:val="18"/>
          <w:szCs w:val="18"/>
        </w:rPr>
      </w:pPr>
      <w:r w:rsidRPr="00F86745">
        <w:rPr>
          <w:i/>
          <w:sz w:val="18"/>
          <w:szCs w:val="18"/>
        </w:rPr>
        <w:t>Начальник отдела муниципального заказа</w:t>
      </w:r>
    </w:p>
    <w:p w:rsidR="008449E4" w:rsidRPr="00F86745" w:rsidRDefault="008449E4" w:rsidP="00670E9E">
      <w:pPr>
        <w:tabs>
          <w:tab w:val="left" w:pos="426"/>
          <w:tab w:val="left" w:pos="3976"/>
        </w:tabs>
        <w:ind w:left="0" w:right="142" w:firstLine="426"/>
        <w:jc w:val="right"/>
        <w:rPr>
          <w:i/>
          <w:sz w:val="18"/>
          <w:szCs w:val="18"/>
        </w:rPr>
      </w:pPr>
      <w:r w:rsidRPr="00F86745">
        <w:rPr>
          <w:i/>
          <w:sz w:val="18"/>
          <w:szCs w:val="18"/>
        </w:rPr>
        <w:t xml:space="preserve">и муниципальных программ                   </w:t>
      </w:r>
      <w:r w:rsidR="00670E9E">
        <w:rPr>
          <w:i/>
          <w:sz w:val="18"/>
          <w:szCs w:val="18"/>
        </w:rPr>
        <w:t xml:space="preserve">         </w:t>
      </w:r>
      <w:r w:rsidRPr="00F86745">
        <w:rPr>
          <w:i/>
          <w:sz w:val="18"/>
          <w:szCs w:val="18"/>
        </w:rPr>
        <w:t xml:space="preserve">                                           Е.Н. Дубровина</w:t>
      </w:r>
    </w:p>
    <w:p w:rsidR="008449E4" w:rsidRPr="008449E4" w:rsidRDefault="00670E9E" w:rsidP="008449E4">
      <w:pPr>
        <w:tabs>
          <w:tab w:val="left" w:pos="426"/>
          <w:tab w:val="left" w:pos="3976"/>
        </w:tabs>
        <w:ind w:left="0" w:right="142" w:firstLine="426"/>
        <w:rPr>
          <w:sz w:val="18"/>
          <w:szCs w:val="18"/>
        </w:rPr>
      </w:pPr>
      <w:r>
        <w:rPr>
          <w:sz w:val="18"/>
          <w:szCs w:val="18"/>
        </w:rPr>
        <w:t xml:space="preserve">  </w:t>
      </w:r>
    </w:p>
    <w:p w:rsidR="008449E4" w:rsidRPr="008449E4" w:rsidRDefault="008449E4" w:rsidP="008449E4">
      <w:pPr>
        <w:tabs>
          <w:tab w:val="left" w:pos="426"/>
          <w:tab w:val="left" w:pos="3976"/>
        </w:tabs>
        <w:ind w:left="0" w:right="142" w:firstLine="426"/>
        <w:rPr>
          <w:sz w:val="18"/>
          <w:szCs w:val="18"/>
        </w:rPr>
      </w:pPr>
    </w:p>
    <w:p w:rsidR="008449E4" w:rsidRPr="00670E9E" w:rsidRDefault="008449E4" w:rsidP="00670E9E">
      <w:pPr>
        <w:tabs>
          <w:tab w:val="left" w:pos="426"/>
          <w:tab w:val="left" w:pos="3976"/>
        </w:tabs>
        <w:ind w:left="0" w:right="142" w:firstLine="426"/>
        <w:jc w:val="right"/>
        <w:rPr>
          <w:i/>
          <w:sz w:val="18"/>
          <w:szCs w:val="18"/>
        </w:rPr>
      </w:pPr>
      <w:r w:rsidRPr="00670E9E">
        <w:rPr>
          <w:i/>
          <w:sz w:val="18"/>
          <w:szCs w:val="18"/>
        </w:rPr>
        <w:t>Приложение 2</w:t>
      </w:r>
    </w:p>
    <w:p w:rsidR="008449E4" w:rsidRPr="00670E9E" w:rsidRDefault="008449E4" w:rsidP="00670E9E">
      <w:pPr>
        <w:tabs>
          <w:tab w:val="left" w:pos="426"/>
          <w:tab w:val="left" w:pos="3976"/>
        </w:tabs>
        <w:ind w:left="0" w:right="142" w:firstLine="426"/>
        <w:jc w:val="right"/>
        <w:rPr>
          <w:i/>
          <w:sz w:val="18"/>
          <w:szCs w:val="18"/>
        </w:rPr>
      </w:pPr>
      <w:r w:rsidRPr="00670E9E">
        <w:rPr>
          <w:i/>
          <w:sz w:val="18"/>
          <w:szCs w:val="18"/>
        </w:rPr>
        <w:t xml:space="preserve">к Постановлению администрации </w:t>
      </w:r>
    </w:p>
    <w:p w:rsidR="008449E4" w:rsidRPr="00670E9E" w:rsidRDefault="008449E4" w:rsidP="00670E9E">
      <w:pPr>
        <w:tabs>
          <w:tab w:val="left" w:pos="426"/>
          <w:tab w:val="left" w:pos="3976"/>
        </w:tabs>
        <w:ind w:left="0" w:right="142" w:firstLine="426"/>
        <w:jc w:val="right"/>
        <w:rPr>
          <w:i/>
          <w:sz w:val="18"/>
          <w:szCs w:val="18"/>
        </w:rPr>
      </w:pPr>
      <w:proofErr w:type="spellStart"/>
      <w:r w:rsidRPr="00670E9E">
        <w:rPr>
          <w:i/>
          <w:sz w:val="18"/>
          <w:szCs w:val="18"/>
        </w:rPr>
        <w:t>Хомутовского</w:t>
      </w:r>
      <w:proofErr w:type="spellEnd"/>
      <w:r w:rsidRPr="00670E9E">
        <w:rPr>
          <w:i/>
          <w:sz w:val="18"/>
          <w:szCs w:val="18"/>
        </w:rPr>
        <w:t xml:space="preserve"> муниципального образования</w:t>
      </w:r>
    </w:p>
    <w:p w:rsidR="008449E4" w:rsidRPr="00670E9E" w:rsidRDefault="008449E4" w:rsidP="00670E9E">
      <w:pPr>
        <w:tabs>
          <w:tab w:val="left" w:pos="426"/>
          <w:tab w:val="left" w:pos="3976"/>
        </w:tabs>
        <w:ind w:left="0" w:right="142" w:firstLine="426"/>
        <w:jc w:val="right"/>
        <w:rPr>
          <w:i/>
          <w:sz w:val="18"/>
          <w:szCs w:val="18"/>
        </w:rPr>
      </w:pPr>
      <w:r w:rsidRPr="00670E9E">
        <w:rPr>
          <w:i/>
          <w:sz w:val="18"/>
          <w:szCs w:val="18"/>
        </w:rPr>
        <w:t>от__</w:t>
      </w:r>
      <w:r w:rsidR="00670E9E">
        <w:rPr>
          <w:i/>
          <w:sz w:val="18"/>
          <w:szCs w:val="18"/>
          <w:u w:val="single"/>
        </w:rPr>
        <w:t>06.05.2022</w:t>
      </w:r>
      <w:r w:rsidRPr="00670E9E">
        <w:rPr>
          <w:i/>
          <w:sz w:val="18"/>
          <w:szCs w:val="18"/>
        </w:rPr>
        <w:t>_№__</w:t>
      </w:r>
      <w:r w:rsidR="00670E9E">
        <w:rPr>
          <w:i/>
          <w:sz w:val="18"/>
          <w:szCs w:val="18"/>
          <w:u w:val="single"/>
        </w:rPr>
        <w:t>129 о/д</w:t>
      </w:r>
      <w:r w:rsidRPr="00670E9E">
        <w:rPr>
          <w:i/>
          <w:sz w:val="18"/>
          <w:szCs w:val="18"/>
        </w:rPr>
        <w:t xml:space="preserve">__                                                                                             </w:t>
      </w:r>
    </w:p>
    <w:p w:rsidR="008449E4" w:rsidRPr="008449E4" w:rsidRDefault="008449E4" w:rsidP="00670E9E">
      <w:pPr>
        <w:tabs>
          <w:tab w:val="left" w:pos="426"/>
          <w:tab w:val="left" w:pos="3976"/>
        </w:tabs>
        <w:ind w:left="0" w:right="142" w:firstLine="426"/>
        <w:jc w:val="center"/>
        <w:rPr>
          <w:bCs/>
          <w:sz w:val="18"/>
          <w:szCs w:val="18"/>
        </w:rPr>
      </w:pPr>
      <w:r w:rsidRPr="008449E4">
        <w:rPr>
          <w:bCs/>
          <w:sz w:val="18"/>
          <w:szCs w:val="18"/>
        </w:rPr>
        <w:t>ПОРЯДОК ОРГАНИЗАЦИИ</w:t>
      </w:r>
    </w:p>
    <w:p w:rsidR="008449E4" w:rsidRDefault="008449E4" w:rsidP="00670E9E">
      <w:pPr>
        <w:tabs>
          <w:tab w:val="left" w:pos="426"/>
          <w:tab w:val="left" w:pos="3976"/>
        </w:tabs>
        <w:ind w:left="0" w:right="142" w:firstLine="426"/>
        <w:jc w:val="center"/>
        <w:rPr>
          <w:bCs/>
          <w:sz w:val="18"/>
          <w:szCs w:val="18"/>
        </w:rPr>
      </w:pPr>
      <w:r w:rsidRPr="008449E4">
        <w:rPr>
          <w:bCs/>
          <w:sz w:val="18"/>
          <w:szCs w:val="18"/>
        </w:rPr>
        <w:t>универсальной, праздничной ярмарки, посвященной проведению 77-й годовщины Победы в Великой Отечественной войне и предоставления мест на ней для торговли товаров (выполнения работ, оказания услуг)</w:t>
      </w:r>
    </w:p>
    <w:p w:rsidR="00670E9E" w:rsidRPr="008449E4" w:rsidRDefault="00670E9E" w:rsidP="00670E9E">
      <w:pPr>
        <w:tabs>
          <w:tab w:val="left" w:pos="426"/>
          <w:tab w:val="left" w:pos="3976"/>
        </w:tabs>
        <w:ind w:left="0" w:right="142" w:firstLine="426"/>
        <w:jc w:val="center"/>
        <w:rPr>
          <w:bCs/>
          <w:sz w:val="18"/>
          <w:szCs w:val="18"/>
        </w:rPr>
      </w:pPr>
    </w:p>
    <w:p w:rsidR="008449E4" w:rsidRPr="008449E4" w:rsidRDefault="008449E4" w:rsidP="008449E4">
      <w:pPr>
        <w:tabs>
          <w:tab w:val="left" w:pos="426"/>
          <w:tab w:val="left" w:pos="3976"/>
        </w:tabs>
        <w:ind w:left="0" w:right="142" w:firstLine="426"/>
        <w:rPr>
          <w:sz w:val="18"/>
          <w:szCs w:val="18"/>
        </w:rPr>
      </w:pPr>
      <w:r w:rsidRPr="008449E4">
        <w:rPr>
          <w:sz w:val="18"/>
          <w:szCs w:val="18"/>
        </w:rPr>
        <w:t>1. ОБЩИЕ ПОЛОЖЕНИЯ.</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1.1. </w:t>
      </w:r>
      <w:proofErr w:type="gramStart"/>
      <w:r w:rsidRPr="008449E4">
        <w:rPr>
          <w:sz w:val="18"/>
          <w:szCs w:val="18"/>
        </w:rPr>
        <w:t>Настоящий  порядок  универсальной, праздничной ярмарки, посвященной проведению 77-й годовщины Победы в Великой Отечественной войне (далее - Порядок)  разработан  в соответствии  с  Федеральным законом  от  28 декабря 2009 года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w:t>
      </w:r>
      <w:proofErr w:type="gramEnd"/>
      <w:r w:rsidRPr="008449E4">
        <w:rPr>
          <w:sz w:val="18"/>
          <w:szCs w:val="18"/>
        </w:rPr>
        <w:t xml:space="preserve">  товаров (выполнения работ, оказания услуг) на  ярмарках,  организованных на территории Иркутской области, утвержденным Постановлением Правительства Иркутской области от 17.11.2010г. № 284-пп, и регулирует организацию универсальной, праздничной ярмарки, посвященной проведению 77-й годовщины Победы в Великой Отечественной войне</w:t>
      </w:r>
      <w:r w:rsidRPr="008449E4">
        <w:rPr>
          <w:b/>
          <w:sz w:val="18"/>
          <w:szCs w:val="18"/>
        </w:rPr>
        <w:t xml:space="preserve"> </w:t>
      </w:r>
      <w:r w:rsidRPr="008449E4">
        <w:rPr>
          <w:sz w:val="18"/>
          <w:szCs w:val="18"/>
        </w:rPr>
        <w:t xml:space="preserve">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8449E4">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8449E4">
        <w:rPr>
          <w:sz w:val="18"/>
          <w:szCs w:val="18"/>
        </w:rPr>
        <w:t>.</w:t>
      </w:r>
    </w:p>
    <w:p w:rsidR="008449E4" w:rsidRPr="008449E4" w:rsidRDefault="008449E4" w:rsidP="008449E4">
      <w:pPr>
        <w:tabs>
          <w:tab w:val="left" w:pos="426"/>
          <w:tab w:val="left" w:pos="3976"/>
        </w:tabs>
        <w:ind w:left="0" w:right="142" w:firstLine="426"/>
        <w:rPr>
          <w:sz w:val="18"/>
          <w:szCs w:val="18"/>
        </w:rPr>
      </w:pPr>
      <w:r w:rsidRPr="008449E4">
        <w:rPr>
          <w:sz w:val="18"/>
          <w:szCs w:val="18"/>
        </w:rPr>
        <w:t>2. Организация работы ярмарки.</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2.1. Организатор ярмарки –  Администрация </w:t>
      </w:r>
      <w:proofErr w:type="spellStart"/>
      <w:r w:rsidRPr="008449E4">
        <w:rPr>
          <w:sz w:val="18"/>
          <w:szCs w:val="18"/>
        </w:rPr>
        <w:t>Хомутовского</w:t>
      </w:r>
      <w:proofErr w:type="spellEnd"/>
      <w:r w:rsidRPr="008449E4">
        <w:rPr>
          <w:sz w:val="18"/>
          <w:szCs w:val="18"/>
        </w:rPr>
        <w:t xml:space="preserve"> муниципального образования, с. Хомутово, ул. Кирова, 7а. </w:t>
      </w:r>
    </w:p>
    <w:p w:rsidR="008449E4" w:rsidRPr="008449E4" w:rsidRDefault="008449E4" w:rsidP="008449E4">
      <w:pPr>
        <w:tabs>
          <w:tab w:val="left" w:pos="426"/>
          <w:tab w:val="left" w:pos="3976"/>
        </w:tabs>
        <w:ind w:left="0" w:right="142" w:firstLine="426"/>
        <w:rPr>
          <w:sz w:val="18"/>
          <w:szCs w:val="18"/>
        </w:rPr>
      </w:pPr>
      <w:r w:rsidRPr="008449E4">
        <w:rPr>
          <w:sz w:val="18"/>
          <w:szCs w:val="18"/>
        </w:rPr>
        <w:lastRenderedPageBreak/>
        <w:t xml:space="preserve"> 2.2.   Цель организации ярмарки  –  создание праздничной атмосферы при проведении мероприятия. </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2.3.   Адрес местонахождения   ярмарки: территория, расположенная   по     адресу: Иркутский район, с. Хомутово, ул. Колхозная, 4; ул. Кирова, 7А.</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2.4.   Срок проведения ярмарки – 09 мая 2022 с 09.00 до 16.00 часов.</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2.5.   Тип ярмарки -  универсальная   ярмарка. </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2.6.  </w:t>
      </w:r>
      <w:proofErr w:type="gramStart"/>
      <w:r w:rsidRPr="008449E4">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8449E4" w:rsidRPr="008449E4" w:rsidRDefault="008449E4" w:rsidP="008449E4">
      <w:pPr>
        <w:tabs>
          <w:tab w:val="left" w:pos="426"/>
          <w:tab w:val="left" w:pos="3976"/>
        </w:tabs>
        <w:ind w:left="0" w:right="142" w:firstLine="426"/>
        <w:rPr>
          <w:sz w:val="18"/>
          <w:szCs w:val="18"/>
        </w:rPr>
      </w:pPr>
      <w:r w:rsidRPr="008449E4">
        <w:rPr>
          <w:sz w:val="18"/>
          <w:szCs w:val="18"/>
        </w:rPr>
        <w:t>3. Обязанности организации ярмарки, участников ярмарки</w:t>
      </w:r>
    </w:p>
    <w:p w:rsidR="008449E4" w:rsidRPr="008449E4" w:rsidRDefault="008449E4" w:rsidP="008449E4">
      <w:pPr>
        <w:tabs>
          <w:tab w:val="left" w:pos="426"/>
          <w:tab w:val="left" w:pos="3976"/>
        </w:tabs>
        <w:ind w:left="0" w:right="142" w:firstLine="426"/>
        <w:rPr>
          <w:sz w:val="18"/>
          <w:szCs w:val="18"/>
        </w:rPr>
      </w:pPr>
      <w:r w:rsidRPr="008449E4">
        <w:rPr>
          <w:sz w:val="18"/>
          <w:szCs w:val="18"/>
        </w:rPr>
        <w:t>3.1. Организатор ярмарки в процессе организации ярмарки обеспечивает:</w:t>
      </w:r>
    </w:p>
    <w:p w:rsidR="008449E4" w:rsidRPr="008449E4" w:rsidRDefault="008449E4" w:rsidP="008449E4">
      <w:pPr>
        <w:tabs>
          <w:tab w:val="left" w:pos="426"/>
          <w:tab w:val="left" w:pos="3976"/>
        </w:tabs>
        <w:ind w:left="0" w:right="142" w:firstLine="426"/>
        <w:rPr>
          <w:sz w:val="18"/>
          <w:szCs w:val="18"/>
        </w:rPr>
      </w:pPr>
      <w:r w:rsidRPr="008449E4">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8449E4" w:rsidRPr="008449E4" w:rsidRDefault="008449E4" w:rsidP="008449E4">
      <w:pPr>
        <w:tabs>
          <w:tab w:val="left" w:pos="426"/>
          <w:tab w:val="left" w:pos="3976"/>
        </w:tabs>
        <w:ind w:left="0" w:right="142" w:firstLine="426"/>
        <w:rPr>
          <w:sz w:val="18"/>
          <w:szCs w:val="18"/>
        </w:rPr>
      </w:pPr>
      <w:r w:rsidRPr="008449E4">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8449E4" w:rsidRPr="008449E4" w:rsidRDefault="008449E4" w:rsidP="008449E4">
      <w:pPr>
        <w:tabs>
          <w:tab w:val="left" w:pos="426"/>
          <w:tab w:val="left" w:pos="3976"/>
        </w:tabs>
        <w:ind w:left="0" w:right="142" w:firstLine="426"/>
        <w:rPr>
          <w:sz w:val="18"/>
          <w:szCs w:val="18"/>
        </w:rPr>
      </w:pPr>
      <w:r w:rsidRPr="008449E4">
        <w:rPr>
          <w:sz w:val="18"/>
          <w:szCs w:val="18"/>
        </w:rPr>
        <w:t>3.1.3.  Оснащение территории, на которой организуется проведение ярмарки, контейнерами для сбора ТКО.</w:t>
      </w:r>
    </w:p>
    <w:p w:rsidR="008449E4" w:rsidRPr="008449E4" w:rsidRDefault="008449E4" w:rsidP="008449E4">
      <w:pPr>
        <w:tabs>
          <w:tab w:val="left" w:pos="426"/>
          <w:tab w:val="left" w:pos="3976"/>
        </w:tabs>
        <w:ind w:left="0" w:right="142" w:firstLine="426"/>
        <w:rPr>
          <w:sz w:val="18"/>
          <w:szCs w:val="18"/>
        </w:rPr>
      </w:pPr>
      <w:r w:rsidRPr="008449E4">
        <w:rPr>
          <w:sz w:val="18"/>
          <w:szCs w:val="18"/>
        </w:rPr>
        <w:t>3.1.4. Организацию временных автостоянок для парковки личного автотранспорта.</w:t>
      </w:r>
    </w:p>
    <w:p w:rsidR="008449E4" w:rsidRPr="008449E4" w:rsidRDefault="008449E4" w:rsidP="008449E4">
      <w:pPr>
        <w:tabs>
          <w:tab w:val="left" w:pos="426"/>
          <w:tab w:val="left" w:pos="3976"/>
        </w:tabs>
        <w:ind w:left="0" w:right="142" w:firstLine="426"/>
        <w:rPr>
          <w:sz w:val="18"/>
          <w:szCs w:val="18"/>
        </w:rPr>
      </w:pPr>
      <w:r w:rsidRPr="008449E4">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8449E4" w:rsidRPr="008449E4" w:rsidRDefault="008449E4" w:rsidP="008449E4">
      <w:pPr>
        <w:tabs>
          <w:tab w:val="left" w:pos="426"/>
          <w:tab w:val="left" w:pos="3976"/>
        </w:tabs>
        <w:ind w:left="0" w:right="142" w:firstLine="426"/>
        <w:rPr>
          <w:sz w:val="18"/>
          <w:szCs w:val="18"/>
        </w:rPr>
      </w:pPr>
      <w:r w:rsidRPr="008449E4">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8449E4" w:rsidRPr="008449E4" w:rsidRDefault="008449E4" w:rsidP="008449E4">
      <w:pPr>
        <w:tabs>
          <w:tab w:val="left" w:pos="426"/>
          <w:tab w:val="left" w:pos="3976"/>
        </w:tabs>
        <w:ind w:left="0" w:right="142" w:firstLine="426"/>
        <w:rPr>
          <w:sz w:val="18"/>
          <w:szCs w:val="18"/>
        </w:rPr>
      </w:pPr>
      <w:r w:rsidRPr="008449E4">
        <w:rPr>
          <w:sz w:val="18"/>
          <w:szCs w:val="18"/>
        </w:rPr>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8449E4" w:rsidRPr="008449E4" w:rsidRDefault="008449E4" w:rsidP="008449E4">
      <w:pPr>
        <w:tabs>
          <w:tab w:val="left" w:pos="426"/>
          <w:tab w:val="left" w:pos="3976"/>
        </w:tabs>
        <w:ind w:left="0" w:right="142" w:firstLine="426"/>
        <w:rPr>
          <w:sz w:val="18"/>
          <w:szCs w:val="18"/>
        </w:rPr>
      </w:pPr>
      <w:r w:rsidRPr="008449E4">
        <w:rPr>
          <w:sz w:val="18"/>
          <w:szCs w:val="18"/>
        </w:rPr>
        <w:t>3.2. При осуществлении деятельности по продаже товаров на ярмарке  участники ярмарки обеспечивают:</w:t>
      </w:r>
    </w:p>
    <w:p w:rsidR="008449E4" w:rsidRPr="008449E4" w:rsidRDefault="008449E4" w:rsidP="008449E4">
      <w:pPr>
        <w:tabs>
          <w:tab w:val="left" w:pos="426"/>
          <w:tab w:val="left" w:pos="3976"/>
        </w:tabs>
        <w:ind w:left="0" w:right="142" w:firstLine="426"/>
        <w:rPr>
          <w:sz w:val="18"/>
          <w:szCs w:val="18"/>
        </w:rPr>
      </w:pPr>
      <w:r w:rsidRPr="008449E4">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8449E4" w:rsidRPr="008449E4" w:rsidRDefault="008449E4" w:rsidP="008449E4">
      <w:pPr>
        <w:tabs>
          <w:tab w:val="left" w:pos="426"/>
          <w:tab w:val="left" w:pos="3976"/>
        </w:tabs>
        <w:ind w:left="0" w:right="142" w:firstLine="426"/>
        <w:rPr>
          <w:sz w:val="18"/>
          <w:szCs w:val="18"/>
        </w:rPr>
      </w:pPr>
      <w:r w:rsidRPr="008449E4">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8449E4" w:rsidRPr="008449E4" w:rsidRDefault="008449E4" w:rsidP="008449E4">
      <w:pPr>
        <w:tabs>
          <w:tab w:val="left" w:pos="426"/>
          <w:tab w:val="left" w:pos="3976"/>
        </w:tabs>
        <w:ind w:left="0" w:right="142" w:firstLine="426"/>
        <w:rPr>
          <w:sz w:val="18"/>
          <w:szCs w:val="18"/>
        </w:rPr>
      </w:pPr>
      <w:r w:rsidRPr="008449E4">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8449E4" w:rsidRPr="008449E4" w:rsidRDefault="008449E4" w:rsidP="008449E4">
      <w:pPr>
        <w:tabs>
          <w:tab w:val="left" w:pos="426"/>
          <w:tab w:val="left" w:pos="3976"/>
        </w:tabs>
        <w:ind w:left="0" w:right="142" w:firstLine="426"/>
        <w:rPr>
          <w:sz w:val="18"/>
          <w:szCs w:val="18"/>
        </w:rPr>
      </w:pPr>
      <w:r w:rsidRPr="008449E4">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r w:rsidRPr="008449E4">
        <w:rPr>
          <w:sz w:val="18"/>
          <w:szCs w:val="18"/>
        </w:rPr>
        <w:t>4. Ассортимент реализуемых на ярмарке товаров</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4.1. На ярмарке осуществляется торговля пищевыми продуктами и напитками (кроме алкогольных и напитков в стеклянной таре), </w:t>
      </w:r>
      <w:proofErr w:type="gramStart"/>
      <w:r w:rsidRPr="008449E4">
        <w:rPr>
          <w:sz w:val="18"/>
          <w:szCs w:val="18"/>
        </w:rPr>
        <w:t>цветами</w:t>
      </w:r>
      <w:proofErr w:type="gramEnd"/>
      <w:r w:rsidRPr="008449E4">
        <w:rPr>
          <w:sz w:val="18"/>
          <w:szCs w:val="18"/>
        </w:rPr>
        <w:t xml:space="preserve"> срезанными и бутонами цветочными, сувенирной продукцией, изделиями народных   художественных   промыслов, товарами народного потребления.</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4.2. Ассортиментный перечень продукции в обязательном порядке  согласовывается с организатором ярмарки. </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r w:rsidRPr="008449E4">
        <w:rPr>
          <w:sz w:val="18"/>
          <w:szCs w:val="18"/>
        </w:rPr>
        <w:t>5. Перечень документов необходимый Участникам ярмарки для продажи  товаров (выполнения работ, оказания услуг).</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5.1. Для продажи товаров (выполнения работ, оказания услуг) участники  ярмарки должны иметь при  себе  следующие документы:</w:t>
      </w:r>
    </w:p>
    <w:p w:rsidR="008449E4" w:rsidRPr="008449E4" w:rsidRDefault="008449E4" w:rsidP="008449E4">
      <w:pPr>
        <w:tabs>
          <w:tab w:val="left" w:pos="426"/>
          <w:tab w:val="left" w:pos="3976"/>
        </w:tabs>
        <w:ind w:left="0" w:right="142" w:firstLine="426"/>
        <w:rPr>
          <w:sz w:val="18"/>
          <w:szCs w:val="18"/>
        </w:rPr>
      </w:pPr>
      <w:r w:rsidRPr="008449E4">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8449E4" w:rsidRPr="008449E4" w:rsidRDefault="008449E4" w:rsidP="008449E4">
      <w:pPr>
        <w:tabs>
          <w:tab w:val="left" w:pos="426"/>
          <w:tab w:val="left" w:pos="3976"/>
        </w:tabs>
        <w:ind w:left="0" w:right="142" w:firstLine="426"/>
        <w:rPr>
          <w:sz w:val="18"/>
          <w:szCs w:val="18"/>
        </w:rPr>
      </w:pPr>
      <w:r w:rsidRPr="008449E4">
        <w:rPr>
          <w:sz w:val="18"/>
          <w:szCs w:val="18"/>
        </w:rPr>
        <w:t>5.1.2.  копии сертификатов качества на реализуемую продукцию;</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5.1.3. копию документа, </w:t>
      </w:r>
      <w:proofErr w:type="gramStart"/>
      <w:r w:rsidRPr="008449E4">
        <w:rPr>
          <w:sz w:val="18"/>
          <w:szCs w:val="18"/>
        </w:rPr>
        <w:t>подтверждающий</w:t>
      </w:r>
      <w:proofErr w:type="gramEnd"/>
      <w:r w:rsidRPr="008449E4">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8449E4" w:rsidRPr="008449E4" w:rsidRDefault="008449E4" w:rsidP="008449E4">
      <w:pPr>
        <w:tabs>
          <w:tab w:val="left" w:pos="426"/>
          <w:tab w:val="left" w:pos="3976"/>
        </w:tabs>
        <w:ind w:left="0" w:right="142" w:firstLine="426"/>
        <w:rPr>
          <w:sz w:val="18"/>
          <w:szCs w:val="18"/>
        </w:rPr>
      </w:pPr>
      <w:r w:rsidRPr="008449E4">
        <w:rPr>
          <w:sz w:val="18"/>
          <w:szCs w:val="18"/>
        </w:rPr>
        <w:t>5.1.4.  копию паспорта или иной документ, удостоверяющий личность (для физических лиц).</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r w:rsidRPr="008449E4">
        <w:rPr>
          <w:sz w:val="18"/>
          <w:szCs w:val="18"/>
        </w:rPr>
        <w:t>6. Порядок предоставления мест для продажи товаров на ярмарке</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6.1. Общее количество мест для продажи товаров (выполнения работ, оказания услуг) устанавливается схемой размещения торговых мест.    </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6.2. Плата за предоставление оборудования торговых мест не устанавливается. </w:t>
      </w:r>
    </w:p>
    <w:p w:rsidR="008449E4" w:rsidRPr="008449E4" w:rsidRDefault="008449E4" w:rsidP="008449E4">
      <w:pPr>
        <w:tabs>
          <w:tab w:val="left" w:pos="426"/>
          <w:tab w:val="left" w:pos="3976"/>
        </w:tabs>
        <w:ind w:left="0" w:right="142" w:firstLine="426"/>
        <w:rPr>
          <w:sz w:val="18"/>
          <w:szCs w:val="18"/>
        </w:rPr>
      </w:pPr>
      <w:r w:rsidRPr="008449E4">
        <w:rPr>
          <w:sz w:val="18"/>
          <w:szCs w:val="18"/>
        </w:rPr>
        <w:t>6.3. Участниками ярмарки могут являться лица, указанные в п. 2.6 настоящего Порядка.</w:t>
      </w:r>
    </w:p>
    <w:p w:rsidR="008449E4" w:rsidRPr="008449E4" w:rsidRDefault="008449E4" w:rsidP="008449E4">
      <w:pPr>
        <w:tabs>
          <w:tab w:val="left" w:pos="426"/>
          <w:tab w:val="left" w:pos="3976"/>
        </w:tabs>
        <w:ind w:left="0" w:right="142" w:firstLine="426"/>
        <w:rPr>
          <w:sz w:val="18"/>
          <w:szCs w:val="18"/>
        </w:rPr>
      </w:pPr>
      <w:r w:rsidRPr="008449E4">
        <w:rPr>
          <w:sz w:val="18"/>
          <w:szCs w:val="18"/>
        </w:rPr>
        <w:t>6.4. Желающие получить место на ярмарке направляет организатору ярмарки заявление по форме, установленной Приложением к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8449E4" w:rsidRPr="008449E4" w:rsidRDefault="008449E4" w:rsidP="008449E4">
      <w:pPr>
        <w:tabs>
          <w:tab w:val="left" w:pos="426"/>
          <w:tab w:val="left" w:pos="3976"/>
        </w:tabs>
        <w:ind w:left="0" w:right="142" w:firstLine="426"/>
        <w:rPr>
          <w:sz w:val="18"/>
          <w:szCs w:val="18"/>
        </w:rPr>
      </w:pPr>
      <w:r w:rsidRPr="008449E4">
        <w:rPr>
          <w:sz w:val="18"/>
          <w:szCs w:val="18"/>
        </w:rPr>
        <w:t>6.5.  Срок подачи заявления до 07.05.2022.</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r w:rsidRPr="008449E4">
        <w:rPr>
          <w:sz w:val="18"/>
          <w:szCs w:val="18"/>
        </w:rPr>
        <w:t>7. ОТВЕТСТВЕННОСТЬ ЗА НАРУШЕНИЕ ПОРЯДКА</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7.1. </w:t>
      </w:r>
      <w:proofErr w:type="gramStart"/>
      <w:r w:rsidRPr="008449E4">
        <w:rPr>
          <w:sz w:val="18"/>
          <w:szCs w:val="18"/>
        </w:rPr>
        <w:t>Контроль за</w:t>
      </w:r>
      <w:proofErr w:type="gramEnd"/>
      <w:r w:rsidRPr="008449E4">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8449E4" w:rsidRPr="008449E4" w:rsidRDefault="008449E4" w:rsidP="008449E4">
      <w:pPr>
        <w:tabs>
          <w:tab w:val="left" w:pos="426"/>
          <w:tab w:val="left" w:pos="3976"/>
        </w:tabs>
        <w:ind w:left="0" w:right="142" w:firstLine="426"/>
        <w:rPr>
          <w:sz w:val="18"/>
          <w:szCs w:val="18"/>
        </w:rPr>
      </w:pPr>
      <w:r w:rsidRPr="008449E4">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p>
    <w:p w:rsidR="008449E4" w:rsidRPr="00670E9E" w:rsidRDefault="008449E4" w:rsidP="00670E9E">
      <w:pPr>
        <w:tabs>
          <w:tab w:val="left" w:pos="426"/>
          <w:tab w:val="left" w:pos="3976"/>
        </w:tabs>
        <w:ind w:left="0" w:right="142" w:firstLine="426"/>
        <w:jc w:val="center"/>
        <w:rPr>
          <w:i/>
          <w:sz w:val="18"/>
          <w:szCs w:val="18"/>
        </w:rPr>
      </w:pPr>
      <w:r w:rsidRPr="00670E9E">
        <w:rPr>
          <w:i/>
          <w:sz w:val="18"/>
          <w:szCs w:val="18"/>
        </w:rPr>
        <w:t>Начальник отдела муниципального заказа</w:t>
      </w:r>
    </w:p>
    <w:p w:rsidR="008449E4" w:rsidRPr="00670E9E" w:rsidRDefault="008449E4" w:rsidP="00670E9E">
      <w:pPr>
        <w:tabs>
          <w:tab w:val="left" w:pos="426"/>
          <w:tab w:val="left" w:pos="3976"/>
        </w:tabs>
        <w:ind w:left="0" w:right="142" w:firstLine="426"/>
        <w:jc w:val="right"/>
        <w:rPr>
          <w:i/>
          <w:sz w:val="18"/>
          <w:szCs w:val="18"/>
        </w:rPr>
      </w:pPr>
      <w:r w:rsidRPr="00670E9E">
        <w:rPr>
          <w:i/>
          <w:sz w:val="18"/>
          <w:szCs w:val="18"/>
        </w:rPr>
        <w:t xml:space="preserve">и муниципальных программ     </w:t>
      </w:r>
      <w:r w:rsidR="00670E9E">
        <w:rPr>
          <w:i/>
          <w:sz w:val="18"/>
          <w:szCs w:val="18"/>
        </w:rPr>
        <w:t xml:space="preserve">          </w:t>
      </w:r>
      <w:r w:rsidRPr="00670E9E">
        <w:rPr>
          <w:i/>
          <w:sz w:val="18"/>
          <w:szCs w:val="18"/>
        </w:rPr>
        <w:t xml:space="preserve">                                                       Е.Н. Дубровина </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p>
    <w:p w:rsidR="008449E4" w:rsidRPr="006146DD" w:rsidRDefault="008449E4" w:rsidP="006146DD">
      <w:pPr>
        <w:tabs>
          <w:tab w:val="left" w:pos="426"/>
          <w:tab w:val="left" w:pos="3976"/>
        </w:tabs>
        <w:ind w:left="0" w:right="142" w:firstLine="426"/>
        <w:jc w:val="right"/>
        <w:rPr>
          <w:i/>
          <w:sz w:val="18"/>
          <w:szCs w:val="18"/>
        </w:rPr>
      </w:pPr>
      <w:r w:rsidRPr="006146DD">
        <w:rPr>
          <w:i/>
          <w:sz w:val="18"/>
          <w:szCs w:val="18"/>
        </w:rPr>
        <w:t xml:space="preserve">Приложение </w:t>
      </w:r>
    </w:p>
    <w:p w:rsidR="008449E4" w:rsidRPr="006146DD" w:rsidRDefault="008449E4" w:rsidP="006146DD">
      <w:pPr>
        <w:tabs>
          <w:tab w:val="left" w:pos="426"/>
          <w:tab w:val="left" w:pos="3976"/>
        </w:tabs>
        <w:ind w:left="0" w:right="142" w:firstLine="426"/>
        <w:jc w:val="right"/>
        <w:rPr>
          <w:i/>
          <w:sz w:val="18"/>
          <w:szCs w:val="18"/>
        </w:rPr>
      </w:pPr>
      <w:r w:rsidRPr="006146DD">
        <w:rPr>
          <w:i/>
          <w:sz w:val="18"/>
          <w:szCs w:val="18"/>
        </w:rPr>
        <w:lastRenderedPageBreak/>
        <w:t xml:space="preserve">к Порядку организации универсальной, </w:t>
      </w:r>
    </w:p>
    <w:p w:rsidR="008449E4" w:rsidRPr="006146DD" w:rsidRDefault="008449E4" w:rsidP="006146DD">
      <w:pPr>
        <w:tabs>
          <w:tab w:val="left" w:pos="426"/>
          <w:tab w:val="left" w:pos="3976"/>
        </w:tabs>
        <w:ind w:left="0" w:right="142" w:firstLine="426"/>
        <w:jc w:val="right"/>
        <w:rPr>
          <w:i/>
          <w:sz w:val="18"/>
          <w:szCs w:val="18"/>
        </w:rPr>
      </w:pPr>
      <w:r w:rsidRPr="006146DD">
        <w:rPr>
          <w:i/>
          <w:sz w:val="18"/>
          <w:szCs w:val="18"/>
        </w:rPr>
        <w:t xml:space="preserve">праздничной ярмарки, посвященной проведению </w:t>
      </w:r>
      <w:r w:rsidRPr="006146DD">
        <w:rPr>
          <w:i/>
          <w:sz w:val="18"/>
          <w:szCs w:val="18"/>
        </w:rPr>
        <w:br/>
        <w:t>77-й годовщины Победы в Великой Отечественной войне</w:t>
      </w:r>
    </w:p>
    <w:p w:rsidR="008449E4" w:rsidRDefault="008449E4" w:rsidP="006146DD">
      <w:pPr>
        <w:tabs>
          <w:tab w:val="left" w:pos="426"/>
          <w:tab w:val="left" w:pos="3976"/>
        </w:tabs>
        <w:ind w:left="0" w:right="142" w:firstLine="426"/>
        <w:jc w:val="right"/>
        <w:rPr>
          <w:sz w:val="18"/>
          <w:szCs w:val="18"/>
        </w:rPr>
      </w:pPr>
    </w:p>
    <w:p w:rsidR="006146DD" w:rsidRDefault="006146DD" w:rsidP="006146DD">
      <w:pPr>
        <w:tabs>
          <w:tab w:val="left" w:pos="426"/>
          <w:tab w:val="left" w:pos="3976"/>
        </w:tabs>
        <w:ind w:left="0" w:right="142" w:firstLine="426"/>
        <w:jc w:val="right"/>
        <w:rPr>
          <w:sz w:val="18"/>
          <w:szCs w:val="18"/>
        </w:rPr>
      </w:pPr>
    </w:p>
    <w:p w:rsidR="006146DD" w:rsidRPr="008449E4" w:rsidRDefault="006146DD" w:rsidP="006146DD">
      <w:pPr>
        <w:tabs>
          <w:tab w:val="left" w:pos="426"/>
          <w:tab w:val="left" w:pos="3976"/>
        </w:tabs>
        <w:ind w:left="0" w:right="142" w:firstLine="426"/>
        <w:jc w:val="right"/>
        <w:rPr>
          <w:sz w:val="18"/>
          <w:szCs w:val="18"/>
        </w:rPr>
      </w:pPr>
    </w:p>
    <w:p w:rsidR="008449E4" w:rsidRPr="008449E4" w:rsidRDefault="008449E4" w:rsidP="006146DD">
      <w:pPr>
        <w:tabs>
          <w:tab w:val="left" w:pos="426"/>
          <w:tab w:val="left" w:pos="3976"/>
        </w:tabs>
        <w:ind w:left="0" w:right="142" w:firstLine="426"/>
        <w:jc w:val="right"/>
        <w:rPr>
          <w:sz w:val="18"/>
          <w:szCs w:val="18"/>
        </w:rPr>
      </w:pPr>
      <w:r w:rsidRPr="008449E4">
        <w:rPr>
          <w:sz w:val="18"/>
          <w:szCs w:val="18"/>
        </w:rPr>
        <w:t>Главе администрации</w:t>
      </w:r>
    </w:p>
    <w:p w:rsidR="008449E4" w:rsidRPr="008449E4" w:rsidRDefault="008449E4" w:rsidP="006146DD">
      <w:pPr>
        <w:tabs>
          <w:tab w:val="left" w:pos="426"/>
          <w:tab w:val="left" w:pos="3976"/>
        </w:tabs>
        <w:ind w:left="0" w:right="142" w:firstLine="426"/>
        <w:jc w:val="right"/>
        <w:rPr>
          <w:sz w:val="18"/>
          <w:szCs w:val="18"/>
        </w:rPr>
      </w:pPr>
      <w:proofErr w:type="spellStart"/>
      <w:r w:rsidRPr="008449E4">
        <w:rPr>
          <w:sz w:val="18"/>
          <w:szCs w:val="18"/>
        </w:rPr>
        <w:t>Хомутовского</w:t>
      </w:r>
      <w:proofErr w:type="spellEnd"/>
      <w:r w:rsidRPr="008449E4">
        <w:rPr>
          <w:sz w:val="18"/>
          <w:szCs w:val="18"/>
        </w:rPr>
        <w:t xml:space="preserve"> муниципального   образования</w:t>
      </w:r>
    </w:p>
    <w:p w:rsidR="008449E4" w:rsidRPr="008449E4" w:rsidRDefault="008449E4" w:rsidP="006146DD">
      <w:pPr>
        <w:tabs>
          <w:tab w:val="left" w:pos="426"/>
          <w:tab w:val="left" w:pos="3976"/>
        </w:tabs>
        <w:ind w:left="0" w:right="142" w:firstLine="426"/>
        <w:jc w:val="right"/>
        <w:rPr>
          <w:sz w:val="18"/>
          <w:szCs w:val="18"/>
        </w:rPr>
      </w:pPr>
    </w:p>
    <w:p w:rsidR="008449E4" w:rsidRPr="008449E4" w:rsidRDefault="008449E4" w:rsidP="006146DD">
      <w:pPr>
        <w:tabs>
          <w:tab w:val="left" w:pos="426"/>
          <w:tab w:val="left" w:pos="3976"/>
        </w:tabs>
        <w:ind w:left="0" w:right="142" w:firstLine="426"/>
        <w:jc w:val="right"/>
        <w:rPr>
          <w:sz w:val="18"/>
          <w:szCs w:val="18"/>
        </w:rPr>
      </w:pPr>
      <w:r w:rsidRPr="008449E4">
        <w:rPr>
          <w:sz w:val="18"/>
          <w:szCs w:val="18"/>
        </w:rPr>
        <w:t>от_______________________________________</w:t>
      </w:r>
    </w:p>
    <w:p w:rsidR="008449E4" w:rsidRPr="008449E4" w:rsidRDefault="008449E4" w:rsidP="006146DD">
      <w:pPr>
        <w:tabs>
          <w:tab w:val="left" w:pos="426"/>
          <w:tab w:val="left" w:pos="3976"/>
        </w:tabs>
        <w:ind w:left="0" w:right="142" w:firstLine="426"/>
        <w:jc w:val="right"/>
        <w:rPr>
          <w:sz w:val="18"/>
          <w:szCs w:val="18"/>
        </w:rPr>
      </w:pPr>
      <w:r w:rsidRPr="008449E4">
        <w:rPr>
          <w:sz w:val="18"/>
          <w:szCs w:val="18"/>
        </w:rPr>
        <w:t>адрес_______________________________________</w:t>
      </w:r>
    </w:p>
    <w:p w:rsidR="008449E4" w:rsidRPr="008449E4" w:rsidRDefault="008449E4" w:rsidP="006146DD">
      <w:pPr>
        <w:tabs>
          <w:tab w:val="left" w:pos="426"/>
          <w:tab w:val="left" w:pos="3976"/>
        </w:tabs>
        <w:ind w:left="0" w:right="142" w:firstLine="426"/>
        <w:jc w:val="right"/>
        <w:rPr>
          <w:sz w:val="18"/>
          <w:szCs w:val="18"/>
        </w:rPr>
      </w:pPr>
      <w:r w:rsidRPr="008449E4">
        <w:rPr>
          <w:sz w:val="18"/>
          <w:szCs w:val="18"/>
        </w:rPr>
        <w:t>тел.__________________________</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6146DD">
      <w:pPr>
        <w:tabs>
          <w:tab w:val="left" w:pos="426"/>
          <w:tab w:val="left" w:pos="3976"/>
        </w:tabs>
        <w:ind w:left="0" w:right="142" w:firstLine="426"/>
        <w:jc w:val="center"/>
        <w:rPr>
          <w:sz w:val="18"/>
          <w:szCs w:val="18"/>
        </w:rPr>
      </w:pPr>
      <w:r w:rsidRPr="008449E4">
        <w:rPr>
          <w:sz w:val="18"/>
          <w:szCs w:val="18"/>
        </w:rPr>
        <w:t>ЗАЯВЛЕНИЕ</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r w:rsidRPr="008449E4">
        <w:rPr>
          <w:sz w:val="18"/>
          <w:szCs w:val="18"/>
        </w:rPr>
        <w:t>Прошу разрешить___________________________________________________</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(полное и сокращенное наименование юридического лица, в </w:t>
      </w:r>
      <w:proofErr w:type="spellStart"/>
      <w:r w:rsidRPr="008449E4">
        <w:rPr>
          <w:sz w:val="18"/>
          <w:szCs w:val="18"/>
        </w:rPr>
        <w:t>т.ч</w:t>
      </w:r>
      <w:proofErr w:type="spellEnd"/>
      <w:r w:rsidRPr="008449E4">
        <w:rPr>
          <w:sz w:val="18"/>
          <w:szCs w:val="18"/>
        </w:rPr>
        <w:t>. фирменное наименование, фамилия, имя, отчество индивидуального предпринимателя, гражданина)</w:t>
      </w:r>
    </w:p>
    <w:p w:rsidR="008449E4" w:rsidRPr="008449E4" w:rsidRDefault="008449E4" w:rsidP="008449E4">
      <w:pPr>
        <w:tabs>
          <w:tab w:val="left" w:pos="426"/>
          <w:tab w:val="left" w:pos="3976"/>
        </w:tabs>
        <w:ind w:left="0" w:right="142" w:firstLine="426"/>
        <w:rPr>
          <w:sz w:val="18"/>
          <w:szCs w:val="18"/>
        </w:rPr>
      </w:pPr>
      <w:r w:rsidRPr="008449E4">
        <w:rPr>
          <w:sz w:val="18"/>
          <w:szCs w:val="18"/>
        </w:rPr>
        <w:t>__________________________________________________________________</w:t>
      </w:r>
    </w:p>
    <w:p w:rsidR="008449E4" w:rsidRPr="008449E4" w:rsidRDefault="008449E4" w:rsidP="008449E4">
      <w:pPr>
        <w:tabs>
          <w:tab w:val="left" w:pos="426"/>
          <w:tab w:val="left" w:pos="3976"/>
        </w:tabs>
        <w:ind w:left="0" w:right="142" w:firstLine="426"/>
        <w:rPr>
          <w:sz w:val="18"/>
          <w:szCs w:val="18"/>
        </w:rPr>
      </w:pPr>
      <w:r w:rsidRPr="008449E4">
        <w:rPr>
          <w:sz w:val="18"/>
          <w:szCs w:val="18"/>
        </w:rPr>
        <w:t>__________________________________________________________________</w:t>
      </w:r>
    </w:p>
    <w:p w:rsidR="008449E4" w:rsidRPr="008449E4" w:rsidRDefault="008449E4" w:rsidP="008449E4">
      <w:pPr>
        <w:tabs>
          <w:tab w:val="left" w:pos="426"/>
          <w:tab w:val="left" w:pos="3976"/>
        </w:tabs>
        <w:ind w:left="0" w:right="142" w:firstLine="426"/>
        <w:rPr>
          <w:sz w:val="18"/>
          <w:szCs w:val="18"/>
        </w:rPr>
      </w:pPr>
      <w:proofErr w:type="gramStart"/>
      <w:r w:rsidRPr="008449E4">
        <w:rPr>
          <w:sz w:val="18"/>
          <w:szCs w:val="18"/>
        </w:rPr>
        <w:t>(юридический адрес юридического лица, адрес места жительства индивидуального  предпринимателя, гражданина)  торговлю на универсальной, праздничной ярмарки, посвященной проведению 77-й годовщины Победы в Великой Отечественной войне</w:t>
      </w:r>
      <w:proofErr w:type="gramEnd"/>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r w:rsidRPr="008449E4">
        <w:rPr>
          <w:sz w:val="18"/>
          <w:szCs w:val="18"/>
        </w:rPr>
        <w:t>Идентификационный номер налогоплательщика________________________</w:t>
      </w:r>
    </w:p>
    <w:p w:rsidR="008449E4" w:rsidRPr="008449E4" w:rsidRDefault="008449E4" w:rsidP="008449E4">
      <w:pPr>
        <w:tabs>
          <w:tab w:val="left" w:pos="426"/>
          <w:tab w:val="left" w:pos="3976"/>
        </w:tabs>
        <w:ind w:left="0" w:right="142" w:firstLine="426"/>
        <w:rPr>
          <w:sz w:val="18"/>
          <w:szCs w:val="18"/>
        </w:rPr>
      </w:pPr>
      <w:r w:rsidRPr="008449E4">
        <w:rPr>
          <w:sz w:val="18"/>
          <w:szCs w:val="18"/>
        </w:rPr>
        <w:t>Ассортимент реализуемой продукции:</w:t>
      </w:r>
    </w:p>
    <w:p w:rsidR="008449E4" w:rsidRPr="008449E4" w:rsidRDefault="008449E4" w:rsidP="008449E4">
      <w:pPr>
        <w:tabs>
          <w:tab w:val="left" w:pos="426"/>
          <w:tab w:val="left" w:pos="3976"/>
        </w:tabs>
        <w:ind w:left="0" w:right="142" w:firstLine="426"/>
        <w:rPr>
          <w:sz w:val="18"/>
          <w:szCs w:val="18"/>
        </w:rPr>
      </w:pPr>
      <w:r w:rsidRPr="008449E4">
        <w:rPr>
          <w:sz w:val="18"/>
          <w:szCs w:val="18"/>
        </w:rPr>
        <w:t>____________________________________________________________</w:t>
      </w:r>
    </w:p>
    <w:p w:rsidR="008449E4" w:rsidRPr="008449E4" w:rsidRDefault="008449E4" w:rsidP="008449E4">
      <w:pPr>
        <w:tabs>
          <w:tab w:val="left" w:pos="426"/>
          <w:tab w:val="left" w:pos="3976"/>
        </w:tabs>
        <w:ind w:left="0" w:right="142" w:firstLine="426"/>
        <w:rPr>
          <w:sz w:val="18"/>
          <w:szCs w:val="18"/>
        </w:rPr>
      </w:pPr>
      <w:r w:rsidRPr="008449E4">
        <w:rPr>
          <w:sz w:val="18"/>
          <w:szCs w:val="18"/>
        </w:rPr>
        <w:t>_____________________________________________________________</w:t>
      </w:r>
    </w:p>
    <w:p w:rsidR="008449E4" w:rsidRPr="008449E4" w:rsidRDefault="008449E4" w:rsidP="008449E4">
      <w:pPr>
        <w:tabs>
          <w:tab w:val="left" w:pos="426"/>
          <w:tab w:val="left" w:pos="3976"/>
        </w:tabs>
        <w:ind w:left="0" w:right="142" w:firstLine="426"/>
        <w:rPr>
          <w:sz w:val="18"/>
          <w:szCs w:val="18"/>
        </w:rPr>
      </w:pPr>
      <w:r w:rsidRPr="008449E4">
        <w:rPr>
          <w:sz w:val="18"/>
          <w:szCs w:val="18"/>
        </w:rPr>
        <w:t>Приложение:</w:t>
      </w:r>
    </w:p>
    <w:p w:rsidR="008449E4" w:rsidRPr="008449E4" w:rsidRDefault="008449E4" w:rsidP="008449E4">
      <w:pPr>
        <w:tabs>
          <w:tab w:val="left" w:pos="426"/>
          <w:tab w:val="left" w:pos="3976"/>
        </w:tabs>
        <w:ind w:left="0" w:right="142" w:firstLine="426"/>
        <w:rPr>
          <w:sz w:val="18"/>
          <w:szCs w:val="18"/>
        </w:rPr>
      </w:pPr>
      <w:r w:rsidRPr="008449E4">
        <w:rPr>
          <w:sz w:val="18"/>
          <w:szCs w:val="18"/>
        </w:rPr>
        <w:t>____________________________________________________________</w:t>
      </w:r>
    </w:p>
    <w:p w:rsidR="008449E4" w:rsidRPr="008449E4" w:rsidRDefault="008449E4" w:rsidP="008449E4">
      <w:pPr>
        <w:tabs>
          <w:tab w:val="left" w:pos="426"/>
          <w:tab w:val="left" w:pos="3976"/>
        </w:tabs>
        <w:ind w:left="0" w:right="142" w:firstLine="426"/>
        <w:rPr>
          <w:sz w:val="18"/>
          <w:szCs w:val="18"/>
        </w:rPr>
      </w:pPr>
      <w:r w:rsidRPr="008449E4">
        <w:rPr>
          <w:sz w:val="18"/>
          <w:szCs w:val="18"/>
        </w:rPr>
        <w:t>_____________________________________________________________</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Подпись                                                                   </w:t>
      </w:r>
      <w:r w:rsidR="006146DD">
        <w:rPr>
          <w:sz w:val="18"/>
          <w:szCs w:val="18"/>
        </w:rPr>
        <w:t xml:space="preserve">                                                                            </w:t>
      </w:r>
      <w:r w:rsidRPr="008449E4">
        <w:rPr>
          <w:sz w:val="18"/>
          <w:szCs w:val="18"/>
        </w:rPr>
        <w:t xml:space="preserve">               Дата________</w:t>
      </w:r>
    </w:p>
    <w:p w:rsidR="008449E4" w:rsidRPr="008449E4" w:rsidRDefault="008449E4" w:rsidP="008449E4">
      <w:pPr>
        <w:tabs>
          <w:tab w:val="left" w:pos="426"/>
          <w:tab w:val="left" w:pos="3976"/>
        </w:tabs>
        <w:ind w:left="0" w:right="142" w:firstLine="426"/>
        <w:rPr>
          <w:sz w:val="18"/>
          <w:szCs w:val="18"/>
        </w:rPr>
      </w:pPr>
      <w:r w:rsidRPr="008449E4">
        <w:rPr>
          <w:sz w:val="18"/>
          <w:szCs w:val="18"/>
        </w:rPr>
        <w:t xml:space="preserve">                                                     </w:t>
      </w:r>
    </w:p>
    <w:p w:rsidR="008449E4" w:rsidRPr="008449E4" w:rsidRDefault="008449E4" w:rsidP="008449E4">
      <w:pPr>
        <w:tabs>
          <w:tab w:val="left" w:pos="426"/>
          <w:tab w:val="left" w:pos="3976"/>
        </w:tabs>
        <w:ind w:left="0" w:right="142" w:firstLine="426"/>
        <w:rPr>
          <w:sz w:val="18"/>
          <w:szCs w:val="18"/>
        </w:rPr>
      </w:pPr>
    </w:p>
    <w:p w:rsidR="008449E4" w:rsidRPr="008449E4" w:rsidRDefault="008449E4" w:rsidP="008449E4">
      <w:pPr>
        <w:tabs>
          <w:tab w:val="left" w:pos="426"/>
          <w:tab w:val="left" w:pos="3976"/>
        </w:tabs>
        <w:ind w:left="0" w:right="142" w:firstLine="426"/>
        <w:rPr>
          <w:sz w:val="18"/>
          <w:szCs w:val="18"/>
        </w:rPr>
      </w:pPr>
    </w:p>
    <w:p w:rsidR="00C81DB4" w:rsidRPr="007A6408" w:rsidRDefault="00C81DB4" w:rsidP="00C81DB4">
      <w:pPr>
        <w:tabs>
          <w:tab w:val="left" w:pos="426"/>
          <w:tab w:val="left" w:pos="3976"/>
        </w:tabs>
        <w:ind w:left="0" w:right="142" w:firstLine="426"/>
        <w:jc w:val="center"/>
        <w:rPr>
          <w:b/>
          <w:sz w:val="18"/>
          <w:szCs w:val="18"/>
        </w:rPr>
      </w:pPr>
      <w:r w:rsidRPr="007A6408">
        <w:rPr>
          <w:sz w:val="18"/>
          <w:szCs w:val="18"/>
        </w:rPr>
        <w:t>РОССИЙСКАЯ ФЕДЕРАЦИЯ</w:t>
      </w:r>
    </w:p>
    <w:p w:rsidR="00C81DB4" w:rsidRPr="007A6408" w:rsidRDefault="00C81DB4" w:rsidP="00C81DB4">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C81DB4" w:rsidRPr="007A6408" w:rsidRDefault="00C81DB4" w:rsidP="00C81DB4">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C81DB4" w:rsidRPr="007A6408" w:rsidRDefault="00C81DB4" w:rsidP="00C81DB4">
      <w:pPr>
        <w:tabs>
          <w:tab w:val="left" w:pos="426"/>
          <w:tab w:val="left" w:pos="3976"/>
        </w:tabs>
        <w:ind w:left="0" w:right="142" w:firstLine="426"/>
        <w:jc w:val="center"/>
        <w:rPr>
          <w:b/>
          <w:bCs/>
          <w:sz w:val="18"/>
          <w:szCs w:val="18"/>
        </w:rPr>
      </w:pPr>
      <w:r w:rsidRPr="007A6408">
        <w:rPr>
          <w:b/>
          <w:bCs/>
          <w:sz w:val="18"/>
          <w:szCs w:val="18"/>
        </w:rPr>
        <w:t>АДМИНИСТРАЦИЯ</w:t>
      </w:r>
    </w:p>
    <w:p w:rsidR="00C81DB4" w:rsidRPr="007A6408" w:rsidRDefault="00C81DB4" w:rsidP="00C81DB4">
      <w:pPr>
        <w:tabs>
          <w:tab w:val="left" w:pos="426"/>
          <w:tab w:val="left" w:pos="3976"/>
        </w:tabs>
        <w:ind w:left="0" w:right="142" w:firstLine="426"/>
        <w:jc w:val="center"/>
        <w:rPr>
          <w:b/>
          <w:sz w:val="18"/>
          <w:szCs w:val="18"/>
        </w:rPr>
      </w:pPr>
      <w:r>
        <w:rPr>
          <w:b/>
          <w:sz w:val="18"/>
          <w:szCs w:val="18"/>
        </w:rPr>
        <w:t>ПОСТАНОВЛЕНИЕ</w:t>
      </w:r>
    </w:p>
    <w:p w:rsidR="00C81DB4" w:rsidRPr="007A6408" w:rsidRDefault="00C81DB4" w:rsidP="00C81DB4">
      <w:pPr>
        <w:tabs>
          <w:tab w:val="left" w:pos="426"/>
          <w:tab w:val="left" w:pos="3976"/>
        </w:tabs>
        <w:ind w:left="0" w:right="142" w:firstLine="426"/>
        <w:rPr>
          <w:sz w:val="18"/>
          <w:szCs w:val="18"/>
        </w:rPr>
      </w:pPr>
      <w:r>
        <w:rPr>
          <w:sz w:val="18"/>
          <w:szCs w:val="18"/>
          <w:u w:val="single"/>
        </w:rPr>
        <w:t>0</w:t>
      </w:r>
      <w:r w:rsidR="002E263A">
        <w:rPr>
          <w:sz w:val="18"/>
          <w:szCs w:val="18"/>
          <w:u w:val="single"/>
        </w:rPr>
        <w:t>6</w:t>
      </w:r>
      <w:r>
        <w:rPr>
          <w:sz w:val="18"/>
          <w:szCs w:val="18"/>
          <w:u w:val="single"/>
        </w:rPr>
        <w:t>.05.2022  № 133 о/д</w:t>
      </w:r>
    </w:p>
    <w:p w:rsidR="00C81DB4" w:rsidRPr="007A6408" w:rsidRDefault="00C81DB4" w:rsidP="00C81DB4">
      <w:pPr>
        <w:tabs>
          <w:tab w:val="left" w:pos="426"/>
          <w:tab w:val="left" w:pos="3976"/>
        </w:tabs>
        <w:ind w:left="0" w:right="142" w:firstLine="426"/>
        <w:rPr>
          <w:sz w:val="18"/>
          <w:szCs w:val="18"/>
        </w:rPr>
      </w:pPr>
      <w:r w:rsidRPr="007A6408">
        <w:rPr>
          <w:sz w:val="18"/>
          <w:szCs w:val="18"/>
        </w:rPr>
        <w:t xml:space="preserve">       с. Хомутово </w:t>
      </w:r>
    </w:p>
    <w:p w:rsidR="00C81DB4" w:rsidRPr="00C20714" w:rsidRDefault="00C81DB4" w:rsidP="00C81DB4">
      <w:pPr>
        <w:tabs>
          <w:tab w:val="left" w:pos="426"/>
          <w:tab w:val="left" w:pos="3976"/>
        </w:tabs>
        <w:ind w:left="0" w:right="142" w:firstLine="426"/>
        <w:rPr>
          <w:sz w:val="18"/>
          <w:szCs w:val="18"/>
        </w:rPr>
      </w:pPr>
      <w:r>
        <w:rPr>
          <w:sz w:val="18"/>
          <w:szCs w:val="18"/>
        </w:rPr>
        <w:t xml:space="preserve"> </w:t>
      </w:r>
    </w:p>
    <w:p w:rsidR="008449E4" w:rsidRDefault="002E263A" w:rsidP="00DB4608">
      <w:pPr>
        <w:tabs>
          <w:tab w:val="left" w:pos="426"/>
          <w:tab w:val="left" w:pos="3976"/>
        </w:tabs>
        <w:ind w:left="0" w:right="142" w:firstLine="426"/>
        <w:rPr>
          <w:sz w:val="18"/>
          <w:szCs w:val="18"/>
        </w:rPr>
      </w:pPr>
      <w:r w:rsidRPr="002E263A">
        <w:rPr>
          <w:sz w:val="18"/>
          <w:szCs w:val="18"/>
        </w:rPr>
        <w:t xml:space="preserve">О </w:t>
      </w:r>
      <w:r>
        <w:rPr>
          <w:sz w:val="18"/>
          <w:szCs w:val="18"/>
        </w:rPr>
        <w:t xml:space="preserve">принятии мер по предупреждению </w:t>
      </w:r>
      <w:r w:rsidRPr="002E263A">
        <w:rPr>
          <w:sz w:val="18"/>
          <w:szCs w:val="18"/>
        </w:rPr>
        <w:t xml:space="preserve">выжигания сухой растительности, </w:t>
      </w:r>
      <w:r>
        <w:rPr>
          <w:sz w:val="18"/>
          <w:szCs w:val="18"/>
        </w:rPr>
        <w:t>проведении неконтролируемых</w:t>
      </w:r>
      <w:r w:rsidR="00DB4608">
        <w:rPr>
          <w:sz w:val="18"/>
          <w:szCs w:val="18"/>
        </w:rPr>
        <w:t xml:space="preserve"> сельскохозяйственных палов </w:t>
      </w:r>
      <w:r w:rsidRPr="002E263A">
        <w:rPr>
          <w:sz w:val="18"/>
          <w:szCs w:val="18"/>
        </w:rPr>
        <w:t xml:space="preserve">на территории </w:t>
      </w:r>
      <w:proofErr w:type="spellStart"/>
      <w:r w:rsidRPr="002E263A">
        <w:rPr>
          <w:sz w:val="18"/>
          <w:szCs w:val="18"/>
        </w:rPr>
        <w:t>Хомутовского</w:t>
      </w:r>
      <w:proofErr w:type="spellEnd"/>
      <w:r w:rsidRPr="002E263A">
        <w:rPr>
          <w:sz w:val="18"/>
          <w:szCs w:val="18"/>
        </w:rPr>
        <w:t xml:space="preserve"> муниципального образования</w:t>
      </w:r>
    </w:p>
    <w:p w:rsid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bCs/>
          <w:sz w:val="18"/>
          <w:szCs w:val="18"/>
        </w:rPr>
      </w:pPr>
      <w:bookmarkStart w:id="0" w:name="_GoBack"/>
      <w:bookmarkEnd w:id="0"/>
      <w:proofErr w:type="gramStart"/>
      <w:r w:rsidRPr="00DB4608">
        <w:rPr>
          <w:bCs/>
          <w:sz w:val="18"/>
          <w:szCs w:val="18"/>
        </w:rPr>
        <w:t>В связи с наступлением особого пожароопасного периода, в целях недопущения возникновения пожаров, гибели и травматизма людей на пожарах, сохранения имущества предприятий, организаций, учреждений и граждан, а также снижения возможного ущерба от природных пожаров,  в соответствии со ст.30 Федерального закона от 21 декабря 1994 года №69-ФЗ «О пожарной безопасности», Постановлением Правительства Российской Федерации от 16.09.2020 № 1479 «Об утверждении Правил противопожарного</w:t>
      </w:r>
      <w:proofErr w:type="gramEnd"/>
      <w:r w:rsidRPr="00DB4608">
        <w:rPr>
          <w:bCs/>
          <w:sz w:val="18"/>
          <w:szCs w:val="18"/>
        </w:rPr>
        <w:t xml:space="preserve"> режима в Российской Федерации», Постановлением Правительства Иркутской области от 21 апреля 2022 года № 309-пп «Об установлении на территории Иркутской области особого противопожарного режима», руководствуясь ст. 6 Устава </w:t>
      </w:r>
      <w:proofErr w:type="spellStart"/>
      <w:r w:rsidRPr="00DB4608">
        <w:rPr>
          <w:bCs/>
          <w:sz w:val="18"/>
          <w:szCs w:val="18"/>
        </w:rPr>
        <w:t>Хомутовского</w:t>
      </w:r>
      <w:proofErr w:type="spellEnd"/>
      <w:r w:rsidRPr="00DB4608">
        <w:rPr>
          <w:bCs/>
          <w:sz w:val="18"/>
          <w:szCs w:val="18"/>
        </w:rPr>
        <w:t xml:space="preserve"> муниципального образования, Администрация </w:t>
      </w:r>
      <w:proofErr w:type="spellStart"/>
      <w:r w:rsidRPr="00DB4608">
        <w:rPr>
          <w:bCs/>
          <w:sz w:val="18"/>
          <w:szCs w:val="18"/>
        </w:rPr>
        <w:t>Хомутовского</w:t>
      </w:r>
      <w:proofErr w:type="spellEnd"/>
      <w:r w:rsidRPr="00DB4608">
        <w:rPr>
          <w:bCs/>
          <w:sz w:val="18"/>
          <w:szCs w:val="18"/>
        </w:rPr>
        <w:t xml:space="preserve"> муниципального образования</w:t>
      </w:r>
    </w:p>
    <w:p w:rsidR="00DB4608" w:rsidRDefault="00DB4608" w:rsidP="00DB4608">
      <w:pPr>
        <w:tabs>
          <w:tab w:val="left" w:pos="426"/>
          <w:tab w:val="left" w:pos="3976"/>
        </w:tabs>
        <w:ind w:left="0" w:right="142" w:firstLine="426"/>
        <w:rPr>
          <w:sz w:val="18"/>
          <w:szCs w:val="18"/>
        </w:rPr>
      </w:pPr>
      <w:r w:rsidRPr="00DB4608">
        <w:rPr>
          <w:sz w:val="18"/>
          <w:szCs w:val="18"/>
        </w:rPr>
        <w:t xml:space="preserve">        </w:t>
      </w:r>
    </w:p>
    <w:p w:rsidR="00DB4608" w:rsidRDefault="00DB4608" w:rsidP="00DB4608">
      <w:pPr>
        <w:tabs>
          <w:tab w:val="left" w:pos="426"/>
          <w:tab w:val="left" w:pos="3976"/>
        </w:tabs>
        <w:ind w:left="0" w:right="142" w:firstLine="426"/>
        <w:rPr>
          <w:sz w:val="18"/>
          <w:szCs w:val="18"/>
        </w:rPr>
      </w:pPr>
      <w:r w:rsidRPr="00DB4608">
        <w:rPr>
          <w:sz w:val="18"/>
          <w:szCs w:val="18"/>
        </w:rPr>
        <w:t xml:space="preserve"> ПОСТАНОВЛЯЕТ:</w:t>
      </w: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156237">
      <w:pPr>
        <w:numPr>
          <w:ilvl w:val="0"/>
          <w:numId w:val="14"/>
        </w:numPr>
        <w:tabs>
          <w:tab w:val="left" w:pos="426"/>
          <w:tab w:val="left" w:pos="709"/>
        </w:tabs>
        <w:ind w:left="0" w:right="142" w:firstLine="426"/>
        <w:rPr>
          <w:sz w:val="18"/>
          <w:szCs w:val="18"/>
        </w:rPr>
      </w:pPr>
      <w:r w:rsidRPr="00DB4608">
        <w:rPr>
          <w:sz w:val="18"/>
          <w:szCs w:val="18"/>
        </w:rPr>
        <w:t>Руководителям организаций, предприятий, учреждений независимо от форм собственности, а также  собственникам и арендаторам жилых помещений и земельных участков необходимо:</w:t>
      </w:r>
    </w:p>
    <w:p w:rsidR="00DB4608" w:rsidRPr="00DB4608" w:rsidRDefault="00DB4608" w:rsidP="00156237">
      <w:pPr>
        <w:numPr>
          <w:ilvl w:val="1"/>
          <w:numId w:val="14"/>
        </w:numPr>
        <w:tabs>
          <w:tab w:val="left" w:pos="426"/>
          <w:tab w:val="left" w:pos="709"/>
        </w:tabs>
        <w:ind w:left="0" w:right="142" w:firstLine="426"/>
        <w:rPr>
          <w:sz w:val="18"/>
          <w:szCs w:val="18"/>
        </w:rPr>
      </w:pPr>
      <w:r w:rsidRPr="00DB4608">
        <w:rPr>
          <w:sz w:val="18"/>
          <w:szCs w:val="18"/>
        </w:rPr>
        <w:t>своевременно очищать от мусора, горючих отходов, сухой растительности территории на подведомственных объектах;</w:t>
      </w:r>
    </w:p>
    <w:p w:rsidR="00DB4608" w:rsidRPr="00DB4608" w:rsidRDefault="00DB4608" w:rsidP="00156237">
      <w:pPr>
        <w:numPr>
          <w:ilvl w:val="1"/>
          <w:numId w:val="14"/>
        </w:numPr>
        <w:tabs>
          <w:tab w:val="left" w:pos="426"/>
          <w:tab w:val="left" w:pos="709"/>
        </w:tabs>
        <w:ind w:left="0" w:right="142" w:firstLine="426"/>
        <w:rPr>
          <w:sz w:val="18"/>
          <w:szCs w:val="18"/>
        </w:rPr>
      </w:pPr>
      <w:r w:rsidRPr="00DB4608">
        <w:rPr>
          <w:sz w:val="18"/>
          <w:szCs w:val="18"/>
        </w:rPr>
        <w:t xml:space="preserve">провести разъяснительную беседу среди работников о запрете разведения костров, сжигания мусора, растительности, отходов (бытового мусора) на территории </w:t>
      </w:r>
      <w:proofErr w:type="spellStart"/>
      <w:r w:rsidRPr="00DB4608">
        <w:rPr>
          <w:sz w:val="18"/>
          <w:szCs w:val="18"/>
        </w:rPr>
        <w:t>Хомутовского</w:t>
      </w:r>
      <w:proofErr w:type="spellEnd"/>
      <w:r w:rsidRPr="00DB4608">
        <w:rPr>
          <w:sz w:val="18"/>
          <w:szCs w:val="18"/>
        </w:rPr>
        <w:t xml:space="preserve"> муниципального образования;</w:t>
      </w:r>
    </w:p>
    <w:p w:rsidR="00DB4608" w:rsidRPr="00DB4608" w:rsidRDefault="00DB4608" w:rsidP="00156237">
      <w:pPr>
        <w:numPr>
          <w:ilvl w:val="1"/>
          <w:numId w:val="14"/>
        </w:numPr>
        <w:tabs>
          <w:tab w:val="left" w:pos="426"/>
          <w:tab w:val="left" w:pos="709"/>
        </w:tabs>
        <w:ind w:left="0" w:right="142" w:firstLine="426"/>
        <w:rPr>
          <w:sz w:val="18"/>
          <w:szCs w:val="18"/>
        </w:rPr>
      </w:pPr>
      <w:r w:rsidRPr="00DB4608">
        <w:rPr>
          <w:sz w:val="18"/>
          <w:szCs w:val="18"/>
        </w:rPr>
        <w:t>обеспечить меры пожарной безопасности на закрепленных территориях.</w:t>
      </w:r>
    </w:p>
    <w:p w:rsidR="00DB4608" w:rsidRPr="00DB4608" w:rsidRDefault="00DB4608" w:rsidP="00156237">
      <w:pPr>
        <w:numPr>
          <w:ilvl w:val="0"/>
          <w:numId w:val="14"/>
        </w:numPr>
        <w:tabs>
          <w:tab w:val="left" w:pos="426"/>
          <w:tab w:val="left" w:pos="709"/>
        </w:tabs>
        <w:ind w:left="0" w:right="142" w:firstLine="426"/>
        <w:rPr>
          <w:sz w:val="18"/>
          <w:szCs w:val="18"/>
        </w:rPr>
      </w:pPr>
      <w:r w:rsidRPr="00DB4608">
        <w:rPr>
          <w:sz w:val="18"/>
          <w:szCs w:val="18"/>
        </w:rPr>
        <w:t>Владельцам земель сельскохозяйственного назначения,  арендаторам паевых земель, произвести противопожарную опашку территории от лесополос и сельхозугодий.</w:t>
      </w:r>
    </w:p>
    <w:p w:rsidR="00DB4608" w:rsidRPr="00DB4608" w:rsidRDefault="00DB4608" w:rsidP="00156237">
      <w:pPr>
        <w:numPr>
          <w:ilvl w:val="0"/>
          <w:numId w:val="14"/>
        </w:numPr>
        <w:tabs>
          <w:tab w:val="left" w:pos="426"/>
          <w:tab w:val="left" w:pos="709"/>
        </w:tabs>
        <w:ind w:left="0" w:right="142" w:firstLine="426"/>
        <w:rPr>
          <w:sz w:val="18"/>
          <w:szCs w:val="18"/>
        </w:rPr>
      </w:pPr>
      <w:r w:rsidRPr="00DB4608">
        <w:rPr>
          <w:sz w:val="18"/>
          <w:szCs w:val="18"/>
        </w:rPr>
        <w:t>Специалисту по ГО и ЧС администрации организовать распространение среди населения и размещение в местах общего пользования населенных пунктов памяток о соблюдении пожарной безопасности.</w:t>
      </w:r>
    </w:p>
    <w:p w:rsidR="00DB4608" w:rsidRPr="00DB4608" w:rsidRDefault="00DB4608" w:rsidP="00156237">
      <w:pPr>
        <w:numPr>
          <w:ilvl w:val="0"/>
          <w:numId w:val="14"/>
        </w:numPr>
        <w:tabs>
          <w:tab w:val="left" w:pos="426"/>
          <w:tab w:val="left" w:pos="709"/>
        </w:tabs>
        <w:ind w:left="0" w:right="142" w:firstLine="426"/>
        <w:rPr>
          <w:bCs/>
          <w:sz w:val="18"/>
          <w:szCs w:val="18"/>
        </w:rPr>
      </w:pPr>
      <w:r w:rsidRPr="00DB4608">
        <w:rPr>
          <w:sz w:val="18"/>
          <w:szCs w:val="18"/>
        </w:rPr>
        <w:t>Опубликовать настоящее постановление в установленном законом порядке.</w:t>
      </w:r>
    </w:p>
    <w:p w:rsidR="00DB4608" w:rsidRPr="00DB4608" w:rsidRDefault="00DB4608" w:rsidP="00156237">
      <w:pPr>
        <w:numPr>
          <w:ilvl w:val="0"/>
          <w:numId w:val="14"/>
        </w:numPr>
        <w:tabs>
          <w:tab w:val="left" w:pos="426"/>
          <w:tab w:val="left" w:pos="709"/>
        </w:tabs>
        <w:ind w:left="0" w:right="142" w:firstLine="426"/>
        <w:rPr>
          <w:bCs/>
          <w:sz w:val="18"/>
          <w:szCs w:val="18"/>
        </w:rPr>
      </w:pPr>
      <w:proofErr w:type="gramStart"/>
      <w:r w:rsidRPr="00DB4608">
        <w:rPr>
          <w:bCs/>
          <w:sz w:val="18"/>
          <w:szCs w:val="18"/>
        </w:rPr>
        <w:t>Контроль за</w:t>
      </w:r>
      <w:proofErr w:type="gramEnd"/>
      <w:r w:rsidRPr="00DB4608">
        <w:rPr>
          <w:bCs/>
          <w:sz w:val="18"/>
          <w:szCs w:val="18"/>
        </w:rPr>
        <w:t xml:space="preserve"> выполнением настоящего распоряжения возложить на заместителя Главы администрации </w:t>
      </w:r>
      <w:proofErr w:type="spellStart"/>
      <w:r w:rsidRPr="00DB4608">
        <w:rPr>
          <w:bCs/>
          <w:sz w:val="18"/>
          <w:szCs w:val="18"/>
        </w:rPr>
        <w:t>Хомутовского</w:t>
      </w:r>
      <w:proofErr w:type="spellEnd"/>
      <w:r w:rsidRPr="00DB4608">
        <w:rPr>
          <w:bCs/>
          <w:sz w:val="18"/>
          <w:szCs w:val="18"/>
        </w:rPr>
        <w:t xml:space="preserve"> муниципального образования.</w:t>
      </w:r>
    </w:p>
    <w:p w:rsidR="00DB4608" w:rsidRPr="00DB4608" w:rsidRDefault="00DB4608" w:rsidP="00DB4608">
      <w:pPr>
        <w:tabs>
          <w:tab w:val="left" w:pos="426"/>
          <w:tab w:val="left" w:pos="709"/>
        </w:tabs>
        <w:ind w:left="0" w:right="142" w:firstLine="426"/>
        <w:rPr>
          <w:sz w:val="18"/>
          <w:szCs w:val="18"/>
        </w:rPr>
      </w:pPr>
    </w:p>
    <w:p w:rsidR="00DB4608" w:rsidRPr="00DB4608" w:rsidRDefault="00DB4608" w:rsidP="00DB4608">
      <w:pPr>
        <w:tabs>
          <w:tab w:val="left" w:pos="426"/>
          <w:tab w:val="left" w:pos="709"/>
        </w:tabs>
        <w:ind w:left="0" w:right="142" w:firstLine="426"/>
        <w:rPr>
          <w:sz w:val="18"/>
          <w:szCs w:val="18"/>
        </w:rPr>
      </w:pPr>
    </w:p>
    <w:p w:rsidR="00DB4608" w:rsidRPr="00DB4608" w:rsidRDefault="00DB4608" w:rsidP="00DB4608">
      <w:pPr>
        <w:tabs>
          <w:tab w:val="left" w:pos="426"/>
          <w:tab w:val="left" w:pos="3976"/>
        </w:tabs>
        <w:ind w:left="0" w:right="142" w:firstLine="426"/>
        <w:jc w:val="right"/>
        <w:rPr>
          <w:i/>
          <w:sz w:val="18"/>
          <w:szCs w:val="18"/>
        </w:rPr>
      </w:pPr>
      <w:r w:rsidRPr="00DB4608">
        <w:rPr>
          <w:i/>
          <w:sz w:val="18"/>
          <w:szCs w:val="18"/>
        </w:rPr>
        <w:t xml:space="preserve">Глава администрации                                                                </w:t>
      </w:r>
      <w:r w:rsidRPr="00DB4608">
        <w:rPr>
          <w:bCs/>
          <w:i/>
          <w:sz w:val="18"/>
          <w:szCs w:val="18"/>
        </w:rPr>
        <w:t xml:space="preserve">В.М. </w:t>
      </w:r>
      <w:proofErr w:type="spellStart"/>
      <w:r w:rsidRPr="00DB4608">
        <w:rPr>
          <w:bCs/>
          <w:i/>
          <w:sz w:val="18"/>
          <w:szCs w:val="18"/>
        </w:rPr>
        <w:t>Колмаченко</w:t>
      </w:r>
      <w:proofErr w:type="spellEnd"/>
      <w:r w:rsidRPr="00DB4608">
        <w:rPr>
          <w:i/>
          <w:sz w:val="18"/>
          <w:szCs w:val="18"/>
        </w:rPr>
        <w:t xml:space="preserve">    </w:t>
      </w: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DB4608" w:rsidRDefault="00DB4608" w:rsidP="00DB4608">
      <w:pPr>
        <w:tabs>
          <w:tab w:val="left" w:pos="426"/>
          <w:tab w:val="left" w:pos="3976"/>
        </w:tabs>
        <w:ind w:left="0" w:right="142" w:firstLine="426"/>
        <w:rPr>
          <w:sz w:val="18"/>
          <w:szCs w:val="18"/>
        </w:rPr>
      </w:pPr>
    </w:p>
    <w:p w:rsidR="00DB4608" w:rsidRPr="004B1679" w:rsidRDefault="00DB4608" w:rsidP="00DB4608">
      <w:pPr>
        <w:tabs>
          <w:tab w:val="left" w:pos="426"/>
          <w:tab w:val="left" w:pos="3976"/>
        </w:tabs>
        <w:ind w:left="0" w:right="142" w:firstLine="426"/>
        <w:rPr>
          <w:sz w:val="18"/>
          <w:szCs w:val="18"/>
        </w:rPr>
      </w:pPr>
    </w:p>
    <w:sectPr w:rsidR="00DB4608" w:rsidRPr="004B1679" w:rsidSect="00D543BD">
      <w:pgSz w:w="11907" w:h="16839"/>
      <w:pgMar w:top="567" w:right="567" w:bottom="567" w:left="1134" w:header="709" w:footer="119" w:gutter="0"/>
      <w:pgNumType w:start="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608" w:rsidRDefault="00DB4608" w:rsidP="00BD744E">
      <w:r>
        <w:separator/>
      </w:r>
    </w:p>
  </w:endnote>
  <w:endnote w:type="continuationSeparator" w:id="0">
    <w:p w:rsidR="00DB4608" w:rsidRDefault="00DB4608"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608" w:rsidRDefault="00DB4608" w:rsidP="00BD744E">
      <w:r>
        <w:separator/>
      </w:r>
    </w:p>
  </w:footnote>
  <w:footnote w:type="continuationSeparator" w:id="0">
    <w:p w:rsidR="00DB4608" w:rsidRDefault="00DB4608"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D256D2"/>
    <w:multiLevelType w:val="multilevel"/>
    <w:tmpl w:val="CF80FE2A"/>
    <w:lvl w:ilvl="0">
      <w:start w:val="1"/>
      <w:numFmt w:val="decimal"/>
      <w:lvlText w:val="%1."/>
      <w:lvlJc w:val="left"/>
      <w:pPr>
        <w:ind w:left="720" w:hanging="360"/>
      </w:pPr>
    </w:lvl>
    <w:lvl w:ilvl="1">
      <w:start w:val="1"/>
      <w:numFmt w:val="decimal"/>
      <w:isLgl/>
      <w:lvlText w:val="%1.%2"/>
      <w:lvlJc w:val="left"/>
      <w:pPr>
        <w:ind w:left="1309" w:hanging="60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13">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9"/>
  </w:num>
  <w:num w:numId="6">
    <w:abstractNumId w:val="11"/>
  </w:num>
  <w:num w:numId="7">
    <w:abstractNumId w:val="6"/>
  </w:num>
  <w:num w:numId="8">
    <w:abstractNumId w:val="14"/>
  </w:num>
  <w:num w:numId="9">
    <w:abstractNumId w:val="17"/>
  </w:num>
  <w:num w:numId="10">
    <w:abstractNumId w:val="15"/>
  </w:num>
  <w:num w:numId="11">
    <w:abstractNumId w:val="13"/>
  </w:num>
  <w:num w:numId="12">
    <w:abstractNumId w:val="12"/>
  </w:num>
  <w:num w:numId="13">
    <w:abstractNumId w:val="7"/>
  </w:num>
  <w:num w:numId="1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237"/>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C81"/>
    <w:rsid w:val="001E655A"/>
    <w:rsid w:val="001E690A"/>
    <w:rsid w:val="001F14BA"/>
    <w:rsid w:val="001F1979"/>
    <w:rsid w:val="001F1FC4"/>
    <w:rsid w:val="001F20D9"/>
    <w:rsid w:val="001F39EA"/>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A9F"/>
    <w:rsid w:val="00285E11"/>
    <w:rsid w:val="00286020"/>
    <w:rsid w:val="002867B6"/>
    <w:rsid w:val="00286C62"/>
    <w:rsid w:val="00287D44"/>
    <w:rsid w:val="00290042"/>
    <w:rsid w:val="00290BCF"/>
    <w:rsid w:val="002928FE"/>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263A"/>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339"/>
    <w:rsid w:val="00356238"/>
    <w:rsid w:val="00356A3D"/>
    <w:rsid w:val="0035701D"/>
    <w:rsid w:val="003574D1"/>
    <w:rsid w:val="00357598"/>
    <w:rsid w:val="0036015F"/>
    <w:rsid w:val="00360354"/>
    <w:rsid w:val="00360383"/>
    <w:rsid w:val="00360612"/>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0138"/>
    <w:rsid w:val="00541067"/>
    <w:rsid w:val="00541133"/>
    <w:rsid w:val="00541F23"/>
    <w:rsid w:val="005421B9"/>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69B"/>
    <w:rsid w:val="00640CE0"/>
    <w:rsid w:val="0064111A"/>
    <w:rsid w:val="0064195C"/>
    <w:rsid w:val="00641FBD"/>
    <w:rsid w:val="00642186"/>
    <w:rsid w:val="006426E4"/>
    <w:rsid w:val="00642B0D"/>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98C"/>
    <w:rsid w:val="007D6C1F"/>
    <w:rsid w:val="007D7FC0"/>
    <w:rsid w:val="007D7FF1"/>
    <w:rsid w:val="007E0347"/>
    <w:rsid w:val="007E09BE"/>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11EE"/>
    <w:rsid w:val="00872186"/>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2C"/>
    <w:rsid w:val="008A2CDC"/>
    <w:rsid w:val="008A3236"/>
    <w:rsid w:val="008A3CFF"/>
    <w:rsid w:val="008A3F18"/>
    <w:rsid w:val="008A4BF2"/>
    <w:rsid w:val="008A521F"/>
    <w:rsid w:val="008A6C02"/>
    <w:rsid w:val="008A792E"/>
    <w:rsid w:val="008A7B82"/>
    <w:rsid w:val="008B0590"/>
    <w:rsid w:val="008B1484"/>
    <w:rsid w:val="008B1BA6"/>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AF9"/>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F93"/>
    <w:rsid w:val="009261A6"/>
    <w:rsid w:val="00926365"/>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5087D"/>
    <w:rsid w:val="00A51500"/>
    <w:rsid w:val="00A51853"/>
    <w:rsid w:val="00A51A0E"/>
    <w:rsid w:val="00A51E8E"/>
    <w:rsid w:val="00A51EDC"/>
    <w:rsid w:val="00A52B7C"/>
    <w:rsid w:val="00A5325B"/>
    <w:rsid w:val="00A53AB2"/>
    <w:rsid w:val="00A53E3A"/>
    <w:rsid w:val="00A54729"/>
    <w:rsid w:val="00A54A01"/>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4689"/>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7B1"/>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23A"/>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1DB4"/>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EF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E7A3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608"/>
    <w:rsid w:val="00DB4B32"/>
    <w:rsid w:val="00DB5DF4"/>
    <w:rsid w:val="00DB5DF5"/>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A58"/>
    <w:rsid w:val="00DE1C34"/>
    <w:rsid w:val="00DE1F1B"/>
    <w:rsid w:val="00DE2B49"/>
    <w:rsid w:val="00DE393A"/>
    <w:rsid w:val="00DE4059"/>
    <w:rsid w:val="00DE47B5"/>
    <w:rsid w:val="00DE48B9"/>
    <w:rsid w:val="00DE4997"/>
    <w:rsid w:val="00DE6CAE"/>
    <w:rsid w:val="00DE7B2B"/>
    <w:rsid w:val="00DF094C"/>
    <w:rsid w:val="00DF113D"/>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6006"/>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5768F"/>
    <w:rsid w:val="00F60865"/>
    <w:rsid w:val="00F61629"/>
    <w:rsid w:val="00F61CD5"/>
    <w:rsid w:val="00F61FE7"/>
    <w:rsid w:val="00F649E4"/>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7742F"/>
    <w:rsid w:val="00F80092"/>
    <w:rsid w:val="00F8037B"/>
    <w:rsid w:val="00F809C6"/>
    <w:rsid w:val="00F80B7A"/>
    <w:rsid w:val="00F80C78"/>
    <w:rsid w:val="00F80E46"/>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05F"/>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1002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1002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22271-D6FB-4654-9592-B064D8C6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1819</TotalTime>
  <Pages>15</Pages>
  <Words>8147</Words>
  <Characters>46443</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126</cp:revision>
  <cp:lastPrinted>2019-12-26T07:15:00Z</cp:lastPrinted>
  <dcterms:created xsi:type="dcterms:W3CDTF">2021-11-11T05:30:00Z</dcterms:created>
  <dcterms:modified xsi:type="dcterms:W3CDTF">2022-05-23T08:18:00Z</dcterms:modified>
</cp:coreProperties>
</file>