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5E2443"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C15FC5" w:rsidP="001F3475">
            <w:pPr>
              <w:tabs>
                <w:tab w:val="left" w:pos="4384"/>
              </w:tabs>
              <w:ind w:left="0" w:right="142" w:firstLine="426"/>
              <w:jc w:val="center"/>
              <w:rPr>
                <w:i/>
                <w:sz w:val="18"/>
                <w:szCs w:val="18"/>
              </w:rPr>
            </w:pPr>
            <w:r>
              <w:rPr>
                <w:i/>
                <w:sz w:val="18"/>
                <w:szCs w:val="18"/>
              </w:rPr>
              <w:t>2</w:t>
            </w:r>
            <w:r w:rsidR="006E283D">
              <w:rPr>
                <w:i/>
                <w:sz w:val="18"/>
                <w:szCs w:val="18"/>
              </w:rPr>
              <w:t>8</w:t>
            </w:r>
            <w:r w:rsidR="004D66A2">
              <w:rPr>
                <w:i/>
                <w:sz w:val="18"/>
                <w:szCs w:val="18"/>
              </w:rPr>
              <w:t xml:space="preserve"> </w:t>
            </w:r>
            <w:r w:rsidR="00C80179">
              <w:rPr>
                <w:i/>
                <w:sz w:val="18"/>
                <w:szCs w:val="18"/>
              </w:rPr>
              <w:t>Апреля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6E283D">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C80179">
              <w:rPr>
                <w:b/>
                <w:i/>
                <w:sz w:val="18"/>
                <w:szCs w:val="18"/>
              </w:rPr>
              <w:t>1</w:t>
            </w:r>
            <w:r w:rsidR="006E283D">
              <w:rPr>
                <w:b/>
                <w:i/>
                <w:sz w:val="18"/>
                <w:szCs w:val="18"/>
              </w:rPr>
              <w:t>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A20FB4" w:rsidP="00423342">
      <w:pPr>
        <w:tabs>
          <w:tab w:val="left" w:pos="426"/>
          <w:tab w:val="left" w:pos="3976"/>
        </w:tabs>
        <w:ind w:left="426" w:right="282" w:firstLine="426"/>
        <w:jc w:val="center"/>
        <w:rPr>
          <w:b/>
          <w:bCs/>
          <w:sz w:val="18"/>
          <w:szCs w:val="18"/>
        </w:rPr>
      </w:pPr>
      <w:r>
        <w:rPr>
          <w:b/>
          <w:bCs/>
          <w:sz w:val="18"/>
          <w:szCs w:val="18"/>
        </w:rPr>
        <w:t>РАСПОРЯЖЕНИЕ</w:t>
      </w:r>
    </w:p>
    <w:p w:rsidR="00D37904" w:rsidRPr="007A6408" w:rsidRDefault="00D37904" w:rsidP="00423342">
      <w:pPr>
        <w:tabs>
          <w:tab w:val="left" w:pos="426"/>
          <w:tab w:val="left" w:pos="3976"/>
        </w:tabs>
        <w:ind w:left="426" w:right="282" w:firstLine="426"/>
        <w:jc w:val="center"/>
        <w:rPr>
          <w:b/>
          <w:bCs/>
          <w:sz w:val="18"/>
          <w:szCs w:val="18"/>
        </w:rPr>
      </w:pPr>
    </w:p>
    <w:p w:rsidR="002D4D64" w:rsidRDefault="006E283D" w:rsidP="00423342">
      <w:pPr>
        <w:tabs>
          <w:tab w:val="left" w:pos="426"/>
          <w:tab w:val="left" w:pos="3976"/>
        </w:tabs>
        <w:ind w:left="426" w:right="282" w:firstLine="426"/>
        <w:rPr>
          <w:sz w:val="18"/>
          <w:szCs w:val="18"/>
          <w:u w:val="single"/>
        </w:rPr>
      </w:pPr>
      <w:r>
        <w:rPr>
          <w:bCs/>
          <w:sz w:val="18"/>
          <w:szCs w:val="18"/>
          <w:u w:val="single"/>
        </w:rPr>
        <w:t>2</w:t>
      </w:r>
      <w:r w:rsidR="00A20FB4">
        <w:rPr>
          <w:bCs/>
          <w:sz w:val="18"/>
          <w:szCs w:val="18"/>
          <w:u w:val="single"/>
        </w:rPr>
        <w:t>4</w:t>
      </w:r>
      <w:r w:rsidR="00C80179">
        <w:rPr>
          <w:bCs/>
          <w:sz w:val="18"/>
          <w:szCs w:val="18"/>
          <w:u w:val="single"/>
        </w:rPr>
        <w:t>.04</w:t>
      </w:r>
      <w:r w:rsidR="0016111F">
        <w:rPr>
          <w:bCs/>
          <w:sz w:val="18"/>
          <w:szCs w:val="18"/>
          <w:u w:val="single"/>
        </w:rPr>
        <w:t>.2023</w:t>
      </w:r>
      <w:r w:rsidR="00254CAD">
        <w:rPr>
          <w:sz w:val="18"/>
          <w:szCs w:val="18"/>
          <w:u w:val="single"/>
        </w:rPr>
        <w:t xml:space="preserve">  № </w:t>
      </w:r>
      <w:r w:rsidR="00A20FB4">
        <w:rPr>
          <w:sz w:val="18"/>
          <w:szCs w:val="18"/>
          <w:u w:val="single"/>
        </w:rPr>
        <w:t>7</w:t>
      </w:r>
      <w:r>
        <w:rPr>
          <w:sz w:val="18"/>
          <w:szCs w:val="18"/>
          <w:u w:val="single"/>
        </w:rPr>
        <w:t>9</w:t>
      </w:r>
      <w:r w:rsidR="002D4D64">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9971D8">
      <w:pPr>
        <w:tabs>
          <w:tab w:val="left" w:pos="3976"/>
        </w:tabs>
        <w:ind w:left="0" w:right="2" w:firstLine="568"/>
        <w:rPr>
          <w:sz w:val="18"/>
          <w:szCs w:val="18"/>
        </w:rPr>
      </w:pPr>
    </w:p>
    <w:p w:rsidR="00032528" w:rsidRDefault="006E283D" w:rsidP="009971D8">
      <w:pPr>
        <w:tabs>
          <w:tab w:val="left" w:pos="3976"/>
        </w:tabs>
        <w:ind w:left="0" w:right="2" w:firstLine="568"/>
        <w:rPr>
          <w:sz w:val="18"/>
          <w:szCs w:val="18"/>
        </w:rPr>
      </w:pPr>
      <w:r w:rsidRPr="006E283D">
        <w:rPr>
          <w:sz w:val="18"/>
          <w:szCs w:val="18"/>
        </w:rPr>
        <w:t xml:space="preserve">Об утверждении плана осуществления внутреннего финансового аудита в </w:t>
      </w:r>
      <w:proofErr w:type="spellStart"/>
      <w:r w:rsidRPr="006E283D">
        <w:rPr>
          <w:sz w:val="18"/>
          <w:szCs w:val="18"/>
        </w:rPr>
        <w:t>Хомутовском</w:t>
      </w:r>
      <w:proofErr w:type="spellEnd"/>
      <w:r w:rsidRPr="006E283D">
        <w:rPr>
          <w:sz w:val="18"/>
          <w:szCs w:val="18"/>
        </w:rPr>
        <w:t xml:space="preserve"> муниципальном образовании в 2023 году</w:t>
      </w:r>
      <w:r w:rsidR="00640052">
        <w:rPr>
          <w:sz w:val="18"/>
          <w:szCs w:val="18"/>
        </w:rPr>
        <w:t>.</w:t>
      </w:r>
    </w:p>
    <w:p w:rsidR="00640052" w:rsidRDefault="00640052" w:rsidP="009971D8">
      <w:pPr>
        <w:tabs>
          <w:tab w:val="left" w:pos="3976"/>
        </w:tabs>
        <w:ind w:left="0" w:right="2" w:firstLine="568"/>
        <w:rPr>
          <w:sz w:val="18"/>
          <w:szCs w:val="18"/>
        </w:rPr>
      </w:pPr>
    </w:p>
    <w:p w:rsidR="00640052" w:rsidRPr="00640052" w:rsidRDefault="00640052" w:rsidP="009971D8">
      <w:pPr>
        <w:tabs>
          <w:tab w:val="left" w:pos="3976"/>
        </w:tabs>
        <w:ind w:left="0" w:right="2" w:firstLine="568"/>
        <w:rPr>
          <w:sz w:val="18"/>
          <w:szCs w:val="18"/>
        </w:rPr>
      </w:pPr>
      <w:r w:rsidRPr="00640052">
        <w:rPr>
          <w:sz w:val="18"/>
          <w:szCs w:val="18"/>
        </w:rPr>
        <w:t xml:space="preserve">В соответствии с Бюджетным кодексом Российской Федерации, руководствуясь Приказом Минфина России от 01.06.2021 №246 «Об утверждении Методических рекомендаций по формированию отдельных документов, используемых при осуществлении внутреннего финансового аудита», Положением о бюджетном процессе в </w:t>
      </w:r>
      <w:proofErr w:type="spellStart"/>
      <w:r w:rsidRPr="00640052">
        <w:rPr>
          <w:sz w:val="18"/>
          <w:szCs w:val="18"/>
        </w:rPr>
        <w:t>Хомутовском</w:t>
      </w:r>
      <w:proofErr w:type="spellEnd"/>
      <w:r w:rsidRPr="00640052">
        <w:rPr>
          <w:sz w:val="18"/>
          <w:szCs w:val="18"/>
        </w:rPr>
        <w:t xml:space="preserve"> муниципальном образовании, утвержденного решением Думы Хомутовского муниципального образования от 31.08.2017 № 69-295/д, Уставом Хомутовского муниципального образования:</w:t>
      </w:r>
    </w:p>
    <w:p w:rsidR="00640052" w:rsidRPr="00640052" w:rsidRDefault="00640052" w:rsidP="009971D8">
      <w:pPr>
        <w:tabs>
          <w:tab w:val="left" w:pos="3976"/>
        </w:tabs>
        <w:ind w:left="0" w:right="2" w:firstLine="568"/>
        <w:rPr>
          <w:sz w:val="18"/>
          <w:szCs w:val="18"/>
        </w:rPr>
      </w:pPr>
      <w:r w:rsidRPr="00640052">
        <w:rPr>
          <w:sz w:val="18"/>
          <w:szCs w:val="18"/>
        </w:rPr>
        <w:t xml:space="preserve">1. Утвердить прилагаемый план осуществления внутреннего финансового аудита в </w:t>
      </w:r>
      <w:proofErr w:type="spellStart"/>
      <w:r w:rsidRPr="00640052">
        <w:rPr>
          <w:sz w:val="18"/>
          <w:szCs w:val="18"/>
        </w:rPr>
        <w:t>Хомутовском</w:t>
      </w:r>
      <w:proofErr w:type="spellEnd"/>
      <w:r w:rsidRPr="00640052">
        <w:rPr>
          <w:sz w:val="18"/>
          <w:szCs w:val="18"/>
        </w:rPr>
        <w:t xml:space="preserve"> муниципальном образовании в 2023 году (Приложение).</w:t>
      </w:r>
    </w:p>
    <w:p w:rsidR="00640052" w:rsidRPr="00640052" w:rsidRDefault="00640052" w:rsidP="009971D8">
      <w:pPr>
        <w:tabs>
          <w:tab w:val="left" w:pos="3976"/>
        </w:tabs>
        <w:ind w:left="0" w:right="2" w:firstLine="568"/>
        <w:rPr>
          <w:sz w:val="18"/>
          <w:szCs w:val="18"/>
        </w:rPr>
      </w:pPr>
      <w:r w:rsidRPr="00640052">
        <w:rPr>
          <w:sz w:val="18"/>
          <w:szCs w:val="18"/>
        </w:rPr>
        <w:t>2. Настоящее распоряжения опубликовать в установленном законом порядке.</w:t>
      </w:r>
    </w:p>
    <w:p w:rsidR="00640052" w:rsidRPr="00640052" w:rsidRDefault="00640052" w:rsidP="009971D8">
      <w:pPr>
        <w:tabs>
          <w:tab w:val="left" w:pos="3976"/>
        </w:tabs>
        <w:ind w:left="0" w:right="2" w:firstLine="568"/>
        <w:rPr>
          <w:sz w:val="18"/>
          <w:szCs w:val="18"/>
        </w:rPr>
      </w:pPr>
      <w:r w:rsidRPr="00640052">
        <w:rPr>
          <w:sz w:val="18"/>
          <w:szCs w:val="18"/>
        </w:rPr>
        <w:t xml:space="preserve">3. </w:t>
      </w:r>
      <w:proofErr w:type="gramStart"/>
      <w:r w:rsidRPr="00640052">
        <w:rPr>
          <w:sz w:val="18"/>
          <w:szCs w:val="18"/>
        </w:rPr>
        <w:t>Контроль за</w:t>
      </w:r>
      <w:proofErr w:type="gramEnd"/>
      <w:r w:rsidRPr="00640052">
        <w:rPr>
          <w:sz w:val="18"/>
          <w:szCs w:val="18"/>
        </w:rPr>
        <w:t xml:space="preserve"> исполнением данного распоряжения возложить на Первого заместителя Главы администрации.</w:t>
      </w:r>
    </w:p>
    <w:p w:rsidR="00640052" w:rsidRPr="00640052" w:rsidRDefault="00640052" w:rsidP="009971D8">
      <w:pPr>
        <w:tabs>
          <w:tab w:val="left" w:pos="3976"/>
        </w:tabs>
        <w:ind w:left="0" w:right="2" w:firstLine="568"/>
        <w:rPr>
          <w:sz w:val="18"/>
          <w:szCs w:val="18"/>
        </w:rPr>
      </w:pPr>
    </w:p>
    <w:p w:rsidR="00640052" w:rsidRPr="00640052" w:rsidRDefault="00640052" w:rsidP="009971D8">
      <w:pPr>
        <w:tabs>
          <w:tab w:val="left" w:pos="3976"/>
        </w:tabs>
        <w:ind w:left="0" w:right="2" w:firstLine="568"/>
        <w:jc w:val="right"/>
        <w:rPr>
          <w:i/>
          <w:sz w:val="18"/>
          <w:szCs w:val="18"/>
        </w:rPr>
      </w:pPr>
    </w:p>
    <w:p w:rsidR="00640052" w:rsidRPr="00640052" w:rsidRDefault="00640052" w:rsidP="009971D8">
      <w:pPr>
        <w:tabs>
          <w:tab w:val="left" w:pos="3976"/>
        </w:tabs>
        <w:ind w:left="0" w:right="2" w:firstLine="568"/>
        <w:jc w:val="right"/>
        <w:rPr>
          <w:i/>
          <w:sz w:val="18"/>
          <w:szCs w:val="18"/>
        </w:rPr>
      </w:pPr>
      <w:r w:rsidRPr="00640052">
        <w:rPr>
          <w:i/>
          <w:sz w:val="18"/>
          <w:szCs w:val="18"/>
        </w:rPr>
        <w:t xml:space="preserve">Глава                                        В.М. </w:t>
      </w:r>
      <w:proofErr w:type="spellStart"/>
      <w:r w:rsidRPr="00640052">
        <w:rPr>
          <w:i/>
          <w:sz w:val="18"/>
          <w:szCs w:val="18"/>
        </w:rPr>
        <w:t>Колмаченко</w:t>
      </w:r>
      <w:proofErr w:type="spellEnd"/>
    </w:p>
    <w:p w:rsidR="00640052" w:rsidRPr="00640052" w:rsidRDefault="00640052" w:rsidP="009971D8">
      <w:pPr>
        <w:tabs>
          <w:tab w:val="left" w:pos="3976"/>
        </w:tabs>
        <w:ind w:left="0" w:right="2" w:firstLine="568"/>
        <w:jc w:val="right"/>
        <w:rPr>
          <w:i/>
          <w:sz w:val="18"/>
          <w:szCs w:val="18"/>
        </w:rPr>
      </w:pPr>
    </w:p>
    <w:p w:rsidR="00640052" w:rsidRPr="00640052" w:rsidRDefault="00640052" w:rsidP="009971D8">
      <w:pPr>
        <w:tabs>
          <w:tab w:val="left" w:pos="3976"/>
        </w:tabs>
        <w:ind w:left="0" w:right="2" w:firstLine="568"/>
        <w:jc w:val="right"/>
        <w:rPr>
          <w:i/>
          <w:sz w:val="18"/>
          <w:szCs w:val="18"/>
        </w:rPr>
      </w:pPr>
    </w:p>
    <w:p w:rsidR="00640052" w:rsidRPr="00640052" w:rsidRDefault="00640052" w:rsidP="009971D8">
      <w:pPr>
        <w:tabs>
          <w:tab w:val="left" w:pos="3976"/>
        </w:tabs>
        <w:ind w:left="0" w:right="2" w:firstLine="568"/>
        <w:jc w:val="right"/>
        <w:rPr>
          <w:i/>
          <w:sz w:val="18"/>
          <w:szCs w:val="18"/>
        </w:rPr>
      </w:pPr>
      <w:r w:rsidRPr="00640052">
        <w:rPr>
          <w:i/>
          <w:sz w:val="18"/>
          <w:szCs w:val="18"/>
        </w:rPr>
        <w:t>Приложение</w:t>
      </w:r>
    </w:p>
    <w:p w:rsidR="00640052" w:rsidRPr="00640052" w:rsidRDefault="00640052" w:rsidP="009971D8">
      <w:pPr>
        <w:tabs>
          <w:tab w:val="left" w:pos="3976"/>
        </w:tabs>
        <w:ind w:left="0" w:right="2" w:firstLine="568"/>
        <w:jc w:val="right"/>
        <w:rPr>
          <w:i/>
          <w:sz w:val="18"/>
          <w:szCs w:val="18"/>
        </w:rPr>
      </w:pPr>
      <w:r w:rsidRPr="00640052">
        <w:rPr>
          <w:i/>
          <w:sz w:val="18"/>
          <w:szCs w:val="18"/>
        </w:rPr>
        <w:t>УТВЕРЖДЕН</w:t>
      </w:r>
    </w:p>
    <w:p w:rsidR="00640052" w:rsidRDefault="00640052" w:rsidP="009971D8">
      <w:pPr>
        <w:tabs>
          <w:tab w:val="left" w:pos="3976"/>
        </w:tabs>
        <w:ind w:left="0" w:right="2" w:firstLine="568"/>
        <w:jc w:val="right"/>
        <w:rPr>
          <w:i/>
          <w:sz w:val="18"/>
          <w:szCs w:val="18"/>
        </w:rPr>
      </w:pPr>
      <w:r w:rsidRPr="00640052">
        <w:rPr>
          <w:i/>
          <w:sz w:val="18"/>
          <w:szCs w:val="18"/>
        </w:rPr>
        <w:t>распоряжением администрации</w:t>
      </w:r>
    </w:p>
    <w:p w:rsidR="00640052" w:rsidRDefault="00640052" w:rsidP="009971D8">
      <w:pPr>
        <w:tabs>
          <w:tab w:val="left" w:pos="3976"/>
        </w:tabs>
        <w:ind w:left="0" w:right="2" w:firstLine="568"/>
        <w:jc w:val="right"/>
        <w:rPr>
          <w:i/>
          <w:sz w:val="18"/>
          <w:szCs w:val="18"/>
        </w:rPr>
      </w:pPr>
      <w:r w:rsidRPr="00640052">
        <w:rPr>
          <w:i/>
          <w:sz w:val="18"/>
          <w:szCs w:val="18"/>
        </w:rPr>
        <w:t xml:space="preserve">Хомутовского муниципального </w:t>
      </w:r>
    </w:p>
    <w:p w:rsidR="00693F5A" w:rsidRDefault="00640052" w:rsidP="009971D8">
      <w:pPr>
        <w:tabs>
          <w:tab w:val="left" w:pos="3976"/>
        </w:tabs>
        <w:ind w:left="0" w:right="2" w:firstLine="568"/>
        <w:jc w:val="right"/>
        <w:rPr>
          <w:i/>
          <w:sz w:val="18"/>
          <w:szCs w:val="18"/>
        </w:rPr>
      </w:pPr>
      <w:r w:rsidRPr="00640052">
        <w:rPr>
          <w:i/>
          <w:sz w:val="18"/>
          <w:szCs w:val="18"/>
        </w:rPr>
        <w:t xml:space="preserve">образования </w:t>
      </w:r>
    </w:p>
    <w:p w:rsidR="00640052" w:rsidRPr="00640052" w:rsidRDefault="00640052" w:rsidP="009971D8">
      <w:pPr>
        <w:tabs>
          <w:tab w:val="left" w:pos="3976"/>
        </w:tabs>
        <w:ind w:left="0" w:right="2" w:firstLine="568"/>
        <w:jc w:val="right"/>
        <w:rPr>
          <w:i/>
          <w:sz w:val="18"/>
          <w:szCs w:val="18"/>
        </w:rPr>
      </w:pPr>
      <w:r w:rsidRPr="00640052">
        <w:rPr>
          <w:i/>
          <w:sz w:val="18"/>
          <w:szCs w:val="18"/>
        </w:rPr>
        <w:t xml:space="preserve">от </w:t>
      </w:r>
      <w:r w:rsidR="005C3BC6">
        <w:rPr>
          <w:i/>
          <w:sz w:val="18"/>
          <w:szCs w:val="18"/>
          <w:u w:val="single"/>
        </w:rPr>
        <w:t>24.04.2023</w:t>
      </w:r>
      <w:r w:rsidRPr="00640052">
        <w:rPr>
          <w:i/>
          <w:sz w:val="18"/>
          <w:szCs w:val="18"/>
        </w:rPr>
        <w:t>_№_</w:t>
      </w:r>
      <w:r w:rsidR="005C3BC6">
        <w:rPr>
          <w:i/>
          <w:sz w:val="18"/>
          <w:szCs w:val="18"/>
          <w:u w:val="single"/>
        </w:rPr>
        <w:t>79 о/д</w:t>
      </w:r>
    </w:p>
    <w:p w:rsidR="00640052" w:rsidRPr="00640052" w:rsidRDefault="00640052" w:rsidP="009971D8">
      <w:pPr>
        <w:tabs>
          <w:tab w:val="left" w:pos="3976"/>
        </w:tabs>
        <w:ind w:left="0" w:right="2" w:firstLine="568"/>
        <w:jc w:val="center"/>
        <w:rPr>
          <w:sz w:val="18"/>
          <w:szCs w:val="18"/>
        </w:rPr>
      </w:pPr>
    </w:p>
    <w:p w:rsidR="00640052" w:rsidRPr="00640052" w:rsidRDefault="00640052" w:rsidP="009971D8">
      <w:pPr>
        <w:tabs>
          <w:tab w:val="left" w:pos="3976"/>
        </w:tabs>
        <w:ind w:left="0" w:right="2" w:firstLine="568"/>
        <w:jc w:val="center"/>
        <w:rPr>
          <w:sz w:val="18"/>
          <w:szCs w:val="18"/>
        </w:rPr>
      </w:pPr>
      <w:r w:rsidRPr="00640052">
        <w:rPr>
          <w:sz w:val="18"/>
          <w:szCs w:val="18"/>
        </w:rPr>
        <w:t>План</w:t>
      </w:r>
    </w:p>
    <w:p w:rsidR="00640052" w:rsidRPr="00640052" w:rsidRDefault="00640052" w:rsidP="009971D8">
      <w:pPr>
        <w:tabs>
          <w:tab w:val="left" w:pos="3976"/>
        </w:tabs>
        <w:ind w:left="0" w:right="2" w:firstLine="568"/>
        <w:jc w:val="center"/>
        <w:rPr>
          <w:sz w:val="18"/>
          <w:szCs w:val="18"/>
        </w:rPr>
      </w:pPr>
      <w:r w:rsidRPr="00640052">
        <w:rPr>
          <w:sz w:val="18"/>
          <w:szCs w:val="18"/>
        </w:rPr>
        <w:t>осуществления внутреннего финансового аудита</w:t>
      </w:r>
    </w:p>
    <w:p w:rsidR="00640052" w:rsidRPr="00640052" w:rsidRDefault="00640052" w:rsidP="009971D8">
      <w:pPr>
        <w:tabs>
          <w:tab w:val="left" w:pos="3976"/>
        </w:tabs>
        <w:ind w:left="0" w:right="2" w:firstLine="568"/>
        <w:jc w:val="center"/>
        <w:rPr>
          <w:sz w:val="18"/>
          <w:szCs w:val="18"/>
        </w:rPr>
      </w:pPr>
      <w:r w:rsidRPr="00640052">
        <w:rPr>
          <w:sz w:val="18"/>
          <w:szCs w:val="18"/>
        </w:rPr>
        <w:t xml:space="preserve">в </w:t>
      </w:r>
      <w:proofErr w:type="spellStart"/>
      <w:r w:rsidRPr="00640052">
        <w:rPr>
          <w:sz w:val="18"/>
          <w:szCs w:val="18"/>
        </w:rPr>
        <w:t>Хомутовском</w:t>
      </w:r>
      <w:proofErr w:type="spellEnd"/>
      <w:r w:rsidRPr="00640052">
        <w:rPr>
          <w:sz w:val="18"/>
          <w:szCs w:val="18"/>
        </w:rPr>
        <w:t xml:space="preserve"> муниципальном образовании</w:t>
      </w:r>
    </w:p>
    <w:p w:rsidR="00640052" w:rsidRDefault="00640052" w:rsidP="009971D8">
      <w:pPr>
        <w:tabs>
          <w:tab w:val="left" w:pos="3976"/>
        </w:tabs>
        <w:ind w:left="0" w:right="2" w:firstLine="568"/>
        <w:jc w:val="center"/>
        <w:rPr>
          <w:sz w:val="18"/>
          <w:szCs w:val="18"/>
        </w:rPr>
      </w:pPr>
      <w:r w:rsidRPr="00640052">
        <w:rPr>
          <w:sz w:val="18"/>
          <w:szCs w:val="18"/>
        </w:rPr>
        <w:t>в 2023 году</w:t>
      </w:r>
    </w:p>
    <w:p w:rsidR="005C3BC6" w:rsidRDefault="005C3BC6" w:rsidP="009971D8">
      <w:pPr>
        <w:tabs>
          <w:tab w:val="left" w:pos="3976"/>
        </w:tabs>
        <w:ind w:left="0" w:right="2" w:firstLine="568"/>
        <w:jc w:val="center"/>
        <w:rPr>
          <w:sz w:val="18"/>
          <w:szCs w:val="18"/>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8"/>
        <w:gridCol w:w="6913"/>
        <w:gridCol w:w="3009"/>
      </w:tblGrid>
      <w:tr w:rsidR="005C3BC6" w:rsidRPr="005C3BC6" w:rsidTr="009971D8">
        <w:tc>
          <w:tcPr>
            <w:tcW w:w="568" w:type="dxa"/>
            <w:tcBorders>
              <w:top w:val="single" w:sz="4" w:space="0" w:color="auto"/>
              <w:left w:val="single" w:sz="4" w:space="0" w:color="auto"/>
              <w:bottom w:val="single" w:sz="4" w:space="0" w:color="auto"/>
              <w:right w:val="single" w:sz="4" w:space="0" w:color="auto"/>
              <w:tl2br w:val="nil"/>
              <w:tr2bl w:val="nil"/>
            </w:tcBorders>
          </w:tcPr>
          <w:p w:rsidR="005C3BC6" w:rsidRPr="005C3BC6" w:rsidRDefault="005C3BC6" w:rsidP="009971D8">
            <w:pPr>
              <w:tabs>
                <w:tab w:val="left" w:pos="3976"/>
              </w:tabs>
              <w:ind w:left="0" w:right="2" w:firstLine="568"/>
              <w:rPr>
                <w:sz w:val="18"/>
                <w:szCs w:val="18"/>
              </w:rPr>
            </w:pPr>
            <w:r w:rsidRPr="005C3BC6">
              <w:rPr>
                <w:sz w:val="18"/>
                <w:szCs w:val="18"/>
              </w:rPr>
              <w:t>№</w:t>
            </w:r>
          </w:p>
        </w:tc>
        <w:tc>
          <w:tcPr>
            <w:tcW w:w="6913" w:type="dxa"/>
            <w:tcBorders>
              <w:top w:val="single" w:sz="4" w:space="0" w:color="auto"/>
              <w:left w:val="single" w:sz="4" w:space="0" w:color="auto"/>
              <w:bottom w:val="single" w:sz="4" w:space="0" w:color="auto"/>
              <w:right w:val="single" w:sz="4" w:space="0" w:color="auto"/>
              <w:tl2br w:val="nil"/>
              <w:tr2bl w:val="nil"/>
            </w:tcBorders>
            <w:vAlign w:val="center"/>
          </w:tcPr>
          <w:p w:rsidR="005C3BC6" w:rsidRPr="005C3BC6" w:rsidRDefault="005C3BC6" w:rsidP="009971D8">
            <w:pPr>
              <w:tabs>
                <w:tab w:val="left" w:pos="3976"/>
              </w:tabs>
              <w:ind w:left="0" w:right="2" w:firstLine="568"/>
              <w:jc w:val="center"/>
              <w:rPr>
                <w:sz w:val="18"/>
                <w:szCs w:val="18"/>
              </w:rPr>
            </w:pPr>
            <w:r w:rsidRPr="005C3BC6">
              <w:rPr>
                <w:sz w:val="18"/>
                <w:szCs w:val="18"/>
              </w:rPr>
              <w:t>Аудиторское мероприятие</w:t>
            </w:r>
            <w:r w:rsidRPr="005C3BC6">
              <w:rPr>
                <w:sz w:val="18"/>
                <w:szCs w:val="18"/>
              </w:rPr>
              <w:br/>
              <w:t>(тема аудиторского мероприятия)</w:t>
            </w:r>
          </w:p>
        </w:tc>
        <w:tc>
          <w:tcPr>
            <w:tcW w:w="3009" w:type="dxa"/>
            <w:tcBorders>
              <w:top w:val="single" w:sz="4" w:space="0" w:color="auto"/>
              <w:left w:val="single" w:sz="4" w:space="0" w:color="auto"/>
              <w:bottom w:val="single" w:sz="4" w:space="0" w:color="auto"/>
              <w:right w:val="single" w:sz="4" w:space="0" w:color="auto"/>
              <w:tl2br w:val="nil"/>
              <w:tr2bl w:val="nil"/>
            </w:tcBorders>
          </w:tcPr>
          <w:p w:rsidR="005C3BC6" w:rsidRPr="005C3BC6" w:rsidRDefault="005C3BC6" w:rsidP="009971D8">
            <w:pPr>
              <w:tabs>
                <w:tab w:val="left" w:pos="3976"/>
              </w:tabs>
              <w:ind w:left="0" w:right="2" w:firstLine="568"/>
              <w:rPr>
                <w:sz w:val="18"/>
                <w:szCs w:val="18"/>
              </w:rPr>
            </w:pPr>
            <w:r w:rsidRPr="005C3BC6">
              <w:rPr>
                <w:sz w:val="18"/>
                <w:szCs w:val="18"/>
              </w:rPr>
              <w:t>Дата (месяц) окончания аудиторского мероприятия</w:t>
            </w:r>
          </w:p>
        </w:tc>
      </w:tr>
      <w:tr w:rsidR="005C3BC6" w:rsidRPr="005C3BC6" w:rsidTr="009971D8">
        <w:tc>
          <w:tcPr>
            <w:tcW w:w="568" w:type="dxa"/>
            <w:tcBorders>
              <w:top w:val="single" w:sz="4" w:space="0" w:color="auto"/>
              <w:left w:val="single" w:sz="4" w:space="0" w:color="auto"/>
              <w:bottom w:val="single" w:sz="4" w:space="0" w:color="auto"/>
              <w:right w:val="single" w:sz="4" w:space="0" w:color="auto"/>
              <w:tl2br w:val="nil"/>
              <w:tr2bl w:val="nil"/>
            </w:tcBorders>
          </w:tcPr>
          <w:p w:rsidR="005C3BC6" w:rsidRPr="005C3BC6" w:rsidRDefault="005C3BC6" w:rsidP="009971D8">
            <w:pPr>
              <w:tabs>
                <w:tab w:val="left" w:pos="3976"/>
              </w:tabs>
              <w:ind w:left="0" w:right="2" w:firstLine="568"/>
              <w:jc w:val="center"/>
              <w:rPr>
                <w:sz w:val="18"/>
                <w:szCs w:val="18"/>
              </w:rPr>
            </w:pPr>
            <w:r w:rsidRPr="005C3BC6">
              <w:rPr>
                <w:sz w:val="18"/>
                <w:szCs w:val="18"/>
              </w:rPr>
              <w:t>1</w:t>
            </w:r>
          </w:p>
        </w:tc>
        <w:tc>
          <w:tcPr>
            <w:tcW w:w="6913" w:type="dxa"/>
            <w:tcBorders>
              <w:top w:val="single" w:sz="4" w:space="0" w:color="auto"/>
              <w:left w:val="single" w:sz="4" w:space="0" w:color="auto"/>
              <w:bottom w:val="single" w:sz="4" w:space="0" w:color="auto"/>
              <w:right w:val="single" w:sz="4" w:space="0" w:color="auto"/>
              <w:tl2br w:val="nil"/>
              <w:tr2bl w:val="nil"/>
            </w:tcBorders>
          </w:tcPr>
          <w:p w:rsidR="005C3BC6" w:rsidRPr="005C3BC6" w:rsidRDefault="005C3BC6" w:rsidP="009971D8">
            <w:pPr>
              <w:tabs>
                <w:tab w:val="left" w:pos="3976"/>
              </w:tabs>
              <w:ind w:left="0" w:right="2" w:firstLine="568"/>
              <w:jc w:val="center"/>
              <w:rPr>
                <w:sz w:val="18"/>
                <w:szCs w:val="18"/>
              </w:rPr>
            </w:pPr>
            <w:r w:rsidRPr="005C3BC6">
              <w:rPr>
                <w:sz w:val="18"/>
                <w:szCs w:val="18"/>
              </w:rPr>
              <w:t>2</w:t>
            </w:r>
          </w:p>
        </w:tc>
        <w:tc>
          <w:tcPr>
            <w:tcW w:w="3009" w:type="dxa"/>
            <w:tcBorders>
              <w:top w:val="single" w:sz="4" w:space="0" w:color="auto"/>
              <w:left w:val="single" w:sz="4" w:space="0" w:color="auto"/>
              <w:bottom w:val="single" w:sz="4" w:space="0" w:color="auto"/>
              <w:right w:val="single" w:sz="4" w:space="0" w:color="auto"/>
              <w:tl2br w:val="nil"/>
              <w:tr2bl w:val="nil"/>
            </w:tcBorders>
          </w:tcPr>
          <w:p w:rsidR="005C3BC6" w:rsidRPr="005C3BC6" w:rsidRDefault="005C3BC6" w:rsidP="009971D8">
            <w:pPr>
              <w:tabs>
                <w:tab w:val="left" w:pos="3976"/>
              </w:tabs>
              <w:ind w:left="0" w:right="2" w:firstLine="568"/>
              <w:jc w:val="center"/>
              <w:rPr>
                <w:sz w:val="18"/>
                <w:szCs w:val="18"/>
              </w:rPr>
            </w:pPr>
            <w:r w:rsidRPr="005C3BC6">
              <w:rPr>
                <w:sz w:val="18"/>
                <w:szCs w:val="18"/>
              </w:rPr>
              <w:t>3</w:t>
            </w:r>
          </w:p>
        </w:tc>
      </w:tr>
      <w:tr w:rsidR="005C3BC6" w:rsidRPr="005C3BC6" w:rsidTr="009971D8">
        <w:tc>
          <w:tcPr>
            <w:tcW w:w="568" w:type="dxa"/>
            <w:tcBorders>
              <w:top w:val="single" w:sz="4" w:space="0" w:color="auto"/>
              <w:left w:val="single" w:sz="4" w:space="0" w:color="auto"/>
              <w:bottom w:val="single" w:sz="4" w:space="0" w:color="auto"/>
              <w:right w:val="single" w:sz="4" w:space="0" w:color="auto"/>
              <w:tl2br w:val="nil"/>
              <w:tr2bl w:val="nil"/>
            </w:tcBorders>
          </w:tcPr>
          <w:p w:rsidR="005C3BC6" w:rsidRPr="005C3BC6" w:rsidRDefault="005C3BC6" w:rsidP="009971D8">
            <w:pPr>
              <w:tabs>
                <w:tab w:val="left" w:pos="3976"/>
              </w:tabs>
              <w:ind w:left="0" w:right="2" w:firstLine="568"/>
              <w:rPr>
                <w:sz w:val="18"/>
                <w:szCs w:val="18"/>
              </w:rPr>
            </w:pPr>
            <w:r w:rsidRPr="005C3BC6">
              <w:rPr>
                <w:sz w:val="18"/>
                <w:szCs w:val="18"/>
              </w:rPr>
              <w:t>1</w:t>
            </w:r>
          </w:p>
        </w:tc>
        <w:tc>
          <w:tcPr>
            <w:tcW w:w="6913" w:type="dxa"/>
            <w:tcBorders>
              <w:top w:val="single" w:sz="4" w:space="0" w:color="auto"/>
              <w:left w:val="single" w:sz="4" w:space="0" w:color="auto"/>
              <w:bottom w:val="single" w:sz="4" w:space="0" w:color="auto"/>
              <w:right w:val="single" w:sz="4" w:space="0" w:color="auto"/>
              <w:tl2br w:val="nil"/>
              <w:tr2bl w:val="nil"/>
            </w:tcBorders>
          </w:tcPr>
          <w:p w:rsidR="005C3BC6" w:rsidRPr="005C3BC6" w:rsidRDefault="005C3BC6" w:rsidP="009971D8">
            <w:pPr>
              <w:tabs>
                <w:tab w:val="left" w:pos="3976"/>
              </w:tabs>
              <w:ind w:left="0" w:right="2" w:firstLine="568"/>
              <w:rPr>
                <w:sz w:val="18"/>
                <w:szCs w:val="18"/>
              </w:rPr>
            </w:pPr>
            <w:r w:rsidRPr="005C3BC6">
              <w:rPr>
                <w:sz w:val="18"/>
                <w:szCs w:val="18"/>
              </w:rPr>
              <w:t xml:space="preserve">Подтверждение достоверности бюджетной отчетности и соответствия </w:t>
            </w:r>
            <w:proofErr w:type="gramStart"/>
            <w:r w:rsidRPr="005C3BC6">
              <w:rPr>
                <w:sz w:val="18"/>
                <w:szCs w:val="18"/>
              </w:rPr>
              <w:t>порядка ведения бюджетного учета единой методологии бюджетного учета методологии</w:t>
            </w:r>
            <w:proofErr w:type="gramEnd"/>
            <w:r w:rsidRPr="005C3BC6">
              <w:rPr>
                <w:sz w:val="18"/>
                <w:szCs w:val="18"/>
              </w:rPr>
              <w:t xml:space="preserve"> и стандартам бюджетного учета, установленным Министерством финансов РФ</w:t>
            </w:r>
          </w:p>
        </w:tc>
        <w:tc>
          <w:tcPr>
            <w:tcW w:w="3009" w:type="dxa"/>
            <w:tcBorders>
              <w:top w:val="single" w:sz="4" w:space="0" w:color="auto"/>
              <w:left w:val="single" w:sz="4" w:space="0" w:color="auto"/>
              <w:bottom w:val="single" w:sz="4" w:space="0" w:color="auto"/>
              <w:right w:val="single" w:sz="4" w:space="0" w:color="auto"/>
              <w:tl2br w:val="nil"/>
              <w:tr2bl w:val="nil"/>
            </w:tcBorders>
          </w:tcPr>
          <w:p w:rsidR="005C3BC6" w:rsidRPr="005C3BC6" w:rsidRDefault="005C3BC6" w:rsidP="009971D8">
            <w:pPr>
              <w:tabs>
                <w:tab w:val="left" w:pos="3976"/>
              </w:tabs>
              <w:ind w:left="0" w:right="2" w:firstLine="568"/>
              <w:rPr>
                <w:sz w:val="18"/>
                <w:szCs w:val="18"/>
              </w:rPr>
            </w:pPr>
            <w:r w:rsidRPr="005C3BC6">
              <w:rPr>
                <w:sz w:val="18"/>
                <w:szCs w:val="18"/>
              </w:rPr>
              <w:t>Август 2023</w:t>
            </w:r>
          </w:p>
        </w:tc>
      </w:tr>
    </w:tbl>
    <w:p w:rsidR="00032528" w:rsidRDefault="00032528" w:rsidP="009971D8">
      <w:pPr>
        <w:tabs>
          <w:tab w:val="left" w:pos="3976"/>
        </w:tabs>
        <w:ind w:left="0" w:right="2" w:firstLine="568"/>
        <w:rPr>
          <w:sz w:val="18"/>
          <w:szCs w:val="18"/>
        </w:rPr>
      </w:pPr>
    </w:p>
    <w:p w:rsidR="00626FF1" w:rsidRPr="00CE7BD8" w:rsidRDefault="00032528" w:rsidP="009971D8">
      <w:pPr>
        <w:tabs>
          <w:tab w:val="left" w:pos="3976"/>
        </w:tabs>
        <w:ind w:left="0" w:right="2" w:firstLine="568"/>
        <w:jc w:val="center"/>
        <w:rPr>
          <w:sz w:val="18"/>
          <w:szCs w:val="18"/>
        </w:rPr>
      </w:pPr>
      <w:r>
        <w:rPr>
          <w:sz w:val="18"/>
          <w:szCs w:val="18"/>
        </w:rPr>
        <w:t xml:space="preserve"> </w:t>
      </w:r>
    </w:p>
    <w:p w:rsidR="00626FF1" w:rsidRDefault="00626FF1" w:rsidP="009971D8">
      <w:pPr>
        <w:tabs>
          <w:tab w:val="left" w:pos="3976"/>
        </w:tabs>
        <w:ind w:left="0" w:right="2" w:firstLine="568"/>
        <w:jc w:val="center"/>
        <w:rPr>
          <w:sz w:val="18"/>
          <w:szCs w:val="18"/>
        </w:rPr>
      </w:pPr>
    </w:p>
    <w:p w:rsidR="00626FF1" w:rsidRDefault="00626FF1" w:rsidP="009971D8">
      <w:pPr>
        <w:tabs>
          <w:tab w:val="left" w:pos="3976"/>
        </w:tabs>
        <w:ind w:left="0" w:right="2" w:firstLine="568"/>
        <w:jc w:val="center"/>
        <w:rPr>
          <w:sz w:val="18"/>
          <w:szCs w:val="18"/>
        </w:rPr>
      </w:pPr>
    </w:p>
    <w:p w:rsidR="00626FF1" w:rsidRDefault="00626FF1" w:rsidP="009971D8">
      <w:pPr>
        <w:tabs>
          <w:tab w:val="left" w:pos="3976"/>
        </w:tabs>
        <w:ind w:left="0" w:right="2" w:firstLine="568"/>
        <w:jc w:val="center"/>
        <w:rPr>
          <w:sz w:val="18"/>
          <w:szCs w:val="18"/>
        </w:rPr>
      </w:pPr>
    </w:p>
    <w:p w:rsidR="00626FF1" w:rsidRDefault="00626FF1" w:rsidP="009971D8">
      <w:pPr>
        <w:tabs>
          <w:tab w:val="left" w:pos="3976"/>
        </w:tabs>
        <w:ind w:left="0" w:right="2" w:firstLine="568"/>
        <w:jc w:val="center"/>
        <w:rPr>
          <w:sz w:val="18"/>
          <w:szCs w:val="18"/>
        </w:rPr>
      </w:pPr>
    </w:p>
    <w:p w:rsidR="00626FF1" w:rsidRDefault="00626FF1" w:rsidP="009971D8">
      <w:pPr>
        <w:tabs>
          <w:tab w:val="left" w:pos="3976"/>
        </w:tabs>
        <w:ind w:left="0" w:right="2" w:firstLine="568"/>
        <w:jc w:val="center"/>
        <w:rPr>
          <w:sz w:val="18"/>
          <w:szCs w:val="18"/>
        </w:rPr>
      </w:pPr>
    </w:p>
    <w:p w:rsidR="00626FF1" w:rsidRDefault="00626FF1" w:rsidP="009971D8">
      <w:pPr>
        <w:tabs>
          <w:tab w:val="left" w:pos="3976"/>
        </w:tabs>
        <w:ind w:left="0" w:right="2" w:firstLine="568"/>
        <w:jc w:val="center"/>
        <w:rPr>
          <w:sz w:val="18"/>
          <w:szCs w:val="18"/>
        </w:rPr>
      </w:pPr>
    </w:p>
    <w:p w:rsidR="00626FF1" w:rsidRDefault="00626FF1" w:rsidP="009971D8">
      <w:pPr>
        <w:tabs>
          <w:tab w:val="left" w:pos="3976"/>
        </w:tabs>
        <w:ind w:left="0" w:right="2" w:firstLine="568"/>
        <w:jc w:val="center"/>
        <w:rPr>
          <w:sz w:val="18"/>
          <w:szCs w:val="18"/>
        </w:rPr>
      </w:pPr>
    </w:p>
    <w:p w:rsidR="00626FF1" w:rsidRDefault="00626FF1" w:rsidP="009971D8">
      <w:pPr>
        <w:tabs>
          <w:tab w:val="left" w:pos="3976"/>
        </w:tabs>
        <w:ind w:left="0" w:right="2" w:firstLine="568"/>
        <w:jc w:val="center"/>
        <w:rPr>
          <w:sz w:val="18"/>
          <w:szCs w:val="18"/>
        </w:rPr>
      </w:pPr>
    </w:p>
    <w:p w:rsidR="00626FF1" w:rsidRDefault="00626FF1" w:rsidP="009971D8">
      <w:pPr>
        <w:tabs>
          <w:tab w:val="left" w:pos="3976"/>
        </w:tabs>
        <w:ind w:left="0" w:right="2" w:firstLine="568"/>
        <w:jc w:val="center"/>
        <w:rPr>
          <w:sz w:val="18"/>
          <w:szCs w:val="18"/>
        </w:rPr>
      </w:pPr>
    </w:p>
    <w:p w:rsidR="00626FF1" w:rsidRDefault="00626FF1" w:rsidP="009971D8">
      <w:pPr>
        <w:tabs>
          <w:tab w:val="left" w:pos="3976"/>
        </w:tabs>
        <w:ind w:left="0" w:right="2" w:firstLine="568"/>
        <w:jc w:val="center"/>
        <w:rPr>
          <w:sz w:val="18"/>
          <w:szCs w:val="18"/>
        </w:rPr>
      </w:pPr>
    </w:p>
    <w:p w:rsidR="00626FF1" w:rsidRDefault="00626FF1" w:rsidP="009971D8">
      <w:pPr>
        <w:tabs>
          <w:tab w:val="left" w:pos="3976"/>
        </w:tabs>
        <w:ind w:left="0" w:right="2" w:firstLine="568"/>
        <w:jc w:val="center"/>
        <w:rPr>
          <w:sz w:val="18"/>
          <w:szCs w:val="18"/>
        </w:rPr>
      </w:pPr>
    </w:p>
    <w:p w:rsidR="00626FF1" w:rsidRPr="007A6408" w:rsidRDefault="00626FF1" w:rsidP="009971D8">
      <w:pPr>
        <w:tabs>
          <w:tab w:val="left" w:pos="3976"/>
        </w:tabs>
        <w:ind w:left="0" w:right="2" w:firstLine="568"/>
        <w:jc w:val="center"/>
        <w:rPr>
          <w:b/>
          <w:sz w:val="18"/>
          <w:szCs w:val="18"/>
        </w:rPr>
      </w:pPr>
      <w:r w:rsidRPr="007A6408">
        <w:rPr>
          <w:sz w:val="18"/>
          <w:szCs w:val="18"/>
        </w:rPr>
        <w:lastRenderedPageBreak/>
        <w:t>РОССИЙСКАЯ ФЕДЕРАЦИЯ</w:t>
      </w:r>
    </w:p>
    <w:p w:rsidR="00626FF1" w:rsidRPr="007A6408" w:rsidRDefault="00626FF1" w:rsidP="009971D8">
      <w:pPr>
        <w:tabs>
          <w:tab w:val="left" w:pos="3976"/>
        </w:tabs>
        <w:ind w:left="0" w:right="2" w:firstLine="568"/>
        <w:jc w:val="center"/>
        <w:rPr>
          <w:bCs/>
          <w:sz w:val="18"/>
          <w:szCs w:val="18"/>
        </w:rPr>
      </w:pPr>
      <w:r w:rsidRPr="007A6408">
        <w:rPr>
          <w:bCs/>
          <w:sz w:val="18"/>
          <w:szCs w:val="18"/>
        </w:rPr>
        <w:t>ИРКУТСКАЯ ОБЛАСТЬ ИРКУТСКИЙ РАЙОН</w:t>
      </w:r>
    </w:p>
    <w:p w:rsidR="00626FF1" w:rsidRPr="007A6408" w:rsidRDefault="00626FF1" w:rsidP="009971D8">
      <w:pPr>
        <w:tabs>
          <w:tab w:val="left" w:pos="3976"/>
        </w:tabs>
        <w:ind w:left="0" w:right="2" w:firstLine="568"/>
        <w:jc w:val="center"/>
        <w:rPr>
          <w:sz w:val="18"/>
          <w:szCs w:val="18"/>
        </w:rPr>
      </w:pPr>
      <w:r w:rsidRPr="007A6408">
        <w:rPr>
          <w:sz w:val="18"/>
          <w:szCs w:val="18"/>
        </w:rPr>
        <w:t>ХОМУТОВСКОЕ МУНИЦИПАЛЬНОЕ ОБРАЗОВАНИЕ</w:t>
      </w:r>
    </w:p>
    <w:p w:rsidR="00626FF1" w:rsidRDefault="00626FF1" w:rsidP="009971D8">
      <w:pPr>
        <w:tabs>
          <w:tab w:val="left" w:pos="3976"/>
        </w:tabs>
        <w:ind w:left="0" w:right="2" w:firstLine="568"/>
        <w:jc w:val="center"/>
        <w:rPr>
          <w:b/>
          <w:bCs/>
          <w:sz w:val="18"/>
          <w:szCs w:val="18"/>
        </w:rPr>
      </w:pPr>
      <w:r w:rsidRPr="007A6408">
        <w:rPr>
          <w:b/>
          <w:bCs/>
          <w:sz w:val="18"/>
          <w:szCs w:val="18"/>
        </w:rPr>
        <w:t>АДМИНИСТРАЦИЯ</w:t>
      </w:r>
    </w:p>
    <w:p w:rsidR="00626FF1" w:rsidRDefault="00626FF1" w:rsidP="009971D8">
      <w:pPr>
        <w:tabs>
          <w:tab w:val="left" w:pos="3976"/>
        </w:tabs>
        <w:ind w:left="0" w:right="2" w:firstLine="568"/>
        <w:jc w:val="center"/>
        <w:rPr>
          <w:b/>
          <w:bCs/>
          <w:sz w:val="18"/>
          <w:szCs w:val="18"/>
        </w:rPr>
      </w:pPr>
      <w:r>
        <w:rPr>
          <w:b/>
          <w:bCs/>
          <w:sz w:val="18"/>
          <w:szCs w:val="18"/>
        </w:rPr>
        <w:t>РАСПОРЯЖЕНИЕ</w:t>
      </w:r>
    </w:p>
    <w:p w:rsidR="00626FF1" w:rsidRPr="007A6408" w:rsidRDefault="00626FF1" w:rsidP="009971D8">
      <w:pPr>
        <w:tabs>
          <w:tab w:val="left" w:pos="3976"/>
        </w:tabs>
        <w:ind w:left="0" w:right="2" w:firstLine="568"/>
        <w:jc w:val="center"/>
        <w:rPr>
          <w:b/>
          <w:bCs/>
          <w:sz w:val="18"/>
          <w:szCs w:val="18"/>
        </w:rPr>
      </w:pPr>
    </w:p>
    <w:p w:rsidR="00626FF1" w:rsidRDefault="00626FF1" w:rsidP="009971D8">
      <w:pPr>
        <w:tabs>
          <w:tab w:val="left" w:pos="3976"/>
        </w:tabs>
        <w:ind w:left="0" w:right="2" w:firstLine="568"/>
        <w:rPr>
          <w:sz w:val="18"/>
          <w:szCs w:val="18"/>
          <w:u w:val="single"/>
        </w:rPr>
      </w:pPr>
      <w:r>
        <w:rPr>
          <w:bCs/>
          <w:sz w:val="18"/>
          <w:szCs w:val="18"/>
          <w:u w:val="single"/>
        </w:rPr>
        <w:t>24.04.2023</w:t>
      </w:r>
      <w:r w:rsidR="00262FA5">
        <w:rPr>
          <w:sz w:val="18"/>
          <w:szCs w:val="18"/>
          <w:u w:val="single"/>
        </w:rPr>
        <w:t xml:space="preserve">  № 80</w:t>
      </w:r>
      <w:r>
        <w:rPr>
          <w:sz w:val="18"/>
          <w:szCs w:val="18"/>
          <w:u w:val="single"/>
        </w:rPr>
        <w:t xml:space="preserve"> о/д</w:t>
      </w:r>
    </w:p>
    <w:p w:rsidR="00626FF1" w:rsidRDefault="00626FF1" w:rsidP="009971D8">
      <w:pPr>
        <w:tabs>
          <w:tab w:val="left" w:pos="3976"/>
        </w:tabs>
        <w:ind w:left="0" w:right="2" w:firstLine="568"/>
        <w:rPr>
          <w:sz w:val="18"/>
          <w:szCs w:val="18"/>
        </w:rPr>
      </w:pPr>
      <w:r w:rsidRPr="007A6408">
        <w:rPr>
          <w:sz w:val="18"/>
          <w:szCs w:val="18"/>
        </w:rPr>
        <w:t xml:space="preserve">       с. Хомутово </w:t>
      </w:r>
    </w:p>
    <w:p w:rsidR="00626FF1" w:rsidRPr="007A6408" w:rsidRDefault="00626FF1" w:rsidP="009971D8">
      <w:pPr>
        <w:tabs>
          <w:tab w:val="left" w:pos="3976"/>
        </w:tabs>
        <w:ind w:left="0" w:right="2" w:firstLine="568"/>
        <w:rPr>
          <w:sz w:val="18"/>
          <w:szCs w:val="18"/>
        </w:rPr>
      </w:pPr>
    </w:p>
    <w:p w:rsidR="000D7EF3" w:rsidRDefault="00626FF1" w:rsidP="009971D8">
      <w:pPr>
        <w:tabs>
          <w:tab w:val="left" w:pos="3976"/>
        </w:tabs>
        <w:ind w:left="0" w:right="2" w:firstLine="568"/>
        <w:rPr>
          <w:sz w:val="18"/>
          <w:szCs w:val="18"/>
        </w:rPr>
      </w:pPr>
      <w:r w:rsidRPr="00626FF1">
        <w:rPr>
          <w:sz w:val="18"/>
          <w:szCs w:val="18"/>
        </w:rPr>
        <w:t>О внесении изменений в распоряжение администрации Хомутовского муниципального образования №62 о/д от 05.04.2023 «Об утверждении  порядка исполнения бюджета по расходам, источникам финансирования дефицита бюджета Хомутовского муниципального образования»</w:t>
      </w:r>
      <w:r>
        <w:rPr>
          <w:sz w:val="18"/>
          <w:szCs w:val="18"/>
        </w:rPr>
        <w:t>.</w:t>
      </w:r>
    </w:p>
    <w:p w:rsidR="00626FF1" w:rsidRDefault="00626FF1" w:rsidP="009971D8">
      <w:pPr>
        <w:tabs>
          <w:tab w:val="left" w:pos="3976"/>
        </w:tabs>
        <w:ind w:left="0" w:right="2" w:firstLine="568"/>
        <w:rPr>
          <w:sz w:val="18"/>
          <w:szCs w:val="18"/>
        </w:rPr>
      </w:pPr>
    </w:p>
    <w:p w:rsidR="00626FF1" w:rsidRPr="00626FF1" w:rsidRDefault="00626FF1" w:rsidP="009971D8">
      <w:pPr>
        <w:tabs>
          <w:tab w:val="left" w:pos="3976"/>
        </w:tabs>
        <w:ind w:left="0" w:right="2" w:firstLine="568"/>
        <w:rPr>
          <w:sz w:val="18"/>
          <w:szCs w:val="18"/>
        </w:rPr>
      </w:pPr>
      <w:r w:rsidRPr="00626FF1">
        <w:rPr>
          <w:sz w:val="18"/>
          <w:szCs w:val="18"/>
        </w:rPr>
        <w:t xml:space="preserve">В соответствии со статьями 219 и 219.2 Бюджетного кодекса Российской Федерации, руководствуясь Положением о бюджетном процессе в </w:t>
      </w:r>
      <w:proofErr w:type="spellStart"/>
      <w:r w:rsidRPr="00626FF1">
        <w:rPr>
          <w:sz w:val="18"/>
          <w:szCs w:val="18"/>
        </w:rPr>
        <w:t>Хомутовском</w:t>
      </w:r>
      <w:proofErr w:type="spellEnd"/>
      <w:r w:rsidRPr="00626FF1">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Уставом Хомутовского муниципального образования:</w:t>
      </w:r>
    </w:p>
    <w:p w:rsidR="00626FF1" w:rsidRPr="00626FF1" w:rsidRDefault="000B6BE2" w:rsidP="009971D8">
      <w:pPr>
        <w:tabs>
          <w:tab w:val="left" w:pos="3976"/>
        </w:tabs>
        <w:ind w:left="0" w:right="2" w:firstLine="568"/>
        <w:rPr>
          <w:sz w:val="18"/>
          <w:szCs w:val="18"/>
        </w:rPr>
      </w:pPr>
      <w:r>
        <w:rPr>
          <w:sz w:val="18"/>
          <w:szCs w:val="18"/>
        </w:rPr>
        <w:t>1.</w:t>
      </w:r>
      <w:r w:rsidR="00626FF1" w:rsidRPr="00626FF1">
        <w:rPr>
          <w:sz w:val="18"/>
          <w:szCs w:val="18"/>
        </w:rPr>
        <w:t>Внести изменения в распоряжение администрации Хомутовского муниципального образования №62 о/д от 05.04.2023 «Об утверждении порядка исполнения бюджета по расходам, источникам финансирования дефицита бюджета Хомутовского муниципального образования»: пункт 1.6 раздела 1 «Общие положения» приложения к распоряжению администрации Хомутовского муниципального образования изменить и изложить в новой редакции:</w:t>
      </w:r>
    </w:p>
    <w:p w:rsidR="00626FF1" w:rsidRPr="00626FF1" w:rsidRDefault="00626FF1" w:rsidP="009971D8">
      <w:pPr>
        <w:tabs>
          <w:tab w:val="left" w:pos="3976"/>
        </w:tabs>
        <w:ind w:left="0" w:right="2" w:firstLine="568"/>
        <w:rPr>
          <w:sz w:val="18"/>
          <w:szCs w:val="18"/>
        </w:rPr>
      </w:pPr>
      <w:r w:rsidRPr="00626FF1">
        <w:rPr>
          <w:sz w:val="18"/>
          <w:szCs w:val="18"/>
        </w:rPr>
        <w:t xml:space="preserve">«1.6 Учет операций со средствами бюджета ХМО осуществляется органом Федерального казначейства на едином счете бюджета ХМО, открытом в Управлении Федерального казначейства по Иркутской области на казначейском счете 03231 «Средства местных бюджетов»».           </w:t>
      </w:r>
    </w:p>
    <w:p w:rsidR="00626FF1" w:rsidRPr="00626FF1" w:rsidRDefault="00626FF1" w:rsidP="009971D8">
      <w:pPr>
        <w:tabs>
          <w:tab w:val="left" w:pos="3976"/>
        </w:tabs>
        <w:ind w:left="0" w:right="2" w:firstLine="568"/>
        <w:rPr>
          <w:sz w:val="18"/>
          <w:szCs w:val="18"/>
        </w:rPr>
      </w:pPr>
      <w:r w:rsidRPr="00626FF1">
        <w:rPr>
          <w:sz w:val="18"/>
          <w:szCs w:val="18"/>
        </w:rPr>
        <w:t>2. Настоящее распоряжение опубликовать в установленном законом порядке.</w:t>
      </w:r>
    </w:p>
    <w:p w:rsidR="00626FF1" w:rsidRPr="00626FF1" w:rsidRDefault="00626FF1" w:rsidP="009971D8">
      <w:pPr>
        <w:tabs>
          <w:tab w:val="left" w:pos="3976"/>
        </w:tabs>
        <w:ind w:left="0" w:right="2" w:firstLine="568"/>
        <w:rPr>
          <w:sz w:val="18"/>
          <w:szCs w:val="18"/>
        </w:rPr>
      </w:pPr>
      <w:r w:rsidRPr="00626FF1">
        <w:rPr>
          <w:sz w:val="18"/>
          <w:szCs w:val="18"/>
        </w:rPr>
        <w:t xml:space="preserve">3. </w:t>
      </w:r>
      <w:proofErr w:type="gramStart"/>
      <w:r w:rsidRPr="00626FF1">
        <w:rPr>
          <w:sz w:val="18"/>
          <w:szCs w:val="18"/>
        </w:rPr>
        <w:t>Контроль за</w:t>
      </w:r>
      <w:proofErr w:type="gramEnd"/>
      <w:r w:rsidRPr="00626FF1">
        <w:rPr>
          <w:sz w:val="18"/>
          <w:szCs w:val="18"/>
        </w:rPr>
        <w:t xml:space="preserve"> исполнением данного распоряжения возложить на Первого заместителя Главы администрации.</w:t>
      </w:r>
    </w:p>
    <w:p w:rsidR="00626FF1" w:rsidRPr="00626FF1" w:rsidRDefault="00626FF1" w:rsidP="009971D8">
      <w:pPr>
        <w:tabs>
          <w:tab w:val="left" w:pos="3976"/>
        </w:tabs>
        <w:ind w:left="0" w:right="2" w:firstLine="568"/>
        <w:rPr>
          <w:sz w:val="18"/>
          <w:szCs w:val="18"/>
        </w:rPr>
      </w:pPr>
    </w:p>
    <w:p w:rsidR="00626FF1" w:rsidRDefault="00626FF1" w:rsidP="009971D8">
      <w:pPr>
        <w:tabs>
          <w:tab w:val="left" w:pos="3976"/>
        </w:tabs>
        <w:ind w:left="0" w:right="2" w:firstLine="568"/>
        <w:jc w:val="right"/>
        <w:rPr>
          <w:i/>
          <w:sz w:val="18"/>
          <w:szCs w:val="18"/>
        </w:rPr>
      </w:pPr>
      <w:r w:rsidRPr="000B6BE2">
        <w:rPr>
          <w:i/>
          <w:sz w:val="18"/>
          <w:szCs w:val="18"/>
        </w:rPr>
        <w:t xml:space="preserve">Глава                                       В.М. </w:t>
      </w:r>
      <w:proofErr w:type="spellStart"/>
      <w:r w:rsidRPr="000B6BE2">
        <w:rPr>
          <w:i/>
          <w:sz w:val="18"/>
          <w:szCs w:val="18"/>
        </w:rPr>
        <w:t>Колмаченко</w:t>
      </w:r>
      <w:proofErr w:type="spellEnd"/>
    </w:p>
    <w:p w:rsidR="003F42DD" w:rsidRDefault="003F42DD" w:rsidP="009971D8">
      <w:pPr>
        <w:tabs>
          <w:tab w:val="left" w:pos="3976"/>
        </w:tabs>
        <w:ind w:left="0" w:right="2" w:firstLine="568"/>
        <w:jc w:val="right"/>
        <w:rPr>
          <w:i/>
          <w:sz w:val="18"/>
          <w:szCs w:val="18"/>
        </w:rPr>
      </w:pPr>
    </w:p>
    <w:p w:rsidR="003F42DD" w:rsidRDefault="003F42DD" w:rsidP="009971D8">
      <w:pPr>
        <w:tabs>
          <w:tab w:val="left" w:pos="3976"/>
        </w:tabs>
        <w:ind w:left="0" w:right="2" w:firstLine="568"/>
        <w:jc w:val="right"/>
        <w:rPr>
          <w:i/>
          <w:sz w:val="18"/>
          <w:szCs w:val="18"/>
        </w:rPr>
      </w:pPr>
    </w:p>
    <w:p w:rsidR="003F42DD" w:rsidRPr="007A6408" w:rsidRDefault="003F42DD" w:rsidP="009971D8">
      <w:pPr>
        <w:tabs>
          <w:tab w:val="left" w:pos="3976"/>
        </w:tabs>
        <w:ind w:left="0" w:right="2" w:firstLine="568"/>
        <w:jc w:val="center"/>
        <w:rPr>
          <w:b/>
          <w:sz w:val="18"/>
          <w:szCs w:val="18"/>
        </w:rPr>
      </w:pPr>
      <w:r w:rsidRPr="007A6408">
        <w:rPr>
          <w:sz w:val="18"/>
          <w:szCs w:val="18"/>
        </w:rPr>
        <w:t>РОССИЙСКАЯ ФЕДЕРАЦИЯ</w:t>
      </w:r>
    </w:p>
    <w:p w:rsidR="003F42DD" w:rsidRPr="007A6408" w:rsidRDefault="003F42DD" w:rsidP="009971D8">
      <w:pPr>
        <w:tabs>
          <w:tab w:val="left" w:pos="3976"/>
        </w:tabs>
        <w:ind w:left="0" w:right="2" w:firstLine="568"/>
        <w:jc w:val="center"/>
        <w:rPr>
          <w:bCs/>
          <w:sz w:val="18"/>
          <w:szCs w:val="18"/>
        </w:rPr>
      </w:pPr>
      <w:r w:rsidRPr="007A6408">
        <w:rPr>
          <w:bCs/>
          <w:sz w:val="18"/>
          <w:szCs w:val="18"/>
        </w:rPr>
        <w:t>ИРКУТСКАЯ ОБЛАСТЬ ИРКУТСКИЙ РАЙОН</w:t>
      </w:r>
    </w:p>
    <w:p w:rsidR="003F42DD" w:rsidRPr="007A6408" w:rsidRDefault="003F42DD" w:rsidP="009971D8">
      <w:pPr>
        <w:tabs>
          <w:tab w:val="left" w:pos="3976"/>
        </w:tabs>
        <w:ind w:left="0" w:right="2" w:firstLine="568"/>
        <w:jc w:val="center"/>
        <w:rPr>
          <w:sz w:val="18"/>
          <w:szCs w:val="18"/>
        </w:rPr>
      </w:pPr>
      <w:r w:rsidRPr="007A6408">
        <w:rPr>
          <w:sz w:val="18"/>
          <w:szCs w:val="18"/>
        </w:rPr>
        <w:t>ХОМУТОВСКОЕ МУНИЦИПАЛЬНОЕ ОБРАЗОВАНИЕ</w:t>
      </w:r>
    </w:p>
    <w:p w:rsidR="003F42DD" w:rsidRDefault="003F42DD" w:rsidP="009971D8">
      <w:pPr>
        <w:tabs>
          <w:tab w:val="left" w:pos="3976"/>
        </w:tabs>
        <w:ind w:left="0" w:right="2" w:firstLine="568"/>
        <w:jc w:val="center"/>
        <w:rPr>
          <w:b/>
          <w:bCs/>
          <w:sz w:val="18"/>
          <w:szCs w:val="18"/>
        </w:rPr>
      </w:pPr>
      <w:r w:rsidRPr="007A6408">
        <w:rPr>
          <w:b/>
          <w:bCs/>
          <w:sz w:val="18"/>
          <w:szCs w:val="18"/>
        </w:rPr>
        <w:t>АДМИНИСТРАЦИЯ</w:t>
      </w:r>
    </w:p>
    <w:p w:rsidR="003F42DD" w:rsidRDefault="003F42DD" w:rsidP="009971D8">
      <w:pPr>
        <w:tabs>
          <w:tab w:val="left" w:pos="3976"/>
        </w:tabs>
        <w:ind w:left="0" w:right="2" w:firstLine="568"/>
        <w:jc w:val="center"/>
        <w:rPr>
          <w:b/>
          <w:bCs/>
          <w:sz w:val="18"/>
          <w:szCs w:val="18"/>
        </w:rPr>
      </w:pPr>
      <w:r>
        <w:rPr>
          <w:b/>
          <w:bCs/>
          <w:sz w:val="18"/>
          <w:szCs w:val="18"/>
        </w:rPr>
        <w:t>ПОСТАНОВЛЕНИЕ</w:t>
      </w:r>
    </w:p>
    <w:p w:rsidR="003F42DD" w:rsidRPr="007A6408" w:rsidRDefault="003F42DD" w:rsidP="009971D8">
      <w:pPr>
        <w:tabs>
          <w:tab w:val="left" w:pos="3976"/>
        </w:tabs>
        <w:ind w:left="0" w:right="2" w:firstLine="568"/>
        <w:jc w:val="center"/>
        <w:rPr>
          <w:b/>
          <w:bCs/>
          <w:sz w:val="18"/>
          <w:szCs w:val="18"/>
        </w:rPr>
      </w:pPr>
    </w:p>
    <w:p w:rsidR="003F42DD" w:rsidRDefault="003F42DD" w:rsidP="009971D8">
      <w:pPr>
        <w:tabs>
          <w:tab w:val="left" w:pos="3976"/>
        </w:tabs>
        <w:ind w:left="0" w:right="2" w:firstLine="568"/>
        <w:rPr>
          <w:sz w:val="18"/>
          <w:szCs w:val="18"/>
          <w:u w:val="single"/>
        </w:rPr>
      </w:pPr>
      <w:r>
        <w:rPr>
          <w:bCs/>
          <w:sz w:val="18"/>
          <w:szCs w:val="18"/>
          <w:u w:val="single"/>
        </w:rPr>
        <w:t>24.04.2023</w:t>
      </w:r>
      <w:r>
        <w:rPr>
          <w:sz w:val="18"/>
          <w:szCs w:val="18"/>
          <w:u w:val="single"/>
        </w:rPr>
        <w:t xml:space="preserve">  № 101 о/д</w:t>
      </w:r>
    </w:p>
    <w:p w:rsidR="003F42DD" w:rsidRDefault="003F42DD" w:rsidP="009971D8">
      <w:pPr>
        <w:tabs>
          <w:tab w:val="left" w:pos="3976"/>
        </w:tabs>
        <w:ind w:left="0" w:right="2" w:firstLine="568"/>
        <w:rPr>
          <w:sz w:val="18"/>
          <w:szCs w:val="18"/>
        </w:rPr>
      </w:pPr>
      <w:r w:rsidRPr="007A6408">
        <w:rPr>
          <w:sz w:val="18"/>
          <w:szCs w:val="18"/>
        </w:rPr>
        <w:t xml:space="preserve">       с. Хомутово </w:t>
      </w:r>
    </w:p>
    <w:p w:rsidR="003F42DD" w:rsidRPr="007A6408" w:rsidRDefault="003F42DD" w:rsidP="009971D8">
      <w:pPr>
        <w:tabs>
          <w:tab w:val="left" w:pos="3976"/>
        </w:tabs>
        <w:ind w:left="0" w:right="2" w:firstLine="568"/>
        <w:rPr>
          <w:sz w:val="18"/>
          <w:szCs w:val="18"/>
        </w:rPr>
      </w:pPr>
    </w:p>
    <w:p w:rsidR="003F42DD" w:rsidRDefault="003F42DD" w:rsidP="009971D8">
      <w:pPr>
        <w:tabs>
          <w:tab w:val="left" w:pos="3976"/>
        </w:tabs>
        <w:ind w:left="0" w:right="2" w:firstLine="568"/>
        <w:rPr>
          <w:sz w:val="18"/>
          <w:szCs w:val="18"/>
        </w:rPr>
      </w:pPr>
      <w:r w:rsidRPr="003F42DD">
        <w:rPr>
          <w:sz w:val="18"/>
          <w:szCs w:val="18"/>
        </w:rPr>
        <w:t>О назначении публичных слушаний по проекту внесения изменений в Правила землепользования и застройки Хомутовского муниципального образования</w:t>
      </w:r>
      <w:r>
        <w:rPr>
          <w:sz w:val="18"/>
          <w:szCs w:val="18"/>
        </w:rPr>
        <w:t>.</w:t>
      </w:r>
    </w:p>
    <w:p w:rsidR="003F42DD" w:rsidRDefault="003F42DD" w:rsidP="009971D8">
      <w:pPr>
        <w:tabs>
          <w:tab w:val="left" w:pos="3976"/>
        </w:tabs>
        <w:ind w:left="0" w:right="2" w:firstLine="568"/>
        <w:rPr>
          <w:sz w:val="18"/>
          <w:szCs w:val="18"/>
        </w:rPr>
      </w:pPr>
    </w:p>
    <w:p w:rsidR="003F42DD" w:rsidRDefault="003F42DD" w:rsidP="009971D8">
      <w:pPr>
        <w:tabs>
          <w:tab w:val="left" w:pos="3976"/>
        </w:tabs>
        <w:ind w:left="0" w:right="2" w:firstLine="568"/>
        <w:rPr>
          <w:sz w:val="18"/>
          <w:szCs w:val="18"/>
        </w:rPr>
      </w:pPr>
      <w:proofErr w:type="gramStart"/>
      <w:r w:rsidRPr="003F42DD">
        <w:rPr>
          <w:sz w:val="18"/>
          <w:szCs w:val="18"/>
        </w:rPr>
        <w:t>В целях приведения правил землепользования и застройки Хомутовского муниципального образования в соответствие с федеральным законодательством, руководствуясь статьями 5.1, 31, 32, 33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19 Устава</w:t>
      </w:r>
      <w:proofErr w:type="gramEnd"/>
      <w:r w:rsidRPr="003F42DD">
        <w:rPr>
          <w:sz w:val="18"/>
          <w:szCs w:val="18"/>
        </w:rPr>
        <w:t xml:space="preserve"> Хомутовского муниципального образования, Решением Думы Хомутовского муниципального образования № 13-56/д от 26.07.2018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3F42DD">
        <w:rPr>
          <w:sz w:val="18"/>
          <w:szCs w:val="18"/>
        </w:rPr>
        <w:t>Хомутовском</w:t>
      </w:r>
      <w:proofErr w:type="spellEnd"/>
      <w:r w:rsidRPr="003F42DD">
        <w:rPr>
          <w:sz w:val="18"/>
          <w:szCs w:val="18"/>
        </w:rPr>
        <w:t xml:space="preserve"> муниципальном образовании», администрация Хомутовского муниципального образования</w:t>
      </w:r>
    </w:p>
    <w:p w:rsidR="003F42DD" w:rsidRPr="003F42DD" w:rsidRDefault="003F42DD" w:rsidP="009971D8">
      <w:pPr>
        <w:tabs>
          <w:tab w:val="left" w:pos="3976"/>
        </w:tabs>
        <w:ind w:left="0" w:right="2" w:firstLine="568"/>
        <w:rPr>
          <w:sz w:val="18"/>
          <w:szCs w:val="18"/>
        </w:rPr>
      </w:pPr>
    </w:p>
    <w:p w:rsidR="003F42DD" w:rsidRDefault="003F42DD" w:rsidP="009971D8">
      <w:pPr>
        <w:tabs>
          <w:tab w:val="left" w:pos="3976"/>
        </w:tabs>
        <w:ind w:left="0" w:right="2" w:firstLine="568"/>
        <w:rPr>
          <w:sz w:val="18"/>
          <w:szCs w:val="18"/>
        </w:rPr>
      </w:pPr>
      <w:r w:rsidRPr="003F42DD">
        <w:rPr>
          <w:sz w:val="18"/>
          <w:szCs w:val="18"/>
        </w:rPr>
        <w:t>ПОСТАНОВЛЯЕТ:</w:t>
      </w:r>
    </w:p>
    <w:p w:rsidR="003F42DD" w:rsidRPr="003F42DD" w:rsidRDefault="003F42DD" w:rsidP="009971D8">
      <w:pPr>
        <w:tabs>
          <w:tab w:val="left" w:pos="3976"/>
        </w:tabs>
        <w:ind w:left="0" w:right="2" w:firstLine="568"/>
        <w:rPr>
          <w:sz w:val="18"/>
          <w:szCs w:val="18"/>
        </w:rPr>
      </w:pPr>
    </w:p>
    <w:p w:rsidR="003F42DD" w:rsidRPr="003F42DD" w:rsidRDefault="003F42DD" w:rsidP="009971D8">
      <w:pPr>
        <w:tabs>
          <w:tab w:val="left" w:pos="3976"/>
        </w:tabs>
        <w:ind w:left="0" w:right="2" w:firstLine="568"/>
        <w:rPr>
          <w:sz w:val="18"/>
          <w:szCs w:val="18"/>
        </w:rPr>
      </w:pPr>
      <w:r w:rsidRPr="003F42DD">
        <w:rPr>
          <w:sz w:val="18"/>
          <w:szCs w:val="18"/>
        </w:rPr>
        <w:t>1. Назначить проведение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r w:rsidRPr="003F42DD">
        <w:rPr>
          <w:sz w:val="18"/>
          <w:szCs w:val="18"/>
        </w:rPr>
        <w:tab/>
      </w:r>
      <w:r w:rsidRPr="003F42DD">
        <w:rPr>
          <w:sz w:val="18"/>
          <w:szCs w:val="18"/>
        </w:rPr>
        <w:tab/>
      </w:r>
    </w:p>
    <w:p w:rsidR="003F42DD" w:rsidRPr="003F42DD" w:rsidRDefault="003F42DD" w:rsidP="009971D8">
      <w:pPr>
        <w:tabs>
          <w:tab w:val="left" w:pos="3976"/>
        </w:tabs>
        <w:ind w:left="0" w:right="2" w:firstLine="568"/>
        <w:rPr>
          <w:sz w:val="18"/>
          <w:szCs w:val="18"/>
        </w:rPr>
      </w:pPr>
      <w:r w:rsidRPr="003F42DD">
        <w:rPr>
          <w:sz w:val="18"/>
          <w:szCs w:val="18"/>
        </w:rPr>
        <w:t>2. Комиссии по подготовке Правил землепользования и застройки:</w:t>
      </w:r>
    </w:p>
    <w:p w:rsidR="003F42DD" w:rsidRPr="003F42DD" w:rsidRDefault="003F42DD" w:rsidP="009971D8">
      <w:pPr>
        <w:tabs>
          <w:tab w:val="left" w:pos="3976"/>
        </w:tabs>
        <w:ind w:left="0" w:right="2" w:firstLine="568"/>
        <w:rPr>
          <w:sz w:val="18"/>
          <w:szCs w:val="18"/>
        </w:rPr>
      </w:pPr>
      <w:r w:rsidRPr="003F42DD">
        <w:rPr>
          <w:sz w:val="18"/>
          <w:szCs w:val="18"/>
        </w:rPr>
        <w:t>1) в срок не более одного месяца со дня опубликования оповещения о начале публичных слушаний, предусмотренного подпунктом "а" подпункта 2 настоящего пункта до дня опубликования заключения о результатах публичных слушаний, провести публичные слушания по проекту;</w:t>
      </w:r>
    </w:p>
    <w:p w:rsidR="003F42DD" w:rsidRPr="003F42DD" w:rsidRDefault="003F42DD" w:rsidP="009971D8">
      <w:pPr>
        <w:tabs>
          <w:tab w:val="left" w:pos="3976"/>
        </w:tabs>
        <w:ind w:left="0" w:right="2" w:firstLine="568"/>
        <w:rPr>
          <w:sz w:val="18"/>
          <w:szCs w:val="18"/>
        </w:rPr>
      </w:pPr>
      <w:r w:rsidRPr="003F42DD">
        <w:rPr>
          <w:sz w:val="18"/>
          <w:szCs w:val="18"/>
        </w:rPr>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3F42DD" w:rsidRPr="003F42DD" w:rsidRDefault="003F42DD" w:rsidP="009971D8">
      <w:pPr>
        <w:tabs>
          <w:tab w:val="left" w:pos="3976"/>
        </w:tabs>
        <w:ind w:left="0" w:right="2" w:firstLine="568"/>
        <w:rPr>
          <w:sz w:val="18"/>
          <w:szCs w:val="18"/>
        </w:rPr>
      </w:pPr>
      <w:r w:rsidRPr="003F42D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3F42DD" w:rsidRPr="003F42DD" w:rsidRDefault="003F42DD" w:rsidP="009971D8">
      <w:pPr>
        <w:tabs>
          <w:tab w:val="left" w:pos="3976"/>
        </w:tabs>
        <w:ind w:left="0" w:right="2" w:firstLine="568"/>
        <w:rPr>
          <w:sz w:val="18"/>
          <w:szCs w:val="18"/>
        </w:rPr>
      </w:pPr>
      <w:r w:rsidRPr="003F42DD">
        <w:rPr>
          <w:sz w:val="18"/>
          <w:szCs w:val="18"/>
        </w:rPr>
        <w:t>б) проекта и информационных материалов к нему;</w:t>
      </w:r>
    </w:p>
    <w:p w:rsidR="003F42DD" w:rsidRPr="003F42DD" w:rsidRDefault="003F42DD" w:rsidP="009971D8">
      <w:pPr>
        <w:tabs>
          <w:tab w:val="left" w:pos="3976"/>
        </w:tabs>
        <w:ind w:left="0" w:right="2" w:firstLine="568"/>
        <w:rPr>
          <w:sz w:val="18"/>
          <w:szCs w:val="18"/>
        </w:rPr>
      </w:pPr>
      <w:r w:rsidRPr="003F42DD">
        <w:rPr>
          <w:sz w:val="18"/>
          <w:szCs w:val="18"/>
        </w:rPr>
        <w:t>в) заключения о результатах публичных слушаний.</w:t>
      </w:r>
    </w:p>
    <w:p w:rsidR="003F42DD" w:rsidRPr="003F42DD" w:rsidRDefault="003F42DD" w:rsidP="009971D8">
      <w:pPr>
        <w:tabs>
          <w:tab w:val="left" w:pos="3976"/>
        </w:tabs>
        <w:ind w:left="0" w:right="2" w:firstLine="568"/>
        <w:rPr>
          <w:sz w:val="18"/>
          <w:szCs w:val="18"/>
        </w:rPr>
      </w:pPr>
      <w:r w:rsidRPr="003F42DD">
        <w:rPr>
          <w:sz w:val="18"/>
          <w:szCs w:val="18"/>
        </w:rPr>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3F42DD" w:rsidRPr="003F42DD" w:rsidRDefault="003F42DD" w:rsidP="009971D8">
      <w:pPr>
        <w:tabs>
          <w:tab w:val="left" w:pos="3976"/>
        </w:tabs>
        <w:ind w:left="0" w:right="2" w:firstLine="568"/>
        <w:rPr>
          <w:sz w:val="18"/>
          <w:szCs w:val="18"/>
        </w:rPr>
      </w:pPr>
      <w:r w:rsidRPr="003F42DD">
        <w:rPr>
          <w:sz w:val="18"/>
          <w:szCs w:val="18"/>
        </w:rPr>
        <w:t xml:space="preserve">4. </w:t>
      </w:r>
      <w:proofErr w:type="gramStart"/>
      <w:r w:rsidRPr="003F42DD">
        <w:rPr>
          <w:sz w:val="18"/>
          <w:szCs w:val="18"/>
        </w:rPr>
        <w:t>Контроль за</w:t>
      </w:r>
      <w:proofErr w:type="gramEnd"/>
      <w:r w:rsidRPr="003F42D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F42DD" w:rsidRPr="003F42DD" w:rsidRDefault="003F42DD" w:rsidP="009971D8">
      <w:pPr>
        <w:tabs>
          <w:tab w:val="left" w:pos="3976"/>
        </w:tabs>
        <w:ind w:left="0" w:right="2" w:firstLine="568"/>
        <w:rPr>
          <w:sz w:val="18"/>
          <w:szCs w:val="18"/>
        </w:rPr>
      </w:pPr>
    </w:p>
    <w:p w:rsidR="003F42DD" w:rsidRPr="003F42DD" w:rsidRDefault="003F42DD" w:rsidP="009971D8">
      <w:pPr>
        <w:tabs>
          <w:tab w:val="left" w:pos="3976"/>
        </w:tabs>
        <w:ind w:left="0" w:right="2" w:firstLine="568"/>
        <w:rPr>
          <w:sz w:val="18"/>
          <w:szCs w:val="18"/>
        </w:rPr>
      </w:pPr>
    </w:p>
    <w:p w:rsidR="003F42DD" w:rsidRDefault="003F42DD" w:rsidP="009971D8">
      <w:pPr>
        <w:tabs>
          <w:tab w:val="left" w:pos="3976"/>
        </w:tabs>
        <w:ind w:left="0" w:right="2" w:firstLine="568"/>
        <w:jc w:val="right"/>
        <w:rPr>
          <w:i/>
          <w:sz w:val="18"/>
          <w:szCs w:val="18"/>
        </w:rPr>
      </w:pPr>
      <w:r w:rsidRPr="0056269C">
        <w:rPr>
          <w:i/>
          <w:sz w:val="18"/>
          <w:szCs w:val="18"/>
        </w:rPr>
        <w:t xml:space="preserve">Глава администрации                                В.М. </w:t>
      </w:r>
      <w:proofErr w:type="spellStart"/>
      <w:r w:rsidRPr="0056269C">
        <w:rPr>
          <w:i/>
          <w:sz w:val="18"/>
          <w:szCs w:val="18"/>
        </w:rPr>
        <w:t>Колмаченко</w:t>
      </w:r>
      <w:proofErr w:type="spellEnd"/>
    </w:p>
    <w:p w:rsidR="0056269C" w:rsidRPr="0056269C" w:rsidRDefault="0056269C" w:rsidP="009971D8">
      <w:pPr>
        <w:tabs>
          <w:tab w:val="left" w:pos="3976"/>
        </w:tabs>
        <w:ind w:left="0" w:right="2" w:firstLine="568"/>
        <w:jc w:val="center"/>
        <w:rPr>
          <w:sz w:val="18"/>
          <w:szCs w:val="18"/>
        </w:rPr>
      </w:pPr>
      <w:r w:rsidRPr="0056269C">
        <w:rPr>
          <w:sz w:val="18"/>
          <w:szCs w:val="18"/>
        </w:rPr>
        <w:lastRenderedPageBreak/>
        <w:t>Администрация Хомутовского муниципального образования сообщает о начале публичных слушаний по проекту внесения изменений в Правила землепользования и застройки Хомутовского муниципального образования.</w:t>
      </w:r>
    </w:p>
    <w:p w:rsidR="0056269C" w:rsidRPr="0056269C" w:rsidRDefault="0056269C" w:rsidP="009971D8">
      <w:pPr>
        <w:tabs>
          <w:tab w:val="left" w:pos="3976"/>
        </w:tabs>
        <w:ind w:left="0" w:right="2" w:firstLine="568"/>
        <w:rPr>
          <w:sz w:val="18"/>
          <w:szCs w:val="18"/>
        </w:rPr>
      </w:pPr>
    </w:p>
    <w:p w:rsidR="0056269C" w:rsidRDefault="0056269C" w:rsidP="009971D8">
      <w:pPr>
        <w:tabs>
          <w:tab w:val="left" w:pos="3976"/>
        </w:tabs>
        <w:ind w:left="0" w:right="2" w:firstLine="568"/>
        <w:jc w:val="center"/>
        <w:rPr>
          <w:sz w:val="18"/>
          <w:szCs w:val="18"/>
        </w:rPr>
      </w:pPr>
      <w:r w:rsidRPr="0056269C">
        <w:rPr>
          <w:sz w:val="18"/>
          <w:szCs w:val="18"/>
        </w:rPr>
        <w:t>Информационные материалы к проекту:</w:t>
      </w:r>
    </w:p>
    <w:p w:rsidR="0056269C" w:rsidRPr="0056269C" w:rsidRDefault="0056269C" w:rsidP="009971D8">
      <w:pPr>
        <w:tabs>
          <w:tab w:val="left" w:pos="3976"/>
        </w:tabs>
        <w:ind w:left="0" w:right="2" w:firstLine="568"/>
        <w:jc w:val="center"/>
        <w:rPr>
          <w:sz w:val="18"/>
          <w:szCs w:val="18"/>
        </w:rPr>
      </w:pPr>
    </w:p>
    <w:p w:rsidR="0056269C" w:rsidRPr="0056269C" w:rsidRDefault="0056269C" w:rsidP="009971D8">
      <w:pPr>
        <w:tabs>
          <w:tab w:val="left" w:pos="3976"/>
        </w:tabs>
        <w:ind w:left="0" w:right="2" w:firstLine="568"/>
        <w:rPr>
          <w:sz w:val="18"/>
          <w:szCs w:val="18"/>
        </w:rPr>
      </w:pPr>
      <w:r>
        <w:rPr>
          <w:sz w:val="18"/>
          <w:szCs w:val="18"/>
        </w:rPr>
        <w:t>1.</w:t>
      </w:r>
      <w:r w:rsidRPr="0056269C">
        <w:rPr>
          <w:sz w:val="18"/>
          <w:szCs w:val="18"/>
        </w:rPr>
        <w:t>Проект внесения изменений в Правила землепользования и застройки Хомутовского муниципального образования;</w:t>
      </w:r>
    </w:p>
    <w:p w:rsidR="0056269C" w:rsidRPr="0056269C" w:rsidRDefault="0056269C" w:rsidP="009971D8">
      <w:pPr>
        <w:tabs>
          <w:tab w:val="left" w:pos="3976"/>
        </w:tabs>
        <w:ind w:left="0" w:right="2" w:firstLine="568"/>
        <w:rPr>
          <w:sz w:val="18"/>
          <w:szCs w:val="18"/>
        </w:rPr>
      </w:pPr>
      <w:r w:rsidRPr="0056269C">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56269C">
        <w:rPr>
          <w:sz w:val="18"/>
          <w:szCs w:val="18"/>
        </w:rPr>
        <w:t>Хомутовском</w:t>
      </w:r>
      <w:proofErr w:type="spellEnd"/>
      <w:r w:rsidRPr="0056269C">
        <w:rPr>
          <w:sz w:val="18"/>
          <w:szCs w:val="18"/>
        </w:rPr>
        <w:t xml:space="preserve"> муниципальном образовании», а также планом работы по подготовке и проведению публичных слушаний по проекту.</w:t>
      </w:r>
    </w:p>
    <w:p w:rsidR="0056269C" w:rsidRPr="0056269C" w:rsidRDefault="0056269C" w:rsidP="009971D8">
      <w:pPr>
        <w:tabs>
          <w:tab w:val="left" w:pos="3976"/>
        </w:tabs>
        <w:ind w:left="0" w:right="2" w:firstLine="568"/>
        <w:rPr>
          <w:sz w:val="18"/>
          <w:szCs w:val="18"/>
        </w:rPr>
      </w:pPr>
      <w:r w:rsidRPr="0056269C">
        <w:rPr>
          <w:sz w:val="18"/>
          <w:szCs w:val="18"/>
        </w:rPr>
        <w:t>Срок проведения публичных слушаний: 24.04.2023 – 22.05.2023.</w:t>
      </w:r>
    </w:p>
    <w:p w:rsidR="0056269C" w:rsidRPr="0056269C" w:rsidRDefault="0056269C" w:rsidP="009971D8">
      <w:pPr>
        <w:tabs>
          <w:tab w:val="left" w:pos="3976"/>
        </w:tabs>
        <w:ind w:left="0" w:right="2" w:firstLine="568"/>
        <w:rPr>
          <w:sz w:val="18"/>
          <w:szCs w:val="18"/>
        </w:rPr>
      </w:pPr>
      <w:r w:rsidRPr="0056269C">
        <w:rPr>
          <w:sz w:val="18"/>
          <w:szCs w:val="18"/>
        </w:rPr>
        <w:t xml:space="preserve">Место и дата открытия экспозиции проекта: </w:t>
      </w:r>
      <w:proofErr w:type="gramStart"/>
      <w:r w:rsidRPr="0056269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24.04.2023 г.</w:t>
      </w:r>
      <w:proofErr w:type="gramEnd"/>
    </w:p>
    <w:p w:rsidR="0056269C" w:rsidRPr="0056269C" w:rsidRDefault="0056269C" w:rsidP="009971D8">
      <w:pPr>
        <w:tabs>
          <w:tab w:val="left" w:pos="3976"/>
        </w:tabs>
        <w:ind w:left="0" w:right="2" w:firstLine="568"/>
        <w:rPr>
          <w:sz w:val="18"/>
          <w:szCs w:val="18"/>
        </w:rPr>
      </w:pPr>
      <w:r w:rsidRPr="0056269C">
        <w:rPr>
          <w:sz w:val="18"/>
          <w:szCs w:val="18"/>
        </w:rPr>
        <w:t xml:space="preserve">Срок, время проведения экспозиции проекта: в период с 24.04.2023 г. по 18.05.2023 г. (все дни, кроме выходных).  </w:t>
      </w:r>
    </w:p>
    <w:p w:rsidR="0056269C" w:rsidRPr="0056269C" w:rsidRDefault="0056269C" w:rsidP="009971D8">
      <w:pPr>
        <w:tabs>
          <w:tab w:val="left" w:pos="3976"/>
        </w:tabs>
        <w:ind w:left="0" w:right="2" w:firstLine="568"/>
        <w:rPr>
          <w:sz w:val="18"/>
          <w:szCs w:val="18"/>
        </w:rPr>
      </w:pPr>
      <w:r w:rsidRPr="0056269C">
        <w:rPr>
          <w:sz w:val="18"/>
          <w:szCs w:val="18"/>
        </w:rPr>
        <w:t xml:space="preserve">Консультирование посетителей экспозиции проекта проводится по адресу: </w:t>
      </w:r>
      <w:proofErr w:type="gramStart"/>
      <w:r w:rsidRPr="0056269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24.04.2022 г. по 18.05.2022 г. с 09.00 до 12.00 часов (понедельник, четверг, кроме праздничных дней).</w:t>
      </w:r>
      <w:proofErr w:type="gramEnd"/>
    </w:p>
    <w:p w:rsidR="0056269C" w:rsidRPr="0056269C" w:rsidRDefault="0056269C" w:rsidP="009971D8">
      <w:pPr>
        <w:tabs>
          <w:tab w:val="left" w:pos="3976"/>
        </w:tabs>
        <w:ind w:left="0" w:right="2" w:firstLine="568"/>
        <w:rPr>
          <w:sz w:val="18"/>
          <w:szCs w:val="18"/>
        </w:rPr>
      </w:pPr>
      <w:r w:rsidRPr="0056269C">
        <w:rPr>
          <w:sz w:val="18"/>
          <w:szCs w:val="18"/>
        </w:rPr>
        <w:t>Собрание участников публичных слушаний:</w:t>
      </w:r>
    </w:p>
    <w:p w:rsidR="0056269C" w:rsidRPr="0056269C" w:rsidRDefault="0056269C" w:rsidP="009971D8">
      <w:pPr>
        <w:tabs>
          <w:tab w:val="left" w:pos="3976"/>
        </w:tabs>
        <w:ind w:left="0" w:right="2" w:firstLine="568"/>
        <w:rPr>
          <w:sz w:val="18"/>
          <w:szCs w:val="18"/>
        </w:rPr>
      </w:pPr>
      <w:r w:rsidRPr="0056269C">
        <w:rPr>
          <w:sz w:val="18"/>
          <w:szCs w:val="18"/>
        </w:rPr>
        <w:t>1. Иркутская область, Иркутский район, п. Горный, в районе земельного участка с кадастровым номером 38:06:100922:22, регистрация лиц, участвующих в собрании участников публичных слушаний: 15.05.2023 г. с 10.30 до 10.40 часов, собрание участников публичных слушаний: с 10.40 до 11.30 часов;</w:t>
      </w:r>
    </w:p>
    <w:p w:rsidR="0056269C" w:rsidRPr="0056269C" w:rsidRDefault="0056269C" w:rsidP="009971D8">
      <w:pPr>
        <w:tabs>
          <w:tab w:val="left" w:pos="3976"/>
        </w:tabs>
        <w:ind w:left="0" w:right="2" w:firstLine="568"/>
        <w:rPr>
          <w:sz w:val="18"/>
          <w:szCs w:val="18"/>
        </w:rPr>
      </w:pPr>
      <w:r w:rsidRPr="0056269C">
        <w:rPr>
          <w:sz w:val="18"/>
          <w:szCs w:val="18"/>
        </w:rPr>
        <w:t xml:space="preserve">2. </w:t>
      </w:r>
      <w:proofErr w:type="gramStart"/>
      <w:r w:rsidRPr="0056269C">
        <w:rPr>
          <w:sz w:val="18"/>
          <w:szCs w:val="18"/>
        </w:rPr>
        <w:t>Иркутская область, Иркутский район, д. Талька, ул. Центральная, 25, Дом культуры, регистрация лиц, участвующих в собрании участников публичных слушаний: 15.05.2023 г. с 13.30 до 13.40 часов, собрание участников публичных слушаний: с 13.40 до 14.30 часов;</w:t>
      </w:r>
      <w:proofErr w:type="gramEnd"/>
    </w:p>
    <w:p w:rsidR="0056269C" w:rsidRPr="0056269C" w:rsidRDefault="0056269C" w:rsidP="009971D8">
      <w:pPr>
        <w:tabs>
          <w:tab w:val="left" w:pos="3976"/>
        </w:tabs>
        <w:ind w:left="0" w:right="2" w:firstLine="568"/>
        <w:rPr>
          <w:sz w:val="18"/>
          <w:szCs w:val="18"/>
        </w:rPr>
      </w:pPr>
      <w:r w:rsidRPr="0056269C">
        <w:rPr>
          <w:sz w:val="18"/>
          <w:szCs w:val="18"/>
        </w:rPr>
        <w:t xml:space="preserve">3. </w:t>
      </w:r>
      <w:proofErr w:type="gramStart"/>
      <w:r w:rsidRPr="0056269C">
        <w:rPr>
          <w:sz w:val="18"/>
          <w:szCs w:val="18"/>
        </w:rPr>
        <w:t xml:space="preserve">Иркутская область, Иркутский район, д. Позднякова, ул. </w:t>
      </w:r>
      <w:proofErr w:type="spellStart"/>
      <w:r w:rsidRPr="0056269C">
        <w:rPr>
          <w:sz w:val="18"/>
          <w:szCs w:val="18"/>
        </w:rPr>
        <w:t>Кузьмихинская</w:t>
      </w:r>
      <w:proofErr w:type="spellEnd"/>
      <w:r w:rsidRPr="0056269C">
        <w:rPr>
          <w:sz w:val="18"/>
          <w:szCs w:val="18"/>
        </w:rPr>
        <w:t>, 2 «а», кафе «Фараон», регистрация лиц, участвующих в собрании участников публичных слушаний: 16.05.2023 г. с 15.00 до 15.10 часов, собрание участников публичных слушаний: с 15.10 до 16.00 часов;</w:t>
      </w:r>
      <w:proofErr w:type="gramEnd"/>
    </w:p>
    <w:p w:rsidR="0056269C" w:rsidRPr="0056269C" w:rsidRDefault="0056269C" w:rsidP="009971D8">
      <w:pPr>
        <w:tabs>
          <w:tab w:val="left" w:pos="3976"/>
        </w:tabs>
        <w:ind w:left="0" w:right="2" w:firstLine="568"/>
        <w:rPr>
          <w:sz w:val="18"/>
          <w:szCs w:val="18"/>
        </w:rPr>
      </w:pPr>
      <w:r w:rsidRPr="0056269C">
        <w:rPr>
          <w:sz w:val="18"/>
          <w:szCs w:val="18"/>
        </w:rPr>
        <w:t xml:space="preserve">4. Иркутская область, Иркутский район, п. </w:t>
      </w:r>
      <w:proofErr w:type="spellStart"/>
      <w:r w:rsidRPr="0056269C">
        <w:rPr>
          <w:sz w:val="18"/>
          <w:szCs w:val="18"/>
        </w:rPr>
        <w:t>Плишкино</w:t>
      </w:r>
      <w:proofErr w:type="spellEnd"/>
      <w:r w:rsidRPr="0056269C">
        <w:rPr>
          <w:sz w:val="18"/>
          <w:szCs w:val="18"/>
        </w:rPr>
        <w:t>, ул. Павла Горбунова, 2, регистрация лиц, участвующих в собрании участников публичных слушаний: 17.05.2023 г. с 14.00 до 14.10 часов, собрание участников публичных слушаний: с 14.10 до 15.00 часов;</w:t>
      </w:r>
    </w:p>
    <w:p w:rsidR="0056269C" w:rsidRPr="0056269C" w:rsidRDefault="0056269C" w:rsidP="009971D8">
      <w:pPr>
        <w:tabs>
          <w:tab w:val="left" w:pos="3976"/>
        </w:tabs>
        <w:ind w:left="0" w:right="2" w:firstLine="568"/>
        <w:rPr>
          <w:sz w:val="18"/>
          <w:szCs w:val="18"/>
        </w:rPr>
      </w:pPr>
      <w:r w:rsidRPr="0056269C">
        <w:rPr>
          <w:sz w:val="18"/>
          <w:szCs w:val="18"/>
        </w:rPr>
        <w:t>5. Иркутская область, Иркутский район, д. Куда, ул. Спортивная, здание 1 "Б", литер 2, регистрация лиц, участвующих в собрании участников публичных слушаний: 18.05.2023 г. с 13.30 до 13.40 часов, собрание участников публичных слушаний: с 13.40 до 14.30 часов;</w:t>
      </w:r>
    </w:p>
    <w:p w:rsidR="0056269C" w:rsidRPr="0056269C" w:rsidRDefault="0056269C" w:rsidP="009971D8">
      <w:pPr>
        <w:tabs>
          <w:tab w:val="left" w:pos="3976"/>
        </w:tabs>
        <w:ind w:left="0" w:right="2" w:firstLine="568"/>
        <w:rPr>
          <w:sz w:val="18"/>
          <w:szCs w:val="18"/>
        </w:rPr>
      </w:pPr>
      <w:r w:rsidRPr="0056269C">
        <w:rPr>
          <w:sz w:val="18"/>
          <w:szCs w:val="18"/>
        </w:rPr>
        <w:t xml:space="preserve">6. </w:t>
      </w:r>
      <w:proofErr w:type="gramStart"/>
      <w:r w:rsidRPr="0056269C">
        <w:rPr>
          <w:sz w:val="18"/>
          <w:szCs w:val="18"/>
        </w:rPr>
        <w:t>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18.05.2023 г. с 15.00 до 15.10 часов, собрание участников публичных слушаний: с 15.10 до 16.00 часов;</w:t>
      </w:r>
      <w:proofErr w:type="gramEnd"/>
    </w:p>
    <w:p w:rsidR="0056269C" w:rsidRPr="0056269C" w:rsidRDefault="0056269C" w:rsidP="009971D8">
      <w:pPr>
        <w:tabs>
          <w:tab w:val="left" w:pos="3976"/>
        </w:tabs>
        <w:ind w:left="0" w:right="2" w:firstLine="568"/>
        <w:rPr>
          <w:sz w:val="18"/>
          <w:szCs w:val="18"/>
        </w:rPr>
      </w:pPr>
    </w:p>
    <w:p w:rsidR="0056269C" w:rsidRPr="0056269C" w:rsidRDefault="0056269C" w:rsidP="009971D8">
      <w:pPr>
        <w:tabs>
          <w:tab w:val="left" w:pos="3976"/>
        </w:tabs>
        <w:ind w:left="0" w:right="2" w:firstLine="568"/>
        <w:rPr>
          <w:sz w:val="18"/>
          <w:szCs w:val="18"/>
        </w:rPr>
      </w:pPr>
      <w:r w:rsidRPr="0056269C">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56269C" w:rsidRPr="0056269C" w:rsidRDefault="0056269C" w:rsidP="009971D8">
      <w:pPr>
        <w:tabs>
          <w:tab w:val="left" w:pos="3976"/>
        </w:tabs>
        <w:ind w:left="0" w:right="2" w:firstLine="568"/>
        <w:rPr>
          <w:sz w:val="18"/>
          <w:szCs w:val="18"/>
        </w:rPr>
      </w:pPr>
      <w:r w:rsidRPr="0056269C">
        <w:rPr>
          <w:sz w:val="18"/>
          <w:szCs w:val="18"/>
        </w:rPr>
        <w:t>- в письменной или устной форме в ходе проведения собрания участников публичных слушаний;</w:t>
      </w:r>
    </w:p>
    <w:p w:rsidR="0056269C" w:rsidRPr="0056269C" w:rsidRDefault="0056269C" w:rsidP="009971D8">
      <w:pPr>
        <w:tabs>
          <w:tab w:val="left" w:pos="3976"/>
        </w:tabs>
        <w:ind w:left="0" w:right="2" w:firstLine="568"/>
        <w:rPr>
          <w:sz w:val="18"/>
          <w:szCs w:val="18"/>
        </w:rPr>
      </w:pPr>
      <w:r w:rsidRPr="0056269C">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56269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24.04.2023 г. по 18.05.2022 г. с 9.00 до 12.00 часов, с 13.00 до 16.00 часов (все дни, кроме выходных и праздничных дней);</w:t>
      </w:r>
      <w:proofErr w:type="gramEnd"/>
    </w:p>
    <w:p w:rsidR="0056269C" w:rsidRPr="0056269C" w:rsidRDefault="0056269C" w:rsidP="009971D8">
      <w:pPr>
        <w:tabs>
          <w:tab w:val="left" w:pos="3976"/>
        </w:tabs>
        <w:ind w:left="0" w:right="2" w:firstLine="568"/>
        <w:rPr>
          <w:sz w:val="18"/>
          <w:szCs w:val="18"/>
        </w:rPr>
      </w:pPr>
      <w:r w:rsidRPr="0056269C">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56269C" w:rsidRPr="0056269C" w:rsidRDefault="0056269C" w:rsidP="009971D8">
      <w:pPr>
        <w:tabs>
          <w:tab w:val="left" w:pos="3976"/>
        </w:tabs>
        <w:ind w:left="0" w:right="2" w:firstLine="568"/>
        <w:rPr>
          <w:sz w:val="18"/>
          <w:szCs w:val="18"/>
        </w:rPr>
      </w:pPr>
      <w:proofErr w:type="gramStart"/>
      <w:r w:rsidRPr="0056269C">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56269C" w:rsidRPr="0056269C" w:rsidRDefault="0056269C" w:rsidP="009971D8">
      <w:pPr>
        <w:tabs>
          <w:tab w:val="left" w:pos="3976"/>
        </w:tabs>
        <w:ind w:left="0" w:right="2" w:firstLine="568"/>
        <w:rPr>
          <w:sz w:val="18"/>
          <w:szCs w:val="18"/>
        </w:rPr>
      </w:pPr>
      <w:r w:rsidRPr="0056269C">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56269C" w:rsidRPr="0056269C" w:rsidRDefault="0056269C" w:rsidP="009971D8">
      <w:pPr>
        <w:tabs>
          <w:tab w:val="left" w:pos="3976"/>
        </w:tabs>
        <w:ind w:left="0" w:right="2" w:firstLine="568"/>
        <w:rPr>
          <w:sz w:val="18"/>
          <w:szCs w:val="18"/>
        </w:rPr>
      </w:pPr>
      <w:proofErr w:type="gramStart"/>
      <w:r w:rsidRPr="0056269C">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56269C">
        <w:rPr>
          <w:sz w:val="18"/>
          <w:szCs w:val="18"/>
        </w:rPr>
        <w:t>, объекты капитального строительства, помещения, являющиеся частью указанных объектов капитального строительства.</w:t>
      </w:r>
    </w:p>
    <w:p w:rsidR="0056269C" w:rsidRPr="0056269C" w:rsidRDefault="0056269C" w:rsidP="009971D8">
      <w:pPr>
        <w:tabs>
          <w:tab w:val="left" w:pos="3976"/>
        </w:tabs>
        <w:ind w:left="0" w:right="2" w:firstLine="568"/>
        <w:rPr>
          <w:sz w:val="18"/>
          <w:szCs w:val="18"/>
        </w:rPr>
      </w:pPr>
      <w:r w:rsidRPr="0056269C">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обеспечивающими доступ участников публичных слушаний к информации о проведении публичных слушаний, с 24.04.2023 г. по 18.05.2023 г.</w:t>
      </w:r>
    </w:p>
    <w:p w:rsidR="0056269C" w:rsidRDefault="0056269C" w:rsidP="009971D8">
      <w:pPr>
        <w:tabs>
          <w:tab w:val="left" w:pos="3976"/>
        </w:tabs>
        <w:ind w:left="0" w:right="2" w:firstLine="568"/>
        <w:rPr>
          <w:sz w:val="18"/>
          <w:szCs w:val="18"/>
        </w:rPr>
      </w:pPr>
      <w:r w:rsidRPr="0056269C">
        <w:rPr>
          <w:sz w:val="18"/>
          <w:szCs w:val="18"/>
        </w:rPr>
        <w:t>Справки по вопросам организации и проведения публичных слушаний по телефону: 696-182.</w:t>
      </w:r>
    </w:p>
    <w:p w:rsidR="0023381B" w:rsidRDefault="0023381B" w:rsidP="009971D8">
      <w:pPr>
        <w:tabs>
          <w:tab w:val="left" w:pos="3976"/>
        </w:tabs>
        <w:ind w:left="0" w:right="2" w:firstLine="568"/>
        <w:rPr>
          <w:sz w:val="18"/>
          <w:szCs w:val="18"/>
        </w:rPr>
      </w:pPr>
    </w:p>
    <w:p w:rsidR="0023381B" w:rsidRDefault="0023381B" w:rsidP="009971D8">
      <w:pPr>
        <w:tabs>
          <w:tab w:val="left" w:pos="3976"/>
        </w:tabs>
        <w:ind w:left="0" w:right="2" w:firstLine="568"/>
        <w:rPr>
          <w:sz w:val="18"/>
          <w:szCs w:val="18"/>
        </w:rPr>
      </w:pPr>
    </w:p>
    <w:p w:rsidR="0023381B" w:rsidRDefault="0023381B" w:rsidP="009971D8">
      <w:pPr>
        <w:tabs>
          <w:tab w:val="left" w:pos="3976"/>
        </w:tabs>
        <w:ind w:left="0" w:right="2" w:firstLine="568"/>
        <w:rPr>
          <w:sz w:val="18"/>
          <w:szCs w:val="18"/>
        </w:rPr>
      </w:pPr>
    </w:p>
    <w:p w:rsidR="00E15448" w:rsidRDefault="00E15448" w:rsidP="009971D8">
      <w:pPr>
        <w:tabs>
          <w:tab w:val="left" w:pos="3976"/>
        </w:tabs>
        <w:ind w:left="0" w:right="2" w:firstLine="568"/>
        <w:rPr>
          <w:sz w:val="18"/>
          <w:szCs w:val="18"/>
        </w:rPr>
      </w:pPr>
    </w:p>
    <w:p w:rsidR="00E15448" w:rsidRDefault="00E15448" w:rsidP="009971D8">
      <w:pPr>
        <w:tabs>
          <w:tab w:val="left" w:pos="3976"/>
        </w:tabs>
        <w:ind w:left="0" w:right="2" w:firstLine="568"/>
        <w:rPr>
          <w:sz w:val="18"/>
          <w:szCs w:val="18"/>
        </w:rPr>
      </w:pPr>
    </w:p>
    <w:p w:rsidR="00E15448" w:rsidRDefault="00E15448" w:rsidP="009971D8">
      <w:pPr>
        <w:tabs>
          <w:tab w:val="left" w:pos="3976"/>
        </w:tabs>
        <w:ind w:left="0" w:right="2" w:firstLine="568"/>
        <w:rPr>
          <w:sz w:val="18"/>
          <w:szCs w:val="18"/>
        </w:rPr>
      </w:pPr>
    </w:p>
    <w:p w:rsidR="00E15448" w:rsidRDefault="00E15448" w:rsidP="009971D8">
      <w:pPr>
        <w:tabs>
          <w:tab w:val="left" w:pos="3976"/>
        </w:tabs>
        <w:ind w:left="0" w:right="2" w:firstLine="568"/>
        <w:rPr>
          <w:sz w:val="18"/>
          <w:szCs w:val="18"/>
        </w:rPr>
      </w:pPr>
    </w:p>
    <w:p w:rsidR="00E15448" w:rsidRDefault="00E15448" w:rsidP="009971D8">
      <w:pPr>
        <w:tabs>
          <w:tab w:val="left" w:pos="3976"/>
        </w:tabs>
        <w:ind w:left="0" w:right="2" w:firstLine="568"/>
        <w:rPr>
          <w:sz w:val="18"/>
          <w:szCs w:val="18"/>
        </w:rPr>
      </w:pPr>
    </w:p>
    <w:p w:rsidR="00A81B60" w:rsidRPr="003E1977" w:rsidRDefault="00A81B60" w:rsidP="009971D8">
      <w:pPr>
        <w:tabs>
          <w:tab w:val="left" w:pos="3976"/>
        </w:tabs>
        <w:ind w:left="0" w:right="2" w:firstLine="568"/>
        <w:rPr>
          <w:sz w:val="18"/>
          <w:szCs w:val="18"/>
        </w:rPr>
        <w:sectPr w:rsidR="00A81B60" w:rsidRPr="003E1977" w:rsidSect="00381A02">
          <w:pgSz w:w="11906" w:h="16838"/>
          <w:pgMar w:top="993" w:right="707" w:bottom="709" w:left="709" w:header="284" w:footer="709" w:gutter="0"/>
          <w:cols w:space="708"/>
          <w:docGrid w:linePitch="360"/>
        </w:sectPr>
      </w:pPr>
    </w:p>
    <w:p w:rsidR="00E15448" w:rsidRPr="003E1977" w:rsidRDefault="00E15448" w:rsidP="009971D8">
      <w:pPr>
        <w:tabs>
          <w:tab w:val="left" w:pos="3976"/>
        </w:tabs>
        <w:ind w:left="0" w:right="2" w:firstLine="568"/>
        <w:rPr>
          <w:sz w:val="18"/>
          <w:szCs w:val="18"/>
        </w:rPr>
      </w:pPr>
    </w:p>
    <w:p w:rsidR="0041040F" w:rsidRPr="003E1977" w:rsidRDefault="0041040F" w:rsidP="009971D8">
      <w:pPr>
        <w:shd w:val="clear" w:color="auto" w:fill="FFFFFF"/>
        <w:spacing w:after="200" w:line="276" w:lineRule="auto"/>
        <w:ind w:left="0" w:right="2" w:firstLine="568"/>
        <w:jc w:val="center"/>
        <w:rPr>
          <w:b/>
          <w:bCs/>
          <w:iCs/>
          <w:color w:val="000000"/>
          <w:spacing w:val="2"/>
          <w:sz w:val="18"/>
          <w:szCs w:val="18"/>
        </w:rPr>
      </w:pPr>
      <w:r w:rsidRPr="003E1977">
        <w:rPr>
          <w:rFonts w:ascii="Calibri" w:eastAsia="Calibri" w:hAnsi="Calibri"/>
          <w:noProof/>
          <w:sz w:val="18"/>
          <w:szCs w:val="18"/>
        </w:rPr>
        <w:drawing>
          <wp:anchor distT="0" distB="0" distL="114300" distR="114300" simplePos="0" relativeHeight="251662336" behindDoc="1" locked="0" layoutInCell="1" allowOverlap="1" wp14:anchorId="4BBF00E8" wp14:editId="79929D5E">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14" name="Рисунок 14"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1977">
        <w:rPr>
          <w:b/>
          <w:bCs/>
          <w:iCs/>
          <w:color w:val="000000"/>
          <w:spacing w:val="2"/>
          <w:sz w:val="18"/>
          <w:szCs w:val="18"/>
        </w:rPr>
        <w:t>Общество с ограниченной ответственностью</w:t>
      </w:r>
    </w:p>
    <w:p w:rsidR="0041040F" w:rsidRPr="003E1977" w:rsidRDefault="0041040F" w:rsidP="009971D8">
      <w:pPr>
        <w:shd w:val="clear" w:color="auto" w:fill="FFFFFF"/>
        <w:ind w:left="0" w:right="2" w:firstLine="568"/>
        <w:jc w:val="center"/>
        <w:rPr>
          <w:b/>
          <w:bCs/>
          <w:iCs/>
          <w:color w:val="000000"/>
          <w:spacing w:val="2"/>
          <w:sz w:val="18"/>
          <w:szCs w:val="18"/>
        </w:rPr>
      </w:pPr>
      <w:r w:rsidRPr="003E1977">
        <w:rPr>
          <w:b/>
          <w:bCs/>
          <w:iCs/>
          <w:color w:val="000000"/>
          <w:spacing w:val="2"/>
          <w:sz w:val="18"/>
          <w:szCs w:val="18"/>
        </w:rPr>
        <w:t>«Проектно-планировочная мастерская «Мастер-План»</w:t>
      </w:r>
    </w:p>
    <w:p w:rsidR="0041040F" w:rsidRDefault="0041040F" w:rsidP="009971D8">
      <w:pPr>
        <w:tabs>
          <w:tab w:val="left" w:pos="7619"/>
        </w:tabs>
        <w:ind w:left="0" w:right="2" w:firstLine="568"/>
        <w:jc w:val="center"/>
        <w:rPr>
          <w:b/>
          <w:sz w:val="18"/>
          <w:szCs w:val="18"/>
        </w:rPr>
      </w:pPr>
    </w:p>
    <w:p w:rsidR="003B1686" w:rsidRPr="003E1977" w:rsidRDefault="003B1686" w:rsidP="009971D8">
      <w:pPr>
        <w:tabs>
          <w:tab w:val="left" w:pos="7619"/>
        </w:tabs>
        <w:ind w:left="0" w:right="2" w:firstLine="568"/>
        <w:jc w:val="center"/>
        <w:rPr>
          <w:b/>
          <w:sz w:val="18"/>
          <w:szCs w:val="18"/>
        </w:rPr>
      </w:pPr>
    </w:p>
    <w:tbl>
      <w:tblPr>
        <w:tblW w:w="0" w:type="auto"/>
        <w:tblInd w:w="-318" w:type="dxa"/>
        <w:tblLook w:val="04A0" w:firstRow="1" w:lastRow="0" w:firstColumn="1" w:lastColumn="0" w:noHBand="0" w:noVBand="1"/>
      </w:tblPr>
      <w:tblGrid>
        <w:gridCol w:w="9742"/>
      </w:tblGrid>
      <w:tr w:rsidR="0041040F" w:rsidRPr="003E1977" w:rsidTr="0041040F">
        <w:tc>
          <w:tcPr>
            <w:tcW w:w="10207" w:type="dxa"/>
          </w:tcPr>
          <w:p w:rsidR="0041040F" w:rsidRPr="003E1977" w:rsidRDefault="0041040F" w:rsidP="009971D8">
            <w:pPr>
              <w:ind w:left="0" w:right="2" w:firstLine="568"/>
              <w:jc w:val="center"/>
              <w:rPr>
                <w:sz w:val="18"/>
                <w:szCs w:val="18"/>
              </w:rPr>
            </w:pPr>
            <w:r w:rsidRPr="003E1977">
              <w:rPr>
                <w:sz w:val="18"/>
                <w:szCs w:val="18"/>
              </w:rPr>
              <w:t>Регистрационный номер в реестре</w:t>
            </w:r>
          </w:p>
          <w:p w:rsidR="0041040F" w:rsidRPr="003E1977" w:rsidRDefault="0041040F" w:rsidP="009971D8">
            <w:pPr>
              <w:ind w:left="0" w:right="2" w:firstLine="568"/>
              <w:jc w:val="center"/>
              <w:rPr>
                <w:sz w:val="18"/>
                <w:szCs w:val="18"/>
              </w:rPr>
            </w:pPr>
            <w:r w:rsidRPr="003E1977">
              <w:rPr>
                <w:sz w:val="18"/>
                <w:szCs w:val="18"/>
              </w:rPr>
              <w:t>0049-2009-1073808024850-П-52 от 11.12.2009 г.</w:t>
            </w:r>
          </w:p>
          <w:p w:rsidR="0041040F" w:rsidRPr="003E1977" w:rsidRDefault="0041040F" w:rsidP="009971D8">
            <w:pPr>
              <w:ind w:left="0" w:right="2" w:firstLine="568"/>
              <w:jc w:val="center"/>
              <w:rPr>
                <w:sz w:val="18"/>
                <w:szCs w:val="18"/>
              </w:rPr>
            </w:pPr>
            <w:r w:rsidRPr="003E1977">
              <w:rPr>
                <w:sz w:val="18"/>
                <w:szCs w:val="18"/>
              </w:rPr>
              <w:t xml:space="preserve">Ассоциации саморегулируемой организации </w:t>
            </w:r>
          </w:p>
          <w:p w:rsidR="0041040F" w:rsidRPr="003E1977" w:rsidRDefault="0041040F" w:rsidP="009971D8">
            <w:pPr>
              <w:ind w:left="0" w:right="2" w:firstLine="568"/>
              <w:jc w:val="center"/>
              <w:rPr>
                <w:sz w:val="18"/>
                <w:szCs w:val="18"/>
              </w:rPr>
            </w:pPr>
            <w:r w:rsidRPr="003E1977">
              <w:rPr>
                <w:sz w:val="18"/>
                <w:szCs w:val="18"/>
              </w:rPr>
              <w:t>«Байкальское общество архитекторов и инженеров»</w:t>
            </w:r>
          </w:p>
          <w:p w:rsidR="0041040F" w:rsidRPr="003E1977" w:rsidRDefault="0041040F" w:rsidP="009971D8">
            <w:pPr>
              <w:ind w:left="0" w:right="2" w:firstLine="568"/>
              <w:jc w:val="center"/>
              <w:rPr>
                <w:b/>
                <w:bCs/>
                <w:sz w:val="18"/>
                <w:szCs w:val="18"/>
              </w:rPr>
            </w:pPr>
          </w:p>
        </w:tc>
      </w:tr>
      <w:tr w:rsidR="0041040F" w:rsidRPr="003E1977" w:rsidTr="0041040F">
        <w:tc>
          <w:tcPr>
            <w:tcW w:w="10207" w:type="dxa"/>
          </w:tcPr>
          <w:p w:rsidR="0041040F" w:rsidRDefault="0041040F" w:rsidP="009971D8">
            <w:pPr>
              <w:ind w:left="0" w:right="2" w:firstLine="568"/>
              <w:jc w:val="center"/>
              <w:rPr>
                <w:sz w:val="18"/>
                <w:szCs w:val="18"/>
              </w:rPr>
            </w:pPr>
          </w:p>
          <w:p w:rsidR="003B1686" w:rsidRDefault="003B1686" w:rsidP="009971D8">
            <w:pPr>
              <w:ind w:left="0" w:right="2" w:firstLine="568"/>
              <w:jc w:val="center"/>
              <w:rPr>
                <w:sz w:val="18"/>
                <w:szCs w:val="18"/>
              </w:rPr>
            </w:pPr>
          </w:p>
          <w:p w:rsidR="003B1686" w:rsidRPr="003E1977" w:rsidRDefault="003B1686" w:rsidP="009971D8">
            <w:pPr>
              <w:ind w:left="0" w:right="2" w:firstLine="568"/>
              <w:jc w:val="center"/>
              <w:rPr>
                <w:sz w:val="18"/>
                <w:szCs w:val="18"/>
              </w:rPr>
            </w:pPr>
          </w:p>
          <w:p w:rsidR="0041040F" w:rsidRPr="003E1977" w:rsidRDefault="0041040F" w:rsidP="009971D8">
            <w:pPr>
              <w:ind w:left="0" w:right="2" w:firstLine="568"/>
              <w:jc w:val="center"/>
              <w:rPr>
                <w:sz w:val="18"/>
                <w:szCs w:val="18"/>
              </w:rPr>
            </w:pPr>
            <w:r w:rsidRPr="003E1977">
              <w:rPr>
                <w:sz w:val="18"/>
                <w:szCs w:val="18"/>
              </w:rPr>
              <w:t>Заказчик – Администрация Хомутовского муниципального образования</w:t>
            </w:r>
          </w:p>
        </w:tc>
      </w:tr>
    </w:tbl>
    <w:p w:rsidR="0041040F" w:rsidRPr="003E1977" w:rsidRDefault="0041040F" w:rsidP="009971D8">
      <w:pPr>
        <w:ind w:left="0" w:right="2" w:firstLine="568"/>
        <w:jc w:val="center"/>
        <w:rPr>
          <w:sz w:val="18"/>
          <w:szCs w:val="18"/>
        </w:rPr>
      </w:pPr>
    </w:p>
    <w:p w:rsidR="0041040F" w:rsidRPr="003E1977" w:rsidRDefault="0041040F" w:rsidP="009971D8">
      <w:pPr>
        <w:ind w:left="0" w:right="2" w:firstLine="568"/>
        <w:jc w:val="center"/>
        <w:rPr>
          <w:sz w:val="18"/>
          <w:szCs w:val="18"/>
        </w:rPr>
      </w:pPr>
    </w:p>
    <w:p w:rsidR="0041040F" w:rsidRPr="003E1977" w:rsidRDefault="0041040F" w:rsidP="009971D8">
      <w:pPr>
        <w:ind w:left="0" w:right="2" w:firstLine="568"/>
        <w:jc w:val="center"/>
        <w:rPr>
          <w:sz w:val="18"/>
          <w:szCs w:val="18"/>
        </w:rPr>
      </w:pPr>
    </w:p>
    <w:p w:rsidR="0041040F" w:rsidRDefault="0041040F" w:rsidP="009971D8">
      <w:pPr>
        <w:ind w:left="0" w:right="2" w:firstLine="568"/>
        <w:jc w:val="center"/>
        <w:rPr>
          <w:sz w:val="18"/>
          <w:szCs w:val="18"/>
        </w:rPr>
      </w:pPr>
    </w:p>
    <w:p w:rsidR="003B1686" w:rsidRDefault="003B1686" w:rsidP="009971D8">
      <w:pPr>
        <w:ind w:left="0" w:right="2" w:firstLine="568"/>
        <w:jc w:val="center"/>
        <w:rPr>
          <w:sz w:val="18"/>
          <w:szCs w:val="18"/>
        </w:rPr>
      </w:pPr>
    </w:p>
    <w:p w:rsidR="003B1686" w:rsidRPr="003E1977" w:rsidRDefault="003B1686" w:rsidP="009971D8">
      <w:pPr>
        <w:ind w:left="0" w:right="2" w:firstLine="568"/>
        <w:jc w:val="center"/>
        <w:rPr>
          <w:sz w:val="18"/>
          <w:szCs w:val="18"/>
        </w:rPr>
      </w:pPr>
    </w:p>
    <w:tbl>
      <w:tblPr>
        <w:tblW w:w="10314" w:type="dxa"/>
        <w:tblLook w:val="04A0" w:firstRow="1" w:lastRow="0" w:firstColumn="1" w:lastColumn="0" w:noHBand="0" w:noVBand="1"/>
      </w:tblPr>
      <w:tblGrid>
        <w:gridCol w:w="10314"/>
      </w:tblGrid>
      <w:tr w:rsidR="0041040F" w:rsidRPr="003E1977" w:rsidTr="003E1977">
        <w:tc>
          <w:tcPr>
            <w:tcW w:w="10314" w:type="dxa"/>
          </w:tcPr>
          <w:p w:rsidR="0041040F" w:rsidRPr="003E1977" w:rsidRDefault="0041040F" w:rsidP="009971D8">
            <w:pPr>
              <w:tabs>
                <w:tab w:val="left" w:pos="14635"/>
              </w:tabs>
              <w:autoSpaceDE w:val="0"/>
              <w:autoSpaceDN w:val="0"/>
              <w:adjustRightInd w:val="0"/>
              <w:ind w:left="0" w:right="2" w:firstLine="568"/>
              <w:jc w:val="center"/>
              <w:rPr>
                <w:b/>
                <w:sz w:val="18"/>
                <w:szCs w:val="18"/>
              </w:rPr>
            </w:pPr>
            <w:r w:rsidRPr="003E1977">
              <w:rPr>
                <w:b/>
                <w:sz w:val="18"/>
                <w:szCs w:val="18"/>
              </w:rPr>
              <w:t>ПРОЕКТ ВНЕСЕНИЯ ИЗМЕНЕНИЙ В ПРАВИЛА ЗЕМЛЕПОЛЬЗОВАНИЯ И ЗАСТРОЙКИ ХОМУТОВСКОГО МУНИЦИПАЛЬНОГО ОБРАЗОВАНИЯ</w:t>
            </w:r>
          </w:p>
          <w:p w:rsidR="0041040F" w:rsidRPr="003E1977" w:rsidRDefault="0041040F" w:rsidP="009971D8">
            <w:pPr>
              <w:tabs>
                <w:tab w:val="left" w:pos="14635"/>
              </w:tabs>
              <w:autoSpaceDE w:val="0"/>
              <w:autoSpaceDN w:val="0"/>
              <w:adjustRightInd w:val="0"/>
              <w:ind w:left="0" w:right="2" w:firstLine="568"/>
              <w:jc w:val="center"/>
              <w:rPr>
                <w:b/>
                <w:color w:val="FF0000"/>
                <w:sz w:val="18"/>
                <w:szCs w:val="18"/>
              </w:rPr>
            </w:pPr>
          </w:p>
        </w:tc>
      </w:tr>
      <w:tr w:rsidR="0041040F" w:rsidRPr="003E1977" w:rsidTr="003E1977">
        <w:tblPrEx>
          <w:tblLook w:val="0000" w:firstRow="0" w:lastRow="0" w:firstColumn="0" w:lastColumn="0" w:noHBand="0" w:noVBand="0"/>
        </w:tblPrEx>
        <w:trPr>
          <w:trHeight w:val="1242"/>
        </w:trPr>
        <w:tc>
          <w:tcPr>
            <w:tcW w:w="10314" w:type="dxa"/>
            <w:vAlign w:val="center"/>
          </w:tcPr>
          <w:p w:rsidR="0041040F" w:rsidRPr="003E1977" w:rsidRDefault="0041040F" w:rsidP="009971D8">
            <w:pPr>
              <w:ind w:left="0" w:right="2" w:firstLine="568"/>
              <w:jc w:val="center"/>
              <w:rPr>
                <w:i/>
                <w:sz w:val="18"/>
                <w:szCs w:val="18"/>
              </w:rPr>
            </w:pPr>
          </w:p>
          <w:p w:rsidR="0041040F" w:rsidRPr="003E1977" w:rsidRDefault="0041040F" w:rsidP="009971D8">
            <w:pPr>
              <w:ind w:left="0" w:right="2" w:firstLine="568"/>
              <w:jc w:val="center"/>
              <w:rPr>
                <w:i/>
                <w:sz w:val="18"/>
                <w:szCs w:val="18"/>
              </w:rPr>
            </w:pPr>
          </w:p>
          <w:p w:rsidR="0041040F" w:rsidRPr="003E1977" w:rsidRDefault="0041040F" w:rsidP="009971D8">
            <w:pPr>
              <w:ind w:left="0" w:right="2" w:firstLine="568"/>
              <w:jc w:val="center"/>
              <w:rPr>
                <w:i/>
                <w:sz w:val="18"/>
                <w:szCs w:val="18"/>
              </w:rPr>
            </w:pPr>
          </w:p>
          <w:p w:rsidR="0041040F" w:rsidRPr="003E1977" w:rsidRDefault="0041040F" w:rsidP="009971D8">
            <w:pPr>
              <w:ind w:left="0" w:right="2" w:firstLine="568"/>
              <w:jc w:val="center"/>
              <w:rPr>
                <w:i/>
                <w:sz w:val="18"/>
                <w:szCs w:val="18"/>
              </w:rPr>
            </w:pPr>
          </w:p>
          <w:p w:rsidR="0041040F" w:rsidRPr="003E1977" w:rsidRDefault="0041040F" w:rsidP="009971D8">
            <w:pPr>
              <w:ind w:left="0" w:right="2" w:firstLine="568"/>
              <w:jc w:val="center"/>
              <w:rPr>
                <w:i/>
                <w:sz w:val="18"/>
                <w:szCs w:val="18"/>
              </w:rPr>
            </w:pPr>
          </w:p>
          <w:p w:rsidR="0041040F" w:rsidRPr="003E1977" w:rsidRDefault="0041040F" w:rsidP="009971D8">
            <w:pPr>
              <w:ind w:left="0" w:right="2" w:firstLine="568"/>
              <w:jc w:val="center"/>
              <w:rPr>
                <w:bCs/>
                <w:i/>
                <w:sz w:val="18"/>
                <w:szCs w:val="18"/>
              </w:rPr>
            </w:pPr>
            <w:r w:rsidRPr="003E1977">
              <w:rPr>
                <w:bCs/>
                <w:i/>
                <w:sz w:val="18"/>
                <w:szCs w:val="18"/>
              </w:rPr>
              <w:t>ГРАДОСТРОИТЕЛЬНОЕ ЗОНИРОВАНИЕ</w:t>
            </w:r>
          </w:p>
          <w:p w:rsidR="0041040F" w:rsidRPr="003E1977" w:rsidRDefault="0041040F" w:rsidP="009971D8">
            <w:pPr>
              <w:ind w:left="0" w:right="2" w:firstLine="568"/>
              <w:jc w:val="center"/>
              <w:rPr>
                <w:b/>
                <w:bCs/>
                <w:i/>
                <w:sz w:val="18"/>
                <w:szCs w:val="18"/>
              </w:rPr>
            </w:pPr>
          </w:p>
        </w:tc>
      </w:tr>
    </w:tbl>
    <w:p w:rsidR="0041040F" w:rsidRPr="003E1977" w:rsidRDefault="0041040F" w:rsidP="009971D8">
      <w:pPr>
        <w:ind w:left="0" w:right="2" w:firstLine="568"/>
        <w:jc w:val="center"/>
        <w:rPr>
          <w:b/>
          <w:sz w:val="18"/>
          <w:szCs w:val="18"/>
        </w:rPr>
      </w:pPr>
    </w:p>
    <w:p w:rsidR="0041040F" w:rsidRPr="003E1977" w:rsidRDefault="0041040F" w:rsidP="009971D8">
      <w:pPr>
        <w:ind w:left="0" w:right="2" w:firstLine="568"/>
        <w:jc w:val="center"/>
        <w:rPr>
          <w:b/>
          <w:sz w:val="18"/>
          <w:szCs w:val="18"/>
        </w:rPr>
      </w:pPr>
    </w:p>
    <w:p w:rsidR="0041040F" w:rsidRDefault="0041040F"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Pr="003E1977" w:rsidRDefault="003B1686" w:rsidP="009971D8">
      <w:pPr>
        <w:ind w:left="0" w:right="2" w:firstLine="568"/>
        <w:jc w:val="center"/>
        <w:rPr>
          <w:b/>
          <w:sz w:val="18"/>
          <w:szCs w:val="18"/>
        </w:rPr>
      </w:pPr>
    </w:p>
    <w:p w:rsidR="0041040F" w:rsidRPr="003E1977" w:rsidRDefault="0041040F" w:rsidP="009971D8">
      <w:pPr>
        <w:ind w:left="0" w:right="2" w:firstLine="568"/>
        <w:jc w:val="center"/>
        <w:rPr>
          <w:b/>
          <w:sz w:val="18"/>
          <w:szCs w:val="18"/>
        </w:rPr>
      </w:pPr>
    </w:p>
    <w:p w:rsidR="0041040F" w:rsidRPr="003E1977" w:rsidRDefault="0041040F" w:rsidP="009971D8">
      <w:pPr>
        <w:ind w:left="0" w:right="2" w:firstLine="568"/>
        <w:jc w:val="center"/>
        <w:rPr>
          <w:b/>
          <w:sz w:val="18"/>
          <w:szCs w:val="18"/>
        </w:rPr>
      </w:pPr>
      <w:r w:rsidRPr="003E1977">
        <w:rPr>
          <w:b/>
          <w:sz w:val="18"/>
          <w:szCs w:val="18"/>
        </w:rPr>
        <w:t>028-23</w:t>
      </w:r>
    </w:p>
    <w:p w:rsidR="0041040F" w:rsidRPr="003E1977" w:rsidRDefault="0041040F" w:rsidP="009971D8">
      <w:pPr>
        <w:ind w:left="0" w:right="2" w:firstLine="568"/>
        <w:jc w:val="center"/>
        <w:rPr>
          <w:b/>
          <w:sz w:val="18"/>
          <w:szCs w:val="18"/>
        </w:rPr>
      </w:pPr>
    </w:p>
    <w:p w:rsidR="0041040F" w:rsidRPr="003E1977" w:rsidRDefault="0041040F" w:rsidP="009971D8">
      <w:pPr>
        <w:ind w:left="0" w:right="2" w:firstLine="568"/>
        <w:jc w:val="center"/>
        <w:rPr>
          <w:b/>
          <w:sz w:val="18"/>
          <w:szCs w:val="18"/>
        </w:rPr>
      </w:pPr>
    </w:p>
    <w:p w:rsidR="0041040F" w:rsidRDefault="0041040F" w:rsidP="009971D8">
      <w:pPr>
        <w:ind w:left="0" w:right="2" w:firstLine="568"/>
        <w:jc w:val="center"/>
        <w:rPr>
          <w:b/>
          <w:sz w:val="18"/>
          <w:szCs w:val="18"/>
        </w:rPr>
      </w:pPr>
    </w:p>
    <w:p w:rsidR="003B1686" w:rsidRPr="003E1977" w:rsidRDefault="003B1686" w:rsidP="009971D8">
      <w:pPr>
        <w:ind w:left="0" w:right="2" w:firstLine="568"/>
        <w:jc w:val="center"/>
        <w:rPr>
          <w:b/>
          <w:sz w:val="18"/>
          <w:szCs w:val="18"/>
        </w:rPr>
      </w:pPr>
    </w:p>
    <w:p w:rsidR="0041040F" w:rsidRPr="003E1977" w:rsidRDefault="0041040F" w:rsidP="009971D8">
      <w:pPr>
        <w:ind w:left="0" w:right="2" w:firstLine="568"/>
        <w:jc w:val="center"/>
        <w:rPr>
          <w:b/>
          <w:sz w:val="18"/>
          <w:szCs w:val="18"/>
        </w:rPr>
      </w:pPr>
    </w:p>
    <w:p w:rsidR="0041040F" w:rsidRDefault="003E1977" w:rsidP="009971D8">
      <w:pPr>
        <w:shd w:val="clear" w:color="auto" w:fill="FFFFFF"/>
        <w:ind w:left="0" w:right="2" w:firstLine="568"/>
        <w:rPr>
          <w:b/>
          <w:sz w:val="18"/>
          <w:szCs w:val="18"/>
        </w:rPr>
      </w:pPr>
      <w:r>
        <w:rPr>
          <w:b/>
          <w:sz w:val="18"/>
          <w:szCs w:val="18"/>
        </w:rPr>
        <w:t xml:space="preserve">                                                                                                        </w:t>
      </w:r>
      <w:r w:rsidR="0041040F" w:rsidRPr="003E1977">
        <w:rPr>
          <w:b/>
          <w:sz w:val="18"/>
          <w:szCs w:val="18"/>
        </w:rPr>
        <w:t>2023</w:t>
      </w:r>
    </w:p>
    <w:p w:rsidR="003E1977" w:rsidRDefault="003E1977" w:rsidP="009971D8">
      <w:pPr>
        <w:shd w:val="clear" w:color="auto" w:fill="FFFFFF"/>
        <w:ind w:left="0" w:right="2" w:firstLine="568"/>
        <w:rPr>
          <w:b/>
          <w:sz w:val="18"/>
          <w:szCs w:val="18"/>
        </w:rPr>
      </w:pPr>
    </w:p>
    <w:p w:rsidR="003E1977" w:rsidRDefault="003E1977" w:rsidP="009971D8">
      <w:pPr>
        <w:shd w:val="clear" w:color="auto" w:fill="FFFFFF"/>
        <w:ind w:left="0" w:right="2" w:firstLine="568"/>
        <w:rPr>
          <w:b/>
          <w:sz w:val="18"/>
          <w:szCs w:val="18"/>
        </w:rPr>
      </w:pPr>
    </w:p>
    <w:p w:rsidR="003E1977" w:rsidRPr="003E1977" w:rsidRDefault="003E1977" w:rsidP="009971D8">
      <w:pPr>
        <w:shd w:val="clear" w:color="auto" w:fill="FFFFFF"/>
        <w:ind w:left="0" w:right="2" w:firstLine="568"/>
        <w:rPr>
          <w:b/>
          <w:sz w:val="18"/>
          <w:szCs w:val="18"/>
        </w:rPr>
      </w:pPr>
    </w:p>
    <w:p w:rsidR="0041040F" w:rsidRDefault="0041040F" w:rsidP="009971D8">
      <w:pPr>
        <w:shd w:val="clear" w:color="auto" w:fill="FFFFFF"/>
        <w:ind w:left="0" w:right="2" w:firstLine="568"/>
        <w:jc w:val="center"/>
        <w:rPr>
          <w:b/>
          <w:bCs/>
          <w:iCs/>
          <w:color w:val="000000"/>
          <w:spacing w:val="2"/>
          <w:sz w:val="18"/>
          <w:szCs w:val="18"/>
        </w:rPr>
      </w:pPr>
      <w:r w:rsidRPr="003E1977">
        <w:rPr>
          <w:rFonts w:ascii="Calibri" w:eastAsia="Calibri" w:hAnsi="Calibri"/>
          <w:noProof/>
          <w:sz w:val="18"/>
          <w:szCs w:val="18"/>
        </w:rPr>
        <w:drawing>
          <wp:anchor distT="0" distB="0" distL="114300" distR="114300" simplePos="0" relativeHeight="251664384" behindDoc="1" locked="0" layoutInCell="1" allowOverlap="1" wp14:anchorId="08AC1E3B" wp14:editId="4E10734E">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15" name="Рисунок 15"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1977">
        <w:rPr>
          <w:b/>
          <w:bCs/>
          <w:iCs/>
          <w:color w:val="000000"/>
          <w:spacing w:val="2"/>
          <w:sz w:val="18"/>
          <w:szCs w:val="18"/>
        </w:rPr>
        <w:t>Общество с ограниченной ответственностью</w:t>
      </w:r>
    </w:p>
    <w:p w:rsidR="003B1686" w:rsidRPr="003E1977" w:rsidRDefault="003B1686" w:rsidP="009971D8">
      <w:pPr>
        <w:shd w:val="clear" w:color="auto" w:fill="FFFFFF"/>
        <w:ind w:left="0" w:right="2" w:firstLine="568"/>
        <w:jc w:val="center"/>
        <w:rPr>
          <w:b/>
          <w:bCs/>
          <w:iCs/>
          <w:color w:val="000000"/>
          <w:spacing w:val="2"/>
          <w:sz w:val="18"/>
          <w:szCs w:val="18"/>
        </w:rPr>
      </w:pPr>
    </w:p>
    <w:p w:rsidR="0041040F" w:rsidRDefault="0041040F" w:rsidP="009971D8">
      <w:pPr>
        <w:shd w:val="clear" w:color="auto" w:fill="FFFFFF"/>
        <w:ind w:left="0" w:right="2" w:firstLine="568"/>
        <w:jc w:val="center"/>
        <w:rPr>
          <w:b/>
          <w:bCs/>
          <w:iCs/>
          <w:color w:val="000000"/>
          <w:spacing w:val="2"/>
          <w:sz w:val="18"/>
          <w:szCs w:val="18"/>
        </w:rPr>
      </w:pPr>
      <w:r w:rsidRPr="003E1977">
        <w:rPr>
          <w:b/>
          <w:bCs/>
          <w:iCs/>
          <w:color w:val="000000"/>
          <w:spacing w:val="2"/>
          <w:sz w:val="18"/>
          <w:szCs w:val="18"/>
        </w:rPr>
        <w:t>«Проектно-планировочная мастерская «Мастер-План»</w:t>
      </w:r>
    </w:p>
    <w:p w:rsidR="003B1686" w:rsidRPr="003E1977" w:rsidRDefault="003B1686" w:rsidP="009971D8">
      <w:pPr>
        <w:shd w:val="clear" w:color="auto" w:fill="FFFFFF"/>
        <w:ind w:left="0" w:right="2" w:firstLine="568"/>
        <w:jc w:val="center"/>
        <w:rPr>
          <w:b/>
          <w:bCs/>
          <w:iCs/>
          <w:color w:val="000000"/>
          <w:spacing w:val="2"/>
          <w:sz w:val="18"/>
          <w:szCs w:val="18"/>
        </w:rPr>
      </w:pPr>
    </w:p>
    <w:p w:rsidR="0041040F" w:rsidRPr="003E1977" w:rsidRDefault="0041040F" w:rsidP="009971D8">
      <w:pPr>
        <w:tabs>
          <w:tab w:val="left" w:pos="7619"/>
        </w:tabs>
        <w:ind w:left="0" w:right="2" w:firstLine="568"/>
        <w:jc w:val="center"/>
        <w:rPr>
          <w:b/>
          <w:sz w:val="18"/>
          <w:szCs w:val="18"/>
        </w:rPr>
      </w:pPr>
    </w:p>
    <w:tbl>
      <w:tblPr>
        <w:tblW w:w="0" w:type="auto"/>
        <w:tblInd w:w="-318" w:type="dxa"/>
        <w:tblLook w:val="04A0" w:firstRow="1" w:lastRow="0" w:firstColumn="1" w:lastColumn="0" w:noHBand="0" w:noVBand="1"/>
      </w:tblPr>
      <w:tblGrid>
        <w:gridCol w:w="8766"/>
        <w:gridCol w:w="976"/>
      </w:tblGrid>
      <w:tr w:rsidR="0041040F" w:rsidRPr="003E1977" w:rsidTr="0041040F">
        <w:trPr>
          <w:gridAfter w:val="1"/>
          <w:wAfter w:w="1032" w:type="dxa"/>
        </w:trPr>
        <w:tc>
          <w:tcPr>
            <w:tcW w:w="9175" w:type="dxa"/>
          </w:tcPr>
          <w:p w:rsidR="0041040F" w:rsidRPr="003E1977" w:rsidRDefault="0041040F" w:rsidP="009971D8">
            <w:pPr>
              <w:ind w:left="0" w:right="2" w:firstLine="568"/>
              <w:jc w:val="center"/>
              <w:rPr>
                <w:sz w:val="18"/>
                <w:szCs w:val="18"/>
              </w:rPr>
            </w:pPr>
            <w:r w:rsidRPr="003E1977">
              <w:rPr>
                <w:sz w:val="18"/>
                <w:szCs w:val="18"/>
              </w:rPr>
              <w:t>Регистрационный номер в реестре</w:t>
            </w:r>
          </w:p>
          <w:p w:rsidR="0041040F" w:rsidRPr="003E1977" w:rsidRDefault="0041040F" w:rsidP="009971D8">
            <w:pPr>
              <w:ind w:left="0" w:right="2" w:firstLine="568"/>
              <w:jc w:val="center"/>
              <w:rPr>
                <w:sz w:val="18"/>
                <w:szCs w:val="18"/>
              </w:rPr>
            </w:pPr>
            <w:r w:rsidRPr="003E1977">
              <w:rPr>
                <w:sz w:val="18"/>
                <w:szCs w:val="18"/>
              </w:rPr>
              <w:t>0049-2009-1073808024850-П-52 от 11.12.2009 г.</w:t>
            </w:r>
          </w:p>
          <w:p w:rsidR="0041040F" w:rsidRPr="003E1977" w:rsidRDefault="0041040F" w:rsidP="009971D8">
            <w:pPr>
              <w:ind w:left="0" w:right="2" w:firstLine="568"/>
              <w:jc w:val="center"/>
              <w:rPr>
                <w:sz w:val="18"/>
                <w:szCs w:val="18"/>
              </w:rPr>
            </w:pPr>
            <w:r w:rsidRPr="003E1977">
              <w:rPr>
                <w:sz w:val="18"/>
                <w:szCs w:val="18"/>
              </w:rPr>
              <w:t xml:space="preserve">Ассоциации саморегулируемой организации </w:t>
            </w:r>
          </w:p>
          <w:p w:rsidR="0041040F" w:rsidRPr="003E1977" w:rsidRDefault="0041040F" w:rsidP="009971D8">
            <w:pPr>
              <w:ind w:left="0" w:right="2" w:firstLine="568"/>
              <w:jc w:val="center"/>
              <w:rPr>
                <w:sz w:val="18"/>
                <w:szCs w:val="18"/>
              </w:rPr>
            </w:pPr>
            <w:r w:rsidRPr="003E1977">
              <w:rPr>
                <w:sz w:val="18"/>
                <w:szCs w:val="18"/>
              </w:rPr>
              <w:t>«Байкальское общество архитекторов и инженеров»</w:t>
            </w:r>
          </w:p>
          <w:p w:rsidR="0041040F" w:rsidRPr="003E1977" w:rsidRDefault="0041040F" w:rsidP="009971D8">
            <w:pPr>
              <w:ind w:left="0" w:right="2" w:firstLine="568"/>
              <w:jc w:val="center"/>
              <w:rPr>
                <w:b/>
                <w:bCs/>
                <w:sz w:val="18"/>
                <w:szCs w:val="18"/>
              </w:rPr>
            </w:pPr>
          </w:p>
        </w:tc>
      </w:tr>
      <w:tr w:rsidR="0041040F" w:rsidRPr="003E1977" w:rsidTr="0041040F">
        <w:tc>
          <w:tcPr>
            <w:tcW w:w="10207" w:type="dxa"/>
            <w:gridSpan w:val="2"/>
          </w:tcPr>
          <w:p w:rsidR="0041040F" w:rsidRDefault="0041040F" w:rsidP="009971D8">
            <w:pPr>
              <w:ind w:left="0" w:right="2" w:firstLine="568"/>
              <w:jc w:val="center"/>
              <w:rPr>
                <w:sz w:val="18"/>
                <w:szCs w:val="18"/>
              </w:rPr>
            </w:pPr>
          </w:p>
          <w:p w:rsidR="003B1686" w:rsidRPr="003E1977" w:rsidRDefault="003B1686" w:rsidP="009971D8">
            <w:pPr>
              <w:ind w:left="0" w:right="2" w:firstLine="568"/>
              <w:jc w:val="center"/>
              <w:rPr>
                <w:sz w:val="18"/>
                <w:szCs w:val="18"/>
              </w:rPr>
            </w:pPr>
          </w:p>
          <w:p w:rsidR="0041040F" w:rsidRPr="003E1977" w:rsidRDefault="0041040F" w:rsidP="009971D8">
            <w:pPr>
              <w:ind w:left="0" w:right="2" w:firstLine="568"/>
              <w:jc w:val="center"/>
              <w:rPr>
                <w:sz w:val="18"/>
                <w:szCs w:val="18"/>
              </w:rPr>
            </w:pPr>
            <w:r w:rsidRPr="003E1977">
              <w:rPr>
                <w:sz w:val="18"/>
                <w:szCs w:val="18"/>
              </w:rPr>
              <w:t>Заказчик – Администрация Хомутовского муниципального образования</w:t>
            </w:r>
          </w:p>
        </w:tc>
      </w:tr>
    </w:tbl>
    <w:p w:rsidR="0041040F" w:rsidRPr="003E1977" w:rsidRDefault="0041040F" w:rsidP="009971D8">
      <w:pPr>
        <w:ind w:left="0" w:right="2" w:firstLine="568"/>
        <w:jc w:val="center"/>
        <w:rPr>
          <w:sz w:val="18"/>
          <w:szCs w:val="18"/>
        </w:rPr>
      </w:pPr>
    </w:p>
    <w:p w:rsidR="0041040F" w:rsidRPr="003E1977" w:rsidRDefault="0041040F" w:rsidP="009971D8">
      <w:pPr>
        <w:ind w:left="0" w:right="2" w:firstLine="568"/>
        <w:jc w:val="center"/>
        <w:rPr>
          <w:sz w:val="18"/>
          <w:szCs w:val="18"/>
        </w:rPr>
      </w:pPr>
    </w:p>
    <w:p w:rsidR="0041040F" w:rsidRPr="003E1977" w:rsidRDefault="0041040F" w:rsidP="009971D8">
      <w:pPr>
        <w:ind w:left="0" w:right="2" w:firstLine="568"/>
        <w:jc w:val="center"/>
        <w:rPr>
          <w:sz w:val="18"/>
          <w:szCs w:val="18"/>
        </w:rPr>
      </w:pPr>
    </w:p>
    <w:p w:rsidR="0041040F" w:rsidRDefault="0041040F" w:rsidP="009971D8">
      <w:pPr>
        <w:ind w:left="0" w:right="2" w:firstLine="568"/>
        <w:jc w:val="center"/>
        <w:rPr>
          <w:sz w:val="18"/>
          <w:szCs w:val="18"/>
        </w:rPr>
      </w:pPr>
    </w:p>
    <w:p w:rsidR="003B1686" w:rsidRDefault="003B1686" w:rsidP="009971D8">
      <w:pPr>
        <w:ind w:left="0" w:right="2" w:firstLine="568"/>
        <w:jc w:val="center"/>
        <w:rPr>
          <w:sz w:val="18"/>
          <w:szCs w:val="18"/>
        </w:rPr>
      </w:pPr>
    </w:p>
    <w:p w:rsidR="003B1686" w:rsidRPr="003E1977" w:rsidRDefault="003B1686" w:rsidP="009971D8">
      <w:pPr>
        <w:ind w:left="0" w:right="2" w:firstLine="568"/>
        <w:jc w:val="center"/>
        <w:rPr>
          <w:sz w:val="18"/>
          <w:szCs w:val="18"/>
        </w:rPr>
      </w:pPr>
    </w:p>
    <w:tbl>
      <w:tblPr>
        <w:tblW w:w="10314" w:type="dxa"/>
        <w:tblLook w:val="04A0" w:firstRow="1" w:lastRow="0" w:firstColumn="1" w:lastColumn="0" w:noHBand="0" w:noVBand="1"/>
      </w:tblPr>
      <w:tblGrid>
        <w:gridCol w:w="10314"/>
      </w:tblGrid>
      <w:tr w:rsidR="0041040F" w:rsidRPr="003E1977" w:rsidTr="003B1686">
        <w:tc>
          <w:tcPr>
            <w:tcW w:w="10314" w:type="dxa"/>
          </w:tcPr>
          <w:p w:rsidR="0041040F" w:rsidRPr="003E1977" w:rsidRDefault="0041040F" w:rsidP="009971D8">
            <w:pPr>
              <w:tabs>
                <w:tab w:val="left" w:pos="14635"/>
              </w:tabs>
              <w:autoSpaceDE w:val="0"/>
              <w:autoSpaceDN w:val="0"/>
              <w:adjustRightInd w:val="0"/>
              <w:ind w:left="0" w:right="2" w:firstLine="568"/>
              <w:jc w:val="center"/>
              <w:rPr>
                <w:b/>
                <w:sz w:val="18"/>
                <w:szCs w:val="18"/>
              </w:rPr>
            </w:pPr>
            <w:r w:rsidRPr="003E1977">
              <w:rPr>
                <w:b/>
                <w:sz w:val="18"/>
                <w:szCs w:val="18"/>
              </w:rPr>
              <w:t>ПРОЕКТ ВНЕСЕНИЯ ИЗМЕНЕНИЙ В ПРАВИЛА ЗЕМЛЕПОЛЬЗОВАНИЯ И ЗАСТРОЙКИ ХОМУТОВСКОГО МУНИЦИПАЛЬНОГО ОБРАЗОВАНИЯ</w:t>
            </w:r>
          </w:p>
          <w:p w:rsidR="0041040F" w:rsidRDefault="0041040F" w:rsidP="009971D8">
            <w:pPr>
              <w:tabs>
                <w:tab w:val="left" w:pos="14635"/>
              </w:tabs>
              <w:autoSpaceDE w:val="0"/>
              <w:autoSpaceDN w:val="0"/>
              <w:adjustRightInd w:val="0"/>
              <w:ind w:left="0" w:right="2" w:firstLine="568"/>
              <w:jc w:val="center"/>
              <w:rPr>
                <w:b/>
                <w:color w:val="FF0000"/>
                <w:sz w:val="18"/>
                <w:szCs w:val="18"/>
              </w:rPr>
            </w:pPr>
          </w:p>
          <w:p w:rsidR="003B1686" w:rsidRDefault="003B1686" w:rsidP="009971D8">
            <w:pPr>
              <w:tabs>
                <w:tab w:val="left" w:pos="14635"/>
              </w:tabs>
              <w:autoSpaceDE w:val="0"/>
              <w:autoSpaceDN w:val="0"/>
              <w:adjustRightInd w:val="0"/>
              <w:ind w:left="0" w:right="2" w:firstLine="568"/>
              <w:jc w:val="center"/>
              <w:rPr>
                <w:b/>
                <w:color w:val="FF0000"/>
                <w:sz w:val="18"/>
                <w:szCs w:val="18"/>
              </w:rPr>
            </w:pPr>
          </w:p>
          <w:p w:rsidR="003B1686" w:rsidRPr="003E1977" w:rsidRDefault="003B1686" w:rsidP="009971D8">
            <w:pPr>
              <w:tabs>
                <w:tab w:val="left" w:pos="14635"/>
              </w:tabs>
              <w:autoSpaceDE w:val="0"/>
              <w:autoSpaceDN w:val="0"/>
              <w:adjustRightInd w:val="0"/>
              <w:ind w:left="0" w:right="2" w:firstLine="568"/>
              <w:jc w:val="center"/>
              <w:rPr>
                <w:b/>
                <w:color w:val="FF0000"/>
                <w:sz w:val="18"/>
                <w:szCs w:val="18"/>
              </w:rPr>
            </w:pPr>
          </w:p>
        </w:tc>
      </w:tr>
      <w:tr w:rsidR="0041040F" w:rsidRPr="003E1977" w:rsidTr="003B1686">
        <w:tblPrEx>
          <w:tblLook w:val="0000" w:firstRow="0" w:lastRow="0" w:firstColumn="0" w:lastColumn="0" w:noHBand="0" w:noVBand="0"/>
        </w:tblPrEx>
        <w:trPr>
          <w:trHeight w:val="1242"/>
        </w:trPr>
        <w:tc>
          <w:tcPr>
            <w:tcW w:w="10314" w:type="dxa"/>
            <w:vAlign w:val="center"/>
          </w:tcPr>
          <w:p w:rsidR="0041040F" w:rsidRPr="003E1977" w:rsidRDefault="0041040F" w:rsidP="009971D8">
            <w:pPr>
              <w:ind w:left="0" w:right="2" w:firstLine="568"/>
              <w:jc w:val="center"/>
              <w:rPr>
                <w:i/>
                <w:sz w:val="18"/>
                <w:szCs w:val="18"/>
              </w:rPr>
            </w:pPr>
          </w:p>
          <w:p w:rsidR="0041040F" w:rsidRPr="003E1977" w:rsidRDefault="0041040F" w:rsidP="009971D8">
            <w:pPr>
              <w:ind w:left="0" w:right="2" w:firstLine="568"/>
              <w:jc w:val="center"/>
              <w:rPr>
                <w:i/>
                <w:sz w:val="18"/>
                <w:szCs w:val="18"/>
              </w:rPr>
            </w:pPr>
          </w:p>
          <w:p w:rsidR="0041040F" w:rsidRPr="003E1977" w:rsidRDefault="0041040F" w:rsidP="009971D8">
            <w:pPr>
              <w:ind w:left="0" w:right="2" w:firstLine="568"/>
              <w:jc w:val="center"/>
              <w:rPr>
                <w:i/>
                <w:sz w:val="18"/>
                <w:szCs w:val="18"/>
              </w:rPr>
            </w:pPr>
          </w:p>
          <w:p w:rsidR="0041040F" w:rsidRPr="003E1977" w:rsidRDefault="0041040F" w:rsidP="009971D8">
            <w:pPr>
              <w:ind w:left="0" w:right="2" w:firstLine="568"/>
              <w:jc w:val="center"/>
              <w:rPr>
                <w:i/>
                <w:sz w:val="18"/>
                <w:szCs w:val="18"/>
              </w:rPr>
            </w:pPr>
          </w:p>
          <w:p w:rsidR="0041040F" w:rsidRPr="003E1977" w:rsidRDefault="0041040F" w:rsidP="009971D8">
            <w:pPr>
              <w:ind w:left="0" w:right="2" w:firstLine="568"/>
              <w:jc w:val="center"/>
              <w:rPr>
                <w:i/>
                <w:sz w:val="18"/>
                <w:szCs w:val="18"/>
              </w:rPr>
            </w:pPr>
          </w:p>
          <w:p w:rsidR="0041040F" w:rsidRPr="003E1977" w:rsidRDefault="0041040F" w:rsidP="009971D8">
            <w:pPr>
              <w:ind w:left="0" w:right="2" w:firstLine="568"/>
              <w:jc w:val="center"/>
              <w:rPr>
                <w:bCs/>
                <w:i/>
                <w:sz w:val="18"/>
                <w:szCs w:val="18"/>
              </w:rPr>
            </w:pPr>
            <w:r w:rsidRPr="003E1977">
              <w:rPr>
                <w:bCs/>
                <w:i/>
                <w:sz w:val="18"/>
                <w:szCs w:val="18"/>
              </w:rPr>
              <w:t>ГРАДОСТРОИТЕЛЬНОЕ ЗОНИРОВАНИЕ</w:t>
            </w:r>
          </w:p>
          <w:p w:rsidR="0041040F" w:rsidRPr="003E1977" w:rsidRDefault="0041040F" w:rsidP="009971D8">
            <w:pPr>
              <w:ind w:left="0" w:right="2" w:firstLine="568"/>
              <w:jc w:val="center"/>
              <w:rPr>
                <w:b/>
                <w:bCs/>
                <w:i/>
                <w:sz w:val="18"/>
                <w:szCs w:val="18"/>
              </w:rPr>
            </w:pPr>
          </w:p>
        </w:tc>
      </w:tr>
    </w:tbl>
    <w:p w:rsidR="0041040F" w:rsidRPr="003E1977" w:rsidRDefault="0041040F" w:rsidP="009971D8">
      <w:pPr>
        <w:ind w:left="0" w:right="2" w:firstLine="568"/>
        <w:jc w:val="center"/>
        <w:rPr>
          <w:b/>
          <w:sz w:val="18"/>
          <w:szCs w:val="18"/>
        </w:rPr>
      </w:pPr>
    </w:p>
    <w:p w:rsidR="0041040F" w:rsidRPr="003E1977" w:rsidRDefault="0041040F" w:rsidP="009971D8">
      <w:pPr>
        <w:ind w:left="0" w:right="2" w:firstLine="568"/>
        <w:jc w:val="center"/>
        <w:rPr>
          <w:b/>
          <w:sz w:val="18"/>
          <w:szCs w:val="18"/>
        </w:rPr>
      </w:pPr>
    </w:p>
    <w:p w:rsidR="0041040F" w:rsidRPr="003E1977" w:rsidRDefault="0041040F" w:rsidP="009971D8">
      <w:pPr>
        <w:ind w:left="0" w:right="2" w:firstLine="568"/>
        <w:jc w:val="center"/>
        <w:rPr>
          <w:b/>
          <w:sz w:val="18"/>
          <w:szCs w:val="18"/>
        </w:rPr>
      </w:pPr>
    </w:p>
    <w:p w:rsidR="0041040F" w:rsidRDefault="0041040F"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Pr="003E1977" w:rsidRDefault="003B1686" w:rsidP="009971D8">
      <w:pPr>
        <w:ind w:left="0" w:right="2" w:firstLine="568"/>
        <w:jc w:val="center"/>
        <w:rPr>
          <w:b/>
          <w:sz w:val="18"/>
          <w:szCs w:val="18"/>
        </w:rPr>
      </w:pPr>
    </w:p>
    <w:p w:rsidR="0041040F" w:rsidRPr="003E1977" w:rsidRDefault="0041040F" w:rsidP="009971D8">
      <w:pPr>
        <w:ind w:left="0" w:right="2" w:firstLine="568"/>
        <w:jc w:val="center"/>
        <w:rPr>
          <w:b/>
          <w:sz w:val="18"/>
          <w:szCs w:val="18"/>
        </w:rPr>
      </w:pPr>
      <w:r w:rsidRPr="003E1977">
        <w:rPr>
          <w:b/>
          <w:sz w:val="18"/>
          <w:szCs w:val="18"/>
        </w:rPr>
        <w:t>028-23</w:t>
      </w:r>
    </w:p>
    <w:p w:rsidR="0041040F" w:rsidRDefault="0041040F"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Default="003B1686" w:rsidP="009971D8">
      <w:pPr>
        <w:ind w:left="0" w:right="2" w:firstLine="568"/>
        <w:jc w:val="center"/>
        <w:rPr>
          <w:b/>
          <w:sz w:val="18"/>
          <w:szCs w:val="18"/>
        </w:rPr>
      </w:pPr>
    </w:p>
    <w:p w:rsidR="003B1686" w:rsidRPr="003E1977" w:rsidRDefault="003B1686" w:rsidP="009971D8">
      <w:pPr>
        <w:ind w:left="0" w:right="2" w:firstLine="568"/>
        <w:jc w:val="center"/>
        <w:rPr>
          <w:b/>
          <w:sz w:val="18"/>
          <w:szCs w:val="18"/>
        </w:rPr>
      </w:pPr>
    </w:p>
    <w:p w:rsidR="0041040F" w:rsidRPr="003E1977" w:rsidRDefault="0041040F" w:rsidP="009971D8">
      <w:pPr>
        <w:ind w:left="0" w:right="2" w:firstLine="568"/>
        <w:jc w:val="center"/>
        <w:rPr>
          <w:b/>
          <w:sz w:val="18"/>
          <w:szCs w:val="18"/>
        </w:rPr>
      </w:pPr>
    </w:p>
    <w:tbl>
      <w:tblPr>
        <w:tblW w:w="10314" w:type="dxa"/>
        <w:tblLook w:val="04A0" w:firstRow="1" w:lastRow="0" w:firstColumn="1" w:lastColumn="0" w:noHBand="0" w:noVBand="1"/>
      </w:tblPr>
      <w:tblGrid>
        <w:gridCol w:w="5012"/>
        <w:gridCol w:w="5302"/>
      </w:tblGrid>
      <w:tr w:rsidR="0041040F" w:rsidRPr="003E1977" w:rsidTr="00D94913">
        <w:tc>
          <w:tcPr>
            <w:tcW w:w="5012" w:type="dxa"/>
            <w:shd w:val="clear" w:color="auto" w:fill="auto"/>
          </w:tcPr>
          <w:p w:rsidR="0041040F" w:rsidRPr="003E1977" w:rsidRDefault="0041040F" w:rsidP="009971D8">
            <w:pPr>
              <w:ind w:left="0" w:right="2" w:firstLine="568"/>
              <w:jc w:val="left"/>
              <w:rPr>
                <w:sz w:val="18"/>
                <w:szCs w:val="18"/>
              </w:rPr>
            </w:pPr>
            <w:r w:rsidRPr="003E1977">
              <w:rPr>
                <w:sz w:val="18"/>
                <w:szCs w:val="18"/>
              </w:rPr>
              <w:t>Генеральный директор</w:t>
            </w:r>
          </w:p>
          <w:p w:rsidR="0041040F" w:rsidRPr="003E1977" w:rsidRDefault="0041040F" w:rsidP="009971D8">
            <w:pPr>
              <w:ind w:left="0" w:right="2" w:firstLine="568"/>
              <w:jc w:val="left"/>
              <w:rPr>
                <w:b/>
                <w:sz w:val="18"/>
                <w:szCs w:val="18"/>
              </w:rPr>
            </w:pPr>
          </w:p>
        </w:tc>
        <w:tc>
          <w:tcPr>
            <w:tcW w:w="5302" w:type="dxa"/>
            <w:shd w:val="clear" w:color="auto" w:fill="auto"/>
          </w:tcPr>
          <w:p w:rsidR="0041040F" w:rsidRPr="003E1977" w:rsidRDefault="0041040F" w:rsidP="009971D8">
            <w:pPr>
              <w:ind w:left="0" w:right="2" w:firstLine="568"/>
              <w:jc w:val="left"/>
              <w:rPr>
                <w:b/>
                <w:sz w:val="18"/>
                <w:szCs w:val="18"/>
              </w:rPr>
            </w:pPr>
            <w:r w:rsidRPr="003E1977">
              <w:rPr>
                <w:sz w:val="18"/>
                <w:szCs w:val="18"/>
              </w:rPr>
              <w:t>Протасова М.В.</w:t>
            </w:r>
          </w:p>
        </w:tc>
      </w:tr>
      <w:tr w:rsidR="0041040F" w:rsidRPr="003E1977" w:rsidTr="00D94913">
        <w:tc>
          <w:tcPr>
            <w:tcW w:w="5012" w:type="dxa"/>
            <w:shd w:val="clear" w:color="auto" w:fill="auto"/>
          </w:tcPr>
          <w:p w:rsidR="0041040F" w:rsidRPr="003E1977" w:rsidRDefault="0041040F" w:rsidP="009971D8">
            <w:pPr>
              <w:ind w:left="0" w:right="2" w:firstLine="568"/>
              <w:jc w:val="left"/>
              <w:rPr>
                <w:b/>
                <w:sz w:val="18"/>
                <w:szCs w:val="18"/>
              </w:rPr>
            </w:pPr>
            <w:r w:rsidRPr="003E1977">
              <w:rPr>
                <w:sz w:val="18"/>
                <w:szCs w:val="18"/>
              </w:rPr>
              <w:t>Управляющий проектом</w:t>
            </w:r>
          </w:p>
        </w:tc>
        <w:tc>
          <w:tcPr>
            <w:tcW w:w="5302" w:type="dxa"/>
            <w:shd w:val="clear" w:color="auto" w:fill="auto"/>
          </w:tcPr>
          <w:p w:rsidR="0041040F" w:rsidRPr="003E1977" w:rsidRDefault="00D94913" w:rsidP="009971D8">
            <w:pPr>
              <w:ind w:left="0" w:right="2" w:firstLine="568"/>
              <w:jc w:val="left"/>
              <w:rPr>
                <w:b/>
                <w:sz w:val="18"/>
                <w:szCs w:val="18"/>
              </w:rPr>
            </w:pPr>
            <w:r>
              <w:rPr>
                <w:sz w:val="18"/>
                <w:szCs w:val="18"/>
              </w:rPr>
              <w:t xml:space="preserve">   </w:t>
            </w:r>
            <w:r w:rsidR="0041040F" w:rsidRPr="003E1977">
              <w:rPr>
                <w:sz w:val="18"/>
                <w:szCs w:val="18"/>
              </w:rPr>
              <w:t>Варламова Н.А.</w:t>
            </w:r>
          </w:p>
        </w:tc>
      </w:tr>
    </w:tbl>
    <w:p w:rsidR="0041040F" w:rsidRPr="003E1977" w:rsidRDefault="0041040F" w:rsidP="009971D8">
      <w:pPr>
        <w:shd w:val="clear" w:color="auto" w:fill="FFFFFF"/>
        <w:ind w:left="0" w:right="2" w:firstLine="568"/>
        <w:jc w:val="center"/>
        <w:rPr>
          <w:b/>
          <w:sz w:val="18"/>
          <w:szCs w:val="18"/>
        </w:rPr>
      </w:pPr>
    </w:p>
    <w:p w:rsidR="0041040F" w:rsidRPr="003E1977" w:rsidRDefault="0041040F" w:rsidP="009971D8">
      <w:pPr>
        <w:shd w:val="clear" w:color="auto" w:fill="FFFFFF"/>
        <w:ind w:left="0" w:right="2" w:firstLine="568"/>
        <w:jc w:val="center"/>
        <w:rPr>
          <w:b/>
          <w:sz w:val="18"/>
          <w:szCs w:val="18"/>
        </w:rPr>
      </w:pPr>
    </w:p>
    <w:p w:rsidR="0041040F" w:rsidRPr="003E1977" w:rsidRDefault="0041040F" w:rsidP="009971D8">
      <w:pPr>
        <w:shd w:val="clear" w:color="auto" w:fill="FFFFFF"/>
        <w:ind w:left="0" w:right="2" w:firstLine="568"/>
        <w:jc w:val="center"/>
        <w:rPr>
          <w:b/>
          <w:sz w:val="18"/>
          <w:szCs w:val="18"/>
        </w:rPr>
      </w:pPr>
    </w:p>
    <w:p w:rsidR="0041040F" w:rsidRDefault="0041040F"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Pr="003E1977" w:rsidRDefault="003B1686" w:rsidP="009971D8">
      <w:pPr>
        <w:shd w:val="clear" w:color="auto" w:fill="FFFFFF"/>
        <w:ind w:left="0" w:right="2" w:firstLine="568"/>
        <w:jc w:val="center"/>
        <w:rPr>
          <w:b/>
          <w:sz w:val="18"/>
          <w:szCs w:val="18"/>
        </w:rPr>
      </w:pPr>
    </w:p>
    <w:p w:rsidR="0041040F" w:rsidRPr="003E1977" w:rsidRDefault="0041040F" w:rsidP="009971D8">
      <w:pPr>
        <w:shd w:val="clear" w:color="auto" w:fill="FFFFFF"/>
        <w:ind w:left="0" w:right="2" w:firstLine="568"/>
        <w:jc w:val="center"/>
        <w:rPr>
          <w:b/>
          <w:sz w:val="18"/>
          <w:szCs w:val="18"/>
        </w:rPr>
      </w:pPr>
    </w:p>
    <w:p w:rsidR="0041040F" w:rsidRDefault="0041040F" w:rsidP="009971D8">
      <w:pPr>
        <w:shd w:val="clear" w:color="auto" w:fill="FFFFFF"/>
        <w:ind w:left="0" w:right="2" w:firstLine="568"/>
        <w:jc w:val="center"/>
        <w:rPr>
          <w:b/>
          <w:sz w:val="18"/>
          <w:szCs w:val="18"/>
        </w:rPr>
      </w:pPr>
      <w:r w:rsidRPr="003E1977">
        <w:rPr>
          <w:b/>
          <w:sz w:val="18"/>
          <w:szCs w:val="18"/>
        </w:rPr>
        <w:t>2023</w:t>
      </w:r>
    </w:p>
    <w:p w:rsidR="003B1686" w:rsidRDefault="003B1686" w:rsidP="009971D8">
      <w:pPr>
        <w:shd w:val="clear" w:color="auto" w:fill="FFFFFF"/>
        <w:ind w:left="0" w:right="2" w:firstLine="568"/>
        <w:jc w:val="center"/>
        <w:rPr>
          <w:b/>
          <w:sz w:val="18"/>
          <w:szCs w:val="18"/>
        </w:rPr>
      </w:pPr>
    </w:p>
    <w:p w:rsidR="003B1686" w:rsidRDefault="003B1686" w:rsidP="009971D8">
      <w:pPr>
        <w:shd w:val="clear" w:color="auto" w:fill="FFFFFF"/>
        <w:ind w:left="0" w:right="2" w:firstLine="568"/>
        <w:jc w:val="center"/>
        <w:rPr>
          <w:b/>
          <w:sz w:val="18"/>
          <w:szCs w:val="18"/>
        </w:rPr>
      </w:pPr>
    </w:p>
    <w:p w:rsidR="003B1686" w:rsidRPr="003E1977" w:rsidRDefault="003B1686" w:rsidP="009971D8">
      <w:pPr>
        <w:shd w:val="clear" w:color="auto" w:fill="FFFFFF"/>
        <w:ind w:left="0" w:right="2" w:firstLine="568"/>
        <w:jc w:val="center"/>
        <w:rPr>
          <w:rFonts w:ascii="Calibri" w:eastAsia="Calibri" w:hAnsi="Calibri"/>
          <w:sz w:val="18"/>
          <w:szCs w:val="18"/>
          <w:lang w:eastAsia="en-US"/>
        </w:rPr>
      </w:pPr>
    </w:p>
    <w:p w:rsidR="00E851CD" w:rsidRPr="00E851CD" w:rsidRDefault="00E851CD" w:rsidP="009971D8">
      <w:pPr>
        <w:ind w:left="0" w:right="2" w:firstLine="568"/>
        <w:jc w:val="center"/>
        <w:rPr>
          <w:rFonts w:eastAsiaTheme="minorEastAsia"/>
          <w:b/>
          <w:sz w:val="18"/>
          <w:szCs w:val="18"/>
        </w:rPr>
      </w:pPr>
      <w:r w:rsidRPr="00E851CD">
        <w:rPr>
          <w:rFonts w:eastAsiaTheme="minorEastAsia"/>
          <w:b/>
          <w:sz w:val="18"/>
          <w:szCs w:val="18"/>
        </w:rPr>
        <w:t>Содержание</w:t>
      </w:r>
    </w:p>
    <w:p w:rsidR="00E851CD" w:rsidRPr="00E851CD" w:rsidRDefault="00E851CD" w:rsidP="009971D8">
      <w:pPr>
        <w:tabs>
          <w:tab w:val="right" w:leader="dot" w:pos="9488"/>
        </w:tabs>
        <w:ind w:left="0" w:right="2" w:firstLine="568"/>
        <w:jc w:val="left"/>
        <w:rPr>
          <w:rFonts w:eastAsiaTheme="minorEastAsia"/>
          <w:noProof/>
          <w:sz w:val="18"/>
          <w:szCs w:val="18"/>
        </w:rPr>
      </w:pPr>
      <w:r w:rsidRPr="00E851CD">
        <w:rPr>
          <w:rFonts w:eastAsia="Calibri"/>
          <w:b/>
          <w:bCs/>
          <w:noProof/>
          <w:sz w:val="18"/>
          <w:szCs w:val="18"/>
          <w:lang w:eastAsia="en-US"/>
        </w:rPr>
        <w:fldChar w:fldCharType="begin"/>
      </w:r>
      <w:r w:rsidRPr="00E851CD">
        <w:rPr>
          <w:rFonts w:eastAsia="Calibri"/>
          <w:b/>
          <w:bCs/>
          <w:noProof/>
          <w:sz w:val="18"/>
          <w:szCs w:val="18"/>
          <w:lang w:eastAsia="en-US"/>
        </w:rPr>
        <w:instrText xml:space="preserve"> TOC \o "1-3" \h \z \u </w:instrText>
      </w:r>
      <w:r w:rsidRPr="00E851CD">
        <w:rPr>
          <w:rFonts w:eastAsia="Calibri"/>
          <w:b/>
          <w:bCs/>
          <w:noProof/>
          <w:sz w:val="18"/>
          <w:szCs w:val="18"/>
          <w:lang w:eastAsia="en-US"/>
        </w:rPr>
        <w:fldChar w:fldCharType="separate"/>
      </w:r>
      <w:hyperlink w:anchor="_Toc132900887" w:history="1">
        <w:r w:rsidRPr="00E851CD">
          <w:rPr>
            <w:bCs/>
            <w:noProof/>
            <w:sz w:val="18"/>
            <w:szCs w:val="18"/>
            <w:u w:val="single"/>
          </w:rPr>
          <w:t>Состав проектной документации</w:t>
        </w:r>
        <w:r w:rsidRPr="00E851CD">
          <w:rPr>
            <w:bCs/>
            <w:noProof/>
            <w:webHidden/>
            <w:sz w:val="18"/>
            <w:szCs w:val="18"/>
          </w:rPr>
          <w:tab/>
        </w:r>
        <w:r w:rsidRPr="00E851CD">
          <w:rPr>
            <w:bCs/>
            <w:noProof/>
            <w:webHidden/>
            <w:sz w:val="18"/>
            <w:szCs w:val="18"/>
          </w:rPr>
          <w:fldChar w:fldCharType="begin"/>
        </w:r>
        <w:r w:rsidRPr="00E851CD">
          <w:rPr>
            <w:bCs/>
            <w:noProof/>
            <w:webHidden/>
            <w:sz w:val="18"/>
            <w:szCs w:val="18"/>
          </w:rPr>
          <w:instrText xml:space="preserve"> PAGEREF _Toc132900887 \h </w:instrText>
        </w:r>
        <w:r w:rsidRPr="00E851CD">
          <w:rPr>
            <w:bCs/>
            <w:noProof/>
            <w:webHidden/>
            <w:sz w:val="18"/>
            <w:szCs w:val="18"/>
          </w:rPr>
        </w:r>
        <w:r w:rsidRPr="00E851CD">
          <w:rPr>
            <w:bCs/>
            <w:noProof/>
            <w:webHidden/>
            <w:sz w:val="18"/>
            <w:szCs w:val="18"/>
          </w:rPr>
          <w:fldChar w:fldCharType="separate"/>
        </w:r>
        <w:r w:rsidRPr="00E851CD">
          <w:rPr>
            <w:bCs/>
            <w:noProof/>
            <w:webHidden/>
            <w:sz w:val="18"/>
            <w:szCs w:val="18"/>
          </w:rPr>
          <w:t>4</w:t>
        </w:r>
        <w:r w:rsidRPr="00E851CD">
          <w:rPr>
            <w:bCs/>
            <w:noProof/>
            <w:webHidden/>
            <w:sz w:val="18"/>
            <w:szCs w:val="18"/>
          </w:rPr>
          <w:fldChar w:fldCharType="end"/>
        </w:r>
      </w:hyperlink>
    </w:p>
    <w:p w:rsidR="00E851CD" w:rsidRPr="00E851CD" w:rsidRDefault="005E2443" w:rsidP="009971D8">
      <w:pPr>
        <w:tabs>
          <w:tab w:val="right" w:leader="dot" w:pos="9488"/>
        </w:tabs>
        <w:ind w:left="0" w:right="2" w:firstLine="568"/>
        <w:jc w:val="left"/>
        <w:rPr>
          <w:rFonts w:eastAsiaTheme="minorEastAsia"/>
          <w:noProof/>
          <w:sz w:val="18"/>
          <w:szCs w:val="18"/>
        </w:rPr>
      </w:pPr>
      <w:hyperlink w:anchor="_Toc132900888" w:history="1">
        <w:r w:rsidR="00E851CD" w:rsidRPr="00E851CD">
          <w:rPr>
            <w:bCs/>
            <w:noProof/>
            <w:sz w:val="18"/>
            <w:szCs w:val="18"/>
            <w:u w:val="single"/>
          </w:rPr>
          <w:t>Наименование</w:t>
        </w:r>
        <w:r w:rsidR="00E851CD" w:rsidRPr="00E851CD">
          <w:rPr>
            <w:bCs/>
            <w:noProof/>
            <w:webHidden/>
            <w:sz w:val="18"/>
            <w:szCs w:val="18"/>
          </w:rPr>
          <w:tab/>
        </w:r>
        <w:r w:rsidR="00E851CD" w:rsidRPr="00E851CD">
          <w:rPr>
            <w:bCs/>
            <w:noProof/>
            <w:webHidden/>
            <w:sz w:val="18"/>
            <w:szCs w:val="18"/>
          </w:rPr>
          <w:fldChar w:fldCharType="begin"/>
        </w:r>
        <w:r w:rsidR="00E851CD" w:rsidRPr="00E851CD">
          <w:rPr>
            <w:bCs/>
            <w:noProof/>
            <w:webHidden/>
            <w:sz w:val="18"/>
            <w:szCs w:val="18"/>
          </w:rPr>
          <w:instrText xml:space="preserve"> PAGEREF _Toc132900888 \h </w:instrText>
        </w:r>
        <w:r w:rsidR="00E851CD" w:rsidRPr="00E851CD">
          <w:rPr>
            <w:bCs/>
            <w:noProof/>
            <w:webHidden/>
            <w:sz w:val="18"/>
            <w:szCs w:val="18"/>
          </w:rPr>
        </w:r>
        <w:r w:rsidR="00E851CD" w:rsidRPr="00E851CD">
          <w:rPr>
            <w:bCs/>
            <w:noProof/>
            <w:webHidden/>
            <w:sz w:val="18"/>
            <w:szCs w:val="18"/>
          </w:rPr>
          <w:fldChar w:fldCharType="separate"/>
        </w:r>
        <w:r w:rsidR="00E851CD" w:rsidRPr="00E851CD">
          <w:rPr>
            <w:bCs/>
            <w:noProof/>
            <w:webHidden/>
            <w:sz w:val="18"/>
            <w:szCs w:val="18"/>
          </w:rPr>
          <w:t>4</w:t>
        </w:r>
        <w:r w:rsidR="00E851CD" w:rsidRPr="00E851CD">
          <w:rPr>
            <w:bCs/>
            <w:noProof/>
            <w:webHidden/>
            <w:sz w:val="18"/>
            <w:szCs w:val="18"/>
          </w:rPr>
          <w:fldChar w:fldCharType="end"/>
        </w:r>
      </w:hyperlink>
    </w:p>
    <w:p w:rsidR="00E851CD" w:rsidRPr="00E851CD" w:rsidRDefault="005E2443" w:rsidP="009971D8">
      <w:pPr>
        <w:tabs>
          <w:tab w:val="right" w:leader="dot" w:pos="9488"/>
        </w:tabs>
        <w:ind w:left="0" w:right="2" w:firstLine="568"/>
        <w:rPr>
          <w:rFonts w:eastAsiaTheme="minorEastAsia"/>
          <w:noProof/>
          <w:sz w:val="18"/>
          <w:szCs w:val="18"/>
        </w:rPr>
      </w:pPr>
      <w:hyperlink w:anchor="_Toc132900889" w:history="1">
        <w:r w:rsidR="00E851CD" w:rsidRPr="00E851CD">
          <w:rPr>
            <w:bCs/>
            <w:noProof/>
            <w:sz w:val="18"/>
            <w:szCs w:val="18"/>
            <w:u w:val="single"/>
          </w:rPr>
          <w:t>С</w:t>
        </w:r>
        <w:r w:rsidR="00E851CD" w:rsidRPr="00E851CD">
          <w:rPr>
            <w:bCs/>
            <w:noProof/>
            <w:sz w:val="18"/>
            <w:szCs w:val="18"/>
            <w:u w:val="single"/>
            <w:lang w:val="x-none"/>
          </w:rPr>
          <w:t xml:space="preserve">остав </w:t>
        </w:r>
        <w:r w:rsidR="00E851CD" w:rsidRPr="00E851CD">
          <w:rPr>
            <w:bCs/>
            <w:noProof/>
            <w:sz w:val="18"/>
            <w:szCs w:val="18"/>
            <w:u w:val="single"/>
          </w:rPr>
          <w:t>коллектива</w:t>
        </w:r>
        <w:r w:rsidR="00E851CD" w:rsidRPr="00E851CD">
          <w:rPr>
            <w:bCs/>
            <w:noProof/>
            <w:webHidden/>
            <w:sz w:val="18"/>
            <w:szCs w:val="18"/>
          </w:rPr>
          <w:tab/>
        </w:r>
        <w:r w:rsidR="00E851CD" w:rsidRPr="00E851CD">
          <w:rPr>
            <w:bCs/>
            <w:caps/>
            <w:noProof/>
            <w:webHidden/>
            <w:sz w:val="18"/>
            <w:szCs w:val="18"/>
          </w:rPr>
          <w:fldChar w:fldCharType="begin"/>
        </w:r>
        <w:r w:rsidR="00E851CD" w:rsidRPr="00E851CD">
          <w:rPr>
            <w:bCs/>
            <w:caps/>
            <w:noProof/>
            <w:webHidden/>
            <w:sz w:val="18"/>
            <w:szCs w:val="18"/>
          </w:rPr>
          <w:instrText xml:space="preserve"> PAGEREF _Toc132900889 \h </w:instrText>
        </w:r>
        <w:r w:rsidR="00E851CD" w:rsidRPr="00E851CD">
          <w:rPr>
            <w:bCs/>
            <w:caps/>
            <w:noProof/>
            <w:webHidden/>
            <w:sz w:val="18"/>
            <w:szCs w:val="18"/>
          </w:rPr>
        </w:r>
        <w:r w:rsidR="00E851CD" w:rsidRPr="00E851CD">
          <w:rPr>
            <w:bCs/>
            <w:caps/>
            <w:noProof/>
            <w:webHidden/>
            <w:sz w:val="18"/>
            <w:szCs w:val="18"/>
          </w:rPr>
          <w:fldChar w:fldCharType="separate"/>
        </w:r>
        <w:r w:rsidR="00E851CD" w:rsidRPr="00E851CD">
          <w:rPr>
            <w:bCs/>
            <w:noProof/>
            <w:webHidden/>
            <w:sz w:val="18"/>
            <w:szCs w:val="18"/>
          </w:rPr>
          <w:t>5</w:t>
        </w:r>
        <w:r w:rsidR="00E851CD" w:rsidRPr="00E851CD">
          <w:rPr>
            <w:bCs/>
            <w:caps/>
            <w:noProof/>
            <w:webHidden/>
            <w:sz w:val="18"/>
            <w:szCs w:val="18"/>
          </w:rPr>
          <w:fldChar w:fldCharType="end"/>
        </w:r>
      </w:hyperlink>
    </w:p>
    <w:p w:rsidR="00E851CD" w:rsidRPr="00E851CD" w:rsidRDefault="005E2443" w:rsidP="009971D8">
      <w:pPr>
        <w:tabs>
          <w:tab w:val="right" w:leader="dot" w:pos="9488"/>
        </w:tabs>
        <w:ind w:left="0" w:right="2" w:firstLine="568"/>
        <w:jc w:val="left"/>
        <w:rPr>
          <w:rFonts w:eastAsiaTheme="minorEastAsia"/>
          <w:noProof/>
          <w:sz w:val="18"/>
          <w:szCs w:val="18"/>
        </w:rPr>
      </w:pPr>
      <w:hyperlink w:anchor="_Toc132900890" w:history="1">
        <w:r w:rsidR="00E851CD" w:rsidRPr="00E851CD">
          <w:rPr>
            <w:rFonts w:eastAsiaTheme="minorEastAsia"/>
            <w:bCs/>
            <w:noProof/>
            <w:sz w:val="18"/>
            <w:szCs w:val="18"/>
            <w:u w:val="single"/>
          </w:rPr>
          <w:t>Введение</w:t>
        </w:r>
        <w:r w:rsidR="00E851CD" w:rsidRPr="00E851CD">
          <w:rPr>
            <w:bCs/>
            <w:noProof/>
            <w:webHidden/>
            <w:sz w:val="18"/>
            <w:szCs w:val="18"/>
          </w:rPr>
          <w:tab/>
        </w:r>
        <w:r w:rsidR="00E851CD" w:rsidRPr="00E851CD">
          <w:rPr>
            <w:bCs/>
            <w:noProof/>
            <w:webHidden/>
            <w:sz w:val="18"/>
            <w:szCs w:val="18"/>
          </w:rPr>
          <w:fldChar w:fldCharType="begin"/>
        </w:r>
        <w:r w:rsidR="00E851CD" w:rsidRPr="00E851CD">
          <w:rPr>
            <w:bCs/>
            <w:noProof/>
            <w:webHidden/>
            <w:sz w:val="18"/>
            <w:szCs w:val="18"/>
          </w:rPr>
          <w:instrText xml:space="preserve"> PAGEREF _Toc132900890 \h </w:instrText>
        </w:r>
        <w:r w:rsidR="00E851CD" w:rsidRPr="00E851CD">
          <w:rPr>
            <w:bCs/>
            <w:noProof/>
            <w:webHidden/>
            <w:sz w:val="18"/>
            <w:szCs w:val="18"/>
          </w:rPr>
        </w:r>
        <w:r w:rsidR="00E851CD" w:rsidRPr="00E851CD">
          <w:rPr>
            <w:bCs/>
            <w:noProof/>
            <w:webHidden/>
            <w:sz w:val="18"/>
            <w:szCs w:val="18"/>
          </w:rPr>
          <w:fldChar w:fldCharType="separate"/>
        </w:r>
        <w:r w:rsidR="00E851CD" w:rsidRPr="00E851CD">
          <w:rPr>
            <w:bCs/>
            <w:noProof/>
            <w:webHidden/>
            <w:sz w:val="18"/>
            <w:szCs w:val="18"/>
          </w:rPr>
          <w:t>6</w:t>
        </w:r>
        <w:r w:rsidR="00E851CD" w:rsidRPr="00E851CD">
          <w:rPr>
            <w:bCs/>
            <w:noProof/>
            <w:webHidden/>
            <w:sz w:val="18"/>
            <w:szCs w:val="18"/>
          </w:rPr>
          <w:fldChar w:fldCharType="end"/>
        </w:r>
      </w:hyperlink>
    </w:p>
    <w:p w:rsidR="00E851CD" w:rsidRPr="00E851CD" w:rsidRDefault="005E2443" w:rsidP="009971D8">
      <w:pPr>
        <w:tabs>
          <w:tab w:val="right" w:leader="dot" w:pos="9488"/>
        </w:tabs>
        <w:ind w:left="0" w:right="2" w:firstLine="568"/>
        <w:rPr>
          <w:rFonts w:eastAsiaTheme="minorEastAsia"/>
          <w:noProof/>
          <w:sz w:val="18"/>
          <w:szCs w:val="18"/>
        </w:rPr>
      </w:pPr>
      <w:hyperlink w:anchor="_Toc132900891" w:history="1">
        <w:r w:rsidR="00E851CD" w:rsidRPr="00E851CD">
          <w:rPr>
            <w:bCs/>
            <w:noProof/>
            <w:sz w:val="18"/>
            <w:szCs w:val="18"/>
            <w:u w:val="single"/>
          </w:rPr>
          <w:t>Проект внесения изменений в правила землепользования и застройки хомутовского муниципального образования</w:t>
        </w:r>
        <w:r w:rsidR="00E851CD" w:rsidRPr="00E851CD">
          <w:rPr>
            <w:bCs/>
            <w:noProof/>
            <w:webHidden/>
            <w:sz w:val="18"/>
            <w:szCs w:val="18"/>
          </w:rPr>
          <w:tab/>
        </w:r>
        <w:r w:rsidR="00E851CD" w:rsidRPr="00E851CD">
          <w:rPr>
            <w:bCs/>
            <w:caps/>
            <w:noProof/>
            <w:webHidden/>
            <w:sz w:val="18"/>
            <w:szCs w:val="18"/>
          </w:rPr>
          <w:fldChar w:fldCharType="begin"/>
        </w:r>
        <w:r w:rsidR="00E851CD" w:rsidRPr="00E851CD">
          <w:rPr>
            <w:bCs/>
            <w:caps/>
            <w:noProof/>
            <w:webHidden/>
            <w:sz w:val="18"/>
            <w:szCs w:val="18"/>
          </w:rPr>
          <w:instrText xml:space="preserve"> PAGEREF _Toc132900891 \h </w:instrText>
        </w:r>
        <w:r w:rsidR="00E851CD" w:rsidRPr="00E851CD">
          <w:rPr>
            <w:bCs/>
            <w:caps/>
            <w:noProof/>
            <w:webHidden/>
            <w:sz w:val="18"/>
            <w:szCs w:val="18"/>
          </w:rPr>
        </w:r>
        <w:r w:rsidR="00E851CD" w:rsidRPr="00E851CD">
          <w:rPr>
            <w:bCs/>
            <w:caps/>
            <w:noProof/>
            <w:webHidden/>
            <w:sz w:val="18"/>
            <w:szCs w:val="18"/>
          </w:rPr>
          <w:fldChar w:fldCharType="separate"/>
        </w:r>
        <w:r w:rsidR="00E851CD" w:rsidRPr="00E851CD">
          <w:rPr>
            <w:bCs/>
            <w:noProof/>
            <w:webHidden/>
            <w:sz w:val="18"/>
            <w:szCs w:val="18"/>
          </w:rPr>
          <w:t>7</w:t>
        </w:r>
        <w:r w:rsidR="00E851CD" w:rsidRPr="00E851CD">
          <w:rPr>
            <w:bCs/>
            <w:caps/>
            <w:noProof/>
            <w:webHidden/>
            <w:sz w:val="18"/>
            <w:szCs w:val="18"/>
          </w:rPr>
          <w:fldChar w:fldCharType="end"/>
        </w:r>
      </w:hyperlink>
    </w:p>
    <w:p w:rsidR="00E851CD" w:rsidRPr="00E851CD" w:rsidRDefault="005E2443" w:rsidP="009971D8">
      <w:pPr>
        <w:tabs>
          <w:tab w:val="right" w:leader="dot" w:pos="9488"/>
        </w:tabs>
        <w:ind w:left="0" w:right="2" w:firstLine="568"/>
        <w:rPr>
          <w:rFonts w:eastAsiaTheme="minorEastAsia"/>
          <w:noProof/>
          <w:sz w:val="18"/>
          <w:szCs w:val="18"/>
        </w:rPr>
      </w:pPr>
      <w:hyperlink w:anchor="_Toc132900892" w:history="1">
        <w:r w:rsidR="00E851CD" w:rsidRPr="00E851CD">
          <w:rPr>
            <w:rFonts w:eastAsiaTheme="minorEastAsia"/>
            <w:bCs/>
            <w:noProof/>
            <w:sz w:val="18"/>
            <w:szCs w:val="18"/>
            <w:u w:val="single"/>
          </w:rPr>
          <w:t>Приложение</w:t>
        </w:r>
        <w:r w:rsidR="00E851CD" w:rsidRPr="00E851CD">
          <w:rPr>
            <w:bCs/>
            <w:noProof/>
            <w:webHidden/>
            <w:sz w:val="18"/>
            <w:szCs w:val="18"/>
          </w:rPr>
          <w:tab/>
        </w:r>
        <w:r w:rsidR="00E851CD" w:rsidRPr="00E851CD">
          <w:rPr>
            <w:bCs/>
            <w:caps/>
            <w:noProof/>
            <w:webHidden/>
            <w:sz w:val="18"/>
            <w:szCs w:val="18"/>
          </w:rPr>
          <w:fldChar w:fldCharType="begin"/>
        </w:r>
        <w:r w:rsidR="00E851CD" w:rsidRPr="00E851CD">
          <w:rPr>
            <w:bCs/>
            <w:caps/>
            <w:noProof/>
            <w:webHidden/>
            <w:sz w:val="18"/>
            <w:szCs w:val="18"/>
          </w:rPr>
          <w:instrText xml:space="preserve"> PAGEREF _Toc132900892 \h </w:instrText>
        </w:r>
        <w:r w:rsidR="00E851CD" w:rsidRPr="00E851CD">
          <w:rPr>
            <w:bCs/>
            <w:caps/>
            <w:noProof/>
            <w:webHidden/>
            <w:sz w:val="18"/>
            <w:szCs w:val="18"/>
          </w:rPr>
        </w:r>
        <w:r w:rsidR="00E851CD" w:rsidRPr="00E851CD">
          <w:rPr>
            <w:bCs/>
            <w:caps/>
            <w:noProof/>
            <w:webHidden/>
            <w:sz w:val="18"/>
            <w:szCs w:val="18"/>
          </w:rPr>
          <w:fldChar w:fldCharType="separate"/>
        </w:r>
        <w:r w:rsidR="00E851CD" w:rsidRPr="00E851CD">
          <w:rPr>
            <w:bCs/>
            <w:noProof/>
            <w:webHidden/>
            <w:sz w:val="18"/>
            <w:szCs w:val="18"/>
          </w:rPr>
          <w:t>21</w:t>
        </w:r>
        <w:r w:rsidR="00E851CD" w:rsidRPr="00E851CD">
          <w:rPr>
            <w:bCs/>
            <w:caps/>
            <w:noProof/>
            <w:webHidden/>
            <w:sz w:val="18"/>
            <w:szCs w:val="18"/>
          </w:rPr>
          <w:fldChar w:fldCharType="end"/>
        </w:r>
      </w:hyperlink>
    </w:p>
    <w:p w:rsidR="00E15448" w:rsidRDefault="00E851CD" w:rsidP="009971D8">
      <w:pPr>
        <w:tabs>
          <w:tab w:val="left" w:pos="3976"/>
        </w:tabs>
        <w:ind w:left="0" w:right="2" w:firstLine="568"/>
        <w:rPr>
          <w:rFonts w:eastAsia="Calibri"/>
          <w:sz w:val="18"/>
          <w:szCs w:val="18"/>
          <w:lang w:eastAsia="en-US"/>
        </w:rPr>
      </w:pPr>
      <w:r w:rsidRPr="00E851CD">
        <w:rPr>
          <w:rFonts w:eastAsia="Calibri"/>
          <w:sz w:val="18"/>
          <w:szCs w:val="18"/>
          <w:lang w:eastAsia="en-US"/>
        </w:rPr>
        <w:fldChar w:fldCharType="end"/>
      </w:r>
    </w:p>
    <w:p w:rsidR="00E851CD" w:rsidRDefault="00E851CD" w:rsidP="009971D8">
      <w:pPr>
        <w:tabs>
          <w:tab w:val="left" w:pos="3976"/>
        </w:tabs>
        <w:ind w:left="0" w:right="2" w:firstLine="568"/>
        <w:rPr>
          <w:rFonts w:eastAsia="Calibri"/>
          <w:sz w:val="18"/>
          <w:szCs w:val="18"/>
          <w:lang w:eastAsia="en-US"/>
        </w:rPr>
      </w:pPr>
    </w:p>
    <w:p w:rsidR="00E851CD" w:rsidRDefault="00E851CD" w:rsidP="009971D8">
      <w:pPr>
        <w:tabs>
          <w:tab w:val="left" w:pos="3976"/>
        </w:tabs>
        <w:ind w:left="0" w:right="2" w:firstLine="568"/>
        <w:rPr>
          <w:rFonts w:eastAsia="Calibri"/>
          <w:sz w:val="18"/>
          <w:szCs w:val="18"/>
          <w:lang w:eastAsia="en-US"/>
        </w:rPr>
      </w:pPr>
    </w:p>
    <w:p w:rsidR="00E851CD" w:rsidRPr="00E851CD" w:rsidRDefault="00E851CD" w:rsidP="009971D8">
      <w:pPr>
        <w:tabs>
          <w:tab w:val="left" w:pos="3976"/>
        </w:tabs>
        <w:ind w:left="0" w:right="2" w:firstLine="568"/>
        <w:jc w:val="center"/>
        <w:rPr>
          <w:sz w:val="18"/>
          <w:szCs w:val="18"/>
        </w:rPr>
      </w:pPr>
      <w:r w:rsidRPr="00E851CD">
        <w:rPr>
          <w:sz w:val="18"/>
          <w:szCs w:val="18"/>
        </w:rPr>
        <w:t>Состав проектной документации</w:t>
      </w:r>
    </w:p>
    <w:p w:rsidR="00E851CD" w:rsidRDefault="00E851CD" w:rsidP="009971D8">
      <w:pPr>
        <w:tabs>
          <w:tab w:val="left" w:pos="3976"/>
        </w:tabs>
        <w:ind w:left="0" w:right="2" w:firstLine="568"/>
        <w:jc w:val="center"/>
        <w:rPr>
          <w:sz w:val="18"/>
          <w:szCs w:val="18"/>
        </w:rPr>
      </w:pPr>
      <w:r w:rsidRPr="00E851CD">
        <w:rPr>
          <w:sz w:val="18"/>
          <w:szCs w:val="18"/>
        </w:rPr>
        <w:t>«Проект внесения изменений в правила землепользования и застройки Хомутовского муниципального образования»</w:t>
      </w:r>
    </w:p>
    <w:p w:rsidR="00F02A68" w:rsidRDefault="00F02A68" w:rsidP="009971D8">
      <w:pPr>
        <w:tabs>
          <w:tab w:val="left" w:pos="3976"/>
        </w:tabs>
        <w:ind w:left="0" w:right="2" w:firstLine="568"/>
        <w:jc w:val="center"/>
        <w:rPr>
          <w:sz w:val="18"/>
          <w:szCs w:val="18"/>
        </w:rPr>
      </w:pPr>
    </w:p>
    <w:tbl>
      <w:tblPr>
        <w:tblW w:w="10632" w:type="dxa"/>
        <w:tblInd w:w="-176"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Look w:val="0000" w:firstRow="0" w:lastRow="0" w:firstColumn="0" w:lastColumn="0" w:noHBand="0" w:noVBand="0"/>
      </w:tblPr>
      <w:tblGrid>
        <w:gridCol w:w="851"/>
        <w:gridCol w:w="1701"/>
        <w:gridCol w:w="5812"/>
        <w:gridCol w:w="2268"/>
      </w:tblGrid>
      <w:tr w:rsidR="00F02A68" w:rsidRPr="00F02A68" w:rsidTr="009500E2">
        <w:trPr>
          <w:trHeight w:val="379"/>
        </w:trPr>
        <w:tc>
          <w:tcPr>
            <w:tcW w:w="851" w:type="dxa"/>
            <w:vAlign w:val="center"/>
          </w:tcPr>
          <w:p w:rsidR="00F02A68" w:rsidRPr="00F02A68" w:rsidRDefault="00F02A68" w:rsidP="009971D8">
            <w:pPr>
              <w:tabs>
                <w:tab w:val="left" w:pos="3976"/>
              </w:tabs>
              <w:ind w:left="0" w:right="2" w:firstLine="568"/>
              <w:jc w:val="center"/>
              <w:rPr>
                <w:b/>
                <w:sz w:val="18"/>
                <w:szCs w:val="18"/>
              </w:rPr>
            </w:pPr>
            <w:r w:rsidRPr="00F02A68">
              <w:rPr>
                <w:b/>
                <w:sz w:val="18"/>
                <w:szCs w:val="18"/>
              </w:rPr>
              <w:tab/>
              <w:t>Номер</w:t>
            </w:r>
          </w:p>
          <w:p w:rsidR="00F02A68" w:rsidRPr="00F02A68" w:rsidRDefault="00F02A68" w:rsidP="009971D8">
            <w:pPr>
              <w:tabs>
                <w:tab w:val="left" w:pos="3976"/>
              </w:tabs>
              <w:ind w:left="0" w:right="2" w:firstLine="568"/>
              <w:jc w:val="center"/>
              <w:rPr>
                <w:b/>
                <w:sz w:val="18"/>
                <w:szCs w:val="18"/>
              </w:rPr>
            </w:pPr>
            <w:r w:rsidRPr="00F02A68">
              <w:rPr>
                <w:b/>
                <w:sz w:val="18"/>
                <w:szCs w:val="18"/>
              </w:rPr>
              <w:t>тома</w:t>
            </w:r>
          </w:p>
        </w:tc>
        <w:tc>
          <w:tcPr>
            <w:tcW w:w="1701" w:type="dxa"/>
            <w:vAlign w:val="center"/>
          </w:tcPr>
          <w:p w:rsidR="00F02A68" w:rsidRPr="00F02A68" w:rsidRDefault="00F02A68" w:rsidP="009971D8">
            <w:pPr>
              <w:tabs>
                <w:tab w:val="left" w:pos="3976"/>
              </w:tabs>
              <w:ind w:left="0" w:right="2" w:firstLine="568"/>
              <w:jc w:val="center"/>
              <w:rPr>
                <w:b/>
                <w:sz w:val="18"/>
                <w:szCs w:val="18"/>
              </w:rPr>
            </w:pPr>
            <w:r w:rsidRPr="00F02A68">
              <w:rPr>
                <w:b/>
                <w:sz w:val="18"/>
                <w:szCs w:val="18"/>
              </w:rPr>
              <w:t>Обозначение</w:t>
            </w:r>
          </w:p>
        </w:tc>
        <w:tc>
          <w:tcPr>
            <w:tcW w:w="5812" w:type="dxa"/>
            <w:vAlign w:val="center"/>
          </w:tcPr>
          <w:p w:rsidR="00F02A68" w:rsidRPr="00F02A68" w:rsidRDefault="00F02A68" w:rsidP="009971D8">
            <w:pPr>
              <w:tabs>
                <w:tab w:val="left" w:pos="3976"/>
              </w:tabs>
              <w:ind w:left="0" w:right="2" w:firstLine="568"/>
              <w:jc w:val="center"/>
              <w:rPr>
                <w:b/>
                <w:bCs/>
                <w:sz w:val="18"/>
                <w:szCs w:val="18"/>
              </w:rPr>
            </w:pPr>
            <w:bookmarkStart w:id="0" w:name="_Toc132900888"/>
            <w:r w:rsidRPr="00F02A68">
              <w:rPr>
                <w:b/>
                <w:sz w:val="18"/>
                <w:szCs w:val="18"/>
              </w:rPr>
              <w:t>Наименование</w:t>
            </w:r>
            <w:bookmarkEnd w:id="0"/>
          </w:p>
        </w:tc>
        <w:tc>
          <w:tcPr>
            <w:tcW w:w="2268" w:type="dxa"/>
            <w:vAlign w:val="center"/>
          </w:tcPr>
          <w:p w:rsidR="00F02A68" w:rsidRPr="00F02A68" w:rsidRDefault="00F02A68" w:rsidP="009971D8">
            <w:pPr>
              <w:tabs>
                <w:tab w:val="left" w:pos="3976"/>
              </w:tabs>
              <w:ind w:left="0" w:right="2" w:firstLine="568"/>
              <w:jc w:val="center"/>
              <w:rPr>
                <w:b/>
                <w:sz w:val="18"/>
                <w:szCs w:val="18"/>
              </w:rPr>
            </w:pPr>
            <w:r w:rsidRPr="00F02A68">
              <w:rPr>
                <w:b/>
                <w:sz w:val="18"/>
                <w:szCs w:val="18"/>
              </w:rPr>
              <w:t xml:space="preserve">Количество </w:t>
            </w:r>
          </w:p>
          <w:p w:rsidR="00F02A68" w:rsidRPr="00F02A68" w:rsidRDefault="00F02A68" w:rsidP="009971D8">
            <w:pPr>
              <w:tabs>
                <w:tab w:val="left" w:pos="3976"/>
              </w:tabs>
              <w:ind w:left="0" w:right="2" w:firstLine="568"/>
              <w:jc w:val="center"/>
              <w:rPr>
                <w:b/>
                <w:sz w:val="18"/>
                <w:szCs w:val="18"/>
              </w:rPr>
            </w:pPr>
            <w:r w:rsidRPr="00F02A68">
              <w:rPr>
                <w:b/>
                <w:sz w:val="18"/>
                <w:szCs w:val="18"/>
              </w:rPr>
              <w:t>страниц/</w:t>
            </w:r>
          </w:p>
          <w:p w:rsidR="00F02A68" w:rsidRPr="00F02A68" w:rsidRDefault="00F02A68" w:rsidP="009971D8">
            <w:pPr>
              <w:tabs>
                <w:tab w:val="left" w:pos="3976"/>
              </w:tabs>
              <w:ind w:left="0" w:right="2" w:firstLine="568"/>
              <w:jc w:val="center"/>
              <w:rPr>
                <w:b/>
                <w:sz w:val="18"/>
                <w:szCs w:val="18"/>
              </w:rPr>
            </w:pPr>
            <w:r w:rsidRPr="00F02A68">
              <w:rPr>
                <w:b/>
                <w:sz w:val="18"/>
                <w:szCs w:val="18"/>
              </w:rPr>
              <w:t>листов</w:t>
            </w:r>
          </w:p>
        </w:tc>
      </w:tr>
      <w:tr w:rsidR="00F02A68" w:rsidRPr="00F02A68" w:rsidTr="009500E2">
        <w:trPr>
          <w:trHeight w:val="397"/>
        </w:trPr>
        <w:tc>
          <w:tcPr>
            <w:tcW w:w="851" w:type="dxa"/>
            <w:vAlign w:val="center"/>
          </w:tcPr>
          <w:p w:rsidR="00F02A68" w:rsidRPr="00F02A68" w:rsidRDefault="00F02A68" w:rsidP="009971D8">
            <w:pPr>
              <w:tabs>
                <w:tab w:val="left" w:pos="3976"/>
              </w:tabs>
              <w:ind w:left="0" w:right="2" w:firstLine="568"/>
              <w:jc w:val="center"/>
              <w:rPr>
                <w:sz w:val="18"/>
                <w:szCs w:val="18"/>
              </w:rPr>
            </w:pPr>
            <w:r w:rsidRPr="00F02A68">
              <w:rPr>
                <w:sz w:val="18"/>
                <w:szCs w:val="18"/>
              </w:rPr>
              <w:t>1</w:t>
            </w:r>
          </w:p>
        </w:tc>
        <w:tc>
          <w:tcPr>
            <w:tcW w:w="1701" w:type="dxa"/>
            <w:vAlign w:val="center"/>
          </w:tcPr>
          <w:p w:rsidR="00F02A68" w:rsidRPr="00F02A68" w:rsidRDefault="00F02A68" w:rsidP="009971D8">
            <w:pPr>
              <w:tabs>
                <w:tab w:val="left" w:pos="3976"/>
              </w:tabs>
              <w:ind w:left="0" w:right="2" w:firstLine="568"/>
              <w:jc w:val="center"/>
              <w:rPr>
                <w:b/>
                <w:sz w:val="18"/>
                <w:szCs w:val="18"/>
              </w:rPr>
            </w:pPr>
            <w:r w:rsidRPr="00F02A68">
              <w:rPr>
                <w:b/>
                <w:sz w:val="18"/>
                <w:szCs w:val="18"/>
              </w:rPr>
              <w:t>028-23-К1</w:t>
            </w:r>
          </w:p>
        </w:tc>
        <w:tc>
          <w:tcPr>
            <w:tcW w:w="5812" w:type="dxa"/>
            <w:vAlign w:val="center"/>
          </w:tcPr>
          <w:p w:rsidR="00F02A68" w:rsidRPr="00F02A68" w:rsidRDefault="00F02A68" w:rsidP="009971D8">
            <w:pPr>
              <w:tabs>
                <w:tab w:val="left" w:pos="3976"/>
              </w:tabs>
              <w:ind w:left="0" w:right="2" w:firstLine="568"/>
              <w:jc w:val="center"/>
              <w:rPr>
                <w:b/>
                <w:sz w:val="18"/>
                <w:szCs w:val="18"/>
              </w:rPr>
            </w:pPr>
            <w:r w:rsidRPr="00F02A68">
              <w:rPr>
                <w:b/>
                <w:sz w:val="18"/>
                <w:szCs w:val="18"/>
              </w:rPr>
              <w:t>Фрагмент карты градостроительного зонирования</w:t>
            </w:r>
          </w:p>
        </w:tc>
        <w:tc>
          <w:tcPr>
            <w:tcW w:w="2268" w:type="dxa"/>
            <w:vAlign w:val="center"/>
          </w:tcPr>
          <w:p w:rsidR="00F02A68" w:rsidRPr="00F02A68" w:rsidRDefault="00F02A68" w:rsidP="009971D8">
            <w:pPr>
              <w:tabs>
                <w:tab w:val="left" w:pos="3976"/>
              </w:tabs>
              <w:ind w:left="0" w:right="2" w:firstLine="568"/>
              <w:jc w:val="center"/>
              <w:rPr>
                <w:sz w:val="18"/>
                <w:szCs w:val="18"/>
              </w:rPr>
            </w:pPr>
            <w:r w:rsidRPr="00F02A68">
              <w:rPr>
                <w:sz w:val="18"/>
                <w:szCs w:val="18"/>
              </w:rPr>
              <w:t>1 л.</w:t>
            </w:r>
          </w:p>
        </w:tc>
      </w:tr>
      <w:tr w:rsidR="00F02A68" w:rsidRPr="00F02A68" w:rsidTr="009500E2">
        <w:trPr>
          <w:trHeight w:val="397"/>
        </w:trPr>
        <w:tc>
          <w:tcPr>
            <w:tcW w:w="851" w:type="dxa"/>
            <w:vAlign w:val="center"/>
          </w:tcPr>
          <w:p w:rsidR="00F02A68" w:rsidRPr="00F02A68" w:rsidRDefault="00F02A68" w:rsidP="009971D8">
            <w:pPr>
              <w:tabs>
                <w:tab w:val="left" w:pos="3976"/>
              </w:tabs>
              <w:ind w:left="0" w:right="2" w:firstLine="568"/>
              <w:jc w:val="center"/>
              <w:rPr>
                <w:sz w:val="18"/>
                <w:szCs w:val="18"/>
              </w:rPr>
            </w:pPr>
            <w:r w:rsidRPr="00F02A68">
              <w:rPr>
                <w:sz w:val="18"/>
                <w:szCs w:val="18"/>
              </w:rPr>
              <w:t>2</w:t>
            </w:r>
          </w:p>
        </w:tc>
        <w:tc>
          <w:tcPr>
            <w:tcW w:w="1701" w:type="dxa"/>
            <w:vAlign w:val="center"/>
          </w:tcPr>
          <w:p w:rsidR="00F02A68" w:rsidRPr="00F02A68" w:rsidRDefault="00F02A68" w:rsidP="009971D8">
            <w:pPr>
              <w:tabs>
                <w:tab w:val="left" w:pos="3976"/>
              </w:tabs>
              <w:ind w:left="0" w:right="2" w:firstLine="568"/>
              <w:jc w:val="center"/>
              <w:rPr>
                <w:b/>
                <w:sz w:val="18"/>
                <w:szCs w:val="18"/>
              </w:rPr>
            </w:pPr>
            <w:r w:rsidRPr="00F02A68">
              <w:rPr>
                <w:b/>
                <w:sz w:val="18"/>
                <w:szCs w:val="18"/>
                <w:lang w:val="x-none"/>
              </w:rPr>
              <w:t>0</w:t>
            </w:r>
            <w:r w:rsidRPr="00F02A68">
              <w:rPr>
                <w:b/>
                <w:sz w:val="18"/>
                <w:szCs w:val="18"/>
              </w:rPr>
              <w:t>28</w:t>
            </w:r>
            <w:r w:rsidRPr="00F02A68">
              <w:rPr>
                <w:b/>
                <w:sz w:val="18"/>
                <w:szCs w:val="18"/>
                <w:lang w:val="x-none"/>
              </w:rPr>
              <w:t>-2</w:t>
            </w:r>
            <w:r w:rsidRPr="00F02A68">
              <w:rPr>
                <w:b/>
                <w:sz w:val="18"/>
                <w:szCs w:val="18"/>
              </w:rPr>
              <w:t>2</w:t>
            </w:r>
            <w:r w:rsidRPr="00F02A68">
              <w:rPr>
                <w:b/>
                <w:sz w:val="18"/>
                <w:szCs w:val="18"/>
                <w:lang w:val="x-none"/>
              </w:rPr>
              <w:t>-Кн</w:t>
            </w:r>
            <w:r w:rsidRPr="00F02A68">
              <w:rPr>
                <w:b/>
                <w:sz w:val="18"/>
                <w:szCs w:val="18"/>
              </w:rPr>
              <w:t>1</w:t>
            </w:r>
          </w:p>
        </w:tc>
        <w:tc>
          <w:tcPr>
            <w:tcW w:w="5812" w:type="dxa"/>
            <w:vAlign w:val="center"/>
          </w:tcPr>
          <w:p w:rsidR="00F02A68" w:rsidRPr="00F02A68" w:rsidRDefault="00F02A68" w:rsidP="009971D8">
            <w:pPr>
              <w:tabs>
                <w:tab w:val="left" w:pos="3976"/>
              </w:tabs>
              <w:ind w:left="0" w:right="2" w:firstLine="568"/>
              <w:jc w:val="center"/>
              <w:rPr>
                <w:b/>
                <w:sz w:val="18"/>
                <w:szCs w:val="18"/>
              </w:rPr>
            </w:pPr>
            <w:r w:rsidRPr="00F02A68">
              <w:rPr>
                <w:b/>
                <w:sz w:val="18"/>
                <w:szCs w:val="18"/>
              </w:rPr>
              <w:t>Внесение изменений в градостроительные регламенты</w:t>
            </w:r>
          </w:p>
        </w:tc>
        <w:tc>
          <w:tcPr>
            <w:tcW w:w="2268" w:type="dxa"/>
            <w:vAlign w:val="center"/>
          </w:tcPr>
          <w:p w:rsidR="00F02A68" w:rsidRPr="00F02A68" w:rsidRDefault="00F02A68" w:rsidP="009971D8">
            <w:pPr>
              <w:tabs>
                <w:tab w:val="left" w:pos="3976"/>
              </w:tabs>
              <w:ind w:left="0" w:right="2" w:firstLine="568"/>
              <w:jc w:val="center"/>
              <w:rPr>
                <w:sz w:val="18"/>
                <w:szCs w:val="18"/>
              </w:rPr>
            </w:pPr>
            <w:r w:rsidRPr="00F02A68">
              <w:rPr>
                <w:sz w:val="18"/>
                <w:szCs w:val="18"/>
              </w:rPr>
              <w:t>27 л.</w:t>
            </w:r>
          </w:p>
        </w:tc>
      </w:tr>
      <w:tr w:rsidR="00F02A68" w:rsidRPr="00F02A68" w:rsidTr="009500E2">
        <w:trPr>
          <w:trHeight w:val="397"/>
        </w:trPr>
        <w:tc>
          <w:tcPr>
            <w:tcW w:w="851" w:type="dxa"/>
            <w:vAlign w:val="center"/>
          </w:tcPr>
          <w:p w:rsidR="00F02A68" w:rsidRPr="00F02A68" w:rsidRDefault="00F02A68" w:rsidP="009971D8">
            <w:pPr>
              <w:tabs>
                <w:tab w:val="left" w:pos="3976"/>
              </w:tabs>
              <w:ind w:left="0" w:right="2" w:firstLine="568"/>
              <w:jc w:val="center"/>
              <w:rPr>
                <w:sz w:val="18"/>
                <w:szCs w:val="18"/>
              </w:rPr>
            </w:pPr>
          </w:p>
        </w:tc>
        <w:tc>
          <w:tcPr>
            <w:tcW w:w="1701" w:type="dxa"/>
            <w:vAlign w:val="center"/>
          </w:tcPr>
          <w:p w:rsidR="00F02A68" w:rsidRPr="00F02A68" w:rsidRDefault="00F02A68" w:rsidP="009971D8">
            <w:pPr>
              <w:tabs>
                <w:tab w:val="left" w:pos="3976"/>
              </w:tabs>
              <w:ind w:left="0" w:right="2" w:firstLine="568"/>
              <w:jc w:val="center"/>
              <w:rPr>
                <w:b/>
                <w:sz w:val="18"/>
                <w:szCs w:val="18"/>
                <w:lang w:val="x-none"/>
              </w:rPr>
            </w:pPr>
          </w:p>
        </w:tc>
        <w:tc>
          <w:tcPr>
            <w:tcW w:w="5812" w:type="dxa"/>
            <w:vAlign w:val="center"/>
          </w:tcPr>
          <w:p w:rsidR="00F02A68" w:rsidRPr="00F02A68" w:rsidRDefault="00F02A68" w:rsidP="009971D8">
            <w:pPr>
              <w:tabs>
                <w:tab w:val="left" w:pos="3976"/>
              </w:tabs>
              <w:ind w:left="0" w:right="2" w:firstLine="568"/>
              <w:jc w:val="center"/>
              <w:rPr>
                <w:b/>
                <w:sz w:val="18"/>
                <w:szCs w:val="18"/>
              </w:rPr>
            </w:pPr>
          </w:p>
        </w:tc>
        <w:tc>
          <w:tcPr>
            <w:tcW w:w="2268" w:type="dxa"/>
            <w:vAlign w:val="center"/>
          </w:tcPr>
          <w:p w:rsidR="00F02A68" w:rsidRPr="00F02A68" w:rsidRDefault="00F02A68" w:rsidP="009971D8">
            <w:pPr>
              <w:tabs>
                <w:tab w:val="left" w:pos="3976"/>
              </w:tabs>
              <w:ind w:left="0" w:right="2" w:firstLine="568"/>
              <w:jc w:val="center"/>
              <w:rPr>
                <w:sz w:val="18"/>
                <w:szCs w:val="18"/>
                <w:lang w:val="x-none"/>
              </w:rPr>
            </w:pPr>
          </w:p>
        </w:tc>
      </w:tr>
    </w:tbl>
    <w:p w:rsidR="00F02A68" w:rsidRDefault="00F02A68" w:rsidP="009971D8">
      <w:pPr>
        <w:tabs>
          <w:tab w:val="left" w:pos="3976"/>
        </w:tabs>
        <w:ind w:left="0" w:right="2" w:firstLine="568"/>
        <w:jc w:val="center"/>
        <w:rPr>
          <w:sz w:val="18"/>
          <w:szCs w:val="18"/>
        </w:rPr>
      </w:pPr>
    </w:p>
    <w:p w:rsidR="00F02A68" w:rsidRDefault="00F02A68" w:rsidP="009971D8">
      <w:pPr>
        <w:tabs>
          <w:tab w:val="left" w:pos="3976"/>
        </w:tabs>
        <w:ind w:left="0" w:right="2" w:firstLine="568"/>
        <w:jc w:val="center"/>
        <w:rPr>
          <w:sz w:val="18"/>
          <w:szCs w:val="18"/>
        </w:rPr>
      </w:pPr>
    </w:p>
    <w:p w:rsidR="00F02A68" w:rsidRPr="00F02A68" w:rsidRDefault="00F02A68" w:rsidP="009971D8">
      <w:pPr>
        <w:tabs>
          <w:tab w:val="left" w:pos="3976"/>
        </w:tabs>
        <w:ind w:left="0" w:right="2" w:firstLine="568"/>
        <w:jc w:val="center"/>
        <w:rPr>
          <w:b/>
          <w:sz w:val="18"/>
          <w:szCs w:val="18"/>
        </w:rPr>
      </w:pPr>
      <w:r w:rsidRPr="00F02A68">
        <w:rPr>
          <w:b/>
          <w:sz w:val="18"/>
          <w:szCs w:val="18"/>
        </w:rPr>
        <w:t>Состав коллектива</w:t>
      </w:r>
    </w:p>
    <w:p w:rsidR="00E15448" w:rsidRDefault="00F02A68" w:rsidP="009971D8">
      <w:pPr>
        <w:tabs>
          <w:tab w:val="left" w:pos="3976"/>
        </w:tabs>
        <w:ind w:left="0" w:right="2" w:firstLine="568"/>
        <w:jc w:val="center"/>
        <w:rPr>
          <w:b/>
          <w:sz w:val="18"/>
          <w:szCs w:val="18"/>
        </w:rPr>
      </w:pPr>
      <w:r w:rsidRPr="00F02A68">
        <w:rPr>
          <w:b/>
          <w:sz w:val="18"/>
          <w:szCs w:val="18"/>
        </w:rPr>
        <w:t>в разработке «Проекта внесения изменений в правила землепользования и застройки Хомутовского муниципального образования» принимали участие</w:t>
      </w:r>
    </w:p>
    <w:p w:rsidR="00F02A68" w:rsidRDefault="00F02A68" w:rsidP="009971D8">
      <w:pPr>
        <w:tabs>
          <w:tab w:val="left" w:pos="3976"/>
        </w:tabs>
        <w:ind w:left="0" w:right="2" w:firstLine="568"/>
        <w:jc w:val="center"/>
        <w:rPr>
          <w:b/>
          <w:sz w:val="18"/>
          <w:szCs w:val="18"/>
        </w:rPr>
      </w:pPr>
    </w:p>
    <w:p w:rsidR="00F02A68" w:rsidRPr="00F02A68" w:rsidRDefault="00F02A68" w:rsidP="009971D8">
      <w:pPr>
        <w:tabs>
          <w:tab w:val="left" w:pos="3976"/>
        </w:tabs>
        <w:ind w:left="0" w:right="2" w:firstLine="568"/>
        <w:jc w:val="center"/>
        <w:rPr>
          <w:b/>
          <w:sz w:val="18"/>
          <w:szCs w:val="18"/>
        </w:rPr>
      </w:pPr>
    </w:p>
    <w:tbl>
      <w:tblPr>
        <w:tblW w:w="10631" w:type="dxa"/>
        <w:tblInd w:w="-176"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Look w:val="0000" w:firstRow="0" w:lastRow="0" w:firstColumn="0" w:lastColumn="0" w:noHBand="0" w:noVBand="0"/>
      </w:tblPr>
      <w:tblGrid>
        <w:gridCol w:w="8222"/>
        <w:gridCol w:w="2409"/>
      </w:tblGrid>
      <w:tr w:rsidR="00F02A68" w:rsidRPr="00F02A68" w:rsidTr="00F02A68">
        <w:trPr>
          <w:trHeight w:hRule="exact" w:val="551"/>
        </w:trPr>
        <w:tc>
          <w:tcPr>
            <w:tcW w:w="10631" w:type="dxa"/>
            <w:gridSpan w:val="2"/>
            <w:vAlign w:val="center"/>
          </w:tcPr>
          <w:p w:rsidR="00F02A68" w:rsidRPr="00F02A68" w:rsidRDefault="00F02A68" w:rsidP="009971D8">
            <w:pPr>
              <w:tabs>
                <w:tab w:val="left" w:pos="3976"/>
              </w:tabs>
              <w:ind w:left="0" w:right="2" w:firstLine="568"/>
              <w:jc w:val="center"/>
              <w:rPr>
                <w:b/>
                <w:bCs/>
                <w:sz w:val="18"/>
                <w:szCs w:val="18"/>
              </w:rPr>
            </w:pPr>
            <w:r w:rsidRPr="00F02A68">
              <w:rPr>
                <w:b/>
                <w:bCs/>
                <w:sz w:val="18"/>
                <w:szCs w:val="18"/>
              </w:rPr>
              <w:t>Специалист</w:t>
            </w:r>
            <w:proofErr w:type="gramStart"/>
            <w:r w:rsidRPr="00F02A68">
              <w:rPr>
                <w:b/>
                <w:bCs/>
                <w:sz w:val="18"/>
                <w:szCs w:val="18"/>
              </w:rPr>
              <w:t>ы ООО</w:t>
            </w:r>
            <w:proofErr w:type="gramEnd"/>
            <w:r w:rsidRPr="00F02A68">
              <w:rPr>
                <w:b/>
                <w:bCs/>
                <w:sz w:val="18"/>
                <w:szCs w:val="18"/>
              </w:rPr>
              <w:t xml:space="preserve"> «ППМ «Мастер-План»»:</w:t>
            </w:r>
          </w:p>
        </w:tc>
      </w:tr>
      <w:tr w:rsidR="00F02A68" w:rsidRPr="00F02A68" w:rsidTr="00F02A68">
        <w:trPr>
          <w:trHeight w:hRule="exact" w:val="284"/>
        </w:trPr>
        <w:tc>
          <w:tcPr>
            <w:tcW w:w="10631" w:type="dxa"/>
            <w:gridSpan w:val="2"/>
            <w:vAlign w:val="center"/>
          </w:tcPr>
          <w:p w:rsidR="00F02A68" w:rsidRPr="00F02A68" w:rsidRDefault="00F02A68" w:rsidP="009971D8">
            <w:pPr>
              <w:tabs>
                <w:tab w:val="left" w:pos="3976"/>
              </w:tabs>
              <w:ind w:left="0" w:right="2" w:firstLine="568"/>
              <w:jc w:val="left"/>
              <w:rPr>
                <w:b/>
                <w:sz w:val="18"/>
                <w:szCs w:val="18"/>
              </w:rPr>
            </w:pPr>
            <w:r w:rsidRPr="00F02A68">
              <w:rPr>
                <w:b/>
                <w:bCs/>
                <w:sz w:val="18"/>
                <w:szCs w:val="18"/>
              </w:rPr>
              <w:t>Градостроительная часть</w:t>
            </w:r>
          </w:p>
        </w:tc>
      </w:tr>
      <w:tr w:rsidR="00F02A68" w:rsidRPr="00F02A68" w:rsidTr="00F02A68">
        <w:trPr>
          <w:trHeight w:hRule="exact" w:val="284"/>
        </w:trPr>
        <w:tc>
          <w:tcPr>
            <w:tcW w:w="8222" w:type="dxa"/>
            <w:vAlign w:val="center"/>
          </w:tcPr>
          <w:p w:rsidR="00F02A68" w:rsidRPr="00F02A68" w:rsidRDefault="00F02A68" w:rsidP="009971D8">
            <w:pPr>
              <w:tabs>
                <w:tab w:val="left" w:pos="3976"/>
              </w:tabs>
              <w:ind w:left="0" w:right="2" w:firstLine="568"/>
              <w:jc w:val="left"/>
              <w:rPr>
                <w:b/>
                <w:sz w:val="18"/>
                <w:szCs w:val="18"/>
              </w:rPr>
            </w:pPr>
            <w:r w:rsidRPr="00F02A68">
              <w:rPr>
                <w:b/>
                <w:sz w:val="18"/>
                <w:szCs w:val="18"/>
                <w:lang w:val="x-none"/>
              </w:rPr>
              <w:t>Управляющий проектом</w:t>
            </w:r>
          </w:p>
        </w:tc>
        <w:tc>
          <w:tcPr>
            <w:tcW w:w="2409" w:type="dxa"/>
            <w:vAlign w:val="center"/>
          </w:tcPr>
          <w:p w:rsidR="00F02A68" w:rsidRPr="00F02A68" w:rsidRDefault="00F02A68" w:rsidP="009971D8">
            <w:pPr>
              <w:tabs>
                <w:tab w:val="left" w:pos="3976"/>
              </w:tabs>
              <w:ind w:left="0" w:right="2" w:firstLine="568"/>
              <w:jc w:val="center"/>
              <w:rPr>
                <w:b/>
                <w:sz w:val="18"/>
                <w:szCs w:val="18"/>
              </w:rPr>
            </w:pPr>
            <w:r w:rsidRPr="00F02A68">
              <w:rPr>
                <w:b/>
                <w:sz w:val="18"/>
                <w:szCs w:val="18"/>
              </w:rPr>
              <w:t>Н.А. Варламова</w:t>
            </w:r>
          </w:p>
        </w:tc>
      </w:tr>
      <w:tr w:rsidR="00F02A68" w:rsidRPr="00F02A68" w:rsidTr="00F02A68">
        <w:trPr>
          <w:trHeight w:hRule="exact" w:val="284"/>
        </w:trPr>
        <w:tc>
          <w:tcPr>
            <w:tcW w:w="8222" w:type="dxa"/>
            <w:vAlign w:val="center"/>
          </w:tcPr>
          <w:p w:rsidR="00F02A68" w:rsidRPr="00F02A68" w:rsidRDefault="00F02A68" w:rsidP="009971D8">
            <w:pPr>
              <w:tabs>
                <w:tab w:val="left" w:pos="3976"/>
              </w:tabs>
              <w:ind w:left="0" w:right="2" w:firstLine="568"/>
              <w:jc w:val="left"/>
              <w:rPr>
                <w:b/>
                <w:sz w:val="18"/>
                <w:szCs w:val="18"/>
              </w:rPr>
            </w:pPr>
            <w:r w:rsidRPr="00F02A68">
              <w:rPr>
                <w:b/>
                <w:sz w:val="18"/>
                <w:szCs w:val="18"/>
              </w:rPr>
              <w:t>Юрист</w:t>
            </w:r>
          </w:p>
        </w:tc>
        <w:tc>
          <w:tcPr>
            <w:tcW w:w="2409" w:type="dxa"/>
            <w:vAlign w:val="center"/>
          </w:tcPr>
          <w:p w:rsidR="00F02A68" w:rsidRPr="00F02A68" w:rsidRDefault="00F02A68" w:rsidP="009971D8">
            <w:pPr>
              <w:tabs>
                <w:tab w:val="left" w:pos="3976"/>
              </w:tabs>
              <w:ind w:left="0" w:right="2" w:firstLine="568"/>
              <w:jc w:val="center"/>
              <w:rPr>
                <w:b/>
                <w:sz w:val="18"/>
                <w:szCs w:val="18"/>
              </w:rPr>
            </w:pPr>
            <w:r w:rsidRPr="00F02A68">
              <w:rPr>
                <w:b/>
                <w:sz w:val="18"/>
                <w:szCs w:val="18"/>
              </w:rPr>
              <w:t>А.М. Кукуруза</w:t>
            </w:r>
          </w:p>
        </w:tc>
      </w:tr>
    </w:tbl>
    <w:p w:rsidR="00E15448" w:rsidRPr="00F02A68" w:rsidRDefault="00E15448" w:rsidP="009971D8">
      <w:pPr>
        <w:tabs>
          <w:tab w:val="left" w:pos="3976"/>
        </w:tabs>
        <w:ind w:left="0" w:right="2" w:firstLine="568"/>
        <w:jc w:val="center"/>
        <w:rPr>
          <w:b/>
          <w:sz w:val="18"/>
          <w:szCs w:val="18"/>
        </w:rPr>
      </w:pPr>
    </w:p>
    <w:p w:rsidR="009500E2" w:rsidRPr="009500E2" w:rsidRDefault="009500E2" w:rsidP="009971D8">
      <w:pPr>
        <w:tabs>
          <w:tab w:val="left" w:pos="3976"/>
        </w:tabs>
        <w:ind w:left="0" w:right="2" w:firstLine="568"/>
        <w:rPr>
          <w:b/>
          <w:sz w:val="18"/>
          <w:szCs w:val="18"/>
        </w:rPr>
      </w:pPr>
      <w:r w:rsidRPr="009500E2">
        <w:rPr>
          <w:b/>
          <w:sz w:val="18"/>
          <w:szCs w:val="18"/>
        </w:rPr>
        <w:t>ВВЕДЕНИЕ</w:t>
      </w:r>
    </w:p>
    <w:p w:rsidR="009500E2" w:rsidRPr="009500E2" w:rsidRDefault="009500E2" w:rsidP="009971D8">
      <w:pPr>
        <w:tabs>
          <w:tab w:val="left" w:pos="3976"/>
        </w:tabs>
        <w:ind w:left="0" w:right="2" w:firstLine="568"/>
        <w:rPr>
          <w:sz w:val="18"/>
          <w:szCs w:val="18"/>
        </w:rPr>
      </w:pPr>
    </w:p>
    <w:p w:rsidR="00E15448" w:rsidRDefault="009500E2" w:rsidP="009971D8">
      <w:pPr>
        <w:tabs>
          <w:tab w:val="left" w:pos="3976"/>
        </w:tabs>
        <w:ind w:left="0" w:right="2" w:firstLine="568"/>
        <w:rPr>
          <w:sz w:val="18"/>
          <w:szCs w:val="18"/>
        </w:rPr>
      </w:pPr>
      <w:r w:rsidRPr="009500E2">
        <w:rPr>
          <w:sz w:val="18"/>
          <w:szCs w:val="18"/>
        </w:rPr>
        <w:t>Проект внесения изменений в правила землепользования и застройки разработан на основании муниципального контракта  №12.03-23А от 11.04.2023, и предусматривает изменения карты градостроительного зонирования в части изменения границы территориальной зоны специализированной общественной застройки (ОДЗ-2), а также изменения градостроительных регламентов относительно территориальных зон, предусматривающих размещения индивидуальных жилых домов, садоводства, огородничества.</w:t>
      </w:r>
    </w:p>
    <w:p w:rsidR="00B540D0" w:rsidRDefault="00B540D0" w:rsidP="009971D8">
      <w:pPr>
        <w:tabs>
          <w:tab w:val="left" w:pos="3976"/>
        </w:tabs>
        <w:ind w:left="0" w:right="2" w:firstLine="568"/>
        <w:rPr>
          <w:sz w:val="18"/>
          <w:szCs w:val="18"/>
        </w:rPr>
        <w:sectPr w:rsidR="00B540D0" w:rsidSect="00381A02">
          <w:pgSz w:w="11906" w:h="16838"/>
          <w:pgMar w:top="993" w:right="707" w:bottom="709" w:left="709" w:header="284" w:footer="709" w:gutter="0"/>
          <w:cols w:space="708"/>
          <w:docGrid w:linePitch="360"/>
        </w:sectPr>
      </w:pPr>
    </w:p>
    <w:p w:rsidR="00B540D0" w:rsidRDefault="00B540D0" w:rsidP="009971D8">
      <w:pPr>
        <w:tabs>
          <w:tab w:val="left" w:pos="3976"/>
        </w:tabs>
        <w:ind w:left="0" w:right="2" w:firstLine="568"/>
        <w:rPr>
          <w:sz w:val="18"/>
          <w:szCs w:val="18"/>
        </w:rPr>
      </w:pPr>
    </w:p>
    <w:p w:rsidR="009500E2" w:rsidRPr="009500E2" w:rsidRDefault="009500E2" w:rsidP="009971D8">
      <w:pPr>
        <w:keepNext/>
        <w:keepLines/>
        <w:spacing w:before="480"/>
        <w:ind w:left="0" w:right="2" w:firstLine="568"/>
        <w:jc w:val="center"/>
        <w:outlineLvl w:val="0"/>
        <w:rPr>
          <w:b/>
          <w:bCs/>
          <w:sz w:val="18"/>
          <w:szCs w:val="18"/>
        </w:rPr>
      </w:pPr>
      <w:bookmarkStart w:id="1" w:name="_Toc132900891"/>
      <w:r w:rsidRPr="009500E2">
        <w:rPr>
          <w:b/>
          <w:bCs/>
          <w:sz w:val="18"/>
          <w:szCs w:val="18"/>
        </w:rPr>
        <w:t>Проект вн</w:t>
      </w:r>
      <w:r w:rsidRPr="009500E2">
        <w:rPr>
          <w:bCs/>
          <w:sz w:val="18"/>
          <w:szCs w:val="18"/>
        </w:rPr>
        <w:t>е</w:t>
      </w:r>
      <w:r w:rsidRPr="009500E2">
        <w:rPr>
          <w:b/>
          <w:bCs/>
          <w:sz w:val="18"/>
          <w:szCs w:val="18"/>
        </w:rPr>
        <w:t>сения изменений в Правила землепользования и застройки Хомутовского муниципального образования</w:t>
      </w:r>
      <w:bookmarkEnd w:id="1"/>
    </w:p>
    <w:p w:rsidR="009500E2" w:rsidRPr="009500E2" w:rsidRDefault="009500E2" w:rsidP="009971D8">
      <w:pPr>
        <w:spacing w:line="20" w:lineRule="atLeast"/>
        <w:ind w:left="0" w:right="2" w:firstLine="568"/>
        <w:jc w:val="center"/>
        <w:rPr>
          <w:b/>
          <w:sz w:val="18"/>
          <w:szCs w:val="18"/>
        </w:rPr>
      </w:pPr>
    </w:p>
    <w:p w:rsidR="009500E2" w:rsidRPr="009500E2" w:rsidRDefault="009500E2" w:rsidP="00CB198D">
      <w:pPr>
        <w:numPr>
          <w:ilvl w:val="0"/>
          <w:numId w:val="11"/>
        </w:numPr>
        <w:spacing w:after="200" w:line="20" w:lineRule="atLeast"/>
        <w:ind w:left="0" w:right="2" w:firstLine="568"/>
        <w:contextualSpacing/>
        <w:jc w:val="left"/>
        <w:textAlignment w:val="baseline"/>
        <w:rPr>
          <w:sz w:val="18"/>
          <w:szCs w:val="18"/>
        </w:rPr>
      </w:pPr>
      <w:r w:rsidRPr="009500E2">
        <w:rPr>
          <w:sz w:val="18"/>
          <w:szCs w:val="18"/>
        </w:rPr>
        <w:t>Установить максимальную площадь земельного участка – 0,2 га</w:t>
      </w:r>
      <w:proofErr w:type="gramStart"/>
      <w:r w:rsidRPr="009500E2">
        <w:rPr>
          <w:sz w:val="18"/>
          <w:szCs w:val="18"/>
        </w:rPr>
        <w:t>.</w:t>
      </w:r>
      <w:proofErr w:type="gramEnd"/>
      <w:r w:rsidRPr="009500E2">
        <w:rPr>
          <w:sz w:val="18"/>
          <w:szCs w:val="18"/>
        </w:rPr>
        <w:t xml:space="preserve"> </w:t>
      </w:r>
      <w:proofErr w:type="gramStart"/>
      <w:r w:rsidRPr="009500E2">
        <w:rPr>
          <w:sz w:val="18"/>
          <w:szCs w:val="18"/>
        </w:rPr>
        <w:t>д</w:t>
      </w:r>
      <w:proofErr w:type="gramEnd"/>
      <w:r w:rsidRPr="009500E2">
        <w:rPr>
          <w:sz w:val="18"/>
          <w:szCs w:val="18"/>
        </w:rPr>
        <w:t>ля видов разрешенного использования земельного участка «Ведение садоводства 13.2, Ведение огородничества 13.1.»;</w:t>
      </w:r>
    </w:p>
    <w:p w:rsidR="009500E2" w:rsidRPr="009500E2" w:rsidRDefault="009500E2" w:rsidP="009971D8">
      <w:pPr>
        <w:spacing w:line="20" w:lineRule="atLeast"/>
        <w:ind w:left="0" w:right="2" w:firstLine="568"/>
        <w:textAlignment w:val="baseline"/>
        <w:rPr>
          <w:sz w:val="18"/>
          <w:szCs w:val="18"/>
        </w:rPr>
      </w:pPr>
    </w:p>
    <w:p w:rsidR="009500E2" w:rsidRPr="009500E2" w:rsidRDefault="009500E2" w:rsidP="00CB198D">
      <w:pPr>
        <w:numPr>
          <w:ilvl w:val="0"/>
          <w:numId w:val="11"/>
        </w:numPr>
        <w:spacing w:after="200" w:line="20" w:lineRule="atLeast"/>
        <w:ind w:left="0" w:right="2" w:firstLine="568"/>
        <w:contextualSpacing/>
        <w:jc w:val="left"/>
        <w:textAlignment w:val="baseline"/>
        <w:rPr>
          <w:sz w:val="18"/>
          <w:szCs w:val="18"/>
        </w:rPr>
      </w:pPr>
      <w:r w:rsidRPr="009500E2">
        <w:rPr>
          <w:sz w:val="18"/>
          <w:szCs w:val="18"/>
        </w:rPr>
        <w:t>В статье 40 Градостроительные регламенты к  «Зоне застройки индивидуальными жилыми домами (ЖЗ-1)» изложить в следующей редакции:</w:t>
      </w:r>
    </w:p>
    <w:p w:rsidR="009500E2" w:rsidRPr="009500E2" w:rsidRDefault="009500E2" w:rsidP="009971D8">
      <w:pPr>
        <w:spacing w:line="20" w:lineRule="atLeast"/>
        <w:ind w:left="0" w:right="2" w:firstLine="568"/>
        <w:jc w:val="left"/>
        <w:rPr>
          <w:sz w:val="18"/>
          <w:szCs w:val="18"/>
        </w:rPr>
      </w:pPr>
    </w:p>
    <w:p w:rsidR="009500E2" w:rsidRDefault="009500E2" w:rsidP="009971D8">
      <w:pPr>
        <w:spacing w:line="20" w:lineRule="atLeast"/>
        <w:ind w:left="0" w:right="2" w:firstLine="568"/>
        <w:rPr>
          <w:sz w:val="18"/>
          <w:szCs w:val="18"/>
        </w:rPr>
      </w:pPr>
      <w:r w:rsidRPr="009500E2">
        <w:rPr>
          <w:sz w:val="18"/>
          <w:szCs w:val="18"/>
        </w:rPr>
        <w:t>1. ОСНОВНЫЕ ВИДЫ И ПАРАМЕТРЫ РАЗРЕШЁННОГО ИСПОЛЬЗОВАНИЯ ЗЕМЕЛЬНЫХ УЧАСТКОВ И ОБЪЕКТОВ КАПИТАЛЬНОГО СТРОИТЕЛЬСТВА:</w:t>
      </w:r>
    </w:p>
    <w:p w:rsidR="00B540D0" w:rsidRDefault="00B540D0" w:rsidP="009971D8">
      <w:pPr>
        <w:spacing w:line="20" w:lineRule="atLeast"/>
        <w:ind w:left="0" w:right="2" w:firstLine="568"/>
        <w:rPr>
          <w:sz w:val="18"/>
          <w:szCs w:val="18"/>
        </w:rPr>
      </w:pPr>
    </w:p>
    <w:tbl>
      <w:tblPr>
        <w:tblW w:w="151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693"/>
        <w:gridCol w:w="2660"/>
        <w:gridCol w:w="4016"/>
        <w:gridCol w:w="3672"/>
      </w:tblGrid>
      <w:tr w:rsidR="00E45B06" w:rsidRPr="005F6A62" w:rsidTr="005F6A62">
        <w:trPr>
          <w:trHeight w:val="1670"/>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spacing w:line="20" w:lineRule="atLeast"/>
              <w:ind w:left="0" w:right="2" w:firstLine="568"/>
              <w:jc w:val="center"/>
              <w:rPr>
                <w:sz w:val="18"/>
                <w:szCs w:val="18"/>
              </w:rPr>
            </w:pPr>
            <w:r w:rsidRPr="005F6A62">
              <w:rPr>
                <w:sz w:val="18"/>
                <w:szCs w:val="18"/>
              </w:rPr>
              <w:t>ВИДЫ ИСПОЛЬЗОВАНИЯ</w:t>
            </w:r>
          </w:p>
          <w:p w:rsidR="00E45B06" w:rsidRPr="005F6A62" w:rsidRDefault="00E45B06" w:rsidP="009971D8">
            <w:pPr>
              <w:spacing w:line="20" w:lineRule="atLeast"/>
              <w:ind w:left="0" w:right="2" w:firstLine="568"/>
              <w:jc w:val="center"/>
              <w:rPr>
                <w:sz w:val="18"/>
                <w:szCs w:val="18"/>
              </w:rPr>
            </w:pPr>
            <w:r w:rsidRPr="005F6A62">
              <w:rPr>
                <w:sz w:val="18"/>
                <w:szCs w:val="18"/>
              </w:rPr>
              <w:t>ЗЕМЕЛЬНОГО УЧАСТКА</w:t>
            </w:r>
          </w:p>
        </w:tc>
        <w:tc>
          <w:tcPr>
            <w:tcW w:w="2693" w:type="dxa"/>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spacing w:line="20" w:lineRule="atLeast"/>
              <w:ind w:left="0" w:right="2" w:firstLine="568"/>
              <w:jc w:val="center"/>
              <w:rPr>
                <w:sz w:val="18"/>
                <w:szCs w:val="18"/>
              </w:rPr>
            </w:pPr>
            <w:r w:rsidRPr="005F6A62">
              <w:rPr>
                <w:sz w:val="18"/>
                <w:szCs w:val="18"/>
              </w:rPr>
              <w:t>ОПИСАНИЕ ВИДА</w:t>
            </w:r>
          </w:p>
          <w:p w:rsidR="00E45B06" w:rsidRPr="005F6A62" w:rsidRDefault="00E45B06" w:rsidP="009971D8">
            <w:pPr>
              <w:spacing w:line="20" w:lineRule="atLeast"/>
              <w:ind w:left="0" w:right="2" w:firstLine="568"/>
              <w:jc w:val="center"/>
              <w:rPr>
                <w:sz w:val="18"/>
                <w:szCs w:val="18"/>
              </w:rPr>
            </w:pPr>
            <w:r w:rsidRPr="005F6A62">
              <w:rPr>
                <w:sz w:val="18"/>
                <w:szCs w:val="18"/>
              </w:rPr>
              <w:t>РАЗРЕШЕННОГО</w:t>
            </w:r>
          </w:p>
          <w:p w:rsidR="00E45B06" w:rsidRPr="005F6A62" w:rsidRDefault="00E45B06" w:rsidP="009971D8">
            <w:pPr>
              <w:spacing w:line="20" w:lineRule="atLeast"/>
              <w:ind w:left="0" w:right="2" w:firstLine="568"/>
              <w:jc w:val="center"/>
              <w:rPr>
                <w:sz w:val="18"/>
                <w:szCs w:val="18"/>
              </w:rPr>
            </w:pPr>
            <w:r w:rsidRPr="005F6A62">
              <w:rPr>
                <w:sz w:val="18"/>
                <w:szCs w:val="18"/>
              </w:rPr>
              <w:t>ИСПОЛЬЗОВАНИЯ</w:t>
            </w:r>
          </w:p>
          <w:p w:rsidR="00E45B06" w:rsidRPr="005F6A62" w:rsidRDefault="00E45B06" w:rsidP="009971D8">
            <w:pPr>
              <w:spacing w:line="20" w:lineRule="atLeast"/>
              <w:ind w:left="0" w:right="2" w:firstLine="568"/>
              <w:jc w:val="center"/>
              <w:rPr>
                <w:sz w:val="18"/>
                <w:szCs w:val="18"/>
              </w:rPr>
            </w:pPr>
            <w:r w:rsidRPr="005F6A62">
              <w:rPr>
                <w:sz w:val="18"/>
                <w:szCs w:val="18"/>
              </w:rPr>
              <w:t>ЗЕМЕЛЬНОГО УЧАСТКА</w:t>
            </w:r>
          </w:p>
        </w:tc>
        <w:tc>
          <w:tcPr>
            <w:tcW w:w="2660" w:type="dxa"/>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spacing w:line="20" w:lineRule="atLeast"/>
              <w:ind w:left="0" w:right="2" w:firstLine="568"/>
              <w:jc w:val="center"/>
              <w:rPr>
                <w:sz w:val="18"/>
                <w:szCs w:val="18"/>
              </w:rPr>
            </w:pPr>
            <w:r w:rsidRPr="005F6A62">
              <w:rPr>
                <w:sz w:val="18"/>
                <w:szCs w:val="18"/>
              </w:rPr>
              <w:t>ВИДЫ ОБЪЕКТОВ</w:t>
            </w:r>
          </w:p>
          <w:p w:rsidR="00E45B06" w:rsidRPr="005F6A62" w:rsidRDefault="00E45B06" w:rsidP="009971D8">
            <w:pPr>
              <w:spacing w:line="20" w:lineRule="atLeast"/>
              <w:ind w:left="0" w:right="2" w:firstLine="568"/>
              <w:jc w:val="center"/>
              <w:rPr>
                <w:sz w:val="18"/>
                <w:szCs w:val="18"/>
              </w:rPr>
            </w:pPr>
            <w:r w:rsidRPr="005F6A62">
              <w:rPr>
                <w:sz w:val="18"/>
                <w:szCs w:val="18"/>
              </w:rPr>
              <w:t>КАПИТАЛЬНОГО СТРОИТЕЛЬСТВА</w:t>
            </w:r>
          </w:p>
          <w:p w:rsidR="00E45B06" w:rsidRPr="005F6A62" w:rsidRDefault="00E45B06" w:rsidP="009971D8">
            <w:pPr>
              <w:spacing w:line="20" w:lineRule="atLeast"/>
              <w:ind w:left="0" w:right="2" w:firstLine="568"/>
              <w:jc w:val="center"/>
              <w:rPr>
                <w:sz w:val="18"/>
                <w:szCs w:val="18"/>
              </w:rPr>
            </w:pPr>
            <w:r w:rsidRPr="005F6A62">
              <w:rPr>
                <w:sz w:val="18"/>
                <w:szCs w:val="18"/>
              </w:rPr>
              <w:t>И ИНЫЕ ВИДЫ</w:t>
            </w:r>
          </w:p>
          <w:p w:rsidR="00E45B06" w:rsidRPr="005F6A62" w:rsidRDefault="00E45B06" w:rsidP="009971D8">
            <w:pPr>
              <w:spacing w:line="20" w:lineRule="atLeast"/>
              <w:ind w:left="0" w:right="2" w:firstLine="568"/>
              <w:jc w:val="center"/>
              <w:rPr>
                <w:sz w:val="18"/>
                <w:szCs w:val="18"/>
              </w:rPr>
            </w:pPr>
            <w:r w:rsidRPr="005F6A62">
              <w:rPr>
                <w:sz w:val="18"/>
                <w:szCs w:val="18"/>
              </w:rPr>
              <w:t>ОБЪЕКТОВ</w:t>
            </w:r>
          </w:p>
        </w:tc>
        <w:tc>
          <w:tcPr>
            <w:tcW w:w="4016" w:type="dxa"/>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spacing w:line="20" w:lineRule="atLeast"/>
              <w:ind w:left="0" w:right="2" w:firstLine="568"/>
              <w:jc w:val="center"/>
              <w:rPr>
                <w:sz w:val="18"/>
                <w:szCs w:val="18"/>
              </w:rPr>
            </w:pPr>
            <w:r w:rsidRPr="005F6A62">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672" w:type="dxa"/>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spacing w:line="20" w:lineRule="atLeast"/>
              <w:ind w:left="0" w:right="2" w:firstLine="568"/>
              <w:jc w:val="center"/>
              <w:rPr>
                <w:sz w:val="18"/>
                <w:szCs w:val="18"/>
              </w:rPr>
            </w:pPr>
            <w:r w:rsidRPr="005F6A62">
              <w:rPr>
                <w:sz w:val="18"/>
                <w:szCs w:val="18"/>
              </w:rPr>
              <w:t>ОСОБЫЕ УСЛОВИЯ</w:t>
            </w:r>
          </w:p>
          <w:p w:rsidR="00E45B06" w:rsidRPr="005F6A62" w:rsidRDefault="00E45B06" w:rsidP="009971D8">
            <w:pPr>
              <w:spacing w:line="20" w:lineRule="atLeast"/>
              <w:ind w:left="0" w:right="2" w:firstLine="568"/>
              <w:jc w:val="center"/>
              <w:rPr>
                <w:sz w:val="18"/>
                <w:szCs w:val="18"/>
              </w:rPr>
            </w:pPr>
            <w:r w:rsidRPr="005F6A62">
              <w:rPr>
                <w:sz w:val="18"/>
                <w:szCs w:val="18"/>
              </w:rPr>
              <w:t>РЕАЛИЗАЦИИ</w:t>
            </w:r>
          </w:p>
          <w:p w:rsidR="00E45B06" w:rsidRPr="005F6A62" w:rsidRDefault="00E45B06" w:rsidP="009971D8">
            <w:pPr>
              <w:spacing w:line="20" w:lineRule="atLeast"/>
              <w:ind w:left="0" w:right="2" w:firstLine="568"/>
              <w:jc w:val="center"/>
              <w:rPr>
                <w:sz w:val="18"/>
                <w:szCs w:val="18"/>
              </w:rPr>
            </w:pPr>
            <w:r w:rsidRPr="005F6A62">
              <w:rPr>
                <w:sz w:val="18"/>
                <w:szCs w:val="18"/>
              </w:rPr>
              <w:t>РЕГЛАМЕНТА</w:t>
            </w:r>
          </w:p>
        </w:tc>
      </w:tr>
      <w:tr w:rsidR="00E45B06" w:rsidRPr="005F6A62" w:rsidTr="005F6A62">
        <w:trPr>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spacing w:line="20" w:lineRule="atLeast"/>
              <w:ind w:left="0" w:right="2" w:firstLine="568"/>
              <w:jc w:val="center"/>
              <w:rPr>
                <w:sz w:val="18"/>
                <w:szCs w:val="18"/>
              </w:rPr>
            </w:pPr>
            <w:r w:rsidRPr="005F6A62">
              <w:rPr>
                <w:sz w:val="18"/>
                <w:szCs w:val="18"/>
              </w:rPr>
              <w:t>1</w:t>
            </w:r>
          </w:p>
        </w:tc>
        <w:tc>
          <w:tcPr>
            <w:tcW w:w="2693" w:type="dxa"/>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spacing w:line="20" w:lineRule="atLeast"/>
              <w:ind w:left="0" w:right="2" w:firstLine="568"/>
              <w:jc w:val="center"/>
              <w:rPr>
                <w:sz w:val="18"/>
                <w:szCs w:val="18"/>
              </w:rPr>
            </w:pPr>
            <w:r w:rsidRPr="005F6A62">
              <w:rPr>
                <w:sz w:val="18"/>
                <w:szCs w:val="18"/>
              </w:rPr>
              <w:t>2</w:t>
            </w:r>
          </w:p>
        </w:tc>
        <w:tc>
          <w:tcPr>
            <w:tcW w:w="2660" w:type="dxa"/>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spacing w:line="20" w:lineRule="atLeast"/>
              <w:ind w:left="0" w:right="2" w:firstLine="568"/>
              <w:jc w:val="center"/>
              <w:rPr>
                <w:sz w:val="18"/>
                <w:szCs w:val="18"/>
              </w:rPr>
            </w:pPr>
            <w:r w:rsidRPr="005F6A62">
              <w:rPr>
                <w:sz w:val="18"/>
                <w:szCs w:val="18"/>
              </w:rPr>
              <w:t>3</w:t>
            </w:r>
          </w:p>
        </w:tc>
        <w:tc>
          <w:tcPr>
            <w:tcW w:w="4016" w:type="dxa"/>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spacing w:line="20" w:lineRule="atLeast"/>
              <w:ind w:left="0" w:right="2" w:firstLine="568"/>
              <w:jc w:val="center"/>
              <w:rPr>
                <w:sz w:val="18"/>
                <w:szCs w:val="18"/>
              </w:rPr>
            </w:pPr>
            <w:r w:rsidRPr="005F6A62">
              <w:rPr>
                <w:sz w:val="18"/>
                <w:szCs w:val="18"/>
              </w:rPr>
              <w:t>4</w:t>
            </w:r>
          </w:p>
        </w:tc>
        <w:tc>
          <w:tcPr>
            <w:tcW w:w="3672" w:type="dxa"/>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spacing w:line="20" w:lineRule="atLeast"/>
              <w:ind w:left="0" w:right="2" w:firstLine="568"/>
              <w:jc w:val="center"/>
              <w:rPr>
                <w:sz w:val="18"/>
                <w:szCs w:val="18"/>
              </w:rPr>
            </w:pPr>
            <w:r w:rsidRPr="005F6A62">
              <w:rPr>
                <w:sz w:val="18"/>
                <w:szCs w:val="18"/>
              </w:rPr>
              <w:t>5</w:t>
            </w:r>
          </w:p>
        </w:tc>
      </w:tr>
      <w:tr w:rsidR="00E45B06" w:rsidRPr="005F6A62" w:rsidTr="005F6A62">
        <w:tc>
          <w:tcPr>
            <w:tcW w:w="2127" w:type="dxa"/>
            <w:tcBorders>
              <w:top w:val="single" w:sz="12" w:space="0" w:color="auto"/>
              <w:left w:val="single" w:sz="12" w:space="0" w:color="auto"/>
              <w:bottom w:val="single" w:sz="12" w:space="0" w:color="auto"/>
              <w:right w:val="single" w:sz="12" w:space="0" w:color="auto"/>
            </w:tcBorders>
          </w:tcPr>
          <w:p w:rsidR="00E45B06" w:rsidRPr="005F6A62" w:rsidRDefault="00E45B06" w:rsidP="009971D8">
            <w:pPr>
              <w:spacing w:line="20" w:lineRule="atLeast"/>
              <w:ind w:left="0" w:right="2" w:firstLine="568"/>
              <w:jc w:val="left"/>
              <w:rPr>
                <w:sz w:val="18"/>
                <w:szCs w:val="18"/>
              </w:rPr>
            </w:pPr>
            <w:r w:rsidRPr="005F6A62">
              <w:rPr>
                <w:sz w:val="18"/>
                <w:szCs w:val="18"/>
              </w:rPr>
              <w:t>Для индивидуального жилищного строительства</w:t>
            </w:r>
          </w:p>
          <w:p w:rsidR="00E45B06" w:rsidRPr="005F6A62" w:rsidRDefault="00E45B06" w:rsidP="009971D8">
            <w:pPr>
              <w:spacing w:line="20" w:lineRule="atLeast"/>
              <w:ind w:left="0" w:right="2" w:firstLine="568"/>
              <w:jc w:val="left"/>
              <w:rPr>
                <w:sz w:val="18"/>
                <w:szCs w:val="18"/>
              </w:rPr>
            </w:pPr>
            <w:r w:rsidRPr="005F6A62">
              <w:rPr>
                <w:sz w:val="18"/>
                <w:szCs w:val="18"/>
              </w:rPr>
              <w:t>2.1</w:t>
            </w:r>
            <w:r w:rsidRPr="005F6A62">
              <w:rPr>
                <w:rFonts w:ascii="Calibri" w:hAnsi="Calibri"/>
                <w:sz w:val="18"/>
                <w:szCs w:val="18"/>
                <w:vertAlign w:val="superscript"/>
              </w:rPr>
              <w:footnoteReference w:id="1"/>
            </w:r>
          </w:p>
          <w:p w:rsidR="00E45B06" w:rsidRPr="005F6A62" w:rsidRDefault="00E45B06" w:rsidP="009971D8">
            <w:pPr>
              <w:spacing w:line="20" w:lineRule="atLeast"/>
              <w:ind w:left="0" w:right="2" w:firstLine="568"/>
              <w:jc w:val="left"/>
              <w:rPr>
                <w:sz w:val="18"/>
                <w:szCs w:val="18"/>
              </w:rPr>
            </w:pPr>
          </w:p>
          <w:p w:rsidR="00E45B06" w:rsidRPr="005F6A62" w:rsidRDefault="00E45B06" w:rsidP="009971D8">
            <w:pPr>
              <w:spacing w:line="20" w:lineRule="atLeast"/>
              <w:ind w:left="0" w:right="2" w:firstLine="568"/>
              <w:jc w:val="left"/>
              <w:rPr>
                <w:sz w:val="18"/>
                <w:szCs w:val="18"/>
              </w:rPr>
            </w:pPr>
          </w:p>
        </w:tc>
        <w:tc>
          <w:tcPr>
            <w:tcW w:w="2693"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autoSpaceDE w:val="0"/>
              <w:autoSpaceDN w:val="0"/>
              <w:adjustRightInd w:val="0"/>
              <w:spacing w:line="20" w:lineRule="atLeast"/>
              <w:ind w:left="0" w:right="2" w:firstLine="568"/>
              <w:rPr>
                <w:sz w:val="18"/>
                <w:szCs w:val="18"/>
              </w:rPr>
            </w:pPr>
            <w:r w:rsidRPr="005F6A62">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45B06" w:rsidRPr="005F6A62" w:rsidRDefault="00E45B06" w:rsidP="009971D8">
            <w:pPr>
              <w:autoSpaceDE w:val="0"/>
              <w:autoSpaceDN w:val="0"/>
              <w:adjustRightInd w:val="0"/>
              <w:spacing w:line="20" w:lineRule="atLeast"/>
              <w:ind w:left="0" w:right="2" w:firstLine="568"/>
              <w:rPr>
                <w:sz w:val="18"/>
                <w:szCs w:val="18"/>
              </w:rPr>
            </w:pPr>
            <w:r w:rsidRPr="005F6A62">
              <w:rPr>
                <w:sz w:val="18"/>
                <w:szCs w:val="18"/>
              </w:rPr>
              <w:t>выращивание сельскохозяйственных культур;</w:t>
            </w:r>
          </w:p>
          <w:p w:rsidR="00E45B06" w:rsidRPr="005F6A62" w:rsidRDefault="00E45B06" w:rsidP="009971D8">
            <w:pPr>
              <w:autoSpaceDE w:val="0"/>
              <w:autoSpaceDN w:val="0"/>
              <w:adjustRightInd w:val="0"/>
              <w:spacing w:line="20" w:lineRule="atLeast"/>
              <w:ind w:left="0" w:right="2" w:firstLine="568"/>
              <w:rPr>
                <w:sz w:val="18"/>
                <w:szCs w:val="18"/>
              </w:rPr>
            </w:pPr>
            <w:r w:rsidRPr="005F6A62">
              <w:rPr>
                <w:sz w:val="18"/>
                <w:szCs w:val="18"/>
              </w:rPr>
              <w:t xml:space="preserve">размещение индивидуальных гаражей и хозяйственных построек </w:t>
            </w:r>
          </w:p>
        </w:tc>
        <w:tc>
          <w:tcPr>
            <w:tcW w:w="2660" w:type="dxa"/>
            <w:tcBorders>
              <w:top w:val="single" w:sz="12" w:space="0" w:color="auto"/>
              <w:left w:val="single" w:sz="12" w:space="0" w:color="auto"/>
              <w:bottom w:val="single" w:sz="12" w:space="0" w:color="auto"/>
              <w:right w:val="single" w:sz="12" w:space="0" w:color="auto"/>
            </w:tcBorders>
          </w:tcPr>
          <w:p w:rsidR="00E45B06" w:rsidRPr="005F6A62" w:rsidRDefault="00E45B06" w:rsidP="009971D8">
            <w:pPr>
              <w:spacing w:line="20" w:lineRule="atLeast"/>
              <w:ind w:left="0" w:right="2" w:firstLine="568"/>
              <w:jc w:val="left"/>
              <w:rPr>
                <w:sz w:val="18"/>
                <w:szCs w:val="18"/>
              </w:rPr>
            </w:pPr>
            <w:r w:rsidRPr="005F6A62">
              <w:rPr>
                <w:sz w:val="18"/>
                <w:szCs w:val="18"/>
              </w:rPr>
              <w:t>Индивидуальные жилые дома.</w:t>
            </w:r>
          </w:p>
          <w:p w:rsidR="00E45B06" w:rsidRPr="005F6A62" w:rsidRDefault="00E45B06" w:rsidP="009971D8">
            <w:pPr>
              <w:spacing w:line="20" w:lineRule="atLeast"/>
              <w:ind w:left="0" w:right="2" w:firstLine="568"/>
              <w:jc w:val="left"/>
              <w:rPr>
                <w:sz w:val="18"/>
                <w:szCs w:val="18"/>
              </w:rPr>
            </w:pPr>
            <w:r w:rsidRPr="005F6A62">
              <w:rPr>
                <w:sz w:val="18"/>
                <w:szCs w:val="18"/>
              </w:rPr>
              <w:t xml:space="preserve">Индивидуальные гаражи на 1-2 </w:t>
            </w:r>
            <w:proofErr w:type="gramStart"/>
            <w:r w:rsidRPr="005F6A62">
              <w:rPr>
                <w:sz w:val="18"/>
                <w:szCs w:val="18"/>
              </w:rPr>
              <w:t>легковых</w:t>
            </w:r>
            <w:proofErr w:type="gramEnd"/>
            <w:r w:rsidRPr="005F6A62">
              <w:rPr>
                <w:sz w:val="18"/>
                <w:szCs w:val="18"/>
              </w:rPr>
              <w:t xml:space="preserve"> автомобиля.</w:t>
            </w:r>
          </w:p>
          <w:p w:rsidR="00E45B06" w:rsidRPr="005F6A62" w:rsidRDefault="00E45B06" w:rsidP="009971D8">
            <w:pPr>
              <w:spacing w:line="20" w:lineRule="atLeast"/>
              <w:ind w:left="0" w:right="2" w:firstLine="568"/>
              <w:jc w:val="left"/>
              <w:rPr>
                <w:sz w:val="18"/>
                <w:szCs w:val="18"/>
              </w:rPr>
            </w:pPr>
            <w:r w:rsidRPr="005F6A62">
              <w:rPr>
                <w:sz w:val="18"/>
                <w:szCs w:val="18"/>
              </w:rPr>
              <w:t>Подсобные сооружения.</w:t>
            </w:r>
          </w:p>
          <w:p w:rsidR="00E45B06" w:rsidRPr="005F6A62" w:rsidRDefault="00E45B06" w:rsidP="009971D8">
            <w:pPr>
              <w:spacing w:line="20" w:lineRule="atLeast"/>
              <w:ind w:left="0" w:right="2" w:firstLine="568"/>
              <w:jc w:val="left"/>
              <w:rPr>
                <w:sz w:val="18"/>
                <w:szCs w:val="18"/>
              </w:rPr>
            </w:pPr>
          </w:p>
        </w:tc>
        <w:tc>
          <w:tcPr>
            <w:tcW w:w="4016" w:type="dxa"/>
            <w:vMerge w:val="restart"/>
            <w:tcBorders>
              <w:top w:val="single" w:sz="12" w:space="0" w:color="auto"/>
              <w:left w:val="single" w:sz="12" w:space="0" w:color="auto"/>
              <w:bottom w:val="single" w:sz="12" w:space="0" w:color="auto"/>
              <w:right w:val="single" w:sz="12" w:space="0" w:color="auto"/>
            </w:tcBorders>
          </w:tcPr>
          <w:p w:rsidR="00E45B06" w:rsidRPr="005F6A62" w:rsidRDefault="00E45B06" w:rsidP="009971D8">
            <w:pPr>
              <w:spacing w:line="20" w:lineRule="atLeast"/>
              <w:ind w:left="0" w:right="2" w:firstLine="568"/>
              <w:contextualSpacing/>
              <w:jc w:val="left"/>
              <w:rPr>
                <w:sz w:val="18"/>
                <w:szCs w:val="18"/>
              </w:rPr>
            </w:pPr>
            <w:r w:rsidRPr="005F6A62">
              <w:rPr>
                <w:sz w:val="18"/>
                <w:szCs w:val="18"/>
              </w:rPr>
              <w:t>1. Минимальный размер земельного участка - 1000 кв.м.*</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xml:space="preserve">Максимальный размер земельного участка -  2500 </w:t>
            </w:r>
            <w:proofErr w:type="spellStart"/>
            <w:r w:rsidRPr="005F6A62">
              <w:rPr>
                <w:sz w:val="18"/>
                <w:szCs w:val="18"/>
              </w:rPr>
              <w:t>кв.м</w:t>
            </w:r>
            <w:proofErr w:type="spellEnd"/>
            <w:r w:rsidRPr="005F6A62">
              <w:rPr>
                <w:sz w:val="18"/>
                <w:szCs w:val="18"/>
              </w:rPr>
              <w:t>.</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xml:space="preserve">Максимальный размер земельного участка -  5000 </w:t>
            </w:r>
            <w:proofErr w:type="spellStart"/>
            <w:r w:rsidRPr="005F6A62">
              <w:rPr>
                <w:sz w:val="18"/>
                <w:szCs w:val="18"/>
              </w:rPr>
              <w:t>кв.м</w:t>
            </w:r>
            <w:proofErr w:type="spellEnd"/>
            <w:r w:rsidRPr="005F6A62">
              <w:rPr>
                <w:sz w:val="18"/>
                <w:szCs w:val="18"/>
              </w:rPr>
              <w:t>.**</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xml:space="preserve">Минимальный размер земельного участка в целях предоставления под существующим объектом капитального строительства – 100 </w:t>
            </w:r>
            <w:proofErr w:type="spellStart"/>
            <w:r w:rsidRPr="005F6A62">
              <w:rPr>
                <w:sz w:val="18"/>
                <w:szCs w:val="18"/>
              </w:rPr>
              <w:t>кв.м</w:t>
            </w:r>
            <w:proofErr w:type="spellEnd"/>
            <w:r w:rsidRPr="005F6A62">
              <w:rPr>
                <w:sz w:val="18"/>
                <w:szCs w:val="18"/>
              </w:rPr>
              <w:t>.***</w:t>
            </w:r>
          </w:p>
          <w:p w:rsidR="00E45B06" w:rsidRPr="005F6A62" w:rsidRDefault="00E45B06" w:rsidP="009971D8">
            <w:pPr>
              <w:spacing w:line="20" w:lineRule="atLeast"/>
              <w:ind w:left="0" w:right="2" w:firstLine="568"/>
              <w:contextualSpacing/>
              <w:jc w:val="left"/>
              <w:rPr>
                <w:sz w:val="18"/>
                <w:szCs w:val="18"/>
              </w:rPr>
            </w:pPr>
            <w:r w:rsidRPr="005F6A62">
              <w:rPr>
                <w:sz w:val="18"/>
                <w:szCs w:val="18"/>
                <w:lang w:eastAsia="en-US"/>
              </w:rPr>
              <w:t>Минимальный размер фронтальной стороны земельного участка 16 м</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2. Минимальный отступ от границ земельного участка, а также между строениями:</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от фронтальной границы земельного участка до основного строения – 3 м;</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от границ соседнего участка до основного строения – 3 м;</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от границ соседнего участка до хозяйственных и прочих строений – 1 м;</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от границ соседнего участка до открытой стоянки – 1м;</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от границ соседнего участка до отдельно стоящего гаража – 1м;</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lastRenderedPageBreak/>
              <w:t>3. Максимальное количество надземных этажей - 3.</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Максимальная высота от уровня земли до верха плоской кровли – 10м.</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до конька скатной кровли –  15м.</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4. Максимальный процент застройки  - 60%</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Иные параметры:</w:t>
            </w:r>
          </w:p>
          <w:p w:rsidR="00E45B06" w:rsidRPr="005F6A62" w:rsidRDefault="00E45B06" w:rsidP="009971D8">
            <w:pPr>
              <w:widowControl w:val="0"/>
              <w:autoSpaceDE w:val="0"/>
              <w:autoSpaceDN w:val="0"/>
              <w:spacing w:line="20" w:lineRule="atLeast"/>
              <w:ind w:left="0" w:right="2" w:firstLine="568"/>
              <w:jc w:val="left"/>
              <w:rPr>
                <w:sz w:val="18"/>
                <w:szCs w:val="18"/>
                <w:lang w:eastAsia="en-US"/>
              </w:rPr>
            </w:pPr>
            <w:r w:rsidRPr="005F6A62">
              <w:rPr>
                <w:sz w:val="18"/>
                <w:szCs w:val="18"/>
                <w:lang w:eastAsia="en-US"/>
              </w:rPr>
              <w:t>Минимальный процент озеленения – 20%.</w:t>
            </w:r>
          </w:p>
          <w:p w:rsidR="00E45B06" w:rsidRPr="005F6A62" w:rsidRDefault="00E45B06" w:rsidP="009971D8">
            <w:pPr>
              <w:widowControl w:val="0"/>
              <w:autoSpaceDE w:val="0"/>
              <w:autoSpaceDN w:val="0"/>
              <w:spacing w:line="20" w:lineRule="atLeast"/>
              <w:ind w:left="0" w:right="2" w:firstLine="568"/>
              <w:jc w:val="left"/>
              <w:rPr>
                <w:sz w:val="18"/>
                <w:szCs w:val="18"/>
                <w:lang w:eastAsia="en-US"/>
              </w:rPr>
            </w:pPr>
            <w:r w:rsidRPr="005F6A62">
              <w:rPr>
                <w:sz w:val="18"/>
                <w:szCs w:val="18"/>
                <w:lang w:eastAsia="en-US"/>
              </w:rPr>
              <w:t>Отступ от красной линии при новом строительстве – не менее 3 м.</w:t>
            </w:r>
          </w:p>
          <w:p w:rsidR="00E45B06" w:rsidRPr="005F6A62" w:rsidRDefault="00E45B06" w:rsidP="009971D8">
            <w:pPr>
              <w:widowControl w:val="0"/>
              <w:autoSpaceDE w:val="0"/>
              <w:autoSpaceDN w:val="0"/>
              <w:spacing w:line="20" w:lineRule="atLeast"/>
              <w:ind w:left="0" w:right="2" w:firstLine="568"/>
              <w:jc w:val="left"/>
              <w:rPr>
                <w:sz w:val="18"/>
                <w:szCs w:val="18"/>
                <w:lang w:eastAsia="en-US"/>
              </w:rPr>
            </w:pPr>
            <w:r w:rsidRPr="005F6A62">
              <w:rPr>
                <w:sz w:val="18"/>
                <w:szCs w:val="18"/>
                <w:lang w:eastAsia="en-US"/>
              </w:rPr>
              <w:t>Максимальное количество этажей для хозяйственных построек – 2.</w:t>
            </w:r>
          </w:p>
          <w:p w:rsidR="00E45B06" w:rsidRPr="005F6A62" w:rsidRDefault="00E45B06" w:rsidP="009971D8">
            <w:pPr>
              <w:widowControl w:val="0"/>
              <w:autoSpaceDE w:val="0"/>
              <w:autoSpaceDN w:val="0"/>
              <w:spacing w:line="20" w:lineRule="atLeast"/>
              <w:ind w:left="0" w:right="2" w:firstLine="568"/>
              <w:jc w:val="left"/>
              <w:rPr>
                <w:sz w:val="18"/>
                <w:szCs w:val="18"/>
                <w:lang w:eastAsia="en-US"/>
              </w:rPr>
            </w:pPr>
            <w:r w:rsidRPr="005F6A62">
              <w:rPr>
                <w:sz w:val="18"/>
                <w:szCs w:val="18"/>
                <w:lang w:eastAsia="en-US"/>
              </w:rPr>
              <w:t>Максимальная высота хозяйственной постройки – 6 м.</w:t>
            </w:r>
          </w:p>
          <w:p w:rsidR="00E45B06" w:rsidRPr="005F6A62" w:rsidRDefault="00E45B06" w:rsidP="009971D8">
            <w:pPr>
              <w:widowControl w:val="0"/>
              <w:autoSpaceDE w:val="0"/>
              <w:autoSpaceDN w:val="0"/>
              <w:spacing w:line="20" w:lineRule="atLeast"/>
              <w:ind w:left="0" w:right="2" w:firstLine="568"/>
              <w:jc w:val="left"/>
              <w:rPr>
                <w:sz w:val="18"/>
                <w:szCs w:val="18"/>
                <w:lang w:eastAsia="en-US"/>
              </w:rPr>
            </w:pPr>
            <w:r w:rsidRPr="005F6A62">
              <w:rPr>
                <w:sz w:val="18"/>
                <w:szCs w:val="18"/>
                <w:lang w:eastAsia="en-US"/>
              </w:rPr>
              <w:t>Максимальный процент застройки земельного участка хозяйственными постройками – 30.</w:t>
            </w:r>
          </w:p>
          <w:p w:rsidR="00E45B06" w:rsidRPr="005F6A62" w:rsidRDefault="00E45B06" w:rsidP="009971D8">
            <w:pPr>
              <w:widowControl w:val="0"/>
              <w:autoSpaceDE w:val="0"/>
              <w:autoSpaceDN w:val="0"/>
              <w:spacing w:line="20" w:lineRule="atLeast"/>
              <w:ind w:left="0" w:right="2" w:firstLine="568"/>
              <w:jc w:val="left"/>
              <w:rPr>
                <w:sz w:val="18"/>
                <w:szCs w:val="18"/>
                <w:lang w:eastAsia="en-US"/>
              </w:rPr>
            </w:pPr>
            <w:r w:rsidRPr="005F6A62">
              <w:rPr>
                <w:sz w:val="18"/>
                <w:szCs w:val="18"/>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E45B06" w:rsidRPr="005F6A62" w:rsidRDefault="00E45B06" w:rsidP="009971D8">
            <w:pPr>
              <w:widowControl w:val="0"/>
              <w:autoSpaceDE w:val="0"/>
              <w:autoSpaceDN w:val="0"/>
              <w:spacing w:line="20" w:lineRule="atLeast"/>
              <w:ind w:left="0" w:right="2" w:firstLine="568"/>
              <w:jc w:val="left"/>
              <w:rPr>
                <w:sz w:val="18"/>
                <w:szCs w:val="18"/>
                <w:lang w:eastAsia="en-US"/>
              </w:rPr>
            </w:pPr>
            <w:r w:rsidRPr="005F6A62">
              <w:rPr>
                <w:sz w:val="18"/>
                <w:szCs w:val="18"/>
                <w:lang w:eastAsia="en-US"/>
              </w:rPr>
              <w:t>Расстояние от домов до хозяйственных построек для скота и птицы – не менее 10 м.</w:t>
            </w:r>
          </w:p>
          <w:p w:rsidR="00E45B06" w:rsidRPr="005F6A62" w:rsidRDefault="00E45B06" w:rsidP="009971D8">
            <w:pPr>
              <w:widowControl w:val="0"/>
              <w:autoSpaceDE w:val="0"/>
              <w:autoSpaceDN w:val="0"/>
              <w:spacing w:line="20" w:lineRule="atLeast"/>
              <w:ind w:left="0" w:right="2" w:firstLine="568"/>
              <w:jc w:val="left"/>
              <w:rPr>
                <w:sz w:val="18"/>
                <w:szCs w:val="18"/>
              </w:rPr>
            </w:pPr>
          </w:p>
        </w:tc>
        <w:tc>
          <w:tcPr>
            <w:tcW w:w="3672" w:type="dxa"/>
            <w:vMerge w:val="restart"/>
            <w:tcBorders>
              <w:top w:val="single" w:sz="12" w:space="0" w:color="auto"/>
              <w:left w:val="single" w:sz="12" w:space="0" w:color="auto"/>
              <w:bottom w:val="single" w:sz="12" w:space="0" w:color="auto"/>
              <w:right w:val="single" w:sz="12" w:space="0" w:color="auto"/>
            </w:tcBorders>
          </w:tcPr>
          <w:p w:rsidR="00E45B06" w:rsidRPr="005F6A62" w:rsidRDefault="00E45B06" w:rsidP="009971D8">
            <w:pPr>
              <w:spacing w:line="20" w:lineRule="atLeast"/>
              <w:ind w:left="0" w:right="2" w:firstLine="568"/>
              <w:jc w:val="left"/>
              <w:rPr>
                <w:sz w:val="18"/>
                <w:szCs w:val="18"/>
              </w:rPr>
            </w:pPr>
            <w:r w:rsidRPr="005F6A62">
              <w:rPr>
                <w:sz w:val="18"/>
                <w:szCs w:val="18"/>
              </w:rPr>
              <w:lastRenderedPageBreak/>
              <w:t>При проектировании руководствоваться СП 55.13330.2016, СП 42.13330.2016,со строительными нормами и правилами, СП, техническими регламентами.</w:t>
            </w:r>
          </w:p>
          <w:p w:rsidR="00E45B06" w:rsidRPr="005F6A62" w:rsidRDefault="00E45B06" w:rsidP="009971D8">
            <w:pPr>
              <w:spacing w:line="20" w:lineRule="atLeast"/>
              <w:ind w:left="0" w:right="2" w:firstLine="568"/>
              <w:jc w:val="left"/>
              <w:rPr>
                <w:sz w:val="18"/>
                <w:szCs w:val="18"/>
              </w:rPr>
            </w:pPr>
            <w:r w:rsidRPr="005F6A62">
              <w:rPr>
                <w:sz w:val="18"/>
                <w:szCs w:val="18"/>
              </w:rPr>
              <w:t>Субъекты землепользования в жилых зонах обязаны содержать придомовые территории в порядке и чистоте, обязаны осуществлять организацию отвода ливневых и талых вод на придомовой территории, сохранять зеленые насаждения, беречь объекты благоустройства.</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E45B06" w:rsidRPr="005F6A62" w:rsidRDefault="00E45B06" w:rsidP="009971D8">
            <w:pPr>
              <w:spacing w:line="20" w:lineRule="atLeast"/>
              <w:ind w:left="0" w:right="2" w:firstLine="568"/>
              <w:jc w:val="left"/>
              <w:rPr>
                <w:sz w:val="18"/>
                <w:szCs w:val="18"/>
              </w:rPr>
            </w:pPr>
            <w:r w:rsidRPr="005F6A62">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E45B06" w:rsidRPr="005F6A62" w:rsidRDefault="00E45B06" w:rsidP="009971D8">
            <w:pPr>
              <w:spacing w:line="20" w:lineRule="atLeast"/>
              <w:ind w:left="0" w:right="2" w:firstLine="568"/>
              <w:jc w:val="left"/>
              <w:rPr>
                <w:sz w:val="18"/>
                <w:szCs w:val="18"/>
              </w:rPr>
            </w:pPr>
          </w:p>
        </w:tc>
      </w:tr>
      <w:tr w:rsidR="00E45B06" w:rsidRPr="005F6A62" w:rsidTr="005F6A62">
        <w:tc>
          <w:tcPr>
            <w:tcW w:w="2127"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autoSpaceDE w:val="0"/>
              <w:autoSpaceDN w:val="0"/>
              <w:adjustRightInd w:val="0"/>
              <w:spacing w:line="20" w:lineRule="atLeast"/>
              <w:ind w:left="0" w:right="2" w:firstLine="568"/>
              <w:rPr>
                <w:sz w:val="18"/>
                <w:szCs w:val="18"/>
              </w:rPr>
            </w:pPr>
            <w:r w:rsidRPr="005F6A62">
              <w:rPr>
                <w:sz w:val="18"/>
                <w:szCs w:val="18"/>
              </w:rPr>
              <w:t xml:space="preserve">Для ведения </w:t>
            </w:r>
            <w:r w:rsidRPr="005F6A62">
              <w:rPr>
                <w:sz w:val="18"/>
                <w:szCs w:val="18"/>
              </w:rPr>
              <w:lastRenderedPageBreak/>
              <w:t>личного подсобного хозяйства (приусадебный земельный участок) 2.2</w:t>
            </w:r>
          </w:p>
        </w:tc>
        <w:tc>
          <w:tcPr>
            <w:tcW w:w="2693"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autoSpaceDE w:val="0"/>
              <w:autoSpaceDN w:val="0"/>
              <w:adjustRightInd w:val="0"/>
              <w:spacing w:line="20" w:lineRule="atLeast"/>
              <w:ind w:left="0" w:right="2" w:firstLine="568"/>
              <w:rPr>
                <w:sz w:val="18"/>
                <w:szCs w:val="18"/>
              </w:rPr>
            </w:pPr>
            <w:r w:rsidRPr="005F6A62">
              <w:rPr>
                <w:sz w:val="18"/>
                <w:szCs w:val="18"/>
              </w:rPr>
              <w:lastRenderedPageBreak/>
              <w:t xml:space="preserve">Размещение жилого </w:t>
            </w:r>
            <w:r w:rsidRPr="005F6A62">
              <w:rPr>
                <w:sz w:val="18"/>
                <w:szCs w:val="18"/>
              </w:rPr>
              <w:lastRenderedPageBreak/>
              <w:t>дома, указанного в описании вида разрешенного использования с кодом 2.1;</w:t>
            </w:r>
          </w:p>
          <w:p w:rsidR="00E45B06" w:rsidRPr="005F6A62" w:rsidRDefault="00E45B06" w:rsidP="009971D8">
            <w:pPr>
              <w:autoSpaceDE w:val="0"/>
              <w:autoSpaceDN w:val="0"/>
              <w:adjustRightInd w:val="0"/>
              <w:spacing w:line="20" w:lineRule="atLeast"/>
              <w:ind w:left="0" w:right="2" w:firstLine="568"/>
              <w:rPr>
                <w:sz w:val="18"/>
                <w:szCs w:val="18"/>
              </w:rPr>
            </w:pPr>
            <w:r w:rsidRPr="005F6A62">
              <w:rPr>
                <w:sz w:val="18"/>
                <w:szCs w:val="18"/>
              </w:rPr>
              <w:t>производство сельскохозяйственной продукции;</w:t>
            </w:r>
          </w:p>
          <w:p w:rsidR="00E45B06" w:rsidRPr="005F6A62" w:rsidRDefault="00E45B06" w:rsidP="009971D8">
            <w:pPr>
              <w:autoSpaceDE w:val="0"/>
              <w:autoSpaceDN w:val="0"/>
              <w:adjustRightInd w:val="0"/>
              <w:spacing w:line="20" w:lineRule="atLeast"/>
              <w:ind w:left="0" w:right="2" w:firstLine="568"/>
              <w:rPr>
                <w:sz w:val="18"/>
                <w:szCs w:val="18"/>
              </w:rPr>
            </w:pPr>
            <w:r w:rsidRPr="005F6A62">
              <w:rPr>
                <w:sz w:val="18"/>
                <w:szCs w:val="18"/>
              </w:rPr>
              <w:t>размещение гаража и иных вспомогательных сооружений;</w:t>
            </w:r>
          </w:p>
          <w:p w:rsidR="00E45B06" w:rsidRPr="005F6A62" w:rsidRDefault="00E45B06" w:rsidP="009971D8">
            <w:pPr>
              <w:autoSpaceDE w:val="0"/>
              <w:autoSpaceDN w:val="0"/>
              <w:adjustRightInd w:val="0"/>
              <w:spacing w:line="20" w:lineRule="atLeast"/>
              <w:ind w:left="0" w:right="2" w:firstLine="568"/>
              <w:rPr>
                <w:sz w:val="18"/>
                <w:szCs w:val="18"/>
              </w:rPr>
            </w:pPr>
            <w:r w:rsidRPr="005F6A62">
              <w:rPr>
                <w:sz w:val="18"/>
                <w:szCs w:val="18"/>
              </w:rPr>
              <w:t>содержание сельскохозяйственных животных</w:t>
            </w:r>
          </w:p>
        </w:tc>
        <w:tc>
          <w:tcPr>
            <w:tcW w:w="2660"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spacing w:line="20" w:lineRule="atLeast"/>
              <w:ind w:left="0" w:right="2" w:firstLine="568"/>
              <w:jc w:val="left"/>
              <w:rPr>
                <w:sz w:val="18"/>
                <w:szCs w:val="18"/>
              </w:rPr>
            </w:pPr>
            <w:r w:rsidRPr="005F6A62">
              <w:rPr>
                <w:sz w:val="18"/>
                <w:szCs w:val="18"/>
              </w:rPr>
              <w:lastRenderedPageBreak/>
              <w:t xml:space="preserve">Индивидуальные </w:t>
            </w:r>
            <w:r w:rsidRPr="005F6A62">
              <w:rPr>
                <w:sz w:val="18"/>
                <w:szCs w:val="18"/>
              </w:rPr>
              <w:lastRenderedPageBreak/>
              <w:t>жилые дома.</w:t>
            </w:r>
          </w:p>
          <w:p w:rsidR="00E45B06" w:rsidRPr="005F6A62" w:rsidRDefault="00E45B06" w:rsidP="009971D8">
            <w:pPr>
              <w:spacing w:line="20" w:lineRule="atLeast"/>
              <w:ind w:left="0" w:right="2" w:firstLine="568"/>
              <w:jc w:val="left"/>
              <w:rPr>
                <w:sz w:val="18"/>
                <w:szCs w:val="18"/>
              </w:rPr>
            </w:pPr>
            <w:r w:rsidRPr="005F6A62">
              <w:rPr>
                <w:sz w:val="18"/>
                <w:szCs w:val="18"/>
              </w:rPr>
              <w:t xml:space="preserve">Индивидуальные гаражи на 1-2 </w:t>
            </w:r>
            <w:proofErr w:type="gramStart"/>
            <w:r w:rsidRPr="005F6A62">
              <w:rPr>
                <w:sz w:val="18"/>
                <w:szCs w:val="18"/>
              </w:rPr>
              <w:t>легковых</w:t>
            </w:r>
            <w:proofErr w:type="gramEnd"/>
            <w:r w:rsidRPr="005F6A62">
              <w:rPr>
                <w:sz w:val="18"/>
                <w:szCs w:val="18"/>
              </w:rPr>
              <w:t xml:space="preserve"> автомобиля.</w:t>
            </w:r>
          </w:p>
          <w:p w:rsidR="00E45B06" w:rsidRPr="005F6A62" w:rsidRDefault="00E45B06" w:rsidP="009971D8">
            <w:pPr>
              <w:spacing w:line="20" w:lineRule="atLeast"/>
              <w:ind w:left="0" w:right="2" w:firstLine="568"/>
              <w:jc w:val="left"/>
              <w:rPr>
                <w:sz w:val="18"/>
                <w:szCs w:val="18"/>
              </w:rPr>
            </w:pPr>
            <w:r w:rsidRPr="005F6A62">
              <w:rPr>
                <w:sz w:val="18"/>
                <w:szCs w:val="18"/>
              </w:rPr>
              <w:t>Подсобные сооружения.</w:t>
            </w:r>
          </w:p>
          <w:p w:rsidR="00E45B06" w:rsidRPr="005F6A62" w:rsidRDefault="00E45B06" w:rsidP="009971D8">
            <w:pPr>
              <w:spacing w:line="20" w:lineRule="atLeast"/>
              <w:ind w:left="0" w:right="2" w:firstLine="568"/>
              <w:jc w:val="left"/>
              <w:rPr>
                <w:sz w:val="18"/>
                <w:szCs w:val="18"/>
              </w:rPr>
            </w:pPr>
            <w:r w:rsidRPr="005F6A62">
              <w:rPr>
                <w:sz w:val="18"/>
                <w:szCs w:val="18"/>
              </w:rPr>
              <w:t>Сооружения для содержания сельскохозяйственных животных.</w:t>
            </w:r>
          </w:p>
        </w:tc>
        <w:tc>
          <w:tcPr>
            <w:tcW w:w="4016" w:type="dxa"/>
            <w:vMerge/>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ind w:left="0" w:right="2" w:firstLine="568"/>
              <w:jc w:val="left"/>
              <w:rPr>
                <w:sz w:val="18"/>
                <w:szCs w:val="18"/>
              </w:rPr>
            </w:pPr>
          </w:p>
        </w:tc>
        <w:tc>
          <w:tcPr>
            <w:tcW w:w="3672" w:type="dxa"/>
            <w:vMerge/>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ind w:left="0" w:right="2" w:firstLine="568"/>
              <w:jc w:val="left"/>
              <w:rPr>
                <w:sz w:val="18"/>
                <w:szCs w:val="18"/>
              </w:rPr>
            </w:pPr>
          </w:p>
        </w:tc>
      </w:tr>
      <w:tr w:rsidR="00E45B06" w:rsidRPr="005F6A62" w:rsidTr="005F6A62">
        <w:tc>
          <w:tcPr>
            <w:tcW w:w="2127"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tabs>
                <w:tab w:val="left" w:pos="142"/>
              </w:tabs>
              <w:autoSpaceDE w:val="0"/>
              <w:spacing w:line="20" w:lineRule="atLeast"/>
              <w:ind w:left="0" w:right="2" w:firstLine="568"/>
              <w:jc w:val="left"/>
              <w:rPr>
                <w:sz w:val="18"/>
                <w:szCs w:val="18"/>
              </w:rPr>
            </w:pPr>
            <w:r w:rsidRPr="005F6A62">
              <w:rPr>
                <w:sz w:val="18"/>
                <w:szCs w:val="18"/>
              </w:rPr>
              <w:lastRenderedPageBreak/>
              <w:t>Земельные участки (территории) общего пользования 12.0</w:t>
            </w:r>
          </w:p>
        </w:tc>
        <w:tc>
          <w:tcPr>
            <w:tcW w:w="2693"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autoSpaceDE w:val="0"/>
              <w:autoSpaceDN w:val="0"/>
              <w:adjustRightInd w:val="0"/>
              <w:spacing w:line="20" w:lineRule="atLeast"/>
              <w:ind w:left="0" w:right="2" w:firstLine="568"/>
              <w:rPr>
                <w:sz w:val="18"/>
                <w:szCs w:val="18"/>
              </w:rPr>
            </w:pPr>
            <w:r w:rsidRPr="005F6A62">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60"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spacing w:line="20" w:lineRule="atLeast"/>
              <w:ind w:left="0" w:right="2" w:firstLine="568"/>
              <w:jc w:val="left"/>
              <w:rPr>
                <w:sz w:val="18"/>
                <w:szCs w:val="18"/>
              </w:rPr>
            </w:pPr>
            <w:r w:rsidRPr="005F6A62">
              <w:rPr>
                <w:sz w:val="18"/>
                <w:szCs w:val="18"/>
              </w:rPr>
              <w:t>Детские площадки</w:t>
            </w:r>
          </w:p>
          <w:p w:rsidR="00E45B06" w:rsidRPr="005F6A62" w:rsidRDefault="00E45B06" w:rsidP="009971D8">
            <w:pPr>
              <w:spacing w:line="20" w:lineRule="atLeast"/>
              <w:ind w:left="0" w:right="2" w:firstLine="568"/>
              <w:jc w:val="left"/>
              <w:rPr>
                <w:sz w:val="18"/>
                <w:szCs w:val="18"/>
              </w:rPr>
            </w:pPr>
            <w:r w:rsidRPr="005F6A62">
              <w:rPr>
                <w:sz w:val="18"/>
                <w:szCs w:val="18"/>
              </w:rPr>
              <w:t>Объекты улично-дорожной сети</w:t>
            </w:r>
          </w:p>
          <w:p w:rsidR="00E45B06" w:rsidRPr="005F6A62" w:rsidRDefault="00E45B06" w:rsidP="009971D8">
            <w:pPr>
              <w:spacing w:line="20" w:lineRule="atLeast"/>
              <w:ind w:left="0" w:right="2" w:firstLine="568"/>
              <w:jc w:val="left"/>
              <w:rPr>
                <w:sz w:val="18"/>
                <w:szCs w:val="18"/>
              </w:rPr>
            </w:pPr>
            <w:r w:rsidRPr="005F6A62">
              <w:rPr>
                <w:sz w:val="18"/>
                <w:szCs w:val="18"/>
              </w:rPr>
              <w:t>Территории общего пользования</w:t>
            </w:r>
          </w:p>
          <w:p w:rsidR="00E45B06" w:rsidRPr="005F6A62" w:rsidRDefault="00E45B06" w:rsidP="009971D8">
            <w:pPr>
              <w:spacing w:line="20" w:lineRule="atLeast"/>
              <w:ind w:left="0" w:right="2" w:firstLine="568"/>
              <w:jc w:val="left"/>
              <w:rPr>
                <w:sz w:val="18"/>
                <w:szCs w:val="18"/>
              </w:rPr>
            </w:pPr>
            <w:r w:rsidRPr="005F6A62">
              <w:rPr>
                <w:sz w:val="18"/>
                <w:szCs w:val="18"/>
              </w:rPr>
              <w:t>Малые архитектурные формы</w:t>
            </w:r>
          </w:p>
        </w:tc>
        <w:tc>
          <w:tcPr>
            <w:tcW w:w="4016"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tabs>
                <w:tab w:val="left" w:pos="142"/>
              </w:tabs>
              <w:overflowPunct w:val="0"/>
              <w:autoSpaceDE w:val="0"/>
              <w:autoSpaceDN w:val="0"/>
              <w:adjustRightInd w:val="0"/>
              <w:spacing w:line="20" w:lineRule="atLeast"/>
              <w:ind w:left="0" w:right="2" w:firstLine="568"/>
              <w:jc w:val="left"/>
              <w:rPr>
                <w:sz w:val="18"/>
                <w:szCs w:val="18"/>
              </w:rPr>
            </w:pPr>
            <w:r w:rsidRPr="005F6A62">
              <w:rPr>
                <w:sz w:val="18"/>
                <w:szCs w:val="18"/>
              </w:rPr>
              <w:t>1. Предельные размеры земельных участков не устанавливаются.</w:t>
            </w:r>
          </w:p>
          <w:p w:rsidR="00E45B06" w:rsidRPr="005F6A62" w:rsidRDefault="00E45B06" w:rsidP="009971D8">
            <w:pPr>
              <w:tabs>
                <w:tab w:val="left" w:pos="142"/>
              </w:tabs>
              <w:overflowPunct w:val="0"/>
              <w:autoSpaceDE w:val="0"/>
              <w:autoSpaceDN w:val="0"/>
              <w:adjustRightInd w:val="0"/>
              <w:spacing w:line="20" w:lineRule="atLeast"/>
              <w:ind w:left="0" w:right="2" w:firstLine="568"/>
              <w:jc w:val="left"/>
              <w:rPr>
                <w:sz w:val="18"/>
                <w:szCs w:val="18"/>
              </w:rPr>
            </w:pPr>
            <w:r w:rsidRPr="005F6A62">
              <w:rPr>
                <w:sz w:val="18"/>
                <w:szCs w:val="18"/>
              </w:rPr>
              <w:t>2. Минимальный отступ от границ земельного участка не устанавливается.</w:t>
            </w:r>
          </w:p>
          <w:p w:rsidR="00E45B06" w:rsidRPr="005F6A62" w:rsidRDefault="00E45B06" w:rsidP="009971D8">
            <w:pPr>
              <w:tabs>
                <w:tab w:val="left" w:pos="142"/>
              </w:tabs>
              <w:overflowPunct w:val="0"/>
              <w:autoSpaceDE w:val="0"/>
              <w:autoSpaceDN w:val="0"/>
              <w:adjustRightInd w:val="0"/>
              <w:spacing w:line="20" w:lineRule="atLeast"/>
              <w:ind w:left="0" w:right="2" w:firstLine="568"/>
              <w:jc w:val="left"/>
              <w:rPr>
                <w:sz w:val="18"/>
                <w:szCs w:val="18"/>
              </w:rPr>
            </w:pPr>
            <w:r w:rsidRPr="005F6A62">
              <w:rPr>
                <w:sz w:val="18"/>
                <w:szCs w:val="18"/>
              </w:rPr>
              <w:t>3. Предельное количество этажей, предельная высота зданий, строений, сооружений не устанавливается.</w:t>
            </w:r>
          </w:p>
          <w:p w:rsidR="00E45B06" w:rsidRPr="005F6A62" w:rsidRDefault="00E45B06" w:rsidP="009971D8">
            <w:pPr>
              <w:tabs>
                <w:tab w:val="left" w:pos="142"/>
              </w:tabs>
              <w:overflowPunct w:val="0"/>
              <w:autoSpaceDE w:val="0"/>
              <w:autoSpaceDN w:val="0"/>
              <w:adjustRightInd w:val="0"/>
              <w:spacing w:line="20" w:lineRule="atLeast"/>
              <w:ind w:left="0" w:right="2" w:firstLine="568"/>
              <w:jc w:val="left"/>
              <w:rPr>
                <w:sz w:val="18"/>
                <w:szCs w:val="18"/>
              </w:rPr>
            </w:pPr>
            <w:r w:rsidRPr="005F6A62">
              <w:rPr>
                <w:sz w:val="18"/>
                <w:szCs w:val="18"/>
              </w:rPr>
              <w:t>4. Максимальный процент застройки не устанавливается.</w:t>
            </w:r>
          </w:p>
        </w:tc>
        <w:tc>
          <w:tcPr>
            <w:tcW w:w="3672"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spacing w:line="20" w:lineRule="atLeast"/>
              <w:ind w:left="0" w:right="2" w:firstLine="568"/>
              <w:jc w:val="left"/>
              <w:rPr>
                <w:sz w:val="18"/>
                <w:szCs w:val="18"/>
              </w:rPr>
            </w:pPr>
            <w:r w:rsidRPr="005F6A62">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E45B06" w:rsidRPr="005F6A62" w:rsidTr="005F6A62">
        <w:tc>
          <w:tcPr>
            <w:tcW w:w="2127" w:type="dxa"/>
            <w:tcBorders>
              <w:top w:val="single" w:sz="12" w:space="0" w:color="auto"/>
              <w:left w:val="single" w:sz="12" w:space="0" w:color="auto"/>
              <w:bottom w:val="single" w:sz="12" w:space="0" w:color="auto"/>
              <w:right w:val="single" w:sz="6" w:space="0" w:color="000000"/>
            </w:tcBorders>
            <w:shd w:val="clear" w:color="auto" w:fill="FFFFFF"/>
            <w:hideMark/>
          </w:tcPr>
          <w:p w:rsidR="00E45B06" w:rsidRPr="005F6A62" w:rsidRDefault="00E45B06" w:rsidP="009971D8">
            <w:pPr>
              <w:spacing w:line="20" w:lineRule="atLeast"/>
              <w:ind w:left="0" w:right="2" w:firstLine="568"/>
              <w:jc w:val="left"/>
              <w:rPr>
                <w:color w:val="22272F"/>
                <w:sz w:val="18"/>
                <w:szCs w:val="18"/>
              </w:rPr>
            </w:pPr>
            <w:r w:rsidRPr="005F6A62">
              <w:rPr>
                <w:color w:val="22272F"/>
                <w:sz w:val="18"/>
                <w:szCs w:val="18"/>
              </w:rPr>
              <w:t>Оказание услуг связи 3.2.3.</w:t>
            </w:r>
          </w:p>
        </w:tc>
        <w:tc>
          <w:tcPr>
            <w:tcW w:w="2693" w:type="dxa"/>
            <w:tcBorders>
              <w:top w:val="single" w:sz="12" w:space="0" w:color="auto"/>
              <w:left w:val="single" w:sz="12" w:space="0" w:color="auto"/>
              <w:bottom w:val="single" w:sz="12" w:space="0" w:color="auto"/>
              <w:right w:val="single" w:sz="6" w:space="0" w:color="000000"/>
            </w:tcBorders>
            <w:shd w:val="clear" w:color="auto" w:fill="FFFFFF"/>
            <w:hideMark/>
          </w:tcPr>
          <w:p w:rsidR="00E45B06" w:rsidRPr="005F6A62" w:rsidRDefault="00E45B06" w:rsidP="009971D8">
            <w:pPr>
              <w:spacing w:line="20" w:lineRule="atLeast"/>
              <w:ind w:left="0" w:right="2" w:firstLine="568"/>
              <w:jc w:val="left"/>
              <w:rPr>
                <w:color w:val="464C55"/>
                <w:sz w:val="18"/>
                <w:szCs w:val="18"/>
              </w:rPr>
            </w:pPr>
            <w:r w:rsidRPr="005F6A62">
              <w:rPr>
                <w:color w:val="464C55"/>
                <w:sz w:val="18"/>
                <w:szCs w:val="18"/>
              </w:rPr>
              <w:t xml:space="preserve">Размещение зданий, предназначенных для размещения пунктов оказания </w:t>
            </w:r>
            <w:r w:rsidRPr="005F6A62">
              <w:rPr>
                <w:color w:val="464C55"/>
                <w:sz w:val="18"/>
                <w:szCs w:val="18"/>
              </w:rPr>
              <w:lastRenderedPageBreak/>
              <w:t>услуг почтовой, телеграфной, междугородней и международной телефонной связи</w:t>
            </w:r>
          </w:p>
        </w:tc>
        <w:tc>
          <w:tcPr>
            <w:tcW w:w="2660" w:type="dxa"/>
            <w:tcBorders>
              <w:top w:val="single" w:sz="12" w:space="0" w:color="auto"/>
              <w:left w:val="single" w:sz="12" w:space="0" w:color="auto"/>
              <w:bottom w:val="single" w:sz="12" w:space="0" w:color="auto"/>
              <w:right w:val="single" w:sz="12" w:space="0" w:color="auto"/>
            </w:tcBorders>
          </w:tcPr>
          <w:p w:rsidR="00E45B06" w:rsidRPr="005F6A62" w:rsidRDefault="00E45B06" w:rsidP="009971D8">
            <w:pPr>
              <w:spacing w:line="20" w:lineRule="atLeast"/>
              <w:ind w:left="0" w:right="2" w:firstLine="568"/>
              <w:jc w:val="left"/>
              <w:rPr>
                <w:sz w:val="18"/>
                <w:szCs w:val="18"/>
              </w:rPr>
            </w:pPr>
            <w:r w:rsidRPr="005F6A62">
              <w:rPr>
                <w:sz w:val="18"/>
                <w:szCs w:val="18"/>
              </w:rPr>
              <w:lastRenderedPageBreak/>
              <w:t>Предприятия связи</w:t>
            </w:r>
          </w:p>
          <w:p w:rsidR="00E45B06" w:rsidRPr="005F6A62" w:rsidRDefault="00E45B06" w:rsidP="009971D8">
            <w:pPr>
              <w:spacing w:line="20" w:lineRule="atLeast"/>
              <w:ind w:left="0" w:right="2" w:firstLine="568"/>
              <w:jc w:val="left"/>
              <w:rPr>
                <w:sz w:val="18"/>
                <w:szCs w:val="18"/>
              </w:rPr>
            </w:pPr>
          </w:p>
        </w:tc>
        <w:tc>
          <w:tcPr>
            <w:tcW w:w="4016" w:type="dxa"/>
            <w:tcBorders>
              <w:top w:val="single" w:sz="12" w:space="0" w:color="auto"/>
              <w:left w:val="single" w:sz="12" w:space="0" w:color="auto"/>
              <w:bottom w:val="single" w:sz="12" w:space="0" w:color="auto"/>
              <w:right w:val="single" w:sz="12" w:space="0" w:color="auto"/>
            </w:tcBorders>
          </w:tcPr>
          <w:p w:rsidR="00E45B06" w:rsidRPr="005F6A62" w:rsidRDefault="00E45B06" w:rsidP="009971D8">
            <w:pPr>
              <w:spacing w:line="20" w:lineRule="atLeast"/>
              <w:ind w:left="0" w:right="2" w:firstLine="568"/>
              <w:jc w:val="left"/>
              <w:rPr>
                <w:sz w:val="18"/>
                <w:szCs w:val="18"/>
              </w:rPr>
            </w:pPr>
            <w:r w:rsidRPr="005F6A62">
              <w:rPr>
                <w:sz w:val="18"/>
                <w:szCs w:val="18"/>
              </w:rPr>
              <w:t>1.Минимальная площадь земельных участков – 0,01 га</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xml:space="preserve">2. Минимальный отступ от границ </w:t>
            </w:r>
            <w:r w:rsidRPr="005F6A62">
              <w:rPr>
                <w:sz w:val="18"/>
                <w:szCs w:val="18"/>
              </w:rPr>
              <w:lastRenderedPageBreak/>
              <w:t>земельного участка – 3 м.</w:t>
            </w:r>
          </w:p>
          <w:p w:rsidR="00E45B06" w:rsidRPr="005F6A62" w:rsidRDefault="00E45B06" w:rsidP="009971D8">
            <w:pPr>
              <w:tabs>
                <w:tab w:val="center" w:pos="4677"/>
                <w:tab w:val="right" w:pos="9355"/>
              </w:tabs>
              <w:spacing w:line="20" w:lineRule="atLeast"/>
              <w:ind w:left="0" w:right="2" w:firstLine="568"/>
              <w:jc w:val="left"/>
              <w:rPr>
                <w:sz w:val="18"/>
                <w:szCs w:val="18"/>
              </w:rPr>
            </w:pPr>
            <w:r w:rsidRPr="005F6A62">
              <w:rPr>
                <w:sz w:val="18"/>
                <w:szCs w:val="18"/>
              </w:rPr>
              <w:t xml:space="preserve">3. Максимальное количество этажей – 3. </w:t>
            </w:r>
          </w:p>
          <w:p w:rsidR="00E45B06" w:rsidRPr="005F6A62" w:rsidRDefault="00E45B06" w:rsidP="009971D8">
            <w:pPr>
              <w:spacing w:line="20" w:lineRule="atLeast"/>
              <w:ind w:left="0" w:right="2" w:firstLine="568"/>
              <w:jc w:val="left"/>
              <w:rPr>
                <w:sz w:val="18"/>
                <w:szCs w:val="18"/>
              </w:rPr>
            </w:pPr>
            <w:r w:rsidRPr="005F6A62">
              <w:rPr>
                <w:sz w:val="18"/>
                <w:szCs w:val="18"/>
              </w:rPr>
              <w:t>4. Максимальный процент застройки – 70.</w:t>
            </w:r>
          </w:p>
          <w:p w:rsidR="00E45B06" w:rsidRPr="005F6A62" w:rsidRDefault="00E45B06" w:rsidP="009971D8">
            <w:pPr>
              <w:spacing w:line="20" w:lineRule="atLeast"/>
              <w:ind w:left="0" w:right="2" w:firstLine="568"/>
              <w:jc w:val="left"/>
              <w:rPr>
                <w:sz w:val="18"/>
                <w:szCs w:val="18"/>
              </w:rPr>
            </w:pPr>
            <w:r w:rsidRPr="005F6A62">
              <w:rPr>
                <w:sz w:val="18"/>
                <w:szCs w:val="18"/>
              </w:rPr>
              <w:t>Иные параметры:</w:t>
            </w:r>
          </w:p>
          <w:p w:rsidR="00E45B06" w:rsidRPr="005F6A62" w:rsidRDefault="00E45B06" w:rsidP="009971D8">
            <w:pPr>
              <w:spacing w:line="20" w:lineRule="atLeast"/>
              <w:ind w:left="0" w:right="2" w:firstLine="568"/>
              <w:jc w:val="left"/>
              <w:rPr>
                <w:sz w:val="18"/>
                <w:szCs w:val="18"/>
              </w:rPr>
            </w:pPr>
            <w:r w:rsidRPr="005F6A62">
              <w:rPr>
                <w:sz w:val="18"/>
                <w:szCs w:val="18"/>
              </w:rPr>
              <w:t>Минимальный процент озеленения – 10.</w:t>
            </w:r>
          </w:p>
          <w:p w:rsidR="00E45B06" w:rsidRPr="005F6A62" w:rsidRDefault="00E45B06" w:rsidP="009971D8">
            <w:pPr>
              <w:spacing w:line="20" w:lineRule="atLeast"/>
              <w:ind w:left="0" w:right="2" w:firstLine="568"/>
              <w:jc w:val="left"/>
              <w:rPr>
                <w:sz w:val="18"/>
                <w:szCs w:val="18"/>
              </w:rPr>
            </w:pPr>
            <w:r w:rsidRPr="005F6A62">
              <w:rPr>
                <w:sz w:val="18"/>
                <w:szCs w:val="18"/>
              </w:rPr>
              <w:t>Максимальная высота оград – 1,5 м</w:t>
            </w:r>
          </w:p>
          <w:p w:rsidR="00E45B06" w:rsidRPr="005F6A62" w:rsidRDefault="00E45B06" w:rsidP="009971D8">
            <w:pPr>
              <w:spacing w:line="20" w:lineRule="atLeast"/>
              <w:ind w:left="0" w:right="2" w:firstLine="568"/>
              <w:jc w:val="left"/>
              <w:rPr>
                <w:sz w:val="18"/>
                <w:szCs w:val="18"/>
              </w:rPr>
            </w:pPr>
          </w:p>
        </w:tc>
        <w:tc>
          <w:tcPr>
            <w:tcW w:w="3672"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spacing w:line="20" w:lineRule="atLeast"/>
              <w:ind w:left="0" w:right="2" w:firstLine="568"/>
              <w:jc w:val="left"/>
              <w:rPr>
                <w:sz w:val="18"/>
                <w:szCs w:val="18"/>
              </w:rPr>
            </w:pPr>
            <w:r w:rsidRPr="005F6A62">
              <w:rPr>
                <w:sz w:val="18"/>
                <w:szCs w:val="18"/>
              </w:rPr>
              <w:lastRenderedPageBreak/>
              <w:t xml:space="preserve">Строительство осуществлять в соответствии со СП 42.13330.2016, СП 118.13330.2012,  со строительными нормами </w:t>
            </w:r>
            <w:r w:rsidRPr="005F6A62">
              <w:rPr>
                <w:sz w:val="18"/>
                <w:szCs w:val="18"/>
              </w:rPr>
              <w:lastRenderedPageBreak/>
              <w:t>и правилами, СП, техническими регламентами.</w:t>
            </w:r>
          </w:p>
          <w:p w:rsidR="00E45B06" w:rsidRPr="005F6A62" w:rsidRDefault="00E45B06" w:rsidP="009971D8">
            <w:pPr>
              <w:spacing w:line="20" w:lineRule="atLeast"/>
              <w:ind w:left="0" w:right="2" w:firstLine="568"/>
              <w:jc w:val="left"/>
              <w:rPr>
                <w:sz w:val="18"/>
                <w:szCs w:val="18"/>
              </w:rPr>
            </w:pPr>
            <w:r w:rsidRPr="005F6A62">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E45B06" w:rsidRPr="005F6A62" w:rsidTr="005F6A62">
        <w:tc>
          <w:tcPr>
            <w:tcW w:w="2127" w:type="dxa"/>
            <w:vMerge w:val="restart"/>
            <w:tcBorders>
              <w:top w:val="single" w:sz="12" w:space="0" w:color="auto"/>
              <w:left w:val="single" w:sz="12" w:space="0" w:color="auto"/>
              <w:bottom w:val="single" w:sz="12" w:space="0" w:color="auto"/>
              <w:right w:val="single" w:sz="12" w:space="0" w:color="auto"/>
            </w:tcBorders>
          </w:tcPr>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lastRenderedPageBreak/>
              <w:t>Дошкольное, начальное и среднее общее образование 3.5.1.</w:t>
            </w:r>
          </w:p>
          <w:p w:rsidR="00E45B06" w:rsidRPr="005F6A62" w:rsidRDefault="00E45B06" w:rsidP="009971D8">
            <w:pPr>
              <w:autoSpaceDE w:val="0"/>
              <w:autoSpaceDN w:val="0"/>
              <w:adjustRightInd w:val="0"/>
              <w:spacing w:line="20" w:lineRule="atLeast"/>
              <w:ind w:left="0" w:right="2" w:firstLine="568"/>
              <w:jc w:val="left"/>
              <w:rPr>
                <w:sz w:val="18"/>
                <w:szCs w:val="18"/>
              </w:rPr>
            </w:pPr>
          </w:p>
        </w:tc>
        <w:tc>
          <w:tcPr>
            <w:tcW w:w="2693" w:type="dxa"/>
            <w:vMerge w:val="restart"/>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autoSpaceDE w:val="0"/>
              <w:autoSpaceDN w:val="0"/>
              <w:adjustRightInd w:val="0"/>
              <w:spacing w:line="20" w:lineRule="atLeast"/>
              <w:ind w:left="0" w:right="2" w:firstLine="568"/>
              <w:jc w:val="left"/>
              <w:rPr>
                <w:sz w:val="18"/>
                <w:szCs w:val="18"/>
              </w:rPr>
            </w:pPr>
            <w:proofErr w:type="gramStart"/>
            <w:r w:rsidRPr="005F6A62">
              <w:rPr>
                <w:rFonts w:eastAsia="DengXi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660" w:type="dxa"/>
            <w:tcBorders>
              <w:top w:val="single" w:sz="12" w:space="0" w:color="auto"/>
              <w:left w:val="single" w:sz="12" w:space="0" w:color="auto"/>
              <w:bottom w:val="single" w:sz="12" w:space="0" w:color="auto"/>
              <w:right w:val="single" w:sz="12" w:space="0" w:color="auto"/>
            </w:tcBorders>
          </w:tcPr>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Объекты дошкольного образования</w:t>
            </w:r>
          </w:p>
          <w:p w:rsidR="00E45B06" w:rsidRPr="005F6A62" w:rsidRDefault="00E45B06" w:rsidP="009971D8">
            <w:pPr>
              <w:widowControl w:val="0"/>
              <w:tabs>
                <w:tab w:val="center" w:pos="4677"/>
                <w:tab w:val="right" w:pos="9355"/>
              </w:tabs>
              <w:autoSpaceDE w:val="0"/>
              <w:autoSpaceDN w:val="0"/>
              <w:adjustRightInd w:val="0"/>
              <w:spacing w:line="20" w:lineRule="atLeast"/>
              <w:ind w:left="0" w:right="2" w:firstLine="568"/>
              <w:rPr>
                <w:rFonts w:eastAsia="DengXian"/>
                <w:sz w:val="18"/>
                <w:szCs w:val="18"/>
              </w:rPr>
            </w:pPr>
            <w:r w:rsidRPr="005F6A62">
              <w:rPr>
                <w:rFonts w:eastAsia="DengXian"/>
                <w:sz w:val="18"/>
                <w:szCs w:val="18"/>
              </w:rPr>
              <w:t>Здания, спортивные сооружений, предназначенных для занятия обучающихся физической культурой и спортом</w:t>
            </w:r>
          </w:p>
          <w:p w:rsidR="00E45B06" w:rsidRPr="005F6A62" w:rsidRDefault="00E45B06" w:rsidP="009971D8">
            <w:pPr>
              <w:autoSpaceDE w:val="0"/>
              <w:autoSpaceDN w:val="0"/>
              <w:adjustRightInd w:val="0"/>
              <w:spacing w:line="20" w:lineRule="atLeast"/>
              <w:ind w:left="0" w:right="2" w:firstLine="568"/>
              <w:jc w:val="left"/>
              <w:rPr>
                <w:sz w:val="18"/>
                <w:szCs w:val="18"/>
              </w:rPr>
            </w:pPr>
          </w:p>
        </w:tc>
        <w:tc>
          <w:tcPr>
            <w:tcW w:w="4016" w:type="dxa"/>
            <w:tcBorders>
              <w:top w:val="single" w:sz="12" w:space="0" w:color="auto"/>
              <w:left w:val="single" w:sz="12" w:space="0" w:color="auto"/>
              <w:bottom w:val="single" w:sz="12" w:space="0" w:color="auto"/>
              <w:right w:val="single" w:sz="12" w:space="0" w:color="auto"/>
            </w:tcBorders>
          </w:tcPr>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1. Предельные размеры земельного участка не устанавливаются</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2. Минимальный отступ от границ земельного участка – 3 м.</w:t>
            </w:r>
          </w:p>
          <w:p w:rsidR="00E45B06" w:rsidRPr="005F6A62" w:rsidRDefault="00E45B06" w:rsidP="009971D8">
            <w:pPr>
              <w:autoSpaceDE w:val="0"/>
              <w:autoSpaceDN w:val="0"/>
              <w:adjustRightInd w:val="0"/>
              <w:spacing w:line="20" w:lineRule="atLeast"/>
              <w:ind w:left="0" w:right="2" w:firstLine="568"/>
              <w:jc w:val="left"/>
              <w:rPr>
                <w:spacing w:val="-14"/>
                <w:sz w:val="18"/>
                <w:szCs w:val="18"/>
              </w:rPr>
            </w:pPr>
            <w:r w:rsidRPr="005F6A62">
              <w:rPr>
                <w:spacing w:val="-14"/>
                <w:sz w:val="18"/>
                <w:szCs w:val="18"/>
              </w:rPr>
              <w:t>3</w:t>
            </w:r>
            <w:r w:rsidRPr="005F6A62">
              <w:rPr>
                <w:sz w:val="18"/>
                <w:szCs w:val="18"/>
              </w:rPr>
              <w:t>. Максимальное количество этажей - 3;</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Максимальная высота, зданий, строений, сооружений - 12 м.;</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4. Максимальный процент застройки земельного участка – 50.</w:t>
            </w:r>
          </w:p>
          <w:p w:rsidR="00E45B06" w:rsidRPr="005F6A62" w:rsidRDefault="00E45B06" w:rsidP="009971D8">
            <w:pPr>
              <w:autoSpaceDE w:val="0"/>
              <w:autoSpaceDN w:val="0"/>
              <w:adjustRightInd w:val="0"/>
              <w:spacing w:line="20" w:lineRule="atLeast"/>
              <w:ind w:left="0" w:right="2" w:firstLine="568"/>
              <w:jc w:val="left"/>
              <w:rPr>
                <w:sz w:val="18"/>
                <w:szCs w:val="18"/>
              </w:rPr>
            </w:pP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Иные параметры:</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Минимальный процент спортивно-игровых площадок – 20;</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Озеленение территории участков детских дошкольных учреждений - 30 % территории участка;</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Территория участка огораживается по периметру забором высотой не менее 1,6 м.</w:t>
            </w:r>
          </w:p>
          <w:p w:rsidR="00E45B06" w:rsidRPr="005F6A62" w:rsidRDefault="00E45B06" w:rsidP="009971D8">
            <w:pPr>
              <w:autoSpaceDE w:val="0"/>
              <w:autoSpaceDN w:val="0"/>
              <w:adjustRightInd w:val="0"/>
              <w:spacing w:line="20" w:lineRule="atLeast"/>
              <w:ind w:left="0" w:right="2" w:firstLine="568"/>
              <w:jc w:val="left"/>
              <w:rPr>
                <w:sz w:val="18"/>
                <w:szCs w:val="18"/>
              </w:rPr>
            </w:pPr>
          </w:p>
        </w:tc>
        <w:tc>
          <w:tcPr>
            <w:tcW w:w="3672" w:type="dxa"/>
            <w:vMerge w:val="restart"/>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Строительство осуществлять в соответствии со СП 42.13330.2016, СанПиН 2.4.1.3049-13, со строительными нормами и правилами, СП.</w:t>
            </w:r>
          </w:p>
          <w:p w:rsidR="00E45B06" w:rsidRPr="005F6A62" w:rsidRDefault="00E45B06" w:rsidP="009971D8">
            <w:pPr>
              <w:spacing w:line="20" w:lineRule="atLeast"/>
              <w:ind w:left="0" w:right="2" w:firstLine="568"/>
              <w:jc w:val="left"/>
              <w:rPr>
                <w:sz w:val="18"/>
                <w:szCs w:val="18"/>
              </w:rPr>
            </w:pPr>
            <w:r w:rsidRPr="005F6A62">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E45B06" w:rsidRPr="005F6A62" w:rsidTr="005F6A62">
        <w:tc>
          <w:tcPr>
            <w:tcW w:w="2127" w:type="dxa"/>
            <w:vMerge/>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ind w:left="0" w:right="2" w:firstLine="568"/>
              <w:jc w:val="left"/>
              <w:rPr>
                <w:sz w:val="18"/>
                <w:szCs w:val="18"/>
              </w:rPr>
            </w:pPr>
          </w:p>
        </w:tc>
        <w:tc>
          <w:tcPr>
            <w:tcW w:w="2693" w:type="dxa"/>
            <w:vMerge/>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ind w:left="0" w:right="2" w:firstLine="568"/>
              <w:jc w:val="left"/>
              <w:rPr>
                <w:sz w:val="18"/>
                <w:szCs w:val="18"/>
              </w:rPr>
            </w:pPr>
          </w:p>
        </w:tc>
        <w:tc>
          <w:tcPr>
            <w:tcW w:w="2660" w:type="dxa"/>
            <w:tcBorders>
              <w:top w:val="single" w:sz="12" w:space="0" w:color="auto"/>
              <w:left w:val="single" w:sz="12" w:space="0" w:color="auto"/>
              <w:bottom w:val="single" w:sz="12" w:space="0" w:color="auto"/>
              <w:right w:val="single" w:sz="12" w:space="0" w:color="auto"/>
            </w:tcBorders>
          </w:tcPr>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Объекты начального и среднего общего образования</w:t>
            </w:r>
          </w:p>
          <w:p w:rsidR="00E45B06" w:rsidRPr="005F6A62" w:rsidRDefault="00E45B06" w:rsidP="009971D8">
            <w:pPr>
              <w:widowControl w:val="0"/>
              <w:tabs>
                <w:tab w:val="center" w:pos="4677"/>
                <w:tab w:val="right" w:pos="9355"/>
              </w:tabs>
              <w:autoSpaceDE w:val="0"/>
              <w:autoSpaceDN w:val="0"/>
              <w:adjustRightInd w:val="0"/>
              <w:spacing w:line="20" w:lineRule="atLeast"/>
              <w:ind w:left="0" w:right="2" w:firstLine="568"/>
              <w:rPr>
                <w:rFonts w:eastAsia="DengXian"/>
                <w:sz w:val="18"/>
                <w:szCs w:val="18"/>
              </w:rPr>
            </w:pPr>
            <w:r w:rsidRPr="005F6A62">
              <w:rPr>
                <w:rFonts w:eastAsia="DengXian"/>
                <w:sz w:val="18"/>
                <w:szCs w:val="18"/>
              </w:rPr>
              <w:t>Здания, спортивные сооружений, предназначенных для занятия обучающихся физической культурой и спортом</w:t>
            </w:r>
          </w:p>
          <w:p w:rsidR="00E45B06" w:rsidRPr="005F6A62" w:rsidRDefault="00E45B06" w:rsidP="009971D8">
            <w:pPr>
              <w:autoSpaceDE w:val="0"/>
              <w:autoSpaceDN w:val="0"/>
              <w:adjustRightInd w:val="0"/>
              <w:spacing w:line="20" w:lineRule="atLeast"/>
              <w:ind w:left="0" w:right="2" w:firstLine="568"/>
              <w:jc w:val="left"/>
              <w:rPr>
                <w:sz w:val="18"/>
                <w:szCs w:val="18"/>
              </w:rPr>
            </w:pPr>
          </w:p>
        </w:tc>
        <w:tc>
          <w:tcPr>
            <w:tcW w:w="4016"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1. Предельные размеры земельного участка не устанавливаются.</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2. Минимальный отступ от границ земельного участка – 3 м.</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3. Максимальное количество этажей - 3.</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Максимальная высота здания до конька 15 м.</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4 Максимальный процент застройки земельного участка – 50.</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Иные параметры:</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Минимальный процент спортивно-</w:t>
            </w:r>
            <w:r w:rsidRPr="005F6A62">
              <w:rPr>
                <w:sz w:val="18"/>
                <w:szCs w:val="18"/>
              </w:rPr>
              <w:lastRenderedPageBreak/>
              <w:t>игровых площадок - 20.</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 xml:space="preserve">Минимальный процент озеленения – не менее 20. </w:t>
            </w:r>
          </w:p>
          <w:p w:rsidR="00E45B06" w:rsidRPr="005F6A62" w:rsidRDefault="00E45B06" w:rsidP="009971D8">
            <w:pPr>
              <w:autoSpaceDE w:val="0"/>
              <w:autoSpaceDN w:val="0"/>
              <w:adjustRightInd w:val="0"/>
              <w:spacing w:line="20" w:lineRule="atLeast"/>
              <w:ind w:left="0" w:right="2" w:firstLine="568"/>
              <w:jc w:val="left"/>
              <w:rPr>
                <w:sz w:val="18"/>
                <w:szCs w:val="18"/>
              </w:rPr>
            </w:pPr>
            <w:r w:rsidRPr="005F6A62">
              <w:rPr>
                <w:sz w:val="18"/>
                <w:szCs w:val="18"/>
              </w:rPr>
              <w:t>Территория участка огораживается по периметру забором высотой не менее 1,6 м.</w:t>
            </w:r>
          </w:p>
        </w:tc>
        <w:tc>
          <w:tcPr>
            <w:tcW w:w="3672" w:type="dxa"/>
            <w:vMerge/>
            <w:tcBorders>
              <w:top w:val="single" w:sz="12" w:space="0" w:color="auto"/>
              <w:left w:val="single" w:sz="12" w:space="0" w:color="auto"/>
              <w:bottom w:val="single" w:sz="12" w:space="0" w:color="auto"/>
              <w:right w:val="single" w:sz="12" w:space="0" w:color="auto"/>
            </w:tcBorders>
            <w:vAlign w:val="center"/>
            <w:hideMark/>
          </w:tcPr>
          <w:p w:rsidR="00E45B06" w:rsidRPr="005F6A62" w:rsidRDefault="00E45B06" w:rsidP="009971D8">
            <w:pPr>
              <w:ind w:left="0" w:right="2" w:firstLine="568"/>
              <w:jc w:val="left"/>
              <w:rPr>
                <w:sz w:val="18"/>
                <w:szCs w:val="18"/>
              </w:rPr>
            </w:pPr>
          </w:p>
        </w:tc>
      </w:tr>
      <w:tr w:rsidR="00E45B06" w:rsidRPr="005F6A62" w:rsidTr="005F6A62">
        <w:tc>
          <w:tcPr>
            <w:tcW w:w="2127" w:type="dxa"/>
            <w:tcBorders>
              <w:top w:val="single" w:sz="12" w:space="0" w:color="auto"/>
              <w:left w:val="single" w:sz="12" w:space="0" w:color="auto"/>
              <w:bottom w:val="single" w:sz="12" w:space="0" w:color="auto"/>
              <w:right w:val="single" w:sz="12" w:space="0" w:color="auto"/>
            </w:tcBorders>
          </w:tcPr>
          <w:p w:rsidR="00E45B06" w:rsidRPr="005F6A62" w:rsidRDefault="00E45B06" w:rsidP="009971D8">
            <w:pPr>
              <w:autoSpaceDE w:val="0"/>
              <w:autoSpaceDN w:val="0"/>
              <w:adjustRightInd w:val="0"/>
              <w:spacing w:line="20" w:lineRule="atLeast"/>
              <w:ind w:left="0" w:right="2" w:firstLine="568"/>
              <w:jc w:val="left"/>
              <w:rPr>
                <w:bCs/>
                <w:sz w:val="18"/>
                <w:szCs w:val="18"/>
              </w:rPr>
            </w:pPr>
            <w:r w:rsidRPr="005F6A62">
              <w:rPr>
                <w:bCs/>
                <w:sz w:val="18"/>
                <w:szCs w:val="18"/>
              </w:rPr>
              <w:lastRenderedPageBreak/>
              <w:t>Предоставление коммунальных услуг 3.1.1</w:t>
            </w:r>
          </w:p>
          <w:p w:rsidR="00E45B06" w:rsidRPr="005F6A62" w:rsidRDefault="00E45B06" w:rsidP="009971D8">
            <w:pPr>
              <w:widowControl w:val="0"/>
              <w:autoSpaceDE w:val="0"/>
              <w:autoSpaceDN w:val="0"/>
              <w:adjustRightInd w:val="0"/>
              <w:spacing w:line="20" w:lineRule="atLeast"/>
              <w:ind w:left="0" w:right="2" w:firstLine="568"/>
              <w:rPr>
                <w:sz w:val="18"/>
                <w:szCs w:val="18"/>
              </w:rPr>
            </w:pPr>
          </w:p>
        </w:tc>
        <w:tc>
          <w:tcPr>
            <w:tcW w:w="2693"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autoSpaceDE w:val="0"/>
              <w:autoSpaceDN w:val="0"/>
              <w:adjustRightInd w:val="0"/>
              <w:spacing w:line="20" w:lineRule="atLeast"/>
              <w:ind w:left="0" w:right="2" w:firstLine="568"/>
              <w:rPr>
                <w:sz w:val="18"/>
                <w:szCs w:val="18"/>
              </w:rPr>
            </w:pPr>
            <w:proofErr w:type="gramStart"/>
            <w:r w:rsidRPr="005F6A62">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60"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spacing w:line="20" w:lineRule="atLeast"/>
              <w:ind w:left="0" w:right="2" w:firstLine="568"/>
              <w:jc w:val="left"/>
              <w:rPr>
                <w:sz w:val="18"/>
                <w:szCs w:val="18"/>
              </w:rPr>
            </w:pPr>
            <w:proofErr w:type="gramStart"/>
            <w:r w:rsidRPr="005F6A62">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4016"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tabs>
                <w:tab w:val="left" w:pos="142"/>
              </w:tabs>
              <w:overflowPunct w:val="0"/>
              <w:autoSpaceDE w:val="0"/>
              <w:autoSpaceDN w:val="0"/>
              <w:adjustRightInd w:val="0"/>
              <w:spacing w:line="20" w:lineRule="atLeast"/>
              <w:ind w:left="0" w:right="2" w:firstLine="568"/>
              <w:jc w:val="left"/>
              <w:rPr>
                <w:sz w:val="18"/>
                <w:szCs w:val="18"/>
              </w:rPr>
            </w:pPr>
            <w:r w:rsidRPr="005F6A62">
              <w:rPr>
                <w:sz w:val="18"/>
                <w:szCs w:val="18"/>
              </w:rPr>
              <w:t>1. Предельные размеры земельных участков не устанавливаются.</w:t>
            </w:r>
          </w:p>
          <w:p w:rsidR="00E45B06" w:rsidRPr="005F6A62" w:rsidRDefault="00E45B06" w:rsidP="009971D8">
            <w:pPr>
              <w:tabs>
                <w:tab w:val="left" w:pos="142"/>
              </w:tabs>
              <w:overflowPunct w:val="0"/>
              <w:autoSpaceDE w:val="0"/>
              <w:autoSpaceDN w:val="0"/>
              <w:adjustRightInd w:val="0"/>
              <w:spacing w:line="20" w:lineRule="atLeast"/>
              <w:ind w:left="0" w:right="2" w:firstLine="568"/>
              <w:jc w:val="left"/>
              <w:rPr>
                <w:sz w:val="18"/>
                <w:szCs w:val="18"/>
              </w:rPr>
            </w:pPr>
            <w:r w:rsidRPr="005F6A62">
              <w:rPr>
                <w:sz w:val="18"/>
                <w:szCs w:val="18"/>
              </w:rPr>
              <w:t>2. Минимальный отступ от границ земельного участка не устанавливается.</w:t>
            </w:r>
          </w:p>
          <w:p w:rsidR="00E45B06" w:rsidRPr="005F6A62" w:rsidRDefault="00E45B06" w:rsidP="009971D8">
            <w:pPr>
              <w:tabs>
                <w:tab w:val="left" w:pos="142"/>
              </w:tabs>
              <w:overflowPunct w:val="0"/>
              <w:autoSpaceDE w:val="0"/>
              <w:autoSpaceDN w:val="0"/>
              <w:adjustRightInd w:val="0"/>
              <w:spacing w:line="20" w:lineRule="atLeast"/>
              <w:ind w:left="0" w:right="2" w:firstLine="568"/>
              <w:jc w:val="left"/>
              <w:rPr>
                <w:sz w:val="18"/>
                <w:szCs w:val="18"/>
              </w:rPr>
            </w:pPr>
            <w:r w:rsidRPr="005F6A62">
              <w:rPr>
                <w:sz w:val="18"/>
                <w:szCs w:val="18"/>
              </w:rPr>
              <w:t>3. Максимальное количество этажей -1.</w:t>
            </w:r>
          </w:p>
          <w:p w:rsidR="00E45B06" w:rsidRPr="005F6A62" w:rsidRDefault="00E45B06" w:rsidP="009971D8">
            <w:pPr>
              <w:spacing w:line="20" w:lineRule="atLeast"/>
              <w:ind w:left="0" w:right="2" w:firstLine="568"/>
              <w:jc w:val="left"/>
              <w:rPr>
                <w:sz w:val="18"/>
                <w:szCs w:val="18"/>
              </w:rPr>
            </w:pPr>
            <w:r w:rsidRPr="005F6A62">
              <w:rPr>
                <w:sz w:val="18"/>
                <w:szCs w:val="18"/>
              </w:rPr>
              <w:t>4. Максимальный процент застройки не устанавливается</w:t>
            </w:r>
          </w:p>
        </w:tc>
        <w:tc>
          <w:tcPr>
            <w:tcW w:w="3672"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spacing w:line="20" w:lineRule="atLeast"/>
              <w:ind w:left="0" w:right="2" w:firstLine="568"/>
              <w:jc w:val="left"/>
              <w:rPr>
                <w:sz w:val="18"/>
                <w:szCs w:val="18"/>
              </w:rPr>
            </w:pPr>
            <w:r w:rsidRPr="005F6A62">
              <w:rPr>
                <w:sz w:val="18"/>
                <w:szCs w:val="18"/>
              </w:rPr>
              <w:t>Строительство осуществлять в соответствии с СП 42.13330.2016, со строительными нормами и правилами, техническими регламентами.</w:t>
            </w:r>
          </w:p>
          <w:p w:rsidR="00E45B06" w:rsidRPr="005F6A62" w:rsidRDefault="00E45B06" w:rsidP="009971D8">
            <w:pPr>
              <w:spacing w:line="20" w:lineRule="atLeast"/>
              <w:ind w:left="0" w:right="2" w:firstLine="568"/>
              <w:jc w:val="left"/>
              <w:rPr>
                <w:sz w:val="18"/>
                <w:szCs w:val="18"/>
              </w:rPr>
            </w:pPr>
            <w:r w:rsidRPr="005F6A62">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E45B06" w:rsidRPr="005F6A62" w:rsidTr="005F6A62">
        <w:tc>
          <w:tcPr>
            <w:tcW w:w="2127"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spacing w:line="20" w:lineRule="atLeast"/>
              <w:ind w:left="0" w:right="2" w:firstLine="568"/>
              <w:jc w:val="left"/>
              <w:rPr>
                <w:sz w:val="18"/>
                <w:szCs w:val="18"/>
              </w:rPr>
            </w:pPr>
            <w:r w:rsidRPr="005F6A62">
              <w:rPr>
                <w:sz w:val="18"/>
                <w:szCs w:val="18"/>
              </w:rPr>
              <w:t>Блокированная жилая застройка</w:t>
            </w:r>
          </w:p>
          <w:p w:rsidR="00E45B06" w:rsidRPr="005F6A62" w:rsidRDefault="00E45B06" w:rsidP="009971D8">
            <w:pPr>
              <w:spacing w:line="20" w:lineRule="atLeast"/>
              <w:ind w:left="0" w:right="2" w:firstLine="568"/>
              <w:jc w:val="left"/>
              <w:rPr>
                <w:sz w:val="18"/>
                <w:szCs w:val="18"/>
              </w:rPr>
            </w:pPr>
            <w:r w:rsidRPr="005F6A62">
              <w:rPr>
                <w:sz w:val="18"/>
                <w:szCs w:val="18"/>
              </w:rPr>
              <w:t>2.3.</w:t>
            </w:r>
          </w:p>
        </w:tc>
        <w:tc>
          <w:tcPr>
            <w:tcW w:w="2693"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autoSpaceDE w:val="0"/>
              <w:autoSpaceDN w:val="0"/>
              <w:adjustRightInd w:val="0"/>
              <w:spacing w:line="20" w:lineRule="atLeast"/>
              <w:ind w:left="0" w:right="2" w:firstLine="568"/>
              <w:rPr>
                <w:rFonts w:eastAsia="DengXian"/>
                <w:sz w:val="18"/>
                <w:szCs w:val="18"/>
              </w:rPr>
            </w:pPr>
            <w:proofErr w:type="gramStart"/>
            <w:r w:rsidRPr="005F6A62">
              <w:rPr>
                <w:rFonts w:eastAsia="DengXian"/>
                <w:sz w:val="18"/>
                <w:szCs w:val="18"/>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w:t>
            </w:r>
            <w:r w:rsidRPr="005F6A62">
              <w:rPr>
                <w:rFonts w:eastAsia="DengXian"/>
                <w:sz w:val="18"/>
                <w:szCs w:val="18"/>
              </w:rPr>
              <w:lastRenderedPageBreak/>
              <w:t>на отдельном земельном участке и имеет выход на территорию общего</w:t>
            </w:r>
            <w:proofErr w:type="gramEnd"/>
            <w:r w:rsidRPr="005F6A62">
              <w:rPr>
                <w:rFonts w:eastAsia="DengXian"/>
                <w:sz w:val="18"/>
                <w:szCs w:val="18"/>
              </w:rPr>
              <w:t xml:space="preserve"> пользования (жилые дома блокированной застройки);</w:t>
            </w:r>
          </w:p>
          <w:p w:rsidR="00E45B06" w:rsidRPr="005F6A62" w:rsidRDefault="00E45B06" w:rsidP="009971D8">
            <w:pPr>
              <w:autoSpaceDE w:val="0"/>
              <w:autoSpaceDN w:val="0"/>
              <w:adjustRightInd w:val="0"/>
              <w:spacing w:line="20" w:lineRule="atLeast"/>
              <w:ind w:left="0" w:right="2" w:firstLine="568"/>
              <w:rPr>
                <w:rFonts w:eastAsia="DengXian"/>
                <w:sz w:val="18"/>
                <w:szCs w:val="18"/>
              </w:rPr>
            </w:pPr>
            <w:r w:rsidRPr="005F6A62">
              <w:rPr>
                <w:rFonts w:eastAsia="DengXian"/>
                <w:sz w:val="18"/>
                <w:szCs w:val="18"/>
              </w:rPr>
              <w:t>разведение декоративных и плодовых деревьев, овощных и ягодных культур;</w:t>
            </w:r>
          </w:p>
          <w:p w:rsidR="00E45B06" w:rsidRPr="005F6A62" w:rsidRDefault="00E45B06" w:rsidP="009971D8">
            <w:pPr>
              <w:autoSpaceDE w:val="0"/>
              <w:autoSpaceDN w:val="0"/>
              <w:adjustRightInd w:val="0"/>
              <w:spacing w:line="20" w:lineRule="atLeast"/>
              <w:ind w:left="0" w:right="2" w:firstLine="568"/>
              <w:rPr>
                <w:rFonts w:eastAsia="DengXian"/>
                <w:sz w:val="18"/>
                <w:szCs w:val="18"/>
              </w:rPr>
            </w:pPr>
            <w:r w:rsidRPr="005F6A62">
              <w:rPr>
                <w:rFonts w:eastAsia="DengXian"/>
                <w:sz w:val="18"/>
                <w:szCs w:val="18"/>
              </w:rPr>
              <w:t>размещение индивидуальных гаражей и иных вспомогательных сооружений;</w:t>
            </w:r>
          </w:p>
          <w:p w:rsidR="00E45B06" w:rsidRPr="005F6A62" w:rsidRDefault="00E45B06" w:rsidP="009971D8">
            <w:pPr>
              <w:spacing w:line="20" w:lineRule="atLeast"/>
              <w:ind w:left="0" w:right="2" w:firstLine="568"/>
              <w:jc w:val="left"/>
              <w:rPr>
                <w:sz w:val="18"/>
                <w:szCs w:val="18"/>
              </w:rPr>
            </w:pPr>
            <w:r w:rsidRPr="005F6A62">
              <w:rPr>
                <w:rFonts w:eastAsia="DengXian"/>
                <w:sz w:val="18"/>
                <w:szCs w:val="18"/>
              </w:rPr>
              <w:t>обустройство спортивных и детских площадок, площадок для отдыха</w:t>
            </w:r>
          </w:p>
        </w:tc>
        <w:tc>
          <w:tcPr>
            <w:tcW w:w="2660"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spacing w:line="20" w:lineRule="atLeast"/>
              <w:ind w:left="0" w:right="2" w:firstLine="568"/>
              <w:jc w:val="left"/>
              <w:rPr>
                <w:sz w:val="18"/>
                <w:szCs w:val="18"/>
              </w:rPr>
            </w:pPr>
            <w:r w:rsidRPr="005F6A62">
              <w:rPr>
                <w:sz w:val="18"/>
                <w:szCs w:val="18"/>
              </w:rPr>
              <w:lastRenderedPageBreak/>
              <w:t>Блокированные жилые дома.</w:t>
            </w:r>
          </w:p>
          <w:p w:rsidR="00E45B06" w:rsidRPr="005F6A62" w:rsidRDefault="00E45B06" w:rsidP="009971D8">
            <w:pPr>
              <w:spacing w:line="20" w:lineRule="atLeast"/>
              <w:ind w:left="0" w:right="2" w:firstLine="568"/>
              <w:jc w:val="left"/>
              <w:rPr>
                <w:sz w:val="18"/>
                <w:szCs w:val="18"/>
              </w:rPr>
            </w:pPr>
            <w:r w:rsidRPr="005F6A62">
              <w:rPr>
                <w:sz w:val="18"/>
                <w:szCs w:val="18"/>
              </w:rPr>
              <w:t>Объекты хранения автотранспорта Подсобные сооружения.</w:t>
            </w:r>
          </w:p>
          <w:p w:rsidR="00E45B06" w:rsidRPr="005F6A62" w:rsidRDefault="00E45B06" w:rsidP="009971D8">
            <w:pPr>
              <w:spacing w:line="20" w:lineRule="atLeast"/>
              <w:ind w:left="0" w:right="2" w:firstLine="568"/>
              <w:jc w:val="left"/>
              <w:rPr>
                <w:sz w:val="18"/>
                <w:szCs w:val="18"/>
              </w:rPr>
            </w:pPr>
            <w:r w:rsidRPr="005F6A62">
              <w:rPr>
                <w:sz w:val="18"/>
                <w:szCs w:val="18"/>
              </w:rPr>
              <w:t>Спортивные и детские площадки.</w:t>
            </w:r>
          </w:p>
          <w:p w:rsidR="00E45B06" w:rsidRPr="005F6A62" w:rsidRDefault="00E45B06" w:rsidP="009971D8">
            <w:pPr>
              <w:spacing w:line="20" w:lineRule="atLeast"/>
              <w:ind w:left="0" w:right="2" w:firstLine="568"/>
              <w:jc w:val="left"/>
              <w:rPr>
                <w:sz w:val="18"/>
                <w:szCs w:val="18"/>
              </w:rPr>
            </w:pPr>
            <w:r w:rsidRPr="005F6A62">
              <w:rPr>
                <w:sz w:val="18"/>
                <w:szCs w:val="18"/>
              </w:rPr>
              <w:t>Площадки отдыха</w:t>
            </w:r>
          </w:p>
        </w:tc>
        <w:tc>
          <w:tcPr>
            <w:tcW w:w="4016"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spacing w:line="20" w:lineRule="atLeast"/>
              <w:ind w:left="0" w:right="2" w:firstLine="568"/>
              <w:jc w:val="left"/>
              <w:rPr>
                <w:sz w:val="18"/>
                <w:szCs w:val="18"/>
              </w:rPr>
            </w:pPr>
            <w:r w:rsidRPr="005F6A62">
              <w:rPr>
                <w:sz w:val="18"/>
                <w:szCs w:val="18"/>
              </w:rPr>
              <w:t>1.Минимальная площадь земельных участков – 0,01 га.</w:t>
            </w:r>
          </w:p>
          <w:p w:rsidR="00E45B06" w:rsidRPr="005F6A62" w:rsidRDefault="00E45B06" w:rsidP="009971D8">
            <w:pPr>
              <w:spacing w:line="20" w:lineRule="atLeast"/>
              <w:ind w:left="0" w:right="2" w:firstLine="568"/>
              <w:jc w:val="left"/>
              <w:rPr>
                <w:sz w:val="18"/>
                <w:szCs w:val="18"/>
              </w:rPr>
            </w:pPr>
            <w:r w:rsidRPr="005F6A62">
              <w:rPr>
                <w:sz w:val="18"/>
                <w:szCs w:val="18"/>
              </w:rPr>
              <w:t>Минимальная площадь земельных участков при новом строительстве – 0,04 га.</w:t>
            </w:r>
          </w:p>
          <w:p w:rsidR="00E45B06" w:rsidRPr="005F6A62" w:rsidRDefault="00E45B06" w:rsidP="009971D8">
            <w:pPr>
              <w:spacing w:line="20" w:lineRule="atLeast"/>
              <w:ind w:left="0" w:right="2" w:firstLine="568"/>
              <w:jc w:val="left"/>
              <w:rPr>
                <w:sz w:val="18"/>
                <w:szCs w:val="18"/>
              </w:rPr>
            </w:pPr>
            <w:r w:rsidRPr="005F6A62">
              <w:rPr>
                <w:sz w:val="18"/>
                <w:szCs w:val="18"/>
              </w:rPr>
              <w:t xml:space="preserve">Максимальная площадь земельного участка – 2500 </w:t>
            </w:r>
            <w:proofErr w:type="spellStart"/>
            <w:r w:rsidRPr="005F6A62">
              <w:rPr>
                <w:sz w:val="18"/>
                <w:szCs w:val="18"/>
              </w:rPr>
              <w:t>кв.м</w:t>
            </w:r>
            <w:proofErr w:type="spellEnd"/>
            <w:r w:rsidRPr="005F6A62">
              <w:rPr>
                <w:sz w:val="18"/>
                <w:szCs w:val="18"/>
              </w:rPr>
              <w:t>.</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2. Минимальный отступ от границ земельного участка:</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от фронтальной границы земельного участка до основного строения – 3 м;</w:t>
            </w:r>
          </w:p>
          <w:p w:rsidR="00E45B06" w:rsidRPr="005F6A62" w:rsidRDefault="00E45B06" w:rsidP="009971D8">
            <w:pPr>
              <w:spacing w:line="20" w:lineRule="atLeast"/>
              <w:ind w:left="0" w:right="2" w:firstLine="568"/>
              <w:contextualSpacing/>
              <w:jc w:val="left"/>
              <w:rPr>
                <w:sz w:val="18"/>
                <w:szCs w:val="18"/>
              </w:rPr>
            </w:pPr>
            <w:r w:rsidRPr="005F6A62">
              <w:rPr>
                <w:sz w:val="18"/>
                <w:szCs w:val="18"/>
              </w:rPr>
              <w:t>- от границы с соседним земельным участком – 3м;</w:t>
            </w:r>
          </w:p>
          <w:p w:rsidR="00E45B06" w:rsidRPr="005F6A62" w:rsidRDefault="00E45B06" w:rsidP="009971D8">
            <w:pPr>
              <w:tabs>
                <w:tab w:val="center" w:pos="4677"/>
                <w:tab w:val="right" w:pos="9355"/>
              </w:tabs>
              <w:spacing w:line="20" w:lineRule="atLeast"/>
              <w:ind w:left="0" w:right="2" w:firstLine="568"/>
              <w:jc w:val="left"/>
              <w:rPr>
                <w:sz w:val="18"/>
                <w:szCs w:val="18"/>
              </w:rPr>
            </w:pPr>
            <w:r w:rsidRPr="005F6A62">
              <w:rPr>
                <w:sz w:val="18"/>
                <w:szCs w:val="18"/>
              </w:rPr>
              <w:t>3. Максимальное количество этажей – 3,</w:t>
            </w:r>
          </w:p>
          <w:p w:rsidR="00E45B06" w:rsidRPr="005F6A62" w:rsidRDefault="00E45B06" w:rsidP="009971D8">
            <w:pPr>
              <w:tabs>
                <w:tab w:val="center" w:pos="4677"/>
                <w:tab w:val="right" w:pos="9355"/>
              </w:tabs>
              <w:spacing w:line="20" w:lineRule="atLeast"/>
              <w:ind w:left="0" w:right="2" w:firstLine="568"/>
              <w:jc w:val="left"/>
              <w:rPr>
                <w:sz w:val="18"/>
                <w:szCs w:val="18"/>
              </w:rPr>
            </w:pPr>
            <w:r w:rsidRPr="005F6A62">
              <w:rPr>
                <w:sz w:val="18"/>
                <w:szCs w:val="18"/>
              </w:rPr>
              <w:lastRenderedPageBreak/>
              <w:t>Максимальная высота</w:t>
            </w:r>
          </w:p>
          <w:p w:rsidR="00E45B06" w:rsidRPr="005F6A62" w:rsidRDefault="00E45B06" w:rsidP="009971D8">
            <w:pPr>
              <w:tabs>
                <w:tab w:val="center" w:pos="4677"/>
                <w:tab w:val="right" w:pos="9355"/>
              </w:tabs>
              <w:spacing w:line="20" w:lineRule="atLeast"/>
              <w:ind w:left="0" w:right="2" w:firstLine="568"/>
              <w:jc w:val="left"/>
              <w:rPr>
                <w:sz w:val="18"/>
                <w:szCs w:val="18"/>
              </w:rPr>
            </w:pPr>
            <w:r w:rsidRPr="005F6A62">
              <w:rPr>
                <w:sz w:val="18"/>
                <w:szCs w:val="18"/>
              </w:rPr>
              <w:t>- до конька скатной кровли – 15 м.</w:t>
            </w:r>
          </w:p>
          <w:p w:rsidR="00E45B06" w:rsidRPr="005F6A62" w:rsidRDefault="00E45B06" w:rsidP="009971D8">
            <w:pPr>
              <w:tabs>
                <w:tab w:val="center" w:pos="4677"/>
                <w:tab w:val="right" w:pos="9355"/>
              </w:tabs>
              <w:spacing w:line="20" w:lineRule="atLeast"/>
              <w:ind w:left="0" w:right="2" w:firstLine="568"/>
              <w:jc w:val="left"/>
              <w:rPr>
                <w:sz w:val="18"/>
                <w:szCs w:val="18"/>
              </w:rPr>
            </w:pPr>
            <w:r w:rsidRPr="005F6A62">
              <w:rPr>
                <w:sz w:val="18"/>
                <w:szCs w:val="18"/>
              </w:rPr>
              <w:t>- до верха плоской кровли – 10 м.</w:t>
            </w:r>
          </w:p>
          <w:p w:rsidR="00E45B06" w:rsidRPr="005F6A62" w:rsidRDefault="00E45B06" w:rsidP="009971D8">
            <w:pPr>
              <w:spacing w:line="20" w:lineRule="atLeast"/>
              <w:ind w:left="0" w:right="2" w:firstLine="568"/>
              <w:jc w:val="left"/>
              <w:rPr>
                <w:sz w:val="18"/>
                <w:szCs w:val="18"/>
              </w:rPr>
            </w:pPr>
            <w:r w:rsidRPr="005F6A62">
              <w:rPr>
                <w:sz w:val="18"/>
                <w:szCs w:val="18"/>
              </w:rPr>
              <w:t>4. Максимальный процент застройки - 60.</w:t>
            </w:r>
          </w:p>
          <w:p w:rsidR="00E45B06" w:rsidRPr="005F6A62" w:rsidRDefault="00E45B06" w:rsidP="009971D8">
            <w:pPr>
              <w:spacing w:line="20" w:lineRule="atLeast"/>
              <w:ind w:left="0" w:right="2" w:firstLine="568"/>
              <w:jc w:val="left"/>
              <w:rPr>
                <w:sz w:val="18"/>
                <w:szCs w:val="18"/>
              </w:rPr>
            </w:pPr>
            <w:r w:rsidRPr="005F6A62">
              <w:rPr>
                <w:sz w:val="18"/>
                <w:szCs w:val="18"/>
              </w:rPr>
              <w:t>Иные параметры:</w:t>
            </w:r>
          </w:p>
          <w:p w:rsidR="00E45B06" w:rsidRPr="005F6A62" w:rsidRDefault="00E45B06" w:rsidP="009971D8">
            <w:pPr>
              <w:spacing w:line="20" w:lineRule="atLeast"/>
              <w:ind w:left="0" w:right="2" w:firstLine="568"/>
              <w:jc w:val="left"/>
              <w:rPr>
                <w:sz w:val="18"/>
                <w:szCs w:val="18"/>
              </w:rPr>
            </w:pPr>
            <w:r w:rsidRPr="005F6A62">
              <w:rPr>
                <w:sz w:val="18"/>
                <w:szCs w:val="18"/>
              </w:rPr>
              <w:t>Минимальный процент озеленения – 20.</w:t>
            </w:r>
          </w:p>
          <w:p w:rsidR="00E45B06" w:rsidRPr="005F6A62" w:rsidRDefault="00E45B06" w:rsidP="009971D8">
            <w:pPr>
              <w:spacing w:line="20" w:lineRule="atLeast"/>
              <w:ind w:left="0" w:right="2" w:firstLine="568"/>
              <w:jc w:val="left"/>
              <w:rPr>
                <w:sz w:val="18"/>
                <w:szCs w:val="18"/>
              </w:rPr>
            </w:pPr>
            <w:proofErr w:type="gramStart"/>
            <w:r w:rsidRPr="005F6A62">
              <w:rPr>
                <w:sz w:val="18"/>
                <w:szCs w:val="18"/>
              </w:rPr>
              <w:t>Минимальное расстояние от границы с соседним земельным участком до хозяйственный строений, открытой стоянки, отдельно стоящего гаража – 1 м.</w:t>
            </w:r>
            <w:proofErr w:type="gramEnd"/>
          </w:p>
        </w:tc>
        <w:tc>
          <w:tcPr>
            <w:tcW w:w="3672" w:type="dxa"/>
            <w:tcBorders>
              <w:top w:val="single" w:sz="12" w:space="0" w:color="auto"/>
              <w:left w:val="single" w:sz="12" w:space="0" w:color="auto"/>
              <w:bottom w:val="single" w:sz="12" w:space="0" w:color="auto"/>
              <w:right w:val="single" w:sz="12" w:space="0" w:color="auto"/>
            </w:tcBorders>
            <w:hideMark/>
          </w:tcPr>
          <w:p w:rsidR="00E45B06" w:rsidRPr="005F6A62" w:rsidRDefault="00E45B06" w:rsidP="009971D8">
            <w:pPr>
              <w:tabs>
                <w:tab w:val="left" w:pos="2300"/>
              </w:tabs>
              <w:spacing w:line="20" w:lineRule="atLeast"/>
              <w:ind w:left="0" w:right="2" w:firstLine="568"/>
              <w:jc w:val="left"/>
              <w:rPr>
                <w:sz w:val="18"/>
                <w:szCs w:val="18"/>
              </w:rPr>
            </w:pPr>
            <w:r w:rsidRPr="005F6A62">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E45B06" w:rsidRPr="005F6A62" w:rsidRDefault="00E45B06" w:rsidP="009971D8">
            <w:pPr>
              <w:tabs>
                <w:tab w:val="left" w:pos="2300"/>
              </w:tabs>
              <w:spacing w:line="20" w:lineRule="atLeast"/>
              <w:ind w:left="0" w:right="2" w:firstLine="568"/>
              <w:jc w:val="left"/>
              <w:rPr>
                <w:sz w:val="18"/>
                <w:szCs w:val="18"/>
              </w:rPr>
            </w:pPr>
            <w:r w:rsidRPr="005F6A62">
              <w:rPr>
                <w:sz w:val="18"/>
                <w:szCs w:val="18"/>
              </w:rPr>
              <w:t>Строительство осуществлять в соответствии со строительными правилами, техническими регламентами.</w:t>
            </w:r>
          </w:p>
        </w:tc>
      </w:tr>
    </w:tbl>
    <w:p w:rsidR="0023381B" w:rsidRDefault="0023381B" w:rsidP="009971D8">
      <w:pPr>
        <w:tabs>
          <w:tab w:val="left" w:pos="3976"/>
        </w:tabs>
        <w:ind w:left="0" w:right="2" w:firstLine="568"/>
        <w:rPr>
          <w:sz w:val="18"/>
          <w:szCs w:val="18"/>
        </w:rPr>
      </w:pPr>
    </w:p>
    <w:p w:rsidR="007A2E16" w:rsidRPr="007A2E16" w:rsidRDefault="007A2E16" w:rsidP="009971D8">
      <w:pPr>
        <w:tabs>
          <w:tab w:val="left" w:pos="3976"/>
        </w:tabs>
        <w:ind w:left="0" w:right="2" w:firstLine="568"/>
        <w:rPr>
          <w:sz w:val="18"/>
          <w:szCs w:val="18"/>
        </w:rPr>
      </w:pPr>
      <w:r w:rsidRPr="007A2E16">
        <w:rPr>
          <w:sz w:val="18"/>
          <w:szCs w:val="18"/>
        </w:rPr>
        <w:t>*Действие настоящих параметров не распространяется на земельные участки, поставленные на кадастровый учет до вступления в силу настоящего Решения Думы.</w:t>
      </w:r>
    </w:p>
    <w:p w:rsidR="007A2E16" w:rsidRPr="007A2E16" w:rsidRDefault="007A2E16" w:rsidP="009971D8">
      <w:pPr>
        <w:tabs>
          <w:tab w:val="left" w:pos="3976"/>
        </w:tabs>
        <w:ind w:left="0" w:right="2" w:firstLine="568"/>
        <w:rPr>
          <w:sz w:val="18"/>
          <w:szCs w:val="18"/>
        </w:rPr>
      </w:pPr>
      <w:r w:rsidRPr="007A2E16">
        <w:rPr>
          <w:sz w:val="18"/>
          <w:szCs w:val="18"/>
        </w:rPr>
        <w:t>**Указанные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w:t>
      </w:r>
    </w:p>
    <w:p w:rsidR="007A2E16" w:rsidRPr="007A2E16" w:rsidRDefault="007A2E16" w:rsidP="009971D8">
      <w:pPr>
        <w:tabs>
          <w:tab w:val="left" w:pos="3976"/>
        </w:tabs>
        <w:ind w:left="0" w:right="2" w:firstLine="568"/>
        <w:rPr>
          <w:sz w:val="18"/>
          <w:szCs w:val="18"/>
        </w:rPr>
      </w:pPr>
      <w:r w:rsidRPr="007A2E16">
        <w:rPr>
          <w:sz w:val="18"/>
          <w:szCs w:val="18"/>
        </w:rPr>
        <w:t>***Действие данного градостроительного регламента распространяется на объекты, построенные до вступления в силу настоящего Решения Думы.</w:t>
      </w:r>
    </w:p>
    <w:p w:rsidR="007A2E16" w:rsidRPr="007A2E16" w:rsidRDefault="007A2E16" w:rsidP="009971D8">
      <w:pPr>
        <w:tabs>
          <w:tab w:val="left" w:pos="3976"/>
        </w:tabs>
        <w:ind w:left="0" w:right="2" w:firstLine="568"/>
        <w:rPr>
          <w:sz w:val="18"/>
          <w:szCs w:val="18"/>
        </w:rPr>
      </w:pPr>
    </w:p>
    <w:p w:rsidR="005F6A62" w:rsidRDefault="007A2E16" w:rsidP="009971D8">
      <w:pPr>
        <w:tabs>
          <w:tab w:val="left" w:pos="3976"/>
        </w:tabs>
        <w:ind w:left="0" w:right="2" w:firstLine="568"/>
        <w:rPr>
          <w:sz w:val="18"/>
          <w:szCs w:val="18"/>
        </w:rPr>
      </w:pPr>
      <w:r w:rsidRPr="007A2E16">
        <w:rPr>
          <w:sz w:val="18"/>
          <w:szCs w:val="18"/>
        </w:rPr>
        <w:t>2. ВСПОМОГАТЕЛЬНЫЕ ВИДЫ И ПАРАМЕТРЫ РАЗРЕШЁННОГО ИСПОЛЬЗОВАНИЯ ЗЕМЕЛЬНЫХ УЧАСТКОВ И ОБЪЕКТОВ КАПИТАЛЬНОГО СТРОИТЕЛЬСТВА:</w:t>
      </w:r>
      <w:r>
        <w:rPr>
          <w:sz w:val="18"/>
          <w:szCs w:val="18"/>
        </w:rPr>
        <w:t xml:space="preserve"> </w:t>
      </w:r>
    </w:p>
    <w:p w:rsidR="007A2E16" w:rsidRDefault="007A2E16" w:rsidP="009971D8">
      <w:pPr>
        <w:tabs>
          <w:tab w:val="left" w:pos="3976"/>
        </w:tabs>
        <w:ind w:left="0" w:right="2" w:firstLine="568"/>
        <w:rPr>
          <w:sz w:val="18"/>
          <w:szCs w:val="18"/>
        </w:rPr>
      </w:pPr>
    </w:p>
    <w:tbl>
      <w:tblPr>
        <w:tblW w:w="151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996"/>
        <w:gridCol w:w="2674"/>
        <w:gridCol w:w="3685"/>
        <w:gridCol w:w="3686"/>
      </w:tblGrid>
      <w:tr w:rsidR="009969F1" w:rsidRPr="009969F1" w:rsidTr="009969F1">
        <w:trPr>
          <w:trHeight w:val="1670"/>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9969F1" w:rsidRPr="009969F1" w:rsidRDefault="009969F1" w:rsidP="009971D8">
            <w:pPr>
              <w:spacing w:line="20" w:lineRule="atLeast"/>
              <w:ind w:left="0" w:right="2" w:firstLine="568"/>
              <w:jc w:val="center"/>
              <w:rPr>
                <w:sz w:val="18"/>
                <w:szCs w:val="18"/>
              </w:rPr>
            </w:pPr>
            <w:r w:rsidRPr="009969F1">
              <w:rPr>
                <w:sz w:val="18"/>
                <w:szCs w:val="18"/>
              </w:rPr>
              <w:t>ВИДЫ</w:t>
            </w:r>
          </w:p>
          <w:p w:rsidR="009969F1" w:rsidRPr="009969F1" w:rsidRDefault="009969F1" w:rsidP="009971D8">
            <w:pPr>
              <w:spacing w:line="20" w:lineRule="atLeast"/>
              <w:ind w:left="0" w:right="2" w:firstLine="568"/>
              <w:jc w:val="center"/>
              <w:rPr>
                <w:sz w:val="18"/>
                <w:szCs w:val="18"/>
              </w:rPr>
            </w:pPr>
            <w:r w:rsidRPr="009969F1">
              <w:rPr>
                <w:sz w:val="18"/>
                <w:szCs w:val="18"/>
              </w:rPr>
              <w:t>СПОЛЬЗОВАНИЯ</w:t>
            </w:r>
          </w:p>
          <w:p w:rsidR="009969F1" w:rsidRPr="009969F1" w:rsidRDefault="009969F1" w:rsidP="009971D8">
            <w:pPr>
              <w:spacing w:line="20" w:lineRule="atLeast"/>
              <w:ind w:left="0" w:right="2" w:firstLine="568"/>
              <w:jc w:val="center"/>
              <w:rPr>
                <w:sz w:val="18"/>
                <w:szCs w:val="18"/>
              </w:rPr>
            </w:pPr>
            <w:r w:rsidRPr="009969F1">
              <w:rPr>
                <w:sz w:val="18"/>
                <w:szCs w:val="18"/>
              </w:rPr>
              <w:t>ЗЕМЕЛЬНОГО УЧАСТКА</w:t>
            </w:r>
          </w:p>
        </w:tc>
        <w:tc>
          <w:tcPr>
            <w:tcW w:w="2996" w:type="dxa"/>
            <w:tcBorders>
              <w:top w:val="single" w:sz="12" w:space="0" w:color="auto"/>
              <w:left w:val="single" w:sz="12" w:space="0" w:color="auto"/>
              <w:bottom w:val="single" w:sz="12" w:space="0" w:color="auto"/>
              <w:right w:val="single" w:sz="12" w:space="0" w:color="auto"/>
            </w:tcBorders>
            <w:vAlign w:val="center"/>
            <w:hideMark/>
          </w:tcPr>
          <w:p w:rsidR="009969F1" w:rsidRPr="009969F1" w:rsidRDefault="009969F1" w:rsidP="009971D8">
            <w:pPr>
              <w:spacing w:line="20" w:lineRule="atLeast"/>
              <w:ind w:left="0" w:right="2" w:firstLine="568"/>
              <w:jc w:val="center"/>
              <w:rPr>
                <w:sz w:val="18"/>
                <w:szCs w:val="18"/>
              </w:rPr>
            </w:pPr>
            <w:r w:rsidRPr="009969F1">
              <w:rPr>
                <w:sz w:val="18"/>
                <w:szCs w:val="18"/>
              </w:rPr>
              <w:t>ОПИСАНИЕ ВИДА</w:t>
            </w:r>
          </w:p>
          <w:p w:rsidR="009969F1" w:rsidRPr="009969F1" w:rsidRDefault="009969F1" w:rsidP="009971D8">
            <w:pPr>
              <w:spacing w:line="20" w:lineRule="atLeast"/>
              <w:ind w:left="0" w:right="2" w:firstLine="568"/>
              <w:jc w:val="center"/>
              <w:rPr>
                <w:sz w:val="18"/>
                <w:szCs w:val="18"/>
              </w:rPr>
            </w:pPr>
            <w:r w:rsidRPr="009969F1">
              <w:rPr>
                <w:sz w:val="18"/>
                <w:szCs w:val="18"/>
              </w:rPr>
              <w:t>РАЗРЕШЕННОГО</w:t>
            </w:r>
          </w:p>
          <w:p w:rsidR="009969F1" w:rsidRPr="009969F1" w:rsidRDefault="009969F1" w:rsidP="009971D8">
            <w:pPr>
              <w:spacing w:line="20" w:lineRule="atLeast"/>
              <w:ind w:left="0" w:right="2" w:firstLine="568"/>
              <w:jc w:val="center"/>
              <w:rPr>
                <w:sz w:val="18"/>
                <w:szCs w:val="18"/>
              </w:rPr>
            </w:pPr>
            <w:r w:rsidRPr="009969F1">
              <w:rPr>
                <w:sz w:val="18"/>
                <w:szCs w:val="18"/>
              </w:rPr>
              <w:t>ИСПОЛЬЗОВАНИЯ</w:t>
            </w:r>
          </w:p>
          <w:p w:rsidR="009969F1" w:rsidRPr="009969F1" w:rsidRDefault="009969F1" w:rsidP="009971D8">
            <w:pPr>
              <w:spacing w:line="20" w:lineRule="atLeast"/>
              <w:ind w:left="0" w:right="2" w:firstLine="568"/>
              <w:jc w:val="center"/>
              <w:rPr>
                <w:sz w:val="18"/>
                <w:szCs w:val="18"/>
              </w:rPr>
            </w:pPr>
            <w:r w:rsidRPr="009969F1">
              <w:rPr>
                <w:sz w:val="18"/>
                <w:szCs w:val="18"/>
              </w:rPr>
              <w:t>ЗЕМЕЛЬНОГО УЧАСТКА</w:t>
            </w:r>
          </w:p>
        </w:tc>
        <w:tc>
          <w:tcPr>
            <w:tcW w:w="2674" w:type="dxa"/>
            <w:tcBorders>
              <w:top w:val="single" w:sz="12" w:space="0" w:color="auto"/>
              <w:left w:val="single" w:sz="12" w:space="0" w:color="auto"/>
              <w:bottom w:val="single" w:sz="12" w:space="0" w:color="auto"/>
              <w:right w:val="single" w:sz="12" w:space="0" w:color="auto"/>
            </w:tcBorders>
            <w:vAlign w:val="center"/>
            <w:hideMark/>
          </w:tcPr>
          <w:p w:rsidR="009969F1" w:rsidRPr="009969F1" w:rsidRDefault="009969F1" w:rsidP="009971D8">
            <w:pPr>
              <w:spacing w:line="20" w:lineRule="atLeast"/>
              <w:ind w:left="0" w:right="2" w:firstLine="568"/>
              <w:jc w:val="center"/>
              <w:rPr>
                <w:sz w:val="18"/>
                <w:szCs w:val="18"/>
              </w:rPr>
            </w:pPr>
            <w:r w:rsidRPr="009969F1">
              <w:rPr>
                <w:sz w:val="18"/>
                <w:szCs w:val="18"/>
              </w:rPr>
              <w:t>ВИДЫ ОБЪЕКТОВ</w:t>
            </w:r>
          </w:p>
          <w:p w:rsidR="009969F1" w:rsidRPr="009969F1" w:rsidRDefault="009969F1" w:rsidP="009971D8">
            <w:pPr>
              <w:spacing w:line="20" w:lineRule="atLeast"/>
              <w:ind w:left="0" w:right="2" w:firstLine="568"/>
              <w:jc w:val="center"/>
              <w:rPr>
                <w:sz w:val="18"/>
                <w:szCs w:val="18"/>
              </w:rPr>
            </w:pPr>
            <w:r w:rsidRPr="009969F1">
              <w:rPr>
                <w:sz w:val="18"/>
                <w:szCs w:val="18"/>
              </w:rPr>
              <w:t>КАПИТАЛЬНОГО СТРОИТЕЛЬСТВА</w:t>
            </w:r>
          </w:p>
          <w:p w:rsidR="009969F1" w:rsidRPr="009969F1" w:rsidRDefault="009969F1" w:rsidP="009971D8">
            <w:pPr>
              <w:spacing w:line="20" w:lineRule="atLeast"/>
              <w:ind w:left="0" w:right="2" w:firstLine="568"/>
              <w:jc w:val="center"/>
              <w:rPr>
                <w:sz w:val="18"/>
                <w:szCs w:val="18"/>
              </w:rPr>
            </w:pPr>
            <w:r w:rsidRPr="009969F1">
              <w:rPr>
                <w:sz w:val="18"/>
                <w:szCs w:val="18"/>
              </w:rPr>
              <w:t>И ИНЫЕ ВИДЫ</w:t>
            </w:r>
          </w:p>
          <w:p w:rsidR="009969F1" w:rsidRPr="009969F1" w:rsidRDefault="009969F1" w:rsidP="009971D8">
            <w:pPr>
              <w:spacing w:line="20" w:lineRule="atLeast"/>
              <w:ind w:left="0" w:right="2" w:firstLine="568"/>
              <w:jc w:val="center"/>
              <w:rPr>
                <w:sz w:val="18"/>
                <w:szCs w:val="18"/>
              </w:rPr>
            </w:pPr>
            <w:r w:rsidRPr="009969F1">
              <w:rPr>
                <w:sz w:val="18"/>
                <w:szCs w:val="18"/>
              </w:rPr>
              <w:t>ОБЪЕКТОВ</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9969F1" w:rsidRPr="009969F1" w:rsidRDefault="009969F1" w:rsidP="009971D8">
            <w:pPr>
              <w:spacing w:line="20" w:lineRule="atLeast"/>
              <w:ind w:left="0" w:right="2" w:firstLine="568"/>
              <w:jc w:val="center"/>
              <w:rPr>
                <w:sz w:val="18"/>
                <w:szCs w:val="18"/>
              </w:rPr>
            </w:pPr>
            <w:r w:rsidRPr="009969F1">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686" w:type="dxa"/>
            <w:tcBorders>
              <w:top w:val="single" w:sz="12" w:space="0" w:color="auto"/>
              <w:left w:val="single" w:sz="12" w:space="0" w:color="auto"/>
              <w:bottom w:val="single" w:sz="12" w:space="0" w:color="auto"/>
              <w:right w:val="single" w:sz="12" w:space="0" w:color="auto"/>
            </w:tcBorders>
            <w:vAlign w:val="center"/>
            <w:hideMark/>
          </w:tcPr>
          <w:p w:rsidR="009969F1" w:rsidRPr="009969F1" w:rsidRDefault="009969F1" w:rsidP="009971D8">
            <w:pPr>
              <w:spacing w:line="20" w:lineRule="atLeast"/>
              <w:ind w:left="0" w:right="2" w:firstLine="568"/>
              <w:jc w:val="center"/>
              <w:rPr>
                <w:sz w:val="18"/>
                <w:szCs w:val="18"/>
              </w:rPr>
            </w:pPr>
            <w:r w:rsidRPr="009969F1">
              <w:rPr>
                <w:sz w:val="18"/>
                <w:szCs w:val="18"/>
              </w:rPr>
              <w:t>ОСОБЫЕ УСЛОВИЯ</w:t>
            </w:r>
          </w:p>
          <w:p w:rsidR="009969F1" w:rsidRPr="009969F1" w:rsidRDefault="009969F1" w:rsidP="009971D8">
            <w:pPr>
              <w:spacing w:line="20" w:lineRule="atLeast"/>
              <w:ind w:left="0" w:right="2" w:firstLine="568"/>
              <w:jc w:val="center"/>
              <w:rPr>
                <w:sz w:val="18"/>
                <w:szCs w:val="18"/>
              </w:rPr>
            </w:pPr>
            <w:r w:rsidRPr="009969F1">
              <w:rPr>
                <w:sz w:val="18"/>
                <w:szCs w:val="18"/>
              </w:rPr>
              <w:t>РЕАЛИЗАЦИИ</w:t>
            </w:r>
          </w:p>
          <w:p w:rsidR="009969F1" w:rsidRPr="009969F1" w:rsidRDefault="009969F1" w:rsidP="009971D8">
            <w:pPr>
              <w:spacing w:line="20" w:lineRule="atLeast"/>
              <w:ind w:left="0" w:right="2" w:firstLine="568"/>
              <w:jc w:val="center"/>
              <w:rPr>
                <w:sz w:val="18"/>
                <w:szCs w:val="18"/>
              </w:rPr>
            </w:pPr>
            <w:r w:rsidRPr="009969F1">
              <w:rPr>
                <w:sz w:val="18"/>
                <w:szCs w:val="18"/>
              </w:rPr>
              <w:t>РЕГЛАМЕНТА</w:t>
            </w:r>
          </w:p>
        </w:tc>
      </w:tr>
      <w:tr w:rsidR="009969F1" w:rsidRPr="009969F1" w:rsidTr="009969F1">
        <w:trPr>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9969F1" w:rsidRPr="009969F1" w:rsidRDefault="009969F1" w:rsidP="009971D8">
            <w:pPr>
              <w:spacing w:line="20" w:lineRule="atLeast"/>
              <w:ind w:left="0" w:right="2" w:firstLine="568"/>
              <w:jc w:val="center"/>
              <w:rPr>
                <w:sz w:val="18"/>
                <w:szCs w:val="18"/>
              </w:rPr>
            </w:pPr>
            <w:r w:rsidRPr="009969F1">
              <w:rPr>
                <w:sz w:val="18"/>
                <w:szCs w:val="18"/>
              </w:rPr>
              <w:t>1</w:t>
            </w:r>
          </w:p>
        </w:tc>
        <w:tc>
          <w:tcPr>
            <w:tcW w:w="2996" w:type="dxa"/>
            <w:tcBorders>
              <w:top w:val="single" w:sz="12" w:space="0" w:color="auto"/>
              <w:left w:val="single" w:sz="12" w:space="0" w:color="auto"/>
              <w:bottom w:val="single" w:sz="12" w:space="0" w:color="auto"/>
              <w:right w:val="single" w:sz="12" w:space="0" w:color="auto"/>
            </w:tcBorders>
            <w:vAlign w:val="center"/>
            <w:hideMark/>
          </w:tcPr>
          <w:p w:rsidR="009969F1" w:rsidRPr="009969F1" w:rsidRDefault="009969F1" w:rsidP="009971D8">
            <w:pPr>
              <w:spacing w:line="20" w:lineRule="atLeast"/>
              <w:ind w:left="0" w:right="2" w:firstLine="568"/>
              <w:jc w:val="center"/>
              <w:rPr>
                <w:sz w:val="18"/>
                <w:szCs w:val="18"/>
              </w:rPr>
            </w:pPr>
            <w:r w:rsidRPr="009969F1">
              <w:rPr>
                <w:sz w:val="18"/>
                <w:szCs w:val="18"/>
              </w:rPr>
              <w:t>2</w:t>
            </w:r>
          </w:p>
        </w:tc>
        <w:tc>
          <w:tcPr>
            <w:tcW w:w="2674" w:type="dxa"/>
            <w:tcBorders>
              <w:top w:val="single" w:sz="12" w:space="0" w:color="auto"/>
              <w:left w:val="single" w:sz="12" w:space="0" w:color="auto"/>
              <w:bottom w:val="single" w:sz="12" w:space="0" w:color="auto"/>
              <w:right w:val="single" w:sz="12" w:space="0" w:color="auto"/>
            </w:tcBorders>
            <w:vAlign w:val="center"/>
            <w:hideMark/>
          </w:tcPr>
          <w:p w:rsidR="009969F1" w:rsidRPr="009969F1" w:rsidRDefault="009969F1" w:rsidP="009971D8">
            <w:pPr>
              <w:spacing w:line="20" w:lineRule="atLeast"/>
              <w:ind w:left="0" w:right="2" w:firstLine="568"/>
              <w:jc w:val="center"/>
              <w:rPr>
                <w:sz w:val="18"/>
                <w:szCs w:val="18"/>
              </w:rPr>
            </w:pPr>
            <w:r w:rsidRPr="009969F1">
              <w:rPr>
                <w:sz w:val="18"/>
                <w:szCs w:val="18"/>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9969F1" w:rsidRPr="009969F1" w:rsidRDefault="009969F1" w:rsidP="009971D8">
            <w:pPr>
              <w:spacing w:line="20" w:lineRule="atLeast"/>
              <w:ind w:left="0" w:right="2" w:firstLine="568"/>
              <w:jc w:val="center"/>
              <w:rPr>
                <w:sz w:val="18"/>
                <w:szCs w:val="18"/>
              </w:rPr>
            </w:pPr>
            <w:r w:rsidRPr="009969F1">
              <w:rPr>
                <w:sz w:val="18"/>
                <w:szCs w:val="18"/>
              </w:rPr>
              <w:t>4</w:t>
            </w:r>
          </w:p>
        </w:tc>
        <w:tc>
          <w:tcPr>
            <w:tcW w:w="3686" w:type="dxa"/>
            <w:tcBorders>
              <w:top w:val="single" w:sz="12" w:space="0" w:color="auto"/>
              <w:left w:val="single" w:sz="12" w:space="0" w:color="auto"/>
              <w:bottom w:val="single" w:sz="12" w:space="0" w:color="auto"/>
              <w:right w:val="single" w:sz="12" w:space="0" w:color="auto"/>
            </w:tcBorders>
            <w:vAlign w:val="center"/>
            <w:hideMark/>
          </w:tcPr>
          <w:p w:rsidR="009969F1" w:rsidRPr="009969F1" w:rsidRDefault="009969F1" w:rsidP="009971D8">
            <w:pPr>
              <w:spacing w:line="20" w:lineRule="atLeast"/>
              <w:ind w:left="0" w:right="2" w:firstLine="568"/>
              <w:jc w:val="center"/>
              <w:rPr>
                <w:sz w:val="18"/>
                <w:szCs w:val="18"/>
              </w:rPr>
            </w:pPr>
            <w:r w:rsidRPr="009969F1">
              <w:rPr>
                <w:sz w:val="18"/>
                <w:szCs w:val="18"/>
              </w:rPr>
              <w:t>5</w:t>
            </w:r>
          </w:p>
        </w:tc>
      </w:tr>
      <w:tr w:rsidR="009969F1" w:rsidRPr="009969F1" w:rsidTr="009969F1">
        <w:tc>
          <w:tcPr>
            <w:tcW w:w="2127" w:type="dxa"/>
            <w:tcBorders>
              <w:top w:val="single" w:sz="12" w:space="0" w:color="auto"/>
              <w:left w:val="single" w:sz="12" w:space="0" w:color="auto"/>
              <w:bottom w:val="single" w:sz="12" w:space="0" w:color="auto"/>
              <w:right w:val="single" w:sz="12" w:space="0" w:color="auto"/>
            </w:tcBorders>
          </w:tcPr>
          <w:p w:rsidR="009969F1" w:rsidRPr="009969F1" w:rsidRDefault="009969F1" w:rsidP="009971D8">
            <w:pPr>
              <w:autoSpaceDE w:val="0"/>
              <w:autoSpaceDN w:val="0"/>
              <w:adjustRightInd w:val="0"/>
              <w:spacing w:line="20" w:lineRule="atLeast"/>
              <w:ind w:left="0" w:right="2" w:firstLine="568"/>
              <w:jc w:val="left"/>
              <w:rPr>
                <w:bCs/>
                <w:sz w:val="18"/>
                <w:szCs w:val="18"/>
              </w:rPr>
            </w:pPr>
            <w:r w:rsidRPr="009969F1">
              <w:rPr>
                <w:bCs/>
                <w:sz w:val="18"/>
                <w:szCs w:val="18"/>
              </w:rPr>
              <w:t>Предоставление коммунальных услуг 3.1.1</w:t>
            </w:r>
          </w:p>
          <w:p w:rsidR="009969F1" w:rsidRPr="009969F1" w:rsidRDefault="009969F1" w:rsidP="009971D8">
            <w:pPr>
              <w:widowControl w:val="0"/>
              <w:autoSpaceDE w:val="0"/>
              <w:autoSpaceDN w:val="0"/>
              <w:adjustRightInd w:val="0"/>
              <w:spacing w:line="20" w:lineRule="atLeast"/>
              <w:ind w:left="0" w:right="2" w:firstLine="568"/>
              <w:rPr>
                <w:sz w:val="18"/>
                <w:szCs w:val="18"/>
              </w:rPr>
            </w:pPr>
          </w:p>
        </w:tc>
        <w:tc>
          <w:tcPr>
            <w:tcW w:w="2996" w:type="dxa"/>
            <w:tcBorders>
              <w:top w:val="single" w:sz="12" w:space="0" w:color="auto"/>
              <w:left w:val="single" w:sz="12" w:space="0" w:color="auto"/>
              <w:bottom w:val="single" w:sz="12" w:space="0" w:color="auto"/>
              <w:right w:val="single" w:sz="12" w:space="0" w:color="auto"/>
            </w:tcBorders>
            <w:hideMark/>
          </w:tcPr>
          <w:p w:rsidR="009969F1" w:rsidRPr="009969F1" w:rsidRDefault="009969F1" w:rsidP="009971D8">
            <w:pPr>
              <w:autoSpaceDE w:val="0"/>
              <w:autoSpaceDN w:val="0"/>
              <w:adjustRightInd w:val="0"/>
              <w:spacing w:line="20" w:lineRule="atLeast"/>
              <w:ind w:left="0" w:right="2" w:firstLine="568"/>
              <w:rPr>
                <w:sz w:val="18"/>
                <w:szCs w:val="18"/>
              </w:rPr>
            </w:pPr>
            <w:proofErr w:type="gramStart"/>
            <w:r w:rsidRPr="009969F1">
              <w:rPr>
                <w:bCs/>
                <w:sz w:val="18"/>
                <w:szCs w:val="18"/>
              </w:rPr>
              <w:t xml:space="preserve">Размещение зданий и сооружений, обеспечивающих поставку воды, тепла, электричества, газа, отвод </w:t>
            </w:r>
            <w:r w:rsidRPr="009969F1">
              <w:rPr>
                <w:bCs/>
                <w:sz w:val="18"/>
                <w:szCs w:val="18"/>
              </w:rPr>
              <w:lastRenderedPageBreak/>
              <w:t>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74" w:type="dxa"/>
            <w:tcBorders>
              <w:top w:val="single" w:sz="12" w:space="0" w:color="auto"/>
              <w:left w:val="single" w:sz="12" w:space="0" w:color="auto"/>
              <w:bottom w:val="single" w:sz="12" w:space="0" w:color="auto"/>
              <w:right w:val="single" w:sz="12" w:space="0" w:color="auto"/>
            </w:tcBorders>
            <w:hideMark/>
          </w:tcPr>
          <w:p w:rsidR="009969F1" w:rsidRPr="009969F1" w:rsidRDefault="009969F1" w:rsidP="009971D8">
            <w:pPr>
              <w:spacing w:line="20" w:lineRule="atLeast"/>
              <w:ind w:left="0" w:right="2" w:firstLine="568"/>
              <w:jc w:val="left"/>
              <w:rPr>
                <w:sz w:val="18"/>
                <w:szCs w:val="18"/>
              </w:rPr>
            </w:pPr>
            <w:proofErr w:type="gramStart"/>
            <w:r w:rsidRPr="009969F1">
              <w:rPr>
                <w:sz w:val="18"/>
                <w:szCs w:val="18"/>
              </w:rPr>
              <w:lastRenderedPageBreak/>
              <w:t xml:space="preserve">Котельные, водозаборы, очистные сооружения, насосные станции, водопроводы, линии </w:t>
            </w:r>
            <w:r w:rsidRPr="009969F1">
              <w:rPr>
                <w:sz w:val="18"/>
                <w:szCs w:val="18"/>
              </w:rPr>
              <w:lastRenderedPageBreak/>
              <w:t>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9969F1" w:rsidRPr="009969F1" w:rsidRDefault="009969F1" w:rsidP="009971D8">
            <w:pPr>
              <w:tabs>
                <w:tab w:val="left" w:pos="142"/>
              </w:tabs>
              <w:overflowPunct w:val="0"/>
              <w:autoSpaceDE w:val="0"/>
              <w:autoSpaceDN w:val="0"/>
              <w:adjustRightInd w:val="0"/>
              <w:spacing w:line="20" w:lineRule="atLeast"/>
              <w:ind w:left="0" w:right="2" w:firstLine="568"/>
              <w:jc w:val="left"/>
              <w:rPr>
                <w:sz w:val="18"/>
                <w:szCs w:val="18"/>
              </w:rPr>
            </w:pPr>
            <w:r w:rsidRPr="009969F1">
              <w:rPr>
                <w:sz w:val="18"/>
                <w:szCs w:val="18"/>
              </w:rPr>
              <w:lastRenderedPageBreak/>
              <w:t>1. Предельные размеры земельных участков не устанавливаются.</w:t>
            </w:r>
          </w:p>
          <w:p w:rsidR="009969F1" w:rsidRPr="009969F1" w:rsidRDefault="009969F1" w:rsidP="009971D8">
            <w:pPr>
              <w:tabs>
                <w:tab w:val="left" w:pos="142"/>
              </w:tabs>
              <w:overflowPunct w:val="0"/>
              <w:autoSpaceDE w:val="0"/>
              <w:autoSpaceDN w:val="0"/>
              <w:adjustRightInd w:val="0"/>
              <w:spacing w:line="20" w:lineRule="atLeast"/>
              <w:ind w:left="0" w:right="2" w:firstLine="568"/>
              <w:jc w:val="left"/>
              <w:rPr>
                <w:sz w:val="18"/>
                <w:szCs w:val="18"/>
              </w:rPr>
            </w:pPr>
            <w:r w:rsidRPr="009969F1">
              <w:rPr>
                <w:sz w:val="18"/>
                <w:szCs w:val="18"/>
              </w:rPr>
              <w:t>2. Минимальный отступ от границ земельного участка не устанавливается.</w:t>
            </w:r>
          </w:p>
          <w:p w:rsidR="009969F1" w:rsidRPr="009969F1" w:rsidRDefault="009969F1" w:rsidP="009971D8">
            <w:pPr>
              <w:tabs>
                <w:tab w:val="left" w:pos="142"/>
              </w:tabs>
              <w:overflowPunct w:val="0"/>
              <w:autoSpaceDE w:val="0"/>
              <w:autoSpaceDN w:val="0"/>
              <w:adjustRightInd w:val="0"/>
              <w:spacing w:line="20" w:lineRule="atLeast"/>
              <w:ind w:left="0" w:right="2" w:firstLine="568"/>
              <w:jc w:val="left"/>
              <w:rPr>
                <w:sz w:val="18"/>
                <w:szCs w:val="18"/>
              </w:rPr>
            </w:pPr>
            <w:r w:rsidRPr="009969F1">
              <w:rPr>
                <w:sz w:val="18"/>
                <w:szCs w:val="18"/>
              </w:rPr>
              <w:lastRenderedPageBreak/>
              <w:t>3. Максимальное количество этажей -1.</w:t>
            </w:r>
          </w:p>
          <w:p w:rsidR="009969F1" w:rsidRPr="009969F1" w:rsidRDefault="009969F1" w:rsidP="009971D8">
            <w:pPr>
              <w:spacing w:line="20" w:lineRule="atLeast"/>
              <w:ind w:left="0" w:right="2" w:firstLine="568"/>
              <w:jc w:val="left"/>
              <w:rPr>
                <w:sz w:val="18"/>
                <w:szCs w:val="18"/>
              </w:rPr>
            </w:pPr>
            <w:r w:rsidRPr="009969F1">
              <w:rPr>
                <w:sz w:val="18"/>
                <w:szCs w:val="18"/>
              </w:rPr>
              <w:t>4. Максимальный процент застройки не устанавливается</w:t>
            </w:r>
          </w:p>
        </w:tc>
        <w:tc>
          <w:tcPr>
            <w:tcW w:w="3686" w:type="dxa"/>
            <w:tcBorders>
              <w:top w:val="single" w:sz="12" w:space="0" w:color="auto"/>
              <w:left w:val="single" w:sz="12" w:space="0" w:color="auto"/>
              <w:bottom w:val="single" w:sz="12" w:space="0" w:color="auto"/>
              <w:right w:val="single" w:sz="12" w:space="0" w:color="auto"/>
            </w:tcBorders>
            <w:hideMark/>
          </w:tcPr>
          <w:p w:rsidR="009969F1" w:rsidRPr="009969F1" w:rsidRDefault="009969F1" w:rsidP="009971D8">
            <w:pPr>
              <w:spacing w:line="20" w:lineRule="atLeast"/>
              <w:ind w:left="0" w:right="2" w:firstLine="568"/>
              <w:jc w:val="left"/>
              <w:rPr>
                <w:sz w:val="18"/>
                <w:szCs w:val="18"/>
              </w:rPr>
            </w:pPr>
            <w:r w:rsidRPr="009969F1">
              <w:rPr>
                <w:sz w:val="18"/>
                <w:szCs w:val="18"/>
              </w:rPr>
              <w:lastRenderedPageBreak/>
              <w:t>Строительство осуществлять в соответствии с СП 42.13330.2016, со строительными нормами и правилами, техническими регламентами.</w:t>
            </w:r>
          </w:p>
          <w:p w:rsidR="009969F1" w:rsidRPr="009969F1" w:rsidRDefault="009969F1" w:rsidP="009971D8">
            <w:pPr>
              <w:spacing w:line="20" w:lineRule="atLeast"/>
              <w:ind w:left="0" w:right="2" w:firstLine="568"/>
              <w:jc w:val="left"/>
              <w:rPr>
                <w:sz w:val="18"/>
                <w:szCs w:val="18"/>
              </w:rPr>
            </w:pPr>
            <w:r w:rsidRPr="009969F1">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9969F1" w:rsidRPr="009969F1" w:rsidTr="009969F1">
        <w:tc>
          <w:tcPr>
            <w:tcW w:w="2127" w:type="dxa"/>
            <w:tcBorders>
              <w:top w:val="single" w:sz="12" w:space="0" w:color="auto"/>
              <w:left w:val="single" w:sz="12" w:space="0" w:color="auto"/>
              <w:bottom w:val="single" w:sz="12" w:space="0" w:color="auto"/>
              <w:right w:val="single" w:sz="12" w:space="0" w:color="auto"/>
            </w:tcBorders>
            <w:hideMark/>
          </w:tcPr>
          <w:p w:rsidR="009969F1" w:rsidRPr="009969F1" w:rsidRDefault="009969F1" w:rsidP="009971D8">
            <w:pPr>
              <w:autoSpaceDE w:val="0"/>
              <w:autoSpaceDN w:val="0"/>
              <w:adjustRightInd w:val="0"/>
              <w:spacing w:line="276" w:lineRule="auto"/>
              <w:ind w:left="0" w:right="2" w:firstLine="568"/>
              <w:jc w:val="left"/>
              <w:rPr>
                <w:rFonts w:eastAsia="Calibri"/>
                <w:color w:val="000000"/>
                <w:sz w:val="18"/>
                <w:szCs w:val="18"/>
                <w:lang w:eastAsia="en-US"/>
              </w:rPr>
            </w:pPr>
            <w:r w:rsidRPr="009969F1">
              <w:rPr>
                <w:rFonts w:eastAsia="Calibri"/>
                <w:color w:val="000000"/>
                <w:sz w:val="18"/>
                <w:szCs w:val="18"/>
                <w:lang w:eastAsia="en-US"/>
              </w:rPr>
              <w:lastRenderedPageBreak/>
              <w:t>Хранение автотранспорта 2.7.1.</w:t>
            </w:r>
          </w:p>
        </w:tc>
        <w:tc>
          <w:tcPr>
            <w:tcW w:w="2996" w:type="dxa"/>
            <w:tcBorders>
              <w:top w:val="single" w:sz="12" w:space="0" w:color="auto"/>
              <w:left w:val="single" w:sz="12" w:space="0" w:color="auto"/>
              <w:bottom w:val="single" w:sz="12" w:space="0" w:color="auto"/>
              <w:right w:val="single" w:sz="12" w:space="0" w:color="auto"/>
            </w:tcBorders>
            <w:hideMark/>
          </w:tcPr>
          <w:p w:rsidR="009969F1" w:rsidRPr="009969F1" w:rsidRDefault="009969F1" w:rsidP="009971D8">
            <w:pPr>
              <w:autoSpaceDE w:val="0"/>
              <w:autoSpaceDN w:val="0"/>
              <w:adjustRightInd w:val="0"/>
              <w:spacing w:line="276" w:lineRule="auto"/>
              <w:ind w:left="0" w:right="2" w:firstLine="568"/>
              <w:jc w:val="left"/>
              <w:rPr>
                <w:rFonts w:eastAsia="Calibri"/>
                <w:color w:val="000000"/>
                <w:sz w:val="18"/>
                <w:szCs w:val="18"/>
                <w:lang w:eastAsia="en-US"/>
              </w:rPr>
            </w:pPr>
            <w:r w:rsidRPr="009969F1">
              <w:rPr>
                <w:rFonts w:eastAsia="Calibri"/>
                <w:color w:val="000000"/>
                <w:sz w:val="18"/>
                <w:szCs w:val="18"/>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969F1">
              <w:rPr>
                <w:rFonts w:eastAsia="Calibri"/>
                <w:color w:val="000000"/>
                <w:sz w:val="18"/>
                <w:szCs w:val="18"/>
                <w:lang w:eastAsia="en-US"/>
              </w:rPr>
              <w:t>машино</w:t>
            </w:r>
            <w:proofErr w:type="spellEnd"/>
            <w:r w:rsidRPr="009969F1">
              <w:rPr>
                <w:rFonts w:eastAsia="Calibri"/>
                <w:color w:val="000000"/>
                <w:sz w:val="18"/>
                <w:szCs w:val="18"/>
                <w:lang w:eastAsia="en-US"/>
              </w:rPr>
              <w:t>-места,  за исключением  гаражей, размещение  которых предусмотрено  содержанием вида  разрешенного использования с кодом 4.9</w:t>
            </w:r>
          </w:p>
        </w:tc>
        <w:tc>
          <w:tcPr>
            <w:tcW w:w="2674" w:type="dxa"/>
            <w:tcBorders>
              <w:top w:val="single" w:sz="12" w:space="0" w:color="auto"/>
              <w:left w:val="single" w:sz="12" w:space="0" w:color="auto"/>
              <w:bottom w:val="single" w:sz="12" w:space="0" w:color="auto"/>
              <w:right w:val="single" w:sz="12" w:space="0" w:color="auto"/>
            </w:tcBorders>
            <w:hideMark/>
          </w:tcPr>
          <w:p w:rsidR="009969F1" w:rsidRPr="009969F1" w:rsidRDefault="009969F1" w:rsidP="009971D8">
            <w:pPr>
              <w:autoSpaceDE w:val="0"/>
              <w:autoSpaceDN w:val="0"/>
              <w:adjustRightInd w:val="0"/>
              <w:spacing w:line="276" w:lineRule="auto"/>
              <w:ind w:left="0" w:right="2" w:firstLine="568"/>
              <w:jc w:val="left"/>
              <w:rPr>
                <w:rFonts w:eastAsia="Calibri"/>
                <w:color w:val="000000"/>
                <w:sz w:val="18"/>
                <w:szCs w:val="18"/>
                <w:lang w:eastAsia="en-US"/>
              </w:rPr>
            </w:pPr>
            <w:r w:rsidRPr="009969F1">
              <w:rPr>
                <w:rFonts w:eastAsia="Calibri"/>
                <w:color w:val="000000"/>
                <w:sz w:val="18"/>
                <w:szCs w:val="18"/>
                <w:lang w:eastAsia="en-US"/>
              </w:rPr>
              <w:t xml:space="preserve">Индивидуальные гаражи на 1-3 </w:t>
            </w:r>
            <w:proofErr w:type="gramStart"/>
            <w:r w:rsidRPr="009969F1">
              <w:rPr>
                <w:rFonts w:eastAsia="Calibri"/>
                <w:color w:val="000000"/>
                <w:sz w:val="18"/>
                <w:szCs w:val="18"/>
                <w:lang w:eastAsia="en-US"/>
              </w:rPr>
              <w:t>легковых</w:t>
            </w:r>
            <w:proofErr w:type="gramEnd"/>
            <w:r w:rsidRPr="009969F1">
              <w:rPr>
                <w:rFonts w:eastAsia="Calibri"/>
                <w:color w:val="000000"/>
                <w:sz w:val="18"/>
                <w:szCs w:val="18"/>
                <w:lang w:eastAsia="en-US"/>
              </w:rPr>
              <w:t xml:space="preserve"> автомобиля.</w:t>
            </w:r>
          </w:p>
        </w:tc>
        <w:tc>
          <w:tcPr>
            <w:tcW w:w="3685" w:type="dxa"/>
            <w:tcBorders>
              <w:top w:val="single" w:sz="12" w:space="0" w:color="auto"/>
              <w:left w:val="single" w:sz="12" w:space="0" w:color="auto"/>
              <w:bottom w:val="single" w:sz="12" w:space="0" w:color="auto"/>
              <w:right w:val="single" w:sz="12" w:space="0" w:color="auto"/>
            </w:tcBorders>
            <w:hideMark/>
          </w:tcPr>
          <w:p w:rsidR="009969F1" w:rsidRPr="009969F1" w:rsidRDefault="009969F1" w:rsidP="009971D8">
            <w:pPr>
              <w:autoSpaceDE w:val="0"/>
              <w:autoSpaceDN w:val="0"/>
              <w:adjustRightInd w:val="0"/>
              <w:ind w:left="0" w:right="2" w:firstLine="568"/>
              <w:rPr>
                <w:sz w:val="18"/>
                <w:szCs w:val="18"/>
              </w:rPr>
            </w:pPr>
            <w:r w:rsidRPr="009969F1">
              <w:rPr>
                <w:sz w:val="18"/>
                <w:szCs w:val="18"/>
              </w:rPr>
              <w:t>Данный вид разрешенного использования земельного участка допустим только в качестве дополнительного по отношению к основному виду разрешенного использования и осуществляемый совместно с ним.</w:t>
            </w:r>
          </w:p>
          <w:p w:rsidR="009969F1" w:rsidRPr="009969F1" w:rsidRDefault="009969F1" w:rsidP="009971D8">
            <w:pPr>
              <w:autoSpaceDE w:val="0"/>
              <w:autoSpaceDN w:val="0"/>
              <w:adjustRightInd w:val="0"/>
              <w:ind w:left="0" w:right="2" w:firstLine="568"/>
              <w:rPr>
                <w:rFonts w:ascii="Calibri" w:hAnsi="Calibri"/>
                <w:sz w:val="18"/>
                <w:szCs w:val="18"/>
              </w:rPr>
            </w:pPr>
            <w:r w:rsidRPr="009969F1">
              <w:rPr>
                <w:sz w:val="18"/>
                <w:szCs w:val="1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принимаются в соответствии с основным видом разрешенного использования земельного участка.</w:t>
            </w:r>
          </w:p>
        </w:tc>
        <w:tc>
          <w:tcPr>
            <w:tcW w:w="3686" w:type="dxa"/>
            <w:tcBorders>
              <w:top w:val="single" w:sz="12" w:space="0" w:color="auto"/>
              <w:left w:val="single" w:sz="12" w:space="0" w:color="auto"/>
              <w:bottom w:val="single" w:sz="12" w:space="0" w:color="auto"/>
              <w:right w:val="single" w:sz="12" w:space="0" w:color="auto"/>
            </w:tcBorders>
            <w:hideMark/>
          </w:tcPr>
          <w:p w:rsidR="009969F1" w:rsidRPr="009969F1" w:rsidRDefault="009969F1" w:rsidP="009971D8">
            <w:pPr>
              <w:autoSpaceDE w:val="0"/>
              <w:autoSpaceDN w:val="0"/>
              <w:adjustRightInd w:val="0"/>
              <w:spacing w:line="276" w:lineRule="auto"/>
              <w:ind w:left="0" w:right="2" w:firstLine="568"/>
              <w:jc w:val="left"/>
              <w:rPr>
                <w:rFonts w:eastAsia="Calibri"/>
                <w:color w:val="000000"/>
                <w:sz w:val="18"/>
                <w:szCs w:val="18"/>
                <w:highlight w:val="yellow"/>
                <w:lang w:eastAsia="en-US"/>
              </w:rPr>
            </w:pPr>
            <w:r w:rsidRPr="009969F1">
              <w:rPr>
                <w:rFonts w:eastAsia="Calibri"/>
                <w:color w:val="000000"/>
                <w:sz w:val="18"/>
                <w:szCs w:val="18"/>
                <w:lang w:eastAsia="en-US"/>
              </w:rPr>
              <w:t>При проектировании руководствоваться строительными нормами и правилами, СП, техническими регламентами.</w:t>
            </w:r>
          </w:p>
        </w:tc>
      </w:tr>
    </w:tbl>
    <w:p w:rsidR="007A2E16" w:rsidRDefault="007A2E16" w:rsidP="009971D8">
      <w:pPr>
        <w:tabs>
          <w:tab w:val="left" w:pos="3976"/>
        </w:tabs>
        <w:ind w:left="0" w:right="2" w:firstLine="568"/>
        <w:rPr>
          <w:sz w:val="18"/>
          <w:szCs w:val="18"/>
        </w:rPr>
      </w:pPr>
    </w:p>
    <w:p w:rsidR="009969F1" w:rsidRDefault="009969F1" w:rsidP="009971D8">
      <w:pPr>
        <w:tabs>
          <w:tab w:val="left" w:pos="3976"/>
        </w:tabs>
        <w:ind w:left="0" w:right="2" w:firstLine="568"/>
        <w:rPr>
          <w:sz w:val="18"/>
          <w:szCs w:val="18"/>
        </w:rPr>
      </w:pPr>
      <w:r w:rsidRPr="009969F1">
        <w:rPr>
          <w:sz w:val="18"/>
          <w:szCs w:val="18"/>
        </w:rPr>
        <w:t>3. УСЛОВНО РАЗРЕШЁННЫЕ ВИДЫ И ПАРАМЕТРЫ ИСПОЛЬЗОВАНИЯ ЗЕМЕЛЬНЫХ УЧАСТКОВ И ОБЪЕКТОВ КАПИТАЛЬНОГО СТРОИТЕЛЬСТВА:</w:t>
      </w:r>
    </w:p>
    <w:p w:rsidR="006916F6" w:rsidRDefault="006916F6" w:rsidP="009971D8">
      <w:pPr>
        <w:tabs>
          <w:tab w:val="left" w:pos="3976"/>
        </w:tabs>
        <w:ind w:left="0" w:right="2" w:firstLine="568"/>
        <w:rPr>
          <w:sz w:val="18"/>
          <w:szCs w:val="18"/>
        </w:rPr>
      </w:pPr>
    </w:p>
    <w:tbl>
      <w:tblPr>
        <w:tblW w:w="151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685"/>
        <w:gridCol w:w="3686"/>
      </w:tblGrid>
      <w:tr w:rsidR="006916F6" w:rsidRPr="006916F6" w:rsidTr="006916F6">
        <w:trPr>
          <w:trHeight w:val="1670"/>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spacing w:line="20" w:lineRule="atLeast"/>
              <w:ind w:left="0" w:right="2" w:firstLine="568"/>
              <w:jc w:val="center"/>
              <w:rPr>
                <w:sz w:val="18"/>
                <w:szCs w:val="18"/>
              </w:rPr>
            </w:pPr>
            <w:r w:rsidRPr="006916F6">
              <w:rPr>
                <w:sz w:val="18"/>
                <w:szCs w:val="18"/>
              </w:rPr>
              <w:t>ВИДЫ</w:t>
            </w:r>
          </w:p>
          <w:p w:rsidR="006916F6" w:rsidRPr="006916F6" w:rsidRDefault="006916F6" w:rsidP="009971D8">
            <w:pPr>
              <w:spacing w:line="20" w:lineRule="atLeast"/>
              <w:ind w:left="0" w:right="2" w:firstLine="568"/>
              <w:jc w:val="center"/>
              <w:rPr>
                <w:sz w:val="18"/>
                <w:szCs w:val="18"/>
              </w:rPr>
            </w:pPr>
            <w:r w:rsidRPr="006916F6">
              <w:rPr>
                <w:sz w:val="18"/>
                <w:szCs w:val="18"/>
              </w:rPr>
              <w:t>СПОЛЬЗОВАНИЯ</w:t>
            </w:r>
          </w:p>
          <w:p w:rsidR="006916F6" w:rsidRPr="006916F6" w:rsidRDefault="006916F6" w:rsidP="009971D8">
            <w:pPr>
              <w:spacing w:line="20" w:lineRule="atLeast"/>
              <w:ind w:left="0" w:right="2" w:firstLine="568"/>
              <w:jc w:val="center"/>
              <w:rPr>
                <w:sz w:val="18"/>
                <w:szCs w:val="18"/>
              </w:rPr>
            </w:pPr>
            <w:r w:rsidRPr="006916F6">
              <w:rPr>
                <w:sz w:val="18"/>
                <w:szCs w:val="18"/>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spacing w:line="20" w:lineRule="atLeast"/>
              <w:ind w:left="0" w:right="2" w:firstLine="568"/>
              <w:jc w:val="center"/>
              <w:rPr>
                <w:sz w:val="18"/>
                <w:szCs w:val="18"/>
              </w:rPr>
            </w:pPr>
            <w:r w:rsidRPr="006916F6">
              <w:rPr>
                <w:sz w:val="18"/>
                <w:szCs w:val="18"/>
              </w:rPr>
              <w:t>ОПИСАНИЕ ВИДА</w:t>
            </w:r>
          </w:p>
          <w:p w:rsidR="006916F6" w:rsidRPr="006916F6" w:rsidRDefault="006916F6" w:rsidP="009971D8">
            <w:pPr>
              <w:spacing w:line="20" w:lineRule="atLeast"/>
              <w:ind w:left="0" w:right="2" w:firstLine="568"/>
              <w:jc w:val="center"/>
              <w:rPr>
                <w:sz w:val="18"/>
                <w:szCs w:val="18"/>
              </w:rPr>
            </w:pPr>
            <w:r w:rsidRPr="006916F6">
              <w:rPr>
                <w:sz w:val="18"/>
                <w:szCs w:val="18"/>
              </w:rPr>
              <w:t>РАЗРЕШЕННОГО</w:t>
            </w:r>
          </w:p>
          <w:p w:rsidR="006916F6" w:rsidRPr="006916F6" w:rsidRDefault="006916F6" w:rsidP="009971D8">
            <w:pPr>
              <w:spacing w:line="20" w:lineRule="atLeast"/>
              <w:ind w:left="0" w:right="2" w:firstLine="568"/>
              <w:jc w:val="center"/>
              <w:rPr>
                <w:sz w:val="18"/>
                <w:szCs w:val="18"/>
              </w:rPr>
            </w:pPr>
            <w:r w:rsidRPr="006916F6">
              <w:rPr>
                <w:sz w:val="18"/>
                <w:szCs w:val="18"/>
              </w:rPr>
              <w:t>ИСПОЛЬЗОВАНИЯ</w:t>
            </w:r>
          </w:p>
          <w:p w:rsidR="006916F6" w:rsidRPr="006916F6" w:rsidRDefault="006916F6" w:rsidP="009971D8">
            <w:pPr>
              <w:spacing w:line="20" w:lineRule="atLeast"/>
              <w:ind w:left="0" w:right="2" w:firstLine="568"/>
              <w:jc w:val="center"/>
              <w:rPr>
                <w:sz w:val="18"/>
                <w:szCs w:val="18"/>
              </w:rPr>
            </w:pPr>
            <w:r w:rsidRPr="006916F6">
              <w:rPr>
                <w:sz w:val="18"/>
                <w:szCs w:val="18"/>
              </w:rPr>
              <w:t>ЗЕМЕЛЬНОГО УЧАСТКА</w:t>
            </w:r>
          </w:p>
        </w:tc>
        <w:tc>
          <w:tcPr>
            <w:tcW w:w="2693" w:type="dxa"/>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spacing w:line="20" w:lineRule="atLeast"/>
              <w:ind w:left="0" w:right="2" w:firstLine="568"/>
              <w:jc w:val="center"/>
              <w:rPr>
                <w:sz w:val="18"/>
                <w:szCs w:val="18"/>
              </w:rPr>
            </w:pPr>
            <w:r w:rsidRPr="006916F6">
              <w:rPr>
                <w:sz w:val="18"/>
                <w:szCs w:val="18"/>
              </w:rPr>
              <w:t>ВИДЫ ОБЪЕКТОВ</w:t>
            </w:r>
          </w:p>
          <w:p w:rsidR="006916F6" w:rsidRPr="006916F6" w:rsidRDefault="006916F6" w:rsidP="009971D8">
            <w:pPr>
              <w:spacing w:line="20" w:lineRule="atLeast"/>
              <w:ind w:left="0" w:right="2" w:firstLine="568"/>
              <w:jc w:val="center"/>
              <w:rPr>
                <w:sz w:val="18"/>
                <w:szCs w:val="18"/>
              </w:rPr>
            </w:pPr>
            <w:r w:rsidRPr="006916F6">
              <w:rPr>
                <w:sz w:val="18"/>
                <w:szCs w:val="18"/>
              </w:rPr>
              <w:t>КАПИТАЛЬНОГО СТРОИТЕЛЬСТВА</w:t>
            </w:r>
          </w:p>
          <w:p w:rsidR="006916F6" w:rsidRPr="006916F6" w:rsidRDefault="006916F6" w:rsidP="009971D8">
            <w:pPr>
              <w:spacing w:line="20" w:lineRule="atLeast"/>
              <w:ind w:left="0" w:right="2" w:firstLine="568"/>
              <w:jc w:val="center"/>
              <w:rPr>
                <w:sz w:val="18"/>
                <w:szCs w:val="18"/>
              </w:rPr>
            </w:pPr>
            <w:r w:rsidRPr="006916F6">
              <w:rPr>
                <w:sz w:val="18"/>
                <w:szCs w:val="18"/>
              </w:rPr>
              <w:t>И ИНЫЕ ВИДЫ</w:t>
            </w:r>
          </w:p>
          <w:p w:rsidR="006916F6" w:rsidRPr="006916F6" w:rsidRDefault="006916F6" w:rsidP="009971D8">
            <w:pPr>
              <w:spacing w:line="20" w:lineRule="atLeast"/>
              <w:ind w:left="0" w:right="2" w:firstLine="568"/>
              <w:jc w:val="center"/>
              <w:rPr>
                <w:sz w:val="18"/>
                <w:szCs w:val="18"/>
              </w:rPr>
            </w:pPr>
            <w:r w:rsidRPr="006916F6">
              <w:rPr>
                <w:sz w:val="18"/>
                <w:szCs w:val="18"/>
              </w:rPr>
              <w:t>ОБЪЕКТОВ</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spacing w:line="20" w:lineRule="atLeast"/>
              <w:ind w:left="0" w:right="2" w:firstLine="568"/>
              <w:jc w:val="center"/>
              <w:rPr>
                <w:sz w:val="18"/>
                <w:szCs w:val="18"/>
              </w:rPr>
            </w:pPr>
            <w:r w:rsidRPr="006916F6">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686" w:type="dxa"/>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spacing w:line="20" w:lineRule="atLeast"/>
              <w:ind w:left="0" w:right="2" w:firstLine="568"/>
              <w:jc w:val="center"/>
              <w:rPr>
                <w:sz w:val="18"/>
                <w:szCs w:val="18"/>
              </w:rPr>
            </w:pPr>
            <w:r w:rsidRPr="006916F6">
              <w:rPr>
                <w:sz w:val="18"/>
                <w:szCs w:val="18"/>
              </w:rPr>
              <w:t>ОСОБЫЕ УСЛОВИЯ</w:t>
            </w:r>
          </w:p>
          <w:p w:rsidR="006916F6" w:rsidRPr="006916F6" w:rsidRDefault="006916F6" w:rsidP="009971D8">
            <w:pPr>
              <w:spacing w:line="20" w:lineRule="atLeast"/>
              <w:ind w:left="0" w:right="2" w:firstLine="568"/>
              <w:jc w:val="center"/>
              <w:rPr>
                <w:sz w:val="18"/>
                <w:szCs w:val="18"/>
              </w:rPr>
            </w:pPr>
            <w:r w:rsidRPr="006916F6">
              <w:rPr>
                <w:sz w:val="18"/>
                <w:szCs w:val="18"/>
              </w:rPr>
              <w:t>РЕАЛИЗАЦИИ</w:t>
            </w:r>
          </w:p>
          <w:p w:rsidR="006916F6" w:rsidRPr="006916F6" w:rsidRDefault="006916F6" w:rsidP="009971D8">
            <w:pPr>
              <w:spacing w:line="20" w:lineRule="atLeast"/>
              <w:ind w:left="0" w:right="2" w:firstLine="568"/>
              <w:jc w:val="center"/>
              <w:rPr>
                <w:sz w:val="18"/>
                <w:szCs w:val="18"/>
              </w:rPr>
            </w:pPr>
            <w:r w:rsidRPr="006916F6">
              <w:rPr>
                <w:sz w:val="18"/>
                <w:szCs w:val="18"/>
              </w:rPr>
              <w:t>РЕГЛАМЕНТА</w:t>
            </w:r>
          </w:p>
        </w:tc>
      </w:tr>
      <w:tr w:rsidR="006916F6" w:rsidRPr="006916F6" w:rsidTr="006916F6">
        <w:trPr>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spacing w:line="20" w:lineRule="atLeast"/>
              <w:ind w:left="0" w:right="2" w:firstLine="568"/>
              <w:jc w:val="center"/>
              <w:rPr>
                <w:sz w:val="18"/>
                <w:szCs w:val="18"/>
              </w:rPr>
            </w:pPr>
            <w:r w:rsidRPr="006916F6">
              <w:rPr>
                <w:sz w:val="18"/>
                <w:szCs w:val="18"/>
              </w:rPr>
              <w:lastRenderedPageBreak/>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spacing w:line="20" w:lineRule="atLeast"/>
              <w:ind w:left="0" w:right="2" w:firstLine="568"/>
              <w:jc w:val="center"/>
              <w:rPr>
                <w:sz w:val="18"/>
                <w:szCs w:val="18"/>
              </w:rPr>
            </w:pPr>
            <w:r w:rsidRPr="006916F6">
              <w:rPr>
                <w:sz w:val="18"/>
                <w:szCs w:val="18"/>
              </w:rPr>
              <w:t>2</w:t>
            </w:r>
          </w:p>
        </w:tc>
        <w:tc>
          <w:tcPr>
            <w:tcW w:w="2693" w:type="dxa"/>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spacing w:line="20" w:lineRule="atLeast"/>
              <w:ind w:left="0" w:right="2" w:firstLine="568"/>
              <w:jc w:val="center"/>
              <w:rPr>
                <w:sz w:val="18"/>
                <w:szCs w:val="18"/>
              </w:rPr>
            </w:pPr>
            <w:r w:rsidRPr="006916F6">
              <w:rPr>
                <w:sz w:val="18"/>
                <w:szCs w:val="18"/>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spacing w:line="20" w:lineRule="atLeast"/>
              <w:ind w:left="0" w:right="2" w:firstLine="568"/>
              <w:jc w:val="center"/>
              <w:rPr>
                <w:sz w:val="18"/>
                <w:szCs w:val="18"/>
              </w:rPr>
            </w:pPr>
            <w:r w:rsidRPr="006916F6">
              <w:rPr>
                <w:sz w:val="18"/>
                <w:szCs w:val="18"/>
              </w:rPr>
              <w:t>1</w:t>
            </w:r>
          </w:p>
        </w:tc>
        <w:tc>
          <w:tcPr>
            <w:tcW w:w="3686" w:type="dxa"/>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spacing w:line="20" w:lineRule="atLeast"/>
              <w:ind w:left="0" w:right="2" w:firstLine="568"/>
              <w:jc w:val="center"/>
              <w:rPr>
                <w:sz w:val="18"/>
                <w:szCs w:val="18"/>
              </w:rPr>
            </w:pPr>
            <w:r w:rsidRPr="006916F6">
              <w:rPr>
                <w:sz w:val="18"/>
                <w:szCs w:val="18"/>
              </w:rPr>
              <w:t>2</w:t>
            </w:r>
          </w:p>
        </w:tc>
      </w:tr>
      <w:tr w:rsidR="006916F6" w:rsidRPr="006916F6" w:rsidTr="006916F6">
        <w:tc>
          <w:tcPr>
            <w:tcW w:w="212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t>Здравоохранение 3.4</w:t>
            </w:r>
          </w:p>
        </w:tc>
        <w:tc>
          <w:tcPr>
            <w:tcW w:w="2977" w:type="dxa"/>
            <w:tcBorders>
              <w:top w:val="single" w:sz="12" w:space="0" w:color="auto"/>
              <w:left w:val="single" w:sz="12" w:space="0" w:color="auto"/>
              <w:bottom w:val="single" w:sz="12" w:space="0" w:color="auto"/>
              <w:right w:val="single" w:sz="12" w:space="0" w:color="auto"/>
            </w:tcBorders>
          </w:tcPr>
          <w:p w:rsidR="006916F6" w:rsidRPr="006916F6" w:rsidRDefault="006916F6" w:rsidP="009971D8">
            <w:pPr>
              <w:spacing w:line="20" w:lineRule="atLeast"/>
              <w:ind w:left="0" w:right="2" w:firstLine="568"/>
              <w:jc w:val="left"/>
              <w:rPr>
                <w:sz w:val="18"/>
                <w:szCs w:val="18"/>
              </w:rPr>
            </w:pPr>
            <w:r w:rsidRPr="006916F6">
              <w:rPr>
                <w:sz w:val="18"/>
                <w:szCs w:val="18"/>
              </w:rPr>
              <w:t>Размещение объектов капитального строительства, предназначенных для оказания гражданам медицинской помощи</w:t>
            </w:r>
          </w:p>
          <w:p w:rsidR="006916F6" w:rsidRPr="006916F6" w:rsidRDefault="006916F6" w:rsidP="009971D8">
            <w:pPr>
              <w:spacing w:line="20" w:lineRule="atLeast"/>
              <w:ind w:left="0" w:right="2" w:firstLine="568"/>
              <w:jc w:val="left"/>
              <w:rPr>
                <w:sz w:val="18"/>
                <w:szCs w:val="18"/>
              </w:rPr>
            </w:pPr>
          </w:p>
        </w:tc>
        <w:tc>
          <w:tcPr>
            <w:tcW w:w="2693"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t>Аптеки, молочные кухни и раздаточные пункты</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widowControl w:val="0"/>
              <w:autoSpaceDE w:val="0"/>
              <w:autoSpaceDN w:val="0"/>
              <w:spacing w:line="20" w:lineRule="atLeast"/>
              <w:ind w:left="0" w:right="2" w:firstLine="568"/>
              <w:jc w:val="left"/>
              <w:rPr>
                <w:sz w:val="18"/>
                <w:szCs w:val="18"/>
                <w:lang w:eastAsia="en-US"/>
              </w:rPr>
            </w:pPr>
            <w:r w:rsidRPr="006916F6">
              <w:rPr>
                <w:sz w:val="18"/>
                <w:szCs w:val="18"/>
                <w:lang w:eastAsia="en-US"/>
              </w:rPr>
              <w:t>1. Предельные размеры земельного участка не устанавливаются.</w:t>
            </w:r>
          </w:p>
          <w:p w:rsidR="006916F6" w:rsidRPr="006916F6" w:rsidRDefault="006916F6" w:rsidP="009971D8">
            <w:pPr>
              <w:widowControl w:val="0"/>
              <w:autoSpaceDE w:val="0"/>
              <w:autoSpaceDN w:val="0"/>
              <w:spacing w:line="20" w:lineRule="atLeast"/>
              <w:ind w:left="0" w:right="2" w:firstLine="568"/>
              <w:jc w:val="left"/>
              <w:rPr>
                <w:sz w:val="18"/>
                <w:szCs w:val="18"/>
                <w:lang w:eastAsia="en-US"/>
              </w:rPr>
            </w:pPr>
            <w:r w:rsidRPr="006916F6">
              <w:rPr>
                <w:sz w:val="18"/>
                <w:szCs w:val="18"/>
                <w:lang w:eastAsia="en-US"/>
              </w:rPr>
              <w:t>2. Минимальный отступ от границ земельного участка – 3 м..</w:t>
            </w:r>
          </w:p>
          <w:p w:rsidR="006916F6" w:rsidRPr="006916F6" w:rsidRDefault="006916F6" w:rsidP="009971D8">
            <w:pPr>
              <w:tabs>
                <w:tab w:val="center" w:pos="4677"/>
                <w:tab w:val="right" w:pos="9355"/>
              </w:tabs>
              <w:spacing w:line="20" w:lineRule="atLeast"/>
              <w:ind w:left="0" w:right="2" w:firstLine="568"/>
              <w:jc w:val="left"/>
              <w:rPr>
                <w:sz w:val="18"/>
                <w:szCs w:val="18"/>
              </w:rPr>
            </w:pPr>
            <w:r w:rsidRPr="006916F6">
              <w:rPr>
                <w:sz w:val="18"/>
                <w:szCs w:val="18"/>
              </w:rPr>
              <w:t>3. Максимальное количество этажей - 2.</w:t>
            </w:r>
          </w:p>
          <w:p w:rsidR="006916F6" w:rsidRPr="006916F6" w:rsidRDefault="006916F6" w:rsidP="009971D8">
            <w:pPr>
              <w:widowControl w:val="0"/>
              <w:autoSpaceDE w:val="0"/>
              <w:autoSpaceDN w:val="0"/>
              <w:spacing w:line="20" w:lineRule="atLeast"/>
              <w:ind w:left="0" w:right="2" w:firstLine="568"/>
              <w:jc w:val="left"/>
              <w:rPr>
                <w:sz w:val="18"/>
                <w:szCs w:val="18"/>
                <w:lang w:eastAsia="en-US"/>
              </w:rPr>
            </w:pPr>
            <w:r w:rsidRPr="006916F6">
              <w:rPr>
                <w:sz w:val="18"/>
                <w:szCs w:val="18"/>
                <w:lang w:eastAsia="en-US"/>
              </w:rPr>
              <w:t>4. Максимальный процент застройки не устанавливается.</w:t>
            </w:r>
          </w:p>
          <w:p w:rsidR="006916F6" w:rsidRPr="006916F6" w:rsidRDefault="006916F6" w:rsidP="009971D8">
            <w:pPr>
              <w:spacing w:line="20" w:lineRule="atLeast"/>
              <w:ind w:left="0" w:right="2" w:firstLine="568"/>
              <w:jc w:val="left"/>
              <w:rPr>
                <w:sz w:val="18"/>
                <w:szCs w:val="18"/>
                <w:lang w:eastAsia="en-US"/>
              </w:rPr>
            </w:pPr>
            <w:r w:rsidRPr="006916F6">
              <w:rPr>
                <w:sz w:val="18"/>
                <w:szCs w:val="18"/>
                <w:lang w:eastAsia="en-US"/>
              </w:rPr>
              <w:t>Иные параметры:</w:t>
            </w:r>
          </w:p>
          <w:p w:rsidR="006916F6" w:rsidRPr="006916F6" w:rsidRDefault="006916F6" w:rsidP="009971D8">
            <w:pPr>
              <w:spacing w:line="20" w:lineRule="atLeast"/>
              <w:ind w:left="0" w:right="2" w:firstLine="568"/>
              <w:jc w:val="left"/>
              <w:rPr>
                <w:sz w:val="18"/>
                <w:szCs w:val="18"/>
                <w:lang w:eastAsia="en-US"/>
              </w:rPr>
            </w:pPr>
            <w:r w:rsidRPr="006916F6">
              <w:rPr>
                <w:sz w:val="18"/>
                <w:szCs w:val="18"/>
                <w:lang w:eastAsia="en-US"/>
              </w:rPr>
              <w:t>Минимальный процент озеленения – 10%.</w:t>
            </w:r>
          </w:p>
          <w:p w:rsidR="006916F6" w:rsidRPr="006916F6" w:rsidRDefault="006916F6" w:rsidP="009971D8">
            <w:pPr>
              <w:spacing w:line="20" w:lineRule="atLeast"/>
              <w:ind w:left="0" w:right="2" w:firstLine="568"/>
              <w:jc w:val="left"/>
              <w:rPr>
                <w:sz w:val="18"/>
                <w:szCs w:val="18"/>
              </w:rPr>
            </w:pPr>
            <w:r w:rsidRPr="006916F6">
              <w:rPr>
                <w:sz w:val="18"/>
                <w:szCs w:val="18"/>
                <w:lang w:eastAsia="en-US"/>
              </w:rPr>
              <w:t xml:space="preserve">Максимальная площадь помещения – 100 </w:t>
            </w:r>
            <w:proofErr w:type="spellStart"/>
            <w:r w:rsidRPr="006916F6">
              <w:rPr>
                <w:sz w:val="18"/>
                <w:szCs w:val="18"/>
                <w:lang w:eastAsia="en-US"/>
              </w:rPr>
              <w:t>кв.м</w:t>
            </w:r>
            <w:proofErr w:type="spellEnd"/>
            <w:r w:rsidRPr="006916F6">
              <w:rPr>
                <w:sz w:val="18"/>
                <w:szCs w:val="18"/>
                <w:lang w:eastAsia="en-US"/>
              </w:rPr>
              <w:t>.</w:t>
            </w:r>
          </w:p>
        </w:tc>
        <w:tc>
          <w:tcPr>
            <w:tcW w:w="3686" w:type="dxa"/>
            <w:vMerge w:val="restart"/>
            <w:tcBorders>
              <w:top w:val="single" w:sz="12" w:space="0" w:color="auto"/>
              <w:left w:val="single" w:sz="12" w:space="0" w:color="auto"/>
              <w:bottom w:val="single" w:sz="12" w:space="0" w:color="auto"/>
              <w:right w:val="single" w:sz="12" w:space="0" w:color="auto"/>
            </w:tcBorders>
          </w:tcPr>
          <w:p w:rsidR="006916F6" w:rsidRPr="006916F6" w:rsidRDefault="006916F6" w:rsidP="009971D8">
            <w:pPr>
              <w:spacing w:line="20" w:lineRule="atLeast"/>
              <w:ind w:left="0" w:right="2" w:firstLine="568"/>
              <w:jc w:val="left"/>
              <w:rPr>
                <w:sz w:val="18"/>
                <w:szCs w:val="18"/>
              </w:rPr>
            </w:pPr>
            <w:r w:rsidRPr="006916F6">
              <w:rPr>
                <w:sz w:val="18"/>
                <w:szCs w:val="18"/>
              </w:rPr>
              <w:t>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6916F6" w:rsidRPr="006916F6" w:rsidRDefault="006916F6" w:rsidP="009971D8">
            <w:pPr>
              <w:spacing w:line="20" w:lineRule="atLeast"/>
              <w:ind w:left="0" w:right="2" w:firstLine="568"/>
              <w:jc w:val="left"/>
              <w:rPr>
                <w:sz w:val="18"/>
                <w:szCs w:val="18"/>
              </w:rPr>
            </w:pPr>
          </w:p>
        </w:tc>
      </w:tr>
      <w:tr w:rsidR="006916F6" w:rsidRPr="006916F6" w:rsidTr="006916F6">
        <w:tc>
          <w:tcPr>
            <w:tcW w:w="212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t>Бытовое обслуживание 3.3.</w:t>
            </w:r>
          </w:p>
        </w:tc>
        <w:tc>
          <w:tcPr>
            <w:tcW w:w="2977" w:type="dxa"/>
            <w:tcBorders>
              <w:top w:val="single" w:sz="12" w:space="0" w:color="auto"/>
              <w:left w:val="single" w:sz="12" w:space="0" w:color="auto"/>
              <w:bottom w:val="single" w:sz="12" w:space="0" w:color="auto"/>
              <w:right w:val="single" w:sz="12" w:space="0" w:color="auto"/>
            </w:tcBorders>
          </w:tcPr>
          <w:p w:rsidR="006916F6" w:rsidRPr="006916F6" w:rsidRDefault="006916F6" w:rsidP="009971D8">
            <w:pPr>
              <w:autoSpaceDE w:val="0"/>
              <w:autoSpaceDN w:val="0"/>
              <w:adjustRightInd w:val="0"/>
              <w:spacing w:line="20" w:lineRule="atLeast"/>
              <w:ind w:left="0" w:right="2" w:firstLine="568"/>
              <w:jc w:val="left"/>
              <w:rPr>
                <w:sz w:val="18"/>
                <w:szCs w:val="18"/>
              </w:rPr>
            </w:pPr>
            <w:r w:rsidRPr="006916F6">
              <w:rPr>
                <w:rFonts w:eastAsia="Calibri"/>
                <w:sz w:val="18"/>
                <w:szCs w:val="18"/>
                <w:lang w:eastAsia="en-US"/>
              </w:rPr>
              <w:t xml:space="preserve">Размещение объектов капитального строительства, предназначенных для оказания населению или организациям бытовых услуг </w:t>
            </w:r>
          </w:p>
          <w:p w:rsidR="006916F6" w:rsidRPr="006916F6" w:rsidRDefault="006916F6" w:rsidP="009971D8">
            <w:pPr>
              <w:spacing w:line="20" w:lineRule="atLeast"/>
              <w:ind w:left="0" w:right="2" w:firstLine="568"/>
              <w:jc w:val="left"/>
              <w:rPr>
                <w:sz w:val="18"/>
                <w:szCs w:val="18"/>
              </w:rPr>
            </w:pPr>
          </w:p>
        </w:tc>
        <w:tc>
          <w:tcPr>
            <w:tcW w:w="2693"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autoSpaceDE w:val="0"/>
              <w:autoSpaceDN w:val="0"/>
              <w:adjustRightInd w:val="0"/>
              <w:spacing w:line="20" w:lineRule="atLeast"/>
              <w:ind w:left="0" w:right="2" w:firstLine="568"/>
              <w:jc w:val="left"/>
              <w:rPr>
                <w:rFonts w:eastAsia="Calibri"/>
                <w:sz w:val="18"/>
                <w:szCs w:val="18"/>
                <w:lang w:eastAsia="en-US"/>
              </w:rPr>
            </w:pPr>
            <w:r w:rsidRPr="006916F6">
              <w:rPr>
                <w:rFonts w:eastAsia="Calibri"/>
                <w:sz w:val="18"/>
                <w:szCs w:val="18"/>
                <w:lang w:eastAsia="en-US"/>
              </w:rPr>
              <w:t>мастерские мелкого ремонта,</w:t>
            </w:r>
          </w:p>
          <w:p w:rsidR="006916F6" w:rsidRPr="006916F6" w:rsidRDefault="006916F6" w:rsidP="009971D8">
            <w:pPr>
              <w:autoSpaceDE w:val="0"/>
              <w:autoSpaceDN w:val="0"/>
              <w:adjustRightInd w:val="0"/>
              <w:spacing w:line="20" w:lineRule="atLeast"/>
              <w:ind w:left="0" w:right="2" w:firstLine="568"/>
              <w:jc w:val="left"/>
              <w:rPr>
                <w:rFonts w:eastAsia="Calibri"/>
                <w:sz w:val="18"/>
                <w:szCs w:val="18"/>
                <w:lang w:eastAsia="en-US"/>
              </w:rPr>
            </w:pPr>
            <w:r w:rsidRPr="006916F6">
              <w:rPr>
                <w:rFonts w:eastAsia="Calibri"/>
                <w:sz w:val="18"/>
                <w:szCs w:val="18"/>
                <w:lang w:eastAsia="en-US"/>
              </w:rPr>
              <w:t>ателье, бани, парикмахерские</w:t>
            </w:r>
          </w:p>
          <w:p w:rsidR="006916F6" w:rsidRPr="006916F6" w:rsidRDefault="006916F6" w:rsidP="009971D8">
            <w:pPr>
              <w:spacing w:line="20" w:lineRule="atLeast"/>
              <w:ind w:left="0" w:right="2" w:firstLine="568"/>
              <w:jc w:val="left"/>
              <w:rPr>
                <w:sz w:val="18"/>
                <w:szCs w:val="18"/>
              </w:rPr>
            </w:pPr>
            <w:r w:rsidRPr="006916F6">
              <w:rPr>
                <w:rFonts w:eastAsia="Calibri"/>
                <w:sz w:val="18"/>
                <w:szCs w:val="18"/>
                <w:lang w:eastAsia="en-US"/>
              </w:rPr>
              <w:t>прачечные, химчистки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ind w:left="0" w:right="2" w:firstLine="568"/>
              <w:jc w:val="left"/>
              <w:rPr>
                <w:sz w:val="18"/>
                <w:szCs w:val="18"/>
              </w:rPr>
            </w:pPr>
          </w:p>
        </w:tc>
        <w:tc>
          <w:tcPr>
            <w:tcW w:w="3686" w:type="dxa"/>
            <w:vMerge/>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ind w:left="0" w:right="2" w:firstLine="568"/>
              <w:jc w:val="left"/>
              <w:rPr>
                <w:sz w:val="18"/>
                <w:szCs w:val="18"/>
              </w:rPr>
            </w:pPr>
          </w:p>
        </w:tc>
      </w:tr>
      <w:tr w:rsidR="006916F6" w:rsidRPr="006916F6" w:rsidTr="006916F6">
        <w:tc>
          <w:tcPr>
            <w:tcW w:w="212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t>Магазины 4.4</w:t>
            </w:r>
          </w:p>
        </w:tc>
        <w:tc>
          <w:tcPr>
            <w:tcW w:w="2977" w:type="dxa"/>
            <w:tcBorders>
              <w:top w:val="single" w:sz="12" w:space="0" w:color="auto"/>
              <w:left w:val="single" w:sz="12" w:space="0" w:color="auto"/>
              <w:bottom w:val="single" w:sz="12" w:space="0" w:color="auto"/>
              <w:right w:val="single" w:sz="12" w:space="0" w:color="auto"/>
            </w:tcBorders>
          </w:tcPr>
          <w:p w:rsidR="006916F6" w:rsidRPr="006916F6" w:rsidRDefault="006916F6" w:rsidP="009971D8">
            <w:pPr>
              <w:spacing w:line="20" w:lineRule="atLeast"/>
              <w:ind w:left="0" w:right="2" w:firstLine="568"/>
              <w:jc w:val="left"/>
              <w:rPr>
                <w:sz w:val="18"/>
                <w:szCs w:val="18"/>
              </w:rPr>
            </w:pPr>
            <w:r w:rsidRPr="006916F6">
              <w:rPr>
                <w:sz w:val="18"/>
                <w:szCs w:val="18"/>
              </w:rPr>
              <w:t>Размещение объектов, предназначенных для продажи товаров</w:t>
            </w:r>
          </w:p>
          <w:p w:rsidR="006916F6" w:rsidRPr="006916F6" w:rsidRDefault="006916F6" w:rsidP="009971D8">
            <w:pPr>
              <w:spacing w:line="20" w:lineRule="atLeast"/>
              <w:ind w:left="0" w:right="2" w:firstLine="568"/>
              <w:jc w:val="left"/>
              <w:rPr>
                <w:sz w:val="18"/>
                <w:szCs w:val="18"/>
              </w:rPr>
            </w:pPr>
          </w:p>
        </w:tc>
        <w:tc>
          <w:tcPr>
            <w:tcW w:w="2693" w:type="dxa"/>
            <w:tcBorders>
              <w:top w:val="single" w:sz="12" w:space="0" w:color="auto"/>
              <w:left w:val="single" w:sz="12" w:space="0" w:color="auto"/>
              <w:bottom w:val="single" w:sz="12" w:space="0" w:color="auto"/>
              <w:right w:val="single" w:sz="12" w:space="0" w:color="auto"/>
            </w:tcBorders>
          </w:tcPr>
          <w:p w:rsidR="006916F6" w:rsidRPr="006916F6" w:rsidRDefault="006916F6" w:rsidP="009971D8">
            <w:pPr>
              <w:spacing w:line="20" w:lineRule="atLeast"/>
              <w:ind w:left="0" w:right="2" w:firstLine="568"/>
              <w:jc w:val="left"/>
              <w:rPr>
                <w:sz w:val="18"/>
                <w:szCs w:val="18"/>
              </w:rPr>
            </w:pPr>
            <w:r w:rsidRPr="006916F6">
              <w:rPr>
                <w:sz w:val="18"/>
                <w:szCs w:val="18"/>
              </w:rPr>
              <w:t>Предприятия розничной и мелкооптовой торговли.</w:t>
            </w:r>
          </w:p>
          <w:p w:rsidR="006916F6" w:rsidRPr="006916F6" w:rsidRDefault="006916F6" w:rsidP="009971D8">
            <w:pPr>
              <w:spacing w:line="20" w:lineRule="atLeast"/>
              <w:ind w:left="0" w:right="2" w:firstLine="568"/>
              <w:jc w:val="left"/>
              <w:rPr>
                <w:sz w:val="18"/>
                <w:szCs w:val="18"/>
              </w:rPr>
            </w:pPr>
            <w:r w:rsidRPr="006916F6">
              <w:rPr>
                <w:sz w:val="18"/>
                <w:szCs w:val="18"/>
              </w:rPr>
              <w:t>Предприятия мелкорозничной торговли во временных сооружениях (киоски, павильоны, палатки).</w:t>
            </w:r>
          </w:p>
          <w:p w:rsidR="006916F6" w:rsidRPr="006916F6" w:rsidRDefault="006916F6" w:rsidP="009971D8">
            <w:pPr>
              <w:spacing w:line="20" w:lineRule="atLeast"/>
              <w:ind w:left="0" w:right="2" w:firstLine="568"/>
              <w:jc w:val="left"/>
              <w:rPr>
                <w:sz w:val="18"/>
                <w:szCs w:val="18"/>
              </w:rPr>
            </w:pPr>
          </w:p>
        </w:tc>
        <w:tc>
          <w:tcPr>
            <w:tcW w:w="3685"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t>1. Предельные размеры земельного участка не устанавливаются.</w:t>
            </w:r>
          </w:p>
          <w:p w:rsidR="006916F6" w:rsidRPr="006916F6" w:rsidRDefault="006916F6" w:rsidP="009971D8">
            <w:pPr>
              <w:spacing w:line="20" w:lineRule="atLeast"/>
              <w:ind w:left="0" w:right="2" w:firstLine="568"/>
              <w:contextualSpacing/>
              <w:jc w:val="left"/>
              <w:rPr>
                <w:sz w:val="18"/>
                <w:szCs w:val="18"/>
              </w:rPr>
            </w:pPr>
            <w:r w:rsidRPr="006916F6">
              <w:rPr>
                <w:sz w:val="18"/>
                <w:szCs w:val="18"/>
                <w:lang w:eastAsia="en-US"/>
              </w:rPr>
              <w:t>2. Минимальный отступ от границ земельного участка –3 м.</w:t>
            </w:r>
          </w:p>
          <w:p w:rsidR="006916F6" w:rsidRPr="006916F6" w:rsidRDefault="006916F6" w:rsidP="009971D8">
            <w:pPr>
              <w:spacing w:line="20" w:lineRule="atLeast"/>
              <w:ind w:left="0" w:right="2" w:firstLine="568"/>
              <w:contextualSpacing/>
              <w:jc w:val="left"/>
              <w:rPr>
                <w:sz w:val="18"/>
                <w:szCs w:val="18"/>
              </w:rPr>
            </w:pPr>
            <w:r w:rsidRPr="006916F6">
              <w:rPr>
                <w:sz w:val="18"/>
                <w:szCs w:val="18"/>
              </w:rPr>
              <w:t>3. Максимальное количество этажей - 2.</w:t>
            </w:r>
          </w:p>
          <w:p w:rsidR="006916F6" w:rsidRPr="006916F6" w:rsidRDefault="006916F6" w:rsidP="009971D8">
            <w:pPr>
              <w:spacing w:line="20" w:lineRule="atLeast"/>
              <w:ind w:left="0" w:right="2" w:firstLine="568"/>
              <w:contextualSpacing/>
              <w:jc w:val="left"/>
              <w:rPr>
                <w:sz w:val="18"/>
                <w:szCs w:val="18"/>
              </w:rPr>
            </w:pPr>
            <w:r w:rsidRPr="006916F6">
              <w:rPr>
                <w:sz w:val="18"/>
                <w:szCs w:val="18"/>
              </w:rPr>
              <w:t>Максимальная высота зданий, строений сооружений –  10 м.;</w:t>
            </w:r>
          </w:p>
          <w:p w:rsidR="006916F6" w:rsidRPr="006916F6" w:rsidRDefault="006916F6" w:rsidP="009971D8">
            <w:pPr>
              <w:spacing w:line="20" w:lineRule="atLeast"/>
              <w:ind w:left="0" w:right="2" w:firstLine="568"/>
              <w:contextualSpacing/>
              <w:jc w:val="left"/>
              <w:rPr>
                <w:sz w:val="18"/>
                <w:szCs w:val="18"/>
              </w:rPr>
            </w:pPr>
            <w:r w:rsidRPr="006916F6">
              <w:rPr>
                <w:sz w:val="18"/>
                <w:szCs w:val="18"/>
              </w:rPr>
              <w:t>4. Максимальный процент застройки  -50.</w:t>
            </w:r>
          </w:p>
          <w:p w:rsidR="006916F6" w:rsidRPr="006916F6" w:rsidRDefault="006916F6" w:rsidP="009971D8">
            <w:pPr>
              <w:spacing w:line="20" w:lineRule="atLeast"/>
              <w:ind w:left="0" w:right="2" w:firstLine="568"/>
              <w:contextualSpacing/>
              <w:jc w:val="left"/>
              <w:rPr>
                <w:sz w:val="18"/>
                <w:szCs w:val="18"/>
              </w:rPr>
            </w:pPr>
            <w:r w:rsidRPr="006916F6">
              <w:rPr>
                <w:sz w:val="18"/>
                <w:szCs w:val="18"/>
              </w:rPr>
              <w:t>Иные параметры:</w:t>
            </w:r>
          </w:p>
          <w:p w:rsidR="006916F6" w:rsidRPr="006916F6" w:rsidRDefault="006916F6" w:rsidP="009971D8">
            <w:pPr>
              <w:spacing w:line="20" w:lineRule="atLeast"/>
              <w:ind w:left="0" w:right="2" w:firstLine="568"/>
              <w:contextualSpacing/>
              <w:jc w:val="left"/>
              <w:rPr>
                <w:sz w:val="18"/>
                <w:szCs w:val="18"/>
              </w:rPr>
            </w:pPr>
            <w:r w:rsidRPr="006916F6">
              <w:rPr>
                <w:sz w:val="18"/>
                <w:szCs w:val="18"/>
              </w:rPr>
              <w:t>Минимальный процент озеленения – 10.</w:t>
            </w:r>
          </w:p>
          <w:p w:rsidR="006916F6" w:rsidRPr="006916F6" w:rsidRDefault="006916F6" w:rsidP="009971D8">
            <w:pPr>
              <w:spacing w:line="20" w:lineRule="atLeast"/>
              <w:ind w:left="0" w:right="2" w:firstLine="568"/>
              <w:contextualSpacing/>
              <w:jc w:val="left"/>
              <w:rPr>
                <w:sz w:val="18"/>
                <w:szCs w:val="18"/>
              </w:rPr>
            </w:pPr>
            <w:r w:rsidRPr="006916F6">
              <w:rPr>
                <w:sz w:val="18"/>
                <w:szCs w:val="18"/>
              </w:rPr>
              <w:t>Минимальное количество парковочных мест – 3.</w:t>
            </w:r>
          </w:p>
          <w:p w:rsidR="006916F6" w:rsidRPr="006916F6" w:rsidRDefault="006916F6" w:rsidP="009971D8">
            <w:pPr>
              <w:spacing w:line="20" w:lineRule="atLeast"/>
              <w:ind w:left="0" w:right="2" w:firstLine="568"/>
              <w:contextualSpacing/>
              <w:jc w:val="left"/>
              <w:rPr>
                <w:sz w:val="18"/>
                <w:szCs w:val="18"/>
              </w:rPr>
            </w:pPr>
            <w:r w:rsidRPr="006916F6">
              <w:rPr>
                <w:spacing w:val="-4"/>
                <w:sz w:val="18"/>
                <w:szCs w:val="18"/>
              </w:rPr>
              <w:t>Максимальная высота оград – 1,5 м</w:t>
            </w:r>
            <w:r w:rsidRPr="006916F6">
              <w:rPr>
                <w:sz w:val="18"/>
                <w:szCs w:val="18"/>
              </w:rPr>
              <w:t>.</w:t>
            </w:r>
          </w:p>
          <w:p w:rsidR="006916F6" w:rsidRPr="006916F6" w:rsidRDefault="006916F6" w:rsidP="009971D8">
            <w:pPr>
              <w:spacing w:line="20" w:lineRule="atLeast"/>
              <w:ind w:left="0" w:right="2" w:firstLine="568"/>
              <w:contextualSpacing/>
              <w:jc w:val="left"/>
              <w:rPr>
                <w:sz w:val="18"/>
                <w:szCs w:val="18"/>
              </w:rPr>
            </w:pPr>
            <w:r w:rsidRPr="006916F6">
              <w:rPr>
                <w:sz w:val="18"/>
                <w:szCs w:val="18"/>
              </w:rPr>
              <w:t xml:space="preserve">Максимальная общая площадь помещений – 500 </w:t>
            </w:r>
            <w:proofErr w:type="spellStart"/>
            <w:r w:rsidRPr="006916F6">
              <w:rPr>
                <w:sz w:val="18"/>
                <w:szCs w:val="18"/>
              </w:rPr>
              <w:t>кв.м</w:t>
            </w:r>
            <w:proofErr w:type="spellEnd"/>
            <w:r w:rsidRPr="006916F6">
              <w:rPr>
                <w:sz w:val="18"/>
                <w:szCs w:val="18"/>
              </w:rPr>
              <w:t>.</w:t>
            </w:r>
          </w:p>
        </w:tc>
        <w:tc>
          <w:tcPr>
            <w:tcW w:w="3686" w:type="dxa"/>
            <w:vMerge/>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ind w:left="0" w:right="2" w:firstLine="568"/>
              <w:jc w:val="left"/>
              <w:rPr>
                <w:sz w:val="18"/>
                <w:szCs w:val="18"/>
              </w:rPr>
            </w:pPr>
          </w:p>
        </w:tc>
      </w:tr>
      <w:tr w:rsidR="006916F6" w:rsidRPr="006916F6" w:rsidTr="006916F6">
        <w:tc>
          <w:tcPr>
            <w:tcW w:w="2127" w:type="dxa"/>
            <w:tcBorders>
              <w:top w:val="single" w:sz="12" w:space="0" w:color="auto"/>
              <w:left w:val="single" w:sz="12" w:space="0" w:color="auto"/>
              <w:bottom w:val="single" w:sz="12" w:space="0" w:color="auto"/>
              <w:right w:val="single" w:sz="12" w:space="0" w:color="auto"/>
            </w:tcBorders>
          </w:tcPr>
          <w:p w:rsidR="006916F6" w:rsidRPr="006916F6" w:rsidRDefault="006916F6" w:rsidP="009971D8">
            <w:pPr>
              <w:spacing w:line="20" w:lineRule="atLeast"/>
              <w:ind w:left="0" w:right="2" w:firstLine="568"/>
              <w:jc w:val="left"/>
              <w:rPr>
                <w:sz w:val="18"/>
                <w:szCs w:val="18"/>
              </w:rPr>
            </w:pPr>
            <w:r w:rsidRPr="006916F6">
              <w:rPr>
                <w:sz w:val="18"/>
                <w:szCs w:val="18"/>
              </w:rPr>
              <w:t>Общественное питание 4.6.</w:t>
            </w:r>
          </w:p>
          <w:p w:rsidR="006916F6" w:rsidRPr="006916F6" w:rsidRDefault="006916F6" w:rsidP="009971D8">
            <w:pPr>
              <w:spacing w:line="20" w:lineRule="atLeast"/>
              <w:ind w:left="0" w:right="2" w:firstLine="568"/>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93" w:type="dxa"/>
            <w:tcBorders>
              <w:top w:val="single" w:sz="12" w:space="0" w:color="auto"/>
              <w:left w:val="single" w:sz="12" w:space="0" w:color="auto"/>
              <w:bottom w:val="single" w:sz="12" w:space="0" w:color="auto"/>
              <w:right w:val="single" w:sz="12" w:space="0" w:color="auto"/>
            </w:tcBorders>
          </w:tcPr>
          <w:p w:rsidR="006916F6" w:rsidRPr="006916F6" w:rsidRDefault="006916F6" w:rsidP="009971D8">
            <w:pPr>
              <w:spacing w:line="20" w:lineRule="atLeast"/>
              <w:ind w:left="0" w:right="2" w:firstLine="568"/>
              <w:jc w:val="left"/>
              <w:rPr>
                <w:sz w:val="18"/>
                <w:szCs w:val="18"/>
              </w:rPr>
            </w:pPr>
            <w:r w:rsidRPr="006916F6">
              <w:rPr>
                <w:sz w:val="18"/>
                <w:szCs w:val="18"/>
              </w:rPr>
              <w:t>Объекты  общественного питания</w:t>
            </w:r>
          </w:p>
          <w:p w:rsidR="006916F6" w:rsidRPr="006916F6" w:rsidRDefault="006916F6" w:rsidP="009971D8">
            <w:pPr>
              <w:spacing w:line="20" w:lineRule="atLeast"/>
              <w:ind w:left="0" w:right="2" w:firstLine="568"/>
              <w:jc w:val="left"/>
              <w:rPr>
                <w:sz w:val="18"/>
                <w:szCs w:val="18"/>
              </w:rPr>
            </w:pPr>
          </w:p>
        </w:tc>
        <w:tc>
          <w:tcPr>
            <w:tcW w:w="3685"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widowControl w:val="0"/>
              <w:autoSpaceDE w:val="0"/>
              <w:autoSpaceDN w:val="0"/>
              <w:spacing w:line="20" w:lineRule="atLeast"/>
              <w:ind w:left="0" w:right="2" w:firstLine="568"/>
              <w:jc w:val="left"/>
              <w:rPr>
                <w:sz w:val="18"/>
                <w:szCs w:val="18"/>
                <w:lang w:eastAsia="en-US"/>
              </w:rPr>
            </w:pPr>
            <w:r w:rsidRPr="006916F6">
              <w:rPr>
                <w:sz w:val="18"/>
                <w:szCs w:val="18"/>
              </w:rPr>
              <w:t>1. Предельные размеры земельного участка не устанавливаются.</w:t>
            </w:r>
          </w:p>
          <w:p w:rsidR="006916F6" w:rsidRPr="006916F6" w:rsidRDefault="006916F6" w:rsidP="009971D8">
            <w:pPr>
              <w:autoSpaceDE w:val="0"/>
              <w:autoSpaceDN w:val="0"/>
              <w:adjustRightInd w:val="0"/>
              <w:spacing w:line="20" w:lineRule="atLeast"/>
              <w:ind w:left="0" w:right="2" w:firstLine="568"/>
              <w:jc w:val="left"/>
              <w:rPr>
                <w:sz w:val="18"/>
                <w:szCs w:val="18"/>
              </w:rPr>
            </w:pPr>
            <w:r w:rsidRPr="006916F6">
              <w:rPr>
                <w:sz w:val="18"/>
                <w:szCs w:val="18"/>
              </w:rPr>
              <w:t>2. Минимальный отступ от границ земельного участка – 3 м.</w:t>
            </w:r>
          </w:p>
          <w:p w:rsidR="006916F6" w:rsidRPr="006916F6" w:rsidRDefault="006916F6" w:rsidP="009971D8">
            <w:pPr>
              <w:spacing w:line="20" w:lineRule="atLeast"/>
              <w:ind w:left="0" w:right="2" w:firstLine="568"/>
              <w:jc w:val="left"/>
              <w:rPr>
                <w:sz w:val="18"/>
                <w:szCs w:val="18"/>
              </w:rPr>
            </w:pPr>
            <w:r w:rsidRPr="006916F6">
              <w:rPr>
                <w:sz w:val="18"/>
                <w:szCs w:val="18"/>
              </w:rPr>
              <w:t>3. Максимальное количество этажей – 3.</w:t>
            </w:r>
          </w:p>
          <w:p w:rsidR="006916F6" w:rsidRPr="006916F6" w:rsidRDefault="006916F6" w:rsidP="009971D8">
            <w:pPr>
              <w:spacing w:line="20" w:lineRule="atLeast"/>
              <w:ind w:left="0" w:right="2" w:firstLine="568"/>
              <w:jc w:val="left"/>
              <w:rPr>
                <w:sz w:val="18"/>
                <w:szCs w:val="18"/>
              </w:rPr>
            </w:pPr>
            <w:r w:rsidRPr="006916F6">
              <w:rPr>
                <w:sz w:val="18"/>
                <w:szCs w:val="18"/>
              </w:rPr>
              <w:t>4.  Максимальный процент застройки – 70%.</w:t>
            </w:r>
          </w:p>
          <w:p w:rsidR="006916F6" w:rsidRPr="006916F6" w:rsidRDefault="006916F6" w:rsidP="009971D8">
            <w:pPr>
              <w:tabs>
                <w:tab w:val="center" w:pos="4677"/>
                <w:tab w:val="right" w:pos="9355"/>
              </w:tabs>
              <w:spacing w:line="20" w:lineRule="atLeast"/>
              <w:ind w:left="0" w:right="2" w:firstLine="568"/>
              <w:jc w:val="left"/>
              <w:rPr>
                <w:sz w:val="18"/>
                <w:szCs w:val="18"/>
              </w:rPr>
            </w:pPr>
            <w:r w:rsidRPr="006916F6">
              <w:rPr>
                <w:sz w:val="18"/>
                <w:szCs w:val="18"/>
              </w:rPr>
              <w:t>Иные параметры:</w:t>
            </w:r>
          </w:p>
          <w:p w:rsidR="006916F6" w:rsidRPr="006916F6" w:rsidRDefault="006916F6" w:rsidP="009971D8">
            <w:pPr>
              <w:spacing w:line="20" w:lineRule="atLeast"/>
              <w:ind w:left="0" w:right="2" w:firstLine="568"/>
              <w:jc w:val="left"/>
              <w:rPr>
                <w:sz w:val="18"/>
                <w:szCs w:val="18"/>
              </w:rPr>
            </w:pPr>
            <w:r w:rsidRPr="006916F6">
              <w:rPr>
                <w:sz w:val="18"/>
                <w:szCs w:val="18"/>
              </w:rPr>
              <w:t>Максимальная высота оград – 1,5 м</w:t>
            </w:r>
          </w:p>
          <w:p w:rsidR="006916F6" w:rsidRPr="006916F6" w:rsidRDefault="006916F6" w:rsidP="009971D8">
            <w:pPr>
              <w:spacing w:line="20" w:lineRule="atLeast"/>
              <w:ind w:left="0" w:right="2" w:firstLine="568"/>
              <w:jc w:val="left"/>
              <w:rPr>
                <w:sz w:val="18"/>
                <w:szCs w:val="18"/>
              </w:rPr>
            </w:pPr>
            <w:r w:rsidRPr="006916F6">
              <w:rPr>
                <w:sz w:val="18"/>
                <w:szCs w:val="18"/>
              </w:rPr>
              <w:t>Минимальный процент озеленения – 10%.</w:t>
            </w:r>
          </w:p>
        </w:tc>
        <w:tc>
          <w:tcPr>
            <w:tcW w:w="3686" w:type="dxa"/>
            <w:vMerge/>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ind w:left="0" w:right="2" w:firstLine="568"/>
              <w:jc w:val="left"/>
              <w:rPr>
                <w:sz w:val="18"/>
                <w:szCs w:val="18"/>
              </w:rPr>
            </w:pPr>
          </w:p>
        </w:tc>
      </w:tr>
      <w:tr w:rsidR="006916F6" w:rsidRPr="006916F6" w:rsidTr="006916F6">
        <w:tc>
          <w:tcPr>
            <w:tcW w:w="212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t>Спорт 5.1.</w:t>
            </w:r>
          </w:p>
        </w:tc>
        <w:tc>
          <w:tcPr>
            <w:tcW w:w="297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rFonts w:eastAsia="DengXian"/>
                <w:sz w:val="18"/>
                <w:szCs w:val="18"/>
              </w:rPr>
              <w:t xml:space="preserve">Размещение зданий и сооружений для занятия спортом. Содержание данного вида </w:t>
            </w:r>
            <w:r w:rsidRPr="006916F6">
              <w:rPr>
                <w:rFonts w:eastAsia="DengXian"/>
                <w:sz w:val="18"/>
                <w:szCs w:val="18"/>
              </w:rPr>
              <w:lastRenderedPageBreak/>
              <w:t>разрешенного использования включает в себя содержание видов разрешенного использования с кодами 5.1.1 - 5.1.7</w:t>
            </w:r>
          </w:p>
        </w:tc>
        <w:tc>
          <w:tcPr>
            <w:tcW w:w="2693"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lastRenderedPageBreak/>
              <w:t xml:space="preserve">Объекты спортивного назначения: сооружения крытые и открытые, открытые </w:t>
            </w:r>
            <w:r w:rsidRPr="006916F6">
              <w:rPr>
                <w:sz w:val="18"/>
                <w:szCs w:val="18"/>
              </w:rPr>
              <w:lastRenderedPageBreak/>
              <w:t>спортивные площадки</w:t>
            </w:r>
          </w:p>
        </w:tc>
        <w:tc>
          <w:tcPr>
            <w:tcW w:w="3685" w:type="dxa"/>
            <w:vMerge w:val="restart"/>
            <w:tcBorders>
              <w:top w:val="single" w:sz="12" w:space="0" w:color="auto"/>
              <w:left w:val="single" w:sz="12" w:space="0" w:color="auto"/>
              <w:bottom w:val="single" w:sz="12" w:space="0" w:color="auto"/>
              <w:right w:val="single" w:sz="12" w:space="0" w:color="auto"/>
            </w:tcBorders>
          </w:tcPr>
          <w:p w:rsidR="006916F6" w:rsidRPr="006916F6" w:rsidRDefault="006916F6" w:rsidP="009971D8">
            <w:pPr>
              <w:spacing w:line="20" w:lineRule="atLeast"/>
              <w:ind w:left="0" w:right="2" w:firstLine="568"/>
              <w:jc w:val="left"/>
              <w:rPr>
                <w:sz w:val="18"/>
                <w:szCs w:val="18"/>
              </w:rPr>
            </w:pPr>
            <w:r w:rsidRPr="006916F6">
              <w:rPr>
                <w:sz w:val="18"/>
                <w:szCs w:val="18"/>
              </w:rPr>
              <w:lastRenderedPageBreak/>
              <w:t>1. Предельные размеры земельных участков не устанавливаются</w:t>
            </w:r>
          </w:p>
          <w:p w:rsidR="006916F6" w:rsidRPr="006916F6" w:rsidRDefault="006916F6" w:rsidP="009971D8">
            <w:pPr>
              <w:spacing w:line="20" w:lineRule="atLeast"/>
              <w:ind w:left="0" w:right="2" w:firstLine="568"/>
              <w:contextualSpacing/>
              <w:jc w:val="left"/>
              <w:rPr>
                <w:sz w:val="18"/>
                <w:szCs w:val="18"/>
              </w:rPr>
            </w:pPr>
            <w:r w:rsidRPr="006916F6">
              <w:rPr>
                <w:sz w:val="18"/>
                <w:szCs w:val="18"/>
                <w:lang w:eastAsia="en-US"/>
              </w:rPr>
              <w:t xml:space="preserve">2. Минимальный отступ от границ </w:t>
            </w:r>
            <w:r w:rsidRPr="006916F6">
              <w:rPr>
                <w:sz w:val="18"/>
                <w:szCs w:val="18"/>
                <w:lang w:eastAsia="en-US"/>
              </w:rPr>
              <w:lastRenderedPageBreak/>
              <w:t>земельного участка не устанавливается.</w:t>
            </w:r>
          </w:p>
          <w:p w:rsidR="006916F6" w:rsidRPr="006916F6" w:rsidRDefault="006916F6" w:rsidP="009971D8">
            <w:pPr>
              <w:spacing w:line="20" w:lineRule="atLeast"/>
              <w:ind w:left="0" w:right="2" w:firstLine="568"/>
              <w:jc w:val="left"/>
              <w:rPr>
                <w:sz w:val="18"/>
                <w:szCs w:val="18"/>
              </w:rPr>
            </w:pPr>
            <w:r w:rsidRPr="006916F6">
              <w:rPr>
                <w:sz w:val="18"/>
                <w:szCs w:val="18"/>
              </w:rPr>
              <w:t>3. Предельное количество этажей, предельная высота зданий, строений, сооружений не устанавливается</w:t>
            </w:r>
          </w:p>
          <w:p w:rsidR="006916F6" w:rsidRPr="006916F6" w:rsidRDefault="006916F6" w:rsidP="009971D8">
            <w:pPr>
              <w:spacing w:line="20" w:lineRule="atLeast"/>
              <w:ind w:left="0" w:right="2" w:firstLine="568"/>
              <w:jc w:val="left"/>
              <w:rPr>
                <w:sz w:val="18"/>
                <w:szCs w:val="18"/>
              </w:rPr>
            </w:pPr>
            <w:r w:rsidRPr="006916F6">
              <w:rPr>
                <w:sz w:val="18"/>
                <w:szCs w:val="18"/>
              </w:rPr>
              <w:t>4. Максимальный процент застройки - 70 %.</w:t>
            </w:r>
          </w:p>
          <w:p w:rsidR="006916F6" w:rsidRPr="006916F6" w:rsidRDefault="006916F6" w:rsidP="009971D8">
            <w:pPr>
              <w:spacing w:line="20" w:lineRule="atLeast"/>
              <w:ind w:left="0" w:right="2" w:firstLine="568"/>
              <w:jc w:val="left"/>
              <w:rPr>
                <w:sz w:val="18"/>
                <w:szCs w:val="18"/>
              </w:rPr>
            </w:pPr>
            <w:r w:rsidRPr="006916F6">
              <w:rPr>
                <w:sz w:val="18"/>
                <w:szCs w:val="18"/>
              </w:rPr>
              <w:t>Иные параметры:</w:t>
            </w:r>
          </w:p>
          <w:p w:rsidR="006916F6" w:rsidRPr="006916F6" w:rsidRDefault="006916F6" w:rsidP="009971D8">
            <w:pPr>
              <w:spacing w:line="20" w:lineRule="atLeast"/>
              <w:ind w:left="0" w:right="2" w:firstLine="568"/>
              <w:jc w:val="left"/>
              <w:rPr>
                <w:sz w:val="18"/>
                <w:szCs w:val="18"/>
              </w:rPr>
            </w:pPr>
            <w:r w:rsidRPr="006916F6">
              <w:rPr>
                <w:sz w:val="18"/>
                <w:szCs w:val="18"/>
              </w:rPr>
              <w:t>Минимальный процент озеленения – 10.</w:t>
            </w:r>
          </w:p>
          <w:p w:rsidR="006916F6" w:rsidRPr="006916F6" w:rsidRDefault="006916F6" w:rsidP="009971D8">
            <w:pPr>
              <w:spacing w:line="20" w:lineRule="atLeast"/>
              <w:ind w:left="0" w:right="2" w:firstLine="568"/>
              <w:jc w:val="left"/>
              <w:rPr>
                <w:sz w:val="18"/>
                <w:szCs w:val="18"/>
              </w:rPr>
            </w:pPr>
            <w:r w:rsidRPr="006916F6">
              <w:rPr>
                <w:sz w:val="18"/>
                <w:szCs w:val="18"/>
              </w:rPr>
              <w:t>Минимальный отступ от красных линий – 5 м.</w:t>
            </w:r>
          </w:p>
          <w:p w:rsidR="006916F6" w:rsidRPr="006916F6" w:rsidRDefault="006916F6" w:rsidP="009971D8">
            <w:pPr>
              <w:spacing w:line="20" w:lineRule="atLeast"/>
              <w:ind w:left="0" w:right="2" w:firstLine="568"/>
              <w:jc w:val="left"/>
              <w:rPr>
                <w:sz w:val="18"/>
                <w:szCs w:val="18"/>
              </w:rPr>
            </w:pPr>
            <w:r w:rsidRPr="006916F6">
              <w:rPr>
                <w:sz w:val="18"/>
                <w:szCs w:val="18"/>
              </w:rPr>
              <w:t>1.Минимальная площадь земельных участков – 0,04 га.</w:t>
            </w:r>
          </w:p>
          <w:p w:rsidR="006916F6" w:rsidRPr="006916F6" w:rsidRDefault="006916F6" w:rsidP="009971D8">
            <w:pPr>
              <w:spacing w:line="20" w:lineRule="atLeast"/>
              <w:ind w:left="0" w:right="2" w:firstLine="568"/>
              <w:jc w:val="left"/>
              <w:rPr>
                <w:sz w:val="18"/>
                <w:szCs w:val="18"/>
              </w:rPr>
            </w:pPr>
            <w:r w:rsidRPr="006916F6">
              <w:rPr>
                <w:sz w:val="18"/>
                <w:szCs w:val="18"/>
              </w:rPr>
              <w:t>Минимальная длина стороны земельного участка  - 15 м.</w:t>
            </w:r>
          </w:p>
          <w:p w:rsidR="006916F6" w:rsidRPr="006916F6" w:rsidRDefault="006916F6" w:rsidP="009971D8">
            <w:pPr>
              <w:spacing w:line="20" w:lineRule="atLeast"/>
              <w:ind w:left="0" w:right="2" w:firstLine="568"/>
              <w:contextualSpacing/>
              <w:jc w:val="left"/>
              <w:rPr>
                <w:sz w:val="18"/>
                <w:szCs w:val="18"/>
              </w:rPr>
            </w:pPr>
            <w:r w:rsidRPr="006916F6">
              <w:rPr>
                <w:sz w:val="18"/>
                <w:szCs w:val="18"/>
              </w:rPr>
              <w:t>2. Минимальный отступ от границ земельного участка не устанавливается.</w:t>
            </w:r>
          </w:p>
          <w:p w:rsidR="006916F6" w:rsidRPr="006916F6" w:rsidRDefault="006916F6" w:rsidP="009971D8">
            <w:pPr>
              <w:tabs>
                <w:tab w:val="center" w:pos="4677"/>
                <w:tab w:val="right" w:pos="9355"/>
              </w:tabs>
              <w:spacing w:line="20" w:lineRule="atLeast"/>
              <w:ind w:left="0" w:right="2" w:firstLine="568"/>
              <w:jc w:val="left"/>
              <w:rPr>
                <w:sz w:val="18"/>
                <w:szCs w:val="18"/>
              </w:rPr>
            </w:pPr>
            <w:r w:rsidRPr="006916F6">
              <w:rPr>
                <w:sz w:val="18"/>
                <w:szCs w:val="18"/>
              </w:rPr>
              <w:t>3. Максимальное количество этажей – 2,</w:t>
            </w:r>
          </w:p>
          <w:p w:rsidR="006916F6" w:rsidRPr="006916F6" w:rsidRDefault="006916F6" w:rsidP="009971D8">
            <w:pPr>
              <w:tabs>
                <w:tab w:val="center" w:pos="4677"/>
                <w:tab w:val="right" w:pos="9355"/>
              </w:tabs>
              <w:spacing w:line="20" w:lineRule="atLeast"/>
              <w:ind w:left="0" w:right="2" w:firstLine="568"/>
              <w:jc w:val="left"/>
              <w:rPr>
                <w:sz w:val="18"/>
                <w:szCs w:val="18"/>
              </w:rPr>
            </w:pPr>
            <w:r w:rsidRPr="006916F6">
              <w:rPr>
                <w:sz w:val="18"/>
                <w:szCs w:val="18"/>
              </w:rPr>
              <w:t>Максимальная высота здания до конька – 12 м.</w:t>
            </w:r>
          </w:p>
          <w:p w:rsidR="006916F6" w:rsidRPr="006916F6" w:rsidRDefault="006916F6" w:rsidP="009971D8">
            <w:pPr>
              <w:spacing w:line="20" w:lineRule="atLeast"/>
              <w:ind w:left="0" w:right="2" w:firstLine="568"/>
              <w:jc w:val="left"/>
              <w:rPr>
                <w:sz w:val="18"/>
                <w:szCs w:val="18"/>
              </w:rPr>
            </w:pPr>
            <w:r w:rsidRPr="006916F6">
              <w:rPr>
                <w:sz w:val="18"/>
                <w:szCs w:val="18"/>
              </w:rPr>
              <w:t>4. Максимальный процент застройки - 30.</w:t>
            </w:r>
          </w:p>
          <w:p w:rsidR="006916F6" w:rsidRPr="006916F6" w:rsidRDefault="006916F6" w:rsidP="009971D8">
            <w:pPr>
              <w:spacing w:line="20" w:lineRule="atLeast"/>
              <w:ind w:left="0" w:right="2" w:firstLine="568"/>
              <w:jc w:val="left"/>
              <w:rPr>
                <w:sz w:val="18"/>
                <w:szCs w:val="18"/>
              </w:rPr>
            </w:pPr>
          </w:p>
          <w:p w:rsidR="006916F6" w:rsidRPr="006916F6" w:rsidRDefault="006916F6" w:rsidP="009971D8">
            <w:pPr>
              <w:spacing w:line="20" w:lineRule="atLeast"/>
              <w:ind w:left="0" w:right="2" w:firstLine="568"/>
              <w:jc w:val="left"/>
              <w:rPr>
                <w:sz w:val="18"/>
                <w:szCs w:val="18"/>
              </w:rPr>
            </w:pPr>
            <w:r w:rsidRPr="006916F6">
              <w:rPr>
                <w:sz w:val="18"/>
                <w:szCs w:val="18"/>
              </w:rPr>
              <w:t>Иные параметры:</w:t>
            </w:r>
          </w:p>
          <w:p w:rsidR="006916F6" w:rsidRPr="006916F6" w:rsidRDefault="006916F6" w:rsidP="009971D8">
            <w:pPr>
              <w:spacing w:line="20" w:lineRule="atLeast"/>
              <w:ind w:left="0" w:right="2" w:firstLine="568"/>
              <w:jc w:val="left"/>
              <w:rPr>
                <w:sz w:val="18"/>
                <w:szCs w:val="18"/>
              </w:rPr>
            </w:pPr>
            <w:r w:rsidRPr="006916F6">
              <w:rPr>
                <w:sz w:val="18"/>
                <w:szCs w:val="18"/>
              </w:rPr>
              <w:t>Минимальный процент озеленения – 20.</w:t>
            </w:r>
          </w:p>
          <w:p w:rsidR="006916F6" w:rsidRPr="006916F6" w:rsidRDefault="006916F6" w:rsidP="009971D8">
            <w:pPr>
              <w:spacing w:line="20" w:lineRule="atLeast"/>
              <w:ind w:left="0" w:right="2" w:firstLine="568"/>
              <w:jc w:val="left"/>
              <w:rPr>
                <w:sz w:val="18"/>
                <w:szCs w:val="18"/>
              </w:rPr>
            </w:pPr>
            <w:r w:rsidRPr="006916F6">
              <w:rPr>
                <w:sz w:val="18"/>
                <w:szCs w:val="18"/>
              </w:rPr>
              <w:t>Максимальная высота оград – 1,5 м, ограждение между участками должны устраиваться из прозрачных или не затеняющих материалов.</w:t>
            </w:r>
          </w:p>
          <w:p w:rsidR="006916F6" w:rsidRPr="006916F6" w:rsidRDefault="006916F6" w:rsidP="009971D8">
            <w:pPr>
              <w:spacing w:line="20" w:lineRule="atLeast"/>
              <w:ind w:left="0" w:right="2" w:firstLine="568"/>
              <w:jc w:val="left"/>
              <w:rPr>
                <w:sz w:val="18"/>
                <w:szCs w:val="18"/>
              </w:rPr>
            </w:pPr>
            <w:r w:rsidRPr="006916F6">
              <w:rPr>
                <w:sz w:val="18"/>
                <w:szCs w:val="18"/>
              </w:rPr>
              <w:t>Расстояние до домов, хозяйственных построек, расположенных на соседних земельных участках – не менее 3 м.,</w:t>
            </w:r>
          </w:p>
          <w:p w:rsidR="006916F6" w:rsidRPr="006916F6" w:rsidRDefault="006916F6" w:rsidP="009971D8">
            <w:pPr>
              <w:spacing w:line="20" w:lineRule="atLeast"/>
              <w:ind w:left="0" w:right="2" w:firstLine="568"/>
              <w:jc w:val="left"/>
              <w:rPr>
                <w:sz w:val="18"/>
                <w:szCs w:val="18"/>
              </w:rPr>
            </w:pPr>
            <w:r w:rsidRPr="006916F6">
              <w:rPr>
                <w:sz w:val="18"/>
                <w:szCs w:val="18"/>
              </w:rPr>
              <w:t>Расстояние от домов до хозяйственных построек для скота и птицы – не менее 15 м.</w:t>
            </w:r>
          </w:p>
          <w:p w:rsidR="006916F6" w:rsidRPr="006916F6" w:rsidRDefault="006916F6" w:rsidP="009971D8">
            <w:pPr>
              <w:spacing w:line="20" w:lineRule="atLeast"/>
              <w:ind w:left="0" w:right="2" w:firstLine="568"/>
              <w:jc w:val="left"/>
              <w:rPr>
                <w:sz w:val="18"/>
                <w:szCs w:val="18"/>
              </w:rPr>
            </w:pPr>
          </w:p>
        </w:tc>
        <w:tc>
          <w:tcPr>
            <w:tcW w:w="3686" w:type="dxa"/>
            <w:vMerge w:val="restart"/>
            <w:tcBorders>
              <w:top w:val="single" w:sz="12" w:space="0" w:color="auto"/>
              <w:left w:val="single" w:sz="12" w:space="0" w:color="auto"/>
              <w:bottom w:val="single" w:sz="12" w:space="0" w:color="auto"/>
              <w:right w:val="single" w:sz="12" w:space="0" w:color="auto"/>
            </w:tcBorders>
          </w:tcPr>
          <w:p w:rsidR="006916F6" w:rsidRPr="006916F6" w:rsidRDefault="006916F6" w:rsidP="009971D8">
            <w:pPr>
              <w:spacing w:line="20" w:lineRule="atLeast"/>
              <w:ind w:left="0" w:right="2" w:firstLine="568"/>
              <w:jc w:val="center"/>
              <w:rPr>
                <w:sz w:val="18"/>
                <w:szCs w:val="18"/>
              </w:rPr>
            </w:pPr>
          </w:p>
          <w:p w:rsidR="006916F6" w:rsidRPr="006916F6" w:rsidRDefault="006916F6" w:rsidP="009971D8">
            <w:pPr>
              <w:tabs>
                <w:tab w:val="left" w:pos="2300"/>
              </w:tabs>
              <w:spacing w:line="20" w:lineRule="atLeast"/>
              <w:ind w:left="0" w:right="2" w:firstLine="568"/>
              <w:jc w:val="left"/>
              <w:rPr>
                <w:sz w:val="18"/>
                <w:szCs w:val="18"/>
              </w:rPr>
            </w:pPr>
            <w:r w:rsidRPr="006916F6">
              <w:rPr>
                <w:sz w:val="18"/>
                <w:szCs w:val="18"/>
              </w:rPr>
              <w:t xml:space="preserve">Использование земельных участков и объектов капитального строительства </w:t>
            </w:r>
            <w:r w:rsidRPr="006916F6">
              <w:rPr>
                <w:sz w:val="18"/>
                <w:szCs w:val="18"/>
              </w:rPr>
              <w:lastRenderedPageBreak/>
              <w:t>осуществлять с учетом режимов зон с особыми условиями использования территорий, приведенных в статьях 32-37 настоящих Правил.</w:t>
            </w:r>
          </w:p>
          <w:p w:rsidR="006916F6" w:rsidRPr="006916F6" w:rsidRDefault="006916F6" w:rsidP="009971D8">
            <w:pPr>
              <w:spacing w:line="20" w:lineRule="atLeast"/>
              <w:ind w:left="0" w:right="2" w:firstLine="568"/>
              <w:jc w:val="left"/>
              <w:rPr>
                <w:sz w:val="18"/>
                <w:szCs w:val="18"/>
              </w:rPr>
            </w:pPr>
            <w:r w:rsidRPr="006916F6">
              <w:rPr>
                <w:sz w:val="18"/>
                <w:szCs w:val="18"/>
              </w:rPr>
              <w:t>Строительство осуществлять в соответствии со строительными правилами, техническими регламентами</w:t>
            </w:r>
          </w:p>
        </w:tc>
      </w:tr>
      <w:tr w:rsidR="006916F6" w:rsidRPr="006916F6" w:rsidTr="006916F6">
        <w:tc>
          <w:tcPr>
            <w:tcW w:w="212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tabs>
                <w:tab w:val="left" w:pos="2300"/>
              </w:tabs>
              <w:spacing w:line="20" w:lineRule="atLeast"/>
              <w:ind w:left="0" w:right="2" w:firstLine="568"/>
              <w:jc w:val="left"/>
              <w:textAlignment w:val="baseline"/>
              <w:rPr>
                <w:sz w:val="18"/>
                <w:szCs w:val="18"/>
              </w:rPr>
            </w:pPr>
            <w:r w:rsidRPr="006916F6">
              <w:rPr>
                <w:sz w:val="18"/>
                <w:szCs w:val="18"/>
              </w:rPr>
              <w:lastRenderedPageBreak/>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autoSpaceDE w:val="0"/>
              <w:autoSpaceDN w:val="0"/>
              <w:adjustRightInd w:val="0"/>
              <w:spacing w:line="20" w:lineRule="atLeast"/>
              <w:ind w:left="0" w:right="2" w:firstLine="568"/>
              <w:jc w:val="left"/>
              <w:rPr>
                <w:sz w:val="18"/>
                <w:szCs w:val="18"/>
              </w:rPr>
            </w:pPr>
            <w:r w:rsidRPr="006916F6">
              <w:rPr>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693"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tabs>
                <w:tab w:val="left" w:pos="142"/>
                <w:tab w:val="left" w:pos="2300"/>
              </w:tabs>
              <w:overflowPunct w:val="0"/>
              <w:autoSpaceDE w:val="0"/>
              <w:autoSpaceDN w:val="0"/>
              <w:adjustRightInd w:val="0"/>
              <w:spacing w:line="20" w:lineRule="atLeast"/>
              <w:ind w:left="0" w:right="2" w:firstLine="568"/>
              <w:jc w:val="left"/>
              <w:rPr>
                <w:sz w:val="18"/>
                <w:szCs w:val="18"/>
              </w:rPr>
            </w:pPr>
            <w:r w:rsidRPr="006916F6">
              <w:rPr>
                <w:sz w:val="18"/>
                <w:szCs w:val="18"/>
              </w:rPr>
              <w:t>Некапитальные жилые строения.</w:t>
            </w:r>
          </w:p>
          <w:p w:rsidR="006916F6" w:rsidRPr="006916F6" w:rsidRDefault="006916F6" w:rsidP="009971D8">
            <w:pPr>
              <w:tabs>
                <w:tab w:val="left" w:pos="142"/>
                <w:tab w:val="left" w:pos="2300"/>
              </w:tabs>
              <w:overflowPunct w:val="0"/>
              <w:autoSpaceDE w:val="0"/>
              <w:autoSpaceDN w:val="0"/>
              <w:adjustRightInd w:val="0"/>
              <w:spacing w:line="20" w:lineRule="atLeast"/>
              <w:ind w:left="0" w:right="2" w:firstLine="568"/>
              <w:jc w:val="left"/>
              <w:rPr>
                <w:sz w:val="18"/>
                <w:szCs w:val="18"/>
              </w:rPr>
            </w:pPr>
            <w:r w:rsidRPr="006916F6">
              <w:rPr>
                <w:sz w:val="18"/>
                <w:szCs w:val="18"/>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ind w:left="0" w:right="2" w:firstLine="568"/>
              <w:jc w:val="left"/>
              <w:rPr>
                <w:sz w:val="18"/>
                <w:szCs w:val="18"/>
              </w:rPr>
            </w:pPr>
          </w:p>
        </w:tc>
        <w:tc>
          <w:tcPr>
            <w:tcW w:w="3686" w:type="dxa"/>
            <w:vMerge/>
            <w:tcBorders>
              <w:top w:val="single" w:sz="12" w:space="0" w:color="auto"/>
              <w:left w:val="single" w:sz="12" w:space="0" w:color="auto"/>
              <w:bottom w:val="single" w:sz="12" w:space="0" w:color="auto"/>
              <w:right w:val="single" w:sz="12" w:space="0" w:color="auto"/>
            </w:tcBorders>
            <w:vAlign w:val="center"/>
            <w:hideMark/>
          </w:tcPr>
          <w:p w:rsidR="006916F6" w:rsidRPr="006916F6" w:rsidRDefault="006916F6" w:rsidP="009971D8">
            <w:pPr>
              <w:ind w:left="0" w:right="2" w:firstLine="568"/>
              <w:jc w:val="left"/>
              <w:rPr>
                <w:sz w:val="18"/>
                <w:szCs w:val="18"/>
              </w:rPr>
            </w:pPr>
          </w:p>
        </w:tc>
      </w:tr>
      <w:tr w:rsidR="006916F6" w:rsidRPr="006916F6" w:rsidTr="006916F6">
        <w:tc>
          <w:tcPr>
            <w:tcW w:w="212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lastRenderedPageBreak/>
              <w:t>Ремонт автомобилей 4.9.1.4.</w:t>
            </w:r>
          </w:p>
        </w:tc>
        <w:tc>
          <w:tcPr>
            <w:tcW w:w="297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autoSpaceDE w:val="0"/>
              <w:autoSpaceDN w:val="0"/>
              <w:adjustRightInd w:val="0"/>
              <w:spacing w:line="20" w:lineRule="atLeast"/>
              <w:ind w:left="0" w:right="2" w:firstLine="568"/>
              <w:rPr>
                <w:rFonts w:eastAsia="DengXian"/>
                <w:sz w:val="18"/>
                <w:szCs w:val="18"/>
              </w:rPr>
            </w:pPr>
            <w:r w:rsidRPr="006916F6">
              <w:rPr>
                <w:rFonts w:eastAsia="DengXian"/>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693"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proofErr w:type="gramStart"/>
            <w:r w:rsidRPr="006916F6">
              <w:rPr>
                <w:sz w:val="18"/>
                <w:szCs w:val="18"/>
              </w:rPr>
              <w:t>Мастерские</w:t>
            </w:r>
            <w:proofErr w:type="gramEnd"/>
            <w:r w:rsidRPr="006916F6">
              <w:rPr>
                <w:sz w:val="18"/>
                <w:szCs w:val="18"/>
              </w:rPr>
              <w:t xml:space="preserve"> предназначенные для ремонта. Автомойки</w:t>
            </w:r>
          </w:p>
          <w:p w:rsidR="006916F6" w:rsidRPr="006916F6" w:rsidRDefault="006916F6" w:rsidP="009971D8">
            <w:pPr>
              <w:spacing w:line="20" w:lineRule="atLeast"/>
              <w:ind w:left="0" w:right="2" w:firstLine="568"/>
              <w:jc w:val="left"/>
              <w:rPr>
                <w:sz w:val="18"/>
                <w:szCs w:val="18"/>
              </w:rPr>
            </w:pPr>
            <w:r w:rsidRPr="006916F6">
              <w:rPr>
                <w:sz w:val="18"/>
                <w:szCs w:val="18"/>
              </w:rPr>
              <w:t>Магазины сопутствующей торговли</w:t>
            </w:r>
          </w:p>
        </w:tc>
        <w:tc>
          <w:tcPr>
            <w:tcW w:w="3685"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t>1. Предельные размеры земельного участка не устанавливаются.</w:t>
            </w:r>
          </w:p>
          <w:p w:rsidR="006916F6" w:rsidRPr="006916F6" w:rsidRDefault="006916F6" w:rsidP="009971D8">
            <w:pPr>
              <w:spacing w:line="20" w:lineRule="atLeast"/>
              <w:ind w:left="0" w:right="2" w:firstLine="568"/>
              <w:jc w:val="left"/>
              <w:rPr>
                <w:sz w:val="18"/>
                <w:szCs w:val="18"/>
              </w:rPr>
            </w:pPr>
            <w:r w:rsidRPr="006916F6">
              <w:rPr>
                <w:sz w:val="18"/>
                <w:szCs w:val="18"/>
              </w:rPr>
              <w:t>2. Минимальный отступ от границ земельного участка – 3 м.</w:t>
            </w:r>
          </w:p>
          <w:p w:rsidR="006916F6" w:rsidRPr="006916F6" w:rsidRDefault="006916F6" w:rsidP="009971D8">
            <w:pPr>
              <w:spacing w:line="20" w:lineRule="atLeast"/>
              <w:ind w:left="0" w:right="2" w:firstLine="568"/>
              <w:jc w:val="left"/>
              <w:rPr>
                <w:sz w:val="18"/>
                <w:szCs w:val="18"/>
              </w:rPr>
            </w:pPr>
            <w:r w:rsidRPr="006916F6">
              <w:rPr>
                <w:sz w:val="18"/>
                <w:szCs w:val="18"/>
              </w:rPr>
              <w:t>3. Максимальное количество этажей – 1.</w:t>
            </w:r>
          </w:p>
          <w:p w:rsidR="006916F6" w:rsidRPr="006916F6" w:rsidRDefault="006916F6" w:rsidP="009971D8">
            <w:pPr>
              <w:spacing w:line="20" w:lineRule="atLeast"/>
              <w:ind w:left="0" w:right="2" w:firstLine="568"/>
              <w:jc w:val="left"/>
              <w:rPr>
                <w:sz w:val="18"/>
                <w:szCs w:val="18"/>
              </w:rPr>
            </w:pPr>
            <w:r w:rsidRPr="006916F6">
              <w:rPr>
                <w:sz w:val="18"/>
                <w:szCs w:val="18"/>
              </w:rPr>
              <w:t>4.  Максимальный процент застройки – 70%.</w:t>
            </w:r>
          </w:p>
          <w:p w:rsidR="006916F6" w:rsidRPr="006916F6" w:rsidRDefault="006916F6" w:rsidP="009971D8">
            <w:pPr>
              <w:spacing w:line="20" w:lineRule="atLeast"/>
              <w:ind w:left="0" w:right="2" w:firstLine="568"/>
              <w:jc w:val="left"/>
              <w:rPr>
                <w:sz w:val="18"/>
                <w:szCs w:val="18"/>
              </w:rPr>
            </w:pPr>
            <w:r w:rsidRPr="006916F6">
              <w:rPr>
                <w:sz w:val="18"/>
                <w:szCs w:val="18"/>
              </w:rPr>
              <w:t>Иные параметры:</w:t>
            </w:r>
          </w:p>
          <w:p w:rsidR="006916F6" w:rsidRPr="006916F6" w:rsidRDefault="006916F6" w:rsidP="009971D8">
            <w:pPr>
              <w:spacing w:line="20" w:lineRule="atLeast"/>
              <w:ind w:left="0" w:right="2" w:firstLine="568"/>
              <w:jc w:val="left"/>
              <w:rPr>
                <w:sz w:val="18"/>
                <w:szCs w:val="18"/>
              </w:rPr>
            </w:pPr>
            <w:r w:rsidRPr="006916F6">
              <w:rPr>
                <w:sz w:val="18"/>
                <w:szCs w:val="18"/>
              </w:rPr>
              <w:t>Минимальный процент озеленения – 10%.</w:t>
            </w:r>
          </w:p>
        </w:tc>
        <w:tc>
          <w:tcPr>
            <w:tcW w:w="3686"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tabs>
                <w:tab w:val="left" w:pos="2300"/>
              </w:tabs>
              <w:spacing w:line="20" w:lineRule="atLeast"/>
              <w:ind w:left="0" w:right="2" w:firstLine="568"/>
              <w:jc w:val="left"/>
              <w:rPr>
                <w:sz w:val="18"/>
                <w:szCs w:val="18"/>
                <w:highlight w:val="green"/>
              </w:rPr>
            </w:pPr>
            <w:r w:rsidRPr="006916F6">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6916F6" w:rsidRPr="006916F6" w:rsidTr="006916F6">
        <w:tc>
          <w:tcPr>
            <w:tcW w:w="2127" w:type="dxa"/>
            <w:tcBorders>
              <w:top w:val="single" w:sz="12" w:space="0" w:color="auto"/>
              <w:left w:val="single" w:sz="12" w:space="0" w:color="auto"/>
              <w:bottom w:val="single" w:sz="12" w:space="0" w:color="auto"/>
              <w:right w:val="single" w:sz="12" w:space="0" w:color="auto"/>
            </w:tcBorders>
          </w:tcPr>
          <w:p w:rsidR="006916F6" w:rsidRPr="006916F6" w:rsidRDefault="006916F6" w:rsidP="009971D8">
            <w:pPr>
              <w:spacing w:line="20" w:lineRule="atLeast"/>
              <w:ind w:left="0" w:right="2" w:firstLine="568"/>
              <w:jc w:val="left"/>
              <w:rPr>
                <w:sz w:val="18"/>
                <w:szCs w:val="18"/>
              </w:rPr>
            </w:pPr>
            <w:r w:rsidRPr="006916F6">
              <w:rPr>
                <w:sz w:val="18"/>
                <w:szCs w:val="18"/>
              </w:rPr>
              <w:t>Малоэтажная многоквартирная жилая застройка 2.1.1.</w:t>
            </w:r>
          </w:p>
          <w:p w:rsidR="006916F6" w:rsidRPr="006916F6" w:rsidRDefault="006916F6" w:rsidP="009971D8">
            <w:pPr>
              <w:spacing w:line="20" w:lineRule="atLeast"/>
              <w:ind w:left="0" w:right="2" w:firstLine="568"/>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autoSpaceDE w:val="0"/>
              <w:autoSpaceDN w:val="0"/>
              <w:adjustRightInd w:val="0"/>
              <w:spacing w:line="20" w:lineRule="atLeast"/>
              <w:ind w:left="0" w:right="2" w:firstLine="568"/>
              <w:rPr>
                <w:rFonts w:eastAsia="DengXian"/>
                <w:sz w:val="18"/>
                <w:szCs w:val="18"/>
              </w:rPr>
            </w:pPr>
            <w:r w:rsidRPr="006916F6">
              <w:rPr>
                <w:rFonts w:eastAsia="DengXian"/>
                <w:sz w:val="18"/>
                <w:szCs w:val="18"/>
              </w:rPr>
              <w:t xml:space="preserve">Размещение малоэтажных многоквартирных домов (многоквартирные дома высотой до 4 этажей, включая </w:t>
            </w:r>
            <w:proofErr w:type="gramStart"/>
            <w:r w:rsidRPr="006916F6">
              <w:rPr>
                <w:rFonts w:eastAsia="DengXian"/>
                <w:sz w:val="18"/>
                <w:szCs w:val="18"/>
              </w:rPr>
              <w:t>мансардный</w:t>
            </w:r>
            <w:proofErr w:type="gramEnd"/>
            <w:r w:rsidRPr="006916F6">
              <w:rPr>
                <w:rFonts w:eastAsia="DengXian"/>
                <w:sz w:val="18"/>
                <w:szCs w:val="18"/>
              </w:rPr>
              <w:t>);</w:t>
            </w:r>
          </w:p>
          <w:p w:rsidR="006916F6" w:rsidRPr="006916F6" w:rsidRDefault="006916F6" w:rsidP="009971D8">
            <w:pPr>
              <w:autoSpaceDE w:val="0"/>
              <w:autoSpaceDN w:val="0"/>
              <w:adjustRightInd w:val="0"/>
              <w:spacing w:line="20" w:lineRule="atLeast"/>
              <w:ind w:left="0" w:right="2" w:firstLine="568"/>
              <w:rPr>
                <w:rFonts w:eastAsia="DengXian"/>
                <w:sz w:val="18"/>
                <w:szCs w:val="18"/>
              </w:rPr>
            </w:pPr>
            <w:r w:rsidRPr="006916F6">
              <w:rPr>
                <w:rFonts w:eastAsia="DengXian"/>
                <w:sz w:val="18"/>
                <w:szCs w:val="18"/>
              </w:rPr>
              <w:t>обустройство спортивных и детских площадок, площадок для отдыха;</w:t>
            </w:r>
          </w:p>
          <w:p w:rsidR="006916F6" w:rsidRPr="006916F6" w:rsidRDefault="006916F6" w:rsidP="009971D8">
            <w:pPr>
              <w:autoSpaceDE w:val="0"/>
              <w:autoSpaceDN w:val="0"/>
              <w:adjustRightInd w:val="0"/>
              <w:spacing w:line="20" w:lineRule="atLeast"/>
              <w:ind w:left="0" w:right="2" w:firstLine="568"/>
              <w:rPr>
                <w:rFonts w:eastAsia="DengXian"/>
                <w:sz w:val="18"/>
                <w:szCs w:val="18"/>
              </w:rPr>
            </w:pPr>
            <w:r w:rsidRPr="006916F6">
              <w:rPr>
                <w:rFonts w:eastAsia="DengXian"/>
                <w:sz w:val="18"/>
                <w:szCs w:val="18"/>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93"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t>Малоэтажные многоквартирные жилые  дома.</w:t>
            </w:r>
          </w:p>
          <w:p w:rsidR="006916F6" w:rsidRPr="006916F6" w:rsidRDefault="006916F6" w:rsidP="009971D8">
            <w:pPr>
              <w:spacing w:line="20" w:lineRule="atLeast"/>
              <w:ind w:left="0" w:right="2" w:firstLine="568"/>
              <w:jc w:val="left"/>
              <w:rPr>
                <w:sz w:val="18"/>
                <w:szCs w:val="18"/>
              </w:rPr>
            </w:pPr>
            <w:r w:rsidRPr="006916F6">
              <w:rPr>
                <w:sz w:val="18"/>
                <w:szCs w:val="18"/>
              </w:rPr>
              <w:t>Объекты хранения автотранспорта Подсобные сооружения.</w:t>
            </w:r>
          </w:p>
          <w:p w:rsidR="006916F6" w:rsidRPr="006916F6" w:rsidRDefault="006916F6" w:rsidP="009971D8">
            <w:pPr>
              <w:spacing w:line="20" w:lineRule="atLeast"/>
              <w:ind w:left="0" w:right="2" w:firstLine="568"/>
              <w:jc w:val="left"/>
              <w:rPr>
                <w:sz w:val="18"/>
                <w:szCs w:val="18"/>
              </w:rPr>
            </w:pPr>
            <w:r w:rsidRPr="006916F6">
              <w:rPr>
                <w:sz w:val="18"/>
                <w:szCs w:val="18"/>
              </w:rPr>
              <w:t>Спортивные и детские площадки.</w:t>
            </w:r>
          </w:p>
          <w:p w:rsidR="006916F6" w:rsidRPr="006916F6" w:rsidRDefault="006916F6" w:rsidP="009971D8">
            <w:pPr>
              <w:spacing w:line="20" w:lineRule="atLeast"/>
              <w:ind w:left="0" w:right="2" w:firstLine="568"/>
              <w:jc w:val="left"/>
              <w:rPr>
                <w:sz w:val="18"/>
                <w:szCs w:val="18"/>
              </w:rPr>
            </w:pPr>
            <w:r w:rsidRPr="006916F6">
              <w:rPr>
                <w:sz w:val="18"/>
                <w:szCs w:val="18"/>
              </w:rPr>
              <w:t>Площадки отдыха</w:t>
            </w:r>
          </w:p>
        </w:tc>
        <w:tc>
          <w:tcPr>
            <w:tcW w:w="3685"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spacing w:line="20" w:lineRule="atLeast"/>
              <w:ind w:left="0" w:right="2" w:firstLine="568"/>
              <w:jc w:val="left"/>
              <w:rPr>
                <w:sz w:val="18"/>
                <w:szCs w:val="18"/>
              </w:rPr>
            </w:pPr>
            <w:r w:rsidRPr="006916F6">
              <w:rPr>
                <w:sz w:val="18"/>
                <w:szCs w:val="18"/>
              </w:rPr>
              <w:t>1.Предельные размеры земельного участка не устанавливаются</w:t>
            </w:r>
          </w:p>
          <w:p w:rsidR="006916F6" w:rsidRPr="006916F6" w:rsidRDefault="006916F6" w:rsidP="009971D8">
            <w:pPr>
              <w:spacing w:line="20" w:lineRule="atLeast"/>
              <w:ind w:left="0" w:right="2" w:firstLine="568"/>
              <w:jc w:val="left"/>
              <w:rPr>
                <w:sz w:val="18"/>
                <w:szCs w:val="18"/>
              </w:rPr>
            </w:pPr>
            <w:r w:rsidRPr="006916F6">
              <w:rPr>
                <w:sz w:val="18"/>
                <w:szCs w:val="18"/>
              </w:rPr>
              <w:t>2. Минимальный отступ от границ земельного участка -3м.</w:t>
            </w:r>
          </w:p>
          <w:p w:rsidR="006916F6" w:rsidRPr="006916F6" w:rsidRDefault="006916F6" w:rsidP="009971D8">
            <w:pPr>
              <w:spacing w:line="20" w:lineRule="atLeast"/>
              <w:ind w:left="0" w:right="2" w:firstLine="568"/>
              <w:jc w:val="left"/>
              <w:rPr>
                <w:sz w:val="18"/>
                <w:szCs w:val="18"/>
              </w:rPr>
            </w:pPr>
            <w:r w:rsidRPr="006916F6">
              <w:rPr>
                <w:sz w:val="18"/>
                <w:szCs w:val="18"/>
              </w:rPr>
              <w:t>3. Максимальное количество этажей - 4.</w:t>
            </w:r>
          </w:p>
          <w:p w:rsidR="006916F6" w:rsidRPr="006916F6" w:rsidRDefault="006916F6" w:rsidP="009971D8">
            <w:pPr>
              <w:spacing w:line="20" w:lineRule="atLeast"/>
              <w:ind w:left="0" w:right="2" w:firstLine="568"/>
              <w:jc w:val="left"/>
              <w:rPr>
                <w:sz w:val="18"/>
                <w:szCs w:val="18"/>
              </w:rPr>
            </w:pPr>
            <w:r w:rsidRPr="006916F6">
              <w:rPr>
                <w:sz w:val="18"/>
                <w:szCs w:val="18"/>
              </w:rPr>
              <w:t>Максимальная высота от уровня земли:</w:t>
            </w:r>
          </w:p>
          <w:p w:rsidR="006916F6" w:rsidRPr="006916F6" w:rsidRDefault="006916F6" w:rsidP="009971D8">
            <w:pPr>
              <w:spacing w:line="20" w:lineRule="atLeast"/>
              <w:ind w:left="0" w:right="2" w:firstLine="568"/>
              <w:jc w:val="left"/>
              <w:rPr>
                <w:sz w:val="18"/>
                <w:szCs w:val="18"/>
              </w:rPr>
            </w:pPr>
            <w:r w:rsidRPr="006916F6">
              <w:rPr>
                <w:sz w:val="18"/>
                <w:szCs w:val="18"/>
              </w:rPr>
              <w:t>- до верха плоской кровли – 11м;</w:t>
            </w:r>
          </w:p>
          <w:p w:rsidR="006916F6" w:rsidRPr="006916F6" w:rsidRDefault="006916F6" w:rsidP="009971D8">
            <w:pPr>
              <w:spacing w:line="20" w:lineRule="atLeast"/>
              <w:ind w:left="0" w:right="2" w:firstLine="568"/>
              <w:jc w:val="left"/>
              <w:rPr>
                <w:sz w:val="18"/>
                <w:szCs w:val="18"/>
              </w:rPr>
            </w:pPr>
            <w:r w:rsidRPr="006916F6">
              <w:rPr>
                <w:sz w:val="18"/>
                <w:szCs w:val="18"/>
              </w:rPr>
              <w:t>- до конька скатной кровли – 15 м.</w:t>
            </w:r>
          </w:p>
          <w:p w:rsidR="006916F6" w:rsidRPr="006916F6" w:rsidRDefault="006916F6" w:rsidP="009971D8">
            <w:pPr>
              <w:spacing w:line="20" w:lineRule="atLeast"/>
              <w:ind w:left="0" w:right="2" w:firstLine="568"/>
              <w:jc w:val="left"/>
              <w:rPr>
                <w:sz w:val="18"/>
                <w:szCs w:val="18"/>
              </w:rPr>
            </w:pPr>
            <w:r w:rsidRPr="006916F6">
              <w:rPr>
                <w:sz w:val="18"/>
                <w:szCs w:val="18"/>
              </w:rPr>
              <w:t>4.Максимальный процент застройки  не устанавливается</w:t>
            </w:r>
          </w:p>
          <w:p w:rsidR="006916F6" w:rsidRPr="006916F6" w:rsidRDefault="006916F6" w:rsidP="009971D8">
            <w:pPr>
              <w:spacing w:line="20" w:lineRule="atLeast"/>
              <w:ind w:left="0" w:right="2" w:firstLine="568"/>
              <w:jc w:val="left"/>
              <w:rPr>
                <w:sz w:val="18"/>
                <w:szCs w:val="18"/>
              </w:rPr>
            </w:pPr>
            <w:r w:rsidRPr="006916F6">
              <w:rPr>
                <w:sz w:val="18"/>
                <w:szCs w:val="18"/>
              </w:rPr>
              <w:t>Иные параметры:</w:t>
            </w:r>
          </w:p>
          <w:p w:rsidR="006916F6" w:rsidRPr="006916F6" w:rsidRDefault="006916F6" w:rsidP="009971D8">
            <w:pPr>
              <w:spacing w:line="20" w:lineRule="atLeast"/>
              <w:ind w:left="0" w:right="2" w:firstLine="568"/>
              <w:jc w:val="left"/>
              <w:rPr>
                <w:sz w:val="18"/>
                <w:szCs w:val="18"/>
              </w:rPr>
            </w:pPr>
            <w:r w:rsidRPr="006916F6">
              <w:rPr>
                <w:sz w:val="18"/>
                <w:szCs w:val="18"/>
              </w:rPr>
              <w:t>Минимальный процент озеленения – 20% при новом строительстве.</w:t>
            </w:r>
          </w:p>
          <w:p w:rsidR="006916F6" w:rsidRPr="006916F6" w:rsidRDefault="006916F6" w:rsidP="009971D8">
            <w:pPr>
              <w:spacing w:line="20" w:lineRule="atLeast"/>
              <w:ind w:left="0" w:right="2" w:firstLine="568"/>
              <w:jc w:val="left"/>
              <w:rPr>
                <w:sz w:val="18"/>
                <w:szCs w:val="18"/>
              </w:rPr>
            </w:pPr>
            <w:r w:rsidRPr="006916F6">
              <w:rPr>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6916F6" w:rsidRPr="006916F6" w:rsidRDefault="006916F6" w:rsidP="009971D8">
            <w:pPr>
              <w:spacing w:line="20" w:lineRule="atLeast"/>
              <w:ind w:left="0" w:right="2" w:firstLine="568"/>
              <w:jc w:val="left"/>
              <w:rPr>
                <w:sz w:val="18"/>
                <w:szCs w:val="18"/>
              </w:rPr>
            </w:pPr>
            <w:r w:rsidRPr="006916F6">
              <w:rPr>
                <w:sz w:val="18"/>
                <w:szCs w:val="18"/>
              </w:rPr>
              <w:t>Минимальное расстояние от придомовых площадок до окон жилых домов:</w:t>
            </w:r>
          </w:p>
          <w:p w:rsidR="006916F6" w:rsidRPr="006916F6" w:rsidRDefault="006916F6" w:rsidP="009971D8">
            <w:pPr>
              <w:spacing w:line="20" w:lineRule="atLeast"/>
              <w:ind w:left="0" w:right="2" w:firstLine="568"/>
              <w:jc w:val="left"/>
              <w:rPr>
                <w:sz w:val="18"/>
                <w:szCs w:val="18"/>
              </w:rPr>
            </w:pPr>
            <w:r w:rsidRPr="006916F6">
              <w:rPr>
                <w:sz w:val="18"/>
                <w:szCs w:val="18"/>
              </w:rPr>
              <w:t>- для игр детей дошкольного и младшего школьного возраста – 12 м;</w:t>
            </w:r>
          </w:p>
          <w:p w:rsidR="006916F6" w:rsidRPr="006916F6" w:rsidRDefault="006916F6" w:rsidP="009971D8">
            <w:pPr>
              <w:spacing w:line="20" w:lineRule="atLeast"/>
              <w:ind w:left="0" w:right="2" w:firstLine="568"/>
              <w:jc w:val="left"/>
              <w:rPr>
                <w:sz w:val="18"/>
                <w:szCs w:val="18"/>
              </w:rPr>
            </w:pPr>
            <w:r w:rsidRPr="006916F6">
              <w:rPr>
                <w:sz w:val="18"/>
                <w:szCs w:val="18"/>
              </w:rPr>
              <w:t>- для отдыха взрослого населения  - 10 м;</w:t>
            </w:r>
          </w:p>
          <w:p w:rsidR="006916F6" w:rsidRPr="006916F6" w:rsidRDefault="006916F6" w:rsidP="009971D8">
            <w:pPr>
              <w:spacing w:line="20" w:lineRule="atLeast"/>
              <w:ind w:left="0" w:right="2" w:firstLine="568"/>
              <w:jc w:val="left"/>
              <w:rPr>
                <w:sz w:val="18"/>
                <w:szCs w:val="18"/>
              </w:rPr>
            </w:pPr>
            <w:r w:rsidRPr="006916F6">
              <w:rPr>
                <w:sz w:val="18"/>
                <w:szCs w:val="18"/>
              </w:rPr>
              <w:t>- для занятий физкультурой – 10 м;</w:t>
            </w:r>
          </w:p>
          <w:p w:rsidR="006916F6" w:rsidRPr="006916F6" w:rsidRDefault="006916F6" w:rsidP="009971D8">
            <w:pPr>
              <w:spacing w:line="20" w:lineRule="atLeast"/>
              <w:ind w:left="0" w:right="2" w:firstLine="568"/>
              <w:jc w:val="left"/>
              <w:rPr>
                <w:sz w:val="18"/>
                <w:szCs w:val="18"/>
              </w:rPr>
            </w:pPr>
            <w:r w:rsidRPr="006916F6">
              <w:rPr>
                <w:sz w:val="18"/>
                <w:szCs w:val="18"/>
              </w:rPr>
              <w:lastRenderedPageBreak/>
              <w:t xml:space="preserve"> - для хозяйственных целей – 20 м;</w:t>
            </w:r>
          </w:p>
          <w:p w:rsidR="006916F6" w:rsidRPr="006916F6" w:rsidRDefault="006916F6" w:rsidP="009971D8">
            <w:pPr>
              <w:spacing w:line="20" w:lineRule="atLeast"/>
              <w:ind w:left="0" w:right="2" w:firstLine="568"/>
              <w:jc w:val="left"/>
              <w:rPr>
                <w:sz w:val="18"/>
                <w:szCs w:val="18"/>
              </w:rPr>
            </w:pPr>
            <w:r w:rsidRPr="006916F6">
              <w:rPr>
                <w:sz w:val="18"/>
                <w:szCs w:val="18"/>
              </w:rPr>
              <w:t>- для стоянки автомашин – 10 м.</w:t>
            </w:r>
          </w:p>
        </w:tc>
        <w:tc>
          <w:tcPr>
            <w:tcW w:w="3686" w:type="dxa"/>
            <w:tcBorders>
              <w:top w:val="single" w:sz="12" w:space="0" w:color="auto"/>
              <w:left w:val="single" w:sz="12" w:space="0" w:color="auto"/>
              <w:bottom w:val="single" w:sz="12" w:space="0" w:color="auto"/>
              <w:right w:val="single" w:sz="12" w:space="0" w:color="auto"/>
            </w:tcBorders>
          </w:tcPr>
          <w:p w:rsidR="006916F6" w:rsidRPr="006916F6" w:rsidRDefault="006916F6" w:rsidP="009971D8">
            <w:pPr>
              <w:tabs>
                <w:tab w:val="left" w:pos="2300"/>
              </w:tabs>
              <w:spacing w:line="20" w:lineRule="atLeast"/>
              <w:ind w:left="0" w:right="2" w:firstLine="568"/>
              <w:jc w:val="left"/>
              <w:rPr>
                <w:sz w:val="18"/>
                <w:szCs w:val="18"/>
              </w:rPr>
            </w:pPr>
            <w:r w:rsidRPr="006916F6">
              <w:rPr>
                <w:sz w:val="18"/>
                <w:szCs w:val="18"/>
              </w:rPr>
              <w:lastRenderedPageBreak/>
              <w:t>Проектирование и строительство осуществлять в соответствии с СП 42.13330.2016, со строительными нормами и правилами, СП, техническими регламентами.</w:t>
            </w:r>
          </w:p>
          <w:p w:rsidR="006916F6" w:rsidRPr="006916F6" w:rsidRDefault="006916F6" w:rsidP="009971D8">
            <w:pPr>
              <w:tabs>
                <w:tab w:val="left" w:pos="2300"/>
              </w:tabs>
              <w:spacing w:line="20" w:lineRule="atLeast"/>
              <w:ind w:left="0" w:right="2" w:firstLine="568"/>
              <w:jc w:val="left"/>
              <w:rPr>
                <w:sz w:val="18"/>
                <w:szCs w:val="18"/>
              </w:rPr>
            </w:pPr>
            <w:r w:rsidRPr="006916F6">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6916F6" w:rsidRPr="006916F6" w:rsidRDefault="006916F6" w:rsidP="009971D8">
            <w:pPr>
              <w:tabs>
                <w:tab w:val="left" w:pos="2300"/>
              </w:tabs>
              <w:spacing w:line="20" w:lineRule="atLeast"/>
              <w:ind w:left="0" w:right="2" w:firstLine="568"/>
              <w:jc w:val="left"/>
              <w:rPr>
                <w:sz w:val="18"/>
                <w:szCs w:val="18"/>
              </w:rPr>
            </w:pPr>
          </w:p>
        </w:tc>
      </w:tr>
      <w:tr w:rsidR="006916F6" w:rsidRPr="006916F6" w:rsidTr="006916F6">
        <w:tc>
          <w:tcPr>
            <w:tcW w:w="212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autoSpaceDE w:val="0"/>
              <w:autoSpaceDN w:val="0"/>
              <w:adjustRightInd w:val="0"/>
              <w:spacing w:line="276" w:lineRule="auto"/>
              <w:ind w:left="0" w:right="2" w:firstLine="568"/>
              <w:jc w:val="left"/>
              <w:rPr>
                <w:rFonts w:eastAsia="Calibri"/>
                <w:sz w:val="18"/>
                <w:szCs w:val="18"/>
                <w:lang w:eastAsia="en-US"/>
              </w:rPr>
            </w:pPr>
            <w:r w:rsidRPr="006916F6">
              <w:rPr>
                <w:rFonts w:eastAsia="Calibri"/>
                <w:sz w:val="18"/>
                <w:szCs w:val="18"/>
                <w:shd w:val="clear" w:color="auto" w:fill="FFFFFF"/>
                <w:lang w:eastAsia="en-US"/>
              </w:rPr>
              <w:lastRenderedPageBreak/>
              <w:t xml:space="preserve">Обслуживание жилой застройки </w:t>
            </w:r>
            <w:r w:rsidRPr="006916F6">
              <w:rPr>
                <w:rFonts w:eastAsia="Calibri"/>
                <w:sz w:val="18"/>
                <w:szCs w:val="18"/>
                <w:lang w:eastAsia="en-US"/>
              </w:rPr>
              <w:t>2.7.</w:t>
            </w:r>
          </w:p>
        </w:tc>
        <w:tc>
          <w:tcPr>
            <w:tcW w:w="2977"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autoSpaceDE w:val="0"/>
              <w:autoSpaceDN w:val="0"/>
              <w:adjustRightInd w:val="0"/>
              <w:spacing w:line="276" w:lineRule="auto"/>
              <w:ind w:left="0" w:right="2" w:firstLine="568"/>
              <w:jc w:val="left"/>
              <w:rPr>
                <w:rFonts w:eastAsia="Calibri"/>
                <w:sz w:val="18"/>
                <w:szCs w:val="18"/>
                <w:lang w:eastAsia="en-US"/>
              </w:rPr>
            </w:pPr>
            <w:proofErr w:type="gramStart"/>
            <w:r w:rsidRPr="006916F6">
              <w:rPr>
                <w:rFonts w:eastAsia="Calibri"/>
                <w:sz w:val="18"/>
                <w:szCs w:val="18"/>
                <w:lang w:eastAsia="en-US"/>
              </w:rPr>
              <w:t>Размещение объектов капитального строительства, размещение которых предусмотрено видами разрешенного использования с кодами 3.1, 3.2, 3.3, 3.4, 3.4.1, 3.5.1, 3.6, 3.7, 3.10.1, 4.1, 4.3, 4.4, 4.6, 5.1.2, 5.1.3,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roofErr w:type="gramEnd"/>
          </w:p>
        </w:tc>
        <w:tc>
          <w:tcPr>
            <w:tcW w:w="2693"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autoSpaceDE w:val="0"/>
              <w:autoSpaceDN w:val="0"/>
              <w:adjustRightInd w:val="0"/>
              <w:spacing w:line="276" w:lineRule="auto"/>
              <w:ind w:left="0" w:right="2" w:firstLine="568"/>
              <w:jc w:val="left"/>
              <w:rPr>
                <w:rFonts w:eastAsia="Calibri"/>
                <w:sz w:val="18"/>
                <w:szCs w:val="18"/>
                <w:lang w:eastAsia="en-US"/>
              </w:rPr>
            </w:pPr>
            <w:r w:rsidRPr="006916F6">
              <w:rPr>
                <w:rFonts w:eastAsia="Calibri"/>
                <w:sz w:val="18"/>
                <w:szCs w:val="18"/>
                <w:lang w:eastAsia="en-US"/>
              </w:rPr>
              <w:t xml:space="preserve">Индивидуальные гаражи на 1-3 </w:t>
            </w:r>
            <w:proofErr w:type="gramStart"/>
            <w:r w:rsidRPr="006916F6">
              <w:rPr>
                <w:rFonts w:eastAsia="Calibri"/>
                <w:sz w:val="18"/>
                <w:szCs w:val="18"/>
                <w:lang w:eastAsia="en-US"/>
              </w:rPr>
              <w:t>легковых</w:t>
            </w:r>
            <w:proofErr w:type="gramEnd"/>
            <w:r w:rsidRPr="006916F6">
              <w:rPr>
                <w:rFonts w:eastAsia="Calibri"/>
                <w:sz w:val="18"/>
                <w:szCs w:val="18"/>
                <w:lang w:eastAsia="en-US"/>
              </w:rPr>
              <w:t xml:space="preserve"> автомобиля.</w:t>
            </w:r>
          </w:p>
        </w:tc>
        <w:tc>
          <w:tcPr>
            <w:tcW w:w="3685"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autoSpaceDE w:val="0"/>
              <w:autoSpaceDN w:val="0"/>
              <w:adjustRightInd w:val="0"/>
              <w:ind w:left="0" w:right="2" w:firstLine="568"/>
              <w:rPr>
                <w:sz w:val="18"/>
                <w:szCs w:val="18"/>
              </w:rPr>
            </w:pPr>
            <w:r w:rsidRPr="006916F6">
              <w:rPr>
                <w:sz w:val="18"/>
                <w:szCs w:val="18"/>
              </w:rPr>
              <w:t xml:space="preserve">1.Минимальная площадь земельного участка - 1000 </w:t>
            </w:r>
            <w:proofErr w:type="spellStart"/>
            <w:r w:rsidRPr="006916F6">
              <w:rPr>
                <w:sz w:val="18"/>
                <w:szCs w:val="18"/>
              </w:rPr>
              <w:t>кв.м</w:t>
            </w:r>
            <w:proofErr w:type="spellEnd"/>
            <w:r w:rsidRPr="006916F6">
              <w:rPr>
                <w:sz w:val="18"/>
                <w:szCs w:val="18"/>
              </w:rPr>
              <w:t>.</w:t>
            </w:r>
          </w:p>
          <w:p w:rsidR="006916F6" w:rsidRPr="006916F6" w:rsidRDefault="006916F6" w:rsidP="009971D8">
            <w:pPr>
              <w:autoSpaceDE w:val="0"/>
              <w:autoSpaceDN w:val="0"/>
              <w:adjustRightInd w:val="0"/>
              <w:ind w:left="0" w:right="2" w:firstLine="568"/>
              <w:rPr>
                <w:sz w:val="18"/>
                <w:szCs w:val="18"/>
              </w:rPr>
            </w:pPr>
            <w:r w:rsidRPr="006916F6">
              <w:rPr>
                <w:sz w:val="18"/>
                <w:szCs w:val="18"/>
              </w:rPr>
              <w:t xml:space="preserve">Максимальная площадь земельного участка - 2300 </w:t>
            </w:r>
            <w:proofErr w:type="spellStart"/>
            <w:r w:rsidRPr="006916F6">
              <w:rPr>
                <w:sz w:val="18"/>
                <w:szCs w:val="18"/>
              </w:rPr>
              <w:t>кв.м</w:t>
            </w:r>
            <w:proofErr w:type="spellEnd"/>
            <w:r w:rsidRPr="006916F6">
              <w:rPr>
                <w:sz w:val="18"/>
                <w:szCs w:val="18"/>
              </w:rPr>
              <w:t>.</w:t>
            </w:r>
          </w:p>
          <w:p w:rsidR="006916F6" w:rsidRPr="006916F6" w:rsidRDefault="006916F6" w:rsidP="009971D8">
            <w:pPr>
              <w:autoSpaceDE w:val="0"/>
              <w:autoSpaceDN w:val="0"/>
              <w:adjustRightInd w:val="0"/>
              <w:ind w:left="0" w:right="2" w:firstLine="568"/>
              <w:rPr>
                <w:sz w:val="18"/>
                <w:szCs w:val="18"/>
              </w:rPr>
            </w:pPr>
            <w:r w:rsidRPr="006916F6">
              <w:rPr>
                <w:sz w:val="18"/>
                <w:szCs w:val="18"/>
              </w:rPr>
              <w:t>2.Минимальный отступ:</w:t>
            </w:r>
          </w:p>
          <w:p w:rsidR="006916F6" w:rsidRPr="006916F6" w:rsidRDefault="006916F6" w:rsidP="009971D8">
            <w:pPr>
              <w:autoSpaceDE w:val="0"/>
              <w:autoSpaceDN w:val="0"/>
              <w:adjustRightInd w:val="0"/>
              <w:ind w:left="0" w:right="2" w:firstLine="568"/>
              <w:rPr>
                <w:sz w:val="18"/>
                <w:szCs w:val="18"/>
              </w:rPr>
            </w:pPr>
            <w:r w:rsidRPr="006916F6">
              <w:rPr>
                <w:sz w:val="18"/>
                <w:szCs w:val="18"/>
              </w:rPr>
              <w:t>- от фронтальной границы (со стороны улицы) при отсутствии установленных красных линий – 5 м.</w:t>
            </w:r>
          </w:p>
          <w:p w:rsidR="006916F6" w:rsidRPr="006916F6" w:rsidRDefault="006916F6" w:rsidP="009971D8">
            <w:pPr>
              <w:autoSpaceDE w:val="0"/>
              <w:autoSpaceDN w:val="0"/>
              <w:adjustRightInd w:val="0"/>
              <w:ind w:left="0" w:right="2" w:firstLine="568"/>
              <w:rPr>
                <w:sz w:val="18"/>
                <w:szCs w:val="18"/>
              </w:rPr>
            </w:pPr>
            <w:r w:rsidRPr="006916F6">
              <w:rPr>
                <w:sz w:val="18"/>
                <w:szCs w:val="18"/>
              </w:rPr>
              <w:t>- от иных границ земельного участка – 3 м.</w:t>
            </w:r>
          </w:p>
          <w:p w:rsidR="006916F6" w:rsidRPr="006916F6" w:rsidRDefault="006916F6" w:rsidP="009971D8">
            <w:pPr>
              <w:autoSpaceDE w:val="0"/>
              <w:autoSpaceDN w:val="0"/>
              <w:adjustRightInd w:val="0"/>
              <w:ind w:left="0" w:right="2" w:firstLine="568"/>
              <w:rPr>
                <w:sz w:val="18"/>
                <w:szCs w:val="18"/>
              </w:rPr>
            </w:pPr>
            <w:r w:rsidRPr="006916F6">
              <w:rPr>
                <w:sz w:val="18"/>
                <w:szCs w:val="18"/>
              </w:rPr>
              <w:t>3.Максимальное количество надземных этажей - 3.</w:t>
            </w:r>
          </w:p>
          <w:p w:rsidR="006916F6" w:rsidRPr="006916F6" w:rsidRDefault="006916F6" w:rsidP="009971D8">
            <w:pPr>
              <w:autoSpaceDE w:val="0"/>
              <w:autoSpaceDN w:val="0"/>
              <w:adjustRightInd w:val="0"/>
              <w:ind w:left="0" w:right="2" w:firstLine="568"/>
              <w:rPr>
                <w:sz w:val="18"/>
                <w:szCs w:val="18"/>
              </w:rPr>
            </w:pPr>
            <w:r w:rsidRPr="006916F6">
              <w:rPr>
                <w:sz w:val="18"/>
                <w:szCs w:val="18"/>
              </w:rPr>
              <w:t>Максимальная высота от уровня земли: - до верха плоской кровли – 10м.</w:t>
            </w:r>
          </w:p>
          <w:p w:rsidR="006916F6" w:rsidRPr="006916F6" w:rsidRDefault="006916F6" w:rsidP="009971D8">
            <w:pPr>
              <w:autoSpaceDE w:val="0"/>
              <w:autoSpaceDN w:val="0"/>
              <w:adjustRightInd w:val="0"/>
              <w:ind w:left="0" w:right="2" w:firstLine="568"/>
              <w:rPr>
                <w:sz w:val="18"/>
                <w:szCs w:val="18"/>
              </w:rPr>
            </w:pPr>
            <w:r w:rsidRPr="006916F6">
              <w:rPr>
                <w:sz w:val="18"/>
                <w:szCs w:val="18"/>
              </w:rPr>
              <w:t>- до конька скатной кровли – 15 м.</w:t>
            </w:r>
          </w:p>
          <w:p w:rsidR="006916F6" w:rsidRPr="006916F6" w:rsidRDefault="006916F6" w:rsidP="009971D8">
            <w:pPr>
              <w:autoSpaceDE w:val="0"/>
              <w:autoSpaceDN w:val="0"/>
              <w:adjustRightInd w:val="0"/>
              <w:ind w:left="0" w:right="2" w:firstLine="568"/>
              <w:rPr>
                <w:rFonts w:ascii="Calibri" w:hAnsi="Calibri"/>
                <w:sz w:val="18"/>
                <w:szCs w:val="18"/>
              </w:rPr>
            </w:pPr>
            <w:r w:rsidRPr="006916F6">
              <w:rPr>
                <w:sz w:val="18"/>
                <w:szCs w:val="18"/>
              </w:rPr>
              <w:t>4.Максимальный процент застройки - 60.</w:t>
            </w:r>
          </w:p>
        </w:tc>
        <w:tc>
          <w:tcPr>
            <w:tcW w:w="3686" w:type="dxa"/>
            <w:tcBorders>
              <w:top w:val="single" w:sz="12" w:space="0" w:color="auto"/>
              <w:left w:val="single" w:sz="12" w:space="0" w:color="auto"/>
              <w:bottom w:val="single" w:sz="12" w:space="0" w:color="auto"/>
              <w:right w:val="single" w:sz="12" w:space="0" w:color="auto"/>
            </w:tcBorders>
            <w:hideMark/>
          </w:tcPr>
          <w:p w:rsidR="006916F6" w:rsidRPr="006916F6" w:rsidRDefault="006916F6" w:rsidP="009971D8">
            <w:pPr>
              <w:autoSpaceDE w:val="0"/>
              <w:autoSpaceDN w:val="0"/>
              <w:adjustRightInd w:val="0"/>
              <w:spacing w:line="276" w:lineRule="auto"/>
              <w:ind w:left="0" w:right="2" w:firstLine="568"/>
              <w:jc w:val="left"/>
              <w:rPr>
                <w:rFonts w:eastAsia="Calibri"/>
                <w:sz w:val="18"/>
                <w:szCs w:val="18"/>
                <w:lang w:eastAsia="en-US"/>
              </w:rPr>
            </w:pPr>
            <w:r w:rsidRPr="006916F6">
              <w:rPr>
                <w:rFonts w:eastAsia="Calibri"/>
                <w:sz w:val="18"/>
                <w:szCs w:val="18"/>
                <w:lang w:eastAsia="en-US"/>
              </w:rPr>
              <w:t>При проектировании руководствоваться строительными нормами и правилами, СП, техническими регламентами.</w:t>
            </w:r>
          </w:p>
        </w:tc>
      </w:tr>
    </w:tbl>
    <w:p w:rsidR="006916F6" w:rsidRDefault="006916F6" w:rsidP="009971D8">
      <w:pPr>
        <w:tabs>
          <w:tab w:val="left" w:pos="3976"/>
        </w:tabs>
        <w:ind w:left="0" w:right="2" w:firstLine="568"/>
        <w:rPr>
          <w:sz w:val="18"/>
          <w:szCs w:val="18"/>
        </w:rPr>
      </w:pPr>
    </w:p>
    <w:p w:rsidR="006916F6" w:rsidRDefault="006916F6" w:rsidP="009971D8">
      <w:pPr>
        <w:tabs>
          <w:tab w:val="left" w:pos="3976"/>
        </w:tabs>
        <w:ind w:left="0" w:right="2" w:firstLine="568"/>
        <w:rPr>
          <w:sz w:val="18"/>
          <w:szCs w:val="18"/>
        </w:rPr>
      </w:pPr>
      <w:r>
        <w:rPr>
          <w:sz w:val="18"/>
          <w:szCs w:val="18"/>
        </w:rPr>
        <w:t>3.</w:t>
      </w:r>
      <w:r w:rsidRPr="006916F6">
        <w:rPr>
          <w:sz w:val="18"/>
          <w:szCs w:val="18"/>
        </w:rPr>
        <w:t xml:space="preserve">Градостроительные регламенты к территориальной ЗОНЕ ЗАСТРОЙКИ МАЛОЭТАЖНЫМИ ЖИЛЫМИ ДОМАМИ (до 4 этажей, включая </w:t>
      </w:r>
      <w:proofErr w:type="gramStart"/>
      <w:r w:rsidRPr="006916F6">
        <w:rPr>
          <w:sz w:val="18"/>
          <w:szCs w:val="18"/>
        </w:rPr>
        <w:t>мансардный</w:t>
      </w:r>
      <w:proofErr w:type="gramEnd"/>
      <w:r w:rsidRPr="006916F6">
        <w:rPr>
          <w:sz w:val="18"/>
          <w:szCs w:val="18"/>
        </w:rPr>
        <w:t xml:space="preserve">.) (ЖЗ-2) в  отношении земельных участков и объектов капитального строительства с условно разрешенными видами использования «Для индивидуального жилищного строительства» изложить в следующей редакции:  </w:t>
      </w:r>
    </w:p>
    <w:p w:rsidR="006916F6" w:rsidRDefault="006916F6" w:rsidP="009971D8">
      <w:pPr>
        <w:tabs>
          <w:tab w:val="left" w:pos="3976"/>
        </w:tabs>
        <w:ind w:left="0" w:right="2" w:firstLine="568"/>
        <w:rPr>
          <w:sz w:val="18"/>
          <w:szCs w:val="18"/>
        </w:rPr>
      </w:pPr>
    </w:p>
    <w:tbl>
      <w:tblPr>
        <w:tblW w:w="151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93"/>
        <w:gridCol w:w="3685"/>
        <w:gridCol w:w="3686"/>
      </w:tblGrid>
      <w:tr w:rsidR="006916F6" w:rsidRPr="008A0642" w:rsidTr="006916F6">
        <w:trPr>
          <w:trHeight w:val="1670"/>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6916F6" w:rsidRPr="008A0642" w:rsidRDefault="006916F6" w:rsidP="009971D8">
            <w:pPr>
              <w:spacing w:line="20" w:lineRule="atLeast"/>
              <w:ind w:left="0" w:right="2" w:firstLine="568"/>
              <w:jc w:val="center"/>
              <w:rPr>
                <w:sz w:val="18"/>
                <w:szCs w:val="18"/>
              </w:rPr>
            </w:pPr>
            <w:r w:rsidRPr="008A0642">
              <w:rPr>
                <w:sz w:val="18"/>
                <w:szCs w:val="18"/>
              </w:rPr>
              <w:t>ВИДЫ ИСПОЛЬЗОВАНИЯ</w:t>
            </w:r>
          </w:p>
          <w:p w:rsidR="006916F6" w:rsidRPr="008A0642" w:rsidRDefault="006916F6" w:rsidP="009971D8">
            <w:pPr>
              <w:spacing w:line="20" w:lineRule="atLeast"/>
              <w:ind w:left="0" w:right="2" w:firstLine="568"/>
              <w:jc w:val="center"/>
              <w:rPr>
                <w:sz w:val="18"/>
                <w:szCs w:val="18"/>
              </w:rPr>
            </w:pPr>
            <w:r w:rsidRPr="008A0642">
              <w:rPr>
                <w:sz w:val="18"/>
                <w:szCs w:val="18"/>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6916F6" w:rsidRPr="008A0642" w:rsidRDefault="006916F6" w:rsidP="009971D8">
            <w:pPr>
              <w:spacing w:line="20" w:lineRule="atLeast"/>
              <w:ind w:left="0" w:right="2" w:firstLine="568"/>
              <w:jc w:val="center"/>
              <w:rPr>
                <w:sz w:val="18"/>
                <w:szCs w:val="18"/>
              </w:rPr>
            </w:pPr>
            <w:r w:rsidRPr="008A0642">
              <w:rPr>
                <w:sz w:val="18"/>
                <w:szCs w:val="18"/>
              </w:rPr>
              <w:t>ОПИСАНИЕ ВИДА</w:t>
            </w:r>
          </w:p>
          <w:p w:rsidR="006916F6" w:rsidRPr="008A0642" w:rsidRDefault="006916F6" w:rsidP="009971D8">
            <w:pPr>
              <w:spacing w:line="20" w:lineRule="atLeast"/>
              <w:ind w:left="0" w:right="2" w:firstLine="568"/>
              <w:jc w:val="center"/>
              <w:rPr>
                <w:sz w:val="18"/>
                <w:szCs w:val="18"/>
              </w:rPr>
            </w:pPr>
            <w:r w:rsidRPr="008A0642">
              <w:rPr>
                <w:sz w:val="18"/>
                <w:szCs w:val="18"/>
              </w:rPr>
              <w:t>РАЗРЕШЕННОГО</w:t>
            </w:r>
          </w:p>
          <w:p w:rsidR="006916F6" w:rsidRPr="008A0642" w:rsidRDefault="006916F6" w:rsidP="009971D8">
            <w:pPr>
              <w:spacing w:line="20" w:lineRule="atLeast"/>
              <w:ind w:left="0" w:right="2" w:firstLine="568"/>
              <w:jc w:val="center"/>
              <w:rPr>
                <w:sz w:val="18"/>
                <w:szCs w:val="18"/>
              </w:rPr>
            </w:pPr>
            <w:r w:rsidRPr="008A0642">
              <w:rPr>
                <w:sz w:val="18"/>
                <w:szCs w:val="18"/>
              </w:rPr>
              <w:t>ИСПОЛЬЗОВАНИЯ</w:t>
            </w:r>
          </w:p>
          <w:p w:rsidR="006916F6" w:rsidRPr="008A0642" w:rsidRDefault="006916F6" w:rsidP="009971D8">
            <w:pPr>
              <w:spacing w:line="20" w:lineRule="atLeast"/>
              <w:ind w:left="0" w:right="2" w:firstLine="568"/>
              <w:jc w:val="center"/>
              <w:rPr>
                <w:sz w:val="18"/>
                <w:szCs w:val="18"/>
              </w:rPr>
            </w:pPr>
            <w:r w:rsidRPr="008A0642">
              <w:rPr>
                <w:sz w:val="18"/>
                <w:szCs w:val="18"/>
              </w:rPr>
              <w:t>ЗЕМЕЛЬНОГО УЧАСТКА</w:t>
            </w:r>
          </w:p>
        </w:tc>
        <w:tc>
          <w:tcPr>
            <w:tcW w:w="2693" w:type="dxa"/>
            <w:tcBorders>
              <w:top w:val="single" w:sz="12" w:space="0" w:color="auto"/>
              <w:left w:val="single" w:sz="12" w:space="0" w:color="auto"/>
              <w:bottom w:val="single" w:sz="12" w:space="0" w:color="auto"/>
              <w:right w:val="single" w:sz="12" w:space="0" w:color="auto"/>
            </w:tcBorders>
            <w:vAlign w:val="center"/>
            <w:hideMark/>
          </w:tcPr>
          <w:p w:rsidR="006916F6" w:rsidRPr="008A0642" w:rsidRDefault="006916F6" w:rsidP="009971D8">
            <w:pPr>
              <w:spacing w:line="20" w:lineRule="atLeast"/>
              <w:ind w:left="0" w:right="2" w:firstLine="568"/>
              <w:jc w:val="center"/>
              <w:rPr>
                <w:sz w:val="18"/>
                <w:szCs w:val="18"/>
              </w:rPr>
            </w:pPr>
            <w:r w:rsidRPr="008A0642">
              <w:rPr>
                <w:sz w:val="18"/>
                <w:szCs w:val="18"/>
              </w:rPr>
              <w:t>ВИДЫ ОБЪЕКТОВ</w:t>
            </w:r>
          </w:p>
          <w:p w:rsidR="006916F6" w:rsidRPr="008A0642" w:rsidRDefault="006916F6" w:rsidP="009971D8">
            <w:pPr>
              <w:spacing w:line="20" w:lineRule="atLeast"/>
              <w:ind w:left="0" w:right="2" w:firstLine="568"/>
              <w:jc w:val="center"/>
              <w:rPr>
                <w:sz w:val="18"/>
                <w:szCs w:val="18"/>
              </w:rPr>
            </w:pPr>
            <w:r w:rsidRPr="008A0642">
              <w:rPr>
                <w:sz w:val="18"/>
                <w:szCs w:val="18"/>
              </w:rPr>
              <w:t>КАПИТАЛЬНОГО СТРОИТЕЛЬСТВА</w:t>
            </w:r>
          </w:p>
          <w:p w:rsidR="006916F6" w:rsidRPr="008A0642" w:rsidRDefault="006916F6" w:rsidP="009971D8">
            <w:pPr>
              <w:spacing w:line="20" w:lineRule="atLeast"/>
              <w:ind w:left="0" w:right="2" w:firstLine="568"/>
              <w:jc w:val="center"/>
              <w:rPr>
                <w:sz w:val="18"/>
                <w:szCs w:val="18"/>
              </w:rPr>
            </w:pPr>
            <w:r w:rsidRPr="008A0642">
              <w:rPr>
                <w:sz w:val="18"/>
                <w:szCs w:val="18"/>
              </w:rPr>
              <w:t>И ИНЫЕ ВИДЫ</w:t>
            </w:r>
          </w:p>
          <w:p w:rsidR="006916F6" w:rsidRPr="008A0642" w:rsidRDefault="006916F6" w:rsidP="009971D8">
            <w:pPr>
              <w:spacing w:line="20" w:lineRule="atLeast"/>
              <w:ind w:left="0" w:right="2" w:firstLine="568"/>
              <w:jc w:val="center"/>
              <w:rPr>
                <w:sz w:val="18"/>
                <w:szCs w:val="18"/>
              </w:rPr>
            </w:pPr>
            <w:r w:rsidRPr="008A0642">
              <w:rPr>
                <w:sz w:val="18"/>
                <w:szCs w:val="18"/>
              </w:rPr>
              <w:t>ОБЪЕКТОВ</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6916F6" w:rsidRPr="008A0642" w:rsidRDefault="006916F6" w:rsidP="009971D8">
            <w:pPr>
              <w:spacing w:line="20" w:lineRule="atLeast"/>
              <w:ind w:left="0" w:right="2" w:firstLine="568"/>
              <w:jc w:val="center"/>
              <w:rPr>
                <w:sz w:val="18"/>
                <w:szCs w:val="18"/>
              </w:rPr>
            </w:pPr>
            <w:r w:rsidRPr="008A0642">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686" w:type="dxa"/>
            <w:tcBorders>
              <w:top w:val="single" w:sz="12" w:space="0" w:color="auto"/>
              <w:left w:val="single" w:sz="12" w:space="0" w:color="auto"/>
              <w:bottom w:val="single" w:sz="12" w:space="0" w:color="auto"/>
              <w:right w:val="single" w:sz="12" w:space="0" w:color="auto"/>
            </w:tcBorders>
            <w:vAlign w:val="center"/>
            <w:hideMark/>
          </w:tcPr>
          <w:p w:rsidR="006916F6" w:rsidRPr="008A0642" w:rsidRDefault="006916F6" w:rsidP="009971D8">
            <w:pPr>
              <w:spacing w:line="20" w:lineRule="atLeast"/>
              <w:ind w:left="0" w:right="2" w:firstLine="568"/>
              <w:jc w:val="center"/>
              <w:rPr>
                <w:sz w:val="18"/>
                <w:szCs w:val="18"/>
              </w:rPr>
            </w:pPr>
            <w:r w:rsidRPr="008A0642">
              <w:rPr>
                <w:sz w:val="18"/>
                <w:szCs w:val="18"/>
              </w:rPr>
              <w:t>ОСОБЫЕ УСЛОВИЯ</w:t>
            </w:r>
          </w:p>
          <w:p w:rsidR="006916F6" w:rsidRPr="008A0642" w:rsidRDefault="006916F6" w:rsidP="009971D8">
            <w:pPr>
              <w:spacing w:line="20" w:lineRule="atLeast"/>
              <w:ind w:left="0" w:right="2" w:firstLine="568"/>
              <w:jc w:val="center"/>
              <w:rPr>
                <w:sz w:val="18"/>
                <w:szCs w:val="18"/>
              </w:rPr>
            </w:pPr>
            <w:r w:rsidRPr="008A0642">
              <w:rPr>
                <w:sz w:val="18"/>
                <w:szCs w:val="18"/>
              </w:rPr>
              <w:t>РЕАЛИЗАЦИИ</w:t>
            </w:r>
          </w:p>
          <w:p w:rsidR="006916F6" w:rsidRPr="008A0642" w:rsidRDefault="006916F6" w:rsidP="009971D8">
            <w:pPr>
              <w:spacing w:line="20" w:lineRule="atLeast"/>
              <w:ind w:left="0" w:right="2" w:firstLine="568"/>
              <w:jc w:val="center"/>
              <w:rPr>
                <w:sz w:val="18"/>
                <w:szCs w:val="18"/>
              </w:rPr>
            </w:pPr>
            <w:r w:rsidRPr="008A0642">
              <w:rPr>
                <w:sz w:val="18"/>
                <w:szCs w:val="18"/>
              </w:rPr>
              <w:t>РЕГЛАМЕНТА</w:t>
            </w:r>
          </w:p>
        </w:tc>
      </w:tr>
      <w:tr w:rsidR="006916F6" w:rsidRPr="008A0642" w:rsidTr="006916F6">
        <w:trPr>
          <w:tblHeader/>
        </w:trPr>
        <w:tc>
          <w:tcPr>
            <w:tcW w:w="2127" w:type="dxa"/>
            <w:tcBorders>
              <w:top w:val="single" w:sz="12" w:space="0" w:color="auto"/>
              <w:left w:val="single" w:sz="12" w:space="0" w:color="auto"/>
              <w:bottom w:val="single" w:sz="12" w:space="0" w:color="auto"/>
              <w:right w:val="single" w:sz="12" w:space="0" w:color="auto"/>
            </w:tcBorders>
            <w:vAlign w:val="center"/>
            <w:hideMark/>
          </w:tcPr>
          <w:p w:rsidR="006916F6" w:rsidRPr="008A0642" w:rsidRDefault="006916F6" w:rsidP="009971D8">
            <w:pPr>
              <w:spacing w:line="20" w:lineRule="atLeast"/>
              <w:ind w:left="0" w:right="2" w:firstLine="568"/>
              <w:jc w:val="center"/>
              <w:rPr>
                <w:sz w:val="18"/>
                <w:szCs w:val="18"/>
              </w:rPr>
            </w:pPr>
            <w:r w:rsidRPr="008A0642">
              <w:rPr>
                <w:sz w:val="18"/>
                <w:szCs w:val="18"/>
              </w:rPr>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6916F6" w:rsidRPr="008A0642" w:rsidRDefault="006916F6" w:rsidP="009971D8">
            <w:pPr>
              <w:spacing w:line="20" w:lineRule="atLeast"/>
              <w:ind w:left="0" w:right="2" w:firstLine="568"/>
              <w:jc w:val="center"/>
              <w:rPr>
                <w:sz w:val="18"/>
                <w:szCs w:val="18"/>
              </w:rPr>
            </w:pPr>
            <w:r w:rsidRPr="008A0642">
              <w:rPr>
                <w:sz w:val="18"/>
                <w:szCs w:val="18"/>
              </w:rPr>
              <w:t>2</w:t>
            </w:r>
          </w:p>
        </w:tc>
        <w:tc>
          <w:tcPr>
            <w:tcW w:w="2693" w:type="dxa"/>
            <w:tcBorders>
              <w:top w:val="single" w:sz="12" w:space="0" w:color="auto"/>
              <w:left w:val="single" w:sz="12" w:space="0" w:color="auto"/>
              <w:bottom w:val="single" w:sz="12" w:space="0" w:color="auto"/>
              <w:right w:val="single" w:sz="12" w:space="0" w:color="auto"/>
            </w:tcBorders>
            <w:vAlign w:val="center"/>
            <w:hideMark/>
          </w:tcPr>
          <w:p w:rsidR="006916F6" w:rsidRPr="008A0642" w:rsidRDefault="006916F6" w:rsidP="009971D8">
            <w:pPr>
              <w:spacing w:line="20" w:lineRule="atLeast"/>
              <w:ind w:left="0" w:right="2" w:firstLine="568"/>
              <w:jc w:val="center"/>
              <w:rPr>
                <w:sz w:val="18"/>
                <w:szCs w:val="18"/>
              </w:rPr>
            </w:pPr>
            <w:r w:rsidRPr="008A0642">
              <w:rPr>
                <w:sz w:val="18"/>
                <w:szCs w:val="18"/>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6916F6" w:rsidRPr="008A0642" w:rsidRDefault="006916F6" w:rsidP="009971D8">
            <w:pPr>
              <w:spacing w:line="20" w:lineRule="atLeast"/>
              <w:ind w:left="0" w:right="2" w:firstLine="568"/>
              <w:jc w:val="center"/>
              <w:rPr>
                <w:sz w:val="18"/>
                <w:szCs w:val="18"/>
              </w:rPr>
            </w:pPr>
            <w:r w:rsidRPr="008A0642">
              <w:rPr>
                <w:sz w:val="18"/>
                <w:szCs w:val="18"/>
              </w:rPr>
              <w:t>4</w:t>
            </w:r>
          </w:p>
        </w:tc>
        <w:tc>
          <w:tcPr>
            <w:tcW w:w="3686" w:type="dxa"/>
            <w:tcBorders>
              <w:top w:val="single" w:sz="12" w:space="0" w:color="auto"/>
              <w:left w:val="single" w:sz="12" w:space="0" w:color="auto"/>
              <w:bottom w:val="single" w:sz="12" w:space="0" w:color="auto"/>
              <w:right w:val="single" w:sz="12" w:space="0" w:color="auto"/>
            </w:tcBorders>
            <w:vAlign w:val="center"/>
            <w:hideMark/>
          </w:tcPr>
          <w:p w:rsidR="006916F6" w:rsidRPr="008A0642" w:rsidRDefault="006916F6" w:rsidP="009971D8">
            <w:pPr>
              <w:spacing w:line="20" w:lineRule="atLeast"/>
              <w:ind w:left="0" w:right="2" w:firstLine="568"/>
              <w:jc w:val="center"/>
              <w:rPr>
                <w:sz w:val="18"/>
                <w:szCs w:val="18"/>
              </w:rPr>
            </w:pPr>
            <w:r w:rsidRPr="008A0642">
              <w:rPr>
                <w:sz w:val="18"/>
                <w:szCs w:val="18"/>
              </w:rPr>
              <w:t>5</w:t>
            </w:r>
          </w:p>
        </w:tc>
      </w:tr>
      <w:tr w:rsidR="006916F6" w:rsidRPr="008A0642" w:rsidTr="006916F6">
        <w:tc>
          <w:tcPr>
            <w:tcW w:w="2127" w:type="dxa"/>
            <w:tcBorders>
              <w:top w:val="single" w:sz="12" w:space="0" w:color="auto"/>
              <w:left w:val="single" w:sz="12" w:space="0" w:color="auto"/>
              <w:bottom w:val="single" w:sz="12" w:space="0" w:color="auto"/>
              <w:right w:val="single" w:sz="12" w:space="0" w:color="auto"/>
            </w:tcBorders>
          </w:tcPr>
          <w:p w:rsidR="006916F6" w:rsidRPr="008A0642" w:rsidRDefault="006916F6" w:rsidP="009971D8">
            <w:pPr>
              <w:spacing w:line="20" w:lineRule="atLeast"/>
              <w:ind w:left="0" w:right="2" w:firstLine="568"/>
              <w:jc w:val="left"/>
              <w:rPr>
                <w:sz w:val="18"/>
                <w:szCs w:val="18"/>
              </w:rPr>
            </w:pPr>
            <w:r w:rsidRPr="008A0642">
              <w:rPr>
                <w:sz w:val="18"/>
                <w:szCs w:val="18"/>
              </w:rPr>
              <w:t>Для индивидуального жилищного строительства</w:t>
            </w:r>
          </w:p>
          <w:p w:rsidR="006916F6" w:rsidRPr="008A0642" w:rsidRDefault="006916F6" w:rsidP="009971D8">
            <w:pPr>
              <w:spacing w:line="20" w:lineRule="atLeast"/>
              <w:ind w:left="0" w:right="2" w:firstLine="568"/>
              <w:jc w:val="left"/>
              <w:rPr>
                <w:sz w:val="18"/>
                <w:szCs w:val="18"/>
              </w:rPr>
            </w:pPr>
            <w:r w:rsidRPr="008A0642">
              <w:rPr>
                <w:sz w:val="18"/>
                <w:szCs w:val="18"/>
              </w:rPr>
              <w:lastRenderedPageBreak/>
              <w:t>2.1</w:t>
            </w:r>
          </w:p>
          <w:p w:rsidR="006916F6" w:rsidRPr="008A0642" w:rsidRDefault="006916F6" w:rsidP="009971D8">
            <w:pPr>
              <w:spacing w:line="20" w:lineRule="atLeast"/>
              <w:ind w:left="0" w:right="2" w:firstLine="568"/>
              <w:jc w:val="left"/>
              <w:rPr>
                <w:sz w:val="18"/>
                <w:szCs w:val="18"/>
              </w:rPr>
            </w:pPr>
          </w:p>
          <w:p w:rsidR="006916F6" w:rsidRPr="008A0642" w:rsidRDefault="006916F6" w:rsidP="009971D8">
            <w:pPr>
              <w:spacing w:line="20" w:lineRule="atLeast"/>
              <w:ind w:left="0" w:right="2" w:firstLine="568"/>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hideMark/>
          </w:tcPr>
          <w:p w:rsidR="006916F6" w:rsidRPr="008A0642" w:rsidRDefault="006916F6" w:rsidP="009971D8">
            <w:pPr>
              <w:autoSpaceDE w:val="0"/>
              <w:autoSpaceDN w:val="0"/>
              <w:adjustRightInd w:val="0"/>
              <w:spacing w:line="20" w:lineRule="atLeast"/>
              <w:ind w:left="0" w:right="2" w:firstLine="568"/>
              <w:rPr>
                <w:sz w:val="18"/>
                <w:szCs w:val="18"/>
              </w:rPr>
            </w:pPr>
            <w:r w:rsidRPr="008A0642">
              <w:rPr>
                <w:sz w:val="18"/>
                <w:szCs w:val="18"/>
              </w:rPr>
              <w:lastRenderedPageBreak/>
              <w:t xml:space="preserve">Размещение жилого дома (отдельно стоящего здания количеством надземных этажей не более чем три, высотой не более </w:t>
            </w:r>
            <w:r w:rsidRPr="008A0642">
              <w:rPr>
                <w:sz w:val="18"/>
                <w:szCs w:val="18"/>
              </w:rPr>
              <w:lastRenderedPageBreak/>
              <w:t>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6916F6" w:rsidRPr="008A0642" w:rsidRDefault="006916F6" w:rsidP="009971D8">
            <w:pPr>
              <w:autoSpaceDE w:val="0"/>
              <w:autoSpaceDN w:val="0"/>
              <w:adjustRightInd w:val="0"/>
              <w:spacing w:line="20" w:lineRule="atLeast"/>
              <w:ind w:left="0" w:right="2" w:firstLine="568"/>
              <w:rPr>
                <w:sz w:val="18"/>
                <w:szCs w:val="18"/>
              </w:rPr>
            </w:pPr>
            <w:r w:rsidRPr="008A0642">
              <w:rPr>
                <w:sz w:val="18"/>
                <w:szCs w:val="18"/>
              </w:rPr>
              <w:t>выращивание сельскохозяйственных культур;</w:t>
            </w:r>
          </w:p>
          <w:p w:rsidR="006916F6" w:rsidRPr="008A0642" w:rsidRDefault="006916F6" w:rsidP="009971D8">
            <w:pPr>
              <w:autoSpaceDE w:val="0"/>
              <w:autoSpaceDN w:val="0"/>
              <w:adjustRightInd w:val="0"/>
              <w:spacing w:line="20" w:lineRule="atLeast"/>
              <w:ind w:left="0" w:right="2" w:firstLine="568"/>
              <w:rPr>
                <w:sz w:val="18"/>
                <w:szCs w:val="18"/>
              </w:rPr>
            </w:pPr>
            <w:r w:rsidRPr="008A0642">
              <w:rPr>
                <w:sz w:val="18"/>
                <w:szCs w:val="18"/>
              </w:rPr>
              <w:t xml:space="preserve">размещение индивидуальных гаражей и хозяйственных построек </w:t>
            </w:r>
          </w:p>
        </w:tc>
        <w:tc>
          <w:tcPr>
            <w:tcW w:w="2693" w:type="dxa"/>
            <w:tcBorders>
              <w:top w:val="single" w:sz="12" w:space="0" w:color="auto"/>
              <w:left w:val="single" w:sz="12" w:space="0" w:color="auto"/>
              <w:bottom w:val="single" w:sz="12" w:space="0" w:color="auto"/>
              <w:right w:val="single" w:sz="12" w:space="0" w:color="auto"/>
            </w:tcBorders>
          </w:tcPr>
          <w:p w:rsidR="006916F6" w:rsidRPr="008A0642" w:rsidRDefault="006916F6" w:rsidP="009971D8">
            <w:pPr>
              <w:spacing w:line="20" w:lineRule="atLeast"/>
              <w:ind w:left="0" w:right="2" w:firstLine="568"/>
              <w:jc w:val="left"/>
              <w:rPr>
                <w:sz w:val="18"/>
                <w:szCs w:val="18"/>
              </w:rPr>
            </w:pPr>
            <w:r w:rsidRPr="008A0642">
              <w:rPr>
                <w:sz w:val="18"/>
                <w:szCs w:val="18"/>
              </w:rPr>
              <w:lastRenderedPageBreak/>
              <w:t>Индивидуальные жилые дома.</w:t>
            </w:r>
          </w:p>
          <w:p w:rsidR="006916F6" w:rsidRPr="008A0642" w:rsidRDefault="006916F6" w:rsidP="009971D8">
            <w:pPr>
              <w:spacing w:line="20" w:lineRule="atLeast"/>
              <w:ind w:left="0" w:right="2" w:firstLine="568"/>
              <w:jc w:val="left"/>
              <w:rPr>
                <w:sz w:val="18"/>
                <w:szCs w:val="18"/>
              </w:rPr>
            </w:pPr>
            <w:r w:rsidRPr="008A0642">
              <w:rPr>
                <w:sz w:val="18"/>
                <w:szCs w:val="18"/>
              </w:rPr>
              <w:t xml:space="preserve">Индивидуальные гаражи на 1-2 </w:t>
            </w:r>
            <w:proofErr w:type="gramStart"/>
            <w:r w:rsidRPr="008A0642">
              <w:rPr>
                <w:sz w:val="18"/>
                <w:szCs w:val="18"/>
              </w:rPr>
              <w:t>легковых</w:t>
            </w:r>
            <w:proofErr w:type="gramEnd"/>
            <w:r w:rsidRPr="008A0642">
              <w:rPr>
                <w:sz w:val="18"/>
                <w:szCs w:val="18"/>
              </w:rPr>
              <w:t xml:space="preserve"> </w:t>
            </w:r>
            <w:r w:rsidRPr="008A0642">
              <w:rPr>
                <w:sz w:val="18"/>
                <w:szCs w:val="18"/>
              </w:rPr>
              <w:lastRenderedPageBreak/>
              <w:t>автомобиля.</w:t>
            </w:r>
          </w:p>
          <w:p w:rsidR="006916F6" w:rsidRPr="008A0642" w:rsidRDefault="006916F6" w:rsidP="009971D8">
            <w:pPr>
              <w:spacing w:line="20" w:lineRule="atLeast"/>
              <w:ind w:left="0" w:right="2" w:firstLine="568"/>
              <w:jc w:val="left"/>
              <w:rPr>
                <w:sz w:val="18"/>
                <w:szCs w:val="18"/>
              </w:rPr>
            </w:pPr>
            <w:r w:rsidRPr="008A0642">
              <w:rPr>
                <w:sz w:val="18"/>
                <w:szCs w:val="18"/>
              </w:rPr>
              <w:t>Подсобные сооружения.</w:t>
            </w:r>
          </w:p>
          <w:p w:rsidR="006916F6" w:rsidRPr="008A0642" w:rsidRDefault="006916F6" w:rsidP="009971D8">
            <w:pPr>
              <w:spacing w:line="20" w:lineRule="atLeast"/>
              <w:ind w:left="0" w:right="2" w:firstLine="568"/>
              <w:jc w:val="left"/>
              <w:rPr>
                <w:sz w:val="18"/>
                <w:szCs w:val="18"/>
              </w:rPr>
            </w:pPr>
          </w:p>
        </w:tc>
        <w:tc>
          <w:tcPr>
            <w:tcW w:w="3685" w:type="dxa"/>
            <w:tcBorders>
              <w:top w:val="single" w:sz="12" w:space="0" w:color="auto"/>
              <w:left w:val="single" w:sz="12" w:space="0" w:color="auto"/>
              <w:bottom w:val="single" w:sz="12" w:space="0" w:color="auto"/>
              <w:right w:val="single" w:sz="12" w:space="0" w:color="auto"/>
            </w:tcBorders>
          </w:tcPr>
          <w:p w:rsidR="006916F6" w:rsidRPr="008A0642" w:rsidRDefault="006916F6" w:rsidP="009971D8">
            <w:pPr>
              <w:spacing w:line="20" w:lineRule="atLeast"/>
              <w:ind w:left="0" w:right="2" w:firstLine="568"/>
              <w:contextualSpacing/>
              <w:jc w:val="left"/>
              <w:rPr>
                <w:sz w:val="18"/>
                <w:szCs w:val="18"/>
              </w:rPr>
            </w:pPr>
            <w:r w:rsidRPr="008A0642">
              <w:rPr>
                <w:sz w:val="18"/>
                <w:szCs w:val="18"/>
              </w:rPr>
              <w:lastRenderedPageBreak/>
              <w:t>1. Минимальный размер земельного участка - 1000 кв.м.*</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 xml:space="preserve">Максимальный размер земельного участка -  2500 </w:t>
            </w:r>
            <w:proofErr w:type="spellStart"/>
            <w:r w:rsidRPr="008A0642">
              <w:rPr>
                <w:sz w:val="18"/>
                <w:szCs w:val="18"/>
              </w:rPr>
              <w:t>кв.м</w:t>
            </w:r>
            <w:proofErr w:type="spellEnd"/>
            <w:r w:rsidRPr="008A0642">
              <w:rPr>
                <w:sz w:val="18"/>
                <w:szCs w:val="18"/>
              </w:rPr>
              <w:t>.</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lastRenderedPageBreak/>
              <w:t xml:space="preserve">Максимальный размер земельного участка -  5000 </w:t>
            </w:r>
            <w:proofErr w:type="spellStart"/>
            <w:r w:rsidRPr="008A0642">
              <w:rPr>
                <w:sz w:val="18"/>
                <w:szCs w:val="18"/>
              </w:rPr>
              <w:t>кв.м</w:t>
            </w:r>
            <w:proofErr w:type="spellEnd"/>
            <w:r w:rsidRPr="008A0642">
              <w:rPr>
                <w:sz w:val="18"/>
                <w:szCs w:val="18"/>
              </w:rPr>
              <w:t>.**</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 xml:space="preserve">Минимальный размер земельного участка в целях предоставления под существующим объектом капитального строительства – 100 </w:t>
            </w:r>
            <w:proofErr w:type="spellStart"/>
            <w:r w:rsidRPr="008A0642">
              <w:rPr>
                <w:sz w:val="18"/>
                <w:szCs w:val="18"/>
              </w:rPr>
              <w:t>кв.м</w:t>
            </w:r>
            <w:proofErr w:type="spellEnd"/>
            <w:r w:rsidRPr="008A0642">
              <w:rPr>
                <w:sz w:val="18"/>
                <w:szCs w:val="18"/>
              </w:rPr>
              <w:t>.***</w:t>
            </w:r>
          </w:p>
          <w:p w:rsidR="006916F6" w:rsidRPr="008A0642" w:rsidRDefault="006916F6" w:rsidP="009971D8">
            <w:pPr>
              <w:spacing w:line="20" w:lineRule="atLeast"/>
              <w:ind w:left="0" w:right="2" w:firstLine="568"/>
              <w:contextualSpacing/>
              <w:jc w:val="left"/>
              <w:rPr>
                <w:sz w:val="18"/>
                <w:szCs w:val="18"/>
              </w:rPr>
            </w:pPr>
            <w:r w:rsidRPr="008A0642">
              <w:rPr>
                <w:sz w:val="18"/>
                <w:szCs w:val="18"/>
                <w:lang w:eastAsia="en-US"/>
              </w:rPr>
              <w:t>Минимальный размер фронтальной стороны земельного участка 16 м</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2. Минимальный отступ от границ земельного участка, а также между строениями:</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 от фронтальной границы земельного участка до основного строения – 3 м;</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 от границ соседнего участка до основного строения – 3 м;</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 от границ соседнего участка до хозяйственных и прочих строений – 1 м;</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 от границ соседнего участка до открытой стоянки – 1м;</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 от границ соседнего участка до отдельно стоящего гаража – 1м;</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3. Максимальное количество надземных этажей - 3.</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Максимальная высота от уровня земли до верха плоской кровли – 10м.</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 до конька скатной кровли –  15м.</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4. Максимальный процент застройки  - 60%</w:t>
            </w:r>
          </w:p>
          <w:p w:rsidR="006916F6" w:rsidRPr="008A0642" w:rsidRDefault="006916F6" w:rsidP="009971D8">
            <w:pPr>
              <w:spacing w:line="20" w:lineRule="atLeast"/>
              <w:ind w:left="0" w:right="2" w:firstLine="568"/>
              <w:contextualSpacing/>
              <w:jc w:val="left"/>
              <w:rPr>
                <w:sz w:val="18"/>
                <w:szCs w:val="18"/>
              </w:rPr>
            </w:pPr>
            <w:r w:rsidRPr="008A0642">
              <w:rPr>
                <w:sz w:val="18"/>
                <w:szCs w:val="18"/>
              </w:rPr>
              <w:t>Иные параметры:</w:t>
            </w:r>
          </w:p>
          <w:p w:rsidR="006916F6" w:rsidRPr="008A0642" w:rsidRDefault="006916F6" w:rsidP="009971D8">
            <w:pPr>
              <w:widowControl w:val="0"/>
              <w:autoSpaceDE w:val="0"/>
              <w:autoSpaceDN w:val="0"/>
              <w:spacing w:line="20" w:lineRule="atLeast"/>
              <w:ind w:left="0" w:right="2" w:firstLine="568"/>
              <w:jc w:val="left"/>
              <w:rPr>
                <w:sz w:val="18"/>
                <w:szCs w:val="18"/>
                <w:lang w:eastAsia="en-US"/>
              </w:rPr>
            </w:pPr>
            <w:r w:rsidRPr="008A0642">
              <w:rPr>
                <w:sz w:val="18"/>
                <w:szCs w:val="18"/>
                <w:lang w:eastAsia="en-US"/>
              </w:rPr>
              <w:t>Минимальный процент озеленения – 20%.</w:t>
            </w:r>
          </w:p>
          <w:p w:rsidR="006916F6" w:rsidRPr="008A0642" w:rsidRDefault="006916F6" w:rsidP="009971D8">
            <w:pPr>
              <w:widowControl w:val="0"/>
              <w:autoSpaceDE w:val="0"/>
              <w:autoSpaceDN w:val="0"/>
              <w:spacing w:line="20" w:lineRule="atLeast"/>
              <w:ind w:left="0" w:right="2" w:firstLine="568"/>
              <w:jc w:val="left"/>
              <w:rPr>
                <w:sz w:val="18"/>
                <w:szCs w:val="18"/>
                <w:lang w:eastAsia="en-US"/>
              </w:rPr>
            </w:pPr>
            <w:r w:rsidRPr="008A0642">
              <w:rPr>
                <w:sz w:val="18"/>
                <w:szCs w:val="18"/>
                <w:lang w:eastAsia="en-US"/>
              </w:rPr>
              <w:t>Отступ от красной линии при новом строительстве – не менее 3 м.</w:t>
            </w:r>
          </w:p>
          <w:p w:rsidR="006916F6" w:rsidRPr="008A0642" w:rsidRDefault="006916F6" w:rsidP="009971D8">
            <w:pPr>
              <w:widowControl w:val="0"/>
              <w:autoSpaceDE w:val="0"/>
              <w:autoSpaceDN w:val="0"/>
              <w:spacing w:line="20" w:lineRule="atLeast"/>
              <w:ind w:left="0" w:right="2" w:firstLine="568"/>
              <w:jc w:val="left"/>
              <w:rPr>
                <w:sz w:val="18"/>
                <w:szCs w:val="18"/>
                <w:lang w:eastAsia="en-US"/>
              </w:rPr>
            </w:pPr>
            <w:r w:rsidRPr="008A0642">
              <w:rPr>
                <w:sz w:val="18"/>
                <w:szCs w:val="18"/>
                <w:lang w:eastAsia="en-US"/>
              </w:rPr>
              <w:t>Максимальное количество этажей для хозяйственных построек – 2.</w:t>
            </w:r>
          </w:p>
          <w:p w:rsidR="006916F6" w:rsidRPr="008A0642" w:rsidRDefault="006916F6" w:rsidP="009971D8">
            <w:pPr>
              <w:widowControl w:val="0"/>
              <w:autoSpaceDE w:val="0"/>
              <w:autoSpaceDN w:val="0"/>
              <w:spacing w:line="20" w:lineRule="atLeast"/>
              <w:ind w:left="0" w:right="2" w:firstLine="568"/>
              <w:jc w:val="left"/>
              <w:rPr>
                <w:sz w:val="18"/>
                <w:szCs w:val="18"/>
                <w:lang w:eastAsia="en-US"/>
              </w:rPr>
            </w:pPr>
            <w:r w:rsidRPr="008A0642">
              <w:rPr>
                <w:sz w:val="18"/>
                <w:szCs w:val="18"/>
                <w:lang w:eastAsia="en-US"/>
              </w:rPr>
              <w:t>Максимальная высота хозяйственной постройки – 6 м.</w:t>
            </w:r>
          </w:p>
          <w:p w:rsidR="006916F6" w:rsidRPr="008A0642" w:rsidRDefault="006916F6" w:rsidP="009971D8">
            <w:pPr>
              <w:widowControl w:val="0"/>
              <w:autoSpaceDE w:val="0"/>
              <w:autoSpaceDN w:val="0"/>
              <w:spacing w:line="20" w:lineRule="atLeast"/>
              <w:ind w:left="0" w:right="2" w:firstLine="568"/>
              <w:jc w:val="left"/>
              <w:rPr>
                <w:sz w:val="18"/>
                <w:szCs w:val="18"/>
                <w:lang w:eastAsia="en-US"/>
              </w:rPr>
            </w:pPr>
            <w:r w:rsidRPr="008A0642">
              <w:rPr>
                <w:sz w:val="18"/>
                <w:szCs w:val="18"/>
                <w:lang w:eastAsia="en-US"/>
              </w:rPr>
              <w:t xml:space="preserve">Максимальный процент застройки </w:t>
            </w:r>
            <w:r w:rsidRPr="008A0642">
              <w:rPr>
                <w:sz w:val="18"/>
                <w:szCs w:val="18"/>
                <w:lang w:eastAsia="en-US"/>
              </w:rPr>
              <w:lastRenderedPageBreak/>
              <w:t>земельного участка хозяйственными постройками – 30.</w:t>
            </w:r>
          </w:p>
          <w:p w:rsidR="006916F6" w:rsidRPr="008A0642" w:rsidRDefault="006916F6" w:rsidP="009971D8">
            <w:pPr>
              <w:widowControl w:val="0"/>
              <w:autoSpaceDE w:val="0"/>
              <w:autoSpaceDN w:val="0"/>
              <w:spacing w:line="20" w:lineRule="atLeast"/>
              <w:ind w:left="0" w:right="2" w:firstLine="568"/>
              <w:jc w:val="left"/>
              <w:rPr>
                <w:sz w:val="18"/>
                <w:szCs w:val="18"/>
                <w:lang w:eastAsia="en-US"/>
              </w:rPr>
            </w:pPr>
            <w:r w:rsidRPr="008A0642">
              <w:rPr>
                <w:sz w:val="18"/>
                <w:szCs w:val="18"/>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6916F6" w:rsidRPr="008A0642" w:rsidRDefault="006916F6" w:rsidP="009971D8">
            <w:pPr>
              <w:widowControl w:val="0"/>
              <w:autoSpaceDE w:val="0"/>
              <w:autoSpaceDN w:val="0"/>
              <w:spacing w:line="20" w:lineRule="atLeast"/>
              <w:ind w:left="0" w:right="2" w:firstLine="568"/>
              <w:jc w:val="left"/>
              <w:rPr>
                <w:sz w:val="18"/>
                <w:szCs w:val="18"/>
                <w:lang w:eastAsia="en-US"/>
              </w:rPr>
            </w:pPr>
            <w:r w:rsidRPr="008A0642">
              <w:rPr>
                <w:sz w:val="18"/>
                <w:szCs w:val="18"/>
                <w:lang w:eastAsia="en-US"/>
              </w:rPr>
              <w:t>Расстояние от домов до хозяйственных построек для скота и птицы – не менее 10 м.</w:t>
            </w:r>
          </w:p>
          <w:p w:rsidR="006916F6" w:rsidRPr="008A0642" w:rsidRDefault="006916F6" w:rsidP="009971D8">
            <w:pPr>
              <w:widowControl w:val="0"/>
              <w:autoSpaceDE w:val="0"/>
              <w:autoSpaceDN w:val="0"/>
              <w:spacing w:line="20" w:lineRule="atLeast"/>
              <w:ind w:left="0" w:right="2" w:firstLine="568"/>
              <w:jc w:val="left"/>
              <w:rPr>
                <w:sz w:val="18"/>
                <w:szCs w:val="18"/>
              </w:rPr>
            </w:pPr>
          </w:p>
        </w:tc>
        <w:tc>
          <w:tcPr>
            <w:tcW w:w="3686" w:type="dxa"/>
            <w:tcBorders>
              <w:top w:val="single" w:sz="12" w:space="0" w:color="auto"/>
              <w:left w:val="single" w:sz="12" w:space="0" w:color="auto"/>
              <w:bottom w:val="single" w:sz="12" w:space="0" w:color="auto"/>
              <w:right w:val="single" w:sz="12" w:space="0" w:color="auto"/>
            </w:tcBorders>
          </w:tcPr>
          <w:p w:rsidR="006916F6" w:rsidRPr="008A0642" w:rsidRDefault="006916F6" w:rsidP="009971D8">
            <w:pPr>
              <w:spacing w:line="20" w:lineRule="atLeast"/>
              <w:ind w:left="0" w:right="2" w:firstLine="568"/>
              <w:jc w:val="left"/>
              <w:rPr>
                <w:sz w:val="18"/>
                <w:szCs w:val="18"/>
              </w:rPr>
            </w:pPr>
            <w:r w:rsidRPr="008A0642">
              <w:rPr>
                <w:sz w:val="18"/>
                <w:szCs w:val="18"/>
              </w:rPr>
              <w:lastRenderedPageBreak/>
              <w:t xml:space="preserve">При проектировании руководствоваться СП 55.13330.2016, СП 42.13330.2016,со строительными нормами и правилами, СП, техническими </w:t>
            </w:r>
            <w:r w:rsidRPr="008A0642">
              <w:rPr>
                <w:sz w:val="18"/>
                <w:szCs w:val="18"/>
              </w:rPr>
              <w:lastRenderedPageBreak/>
              <w:t>регламентами.</w:t>
            </w:r>
          </w:p>
          <w:p w:rsidR="006916F6" w:rsidRPr="008A0642" w:rsidRDefault="006916F6" w:rsidP="009971D8">
            <w:pPr>
              <w:spacing w:line="20" w:lineRule="atLeast"/>
              <w:ind w:left="0" w:right="2" w:firstLine="568"/>
              <w:jc w:val="left"/>
              <w:rPr>
                <w:sz w:val="18"/>
                <w:szCs w:val="18"/>
              </w:rPr>
            </w:pPr>
            <w:r w:rsidRPr="008A0642">
              <w:rPr>
                <w:sz w:val="18"/>
                <w:szCs w:val="18"/>
              </w:rPr>
              <w:t>Субъекты землепользования в жилых зонах обязаны содержать придомовые территории в порядке и чистоте, обязаны осуществлять организацию отвода ливневых и талых вод на придомовой территории, сохранять зеленые насаждения, беречь объекты благоустройства.</w:t>
            </w:r>
          </w:p>
          <w:p w:rsidR="006916F6" w:rsidRPr="008A0642" w:rsidRDefault="006916F6" w:rsidP="009971D8">
            <w:pPr>
              <w:autoSpaceDE w:val="0"/>
              <w:autoSpaceDN w:val="0"/>
              <w:adjustRightInd w:val="0"/>
              <w:spacing w:line="20" w:lineRule="atLeast"/>
              <w:ind w:left="0" w:right="2" w:firstLine="568"/>
              <w:jc w:val="left"/>
              <w:rPr>
                <w:sz w:val="18"/>
                <w:szCs w:val="18"/>
              </w:rPr>
            </w:pPr>
            <w:r w:rsidRPr="008A0642">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6916F6" w:rsidRPr="008A0642" w:rsidRDefault="006916F6" w:rsidP="009971D8">
            <w:pPr>
              <w:spacing w:line="20" w:lineRule="atLeast"/>
              <w:ind w:left="0" w:right="2" w:firstLine="568"/>
              <w:jc w:val="left"/>
              <w:rPr>
                <w:sz w:val="18"/>
                <w:szCs w:val="18"/>
              </w:rPr>
            </w:pPr>
            <w:r w:rsidRPr="008A0642">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6916F6" w:rsidRPr="008A0642" w:rsidRDefault="006916F6" w:rsidP="009971D8">
            <w:pPr>
              <w:spacing w:line="20" w:lineRule="atLeast"/>
              <w:ind w:left="0" w:right="2" w:firstLine="568"/>
              <w:jc w:val="left"/>
              <w:rPr>
                <w:sz w:val="18"/>
                <w:szCs w:val="18"/>
              </w:rPr>
            </w:pPr>
          </w:p>
        </w:tc>
      </w:tr>
    </w:tbl>
    <w:p w:rsidR="006916F6" w:rsidRDefault="006916F6" w:rsidP="009971D8">
      <w:pPr>
        <w:tabs>
          <w:tab w:val="left" w:pos="3976"/>
        </w:tabs>
        <w:ind w:left="0" w:right="2" w:firstLine="568"/>
        <w:rPr>
          <w:sz w:val="18"/>
          <w:szCs w:val="18"/>
        </w:rPr>
      </w:pPr>
    </w:p>
    <w:p w:rsidR="008B1685" w:rsidRPr="008B1685" w:rsidRDefault="008B1685" w:rsidP="009971D8">
      <w:pPr>
        <w:tabs>
          <w:tab w:val="left" w:pos="3976"/>
        </w:tabs>
        <w:ind w:left="0" w:right="2" w:firstLine="568"/>
        <w:rPr>
          <w:sz w:val="18"/>
          <w:szCs w:val="18"/>
        </w:rPr>
      </w:pPr>
    </w:p>
    <w:p w:rsidR="008A0642" w:rsidRDefault="008B1685" w:rsidP="009971D8">
      <w:pPr>
        <w:tabs>
          <w:tab w:val="left" w:pos="3976"/>
        </w:tabs>
        <w:ind w:left="0" w:right="2" w:firstLine="568"/>
        <w:rPr>
          <w:sz w:val="18"/>
          <w:szCs w:val="18"/>
        </w:rPr>
      </w:pPr>
      <w:r w:rsidRPr="008B1685">
        <w:rPr>
          <w:sz w:val="18"/>
          <w:szCs w:val="18"/>
        </w:rPr>
        <w:t>***Действие данного градостроительного регламента распространяется на объекты, построенные до вступления в силу настоящего Решения Думы.</w:t>
      </w:r>
    </w:p>
    <w:p w:rsidR="008B1685" w:rsidRDefault="008B1685" w:rsidP="009971D8">
      <w:pPr>
        <w:tabs>
          <w:tab w:val="left" w:pos="3976"/>
        </w:tabs>
        <w:ind w:left="0" w:right="2" w:firstLine="568"/>
        <w:rPr>
          <w:sz w:val="18"/>
          <w:szCs w:val="18"/>
        </w:rPr>
      </w:pPr>
    </w:p>
    <w:p w:rsidR="008B1685" w:rsidRDefault="008B1685" w:rsidP="009971D8">
      <w:pPr>
        <w:tabs>
          <w:tab w:val="left" w:pos="3976"/>
        </w:tabs>
        <w:ind w:left="0" w:right="2" w:firstLine="568"/>
        <w:rPr>
          <w:sz w:val="18"/>
          <w:szCs w:val="18"/>
        </w:rPr>
        <w:sectPr w:rsidR="008B1685" w:rsidSect="00381A02">
          <w:pgSz w:w="16838" w:h="11906" w:orient="landscape"/>
          <w:pgMar w:top="1129" w:right="993" w:bottom="707" w:left="709" w:header="284" w:footer="709" w:gutter="0"/>
          <w:cols w:space="708"/>
          <w:docGrid w:linePitch="360"/>
        </w:sectPr>
      </w:pPr>
    </w:p>
    <w:p w:rsidR="00574E21" w:rsidRDefault="00574E21" w:rsidP="009971D8">
      <w:pPr>
        <w:pStyle w:val="14"/>
        <w:ind w:left="0" w:right="2" w:firstLine="568"/>
        <w:jc w:val="center"/>
        <w:rPr>
          <w:sz w:val="18"/>
          <w:szCs w:val="18"/>
        </w:rPr>
      </w:pPr>
      <w:bookmarkStart w:id="2" w:name="_Toc132900892"/>
      <w:r w:rsidRPr="00574E21">
        <w:rPr>
          <w:sz w:val="18"/>
          <w:szCs w:val="18"/>
        </w:rPr>
        <w:lastRenderedPageBreak/>
        <w:t>ПРИЛОЖЕНИЕ</w:t>
      </w:r>
      <w:bookmarkEnd w:id="2"/>
    </w:p>
    <w:p w:rsidR="00574E21" w:rsidRPr="00574E21" w:rsidRDefault="00574E21" w:rsidP="009971D8">
      <w:pPr>
        <w:ind w:left="0" w:right="2" w:firstLine="568"/>
        <w:rPr>
          <w:sz w:val="18"/>
          <w:szCs w:val="18"/>
        </w:rPr>
      </w:pPr>
      <w:r>
        <w:rPr>
          <w:noProof/>
        </w:rPr>
        <w:drawing>
          <wp:inline distT="0" distB="0" distL="0" distR="0" wp14:anchorId="6824682D" wp14:editId="57BD7551">
            <wp:extent cx="6120130" cy="8651066"/>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8651066"/>
                    </a:xfrm>
                    <a:prstGeom prst="rect">
                      <a:avLst/>
                    </a:prstGeom>
                    <a:noFill/>
                    <a:ln>
                      <a:noFill/>
                    </a:ln>
                  </pic:spPr>
                </pic:pic>
              </a:graphicData>
            </a:graphic>
          </wp:inline>
        </w:drawing>
      </w:r>
    </w:p>
    <w:p w:rsidR="00574E21" w:rsidRDefault="00574E21" w:rsidP="009971D8">
      <w:pPr>
        <w:ind w:left="0" w:right="2" w:firstLine="568"/>
      </w:pPr>
    </w:p>
    <w:p w:rsidR="00574E21" w:rsidRPr="00574E21" w:rsidRDefault="00574E21" w:rsidP="009971D8">
      <w:pPr>
        <w:ind w:left="0" w:right="2" w:firstLine="568"/>
        <w:rPr>
          <w:sz w:val="18"/>
          <w:szCs w:val="18"/>
        </w:rPr>
      </w:pPr>
    </w:p>
    <w:p w:rsidR="00A32308" w:rsidRDefault="00A32308" w:rsidP="009971D8">
      <w:pPr>
        <w:tabs>
          <w:tab w:val="left" w:pos="3976"/>
        </w:tabs>
        <w:ind w:left="0" w:right="2" w:firstLine="568"/>
        <w:rPr>
          <w:noProof/>
        </w:rPr>
      </w:pPr>
    </w:p>
    <w:p w:rsidR="008B1685" w:rsidRDefault="00A32308" w:rsidP="009971D8">
      <w:pPr>
        <w:tabs>
          <w:tab w:val="left" w:pos="3976"/>
        </w:tabs>
        <w:ind w:left="0" w:right="2" w:firstLine="568"/>
        <w:rPr>
          <w:sz w:val="18"/>
          <w:szCs w:val="18"/>
        </w:rPr>
      </w:pPr>
      <w:r>
        <w:rPr>
          <w:noProof/>
        </w:rPr>
        <w:lastRenderedPageBreak/>
        <w:drawing>
          <wp:inline distT="0" distB="0" distL="0" distR="0" wp14:anchorId="1A4A7EA4" wp14:editId="36E927BB">
            <wp:extent cx="6120130" cy="8651066"/>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8651066"/>
                    </a:xfrm>
                    <a:prstGeom prst="rect">
                      <a:avLst/>
                    </a:prstGeom>
                    <a:noFill/>
                    <a:ln>
                      <a:noFill/>
                    </a:ln>
                  </pic:spPr>
                </pic:pic>
              </a:graphicData>
            </a:graphic>
          </wp:inline>
        </w:drawing>
      </w:r>
    </w:p>
    <w:p w:rsidR="00A32308" w:rsidRDefault="00A32308" w:rsidP="009971D8">
      <w:pPr>
        <w:tabs>
          <w:tab w:val="left" w:pos="3976"/>
        </w:tabs>
        <w:ind w:left="0" w:right="2" w:firstLine="568"/>
        <w:rPr>
          <w:sz w:val="18"/>
          <w:szCs w:val="18"/>
        </w:rPr>
      </w:pPr>
    </w:p>
    <w:p w:rsidR="00A32308" w:rsidRDefault="00A32308" w:rsidP="009971D8">
      <w:pPr>
        <w:tabs>
          <w:tab w:val="left" w:pos="3976"/>
        </w:tabs>
        <w:ind w:left="0" w:right="2" w:firstLine="568"/>
        <w:rPr>
          <w:sz w:val="18"/>
          <w:szCs w:val="18"/>
        </w:rPr>
      </w:pPr>
    </w:p>
    <w:p w:rsidR="00A32308" w:rsidRDefault="00A32308" w:rsidP="009971D8">
      <w:pPr>
        <w:tabs>
          <w:tab w:val="left" w:pos="3976"/>
        </w:tabs>
        <w:ind w:left="0" w:right="2" w:firstLine="568"/>
        <w:rPr>
          <w:sz w:val="18"/>
          <w:szCs w:val="18"/>
        </w:rPr>
      </w:pPr>
      <w:r>
        <w:rPr>
          <w:noProof/>
        </w:rPr>
        <w:lastRenderedPageBreak/>
        <w:drawing>
          <wp:inline distT="0" distB="0" distL="0" distR="0" wp14:anchorId="29A5F5B8" wp14:editId="5ED063F1">
            <wp:extent cx="6120130" cy="8651066"/>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8651066"/>
                    </a:xfrm>
                    <a:prstGeom prst="rect">
                      <a:avLst/>
                    </a:prstGeom>
                    <a:noFill/>
                    <a:ln>
                      <a:noFill/>
                    </a:ln>
                  </pic:spPr>
                </pic:pic>
              </a:graphicData>
            </a:graphic>
          </wp:inline>
        </w:drawing>
      </w:r>
    </w:p>
    <w:p w:rsidR="00A32308" w:rsidRDefault="00A32308" w:rsidP="009971D8">
      <w:pPr>
        <w:tabs>
          <w:tab w:val="left" w:pos="3976"/>
        </w:tabs>
        <w:ind w:left="0" w:right="2" w:firstLine="568"/>
        <w:rPr>
          <w:sz w:val="18"/>
          <w:szCs w:val="18"/>
        </w:rPr>
      </w:pPr>
    </w:p>
    <w:p w:rsidR="00A32308" w:rsidRDefault="00A32308" w:rsidP="009971D8">
      <w:pPr>
        <w:tabs>
          <w:tab w:val="left" w:pos="3976"/>
        </w:tabs>
        <w:ind w:left="0" w:right="2" w:firstLine="568"/>
        <w:rPr>
          <w:sz w:val="18"/>
          <w:szCs w:val="18"/>
        </w:rPr>
      </w:pPr>
      <w:r>
        <w:rPr>
          <w:noProof/>
        </w:rPr>
        <w:lastRenderedPageBreak/>
        <w:drawing>
          <wp:inline distT="0" distB="0" distL="0" distR="0" wp14:anchorId="7B96F50E" wp14:editId="6944187D">
            <wp:extent cx="5591175" cy="8397900"/>
            <wp:effectExtent l="0" t="0" r="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91871" cy="8398946"/>
                    </a:xfrm>
                    <a:prstGeom prst="rect">
                      <a:avLst/>
                    </a:prstGeom>
                    <a:ln>
                      <a:noFill/>
                    </a:ln>
                    <a:effectLst>
                      <a:softEdge rad="31750"/>
                    </a:effectLst>
                  </pic:spPr>
                </pic:pic>
              </a:graphicData>
            </a:graphic>
          </wp:inline>
        </w:drawing>
      </w:r>
    </w:p>
    <w:p w:rsidR="00A32308" w:rsidRDefault="00A32308" w:rsidP="009971D8">
      <w:pPr>
        <w:tabs>
          <w:tab w:val="left" w:pos="3976"/>
        </w:tabs>
        <w:ind w:left="0" w:right="2" w:firstLine="568"/>
        <w:rPr>
          <w:sz w:val="18"/>
          <w:szCs w:val="18"/>
        </w:rPr>
      </w:pPr>
      <w:r>
        <w:rPr>
          <w:noProof/>
        </w:rPr>
        <w:lastRenderedPageBreak/>
        <w:drawing>
          <wp:inline distT="0" distB="0" distL="0" distR="0" wp14:anchorId="746C5DBB" wp14:editId="7C54C577">
            <wp:extent cx="6120130" cy="8651066"/>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8651066"/>
                    </a:xfrm>
                    <a:prstGeom prst="rect">
                      <a:avLst/>
                    </a:prstGeom>
                    <a:noFill/>
                    <a:ln>
                      <a:noFill/>
                    </a:ln>
                  </pic:spPr>
                </pic:pic>
              </a:graphicData>
            </a:graphic>
          </wp:inline>
        </w:drawing>
      </w:r>
    </w:p>
    <w:p w:rsidR="009D7B19" w:rsidRDefault="009D7B19" w:rsidP="009971D8">
      <w:pPr>
        <w:tabs>
          <w:tab w:val="left" w:pos="3976"/>
        </w:tabs>
        <w:ind w:left="0" w:right="2" w:firstLine="568"/>
        <w:rPr>
          <w:sz w:val="18"/>
          <w:szCs w:val="18"/>
        </w:rPr>
        <w:sectPr w:rsidR="009D7B19" w:rsidSect="00381A02">
          <w:pgSz w:w="11906" w:h="16838"/>
          <w:pgMar w:top="993" w:right="707" w:bottom="709" w:left="709" w:header="284" w:footer="709" w:gutter="0"/>
          <w:cols w:space="708"/>
          <w:docGrid w:linePitch="360"/>
        </w:sectPr>
      </w:pPr>
    </w:p>
    <w:p w:rsidR="009D7B19" w:rsidRDefault="00822B2D" w:rsidP="009971D8">
      <w:pPr>
        <w:tabs>
          <w:tab w:val="left" w:pos="3976"/>
        </w:tabs>
        <w:ind w:left="0" w:right="2" w:firstLine="568"/>
        <w:rPr>
          <w:sz w:val="18"/>
          <w:szCs w:val="18"/>
        </w:rPr>
      </w:pPr>
      <w:r>
        <w:rPr>
          <w:noProof/>
          <w:sz w:val="18"/>
          <w:szCs w:val="18"/>
        </w:rPr>
        <w:lastRenderedPageBreak/>
        <w:drawing>
          <wp:inline distT="0" distB="0" distL="0" distR="0" wp14:anchorId="5B287412" wp14:editId="39F9AA89">
            <wp:extent cx="6162675" cy="9323557"/>
            <wp:effectExtent l="0" t="0" r="0" b="0"/>
            <wp:docPr id="28" name="Рисунок 28" descr="C:\Users\НОС\Downloads\4. Про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НОС\Downloads\4. Проект.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70081" cy="9334762"/>
                    </a:xfrm>
                    <a:prstGeom prst="rect">
                      <a:avLst/>
                    </a:prstGeom>
                    <a:noFill/>
                    <a:ln>
                      <a:noFill/>
                    </a:ln>
                  </pic:spPr>
                </pic:pic>
              </a:graphicData>
            </a:graphic>
          </wp:inline>
        </w:drawing>
      </w:r>
    </w:p>
    <w:p w:rsidR="00E62674" w:rsidRPr="007A6408" w:rsidRDefault="00E62674" w:rsidP="009971D8">
      <w:pPr>
        <w:tabs>
          <w:tab w:val="left" w:pos="3976"/>
        </w:tabs>
        <w:ind w:left="0" w:right="2" w:firstLine="568"/>
        <w:jc w:val="center"/>
        <w:rPr>
          <w:b/>
          <w:sz w:val="18"/>
          <w:szCs w:val="18"/>
        </w:rPr>
      </w:pPr>
      <w:r w:rsidRPr="007A6408">
        <w:rPr>
          <w:sz w:val="18"/>
          <w:szCs w:val="18"/>
        </w:rPr>
        <w:lastRenderedPageBreak/>
        <w:t>РОССИЙСКАЯ ФЕДЕРАЦИЯ</w:t>
      </w:r>
    </w:p>
    <w:p w:rsidR="00E62674" w:rsidRPr="007A6408" w:rsidRDefault="00E62674" w:rsidP="009971D8">
      <w:pPr>
        <w:tabs>
          <w:tab w:val="left" w:pos="3976"/>
        </w:tabs>
        <w:ind w:left="0" w:right="2" w:firstLine="568"/>
        <w:jc w:val="center"/>
        <w:rPr>
          <w:bCs/>
          <w:sz w:val="18"/>
          <w:szCs w:val="18"/>
        </w:rPr>
      </w:pPr>
      <w:r w:rsidRPr="007A6408">
        <w:rPr>
          <w:bCs/>
          <w:sz w:val="18"/>
          <w:szCs w:val="18"/>
        </w:rPr>
        <w:t>ИРКУТСКАЯ ОБЛАСТЬ ИРКУТСКИЙ РАЙОН</w:t>
      </w:r>
    </w:p>
    <w:p w:rsidR="00E62674" w:rsidRPr="007A6408" w:rsidRDefault="00E62674" w:rsidP="009971D8">
      <w:pPr>
        <w:tabs>
          <w:tab w:val="left" w:pos="3976"/>
        </w:tabs>
        <w:ind w:left="0" w:right="2" w:firstLine="568"/>
        <w:jc w:val="center"/>
        <w:rPr>
          <w:sz w:val="18"/>
          <w:szCs w:val="18"/>
        </w:rPr>
      </w:pPr>
      <w:r w:rsidRPr="007A6408">
        <w:rPr>
          <w:sz w:val="18"/>
          <w:szCs w:val="18"/>
        </w:rPr>
        <w:t>ХОМУТОВСКОЕ МУНИЦИПАЛЬНОЕ ОБРАЗОВАНИЕ</w:t>
      </w:r>
    </w:p>
    <w:p w:rsidR="00E62674" w:rsidRDefault="00E62674" w:rsidP="009971D8">
      <w:pPr>
        <w:tabs>
          <w:tab w:val="left" w:pos="3976"/>
        </w:tabs>
        <w:ind w:left="0" w:right="2" w:firstLine="568"/>
        <w:jc w:val="center"/>
        <w:rPr>
          <w:b/>
          <w:bCs/>
          <w:sz w:val="18"/>
          <w:szCs w:val="18"/>
        </w:rPr>
      </w:pPr>
      <w:r w:rsidRPr="007A6408">
        <w:rPr>
          <w:b/>
          <w:bCs/>
          <w:sz w:val="18"/>
          <w:szCs w:val="18"/>
        </w:rPr>
        <w:t>АДМИНИСТРАЦИЯ</w:t>
      </w:r>
    </w:p>
    <w:p w:rsidR="00E62674" w:rsidRDefault="00E62674" w:rsidP="009971D8">
      <w:pPr>
        <w:tabs>
          <w:tab w:val="left" w:pos="3976"/>
        </w:tabs>
        <w:ind w:left="0" w:right="2" w:firstLine="568"/>
        <w:jc w:val="center"/>
        <w:rPr>
          <w:b/>
          <w:bCs/>
          <w:sz w:val="18"/>
          <w:szCs w:val="18"/>
        </w:rPr>
      </w:pPr>
      <w:r>
        <w:rPr>
          <w:b/>
          <w:bCs/>
          <w:sz w:val="18"/>
          <w:szCs w:val="18"/>
        </w:rPr>
        <w:t>ПОСТАНОВЛЕНИЕ</w:t>
      </w:r>
    </w:p>
    <w:p w:rsidR="00E62674" w:rsidRPr="007A6408" w:rsidRDefault="00E62674" w:rsidP="009971D8">
      <w:pPr>
        <w:tabs>
          <w:tab w:val="left" w:pos="3976"/>
        </w:tabs>
        <w:ind w:left="0" w:right="2" w:firstLine="568"/>
        <w:jc w:val="center"/>
        <w:rPr>
          <w:b/>
          <w:bCs/>
          <w:sz w:val="18"/>
          <w:szCs w:val="18"/>
        </w:rPr>
      </w:pPr>
    </w:p>
    <w:p w:rsidR="00E62674" w:rsidRDefault="00E62674" w:rsidP="009971D8">
      <w:pPr>
        <w:tabs>
          <w:tab w:val="left" w:pos="3976"/>
        </w:tabs>
        <w:ind w:left="0" w:right="2" w:firstLine="568"/>
        <w:rPr>
          <w:sz w:val="18"/>
          <w:szCs w:val="18"/>
          <w:u w:val="single"/>
        </w:rPr>
      </w:pPr>
      <w:r>
        <w:rPr>
          <w:bCs/>
          <w:sz w:val="18"/>
          <w:szCs w:val="18"/>
          <w:u w:val="single"/>
        </w:rPr>
        <w:t>24.04.2023</w:t>
      </w:r>
      <w:r>
        <w:rPr>
          <w:sz w:val="18"/>
          <w:szCs w:val="18"/>
          <w:u w:val="single"/>
        </w:rPr>
        <w:t xml:space="preserve">  № 102 о/д</w:t>
      </w:r>
    </w:p>
    <w:p w:rsidR="00E62674" w:rsidRDefault="00E62674" w:rsidP="009971D8">
      <w:pPr>
        <w:tabs>
          <w:tab w:val="left" w:pos="3976"/>
        </w:tabs>
        <w:ind w:left="0" w:right="2" w:firstLine="568"/>
        <w:rPr>
          <w:sz w:val="18"/>
          <w:szCs w:val="18"/>
        </w:rPr>
      </w:pPr>
      <w:r w:rsidRPr="007A6408">
        <w:rPr>
          <w:sz w:val="18"/>
          <w:szCs w:val="18"/>
        </w:rPr>
        <w:t xml:space="preserve">       с. Хомутово </w:t>
      </w:r>
    </w:p>
    <w:p w:rsidR="00E62674" w:rsidRPr="007A6408" w:rsidRDefault="00E62674" w:rsidP="009971D8">
      <w:pPr>
        <w:tabs>
          <w:tab w:val="left" w:pos="3976"/>
        </w:tabs>
        <w:ind w:left="0" w:right="2" w:firstLine="568"/>
        <w:rPr>
          <w:sz w:val="18"/>
          <w:szCs w:val="18"/>
        </w:rPr>
      </w:pPr>
    </w:p>
    <w:p w:rsidR="00E62674" w:rsidRDefault="0083329D" w:rsidP="009971D8">
      <w:pPr>
        <w:tabs>
          <w:tab w:val="left" w:pos="3976"/>
        </w:tabs>
        <w:ind w:left="0" w:right="2" w:firstLine="568"/>
        <w:rPr>
          <w:sz w:val="18"/>
          <w:szCs w:val="18"/>
        </w:rPr>
      </w:pPr>
      <w:r w:rsidRPr="0083329D">
        <w:rPr>
          <w:sz w:val="18"/>
          <w:szCs w:val="18"/>
        </w:rPr>
        <w:t>Об утверждении административного регламента предоставления муниципальной услуги «Подготовка и утверждение документации по планировке территории» на территории Хомутовского муниципального образования</w:t>
      </w:r>
      <w:r>
        <w:rPr>
          <w:sz w:val="18"/>
          <w:szCs w:val="18"/>
        </w:rPr>
        <w:t>.</w:t>
      </w:r>
    </w:p>
    <w:p w:rsidR="0083329D" w:rsidRDefault="0083329D" w:rsidP="009971D8">
      <w:pPr>
        <w:tabs>
          <w:tab w:val="left" w:pos="3976"/>
        </w:tabs>
        <w:ind w:left="0" w:right="2" w:firstLine="568"/>
        <w:rPr>
          <w:sz w:val="18"/>
          <w:szCs w:val="18"/>
        </w:rPr>
      </w:pPr>
    </w:p>
    <w:p w:rsidR="0083329D" w:rsidRDefault="0083329D" w:rsidP="009971D8">
      <w:pPr>
        <w:tabs>
          <w:tab w:val="left" w:pos="3976"/>
        </w:tabs>
        <w:ind w:left="0" w:right="2" w:firstLine="568"/>
        <w:rPr>
          <w:sz w:val="18"/>
          <w:szCs w:val="18"/>
        </w:rPr>
      </w:pPr>
      <w:proofErr w:type="gramStart"/>
      <w:r w:rsidRPr="0083329D">
        <w:rPr>
          <w:sz w:val="18"/>
          <w:szCs w:val="18"/>
        </w:rPr>
        <w:t>В целях повышения качества и доступности предоставления муниципальных услуг, обеспечения реализации прав граждан и юридических лиц на обращение в органы местного самоуправления, обеспечения устойчивого развития территории Хомутовского муниципального образования, в соответствии с Федеральным законом от 27 июля 2010 года № 210-ФЗ «Об организации предоставления государственных и муниципальных услуг", ст. ст. 45, 46 Градостроительного кодекса Российской Федерации, ст. 14 Федерального закона от</w:t>
      </w:r>
      <w:proofErr w:type="gramEnd"/>
      <w:r w:rsidRPr="0083329D">
        <w:rPr>
          <w:sz w:val="18"/>
          <w:szCs w:val="18"/>
        </w:rPr>
        <w:t xml:space="preserve">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83329D" w:rsidRPr="0083329D" w:rsidRDefault="0083329D" w:rsidP="009971D8">
      <w:pPr>
        <w:tabs>
          <w:tab w:val="left" w:pos="3976"/>
        </w:tabs>
        <w:ind w:left="0" w:right="2" w:firstLine="568"/>
        <w:rPr>
          <w:sz w:val="18"/>
          <w:szCs w:val="18"/>
        </w:rPr>
      </w:pPr>
    </w:p>
    <w:p w:rsidR="0083329D" w:rsidRDefault="0083329D" w:rsidP="009971D8">
      <w:pPr>
        <w:tabs>
          <w:tab w:val="left" w:pos="3976"/>
        </w:tabs>
        <w:ind w:left="0" w:right="2" w:firstLine="568"/>
        <w:rPr>
          <w:sz w:val="18"/>
          <w:szCs w:val="18"/>
        </w:rPr>
      </w:pPr>
      <w:r w:rsidRPr="0083329D">
        <w:rPr>
          <w:sz w:val="18"/>
          <w:szCs w:val="18"/>
        </w:rPr>
        <w:t>ПОСТАНОВЛЯЕТ:</w:t>
      </w:r>
    </w:p>
    <w:p w:rsidR="0083329D" w:rsidRPr="0083329D" w:rsidRDefault="0083329D" w:rsidP="009971D8">
      <w:pPr>
        <w:tabs>
          <w:tab w:val="left" w:pos="3976"/>
        </w:tabs>
        <w:ind w:left="0" w:right="2" w:firstLine="568"/>
        <w:rPr>
          <w:sz w:val="18"/>
          <w:szCs w:val="18"/>
        </w:rPr>
      </w:pPr>
    </w:p>
    <w:p w:rsidR="0083329D" w:rsidRPr="0083329D" w:rsidRDefault="0083329D" w:rsidP="009971D8">
      <w:pPr>
        <w:tabs>
          <w:tab w:val="left" w:pos="3976"/>
        </w:tabs>
        <w:ind w:left="0" w:right="2" w:firstLine="568"/>
        <w:rPr>
          <w:sz w:val="18"/>
          <w:szCs w:val="18"/>
        </w:rPr>
      </w:pPr>
      <w:r>
        <w:rPr>
          <w:sz w:val="18"/>
          <w:szCs w:val="18"/>
        </w:rPr>
        <w:t>1.</w:t>
      </w:r>
      <w:r w:rsidRPr="0083329D">
        <w:rPr>
          <w:sz w:val="18"/>
          <w:szCs w:val="18"/>
        </w:rPr>
        <w:t>Утвердить административный регламент предоставления муниципальной услуги «Подготовка и утверждение документации по планировке территории» на территории Хомутовского муниципального образования» (далее – административный регламент, см. приложение).</w:t>
      </w:r>
    </w:p>
    <w:p w:rsidR="0083329D" w:rsidRPr="0083329D" w:rsidRDefault="0083329D" w:rsidP="009971D8">
      <w:pPr>
        <w:tabs>
          <w:tab w:val="left" w:pos="3976"/>
        </w:tabs>
        <w:ind w:left="0" w:right="2" w:firstLine="568"/>
        <w:rPr>
          <w:sz w:val="18"/>
          <w:szCs w:val="18"/>
        </w:rPr>
      </w:pPr>
      <w:r>
        <w:rPr>
          <w:sz w:val="18"/>
          <w:szCs w:val="18"/>
        </w:rPr>
        <w:t>2.</w:t>
      </w:r>
      <w:r w:rsidRPr="0083329D">
        <w:rPr>
          <w:sz w:val="18"/>
          <w:szCs w:val="18"/>
        </w:rPr>
        <w:t xml:space="preserve">Отделу градостроительства, земельных и имущественных отношений оказывать муниципальную услугу в соответствии с административным регламентом, утвержденным настоящим постановлением. </w:t>
      </w:r>
    </w:p>
    <w:p w:rsidR="0083329D" w:rsidRPr="0083329D" w:rsidRDefault="0083329D" w:rsidP="009971D8">
      <w:pPr>
        <w:tabs>
          <w:tab w:val="left" w:pos="3976"/>
        </w:tabs>
        <w:ind w:left="0" w:right="2" w:firstLine="568"/>
        <w:rPr>
          <w:sz w:val="18"/>
          <w:szCs w:val="18"/>
        </w:rPr>
      </w:pPr>
      <w:r>
        <w:rPr>
          <w:sz w:val="18"/>
          <w:szCs w:val="18"/>
        </w:rPr>
        <w:t>3.</w:t>
      </w:r>
      <w:r w:rsidRPr="0083329D">
        <w:rPr>
          <w:sz w:val="18"/>
          <w:szCs w:val="18"/>
        </w:rPr>
        <w:t>Организационно-техническому сектору опубликовать настоящее постановление в установленном законом порядке.</w:t>
      </w:r>
    </w:p>
    <w:p w:rsidR="0083329D" w:rsidRPr="0083329D" w:rsidRDefault="0083329D" w:rsidP="009971D8">
      <w:pPr>
        <w:tabs>
          <w:tab w:val="left" w:pos="3976"/>
        </w:tabs>
        <w:ind w:left="0" w:right="2" w:firstLine="568"/>
        <w:rPr>
          <w:sz w:val="18"/>
          <w:szCs w:val="18"/>
        </w:rPr>
      </w:pPr>
      <w:r>
        <w:rPr>
          <w:sz w:val="18"/>
          <w:szCs w:val="18"/>
        </w:rPr>
        <w:t>4.</w:t>
      </w:r>
      <w:proofErr w:type="gramStart"/>
      <w:r w:rsidRPr="0083329D">
        <w:rPr>
          <w:sz w:val="18"/>
          <w:szCs w:val="18"/>
        </w:rPr>
        <w:t>Контроль за</w:t>
      </w:r>
      <w:proofErr w:type="gramEnd"/>
      <w:r w:rsidRPr="0083329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83329D" w:rsidRPr="0083329D" w:rsidRDefault="0083329D" w:rsidP="009971D8">
      <w:pPr>
        <w:tabs>
          <w:tab w:val="left" w:pos="3976"/>
        </w:tabs>
        <w:ind w:left="0" w:right="2" w:firstLine="568"/>
        <w:rPr>
          <w:sz w:val="18"/>
          <w:szCs w:val="18"/>
        </w:rPr>
      </w:pPr>
    </w:p>
    <w:p w:rsidR="0083329D" w:rsidRPr="0083329D" w:rsidRDefault="0083329D" w:rsidP="009971D8">
      <w:pPr>
        <w:tabs>
          <w:tab w:val="left" w:pos="3976"/>
        </w:tabs>
        <w:ind w:left="0" w:right="2" w:firstLine="568"/>
        <w:rPr>
          <w:sz w:val="18"/>
          <w:szCs w:val="18"/>
        </w:rPr>
      </w:pPr>
    </w:p>
    <w:p w:rsidR="0083329D" w:rsidRDefault="0083329D" w:rsidP="009971D8">
      <w:pPr>
        <w:tabs>
          <w:tab w:val="left" w:pos="3976"/>
        </w:tabs>
        <w:ind w:left="0" w:right="2" w:firstLine="568"/>
        <w:jc w:val="right"/>
        <w:rPr>
          <w:i/>
          <w:sz w:val="18"/>
          <w:szCs w:val="18"/>
        </w:rPr>
      </w:pPr>
      <w:r>
        <w:rPr>
          <w:i/>
          <w:sz w:val="18"/>
          <w:szCs w:val="18"/>
        </w:rPr>
        <w:t xml:space="preserve">Глава </w:t>
      </w:r>
      <w:r w:rsidRPr="0083329D">
        <w:rPr>
          <w:i/>
          <w:sz w:val="18"/>
          <w:szCs w:val="18"/>
        </w:rPr>
        <w:t xml:space="preserve"> администрации                             В.М. </w:t>
      </w:r>
      <w:proofErr w:type="spellStart"/>
      <w:r w:rsidRPr="0083329D">
        <w:rPr>
          <w:i/>
          <w:sz w:val="18"/>
          <w:szCs w:val="18"/>
        </w:rPr>
        <w:t>Колмаченко</w:t>
      </w:r>
      <w:proofErr w:type="spellEnd"/>
    </w:p>
    <w:p w:rsidR="0083329D" w:rsidRDefault="0083329D" w:rsidP="009971D8">
      <w:pPr>
        <w:tabs>
          <w:tab w:val="left" w:pos="3976"/>
        </w:tabs>
        <w:ind w:left="0" w:right="2" w:firstLine="568"/>
        <w:jc w:val="right"/>
        <w:rPr>
          <w:i/>
          <w:sz w:val="18"/>
          <w:szCs w:val="18"/>
        </w:rPr>
      </w:pPr>
    </w:p>
    <w:p w:rsidR="0083329D" w:rsidRPr="0083329D" w:rsidRDefault="0083329D" w:rsidP="009971D8">
      <w:pPr>
        <w:tabs>
          <w:tab w:val="left" w:pos="3976"/>
        </w:tabs>
        <w:ind w:left="0" w:right="2" w:firstLine="568"/>
        <w:rPr>
          <w:sz w:val="18"/>
          <w:szCs w:val="18"/>
        </w:rPr>
      </w:pPr>
    </w:p>
    <w:p w:rsidR="003F71BB" w:rsidRPr="003F71BB" w:rsidRDefault="003F71BB" w:rsidP="009971D8">
      <w:pPr>
        <w:ind w:left="0" w:right="2" w:firstLine="568"/>
        <w:jc w:val="center"/>
        <w:rPr>
          <w:w w:val="105"/>
          <w:sz w:val="18"/>
          <w:szCs w:val="18"/>
          <w:lang w:eastAsia="en-US"/>
        </w:rPr>
      </w:pPr>
      <w:r w:rsidRPr="003F71BB">
        <w:rPr>
          <w:w w:val="105"/>
          <w:sz w:val="18"/>
          <w:szCs w:val="18"/>
          <w:lang w:eastAsia="en-US"/>
        </w:rPr>
        <w:t>Административный регламент предоставления муниципальной</w:t>
      </w:r>
      <w:r w:rsidRPr="003F71BB">
        <w:rPr>
          <w:spacing w:val="-36"/>
          <w:w w:val="105"/>
          <w:sz w:val="18"/>
          <w:szCs w:val="18"/>
          <w:lang w:eastAsia="en-US"/>
        </w:rPr>
        <w:t xml:space="preserve"> </w:t>
      </w:r>
      <w:r w:rsidRPr="003F71BB">
        <w:rPr>
          <w:w w:val="105"/>
          <w:sz w:val="18"/>
          <w:szCs w:val="18"/>
          <w:lang w:eastAsia="en-US"/>
        </w:rPr>
        <w:t>услуги</w:t>
      </w:r>
      <w:r w:rsidRPr="003F71BB">
        <w:rPr>
          <w:spacing w:val="-23"/>
          <w:w w:val="105"/>
          <w:sz w:val="18"/>
          <w:szCs w:val="18"/>
          <w:lang w:eastAsia="en-US"/>
        </w:rPr>
        <w:t xml:space="preserve"> </w:t>
      </w:r>
      <w:r w:rsidRPr="003F71BB">
        <w:rPr>
          <w:w w:val="105"/>
          <w:sz w:val="18"/>
          <w:szCs w:val="18"/>
          <w:lang w:eastAsia="en-US"/>
        </w:rPr>
        <w:t>«Подготовка</w:t>
      </w:r>
      <w:r w:rsidRPr="003F71BB">
        <w:rPr>
          <w:spacing w:val="-9"/>
          <w:w w:val="105"/>
          <w:sz w:val="18"/>
          <w:szCs w:val="18"/>
          <w:lang w:eastAsia="en-US"/>
        </w:rPr>
        <w:t xml:space="preserve"> </w:t>
      </w:r>
      <w:r w:rsidRPr="003F71BB">
        <w:rPr>
          <w:w w:val="105"/>
          <w:sz w:val="18"/>
          <w:szCs w:val="18"/>
          <w:lang w:eastAsia="en-US"/>
        </w:rPr>
        <w:t>и</w:t>
      </w:r>
      <w:r w:rsidRPr="003F71BB">
        <w:rPr>
          <w:spacing w:val="-31"/>
          <w:w w:val="105"/>
          <w:sz w:val="18"/>
          <w:szCs w:val="18"/>
          <w:lang w:eastAsia="en-US"/>
        </w:rPr>
        <w:t xml:space="preserve"> </w:t>
      </w:r>
      <w:r w:rsidRPr="003F71BB">
        <w:rPr>
          <w:w w:val="105"/>
          <w:sz w:val="18"/>
          <w:szCs w:val="18"/>
          <w:lang w:eastAsia="en-US"/>
        </w:rPr>
        <w:t>утверждение документации по планировке территории»</w:t>
      </w:r>
    </w:p>
    <w:p w:rsidR="003F71BB" w:rsidRPr="003F71BB" w:rsidRDefault="003F71BB" w:rsidP="009971D8">
      <w:pPr>
        <w:ind w:left="0" w:right="2" w:firstLine="568"/>
        <w:jc w:val="center"/>
        <w:rPr>
          <w:w w:val="105"/>
          <w:sz w:val="18"/>
          <w:szCs w:val="18"/>
          <w:lang w:eastAsia="en-US"/>
        </w:rPr>
      </w:pPr>
    </w:p>
    <w:sdt>
      <w:sdtPr>
        <w:rPr>
          <w:sz w:val="18"/>
          <w:szCs w:val="18"/>
          <w:lang w:val="en-US" w:eastAsia="en-US"/>
        </w:rPr>
        <w:id w:val="177338016"/>
        <w:docPartObj>
          <w:docPartGallery w:val="Table of Contents"/>
          <w:docPartUnique/>
        </w:docPartObj>
      </w:sdtPr>
      <w:sdtContent>
        <w:p w:rsidR="003F71BB" w:rsidRPr="003F71BB" w:rsidRDefault="003F71BB" w:rsidP="009971D8">
          <w:pPr>
            <w:keepNext/>
            <w:keepLines/>
            <w:spacing w:before="480" w:line="276" w:lineRule="auto"/>
            <w:ind w:left="0" w:right="2" w:firstLine="568"/>
            <w:jc w:val="center"/>
            <w:rPr>
              <w:rFonts w:ascii="Cambria" w:hAnsi="Cambria"/>
              <w:bCs/>
              <w:sz w:val="18"/>
              <w:szCs w:val="18"/>
              <w:lang w:eastAsia="en-US"/>
            </w:rPr>
          </w:pPr>
          <w:r w:rsidRPr="003F71BB">
            <w:rPr>
              <w:rFonts w:ascii="Cambria" w:hAnsi="Cambria"/>
              <w:bCs/>
              <w:sz w:val="18"/>
              <w:szCs w:val="18"/>
              <w:lang w:eastAsia="en-US"/>
            </w:rPr>
            <w:t>Оглавление</w:t>
          </w:r>
        </w:p>
        <w:p w:rsidR="003F71BB" w:rsidRPr="003F71BB" w:rsidRDefault="003F71BB" w:rsidP="009971D8">
          <w:pPr>
            <w:tabs>
              <w:tab w:val="right" w:leader="dot" w:pos="9632"/>
            </w:tabs>
            <w:spacing w:after="100"/>
            <w:ind w:left="0" w:right="2" w:firstLine="568"/>
            <w:jc w:val="left"/>
            <w:rPr>
              <w:rFonts w:ascii="Calibri" w:hAnsi="Calibri"/>
              <w:noProof/>
              <w:sz w:val="18"/>
              <w:szCs w:val="18"/>
            </w:rPr>
          </w:pPr>
          <w:r w:rsidRPr="003F71BB">
            <w:rPr>
              <w:noProof/>
              <w:w w:val="105"/>
              <w:sz w:val="18"/>
              <w:szCs w:val="18"/>
              <w:lang w:eastAsia="en-US"/>
            </w:rPr>
            <w:fldChar w:fldCharType="begin"/>
          </w:r>
          <w:r w:rsidRPr="003F71BB">
            <w:rPr>
              <w:noProof/>
              <w:w w:val="105"/>
              <w:sz w:val="18"/>
              <w:szCs w:val="18"/>
              <w:lang w:eastAsia="en-US"/>
            </w:rPr>
            <w:instrText xml:space="preserve"> TOC \o "1-3" \h \z \u </w:instrText>
          </w:r>
          <w:r w:rsidRPr="003F71BB">
            <w:rPr>
              <w:noProof/>
              <w:w w:val="105"/>
              <w:sz w:val="18"/>
              <w:szCs w:val="18"/>
              <w:lang w:eastAsia="en-US"/>
            </w:rPr>
            <w:fldChar w:fldCharType="separate"/>
          </w:r>
          <w:hyperlink w:anchor="_Toc125979543" w:history="1">
            <w:r w:rsidRPr="003F71BB">
              <w:rPr>
                <w:noProof/>
                <w:w w:val="105"/>
                <w:sz w:val="18"/>
                <w:szCs w:val="18"/>
                <w:u w:val="single"/>
                <w:lang w:eastAsia="en-US"/>
              </w:rPr>
              <w:t>1.</w:t>
            </w:r>
            <w:r w:rsidRPr="003F71BB">
              <w:rPr>
                <w:rFonts w:ascii="Calibri" w:hAnsi="Calibri"/>
                <w:noProof/>
                <w:sz w:val="18"/>
                <w:szCs w:val="18"/>
              </w:rPr>
              <w:tab/>
            </w:r>
            <w:r w:rsidRPr="003F71BB">
              <w:rPr>
                <w:noProof/>
                <w:w w:val="105"/>
                <w:sz w:val="18"/>
                <w:szCs w:val="18"/>
                <w:u w:val="single"/>
                <w:lang w:eastAsia="en-US"/>
              </w:rPr>
              <w:t>Общие положения</w:t>
            </w:r>
            <w:r w:rsidRPr="003F71BB">
              <w:rPr>
                <w:noProof/>
                <w:webHidden/>
                <w:w w:val="105"/>
                <w:sz w:val="18"/>
                <w:szCs w:val="18"/>
                <w:lang w:eastAsia="en-US"/>
              </w:rPr>
              <w:tab/>
            </w:r>
            <w:r w:rsidRPr="003F71BB">
              <w:rPr>
                <w:noProof/>
                <w:webHidden/>
                <w:w w:val="105"/>
                <w:sz w:val="18"/>
                <w:szCs w:val="18"/>
                <w:lang w:eastAsia="en-US"/>
              </w:rPr>
              <w:fldChar w:fldCharType="begin"/>
            </w:r>
            <w:r w:rsidRPr="003F71BB">
              <w:rPr>
                <w:noProof/>
                <w:webHidden/>
                <w:w w:val="105"/>
                <w:sz w:val="18"/>
                <w:szCs w:val="18"/>
                <w:lang w:eastAsia="en-US"/>
              </w:rPr>
              <w:instrText xml:space="preserve"> PAGEREF _Toc125979543 \h </w:instrText>
            </w:r>
            <w:r w:rsidRPr="003F71BB">
              <w:rPr>
                <w:noProof/>
                <w:webHidden/>
                <w:w w:val="105"/>
                <w:sz w:val="18"/>
                <w:szCs w:val="18"/>
                <w:lang w:eastAsia="en-US"/>
              </w:rPr>
            </w:r>
            <w:r w:rsidRPr="003F71BB">
              <w:rPr>
                <w:noProof/>
                <w:webHidden/>
                <w:w w:val="105"/>
                <w:sz w:val="18"/>
                <w:szCs w:val="18"/>
                <w:lang w:eastAsia="en-US"/>
              </w:rPr>
              <w:fldChar w:fldCharType="separate"/>
            </w:r>
            <w:r w:rsidRPr="003F71BB">
              <w:rPr>
                <w:noProof/>
                <w:webHidden/>
                <w:w w:val="105"/>
                <w:sz w:val="18"/>
                <w:szCs w:val="18"/>
                <w:lang w:eastAsia="en-US"/>
              </w:rPr>
              <w:t>4</w:t>
            </w:r>
            <w:r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44" w:history="1">
            <w:r w:rsidR="003F71BB" w:rsidRPr="003F71BB">
              <w:rPr>
                <w:noProof/>
                <w:w w:val="105"/>
                <w:sz w:val="18"/>
                <w:szCs w:val="18"/>
                <w:u w:val="single"/>
                <w:lang w:eastAsia="en-US"/>
              </w:rPr>
              <w:t>2.</w:t>
            </w:r>
            <w:r w:rsidR="003F71BB" w:rsidRPr="003F71BB">
              <w:rPr>
                <w:rFonts w:ascii="Calibri" w:hAnsi="Calibri"/>
                <w:noProof/>
                <w:sz w:val="18"/>
                <w:szCs w:val="18"/>
              </w:rPr>
              <w:tab/>
            </w:r>
            <w:r w:rsidR="003F71BB" w:rsidRPr="003F71BB">
              <w:rPr>
                <w:noProof/>
                <w:w w:val="105"/>
                <w:sz w:val="18"/>
                <w:szCs w:val="18"/>
                <w:u w:val="single"/>
                <w:lang w:eastAsia="en-US"/>
              </w:rPr>
              <w:t>Стандарт</w:t>
            </w:r>
            <w:r w:rsidR="003F71BB" w:rsidRPr="003F71BB">
              <w:rPr>
                <w:noProof/>
                <w:spacing w:val="1"/>
                <w:w w:val="105"/>
                <w:sz w:val="18"/>
                <w:szCs w:val="18"/>
                <w:u w:val="single"/>
                <w:lang w:eastAsia="en-US"/>
              </w:rPr>
              <w:t xml:space="preserve"> </w:t>
            </w:r>
            <w:r w:rsidR="003F71BB" w:rsidRPr="003F71BB">
              <w:rPr>
                <w:noProof/>
                <w:w w:val="105"/>
                <w:sz w:val="18"/>
                <w:szCs w:val="18"/>
                <w:u w:val="single"/>
                <w:lang w:eastAsia="en-US"/>
              </w:rPr>
              <w:t>предоставления</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муниципальной услуги</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_Toc125979544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5</w:t>
            </w:r>
            <w:r w:rsidR="003F71BB" w:rsidRPr="003F71BB">
              <w:rPr>
                <w:noProof/>
                <w:webHidden/>
                <w:w w:val="105"/>
                <w:sz w:val="18"/>
                <w:szCs w:val="18"/>
                <w:lang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45" w:history="1">
            <w:r w:rsidR="003F71BB" w:rsidRPr="003F71BB">
              <w:rPr>
                <w:noProof/>
                <w:w w:val="105"/>
                <w:sz w:val="18"/>
                <w:szCs w:val="18"/>
                <w:u w:val="single"/>
                <w:lang w:eastAsia="en-US"/>
              </w:rPr>
              <w:t>2.1.</w:t>
            </w:r>
            <w:r w:rsidR="003F71BB" w:rsidRPr="003F71BB">
              <w:rPr>
                <w:rFonts w:ascii="Calibri" w:hAnsi="Calibri"/>
                <w:noProof/>
                <w:sz w:val="18"/>
                <w:szCs w:val="18"/>
              </w:rPr>
              <w:tab/>
            </w:r>
            <w:r w:rsidR="003F71BB" w:rsidRPr="003F71BB">
              <w:rPr>
                <w:noProof/>
                <w:w w:val="105"/>
                <w:sz w:val="18"/>
                <w:szCs w:val="18"/>
                <w:u w:val="single"/>
                <w:lang w:eastAsia="en-US"/>
              </w:rPr>
              <w:t>Наименование муниципальной 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_Toc125979545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5</w:t>
            </w:r>
            <w:r w:rsidR="003F71BB" w:rsidRPr="003F71BB">
              <w:rPr>
                <w:noProof/>
                <w:webHidden/>
                <w:sz w:val="18"/>
                <w:szCs w:val="18"/>
                <w:lang w:val="en-US"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46" w:history="1">
            <w:r w:rsidR="003F71BB" w:rsidRPr="003F71BB">
              <w:rPr>
                <w:noProof/>
                <w:w w:val="105"/>
                <w:sz w:val="18"/>
                <w:szCs w:val="18"/>
                <w:u w:val="single"/>
                <w:lang w:eastAsia="en-US"/>
              </w:rPr>
              <w:t>2.2.</w:t>
            </w:r>
            <w:r w:rsidR="003F71BB" w:rsidRPr="003F71BB">
              <w:rPr>
                <w:rFonts w:ascii="Calibri" w:hAnsi="Calibri"/>
                <w:noProof/>
                <w:sz w:val="18"/>
                <w:szCs w:val="18"/>
              </w:rPr>
              <w:tab/>
            </w:r>
            <w:r w:rsidR="003F71BB" w:rsidRPr="003F71BB">
              <w:rPr>
                <w:noProof/>
                <w:w w:val="105"/>
                <w:sz w:val="18"/>
                <w:szCs w:val="18"/>
                <w:u w:val="single"/>
                <w:lang w:eastAsia="en-US"/>
              </w:rPr>
              <w:t>Наименование исполнительно – распорядительного органа местного самоуправления,</w:t>
            </w:r>
            <w:r w:rsidR="003F71BB" w:rsidRPr="003F71BB">
              <w:rPr>
                <w:noProof/>
                <w:spacing w:val="-33"/>
                <w:w w:val="105"/>
                <w:sz w:val="18"/>
                <w:szCs w:val="18"/>
                <w:u w:val="single"/>
                <w:lang w:eastAsia="en-US"/>
              </w:rPr>
              <w:t xml:space="preserve"> </w:t>
            </w:r>
            <w:r w:rsidR="003F71BB" w:rsidRPr="003F71BB">
              <w:rPr>
                <w:noProof/>
                <w:w w:val="105"/>
                <w:sz w:val="18"/>
                <w:szCs w:val="18"/>
                <w:u w:val="single"/>
                <w:lang w:eastAsia="en-US"/>
              </w:rPr>
              <w:t>непосредственно</w:t>
            </w:r>
            <w:r w:rsidR="003F71BB" w:rsidRPr="003F71BB">
              <w:rPr>
                <w:noProof/>
                <w:spacing w:val="-37"/>
                <w:w w:val="105"/>
                <w:sz w:val="18"/>
                <w:szCs w:val="18"/>
                <w:u w:val="single"/>
                <w:lang w:eastAsia="en-US"/>
              </w:rPr>
              <w:t xml:space="preserve"> </w:t>
            </w:r>
            <w:r w:rsidR="003F71BB" w:rsidRPr="003F71BB">
              <w:rPr>
                <w:noProof/>
                <w:w w:val="105"/>
                <w:sz w:val="18"/>
                <w:szCs w:val="18"/>
                <w:u w:val="single"/>
                <w:lang w:eastAsia="en-US"/>
              </w:rPr>
              <w:t>предоставляющего</w:t>
            </w:r>
            <w:r w:rsidR="003F71BB" w:rsidRPr="003F71BB">
              <w:rPr>
                <w:noProof/>
                <w:spacing w:val="-37"/>
                <w:w w:val="105"/>
                <w:sz w:val="18"/>
                <w:szCs w:val="18"/>
                <w:u w:val="single"/>
                <w:lang w:eastAsia="en-US"/>
              </w:rPr>
              <w:t xml:space="preserve"> </w:t>
            </w:r>
            <w:r w:rsidR="003F71BB" w:rsidRPr="003F71BB">
              <w:rPr>
                <w:noProof/>
                <w:w w:val="105"/>
                <w:sz w:val="18"/>
                <w:szCs w:val="18"/>
                <w:u w:val="single"/>
                <w:lang w:eastAsia="en-US"/>
              </w:rPr>
              <w:t>муниципальную услугу</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_Toc125979546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5</w:t>
            </w:r>
            <w:r w:rsidR="003F71BB" w:rsidRPr="003F71BB">
              <w:rPr>
                <w:noProof/>
                <w:webHidden/>
                <w:sz w:val="18"/>
                <w:szCs w:val="18"/>
                <w:lang w:val="en-US"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47" w:history="1">
            <w:r w:rsidR="003F71BB" w:rsidRPr="003F71BB">
              <w:rPr>
                <w:noProof/>
                <w:w w:val="105"/>
                <w:sz w:val="18"/>
                <w:szCs w:val="18"/>
                <w:u w:val="single"/>
                <w:lang w:eastAsia="en-US"/>
              </w:rPr>
              <w:t>2.3.</w:t>
            </w:r>
            <w:r w:rsidR="003F71BB" w:rsidRPr="003F71BB">
              <w:rPr>
                <w:rFonts w:ascii="Calibri" w:hAnsi="Calibri"/>
                <w:noProof/>
                <w:sz w:val="18"/>
                <w:szCs w:val="18"/>
              </w:rPr>
              <w:tab/>
            </w:r>
            <w:r w:rsidR="003F71BB" w:rsidRPr="003F71BB">
              <w:rPr>
                <w:noProof/>
                <w:w w:val="105"/>
                <w:sz w:val="18"/>
                <w:szCs w:val="18"/>
                <w:u w:val="single"/>
                <w:lang w:eastAsia="en-US"/>
              </w:rPr>
              <w:t>Перечень нормативных правовых актов, регулирующих предоставление муниципальной 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_Toc125979547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6</w:t>
            </w:r>
            <w:r w:rsidR="003F71BB" w:rsidRPr="003F71BB">
              <w:rPr>
                <w:noProof/>
                <w:webHidden/>
                <w:sz w:val="18"/>
                <w:szCs w:val="18"/>
                <w:lang w:val="en-US"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48" w:history="1">
            <w:r w:rsidR="003F71BB" w:rsidRPr="003F71BB">
              <w:rPr>
                <w:noProof/>
                <w:w w:val="105"/>
                <w:sz w:val="18"/>
                <w:szCs w:val="18"/>
                <w:u w:val="single"/>
                <w:lang w:eastAsia="en-US"/>
              </w:rPr>
              <w:t>2.4.</w:t>
            </w:r>
            <w:r w:rsidR="003F71BB" w:rsidRPr="003F71BB">
              <w:rPr>
                <w:rFonts w:ascii="Calibri" w:hAnsi="Calibri"/>
                <w:noProof/>
                <w:sz w:val="18"/>
                <w:szCs w:val="18"/>
              </w:rPr>
              <w:tab/>
            </w:r>
            <w:r w:rsidR="003F71BB" w:rsidRPr="003F71BB">
              <w:rPr>
                <w:noProof/>
                <w:w w:val="105"/>
                <w:sz w:val="18"/>
                <w:szCs w:val="18"/>
                <w:u w:val="single"/>
                <w:lang w:eastAsia="en-US"/>
              </w:rPr>
              <w:t>Описание</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результата</w:t>
            </w:r>
            <w:r w:rsidR="003F71BB" w:rsidRPr="003F71BB">
              <w:rPr>
                <w:noProof/>
                <w:spacing w:val="-25"/>
                <w:w w:val="105"/>
                <w:sz w:val="18"/>
                <w:szCs w:val="18"/>
                <w:u w:val="single"/>
                <w:lang w:eastAsia="en-US"/>
              </w:rPr>
              <w:t xml:space="preserve"> </w:t>
            </w:r>
            <w:r w:rsidR="003F71BB" w:rsidRPr="003F71BB">
              <w:rPr>
                <w:noProof/>
                <w:w w:val="105"/>
                <w:sz w:val="18"/>
                <w:szCs w:val="18"/>
                <w:u w:val="single"/>
                <w:lang w:eastAsia="en-US"/>
              </w:rPr>
              <w:t>предоставления</w:t>
            </w:r>
            <w:r w:rsidR="003F71BB" w:rsidRPr="003F71BB">
              <w:rPr>
                <w:noProof/>
                <w:spacing w:val="-32"/>
                <w:w w:val="105"/>
                <w:sz w:val="18"/>
                <w:szCs w:val="18"/>
                <w:u w:val="single"/>
                <w:lang w:eastAsia="en-US"/>
              </w:rPr>
              <w:t xml:space="preserve"> </w:t>
            </w:r>
            <w:r w:rsidR="003F71BB" w:rsidRPr="003F71BB">
              <w:rPr>
                <w:noProof/>
                <w:w w:val="105"/>
                <w:sz w:val="18"/>
                <w:szCs w:val="18"/>
                <w:u w:val="single"/>
                <w:lang w:eastAsia="en-US"/>
              </w:rPr>
              <w:t>муниципальной 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_Toc125979548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6</w:t>
            </w:r>
            <w:r w:rsidR="003F71BB" w:rsidRPr="003F71BB">
              <w:rPr>
                <w:noProof/>
                <w:webHidden/>
                <w:sz w:val="18"/>
                <w:szCs w:val="18"/>
                <w:lang w:val="en-US"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49" w:history="1">
            <w:r w:rsidR="003F71BB" w:rsidRPr="003F71BB">
              <w:rPr>
                <w:noProof/>
                <w:w w:val="105"/>
                <w:sz w:val="18"/>
                <w:szCs w:val="18"/>
                <w:u w:val="single"/>
                <w:lang w:eastAsia="en-US"/>
              </w:rPr>
              <w:t>2.5.</w:t>
            </w:r>
            <w:r w:rsidR="003F71BB" w:rsidRPr="003F71BB">
              <w:rPr>
                <w:rFonts w:ascii="Calibri" w:hAnsi="Calibri"/>
                <w:noProof/>
                <w:sz w:val="18"/>
                <w:szCs w:val="18"/>
              </w:rPr>
              <w:tab/>
            </w:r>
            <w:r w:rsidR="003F71BB" w:rsidRPr="003F71BB">
              <w:rPr>
                <w:noProof/>
                <w:w w:val="105"/>
                <w:sz w:val="18"/>
                <w:szCs w:val="18"/>
                <w:u w:val="single"/>
                <w:lang w:eastAsia="en-US"/>
              </w:rPr>
              <w:t>Срок предоставления муниципальной услуги, в том числе с учетом необходимости обращения в организации, участвующие</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_Toc125979549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6</w:t>
            </w:r>
            <w:r w:rsidR="003F71BB" w:rsidRPr="003F71BB">
              <w:rPr>
                <w:noProof/>
                <w:webHidden/>
                <w:sz w:val="18"/>
                <w:szCs w:val="18"/>
                <w:lang w:val="en-US"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50" w:history="1">
            <w:r w:rsidR="003F71BB" w:rsidRPr="003F71BB">
              <w:rPr>
                <w:noProof/>
                <w:w w:val="105"/>
                <w:sz w:val="18"/>
                <w:szCs w:val="18"/>
                <w:u w:val="single"/>
                <w:lang w:eastAsia="en-US"/>
              </w:rPr>
              <w:t>2.6.</w:t>
            </w:r>
            <w:r w:rsidR="003F71BB" w:rsidRPr="003F71BB">
              <w:rPr>
                <w:rFonts w:ascii="Calibri" w:hAnsi="Calibri"/>
                <w:noProof/>
                <w:sz w:val="18"/>
                <w:szCs w:val="18"/>
              </w:rPr>
              <w:tab/>
            </w:r>
            <w:r w:rsidR="003F71BB" w:rsidRPr="003F71BB">
              <w:rPr>
                <w:noProof/>
                <w:w w:val="105"/>
                <w:sz w:val="18"/>
                <w:szCs w:val="18"/>
                <w:u w:val="single"/>
                <w:lang w:eastAsia="en-US"/>
              </w:rPr>
              <w:t>Исчерпывающий</w:t>
            </w:r>
            <w:r w:rsidR="003F71BB" w:rsidRPr="003F71BB">
              <w:rPr>
                <w:noProof/>
                <w:spacing w:val="-12"/>
                <w:w w:val="105"/>
                <w:sz w:val="18"/>
                <w:szCs w:val="18"/>
                <w:u w:val="single"/>
                <w:lang w:eastAsia="en-US"/>
              </w:rPr>
              <w:t xml:space="preserve"> </w:t>
            </w:r>
            <w:r w:rsidR="003F71BB" w:rsidRPr="003F71BB">
              <w:rPr>
                <w:noProof/>
                <w:w w:val="105"/>
                <w:sz w:val="18"/>
                <w:szCs w:val="18"/>
                <w:u w:val="single"/>
                <w:lang w:eastAsia="en-US"/>
              </w:rPr>
              <w:t>перечень</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документов,</w:t>
            </w:r>
            <w:r w:rsidR="003F71BB" w:rsidRPr="003F71BB">
              <w:rPr>
                <w:noProof/>
                <w:spacing w:val="-17"/>
                <w:w w:val="105"/>
                <w:sz w:val="18"/>
                <w:szCs w:val="18"/>
                <w:u w:val="single"/>
                <w:lang w:eastAsia="en-US"/>
              </w:rPr>
              <w:t xml:space="preserve"> </w:t>
            </w:r>
            <w:r w:rsidR="003F71BB" w:rsidRPr="003F71BB">
              <w:rPr>
                <w:noProof/>
                <w:w w:val="105"/>
                <w:sz w:val="18"/>
                <w:szCs w:val="18"/>
                <w:u w:val="single"/>
                <w:lang w:eastAsia="en-US"/>
              </w:rPr>
              <w:t>необходимых</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34"/>
                <w:w w:val="105"/>
                <w:sz w:val="18"/>
                <w:szCs w:val="18"/>
                <w:u w:val="single"/>
                <w:lang w:eastAsia="en-US"/>
              </w:rPr>
              <w:t xml:space="preserve"> </w:t>
            </w:r>
            <w:r w:rsidR="003F71BB" w:rsidRPr="003F71BB">
              <w:rPr>
                <w:noProof/>
                <w:w w:val="105"/>
                <w:sz w:val="18"/>
                <w:szCs w:val="18"/>
                <w:u w:val="single"/>
                <w:lang w:eastAsia="en-US"/>
              </w:rPr>
              <w:t>соответствии</w:t>
            </w:r>
            <w:r w:rsidR="003F71BB" w:rsidRPr="003F71BB">
              <w:rPr>
                <w:noProof/>
                <w:spacing w:val="-13"/>
                <w:w w:val="105"/>
                <w:sz w:val="18"/>
                <w:szCs w:val="18"/>
                <w:u w:val="single"/>
                <w:lang w:eastAsia="en-US"/>
              </w:rPr>
              <w:t xml:space="preserve"> </w:t>
            </w:r>
            <w:r w:rsidR="003F71BB" w:rsidRPr="003F71BB">
              <w:rPr>
                <w:noProof/>
                <w:w w:val="105"/>
                <w:sz w:val="18"/>
                <w:szCs w:val="18"/>
                <w:u w:val="single"/>
                <w:lang w:eastAsia="en-US"/>
              </w:rPr>
              <w:t>с законодательными или иными нормативными правовыми актами</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для предоставления</w:t>
            </w:r>
            <w:r w:rsidR="003F71BB" w:rsidRPr="003F71BB">
              <w:rPr>
                <w:noProof/>
                <w:spacing w:val="-27"/>
                <w:w w:val="105"/>
                <w:sz w:val="18"/>
                <w:szCs w:val="18"/>
                <w:u w:val="single"/>
                <w:lang w:eastAsia="en-US"/>
              </w:rPr>
              <w:t xml:space="preserve"> </w:t>
            </w:r>
            <w:r w:rsidR="003F71BB" w:rsidRPr="003F71BB">
              <w:rPr>
                <w:noProof/>
                <w:w w:val="105"/>
                <w:sz w:val="18"/>
                <w:szCs w:val="18"/>
                <w:u w:val="single"/>
                <w:lang w:eastAsia="en-US"/>
              </w:rPr>
              <w:t>муниципальной</w:t>
            </w:r>
            <w:r w:rsidR="003F71BB" w:rsidRPr="003F71BB">
              <w:rPr>
                <w:noProof/>
                <w:spacing w:val="-23"/>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spacing w:val="-14"/>
                <w:w w:val="105"/>
                <w:sz w:val="18"/>
                <w:szCs w:val="18"/>
                <w:u w:val="single"/>
                <w:lang w:eastAsia="en-US"/>
              </w:rPr>
              <w:t xml:space="preserve"> </w:t>
            </w:r>
            <w:r w:rsidR="003F71BB" w:rsidRPr="003F71BB">
              <w:rPr>
                <w:noProof/>
                <w:w w:val="105"/>
                <w:sz w:val="18"/>
                <w:szCs w:val="18"/>
                <w:u w:val="single"/>
                <w:lang w:eastAsia="en-US"/>
              </w:rPr>
              <w:t>а</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также</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услуг, которые являются необходимыми и обязательными для предоставления муниципальных услуг, подлежащих представлению заявителем,</w:t>
            </w:r>
            <w:r w:rsidR="003F71BB" w:rsidRPr="003F71BB">
              <w:rPr>
                <w:noProof/>
                <w:spacing w:val="-14"/>
                <w:w w:val="105"/>
                <w:sz w:val="18"/>
                <w:szCs w:val="18"/>
                <w:u w:val="single"/>
                <w:lang w:eastAsia="en-US"/>
              </w:rPr>
              <w:t xml:space="preserve"> </w:t>
            </w:r>
            <w:r w:rsidR="003F71BB" w:rsidRPr="003F71BB">
              <w:rPr>
                <w:noProof/>
                <w:w w:val="105"/>
                <w:sz w:val="18"/>
                <w:szCs w:val="18"/>
                <w:u w:val="single"/>
                <w:lang w:eastAsia="en-US"/>
              </w:rPr>
              <w:t>способы</w:t>
            </w:r>
            <w:r w:rsidR="003F71BB" w:rsidRPr="003F71BB">
              <w:rPr>
                <w:noProof/>
                <w:spacing w:val="-10"/>
                <w:w w:val="105"/>
                <w:sz w:val="18"/>
                <w:szCs w:val="18"/>
                <w:u w:val="single"/>
                <w:lang w:eastAsia="en-US"/>
              </w:rPr>
              <w:t xml:space="preserve"> </w:t>
            </w:r>
            <w:r w:rsidR="003F71BB" w:rsidRPr="003F71BB">
              <w:rPr>
                <w:noProof/>
                <w:w w:val="105"/>
                <w:sz w:val="18"/>
                <w:szCs w:val="18"/>
                <w:u w:val="single"/>
                <w:lang w:eastAsia="en-US"/>
              </w:rPr>
              <w:t>их</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получения</w:t>
            </w:r>
            <w:r w:rsidR="003F71BB" w:rsidRPr="003F71BB">
              <w:rPr>
                <w:noProof/>
                <w:spacing w:val="-8"/>
                <w:w w:val="105"/>
                <w:sz w:val="18"/>
                <w:szCs w:val="18"/>
                <w:u w:val="single"/>
                <w:lang w:eastAsia="en-US"/>
              </w:rPr>
              <w:t xml:space="preserve"> </w:t>
            </w:r>
            <w:r w:rsidR="003F71BB" w:rsidRPr="003F71BB">
              <w:rPr>
                <w:noProof/>
                <w:w w:val="105"/>
                <w:sz w:val="18"/>
                <w:szCs w:val="18"/>
                <w:u w:val="single"/>
                <w:lang w:eastAsia="en-US"/>
              </w:rPr>
              <w:t>заявителем,</w:t>
            </w:r>
            <w:r w:rsidR="003F71BB" w:rsidRPr="003F71BB">
              <w:rPr>
                <w:noProof/>
                <w:spacing w:val="-5"/>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том</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числе</w:t>
            </w:r>
            <w:r w:rsidR="003F71BB" w:rsidRPr="003F71BB">
              <w:rPr>
                <w:noProof/>
                <w:spacing w:val="-17"/>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25"/>
                <w:w w:val="105"/>
                <w:sz w:val="18"/>
                <w:szCs w:val="18"/>
                <w:u w:val="single"/>
                <w:lang w:eastAsia="en-US"/>
              </w:rPr>
              <w:t xml:space="preserve"> </w:t>
            </w:r>
            <w:r w:rsidR="003F71BB" w:rsidRPr="003F71BB">
              <w:rPr>
                <w:noProof/>
                <w:w w:val="105"/>
                <w:sz w:val="18"/>
                <w:szCs w:val="18"/>
                <w:u w:val="single"/>
                <w:lang w:eastAsia="en-US"/>
              </w:rPr>
              <w:t>электронной форме, порядок их</w:t>
            </w:r>
            <w:r w:rsidR="003F71BB" w:rsidRPr="003F71BB">
              <w:rPr>
                <w:noProof/>
                <w:spacing w:val="25"/>
                <w:w w:val="105"/>
                <w:sz w:val="18"/>
                <w:szCs w:val="18"/>
                <w:u w:val="single"/>
                <w:lang w:eastAsia="en-US"/>
              </w:rPr>
              <w:t xml:space="preserve"> </w:t>
            </w:r>
            <w:r w:rsidR="003F71BB" w:rsidRPr="003F71BB">
              <w:rPr>
                <w:noProof/>
                <w:w w:val="105"/>
                <w:sz w:val="18"/>
                <w:szCs w:val="18"/>
                <w:u w:val="single"/>
                <w:lang w:eastAsia="en-US"/>
              </w:rPr>
              <w:t>представления</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_Toc125979550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7</w:t>
            </w:r>
            <w:r w:rsidR="003F71BB" w:rsidRPr="003F71BB">
              <w:rPr>
                <w:noProof/>
                <w:webHidden/>
                <w:sz w:val="18"/>
                <w:szCs w:val="18"/>
                <w:lang w:val="en-US"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51" w:history="1">
            <w:r w:rsidR="003F71BB" w:rsidRPr="003F71BB">
              <w:rPr>
                <w:noProof/>
                <w:w w:val="105"/>
                <w:sz w:val="18"/>
                <w:szCs w:val="18"/>
                <w:u w:val="single"/>
                <w:lang w:eastAsia="en-US"/>
              </w:rPr>
              <w:t>2.7.</w:t>
            </w:r>
            <w:r w:rsidR="003F71BB" w:rsidRPr="003F71BB">
              <w:rPr>
                <w:rFonts w:ascii="Calibri" w:hAnsi="Calibri"/>
                <w:noProof/>
                <w:sz w:val="18"/>
                <w:szCs w:val="18"/>
              </w:rPr>
              <w:tab/>
            </w:r>
            <w:r w:rsidR="003F71BB" w:rsidRPr="003F71BB">
              <w:rPr>
                <w:noProof/>
                <w:w w:val="105"/>
                <w:sz w:val="18"/>
                <w:szCs w:val="18"/>
                <w:u w:val="single"/>
                <w:lang w:eastAsia="en-US"/>
              </w:rPr>
              <w:t>Исчерпывающий</w:t>
            </w:r>
            <w:r w:rsidR="003F71BB" w:rsidRPr="003F71BB">
              <w:rPr>
                <w:noProof/>
                <w:spacing w:val="-13"/>
                <w:w w:val="105"/>
                <w:sz w:val="18"/>
                <w:szCs w:val="18"/>
                <w:u w:val="single"/>
                <w:lang w:eastAsia="en-US"/>
              </w:rPr>
              <w:t xml:space="preserve"> </w:t>
            </w:r>
            <w:r w:rsidR="003F71BB" w:rsidRPr="003F71BB">
              <w:rPr>
                <w:noProof/>
                <w:w w:val="105"/>
                <w:sz w:val="18"/>
                <w:szCs w:val="18"/>
                <w:u w:val="single"/>
                <w:lang w:eastAsia="en-US"/>
              </w:rPr>
              <w:t>перечень</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документов,</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необходимых</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35"/>
                <w:w w:val="105"/>
                <w:sz w:val="18"/>
                <w:szCs w:val="18"/>
                <w:u w:val="single"/>
                <w:lang w:eastAsia="en-US"/>
              </w:rPr>
              <w:t xml:space="preserve"> </w:t>
            </w:r>
            <w:r w:rsidR="003F71BB" w:rsidRPr="003F71BB">
              <w:rPr>
                <w:noProof/>
                <w:w w:val="105"/>
                <w:sz w:val="18"/>
                <w:szCs w:val="18"/>
                <w:u w:val="single"/>
                <w:lang w:eastAsia="en-US"/>
              </w:rPr>
              <w:t>соответствии</w:t>
            </w:r>
            <w:r w:rsidR="003F71BB" w:rsidRPr="003F71BB">
              <w:rPr>
                <w:noProof/>
                <w:spacing w:val="-14"/>
                <w:w w:val="105"/>
                <w:sz w:val="18"/>
                <w:szCs w:val="18"/>
                <w:u w:val="single"/>
                <w:lang w:eastAsia="en-US"/>
              </w:rPr>
              <w:t xml:space="preserve"> </w:t>
            </w:r>
            <w:r w:rsidR="003F71BB" w:rsidRPr="003F71BB">
              <w:rPr>
                <w:noProof/>
                <w:w w:val="105"/>
                <w:sz w:val="18"/>
                <w:szCs w:val="18"/>
                <w:u w:val="single"/>
                <w:lang w:eastAsia="en-US"/>
              </w:rPr>
              <w:t>с нормативными правовыми актами для предоставления</w:t>
            </w:r>
            <w:r w:rsidR="003F71BB" w:rsidRPr="003F71BB">
              <w:rPr>
                <w:noProof/>
                <w:spacing w:val="-26"/>
                <w:w w:val="105"/>
                <w:sz w:val="18"/>
                <w:szCs w:val="18"/>
                <w:u w:val="single"/>
                <w:lang w:eastAsia="en-US"/>
              </w:rPr>
              <w:t xml:space="preserve"> </w:t>
            </w:r>
            <w:r w:rsidR="003F71BB" w:rsidRPr="003F71BB">
              <w:rPr>
                <w:noProof/>
                <w:w w:val="105"/>
                <w:sz w:val="18"/>
                <w:szCs w:val="18"/>
                <w:u w:val="single"/>
                <w:lang w:eastAsia="en-US"/>
              </w:rPr>
              <w:t>муниципальной</w:t>
            </w:r>
            <w:r w:rsidR="003F71BB" w:rsidRPr="003F71BB">
              <w:rPr>
                <w:noProof/>
                <w:spacing w:val="-31"/>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которые</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находятся</w:t>
            </w:r>
            <w:r w:rsidR="003F71BB" w:rsidRPr="003F71BB">
              <w:rPr>
                <w:noProof/>
                <w:spacing w:val="-17"/>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31"/>
                <w:w w:val="105"/>
                <w:sz w:val="18"/>
                <w:szCs w:val="18"/>
                <w:u w:val="single"/>
                <w:lang w:eastAsia="en-US"/>
              </w:rPr>
              <w:t xml:space="preserve"> </w:t>
            </w:r>
            <w:r w:rsidR="003F71BB" w:rsidRPr="003F71BB">
              <w:rPr>
                <w:noProof/>
                <w:w w:val="105"/>
                <w:sz w:val="18"/>
                <w:szCs w:val="18"/>
                <w:u w:val="single"/>
                <w:lang w:eastAsia="en-US"/>
              </w:rPr>
              <w:t>распоряжении</w:t>
            </w:r>
            <w:r w:rsidR="003F71BB" w:rsidRPr="003F71BB">
              <w:rPr>
                <w:noProof/>
                <w:spacing w:val="-12"/>
                <w:w w:val="105"/>
                <w:sz w:val="18"/>
                <w:szCs w:val="18"/>
                <w:u w:val="single"/>
                <w:lang w:eastAsia="en-US"/>
              </w:rPr>
              <w:t xml:space="preserve"> </w:t>
            </w:r>
            <w:r w:rsidR="003F71BB" w:rsidRPr="003F71BB">
              <w:rPr>
                <w:noProof/>
                <w:w w:val="105"/>
                <w:sz w:val="18"/>
                <w:szCs w:val="18"/>
                <w:u w:val="single"/>
                <w:lang w:eastAsia="en-US"/>
              </w:rPr>
              <w:t>государственных органов, органов местного самоуправления и подведомственных государственным</w:t>
            </w:r>
            <w:r w:rsidR="003F71BB" w:rsidRPr="003F71BB">
              <w:rPr>
                <w:noProof/>
                <w:spacing w:val="-35"/>
                <w:w w:val="105"/>
                <w:sz w:val="18"/>
                <w:szCs w:val="18"/>
                <w:u w:val="single"/>
                <w:lang w:eastAsia="en-US"/>
              </w:rPr>
              <w:t xml:space="preserve"> </w:t>
            </w:r>
            <w:r w:rsidR="003F71BB" w:rsidRPr="003F71BB">
              <w:rPr>
                <w:noProof/>
                <w:w w:val="105"/>
                <w:sz w:val="18"/>
                <w:szCs w:val="18"/>
                <w:u w:val="single"/>
                <w:lang w:eastAsia="en-US"/>
              </w:rPr>
              <w:t>органам</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или</w:t>
            </w:r>
            <w:r w:rsidR="003F71BB" w:rsidRPr="003F71BB">
              <w:rPr>
                <w:noProof/>
                <w:spacing w:val="-26"/>
                <w:w w:val="105"/>
                <w:sz w:val="18"/>
                <w:szCs w:val="18"/>
                <w:u w:val="single"/>
                <w:lang w:eastAsia="en-US"/>
              </w:rPr>
              <w:t xml:space="preserve"> </w:t>
            </w:r>
            <w:r w:rsidR="003F71BB" w:rsidRPr="003F71BB">
              <w:rPr>
                <w:noProof/>
                <w:w w:val="105"/>
                <w:sz w:val="18"/>
                <w:szCs w:val="18"/>
                <w:u w:val="single"/>
                <w:lang w:eastAsia="en-US"/>
              </w:rPr>
              <w:t>органам</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местного</w:t>
            </w:r>
            <w:r w:rsidR="003F71BB" w:rsidRPr="003F71BB">
              <w:rPr>
                <w:noProof/>
                <w:spacing w:val="-13"/>
                <w:w w:val="105"/>
                <w:sz w:val="18"/>
                <w:szCs w:val="18"/>
                <w:u w:val="single"/>
                <w:lang w:eastAsia="en-US"/>
              </w:rPr>
              <w:t xml:space="preserve"> </w:t>
            </w:r>
            <w:r w:rsidR="003F71BB" w:rsidRPr="003F71BB">
              <w:rPr>
                <w:noProof/>
                <w:w w:val="105"/>
                <w:sz w:val="18"/>
                <w:szCs w:val="18"/>
                <w:u w:val="single"/>
                <w:lang w:eastAsia="en-US"/>
              </w:rPr>
              <w:t>самоуправления</w:t>
            </w:r>
            <w:r w:rsidR="003F71BB" w:rsidRPr="003F71BB">
              <w:rPr>
                <w:noProof/>
                <w:spacing w:val="-32"/>
                <w:w w:val="105"/>
                <w:sz w:val="18"/>
                <w:szCs w:val="18"/>
                <w:u w:val="single"/>
                <w:lang w:eastAsia="en-US"/>
              </w:rPr>
              <w:t xml:space="preserve"> </w:t>
            </w:r>
            <w:r w:rsidR="003F71BB" w:rsidRPr="003F71BB">
              <w:rPr>
                <w:noProof/>
                <w:w w:val="105"/>
                <w:sz w:val="18"/>
                <w:szCs w:val="18"/>
                <w:u w:val="single"/>
                <w:lang w:eastAsia="en-US"/>
              </w:rPr>
              <w:t>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орган,</w:t>
            </w:r>
            <w:r w:rsidR="003F71BB" w:rsidRPr="003F71BB">
              <w:rPr>
                <w:noProof/>
                <w:spacing w:val="-9"/>
                <w:w w:val="105"/>
                <w:sz w:val="18"/>
                <w:szCs w:val="18"/>
                <w:u w:val="single"/>
                <w:lang w:eastAsia="en-US"/>
              </w:rPr>
              <w:t xml:space="preserve"> </w:t>
            </w:r>
            <w:r w:rsidR="003F71BB" w:rsidRPr="003F71BB">
              <w:rPr>
                <w:noProof/>
                <w:w w:val="105"/>
                <w:sz w:val="18"/>
                <w:szCs w:val="18"/>
                <w:u w:val="single"/>
                <w:lang w:eastAsia="en-US"/>
              </w:rPr>
              <w:t>орган</w:t>
            </w:r>
            <w:r w:rsidR="003F71BB" w:rsidRPr="003F71BB">
              <w:rPr>
                <w:noProof/>
                <w:spacing w:val="-15"/>
                <w:w w:val="105"/>
                <w:sz w:val="18"/>
                <w:szCs w:val="18"/>
                <w:u w:val="single"/>
                <w:lang w:eastAsia="en-US"/>
              </w:rPr>
              <w:t xml:space="preserve"> </w:t>
            </w:r>
            <w:r w:rsidR="003F71BB" w:rsidRPr="003F71BB">
              <w:rPr>
                <w:noProof/>
                <w:w w:val="105"/>
                <w:sz w:val="18"/>
                <w:szCs w:val="18"/>
                <w:u w:val="single"/>
                <w:lang w:eastAsia="en-US"/>
              </w:rPr>
              <w:t>местного</w:t>
            </w:r>
            <w:r w:rsidR="003F71BB" w:rsidRPr="003F71BB">
              <w:rPr>
                <w:noProof/>
                <w:spacing w:val="-5"/>
                <w:w w:val="105"/>
                <w:sz w:val="18"/>
                <w:szCs w:val="18"/>
                <w:u w:val="single"/>
                <w:lang w:eastAsia="en-US"/>
              </w:rPr>
              <w:t xml:space="preserve"> </w:t>
            </w:r>
            <w:r w:rsidR="003F71BB" w:rsidRPr="003F71BB">
              <w:rPr>
                <w:noProof/>
                <w:w w:val="105"/>
                <w:sz w:val="18"/>
                <w:szCs w:val="18"/>
                <w:u w:val="single"/>
                <w:lang w:eastAsia="en-US"/>
              </w:rPr>
              <w:t>самоуправления</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либо</w:t>
            </w:r>
            <w:r w:rsidR="003F71BB" w:rsidRPr="003F71BB">
              <w:rPr>
                <w:noProof/>
                <w:spacing w:val="-17"/>
                <w:w w:val="105"/>
                <w:sz w:val="18"/>
                <w:szCs w:val="18"/>
                <w:u w:val="single"/>
                <w:lang w:eastAsia="en-US"/>
              </w:rPr>
              <w:t xml:space="preserve"> </w:t>
            </w:r>
            <w:r w:rsidR="003F71BB" w:rsidRPr="003F71BB">
              <w:rPr>
                <w:noProof/>
                <w:w w:val="105"/>
                <w:sz w:val="18"/>
                <w:szCs w:val="18"/>
                <w:u w:val="single"/>
                <w:lang w:eastAsia="en-US"/>
              </w:rPr>
              <w:t>организация,</w:t>
            </w:r>
            <w:r w:rsidR="003F71BB" w:rsidRPr="003F71BB">
              <w:rPr>
                <w:noProof/>
                <w:spacing w:val="-6"/>
                <w:w w:val="105"/>
                <w:sz w:val="18"/>
                <w:szCs w:val="18"/>
                <w:u w:val="single"/>
                <w:lang w:eastAsia="en-US"/>
              </w:rPr>
              <w:t xml:space="preserve"> </w:t>
            </w:r>
            <w:r w:rsidR="003F71BB" w:rsidRPr="003F71BB">
              <w:rPr>
                <w:noProof/>
                <w:w w:val="105"/>
                <w:sz w:val="18"/>
                <w:szCs w:val="18"/>
                <w:u w:val="single"/>
                <w:lang w:eastAsia="en-US"/>
              </w:rPr>
              <w:t>в распоряжении которых находятся данные</w:t>
            </w:r>
            <w:r w:rsidR="003F71BB" w:rsidRPr="003F71BB">
              <w:rPr>
                <w:noProof/>
                <w:spacing w:val="49"/>
                <w:w w:val="105"/>
                <w:sz w:val="18"/>
                <w:szCs w:val="18"/>
                <w:u w:val="single"/>
                <w:lang w:eastAsia="en-US"/>
              </w:rPr>
              <w:t xml:space="preserve"> </w:t>
            </w:r>
            <w:r w:rsidR="003F71BB" w:rsidRPr="003F71BB">
              <w:rPr>
                <w:noProof/>
                <w:w w:val="105"/>
                <w:sz w:val="18"/>
                <w:szCs w:val="18"/>
                <w:u w:val="single"/>
                <w:lang w:eastAsia="en-US"/>
              </w:rPr>
              <w:t>документы</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_Toc125979551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10</w:t>
            </w:r>
            <w:r w:rsidR="003F71BB" w:rsidRPr="003F71BB">
              <w:rPr>
                <w:noProof/>
                <w:webHidden/>
                <w:sz w:val="18"/>
                <w:szCs w:val="18"/>
                <w:lang w:val="en-US"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52" w:history="1">
            <w:r w:rsidR="003F71BB" w:rsidRPr="003F71BB">
              <w:rPr>
                <w:noProof/>
                <w:w w:val="105"/>
                <w:sz w:val="18"/>
                <w:szCs w:val="18"/>
                <w:u w:val="single"/>
                <w:lang w:eastAsia="en-US"/>
              </w:rPr>
              <w:t>2.8.</w:t>
            </w:r>
            <w:r w:rsidR="003F71BB" w:rsidRPr="003F71BB">
              <w:rPr>
                <w:rFonts w:ascii="Calibri" w:hAnsi="Calibri"/>
                <w:noProof/>
                <w:sz w:val="18"/>
                <w:szCs w:val="18"/>
              </w:rPr>
              <w:tab/>
            </w:r>
            <w:r w:rsidR="003F71BB" w:rsidRPr="003F71BB">
              <w:rPr>
                <w:noProof/>
                <w:w w:val="105"/>
                <w:sz w:val="18"/>
                <w:szCs w:val="18"/>
                <w:u w:val="single"/>
                <w:lang w:eastAsia="en-US"/>
              </w:rPr>
              <w:t>Исчерпывающий</w:t>
            </w:r>
            <w:r w:rsidR="003F71BB" w:rsidRPr="003F71BB">
              <w:rPr>
                <w:noProof/>
                <w:spacing w:val="-5"/>
                <w:w w:val="105"/>
                <w:sz w:val="18"/>
                <w:szCs w:val="18"/>
                <w:u w:val="single"/>
                <w:lang w:eastAsia="en-US"/>
              </w:rPr>
              <w:t xml:space="preserve"> </w:t>
            </w:r>
            <w:r w:rsidR="003F71BB" w:rsidRPr="003F71BB">
              <w:rPr>
                <w:noProof/>
                <w:w w:val="105"/>
                <w:sz w:val="18"/>
                <w:szCs w:val="18"/>
                <w:u w:val="single"/>
                <w:lang w:eastAsia="en-US"/>
              </w:rPr>
              <w:t>перечень</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оснований</w:t>
            </w:r>
            <w:r w:rsidR="003F71BB" w:rsidRPr="003F71BB">
              <w:rPr>
                <w:noProof/>
                <w:spacing w:val="-15"/>
                <w:w w:val="105"/>
                <w:sz w:val="18"/>
                <w:szCs w:val="18"/>
                <w:u w:val="single"/>
                <w:lang w:eastAsia="en-US"/>
              </w:rPr>
              <w:t xml:space="preserve"> </w:t>
            </w:r>
            <w:r w:rsidR="003F71BB" w:rsidRPr="003F71BB">
              <w:rPr>
                <w:noProof/>
                <w:w w:val="105"/>
                <w:sz w:val="18"/>
                <w:szCs w:val="18"/>
                <w:u w:val="single"/>
                <w:lang w:eastAsia="en-US"/>
              </w:rPr>
              <w:t>для</w:t>
            </w:r>
            <w:r w:rsidR="003F71BB" w:rsidRPr="003F71BB">
              <w:rPr>
                <w:noProof/>
                <w:spacing w:val="-25"/>
                <w:w w:val="105"/>
                <w:sz w:val="18"/>
                <w:szCs w:val="18"/>
                <w:u w:val="single"/>
                <w:lang w:eastAsia="en-US"/>
              </w:rPr>
              <w:t xml:space="preserve"> </w:t>
            </w:r>
            <w:r w:rsidR="003F71BB" w:rsidRPr="003F71BB">
              <w:rPr>
                <w:noProof/>
                <w:w w:val="105"/>
                <w:sz w:val="18"/>
                <w:szCs w:val="18"/>
                <w:u w:val="single"/>
                <w:lang w:eastAsia="en-US"/>
              </w:rPr>
              <w:t>отказа</w:t>
            </w:r>
            <w:r w:rsidR="003F71BB" w:rsidRPr="003F71BB">
              <w:rPr>
                <w:noProof/>
                <w:spacing w:val="-25"/>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33"/>
                <w:w w:val="105"/>
                <w:sz w:val="18"/>
                <w:szCs w:val="18"/>
                <w:u w:val="single"/>
                <w:lang w:eastAsia="en-US"/>
              </w:rPr>
              <w:t xml:space="preserve"> </w:t>
            </w:r>
            <w:r w:rsidR="003F71BB" w:rsidRPr="003F71BB">
              <w:rPr>
                <w:noProof/>
                <w:w w:val="105"/>
                <w:sz w:val="18"/>
                <w:szCs w:val="18"/>
                <w:u w:val="single"/>
                <w:lang w:eastAsia="en-US"/>
              </w:rPr>
              <w:t>приеме</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документов, необходимых</w:t>
            </w:r>
            <w:r w:rsidR="003F71BB" w:rsidRPr="003F71BB">
              <w:rPr>
                <w:noProof/>
                <w:spacing w:val="-6"/>
                <w:w w:val="105"/>
                <w:sz w:val="18"/>
                <w:szCs w:val="18"/>
                <w:u w:val="single"/>
                <w:lang w:eastAsia="en-US"/>
              </w:rPr>
              <w:t xml:space="preserve"> </w:t>
            </w:r>
            <w:r w:rsidR="003F71BB" w:rsidRPr="003F71BB">
              <w:rPr>
                <w:noProof/>
                <w:w w:val="105"/>
                <w:sz w:val="18"/>
                <w:szCs w:val="18"/>
                <w:u w:val="single"/>
                <w:lang w:eastAsia="en-US"/>
              </w:rPr>
              <w:t>для</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предоставления</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государственной</w:t>
            </w:r>
            <w:r w:rsidR="003F71BB" w:rsidRPr="003F71BB">
              <w:rPr>
                <w:noProof/>
                <w:spacing w:val="-28"/>
                <w:w w:val="105"/>
                <w:sz w:val="18"/>
                <w:szCs w:val="18"/>
                <w:u w:val="single"/>
                <w:lang w:eastAsia="en-US"/>
              </w:rPr>
              <w:t xml:space="preserve"> </w:t>
            </w:r>
            <w:r w:rsidR="003F71BB" w:rsidRPr="003F71BB">
              <w:rPr>
                <w:noProof/>
                <w:w w:val="105"/>
                <w:sz w:val="18"/>
                <w:szCs w:val="18"/>
                <w:u w:val="single"/>
                <w:lang w:eastAsia="en-US"/>
              </w:rPr>
              <w:t>(муниципальной)</w:t>
            </w:r>
            <w:r w:rsidR="003F71BB" w:rsidRPr="003F71BB">
              <w:rPr>
                <w:noProof/>
                <w:spacing w:val="-21"/>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_Toc125979552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11</w:t>
            </w:r>
            <w:r w:rsidR="003F71BB" w:rsidRPr="003F71BB">
              <w:rPr>
                <w:noProof/>
                <w:webHidden/>
                <w:sz w:val="18"/>
                <w:szCs w:val="18"/>
                <w:lang w:val="en-US"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53" w:history="1">
            <w:r w:rsidR="003F71BB" w:rsidRPr="003F71BB">
              <w:rPr>
                <w:noProof/>
                <w:w w:val="105"/>
                <w:sz w:val="18"/>
                <w:szCs w:val="18"/>
                <w:u w:val="single"/>
                <w:lang w:eastAsia="en-US"/>
              </w:rPr>
              <w:t>2.9.</w:t>
            </w:r>
            <w:r w:rsidR="003F71BB" w:rsidRPr="003F71BB">
              <w:rPr>
                <w:rFonts w:ascii="Calibri" w:hAnsi="Calibri"/>
                <w:noProof/>
                <w:sz w:val="18"/>
                <w:szCs w:val="18"/>
              </w:rPr>
              <w:tab/>
            </w:r>
            <w:r w:rsidR="003F71BB" w:rsidRPr="003F71BB">
              <w:rPr>
                <w:noProof/>
                <w:w w:val="105"/>
                <w:sz w:val="18"/>
                <w:szCs w:val="18"/>
                <w:u w:val="single"/>
                <w:lang w:eastAsia="en-US"/>
              </w:rPr>
              <w:t>Исчерпывающий</w:t>
            </w:r>
            <w:r w:rsidR="003F71BB" w:rsidRPr="003F71BB">
              <w:rPr>
                <w:noProof/>
                <w:spacing w:val="-4"/>
                <w:w w:val="105"/>
                <w:sz w:val="18"/>
                <w:szCs w:val="18"/>
                <w:u w:val="single"/>
                <w:lang w:eastAsia="en-US"/>
              </w:rPr>
              <w:t xml:space="preserve"> </w:t>
            </w:r>
            <w:r w:rsidR="003F71BB" w:rsidRPr="003F71BB">
              <w:rPr>
                <w:noProof/>
                <w:w w:val="105"/>
                <w:sz w:val="18"/>
                <w:szCs w:val="18"/>
                <w:u w:val="single"/>
                <w:lang w:eastAsia="en-US"/>
              </w:rPr>
              <w:t>перечень</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оснований</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для</w:t>
            </w:r>
            <w:r w:rsidR="003F71BB" w:rsidRPr="003F71BB">
              <w:rPr>
                <w:noProof/>
                <w:spacing w:val="-25"/>
                <w:w w:val="105"/>
                <w:sz w:val="18"/>
                <w:szCs w:val="18"/>
                <w:u w:val="single"/>
                <w:lang w:eastAsia="en-US"/>
              </w:rPr>
              <w:t xml:space="preserve"> </w:t>
            </w:r>
            <w:r w:rsidR="003F71BB" w:rsidRPr="003F71BB">
              <w:rPr>
                <w:noProof/>
                <w:w w:val="105"/>
                <w:sz w:val="18"/>
                <w:szCs w:val="18"/>
                <w:u w:val="single"/>
                <w:lang w:eastAsia="en-US"/>
              </w:rPr>
              <w:t>приостановления</w:t>
            </w:r>
            <w:r w:rsidR="003F71BB" w:rsidRPr="003F71BB">
              <w:rPr>
                <w:noProof/>
                <w:spacing w:val="-31"/>
                <w:w w:val="105"/>
                <w:sz w:val="18"/>
                <w:szCs w:val="18"/>
                <w:u w:val="single"/>
                <w:lang w:eastAsia="en-US"/>
              </w:rPr>
              <w:t xml:space="preserve"> </w:t>
            </w:r>
            <w:r w:rsidR="003F71BB" w:rsidRPr="003F71BB">
              <w:rPr>
                <w:noProof/>
                <w:w w:val="105"/>
                <w:sz w:val="18"/>
                <w:szCs w:val="18"/>
                <w:u w:val="single"/>
                <w:lang w:eastAsia="en-US"/>
              </w:rPr>
              <w:t>или</w:t>
            </w:r>
            <w:r w:rsidR="003F71BB" w:rsidRPr="003F71BB">
              <w:rPr>
                <w:noProof/>
                <w:spacing w:val="-28"/>
                <w:w w:val="105"/>
                <w:sz w:val="18"/>
                <w:szCs w:val="18"/>
                <w:u w:val="single"/>
                <w:lang w:eastAsia="en-US"/>
              </w:rPr>
              <w:t xml:space="preserve"> </w:t>
            </w:r>
            <w:r w:rsidR="003F71BB" w:rsidRPr="003F71BB">
              <w:rPr>
                <w:noProof/>
                <w:w w:val="105"/>
                <w:sz w:val="18"/>
                <w:szCs w:val="18"/>
                <w:u w:val="single"/>
                <w:lang w:eastAsia="en-US"/>
              </w:rPr>
              <w:t>отказа в предоставлении муниципальной</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_Toc125979553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12</w:t>
            </w:r>
            <w:r w:rsidR="003F71BB" w:rsidRPr="003F71BB">
              <w:rPr>
                <w:noProof/>
                <w:webHidden/>
                <w:sz w:val="18"/>
                <w:szCs w:val="18"/>
                <w:lang w:val="en-US" w:eastAsia="en-US"/>
              </w:rPr>
              <w:fldChar w:fldCharType="end"/>
            </w:r>
          </w:hyperlink>
        </w:p>
        <w:p w:rsidR="003F71BB" w:rsidRPr="003F71BB" w:rsidRDefault="005E2443" w:rsidP="009971D8">
          <w:pPr>
            <w:tabs>
              <w:tab w:val="left" w:pos="1320"/>
              <w:tab w:val="right" w:leader="dot" w:pos="9632"/>
            </w:tabs>
            <w:spacing w:after="100"/>
            <w:ind w:left="0" w:right="2" w:firstLine="568"/>
            <w:jc w:val="left"/>
            <w:rPr>
              <w:rFonts w:ascii="Calibri" w:hAnsi="Calibri"/>
              <w:noProof/>
              <w:sz w:val="18"/>
              <w:szCs w:val="18"/>
            </w:rPr>
          </w:pPr>
          <w:hyperlink w:anchor="_Toc125979554" w:history="1">
            <w:r w:rsidR="003F71BB" w:rsidRPr="003F71BB">
              <w:rPr>
                <w:noProof/>
                <w:w w:val="105"/>
                <w:sz w:val="18"/>
                <w:szCs w:val="18"/>
                <w:u w:val="single"/>
                <w:lang w:eastAsia="en-US"/>
              </w:rPr>
              <w:t>2.10.</w:t>
            </w:r>
            <w:r w:rsidR="003F71BB" w:rsidRPr="003F71BB">
              <w:rPr>
                <w:rFonts w:ascii="Calibri" w:hAnsi="Calibri"/>
                <w:noProof/>
                <w:sz w:val="18"/>
                <w:szCs w:val="18"/>
              </w:rPr>
              <w:tab/>
            </w:r>
            <w:r w:rsidR="003F71BB" w:rsidRPr="003F71BB">
              <w:rPr>
                <w:noProof/>
                <w:w w:val="105"/>
                <w:sz w:val="18"/>
                <w:szCs w:val="18"/>
                <w:u w:val="single"/>
                <w:lang w:eastAsia="en-US"/>
              </w:rPr>
              <w:t>Порядок,</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размер</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27"/>
                <w:w w:val="105"/>
                <w:sz w:val="18"/>
                <w:szCs w:val="18"/>
                <w:u w:val="single"/>
                <w:lang w:eastAsia="en-US"/>
              </w:rPr>
              <w:t xml:space="preserve"> </w:t>
            </w:r>
            <w:r w:rsidR="003F71BB" w:rsidRPr="003F71BB">
              <w:rPr>
                <w:noProof/>
                <w:w w:val="105"/>
                <w:sz w:val="18"/>
                <w:szCs w:val="18"/>
                <w:u w:val="single"/>
                <w:lang w:eastAsia="en-US"/>
              </w:rPr>
              <w:t>основания</w:t>
            </w:r>
            <w:r w:rsidR="003F71BB" w:rsidRPr="003F71BB">
              <w:rPr>
                <w:noProof/>
                <w:spacing w:val="-14"/>
                <w:w w:val="105"/>
                <w:sz w:val="18"/>
                <w:szCs w:val="18"/>
                <w:u w:val="single"/>
                <w:lang w:eastAsia="en-US"/>
              </w:rPr>
              <w:t xml:space="preserve"> </w:t>
            </w:r>
            <w:r w:rsidR="003F71BB" w:rsidRPr="003F71BB">
              <w:rPr>
                <w:noProof/>
                <w:w w:val="105"/>
                <w:sz w:val="18"/>
                <w:szCs w:val="18"/>
                <w:u w:val="single"/>
                <w:lang w:eastAsia="en-US"/>
              </w:rPr>
              <w:t>взимания</w:t>
            </w:r>
            <w:r w:rsidR="003F71BB" w:rsidRPr="003F71BB">
              <w:rPr>
                <w:noProof/>
                <w:spacing w:val="-14"/>
                <w:w w:val="105"/>
                <w:sz w:val="18"/>
                <w:szCs w:val="18"/>
                <w:u w:val="single"/>
                <w:lang w:eastAsia="en-US"/>
              </w:rPr>
              <w:t xml:space="preserve"> </w:t>
            </w:r>
            <w:r w:rsidR="003F71BB" w:rsidRPr="003F71BB">
              <w:rPr>
                <w:noProof/>
                <w:w w:val="105"/>
                <w:sz w:val="18"/>
                <w:szCs w:val="18"/>
                <w:u w:val="single"/>
                <w:lang w:eastAsia="en-US"/>
              </w:rPr>
              <w:t>государственной</w:t>
            </w:r>
            <w:r w:rsidR="003F71BB" w:rsidRPr="003F71BB">
              <w:rPr>
                <w:noProof/>
                <w:spacing w:val="-31"/>
                <w:w w:val="105"/>
                <w:sz w:val="18"/>
                <w:szCs w:val="18"/>
                <w:u w:val="single"/>
                <w:lang w:eastAsia="en-US"/>
              </w:rPr>
              <w:t xml:space="preserve"> </w:t>
            </w:r>
            <w:r w:rsidR="003F71BB" w:rsidRPr="003F71BB">
              <w:rPr>
                <w:noProof/>
                <w:w w:val="105"/>
                <w:sz w:val="18"/>
                <w:szCs w:val="18"/>
                <w:u w:val="single"/>
                <w:lang w:eastAsia="en-US"/>
              </w:rPr>
              <w:t>пошлины или иной платы, взимаемой за предоставление</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муниципальной 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_Toc125979554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14</w:t>
            </w:r>
            <w:r w:rsidR="003F71BB" w:rsidRPr="003F71BB">
              <w:rPr>
                <w:noProof/>
                <w:webHidden/>
                <w:sz w:val="18"/>
                <w:szCs w:val="18"/>
                <w:lang w:val="en-US" w:eastAsia="en-US"/>
              </w:rPr>
              <w:fldChar w:fldCharType="end"/>
            </w:r>
          </w:hyperlink>
        </w:p>
        <w:p w:rsidR="003F71BB" w:rsidRPr="003F71BB" w:rsidRDefault="005E2443" w:rsidP="009971D8">
          <w:pPr>
            <w:tabs>
              <w:tab w:val="left" w:pos="1320"/>
              <w:tab w:val="right" w:leader="dot" w:pos="9632"/>
            </w:tabs>
            <w:spacing w:after="100"/>
            <w:ind w:left="0" w:right="2" w:firstLine="568"/>
            <w:jc w:val="left"/>
            <w:rPr>
              <w:rFonts w:ascii="Calibri" w:hAnsi="Calibri"/>
              <w:noProof/>
              <w:sz w:val="18"/>
              <w:szCs w:val="18"/>
            </w:rPr>
          </w:pPr>
          <w:hyperlink w:anchor="_Toc125979555" w:history="1">
            <w:r w:rsidR="003F71BB" w:rsidRPr="003F71BB">
              <w:rPr>
                <w:noProof/>
                <w:w w:val="105"/>
                <w:sz w:val="18"/>
                <w:szCs w:val="18"/>
                <w:u w:val="single"/>
                <w:lang w:eastAsia="en-US"/>
              </w:rPr>
              <w:t>2.11.</w:t>
            </w:r>
            <w:r w:rsidR="003F71BB" w:rsidRPr="003F71BB">
              <w:rPr>
                <w:rFonts w:ascii="Calibri" w:hAnsi="Calibri"/>
                <w:noProof/>
                <w:sz w:val="18"/>
                <w:szCs w:val="18"/>
              </w:rPr>
              <w:tab/>
            </w:r>
            <w:r w:rsidR="003F71BB" w:rsidRPr="003F71BB">
              <w:rPr>
                <w:noProof/>
                <w:w w:val="105"/>
                <w:sz w:val="18"/>
                <w:szCs w:val="18"/>
                <w:u w:val="single"/>
                <w:lang w:eastAsia="en-US"/>
              </w:rPr>
              <w:t>Перечень</w:t>
            </w:r>
            <w:r w:rsidR="003F71BB" w:rsidRPr="003F71BB">
              <w:rPr>
                <w:noProof/>
                <w:spacing w:val="-23"/>
                <w:w w:val="105"/>
                <w:sz w:val="18"/>
                <w:szCs w:val="18"/>
                <w:u w:val="single"/>
                <w:lang w:eastAsia="en-US"/>
              </w:rPr>
              <w:t xml:space="preserve"> </w:t>
            </w:r>
            <w:r w:rsidR="003F71BB" w:rsidRPr="003F71BB">
              <w:rPr>
                <w:noProof/>
                <w:w w:val="105"/>
                <w:sz w:val="18"/>
                <w:szCs w:val="18"/>
                <w:u w:val="single"/>
                <w:lang w:eastAsia="en-US"/>
              </w:rPr>
              <w:t>услуг,</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которые</w:t>
            </w:r>
            <w:r w:rsidR="003F71BB" w:rsidRPr="003F71BB">
              <w:rPr>
                <w:noProof/>
                <w:spacing w:val="-23"/>
                <w:w w:val="105"/>
                <w:sz w:val="18"/>
                <w:szCs w:val="18"/>
                <w:u w:val="single"/>
                <w:lang w:eastAsia="en-US"/>
              </w:rPr>
              <w:t xml:space="preserve"> </w:t>
            </w:r>
            <w:r w:rsidR="003F71BB" w:rsidRPr="003F71BB">
              <w:rPr>
                <w:noProof/>
                <w:w w:val="105"/>
                <w:sz w:val="18"/>
                <w:szCs w:val="18"/>
                <w:u w:val="single"/>
                <w:lang w:eastAsia="en-US"/>
              </w:rPr>
              <w:t>являются</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необходимыми</w:t>
            </w:r>
            <w:r w:rsidR="003F71BB" w:rsidRPr="003F71BB">
              <w:rPr>
                <w:noProof/>
                <w:spacing w:val="-11"/>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34"/>
                <w:w w:val="105"/>
                <w:sz w:val="18"/>
                <w:szCs w:val="18"/>
                <w:u w:val="single"/>
                <w:lang w:eastAsia="en-US"/>
              </w:rPr>
              <w:t xml:space="preserve"> </w:t>
            </w:r>
            <w:r w:rsidR="003F71BB" w:rsidRPr="003F71BB">
              <w:rPr>
                <w:noProof/>
                <w:w w:val="105"/>
                <w:sz w:val="18"/>
                <w:szCs w:val="18"/>
                <w:u w:val="single"/>
                <w:lang w:eastAsia="en-US"/>
              </w:rPr>
              <w:t>обязательными для</w:t>
            </w:r>
            <w:r w:rsidR="003F71BB" w:rsidRPr="003F71BB">
              <w:rPr>
                <w:noProof/>
                <w:spacing w:val="-9"/>
                <w:w w:val="105"/>
                <w:sz w:val="18"/>
                <w:szCs w:val="18"/>
                <w:u w:val="single"/>
                <w:lang w:eastAsia="en-US"/>
              </w:rPr>
              <w:t xml:space="preserve"> </w:t>
            </w:r>
            <w:r w:rsidR="003F71BB" w:rsidRPr="003F71BB">
              <w:rPr>
                <w:noProof/>
                <w:w w:val="105"/>
                <w:sz w:val="18"/>
                <w:szCs w:val="18"/>
                <w:u w:val="single"/>
                <w:lang w:eastAsia="en-US"/>
              </w:rPr>
              <w:t>предоставления</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муниципальной</w:t>
            </w:r>
            <w:r w:rsidR="003F71BB" w:rsidRPr="003F71BB">
              <w:rPr>
                <w:noProof/>
                <w:spacing w:val="-13"/>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spacing w:val="-7"/>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том</w:t>
            </w:r>
            <w:r w:rsidR="003F71BB" w:rsidRPr="003F71BB">
              <w:rPr>
                <w:noProof/>
                <w:spacing w:val="-13"/>
                <w:w w:val="105"/>
                <w:sz w:val="18"/>
                <w:szCs w:val="18"/>
                <w:u w:val="single"/>
                <w:lang w:eastAsia="en-US"/>
              </w:rPr>
              <w:t xml:space="preserve"> </w:t>
            </w:r>
            <w:r w:rsidR="003F71BB" w:rsidRPr="003F71BB">
              <w:rPr>
                <w:noProof/>
                <w:w w:val="105"/>
                <w:sz w:val="18"/>
                <w:szCs w:val="18"/>
                <w:u w:val="single"/>
                <w:lang w:eastAsia="en-US"/>
              </w:rPr>
              <w:t>числе сведения</w:t>
            </w:r>
            <w:r w:rsidR="003F71BB" w:rsidRPr="003F71BB">
              <w:rPr>
                <w:noProof/>
                <w:spacing w:val="-21"/>
                <w:w w:val="105"/>
                <w:sz w:val="18"/>
                <w:szCs w:val="18"/>
                <w:u w:val="single"/>
                <w:lang w:eastAsia="en-US"/>
              </w:rPr>
              <w:t xml:space="preserve"> </w:t>
            </w:r>
            <w:r w:rsidR="003F71BB" w:rsidRPr="003F71BB">
              <w:rPr>
                <w:noProof/>
                <w:w w:val="105"/>
                <w:sz w:val="18"/>
                <w:szCs w:val="18"/>
                <w:u w:val="single"/>
                <w:lang w:eastAsia="en-US"/>
              </w:rPr>
              <w:t>о</w:t>
            </w:r>
            <w:r w:rsidR="003F71BB" w:rsidRPr="003F71BB">
              <w:rPr>
                <w:noProof/>
                <w:spacing w:val="-34"/>
                <w:w w:val="105"/>
                <w:sz w:val="18"/>
                <w:szCs w:val="18"/>
                <w:u w:val="single"/>
                <w:lang w:eastAsia="en-US"/>
              </w:rPr>
              <w:t xml:space="preserve"> </w:t>
            </w:r>
            <w:r w:rsidR="003F71BB" w:rsidRPr="003F71BB">
              <w:rPr>
                <w:noProof/>
                <w:w w:val="105"/>
                <w:sz w:val="18"/>
                <w:szCs w:val="18"/>
                <w:u w:val="single"/>
                <w:lang w:eastAsia="en-US"/>
              </w:rPr>
              <w:t>документе</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(документах),</w:t>
            </w:r>
            <w:r w:rsidR="003F71BB" w:rsidRPr="003F71BB">
              <w:rPr>
                <w:noProof/>
                <w:spacing w:val="-15"/>
                <w:w w:val="105"/>
                <w:sz w:val="18"/>
                <w:szCs w:val="18"/>
                <w:u w:val="single"/>
                <w:lang w:eastAsia="en-US"/>
              </w:rPr>
              <w:t xml:space="preserve"> </w:t>
            </w:r>
            <w:r w:rsidR="003F71BB" w:rsidRPr="003F71BB">
              <w:rPr>
                <w:noProof/>
                <w:w w:val="105"/>
                <w:sz w:val="18"/>
                <w:szCs w:val="18"/>
                <w:u w:val="single"/>
                <w:lang w:eastAsia="en-US"/>
              </w:rPr>
              <w:t>выдаваемом</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(выдаваемых)</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организациями, участвующими</w:t>
            </w:r>
            <w:r w:rsidR="003F71BB" w:rsidRPr="003F71BB">
              <w:rPr>
                <w:noProof/>
                <w:spacing w:val="5"/>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предоставлении</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муниципальных</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услуг</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_Toc125979555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14</w:t>
            </w:r>
            <w:r w:rsidR="003F71BB" w:rsidRPr="003F71BB">
              <w:rPr>
                <w:noProof/>
                <w:webHidden/>
                <w:sz w:val="18"/>
                <w:szCs w:val="18"/>
                <w:lang w:val="en-US" w:eastAsia="en-US"/>
              </w:rPr>
              <w:fldChar w:fldCharType="end"/>
            </w:r>
          </w:hyperlink>
        </w:p>
        <w:p w:rsidR="003F71BB" w:rsidRPr="003F71BB" w:rsidRDefault="005E2443" w:rsidP="009971D8">
          <w:pPr>
            <w:tabs>
              <w:tab w:val="left" w:pos="1320"/>
              <w:tab w:val="right" w:leader="dot" w:pos="9632"/>
            </w:tabs>
            <w:spacing w:after="100"/>
            <w:ind w:left="0" w:right="2" w:firstLine="568"/>
            <w:jc w:val="left"/>
            <w:rPr>
              <w:rFonts w:ascii="Calibri" w:hAnsi="Calibri"/>
              <w:noProof/>
              <w:sz w:val="18"/>
              <w:szCs w:val="18"/>
            </w:rPr>
          </w:pPr>
          <w:hyperlink w:anchor="_Toc125979556" w:history="1">
            <w:r w:rsidR="003F71BB" w:rsidRPr="003F71BB">
              <w:rPr>
                <w:noProof/>
                <w:w w:val="105"/>
                <w:sz w:val="18"/>
                <w:szCs w:val="18"/>
                <w:u w:val="single"/>
                <w:lang w:eastAsia="en-US"/>
              </w:rPr>
              <w:t>2.12.</w:t>
            </w:r>
            <w:r w:rsidR="003F71BB" w:rsidRPr="003F71BB">
              <w:rPr>
                <w:rFonts w:ascii="Calibri" w:hAnsi="Calibri"/>
                <w:noProof/>
                <w:sz w:val="18"/>
                <w:szCs w:val="18"/>
              </w:rPr>
              <w:tab/>
            </w:r>
            <w:r w:rsidR="003F71BB" w:rsidRPr="003F71BB">
              <w:rPr>
                <w:noProof/>
                <w:sz w:val="18"/>
                <w:szCs w:val="18"/>
                <w:u w:val="single"/>
                <w:lang w:eastAsia="en-US"/>
              </w:rPr>
              <w:t>Порядок, размер и основания взимания платы за предоставление услуг, которые являются необходимыми и обязательными для</w:t>
            </w:r>
            <w:r w:rsidR="003F71BB" w:rsidRPr="003F71BB">
              <w:rPr>
                <w:noProof/>
                <w:spacing w:val="-35"/>
                <w:sz w:val="18"/>
                <w:szCs w:val="18"/>
                <w:u w:val="single"/>
                <w:lang w:eastAsia="en-US"/>
              </w:rPr>
              <w:t xml:space="preserve"> </w:t>
            </w:r>
            <w:r w:rsidR="003F71BB" w:rsidRPr="003F71BB">
              <w:rPr>
                <w:noProof/>
                <w:sz w:val="18"/>
                <w:szCs w:val="18"/>
                <w:u w:val="single"/>
                <w:lang w:eastAsia="en-US"/>
              </w:rPr>
              <w:t xml:space="preserve">предоставления </w:t>
            </w:r>
            <w:r w:rsidR="003F71BB" w:rsidRPr="003F71BB">
              <w:rPr>
                <w:noProof/>
                <w:w w:val="105"/>
                <w:sz w:val="18"/>
                <w:szCs w:val="18"/>
                <w:u w:val="single"/>
                <w:lang w:eastAsia="en-US"/>
              </w:rPr>
              <w:t>муниципальной</w:t>
            </w:r>
            <w:r w:rsidR="003F71BB" w:rsidRPr="003F71BB">
              <w:rPr>
                <w:noProof/>
                <w:spacing w:val="-5"/>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включая</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информацию</w:t>
            </w:r>
            <w:r w:rsidR="003F71BB" w:rsidRPr="003F71BB">
              <w:rPr>
                <w:noProof/>
                <w:spacing w:val="-11"/>
                <w:w w:val="105"/>
                <w:sz w:val="18"/>
                <w:szCs w:val="18"/>
                <w:u w:val="single"/>
                <w:lang w:eastAsia="en-US"/>
              </w:rPr>
              <w:t xml:space="preserve"> </w:t>
            </w:r>
            <w:r w:rsidR="003F71BB" w:rsidRPr="003F71BB">
              <w:rPr>
                <w:noProof/>
                <w:w w:val="105"/>
                <w:sz w:val="18"/>
                <w:szCs w:val="18"/>
                <w:u w:val="single"/>
                <w:lang w:eastAsia="en-US"/>
              </w:rPr>
              <w:t>о</w:t>
            </w:r>
            <w:r w:rsidR="003F71BB" w:rsidRPr="003F71BB">
              <w:rPr>
                <w:noProof/>
                <w:spacing w:val="-33"/>
                <w:w w:val="105"/>
                <w:sz w:val="18"/>
                <w:szCs w:val="18"/>
                <w:u w:val="single"/>
                <w:lang w:eastAsia="en-US"/>
              </w:rPr>
              <w:t xml:space="preserve"> </w:t>
            </w:r>
            <w:r w:rsidR="003F71BB" w:rsidRPr="003F71BB">
              <w:rPr>
                <w:noProof/>
                <w:w w:val="105"/>
                <w:sz w:val="18"/>
                <w:szCs w:val="18"/>
                <w:u w:val="single"/>
                <w:lang w:eastAsia="en-US"/>
              </w:rPr>
              <w:t>методике</w:t>
            </w:r>
            <w:r w:rsidR="003F71BB" w:rsidRPr="003F71BB">
              <w:rPr>
                <w:noProof/>
                <w:spacing w:val="-15"/>
                <w:w w:val="105"/>
                <w:sz w:val="18"/>
                <w:szCs w:val="18"/>
                <w:u w:val="single"/>
                <w:lang w:eastAsia="en-US"/>
              </w:rPr>
              <w:t xml:space="preserve"> </w:t>
            </w:r>
            <w:r w:rsidR="003F71BB" w:rsidRPr="003F71BB">
              <w:rPr>
                <w:noProof/>
                <w:w w:val="105"/>
                <w:sz w:val="18"/>
                <w:szCs w:val="18"/>
                <w:u w:val="single"/>
                <w:lang w:eastAsia="en-US"/>
              </w:rPr>
              <w:t>расчета</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размера такой</w:t>
            </w:r>
            <w:r w:rsidR="003F71BB" w:rsidRPr="003F71BB">
              <w:rPr>
                <w:noProof/>
                <w:spacing w:val="10"/>
                <w:w w:val="105"/>
                <w:sz w:val="18"/>
                <w:szCs w:val="18"/>
                <w:u w:val="single"/>
                <w:lang w:eastAsia="en-US"/>
              </w:rPr>
              <w:t xml:space="preserve"> </w:t>
            </w:r>
            <w:r w:rsidR="003F71BB" w:rsidRPr="003F71BB">
              <w:rPr>
                <w:noProof/>
                <w:w w:val="105"/>
                <w:sz w:val="18"/>
                <w:szCs w:val="18"/>
                <w:u w:val="single"/>
                <w:lang w:eastAsia="en-US"/>
              </w:rPr>
              <w:t>платы</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_Toc125979556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14</w:t>
            </w:r>
            <w:r w:rsidR="003F71BB" w:rsidRPr="003F71BB">
              <w:rPr>
                <w:noProof/>
                <w:webHidden/>
                <w:sz w:val="18"/>
                <w:szCs w:val="18"/>
                <w:lang w:val="en-US" w:eastAsia="en-US"/>
              </w:rPr>
              <w:fldChar w:fldCharType="end"/>
            </w:r>
          </w:hyperlink>
        </w:p>
        <w:p w:rsidR="003F71BB" w:rsidRPr="003F71BB" w:rsidRDefault="005E2443" w:rsidP="009971D8">
          <w:pPr>
            <w:tabs>
              <w:tab w:val="left" w:pos="1320"/>
              <w:tab w:val="right" w:leader="dot" w:pos="9632"/>
            </w:tabs>
            <w:spacing w:after="100"/>
            <w:ind w:left="0" w:right="2" w:firstLine="568"/>
            <w:jc w:val="left"/>
            <w:rPr>
              <w:rFonts w:ascii="Calibri" w:hAnsi="Calibri"/>
              <w:noProof/>
              <w:sz w:val="18"/>
              <w:szCs w:val="18"/>
            </w:rPr>
          </w:pPr>
          <w:hyperlink w:anchor="_Toc125979557" w:history="1">
            <w:r w:rsidR="003F71BB" w:rsidRPr="003F71BB">
              <w:rPr>
                <w:noProof/>
                <w:w w:val="105"/>
                <w:sz w:val="18"/>
                <w:szCs w:val="18"/>
                <w:u w:val="single"/>
                <w:lang w:eastAsia="en-US"/>
              </w:rPr>
              <w:t>2.13.</w:t>
            </w:r>
            <w:r w:rsidR="003F71BB" w:rsidRPr="003F71BB">
              <w:rPr>
                <w:rFonts w:ascii="Calibri" w:hAnsi="Calibri"/>
                <w:noProof/>
                <w:sz w:val="18"/>
                <w:szCs w:val="18"/>
              </w:rPr>
              <w:tab/>
            </w:r>
            <w:r w:rsidR="003F71BB" w:rsidRPr="003F71BB">
              <w:rPr>
                <w:noProof/>
                <w:w w:val="105"/>
                <w:sz w:val="18"/>
                <w:szCs w:val="18"/>
                <w:u w:val="single"/>
                <w:lang w:eastAsia="en-US"/>
              </w:rPr>
              <w:t>Максимальный</w:t>
            </w:r>
            <w:r w:rsidR="003F71BB" w:rsidRPr="003F71BB">
              <w:rPr>
                <w:noProof/>
                <w:spacing w:val="8"/>
                <w:w w:val="105"/>
                <w:sz w:val="18"/>
                <w:szCs w:val="18"/>
                <w:u w:val="single"/>
                <w:lang w:eastAsia="en-US"/>
              </w:rPr>
              <w:t xml:space="preserve"> </w:t>
            </w:r>
            <w:r w:rsidR="003F71BB" w:rsidRPr="003F71BB">
              <w:rPr>
                <w:noProof/>
                <w:w w:val="105"/>
                <w:sz w:val="18"/>
                <w:szCs w:val="18"/>
                <w:u w:val="single"/>
                <w:lang w:eastAsia="en-US"/>
              </w:rPr>
              <w:t>срок</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ожидания</w:t>
            </w:r>
            <w:r w:rsidR="003F71BB" w:rsidRPr="003F71BB">
              <w:rPr>
                <w:noProof/>
                <w:spacing w:val="-10"/>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очереди</w:t>
            </w:r>
            <w:r w:rsidR="003F71BB" w:rsidRPr="003F71BB">
              <w:rPr>
                <w:noProof/>
                <w:spacing w:val="-7"/>
                <w:w w:val="105"/>
                <w:sz w:val="18"/>
                <w:szCs w:val="18"/>
                <w:u w:val="single"/>
                <w:lang w:eastAsia="en-US"/>
              </w:rPr>
              <w:t xml:space="preserve"> </w:t>
            </w:r>
            <w:r w:rsidR="003F71BB" w:rsidRPr="003F71BB">
              <w:rPr>
                <w:noProof/>
                <w:w w:val="105"/>
                <w:sz w:val="18"/>
                <w:szCs w:val="18"/>
                <w:u w:val="single"/>
                <w:lang w:eastAsia="en-US"/>
              </w:rPr>
              <w:t>при</w:t>
            </w:r>
            <w:r w:rsidR="003F71BB" w:rsidRPr="003F71BB">
              <w:rPr>
                <w:noProof/>
                <w:spacing w:val="-17"/>
                <w:w w:val="105"/>
                <w:sz w:val="18"/>
                <w:szCs w:val="18"/>
                <w:u w:val="single"/>
                <w:lang w:eastAsia="en-US"/>
              </w:rPr>
              <w:t xml:space="preserve"> </w:t>
            </w:r>
            <w:r w:rsidR="003F71BB" w:rsidRPr="003F71BB">
              <w:rPr>
                <w:noProof/>
                <w:w w:val="105"/>
                <w:sz w:val="18"/>
                <w:szCs w:val="18"/>
                <w:u w:val="single"/>
                <w:lang w:eastAsia="en-US"/>
              </w:rPr>
              <w:t>подаче</w:t>
            </w:r>
            <w:r w:rsidR="003F71BB" w:rsidRPr="003F71BB">
              <w:rPr>
                <w:noProof/>
                <w:spacing w:val="-9"/>
                <w:w w:val="105"/>
                <w:sz w:val="18"/>
                <w:szCs w:val="18"/>
                <w:u w:val="single"/>
                <w:lang w:eastAsia="en-US"/>
              </w:rPr>
              <w:t xml:space="preserve"> </w:t>
            </w:r>
            <w:r w:rsidR="003F71BB" w:rsidRPr="003F71BB">
              <w:rPr>
                <w:noProof/>
                <w:w w:val="105"/>
                <w:sz w:val="18"/>
                <w:szCs w:val="18"/>
                <w:u w:val="single"/>
                <w:lang w:eastAsia="en-US"/>
              </w:rPr>
              <w:t>запроса</w:t>
            </w:r>
            <w:r w:rsidR="003F71BB" w:rsidRPr="003F71BB">
              <w:rPr>
                <w:noProof/>
                <w:spacing w:val="-14"/>
                <w:w w:val="105"/>
                <w:sz w:val="18"/>
                <w:szCs w:val="18"/>
                <w:u w:val="single"/>
                <w:lang w:eastAsia="en-US"/>
              </w:rPr>
              <w:t xml:space="preserve"> </w:t>
            </w:r>
            <w:r w:rsidR="003F71BB" w:rsidRPr="003F71BB">
              <w:rPr>
                <w:noProof/>
                <w:w w:val="105"/>
                <w:sz w:val="18"/>
                <w:szCs w:val="18"/>
                <w:u w:val="single"/>
                <w:lang w:eastAsia="en-US"/>
              </w:rPr>
              <w:t>о предоставлении муниципальной услуги,</w:t>
            </w:r>
            <w:r w:rsidR="003F71BB" w:rsidRPr="003F71BB">
              <w:rPr>
                <w:noProof/>
                <w:spacing w:val="-48"/>
                <w:w w:val="105"/>
                <w:sz w:val="18"/>
                <w:szCs w:val="18"/>
                <w:u w:val="single"/>
                <w:lang w:eastAsia="en-US"/>
              </w:rPr>
              <w:t xml:space="preserve"> </w:t>
            </w:r>
            <w:r w:rsidR="003F71BB" w:rsidRPr="003F71BB">
              <w:rPr>
                <w:noProof/>
                <w:w w:val="105"/>
                <w:sz w:val="18"/>
                <w:szCs w:val="18"/>
                <w:u w:val="single"/>
                <w:lang w:eastAsia="en-US"/>
              </w:rPr>
              <w:t>услуги, предоставляемой организацией, участвующей в предоставлении</w:t>
            </w:r>
            <w:r w:rsidR="003F71BB" w:rsidRPr="003F71BB">
              <w:rPr>
                <w:noProof/>
                <w:sz w:val="18"/>
                <w:szCs w:val="18"/>
                <w:u w:val="single"/>
                <w:lang w:eastAsia="en-US"/>
              </w:rPr>
              <w:t xml:space="preserve"> </w:t>
            </w:r>
            <w:r w:rsidR="003F71BB" w:rsidRPr="003F71BB">
              <w:rPr>
                <w:noProof/>
                <w:w w:val="105"/>
                <w:sz w:val="18"/>
                <w:szCs w:val="18"/>
                <w:u w:val="single"/>
                <w:lang w:eastAsia="en-US"/>
              </w:rPr>
              <w:t>муниципальной</w:t>
            </w:r>
            <w:r w:rsidR="003F71BB" w:rsidRPr="003F71BB">
              <w:rPr>
                <w:noProof/>
                <w:spacing w:val="-25"/>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26"/>
                <w:w w:val="105"/>
                <w:sz w:val="18"/>
                <w:szCs w:val="18"/>
                <w:u w:val="single"/>
                <w:lang w:eastAsia="en-US"/>
              </w:rPr>
              <w:t xml:space="preserve"> </w:t>
            </w:r>
            <w:r w:rsidR="003F71BB" w:rsidRPr="003F71BB">
              <w:rPr>
                <w:noProof/>
                <w:w w:val="105"/>
                <w:sz w:val="18"/>
                <w:szCs w:val="18"/>
                <w:u w:val="single"/>
                <w:lang w:eastAsia="en-US"/>
              </w:rPr>
              <w:t>при</w:t>
            </w:r>
            <w:r w:rsidR="003F71BB" w:rsidRPr="003F71BB">
              <w:rPr>
                <w:noProof/>
                <w:spacing w:val="-26"/>
                <w:w w:val="105"/>
                <w:sz w:val="18"/>
                <w:szCs w:val="18"/>
                <w:u w:val="single"/>
                <w:lang w:eastAsia="en-US"/>
              </w:rPr>
              <w:t xml:space="preserve"> </w:t>
            </w:r>
            <w:r w:rsidR="003F71BB" w:rsidRPr="003F71BB">
              <w:rPr>
                <w:noProof/>
                <w:w w:val="105"/>
                <w:sz w:val="18"/>
                <w:szCs w:val="18"/>
                <w:u w:val="single"/>
                <w:lang w:eastAsia="en-US"/>
              </w:rPr>
              <w:t>получении</w:t>
            </w:r>
            <w:r w:rsidR="003F71BB" w:rsidRPr="003F71BB">
              <w:rPr>
                <w:noProof/>
                <w:spacing w:val="-13"/>
                <w:w w:val="105"/>
                <w:sz w:val="18"/>
                <w:szCs w:val="18"/>
                <w:u w:val="single"/>
                <w:lang w:eastAsia="en-US"/>
              </w:rPr>
              <w:t xml:space="preserve"> </w:t>
            </w:r>
            <w:r w:rsidR="003F71BB" w:rsidRPr="003F71BB">
              <w:rPr>
                <w:noProof/>
                <w:w w:val="105"/>
                <w:sz w:val="18"/>
                <w:szCs w:val="18"/>
                <w:u w:val="single"/>
                <w:lang w:eastAsia="en-US"/>
              </w:rPr>
              <w:t>результата предоставления таких</w:t>
            </w:r>
            <w:r w:rsidR="003F71BB" w:rsidRPr="003F71BB">
              <w:rPr>
                <w:noProof/>
                <w:spacing w:val="-8"/>
                <w:w w:val="105"/>
                <w:sz w:val="18"/>
                <w:szCs w:val="18"/>
                <w:u w:val="single"/>
                <w:lang w:eastAsia="en-US"/>
              </w:rPr>
              <w:t xml:space="preserve"> </w:t>
            </w:r>
            <w:r w:rsidR="003F71BB" w:rsidRPr="003F71BB">
              <w:rPr>
                <w:noProof/>
                <w:w w:val="105"/>
                <w:sz w:val="18"/>
                <w:szCs w:val="18"/>
                <w:u w:val="single"/>
                <w:lang w:eastAsia="en-US"/>
              </w:rPr>
              <w:t>услуг</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_Toc125979557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14</w:t>
            </w:r>
            <w:r w:rsidR="003F71BB" w:rsidRPr="003F71BB">
              <w:rPr>
                <w:noProof/>
                <w:webHidden/>
                <w:sz w:val="18"/>
                <w:szCs w:val="18"/>
                <w:lang w:val="en-US" w:eastAsia="en-US"/>
              </w:rPr>
              <w:fldChar w:fldCharType="end"/>
            </w:r>
          </w:hyperlink>
        </w:p>
        <w:p w:rsidR="003F71BB" w:rsidRPr="003F71BB" w:rsidRDefault="005E2443" w:rsidP="009971D8">
          <w:pPr>
            <w:tabs>
              <w:tab w:val="left" w:pos="1320"/>
              <w:tab w:val="right" w:leader="dot" w:pos="9632"/>
            </w:tabs>
            <w:spacing w:after="100"/>
            <w:ind w:left="0" w:right="2" w:firstLine="568"/>
            <w:jc w:val="left"/>
            <w:rPr>
              <w:rFonts w:ascii="Calibri" w:hAnsi="Calibri"/>
              <w:noProof/>
              <w:sz w:val="18"/>
              <w:szCs w:val="18"/>
            </w:rPr>
          </w:pPr>
          <w:hyperlink w:anchor="_Toc125979558" w:history="1">
            <w:r w:rsidR="003F71BB" w:rsidRPr="003F71BB">
              <w:rPr>
                <w:noProof/>
                <w:w w:val="105"/>
                <w:sz w:val="18"/>
                <w:szCs w:val="18"/>
                <w:u w:val="single"/>
                <w:lang w:eastAsia="en-US"/>
              </w:rPr>
              <w:t>2.14.</w:t>
            </w:r>
            <w:r w:rsidR="003F71BB" w:rsidRPr="003F71BB">
              <w:rPr>
                <w:rFonts w:ascii="Calibri" w:hAnsi="Calibri"/>
                <w:noProof/>
                <w:sz w:val="18"/>
                <w:szCs w:val="18"/>
              </w:rPr>
              <w:tab/>
            </w:r>
            <w:r w:rsidR="003F71BB" w:rsidRPr="003F71BB">
              <w:rPr>
                <w:noProof/>
                <w:w w:val="105"/>
                <w:sz w:val="18"/>
                <w:szCs w:val="18"/>
                <w:u w:val="single"/>
                <w:lang w:eastAsia="en-US"/>
              </w:rPr>
              <w:t>Срок</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порядок</w:t>
            </w:r>
            <w:r w:rsidR="003F71BB" w:rsidRPr="003F71BB">
              <w:rPr>
                <w:noProof/>
                <w:spacing w:val="-8"/>
                <w:w w:val="105"/>
                <w:sz w:val="18"/>
                <w:szCs w:val="18"/>
                <w:u w:val="single"/>
                <w:lang w:eastAsia="en-US"/>
              </w:rPr>
              <w:t xml:space="preserve"> </w:t>
            </w:r>
            <w:r w:rsidR="003F71BB" w:rsidRPr="003F71BB">
              <w:rPr>
                <w:noProof/>
                <w:w w:val="105"/>
                <w:sz w:val="18"/>
                <w:szCs w:val="18"/>
                <w:u w:val="single"/>
                <w:lang w:eastAsia="en-US"/>
              </w:rPr>
              <w:t>регистрации</w:t>
            </w:r>
            <w:r w:rsidR="003F71BB" w:rsidRPr="003F71BB">
              <w:rPr>
                <w:noProof/>
                <w:spacing w:val="-5"/>
                <w:w w:val="105"/>
                <w:sz w:val="18"/>
                <w:szCs w:val="18"/>
                <w:u w:val="single"/>
                <w:lang w:eastAsia="en-US"/>
              </w:rPr>
              <w:t xml:space="preserve"> </w:t>
            </w:r>
            <w:r w:rsidR="003F71BB" w:rsidRPr="003F71BB">
              <w:rPr>
                <w:noProof/>
                <w:w w:val="105"/>
                <w:sz w:val="18"/>
                <w:szCs w:val="18"/>
                <w:u w:val="single"/>
                <w:lang w:eastAsia="en-US"/>
              </w:rPr>
              <w:t>запроса</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заявителя</w:t>
            </w:r>
            <w:r w:rsidR="003F71BB" w:rsidRPr="003F71BB">
              <w:rPr>
                <w:noProof/>
                <w:spacing w:val="-6"/>
                <w:w w:val="105"/>
                <w:sz w:val="18"/>
                <w:szCs w:val="18"/>
                <w:u w:val="single"/>
                <w:lang w:eastAsia="en-US"/>
              </w:rPr>
              <w:t xml:space="preserve"> </w:t>
            </w:r>
            <w:r w:rsidR="003F71BB" w:rsidRPr="003F71BB">
              <w:rPr>
                <w:noProof/>
                <w:w w:val="105"/>
                <w:sz w:val="18"/>
                <w:szCs w:val="18"/>
                <w:u w:val="single"/>
                <w:lang w:eastAsia="en-US"/>
              </w:rPr>
              <w:t>о</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_Toc125979558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15</w:t>
            </w:r>
            <w:r w:rsidR="003F71BB" w:rsidRPr="003F71BB">
              <w:rPr>
                <w:noProof/>
                <w:webHidden/>
                <w:sz w:val="18"/>
                <w:szCs w:val="18"/>
                <w:lang w:val="en-US" w:eastAsia="en-US"/>
              </w:rPr>
              <w:fldChar w:fldCharType="end"/>
            </w:r>
          </w:hyperlink>
        </w:p>
        <w:p w:rsidR="003F71BB" w:rsidRPr="003F71BB" w:rsidRDefault="005E2443" w:rsidP="009971D8">
          <w:pPr>
            <w:tabs>
              <w:tab w:val="left" w:pos="1320"/>
              <w:tab w:val="right" w:leader="dot" w:pos="9632"/>
            </w:tabs>
            <w:spacing w:after="100"/>
            <w:ind w:left="0" w:right="2" w:firstLine="568"/>
            <w:jc w:val="left"/>
            <w:rPr>
              <w:rFonts w:ascii="Calibri" w:hAnsi="Calibri"/>
              <w:noProof/>
              <w:sz w:val="18"/>
              <w:szCs w:val="18"/>
            </w:rPr>
          </w:pPr>
          <w:hyperlink w:anchor="_Toc125979559" w:history="1">
            <w:r w:rsidR="003F71BB" w:rsidRPr="003F71BB">
              <w:rPr>
                <w:noProof/>
                <w:w w:val="105"/>
                <w:sz w:val="18"/>
                <w:szCs w:val="18"/>
                <w:u w:val="single"/>
                <w:lang w:eastAsia="en-US"/>
              </w:rPr>
              <w:t>2.15.</w:t>
            </w:r>
            <w:r w:rsidR="003F71BB" w:rsidRPr="003F71BB">
              <w:rPr>
                <w:rFonts w:ascii="Calibri" w:hAnsi="Calibri"/>
                <w:noProof/>
                <w:sz w:val="18"/>
                <w:szCs w:val="18"/>
              </w:rPr>
              <w:tab/>
            </w:r>
            <w:r w:rsidR="003F71BB" w:rsidRPr="003F71BB">
              <w:rPr>
                <w:noProof/>
                <w:w w:val="105"/>
                <w:sz w:val="18"/>
                <w:szCs w:val="18"/>
                <w:u w:val="single"/>
                <w:lang w:eastAsia="en-US"/>
              </w:rPr>
              <w:t>Требования к помещениям, в которых предоставляется муниципальная</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услуга,</w:t>
            </w:r>
            <w:r w:rsidR="003F71BB" w:rsidRPr="003F71BB">
              <w:rPr>
                <w:noProof/>
                <w:spacing w:val="-11"/>
                <w:w w:val="105"/>
                <w:sz w:val="18"/>
                <w:szCs w:val="18"/>
                <w:u w:val="single"/>
                <w:lang w:eastAsia="en-US"/>
              </w:rPr>
              <w:t xml:space="preserve"> </w:t>
            </w:r>
            <w:r w:rsidR="003F71BB" w:rsidRPr="003F71BB">
              <w:rPr>
                <w:noProof/>
                <w:w w:val="105"/>
                <w:sz w:val="18"/>
                <w:szCs w:val="18"/>
                <w:u w:val="single"/>
                <w:lang w:eastAsia="en-US"/>
              </w:rPr>
              <w:t>к</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залу</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ожидания,</w:t>
            </w:r>
            <w:r w:rsidR="003F71BB" w:rsidRPr="003F71BB">
              <w:rPr>
                <w:noProof/>
                <w:spacing w:val="-11"/>
                <w:w w:val="105"/>
                <w:sz w:val="18"/>
                <w:szCs w:val="18"/>
                <w:u w:val="single"/>
                <w:lang w:eastAsia="en-US"/>
              </w:rPr>
              <w:t xml:space="preserve"> </w:t>
            </w:r>
            <w:r w:rsidR="003F71BB" w:rsidRPr="003F71BB">
              <w:rPr>
                <w:noProof/>
                <w:w w:val="105"/>
                <w:sz w:val="18"/>
                <w:szCs w:val="18"/>
                <w:u w:val="single"/>
                <w:lang w:eastAsia="en-US"/>
              </w:rPr>
              <w:t>местам</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размещению</w:t>
            </w:r>
            <w:r w:rsidR="003F71BB" w:rsidRPr="003F71BB">
              <w:rPr>
                <w:noProof/>
                <w:spacing w:val="-13"/>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28"/>
                <w:w w:val="105"/>
                <w:sz w:val="18"/>
                <w:szCs w:val="18"/>
                <w:u w:val="single"/>
                <w:lang w:eastAsia="en-US"/>
              </w:rPr>
              <w:t xml:space="preserve"> </w:t>
            </w:r>
            <w:r w:rsidR="003F71BB" w:rsidRPr="003F71BB">
              <w:rPr>
                <w:noProof/>
                <w:w w:val="105"/>
                <w:sz w:val="18"/>
                <w:szCs w:val="18"/>
                <w:u w:val="single"/>
                <w:lang w:eastAsia="en-US"/>
              </w:rPr>
              <w:t>оформлению</w:t>
            </w:r>
            <w:r w:rsidR="003F71BB" w:rsidRPr="003F71BB">
              <w:rPr>
                <w:noProof/>
                <w:spacing w:val="-11"/>
                <w:w w:val="105"/>
                <w:sz w:val="18"/>
                <w:szCs w:val="18"/>
                <w:u w:val="single"/>
                <w:lang w:eastAsia="en-US"/>
              </w:rPr>
              <w:t xml:space="preserve"> </w:t>
            </w:r>
            <w:r w:rsidR="003F71BB" w:rsidRPr="003F71BB">
              <w:rPr>
                <w:noProof/>
                <w:w w:val="105"/>
                <w:sz w:val="18"/>
                <w:szCs w:val="18"/>
                <w:u w:val="single"/>
                <w:lang w:eastAsia="en-US"/>
              </w:rPr>
              <w:t>визуальной,</w:t>
            </w:r>
            <w:r w:rsidR="003F71BB" w:rsidRPr="003F71BB">
              <w:rPr>
                <w:noProof/>
                <w:spacing w:val="-12"/>
                <w:w w:val="105"/>
                <w:sz w:val="18"/>
                <w:szCs w:val="18"/>
                <w:u w:val="single"/>
                <w:lang w:eastAsia="en-US"/>
              </w:rPr>
              <w:t xml:space="preserve"> </w:t>
            </w:r>
            <w:r w:rsidR="003F71BB" w:rsidRPr="003F71BB">
              <w:rPr>
                <w:noProof/>
                <w:w w:val="105"/>
                <w:sz w:val="18"/>
                <w:szCs w:val="18"/>
                <w:u w:val="single"/>
                <w:lang w:eastAsia="en-US"/>
              </w:rPr>
              <w:t>текстовой</w:t>
            </w:r>
            <w:r w:rsidR="003F71BB" w:rsidRPr="003F71BB">
              <w:rPr>
                <w:noProof/>
                <w:spacing w:val="-14"/>
                <w:w w:val="105"/>
                <w:sz w:val="18"/>
                <w:szCs w:val="18"/>
                <w:u w:val="single"/>
                <w:lang w:eastAsia="en-US"/>
              </w:rPr>
              <w:t xml:space="preserve"> </w:t>
            </w:r>
            <w:r w:rsidR="003F71BB" w:rsidRPr="003F71BB">
              <w:rPr>
                <w:noProof/>
                <w:w w:val="105"/>
                <w:sz w:val="18"/>
                <w:szCs w:val="18"/>
                <w:u w:val="single"/>
                <w:lang w:eastAsia="en-US"/>
              </w:rPr>
              <w:t>и мультимедийной</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информации</w:t>
            </w:r>
            <w:r w:rsidR="003F71BB" w:rsidRPr="003F71BB">
              <w:rPr>
                <w:noProof/>
                <w:spacing w:val="-1"/>
                <w:w w:val="105"/>
                <w:sz w:val="18"/>
                <w:szCs w:val="18"/>
                <w:u w:val="single"/>
                <w:lang w:eastAsia="en-US"/>
              </w:rPr>
              <w:t xml:space="preserve"> </w:t>
            </w:r>
            <w:r w:rsidR="003F71BB" w:rsidRPr="003F71BB">
              <w:rPr>
                <w:noProof/>
                <w:w w:val="105"/>
                <w:sz w:val="18"/>
                <w:szCs w:val="18"/>
                <w:u w:val="single"/>
                <w:lang w:eastAsia="en-US"/>
              </w:rPr>
              <w:t>о</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порядке</w:t>
            </w:r>
            <w:r w:rsidR="003F71BB" w:rsidRPr="003F71BB">
              <w:rPr>
                <w:noProof/>
                <w:spacing w:val="-6"/>
                <w:w w:val="105"/>
                <w:sz w:val="18"/>
                <w:szCs w:val="18"/>
                <w:u w:val="single"/>
                <w:lang w:eastAsia="en-US"/>
              </w:rPr>
              <w:t xml:space="preserve"> </w:t>
            </w:r>
            <w:r w:rsidR="003F71BB" w:rsidRPr="003F71BB">
              <w:rPr>
                <w:noProof/>
                <w:w w:val="105"/>
                <w:sz w:val="18"/>
                <w:szCs w:val="18"/>
                <w:u w:val="single"/>
                <w:lang w:eastAsia="en-US"/>
              </w:rPr>
              <w:t>предоставления</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такой</w:t>
            </w:r>
            <w:r w:rsidR="003F71BB" w:rsidRPr="003F71BB">
              <w:rPr>
                <w:noProof/>
                <w:spacing w:val="-12"/>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spacing w:val="-7"/>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том числе к обеспечению доступности для инвалидов указанных объектов в соответствии с законодательством Российской</w:t>
            </w:r>
            <w:r w:rsidR="003F71BB" w:rsidRPr="003F71BB">
              <w:rPr>
                <w:noProof/>
                <w:spacing w:val="2"/>
                <w:w w:val="105"/>
                <w:sz w:val="18"/>
                <w:szCs w:val="18"/>
                <w:u w:val="single"/>
                <w:lang w:eastAsia="en-US"/>
              </w:rPr>
              <w:t xml:space="preserve"> </w:t>
            </w:r>
            <w:r w:rsidR="003F71BB" w:rsidRPr="003F71BB">
              <w:rPr>
                <w:noProof/>
                <w:w w:val="105"/>
                <w:sz w:val="18"/>
                <w:szCs w:val="18"/>
                <w:u w:val="single"/>
                <w:lang w:eastAsia="en-US"/>
              </w:rPr>
              <w:t xml:space="preserve">Федерации </w:t>
            </w:r>
            <w:r w:rsidR="003F71BB" w:rsidRPr="003F71BB">
              <w:rPr>
                <w:noProof/>
                <w:w w:val="105"/>
                <w:sz w:val="18"/>
                <w:szCs w:val="18"/>
                <w:u w:val="single"/>
                <w:lang w:val="en-US" w:eastAsia="en-US"/>
              </w:rPr>
              <w:t>o</w:t>
            </w:r>
            <w:r w:rsidR="003F71BB" w:rsidRPr="003F71BB">
              <w:rPr>
                <w:noProof/>
                <w:w w:val="105"/>
                <w:sz w:val="18"/>
                <w:szCs w:val="18"/>
                <w:u w:val="single"/>
                <w:lang w:eastAsia="en-US"/>
              </w:rPr>
              <w:t xml:space="preserve"> социальной защите инвалидов</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_Toc125979559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15</w:t>
            </w:r>
            <w:r w:rsidR="003F71BB" w:rsidRPr="003F71BB">
              <w:rPr>
                <w:noProof/>
                <w:webHidden/>
                <w:sz w:val="18"/>
                <w:szCs w:val="18"/>
                <w:lang w:val="en-US" w:eastAsia="en-US"/>
              </w:rPr>
              <w:fldChar w:fldCharType="end"/>
            </w:r>
          </w:hyperlink>
        </w:p>
        <w:p w:rsidR="003F71BB" w:rsidRPr="003F71BB" w:rsidRDefault="005E2443" w:rsidP="009971D8">
          <w:pPr>
            <w:tabs>
              <w:tab w:val="left" w:pos="1320"/>
              <w:tab w:val="right" w:leader="dot" w:pos="9632"/>
            </w:tabs>
            <w:spacing w:after="100"/>
            <w:ind w:left="0" w:right="2" w:firstLine="568"/>
            <w:jc w:val="left"/>
            <w:rPr>
              <w:rFonts w:ascii="Calibri" w:hAnsi="Calibri"/>
              <w:noProof/>
              <w:sz w:val="18"/>
              <w:szCs w:val="18"/>
            </w:rPr>
          </w:pPr>
          <w:hyperlink w:anchor="_Toc125979560" w:history="1">
            <w:r w:rsidR="003F71BB" w:rsidRPr="003F71BB">
              <w:rPr>
                <w:noProof/>
                <w:w w:val="105"/>
                <w:sz w:val="18"/>
                <w:szCs w:val="18"/>
                <w:u w:val="single"/>
                <w:lang w:eastAsia="en-US"/>
              </w:rPr>
              <w:t>2.16.</w:t>
            </w:r>
            <w:r w:rsidR="003F71BB" w:rsidRPr="003F71BB">
              <w:rPr>
                <w:rFonts w:ascii="Calibri" w:hAnsi="Calibri"/>
                <w:noProof/>
                <w:sz w:val="18"/>
                <w:szCs w:val="18"/>
              </w:rPr>
              <w:tab/>
            </w:r>
            <w:r w:rsidR="003F71BB" w:rsidRPr="003F71BB">
              <w:rPr>
                <w:noProof/>
                <w:w w:val="105"/>
                <w:sz w:val="18"/>
                <w:szCs w:val="18"/>
                <w:u w:val="single"/>
                <w:lang w:eastAsia="en-US"/>
              </w:rPr>
              <w:t>Показатели</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доступности</w:t>
            </w:r>
            <w:r w:rsidR="003F71BB" w:rsidRPr="003F71BB">
              <w:rPr>
                <w:noProof/>
                <w:spacing w:val="-14"/>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30"/>
                <w:w w:val="105"/>
                <w:sz w:val="18"/>
                <w:szCs w:val="18"/>
                <w:u w:val="single"/>
                <w:lang w:eastAsia="en-US"/>
              </w:rPr>
              <w:t xml:space="preserve"> </w:t>
            </w:r>
            <w:r w:rsidR="003F71BB" w:rsidRPr="003F71BB">
              <w:rPr>
                <w:noProof/>
                <w:w w:val="105"/>
                <w:sz w:val="18"/>
                <w:szCs w:val="18"/>
                <w:u w:val="single"/>
                <w:lang w:eastAsia="en-US"/>
              </w:rPr>
              <w:t>качества</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муниципальной</w:t>
            </w:r>
            <w:r w:rsidR="003F71BB" w:rsidRPr="003F71BB">
              <w:rPr>
                <w:noProof/>
                <w:spacing w:val="-1"/>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_Toc125979560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16</w:t>
            </w:r>
            <w:r w:rsidR="003F71BB" w:rsidRPr="003F71BB">
              <w:rPr>
                <w:noProof/>
                <w:webHidden/>
                <w:sz w:val="18"/>
                <w:szCs w:val="18"/>
                <w:lang w:val="en-US" w:eastAsia="en-US"/>
              </w:rPr>
              <w:fldChar w:fldCharType="end"/>
            </w:r>
          </w:hyperlink>
        </w:p>
        <w:p w:rsidR="003F71BB" w:rsidRPr="003F71BB" w:rsidRDefault="005E2443" w:rsidP="009971D8">
          <w:pPr>
            <w:tabs>
              <w:tab w:val="left" w:pos="1320"/>
              <w:tab w:val="right" w:leader="dot" w:pos="9632"/>
            </w:tabs>
            <w:spacing w:after="100"/>
            <w:ind w:left="0" w:right="2" w:firstLine="568"/>
            <w:jc w:val="left"/>
            <w:rPr>
              <w:rFonts w:ascii="Calibri" w:hAnsi="Calibri"/>
              <w:noProof/>
              <w:sz w:val="18"/>
              <w:szCs w:val="18"/>
            </w:rPr>
          </w:pPr>
          <w:hyperlink w:anchor="_Toc125979561" w:history="1">
            <w:r w:rsidR="003F71BB" w:rsidRPr="003F71BB">
              <w:rPr>
                <w:noProof/>
                <w:w w:val="105"/>
                <w:sz w:val="18"/>
                <w:szCs w:val="18"/>
                <w:u w:val="single"/>
                <w:lang w:eastAsia="en-US"/>
              </w:rPr>
              <w:t>2.17.</w:t>
            </w:r>
            <w:r w:rsidR="003F71BB" w:rsidRPr="003F71BB">
              <w:rPr>
                <w:rFonts w:ascii="Calibri" w:hAnsi="Calibri"/>
                <w:noProof/>
                <w:sz w:val="18"/>
                <w:szCs w:val="18"/>
              </w:rPr>
              <w:tab/>
            </w:r>
            <w:r w:rsidR="003F71BB" w:rsidRPr="003F71BB">
              <w:rPr>
                <w:noProof/>
                <w:w w:val="105"/>
                <w:sz w:val="18"/>
                <w:szCs w:val="18"/>
                <w:u w:val="single"/>
                <w:lang w:eastAsia="en-US"/>
              </w:rPr>
              <w:t>Иные</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требования,</w:t>
            </w:r>
            <w:r w:rsidR="003F71BB" w:rsidRPr="003F71BB">
              <w:rPr>
                <w:noProof/>
                <w:spacing w:val="-4"/>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том</w:t>
            </w:r>
            <w:r w:rsidR="003F71BB" w:rsidRPr="003F71BB">
              <w:rPr>
                <w:noProof/>
                <w:spacing w:val="-21"/>
                <w:w w:val="105"/>
                <w:sz w:val="18"/>
                <w:szCs w:val="18"/>
                <w:u w:val="single"/>
                <w:lang w:eastAsia="en-US"/>
              </w:rPr>
              <w:t xml:space="preserve"> </w:t>
            </w:r>
            <w:r w:rsidR="003F71BB" w:rsidRPr="003F71BB">
              <w:rPr>
                <w:noProof/>
                <w:w w:val="105"/>
                <w:sz w:val="18"/>
                <w:szCs w:val="18"/>
                <w:u w:val="single"/>
                <w:lang w:eastAsia="en-US"/>
              </w:rPr>
              <w:t>числе</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учитывающие</w:t>
            </w:r>
            <w:r w:rsidR="003F71BB" w:rsidRPr="003F71BB">
              <w:rPr>
                <w:noProof/>
                <w:spacing w:val="-3"/>
                <w:w w:val="105"/>
                <w:sz w:val="18"/>
                <w:szCs w:val="18"/>
                <w:u w:val="single"/>
                <w:lang w:eastAsia="en-US"/>
              </w:rPr>
              <w:t xml:space="preserve"> </w:t>
            </w:r>
            <w:r w:rsidR="003F71BB" w:rsidRPr="003F71BB">
              <w:rPr>
                <w:noProof/>
                <w:w w:val="105"/>
                <w:sz w:val="18"/>
                <w:szCs w:val="18"/>
                <w:u w:val="single"/>
                <w:lang w:eastAsia="en-US"/>
              </w:rPr>
              <w:t>особенности предоставления муниципальной услуги</w:t>
            </w:r>
            <w:r w:rsidR="003F71BB" w:rsidRPr="003F71BB">
              <w:rPr>
                <w:noProof/>
                <w:spacing w:val="-46"/>
                <w:w w:val="105"/>
                <w:sz w:val="18"/>
                <w:szCs w:val="18"/>
                <w:u w:val="single"/>
                <w:lang w:eastAsia="en-US"/>
              </w:rPr>
              <w:t xml:space="preserve"> </w:t>
            </w:r>
            <w:r w:rsidR="003F71BB" w:rsidRPr="003F71BB">
              <w:rPr>
                <w:noProof/>
                <w:w w:val="105"/>
                <w:sz w:val="18"/>
                <w:szCs w:val="18"/>
                <w:u w:val="single"/>
                <w:lang w:eastAsia="en-US"/>
              </w:rPr>
              <w:t>по экстерриториальному</w:t>
            </w:r>
            <w:r w:rsidR="003F71BB" w:rsidRPr="003F71BB">
              <w:rPr>
                <w:noProof/>
                <w:spacing w:val="-36"/>
                <w:w w:val="105"/>
                <w:sz w:val="18"/>
                <w:szCs w:val="18"/>
                <w:u w:val="single"/>
                <w:lang w:eastAsia="en-US"/>
              </w:rPr>
              <w:t xml:space="preserve"> </w:t>
            </w:r>
            <w:r w:rsidR="003F71BB" w:rsidRPr="003F71BB">
              <w:rPr>
                <w:noProof/>
                <w:w w:val="105"/>
                <w:sz w:val="18"/>
                <w:szCs w:val="18"/>
                <w:u w:val="single"/>
                <w:lang w:eastAsia="en-US"/>
              </w:rPr>
              <w:t>принципу</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33"/>
                <w:w w:val="105"/>
                <w:sz w:val="18"/>
                <w:szCs w:val="18"/>
                <w:u w:val="single"/>
                <w:lang w:eastAsia="en-US"/>
              </w:rPr>
              <w:t xml:space="preserve"> </w:t>
            </w:r>
            <w:r w:rsidR="003F71BB" w:rsidRPr="003F71BB">
              <w:rPr>
                <w:noProof/>
                <w:w w:val="105"/>
                <w:sz w:val="18"/>
                <w:szCs w:val="18"/>
                <w:u w:val="single"/>
                <w:lang w:eastAsia="en-US"/>
              </w:rPr>
              <w:t>случае,</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если</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муниципальная</w:t>
            </w:r>
            <w:r w:rsidR="003F71BB" w:rsidRPr="003F71BB">
              <w:rPr>
                <w:noProof/>
                <w:spacing w:val="-9"/>
                <w:w w:val="105"/>
                <w:sz w:val="18"/>
                <w:szCs w:val="18"/>
                <w:u w:val="single"/>
                <w:lang w:eastAsia="en-US"/>
              </w:rPr>
              <w:t xml:space="preserve"> </w:t>
            </w:r>
            <w:r w:rsidR="003F71BB" w:rsidRPr="003F71BB">
              <w:rPr>
                <w:noProof/>
                <w:w w:val="105"/>
                <w:sz w:val="18"/>
                <w:szCs w:val="18"/>
                <w:u w:val="single"/>
                <w:lang w:eastAsia="en-US"/>
              </w:rPr>
              <w:t>услуга предоставляется по экстерриториальному принципу) и особенности предоставления муниципальной услуги в электронной форме</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_Toc125979561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17</w:t>
            </w:r>
            <w:r w:rsidR="003F71BB" w:rsidRPr="003F71BB">
              <w:rPr>
                <w:noProof/>
                <w:webHidden/>
                <w:sz w:val="18"/>
                <w:szCs w:val="18"/>
                <w:lang w:val="en-US"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62" w:history="1">
            <w:r w:rsidR="003F71BB" w:rsidRPr="003F71BB">
              <w:rPr>
                <w:noProof/>
                <w:w w:val="105"/>
                <w:sz w:val="18"/>
                <w:szCs w:val="18"/>
                <w:u w:val="single"/>
                <w:lang w:eastAsia="en-US"/>
              </w:rPr>
              <w:t>3.</w:t>
            </w:r>
            <w:r w:rsidR="003F71BB" w:rsidRPr="003F71BB">
              <w:rPr>
                <w:rFonts w:ascii="Calibri" w:hAnsi="Calibri"/>
                <w:noProof/>
                <w:sz w:val="18"/>
                <w:szCs w:val="18"/>
              </w:rPr>
              <w:tab/>
            </w:r>
            <w:r w:rsidR="003F71BB" w:rsidRPr="003F71BB">
              <w:rPr>
                <w:noProof/>
                <w:w w:val="105"/>
                <w:sz w:val="18"/>
                <w:szCs w:val="18"/>
                <w:u w:val="single"/>
                <w:lang w:eastAsia="en-US"/>
              </w:rPr>
              <w:t>Состав,</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последовательность</w:t>
            </w:r>
            <w:r w:rsidR="003F71BB" w:rsidRPr="003F71BB">
              <w:rPr>
                <w:noProof/>
                <w:spacing w:val="-34"/>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27"/>
                <w:w w:val="105"/>
                <w:sz w:val="18"/>
                <w:szCs w:val="18"/>
                <w:u w:val="single"/>
                <w:lang w:eastAsia="en-US"/>
              </w:rPr>
              <w:t xml:space="preserve"> </w:t>
            </w:r>
            <w:r w:rsidR="003F71BB" w:rsidRPr="003F71BB">
              <w:rPr>
                <w:noProof/>
                <w:w w:val="105"/>
                <w:sz w:val="18"/>
                <w:szCs w:val="18"/>
                <w:u w:val="single"/>
                <w:lang w:eastAsia="en-US"/>
              </w:rPr>
              <w:t>сроки</w:t>
            </w:r>
            <w:r w:rsidR="003F71BB" w:rsidRPr="003F71BB">
              <w:rPr>
                <w:noProof/>
                <w:spacing w:val="-21"/>
                <w:w w:val="105"/>
                <w:sz w:val="18"/>
                <w:szCs w:val="18"/>
                <w:u w:val="single"/>
                <w:lang w:eastAsia="en-US"/>
              </w:rPr>
              <w:t xml:space="preserve"> </w:t>
            </w:r>
            <w:r w:rsidR="003F71BB" w:rsidRPr="003F71BB">
              <w:rPr>
                <w:noProof/>
                <w:w w:val="105"/>
                <w:sz w:val="18"/>
                <w:szCs w:val="18"/>
                <w:u w:val="single"/>
                <w:lang w:eastAsia="en-US"/>
              </w:rPr>
              <w:t>выполнения</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административных процедур, требования к порядку их выполнения, в том числе особенности выполнения</w:t>
            </w:r>
            <w:r w:rsidR="003F71BB" w:rsidRPr="003F71BB">
              <w:rPr>
                <w:noProof/>
                <w:spacing w:val="2"/>
                <w:w w:val="105"/>
                <w:sz w:val="18"/>
                <w:szCs w:val="18"/>
                <w:u w:val="single"/>
                <w:lang w:eastAsia="en-US"/>
              </w:rPr>
              <w:t xml:space="preserve"> </w:t>
            </w:r>
            <w:r w:rsidR="003F71BB" w:rsidRPr="003F71BB">
              <w:rPr>
                <w:noProof/>
                <w:w w:val="105"/>
                <w:sz w:val="18"/>
                <w:szCs w:val="18"/>
                <w:u w:val="single"/>
                <w:lang w:eastAsia="en-US"/>
              </w:rPr>
              <w:t>административных</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процедур</w:t>
            </w:r>
            <w:r w:rsidR="003F71BB" w:rsidRPr="003F71BB">
              <w:rPr>
                <w:noProof/>
                <w:spacing w:val="-3"/>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21"/>
                <w:w w:val="105"/>
                <w:sz w:val="18"/>
                <w:szCs w:val="18"/>
                <w:u w:val="single"/>
                <w:lang w:eastAsia="en-US"/>
              </w:rPr>
              <w:t xml:space="preserve"> </w:t>
            </w:r>
            <w:r w:rsidR="003F71BB" w:rsidRPr="003F71BB">
              <w:rPr>
                <w:noProof/>
                <w:w w:val="105"/>
                <w:sz w:val="18"/>
                <w:szCs w:val="18"/>
                <w:u w:val="single"/>
                <w:lang w:eastAsia="en-US"/>
              </w:rPr>
              <w:t>электронной</w:t>
            </w:r>
            <w:r w:rsidR="003F71BB" w:rsidRPr="003F71BB">
              <w:rPr>
                <w:noProof/>
                <w:spacing w:val="2"/>
                <w:w w:val="105"/>
                <w:sz w:val="18"/>
                <w:szCs w:val="18"/>
                <w:u w:val="single"/>
                <w:lang w:eastAsia="en-US"/>
              </w:rPr>
              <w:t xml:space="preserve"> </w:t>
            </w:r>
            <w:r w:rsidR="003F71BB" w:rsidRPr="003F71BB">
              <w:rPr>
                <w:noProof/>
                <w:w w:val="105"/>
                <w:sz w:val="18"/>
                <w:szCs w:val="18"/>
                <w:u w:val="single"/>
                <w:lang w:eastAsia="en-US"/>
              </w:rPr>
              <w:t>форме,</w:t>
            </w:r>
            <w:r w:rsidR="003F71BB" w:rsidRPr="003F71BB">
              <w:rPr>
                <w:noProof/>
                <w:spacing w:val="-7"/>
                <w:w w:val="105"/>
                <w:sz w:val="18"/>
                <w:szCs w:val="18"/>
                <w:u w:val="single"/>
                <w:lang w:eastAsia="en-US"/>
              </w:rPr>
              <w:t xml:space="preserve"> </w:t>
            </w:r>
            <w:r w:rsidR="003F71BB" w:rsidRPr="003F71BB">
              <w:rPr>
                <w:noProof/>
                <w:w w:val="105"/>
                <w:sz w:val="18"/>
                <w:szCs w:val="18"/>
                <w:u w:val="single"/>
                <w:lang w:eastAsia="en-US"/>
              </w:rPr>
              <w:t>а</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также особенности выполнения административных процедур в многофункциональных центрах</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_Toc125979562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18</w:t>
            </w:r>
            <w:r w:rsidR="003F71BB" w:rsidRPr="003F71BB">
              <w:rPr>
                <w:noProof/>
                <w:webHidden/>
                <w:w w:val="105"/>
                <w:sz w:val="18"/>
                <w:szCs w:val="18"/>
                <w:lang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63" w:history="1">
            <w:r w:rsidR="003F71BB" w:rsidRPr="003F71BB">
              <w:rPr>
                <w:noProof/>
                <w:w w:val="105"/>
                <w:sz w:val="18"/>
                <w:szCs w:val="18"/>
                <w:u w:val="single"/>
                <w:lang w:eastAsia="en-US"/>
              </w:rPr>
              <w:t>3.1.</w:t>
            </w:r>
            <w:r w:rsidR="003F71BB" w:rsidRPr="003F71BB">
              <w:rPr>
                <w:rFonts w:ascii="Calibri" w:hAnsi="Calibri"/>
                <w:noProof/>
                <w:sz w:val="18"/>
                <w:szCs w:val="18"/>
              </w:rPr>
              <w:tab/>
            </w:r>
            <w:r w:rsidR="003F71BB" w:rsidRPr="003F71BB">
              <w:rPr>
                <w:noProof/>
                <w:w w:val="105"/>
                <w:sz w:val="18"/>
                <w:szCs w:val="18"/>
                <w:u w:val="single"/>
                <w:lang w:eastAsia="en-US"/>
              </w:rPr>
              <w:t>Описание</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последовательности</w:t>
            </w:r>
            <w:r w:rsidR="003F71BB" w:rsidRPr="003F71BB">
              <w:rPr>
                <w:noProof/>
                <w:spacing w:val="-39"/>
                <w:w w:val="105"/>
                <w:sz w:val="18"/>
                <w:szCs w:val="18"/>
                <w:u w:val="single"/>
                <w:lang w:eastAsia="en-US"/>
              </w:rPr>
              <w:t xml:space="preserve"> </w:t>
            </w:r>
            <w:r w:rsidR="003F71BB" w:rsidRPr="003F71BB">
              <w:rPr>
                <w:noProof/>
                <w:w w:val="105"/>
                <w:sz w:val="18"/>
                <w:szCs w:val="18"/>
                <w:u w:val="single"/>
                <w:lang w:eastAsia="en-US"/>
              </w:rPr>
              <w:t>действий</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при</w:t>
            </w:r>
            <w:r w:rsidR="003F71BB" w:rsidRPr="003F71BB">
              <w:rPr>
                <w:noProof/>
                <w:spacing w:val="-27"/>
                <w:w w:val="105"/>
                <w:sz w:val="18"/>
                <w:szCs w:val="18"/>
                <w:u w:val="single"/>
                <w:lang w:eastAsia="en-US"/>
              </w:rPr>
              <w:t xml:space="preserve"> </w:t>
            </w:r>
            <w:r w:rsidR="003F71BB" w:rsidRPr="003F71BB">
              <w:rPr>
                <w:noProof/>
                <w:w w:val="105"/>
                <w:sz w:val="18"/>
                <w:szCs w:val="18"/>
                <w:u w:val="single"/>
                <w:lang w:eastAsia="en-US"/>
              </w:rPr>
              <w:t>предоставлении муниципальной</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_Toc125979563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18</w:t>
            </w:r>
            <w:r w:rsidR="003F71BB" w:rsidRPr="003F71BB">
              <w:rPr>
                <w:noProof/>
                <w:webHidden/>
                <w:sz w:val="18"/>
                <w:szCs w:val="18"/>
                <w:lang w:val="en-US"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64" w:history="1">
            <w:r w:rsidR="003F71BB" w:rsidRPr="003F71BB">
              <w:rPr>
                <w:noProof/>
                <w:w w:val="105"/>
                <w:sz w:val="18"/>
                <w:szCs w:val="18"/>
                <w:u w:val="single"/>
                <w:lang w:eastAsia="en-US"/>
              </w:rPr>
              <w:t>4.</w:t>
            </w:r>
            <w:r w:rsidR="003F71BB" w:rsidRPr="003F71BB">
              <w:rPr>
                <w:rFonts w:ascii="Calibri" w:hAnsi="Calibri"/>
                <w:noProof/>
                <w:sz w:val="18"/>
                <w:szCs w:val="18"/>
              </w:rPr>
              <w:tab/>
            </w:r>
            <w:r w:rsidR="003F71BB" w:rsidRPr="003F71BB">
              <w:rPr>
                <w:noProof/>
                <w:w w:val="105"/>
                <w:sz w:val="18"/>
                <w:szCs w:val="18"/>
                <w:u w:val="single"/>
                <w:lang w:eastAsia="en-US"/>
              </w:rPr>
              <w:t>Порядок</w:t>
            </w:r>
            <w:r w:rsidR="003F71BB" w:rsidRPr="003F71BB">
              <w:rPr>
                <w:noProof/>
                <w:spacing w:val="-15"/>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25"/>
                <w:w w:val="105"/>
                <w:sz w:val="18"/>
                <w:szCs w:val="18"/>
                <w:u w:val="single"/>
                <w:lang w:eastAsia="en-US"/>
              </w:rPr>
              <w:t xml:space="preserve"> </w:t>
            </w:r>
            <w:r w:rsidR="003F71BB" w:rsidRPr="003F71BB">
              <w:rPr>
                <w:noProof/>
                <w:w w:val="105"/>
                <w:sz w:val="18"/>
                <w:szCs w:val="18"/>
                <w:u w:val="single"/>
                <w:lang w:eastAsia="en-US"/>
              </w:rPr>
              <w:t>формы</w:t>
            </w:r>
            <w:r w:rsidR="003F71BB" w:rsidRPr="003F71BB">
              <w:rPr>
                <w:noProof/>
                <w:spacing w:val="-10"/>
                <w:w w:val="105"/>
                <w:sz w:val="18"/>
                <w:szCs w:val="18"/>
                <w:u w:val="single"/>
                <w:lang w:eastAsia="en-US"/>
              </w:rPr>
              <w:t xml:space="preserve"> </w:t>
            </w:r>
            <w:r w:rsidR="003F71BB" w:rsidRPr="003F71BB">
              <w:rPr>
                <w:noProof/>
                <w:w w:val="105"/>
                <w:sz w:val="18"/>
                <w:szCs w:val="18"/>
                <w:u w:val="single"/>
                <w:lang w:eastAsia="en-US"/>
              </w:rPr>
              <w:t>контроля</w:t>
            </w:r>
            <w:r w:rsidR="003F71BB" w:rsidRPr="003F71BB">
              <w:rPr>
                <w:noProof/>
                <w:spacing w:val="-10"/>
                <w:w w:val="105"/>
                <w:sz w:val="18"/>
                <w:szCs w:val="18"/>
                <w:u w:val="single"/>
                <w:lang w:eastAsia="en-US"/>
              </w:rPr>
              <w:t xml:space="preserve"> </w:t>
            </w:r>
            <w:r w:rsidR="003F71BB" w:rsidRPr="003F71BB">
              <w:rPr>
                <w:noProof/>
                <w:w w:val="105"/>
                <w:sz w:val="18"/>
                <w:szCs w:val="18"/>
                <w:u w:val="single"/>
                <w:lang w:eastAsia="en-US"/>
              </w:rPr>
              <w:t>за</w:t>
            </w:r>
            <w:r w:rsidR="003F71BB" w:rsidRPr="003F71BB">
              <w:rPr>
                <w:noProof/>
                <w:spacing w:val="-23"/>
                <w:w w:val="105"/>
                <w:sz w:val="18"/>
                <w:szCs w:val="18"/>
                <w:u w:val="single"/>
                <w:lang w:eastAsia="en-US"/>
              </w:rPr>
              <w:t xml:space="preserve"> </w:t>
            </w:r>
            <w:r w:rsidR="003F71BB" w:rsidRPr="003F71BB">
              <w:rPr>
                <w:noProof/>
                <w:w w:val="105"/>
                <w:sz w:val="18"/>
                <w:szCs w:val="18"/>
                <w:u w:val="single"/>
                <w:lang w:eastAsia="en-US"/>
              </w:rPr>
              <w:t>предоставлением</w:t>
            </w:r>
            <w:r w:rsidR="003F71BB" w:rsidRPr="003F71BB">
              <w:rPr>
                <w:noProof/>
                <w:spacing w:val="-23"/>
                <w:w w:val="105"/>
                <w:sz w:val="18"/>
                <w:szCs w:val="18"/>
                <w:u w:val="single"/>
                <w:lang w:eastAsia="en-US"/>
              </w:rPr>
              <w:t xml:space="preserve"> </w:t>
            </w:r>
            <w:r w:rsidR="003F71BB" w:rsidRPr="003F71BB">
              <w:rPr>
                <w:noProof/>
                <w:w w:val="105"/>
                <w:sz w:val="18"/>
                <w:szCs w:val="18"/>
                <w:u w:val="single"/>
                <w:lang w:eastAsia="en-US"/>
              </w:rPr>
              <w:t>муниципальной услуги</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_Toc125979564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19</w:t>
            </w:r>
            <w:r w:rsidR="003F71BB" w:rsidRPr="003F71BB">
              <w:rPr>
                <w:noProof/>
                <w:webHidden/>
                <w:w w:val="105"/>
                <w:sz w:val="18"/>
                <w:szCs w:val="18"/>
                <w:lang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65" w:history="1">
            <w:r w:rsidR="003F71BB" w:rsidRPr="003F71BB">
              <w:rPr>
                <w:noProof/>
                <w:w w:val="105"/>
                <w:sz w:val="18"/>
                <w:szCs w:val="18"/>
                <w:u w:val="single"/>
                <w:lang w:eastAsia="en-US"/>
              </w:rPr>
              <w:t>4.2.</w:t>
            </w:r>
            <w:r w:rsidR="003F71BB" w:rsidRPr="003F71BB">
              <w:rPr>
                <w:rFonts w:ascii="Calibri" w:hAnsi="Calibri"/>
                <w:noProof/>
                <w:sz w:val="18"/>
                <w:szCs w:val="18"/>
              </w:rPr>
              <w:tab/>
            </w:r>
            <w:r w:rsidR="003F71BB" w:rsidRPr="003F71BB">
              <w:rPr>
                <w:noProof/>
                <w:w w:val="105"/>
                <w:sz w:val="18"/>
                <w:szCs w:val="18"/>
                <w:u w:val="single"/>
                <w:lang w:eastAsia="en-US"/>
              </w:rPr>
              <w:t>Порядок</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33"/>
                <w:w w:val="105"/>
                <w:sz w:val="18"/>
                <w:szCs w:val="18"/>
                <w:u w:val="single"/>
                <w:lang w:eastAsia="en-US"/>
              </w:rPr>
              <w:t xml:space="preserve"> </w:t>
            </w:r>
            <w:r w:rsidR="003F71BB" w:rsidRPr="003F71BB">
              <w:rPr>
                <w:noProof/>
                <w:w w:val="105"/>
                <w:sz w:val="18"/>
                <w:szCs w:val="18"/>
                <w:u w:val="single"/>
                <w:lang w:eastAsia="en-US"/>
              </w:rPr>
              <w:t>периодичность</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осуществления</w:t>
            </w:r>
            <w:r w:rsidR="003F71BB" w:rsidRPr="003F71BB">
              <w:rPr>
                <w:noProof/>
                <w:spacing w:val="-12"/>
                <w:w w:val="105"/>
                <w:sz w:val="18"/>
                <w:szCs w:val="18"/>
                <w:u w:val="single"/>
                <w:lang w:eastAsia="en-US"/>
              </w:rPr>
              <w:t xml:space="preserve"> </w:t>
            </w:r>
            <w:r w:rsidR="003F71BB" w:rsidRPr="003F71BB">
              <w:rPr>
                <w:noProof/>
                <w:w w:val="105"/>
                <w:sz w:val="18"/>
                <w:szCs w:val="18"/>
                <w:u w:val="single"/>
                <w:lang w:eastAsia="en-US"/>
              </w:rPr>
              <w:t>плановых</w:t>
            </w:r>
            <w:r w:rsidR="003F71BB" w:rsidRPr="003F71BB">
              <w:rPr>
                <w:noProof/>
                <w:spacing w:val="-23"/>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30"/>
                <w:w w:val="105"/>
                <w:sz w:val="18"/>
                <w:szCs w:val="18"/>
                <w:u w:val="single"/>
                <w:lang w:eastAsia="en-US"/>
              </w:rPr>
              <w:t xml:space="preserve"> </w:t>
            </w:r>
            <w:r w:rsidR="003F71BB" w:rsidRPr="003F71BB">
              <w:rPr>
                <w:noProof/>
                <w:w w:val="105"/>
                <w:sz w:val="18"/>
                <w:szCs w:val="18"/>
                <w:u w:val="single"/>
                <w:lang w:eastAsia="en-US"/>
              </w:rPr>
              <w:t>внеплановых проверок полноты и качества предоставления</w:t>
            </w:r>
            <w:r w:rsidR="003F71BB" w:rsidRPr="003F71BB">
              <w:rPr>
                <w:noProof/>
                <w:spacing w:val="-10"/>
                <w:w w:val="105"/>
                <w:sz w:val="18"/>
                <w:szCs w:val="18"/>
                <w:u w:val="single"/>
                <w:lang w:eastAsia="en-US"/>
              </w:rPr>
              <w:t xml:space="preserve"> </w:t>
            </w:r>
            <w:r w:rsidR="003F71BB" w:rsidRPr="003F71BB">
              <w:rPr>
                <w:noProof/>
                <w:w w:val="105"/>
                <w:sz w:val="18"/>
                <w:szCs w:val="18"/>
                <w:u w:val="single"/>
                <w:lang w:eastAsia="en-US"/>
              </w:rPr>
              <w:t>муниципальной</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spacing w:val="-9"/>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том</w:t>
            </w:r>
            <w:r w:rsidR="003F71BB" w:rsidRPr="003F71BB">
              <w:rPr>
                <w:noProof/>
                <w:spacing w:val="-13"/>
                <w:w w:val="105"/>
                <w:sz w:val="18"/>
                <w:szCs w:val="18"/>
                <w:u w:val="single"/>
                <w:lang w:eastAsia="en-US"/>
              </w:rPr>
              <w:t xml:space="preserve"> </w:t>
            </w:r>
            <w:r w:rsidR="003F71BB" w:rsidRPr="003F71BB">
              <w:rPr>
                <w:noProof/>
                <w:w w:val="105"/>
                <w:sz w:val="18"/>
                <w:szCs w:val="18"/>
                <w:u w:val="single"/>
                <w:lang w:eastAsia="en-US"/>
              </w:rPr>
              <w:t>числе</w:t>
            </w:r>
            <w:r w:rsidR="003F71BB" w:rsidRPr="003F71BB">
              <w:rPr>
                <w:noProof/>
                <w:spacing w:val="-11"/>
                <w:w w:val="105"/>
                <w:sz w:val="18"/>
                <w:szCs w:val="18"/>
                <w:u w:val="single"/>
                <w:lang w:eastAsia="en-US"/>
              </w:rPr>
              <w:t xml:space="preserve"> </w:t>
            </w:r>
            <w:r w:rsidR="003F71BB" w:rsidRPr="003F71BB">
              <w:rPr>
                <w:noProof/>
                <w:w w:val="105"/>
                <w:sz w:val="18"/>
                <w:szCs w:val="18"/>
                <w:u w:val="single"/>
                <w:lang w:eastAsia="en-US"/>
              </w:rPr>
              <w:t>порядок</w:t>
            </w:r>
            <w:r w:rsidR="003F71BB" w:rsidRPr="003F71BB">
              <w:rPr>
                <w:noProof/>
                <w:spacing w:val="-6"/>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формы</w:t>
            </w:r>
            <w:r w:rsidR="003F71BB" w:rsidRPr="003F71BB">
              <w:rPr>
                <w:noProof/>
                <w:spacing w:val="-6"/>
                <w:w w:val="105"/>
                <w:sz w:val="18"/>
                <w:szCs w:val="18"/>
                <w:u w:val="single"/>
                <w:lang w:eastAsia="en-US"/>
              </w:rPr>
              <w:t xml:space="preserve"> </w:t>
            </w:r>
            <w:r w:rsidR="003F71BB" w:rsidRPr="003F71BB">
              <w:rPr>
                <w:noProof/>
                <w:w w:val="105"/>
                <w:sz w:val="18"/>
                <w:szCs w:val="18"/>
                <w:u w:val="single"/>
                <w:lang w:eastAsia="en-US"/>
              </w:rPr>
              <w:t>контроля</w:t>
            </w:r>
            <w:r w:rsidR="003F71BB" w:rsidRPr="003F71BB">
              <w:rPr>
                <w:noProof/>
                <w:spacing w:val="-4"/>
                <w:w w:val="105"/>
                <w:sz w:val="18"/>
                <w:szCs w:val="18"/>
                <w:u w:val="single"/>
                <w:lang w:eastAsia="en-US"/>
              </w:rPr>
              <w:t xml:space="preserve"> </w:t>
            </w:r>
            <w:r w:rsidR="003F71BB" w:rsidRPr="003F71BB">
              <w:rPr>
                <w:noProof/>
                <w:w w:val="105"/>
                <w:sz w:val="18"/>
                <w:szCs w:val="18"/>
                <w:u w:val="single"/>
                <w:lang w:eastAsia="en-US"/>
              </w:rPr>
              <w:t>за</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полнотой</w:t>
            </w:r>
            <w:r w:rsidR="003F71BB" w:rsidRPr="003F71BB">
              <w:rPr>
                <w:noProof/>
                <w:spacing w:val="-4"/>
                <w:w w:val="105"/>
                <w:sz w:val="18"/>
                <w:szCs w:val="18"/>
                <w:u w:val="single"/>
                <w:lang w:eastAsia="en-US"/>
              </w:rPr>
              <w:t xml:space="preserve"> </w:t>
            </w:r>
            <w:r w:rsidR="003F71BB" w:rsidRPr="003F71BB">
              <w:rPr>
                <w:noProof/>
                <w:w w:val="105"/>
                <w:sz w:val="18"/>
                <w:szCs w:val="18"/>
                <w:u w:val="single"/>
                <w:lang w:eastAsia="en-US"/>
              </w:rPr>
              <w:t>и качеством предоставления муниципальной</w:t>
            </w:r>
            <w:r w:rsidR="003F71BB" w:rsidRPr="003F71BB">
              <w:rPr>
                <w:noProof/>
                <w:spacing w:val="-39"/>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_Toc125979565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19</w:t>
            </w:r>
            <w:r w:rsidR="003F71BB" w:rsidRPr="003F71BB">
              <w:rPr>
                <w:noProof/>
                <w:webHidden/>
                <w:sz w:val="18"/>
                <w:szCs w:val="18"/>
                <w:lang w:val="en-US"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66" w:history="1">
            <w:r w:rsidR="003F71BB" w:rsidRPr="003F71BB">
              <w:rPr>
                <w:noProof/>
                <w:w w:val="105"/>
                <w:sz w:val="18"/>
                <w:szCs w:val="18"/>
                <w:u w:val="single"/>
                <w:lang w:eastAsia="en-US"/>
              </w:rPr>
              <w:t>4.3.</w:t>
            </w:r>
            <w:r w:rsidR="003F71BB" w:rsidRPr="003F71BB">
              <w:rPr>
                <w:rFonts w:ascii="Calibri" w:hAnsi="Calibri"/>
                <w:noProof/>
                <w:sz w:val="18"/>
                <w:szCs w:val="18"/>
              </w:rPr>
              <w:tab/>
            </w:r>
            <w:r w:rsidR="003F71BB" w:rsidRPr="003F71BB">
              <w:rPr>
                <w:noProof/>
                <w:w w:val="105"/>
                <w:sz w:val="18"/>
                <w:szCs w:val="18"/>
                <w:u w:val="single"/>
                <w:lang w:eastAsia="en-US"/>
              </w:rPr>
              <w:t>Ответственность</w:t>
            </w:r>
            <w:r w:rsidR="003F71BB" w:rsidRPr="003F71BB">
              <w:rPr>
                <w:noProof/>
                <w:spacing w:val="-34"/>
                <w:w w:val="105"/>
                <w:sz w:val="18"/>
                <w:szCs w:val="18"/>
                <w:u w:val="single"/>
                <w:lang w:eastAsia="en-US"/>
              </w:rPr>
              <w:t xml:space="preserve"> </w:t>
            </w:r>
            <w:r w:rsidR="003F71BB" w:rsidRPr="003F71BB">
              <w:rPr>
                <w:noProof/>
                <w:w w:val="105"/>
                <w:sz w:val="18"/>
                <w:szCs w:val="18"/>
                <w:u w:val="single"/>
                <w:lang w:eastAsia="en-US"/>
              </w:rPr>
              <w:t>должностных</w:t>
            </w:r>
            <w:r w:rsidR="003F71BB" w:rsidRPr="003F71BB">
              <w:rPr>
                <w:noProof/>
                <w:spacing w:val="-11"/>
                <w:w w:val="105"/>
                <w:sz w:val="18"/>
                <w:szCs w:val="18"/>
                <w:u w:val="single"/>
                <w:lang w:eastAsia="en-US"/>
              </w:rPr>
              <w:t xml:space="preserve"> </w:t>
            </w:r>
            <w:r w:rsidR="003F71BB" w:rsidRPr="003F71BB">
              <w:rPr>
                <w:noProof/>
                <w:w w:val="105"/>
                <w:sz w:val="18"/>
                <w:szCs w:val="18"/>
                <w:u w:val="single"/>
                <w:lang w:eastAsia="en-US"/>
              </w:rPr>
              <w:t>лиц</w:t>
            </w:r>
            <w:r w:rsidR="003F71BB" w:rsidRPr="003F71BB">
              <w:rPr>
                <w:noProof/>
                <w:spacing w:val="-31"/>
                <w:w w:val="105"/>
                <w:sz w:val="18"/>
                <w:szCs w:val="18"/>
                <w:u w:val="single"/>
                <w:lang w:eastAsia="en-US"/>
              </w:rPr>
              <w:t xml:space="preserve"> </w:t>
            </w:r>
            <w:r w:rsidR="003F71BB" w:rsidRPr="003F71BB">
              <w:rPr>
                <w:noProof/>
                <w:w w:val="105"/>
                <w:sz w:val="18"/>
                <w:szCs w:val="18"/>
                <w:u w:val="single"/>
                <w:lang w:eastAsia="en-US"/>
              </w:rPr>
              <w:t>органа,</w:t>
            </w:r>
            <w:r w:rsidR="003F71BB" w:rsidRPr="003F71BB">
              <w:rPr>
                <w:noProof/>
                <w:spacing w:val="-25"/>
                <w:w w:val="105"/>
                <w:sz w:val="18"/>
                <w:szCs w:val="18"/>
                <w:u w:val="single"/>
                <w:lang w:eastAsia="en-US"/>
              </w:rPr>
              <w:t xml:space="preserve"> </w:t>
            </w:r>
            <w:r w:rsidR="003F71BB" w:rsidRPr="003F71BB">
              <w:rPr>
                <w:noProof/>
                <w:w w:val="105"/>
                <w:sz w:val="18"/>
                <w:szCs w:val="18"/>
                <w:u w:val="single"/>
                <w:lang w:eastAsia="en-US"/>
              </w:rPr>
              <w:t>предоставляющего муниципальную</w:t>
            </w:r>
            <w:r w:rsidR="003F71BB" w:rsidRPr="003F71BB">
              <w:rPr>
                <w:noProof/>
                <w:spacing w:val="-13"/>
                <w:w w:val="105"/>
                <w:sz w:val="18"/>
                <w:szCs w:val="18"/>
                <w:u w:val="single"/>
                <w:lang w:eastAsia="en-US"/>
              </w:rPr>
              <w:t xml:space="preserve"> </w:t>
            </w:r>
            <w:r w:rsidR="003F71BB" w:rsidRPr="003F71BB">
              <w:rPr>
                <w:noProof/>
                <w:w w:val="105"/>
                <w:sz w:val="18"/>
                <w:szCs w:val="18"/>
                <w:u w:val="single"/>
                <w:lang w:eastAsia="en-US"/>
              </w:rPr>
              <w:t>услугу,</w:t>
            </w:r>
            <w:r w:rsidR="003F71BB" w:rsidRPr="003F71BB">
              <w:rPr>
                <w:noProof/>
                <w:spacing w:val="-3"/>
                <w:w w:val="105"/>
                <w:sz w:val="18"/>
                <w:szCs w:val="18"/>
                <w:u w:val="single"/>
                <w:lang w:eastAsia="en-US"/>
              </w:rPr>
              <w:t xml:space="preserve"> </w:t>
            </w:r>
            <w:r w:rsidR="003F71BB" w:rsidRPr="003F71BB">
              <w:rPr>
                <w:noProof/>
                <w:w w:val="105"/>
                <w:sz w:val="18"/>
                <w:szCs w:val="18"/>
                <w:u w:val="single"/>
                <w:lang w:eastAsia="en-US"/>
              </w:rPr>
              <w:t>за</w:t>
            </w:r>
            <w:r w:rsidR="003F71BB" w:rsidRPr="003F71BB">
              <w:rPr>
                <w:noProof/>
                <w:spacing w:val="-17"/>
                <w:w w:val="105"/>
                <w:sz w:val="18"/>
                <w:szCs w:val="18"/>
                <w:u w:val="single"/>
                <w:lang w:eastAsia="en-US"/>
              </w:rPr>
              <w:t xml:space="preserve"> </w:t>
            </w:r>
            <w:r w:rsidR="003F71BB" w:rsidRPr="003F71BB">
              <w:rPr>
                <w:noProof/>
                <w:w w:val="105"/>
                <w:sz w:val="18"/>
                <w:szCs w:val="18"/>
                <w:u w:val="single"/>
                <w:lang w:eastAsia="en-US"/>
              </w:rPr>
              <w:t>решения</w:t>
            </w:r>
            <w:r w:rsidR="003F71BB" w:rsidRPr="003F71BB">
              <w:rPr>
                <w:noProof/>
                <w:spacing w:val="-5"/>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действия (бездействие),</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принимаемые</w:t>
            </w:r>
            <w:r w:rsidR="003F71BB" w:rsidRPr="003F71BB">
              <w:rPr>
                <w:noProof/>
                <w:spacing w:val="-3"/>
                <w:w w:val="105"/>
                <w:sz w:val="18"/>
                <w:szCs w:val="18"/>
                <w:u w:val="single"/>
                <w:lang w:eastAsia="en-US"/>
              </w:rPr>
              <w:t xml:space="preserve"> </w:t>
            </w:r>
            <w:r w:rsidR="003F71BB" w:rsidRPr="003F71BB">
              <w:rPr>
                <w:noProof/>
                <w:w w:val="105"/>
                <w:sz w:val="18"/>
                <w:szCs w:val="18"/>
                <w:u w:val="single"/>
                <w:lang w:eastAsia="en-US"/>
              </w:rPr>
              <w:t>(осуществляемые)</w:t>
            </w:r>
            <w:r w:rsidR="003F71BB" w:rsidRPr="003F71BB">
              <w:rPr>
                <w:noProof/>
                <w:spacing w:val="-27"/>
                <w:w w:val="105"/>
                <w:sz w:val="18"/>
                <w:szCs w:val="18"/>
                <w:u w:val="single"/>
                <w:lang w:eastAsia="en-US"/>
              </w:rPr>
              <w:t xml:space="preserve"> </w:t>
            </w:r>
            <w:r w:rsidR="003F71BB" w:rsidRPr="003F71BB">
              <w:rPr>
                <w:noProof/>
                <w:w w:val="105"/>
                <w:sz w:val="18"/>
                <w:szCs w:val="18"/>
                <w:u w:val="single"/>
                <w:lang w:eastAsia="en-US"/>
              </w:rPr>
              <w:t>ими</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29"/>
                <w:w w:val="105"/>
                <w:sz w:val="18"/>
                <w:szCs w:val="18"/>
                <w:u w:val="single"/>
                <w:lang w:eastAsia="en-US"/>
              </w:rPr>
              <w:t xml:space="preserve"> </w:t>
            </w:r>
            <w:r w:rsidR="003F71BB" w:rsidRPr="003F71BB">
              <w:rPr>
                <w:noProof/>
                <w:w w:val="105"/>
                <w:sz w:val="18"/>
                <w:szCs w:val="18"/>
                <w:u w:val="single"/>
                <w:lang w:eastAsia="en-US"/>
              </w:rPr>
              <w:t>ходе</w:t>
            </w:r>
            <w:r w:rsidR="003F71BB" w:rsidRPr="003F71BB">
              <w:rPr>
                <w:noProof/>
                <w:spacing w:val="-15"/>
                <w:w w:val="105"/>
                <w:sz w:val="18"/>
                <w:szCs w:val="18"/>
                <w:u w:val="single"/>
                <w:lang w:eastAsia="en-US"/>
              </w:rPr>
              <w:t xml:space="preserve"> </w:t>
            </w:r>
            <w:r w:rsidR="003F71BB" w:rsidRPr="003F71BB">
              <w:rPr>
                <w:noProof/>
                <w:w w:val="105"/>
                <w:sz w:val="18"/>
                <w:szCs w:val="18"/>
                <w:u w:val="single"/>
                <w:lang w:eastAsia="en-US"/>
              </w:rPr>
              <w:t>предоставления муниципальной</w:t>
            </w:r>
            <w:r w:rsidR="003F71BB" w:rsidRPr="003F71BB">
              <w:rPr>
                <w:noProof/>
                <w:spacing w:val="-13"/>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_Toc125979566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20</w:t>
            </w:r>
            <w:r w:rsidR="003F71BB" w:rsidRPr="003F71BB">
              <w:rPr>
                <w:noProof/>
                <w:webHidden/>
                <w:sz w:val="18"/>
                <w:szCs w:val="18"/>
                <w:lang w:val="en-US" w:eastAsia="en-US"/>
              </w:rPr>
              <w:fldChar w:fldCharType="end"/>
            </w:r>
          </w:hyperlink>
        </w:p>
        <w:p w:rsidR="003F71BB" w:rsidRPr="003F71BB" w:rsidRDefault="005E2443" w:rsidP="009971D8">
          <w:pPr>
            <w:tabs>
              <w:tab w:val="left" w:pos="1100"/>
              <w:tab w:val="right" w:leader="dot" w:pos="9632"/>
            </w:tabs>
            <w:spacing w:after="100"/>
            <w:ind w:left="0" w:right="2" w:firstLine="568"/>
            <w:jc w:val="left"/>
            <w:rPr>
              <w:rFonts w:ascii="Calibri" w:hAnsi="Calibri"/>
              <w:noProof/>
              <w:sz w:val="18"/>
              <w:szCs w:val="18"/>
            </w:rPr>
          </w:pPr>
          <w:hyperlink w:anchor="_Toc125979567" w:history="1">
            <w:r w:rsidR="003F71BB" w:rsidRPr="003F71BB">
              <w:rPr>
                <w:noProof/>
                <w:w w:val="105"/>
                <w:sz w:val="18"/>
                <w:szCs w:val="18"/>
                <w:u w:val="single"/>
                <w:lang w:eastAsia="en-US"/>
              </w:rPr>
              <w:t>4.4.</w:t>
            </w:r>
            <w:r w:rsidR="003F71BB" w:rsidRPr="003F71BB">
              <w:rPr>
                <w:rFonts w:ascii="Calibri" w:hAnsi="Calibri"/>
                <w:noProof/>
                <w:sz w:val="18"/>
                <w:szCs w:val="18"/>
              </w:rPr>
              <w:tab/>
            </w:r>
            <w:r w:rsidR="003F71BB" w:rsidRPr="003F71BB">
              <w:rPr>
                <w:noProof/>
                <w:w w:val="105"/>
                <w:sz w:val="18"/>
                <w:szCs w:val="18"/>
                <w:u w:val="single"/>
                <w:lang w:eastAsia="en-US"/>
              </w:rPr>
              <w:t>Положения, характеризующие требования к порядку и формам контроля</w:t>
            </w:r>
            <w:r w:rsidR="003F71BB" w:rsidRPr="003F71BB">
              <w:rPr>
                <w:noProof/>
                <w:spacing w:val="-7"/>
                <w:w w:val="105"/>
                <w:sz w:val="18"/>
                <w:szCs w:val="18"/>
                <w:u w:val="single"/>
                <w:lang w:eastAsia="en-US"/>
              </w:rPr>
              <w:t xml:space="preserve"> </w:t>
            </w:r>
            <w:r w:rsidR="003F71BB" w:rsidRPr="003F71BB">
              <w:rPr>
                <w:noProof/>
                <w:w w:val="105"/>
                <w:sz w:val="18"/>
                <w:szCs w:val="18"/>
                <w:u w:val="single"/>
                <w:lang w:eastAsia="en-US"/>
              </w:rPr>
              <w:t>за</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предоставлением</w:t>
            </w:r>
            <w:r w:rsidR="003F71BB" w:rsidRPr="003F71BB">
              <w:rPr>
                <w:noProof/>
                <w:spacing w:val="-28"/>
                <w:w w:val="105"/>
                <w:sz w:val="18"/>
                <w:szCs w:val="18"/>
                <w:u w:val="single"/>
                <w:lang w:eastAsia="en-US"/>
              </w:rPr>
              <w:t xml:space="preserve"> </w:t>
            </w:r>
            <w:r w:rsidR="003F71BB" w:rsidRPr="003F71BB">
              <w:rPr>
                <w:noProof/>
                <w:w w:val="105"/>
                <w:sz w:val="18"/>
                <w:szCs w:val="18"/>
                <w:u w:val="single"/>
                <w:lang w:eastAsia="en-US"/>
              </w:rPr>
              <w:t>муниципальной</w:t>
            </w:r>
            <w:r w:rsidR="003F71BB" w:rsidRPr="003F71BB">
              <w:rPr>
                <w:noProof/>
                <w:spacing w:val="3"/>
                <w:w w:val="105"/>
                <w:sz w:val="18"/>
                <w:szCs w:val="18"/>
                <w:u w:val="single"/>
                <w:lang w:eastAsia="en-US"/>
              </w:rPr>
              <w:t xml:space="preserve"> </w:t>
            </w:r>
            <w:r w:rsidR="003F71BB" w:rsidRPr="003F71BB">
              <w:rPr>
                <w:noProof/>
                <w:w w:val="105"/>
                <w:sz w:val="18"/>
                <w:szCs w:val="18"/>
                <w:u w:val="single"/>
                <w:lang w:eastAsia="en-US"/>
              </w:rPr>
              <w:t>услуги,</w:t>
            </w:r>
            <w:r w:rsidR="003F71BB" w:rsidRPr="003F71BB">
              <w:rPr>
                <w:noProof/>
                <w:spacing w:val="-14"/>
                <w:w w:val="105"/>
                <w:sz w:val="18"/>
                <w:szCs w:val="18"/>
                <w:u w:val="single"/>
                <w:lang w:eastAsia="en-US"/>
              </w:rPr>
              <w:t xml:space="preserve"> </w:t>
            </w:r>
            <w:r w:rsidR="003F71BB" w:rsidRPr="003F71BB">
              <w:rPr>
                <w:noProof/>
                <w:w w:val="105"/>
                <w:sz w:val="18"/>
                <w:szCs w:val="18"/>
                <w:u w:val="single"/>
                <w:lang w:eastAsia="en-US"/>
              </w:rPr>
              <w:t>в</w:t>
            </w:r>
            <w:r w:rsidR="003F71BB" w:rsidRPr="003F71BB">
              <w:rPr>
                <w:noProof/>
                <w:spacing w:val="-27"/>
                <w:w w:val="105"/>
                <w:sz w:val="18"/>
                <w:szCs w:val="18"/>
                <w:u w:val="single"/>
                <w:lang w:eastAsia="en-US"/>
              </w:rPr>
              <w:t xml:space="preserve"> </w:t>
            </w:r>
            <w:r w:rsidR="003F71BB" w:rsidRPr="003F71BB">
              <w:rPr>
                <w:noProof/>
                <w:w w:val="105"/>
                <w:sz w:val="18"/>
                <w:szCs w:val="18"/>
                <w:u w:val="single"/>
                <w:lang w:eastAsia="en-US"/>
              </w:rPr>
              <w:t>том</w:t>
            </w:r>
            <w:r w:rsidR="003F71BB" w:rsidRPr="003F71BB">
              <w:rPr>
                <w:noProof/>
                <w:spacing w:val="-18"/>
                <w:w w:val="105"/>
                <w:sz w:val="18"/>
                <w:szCs w:val="18"/>
                <w:u w:val="single"/>
                <w:lang w:eastAsia="en-US"/>
              </w:rPr>
              <w:t xml:space="preserve"> </w:t>
            </w:r>
            <w:r w:rsidR="003F71BB" w:rsidRPr="003F71BB">
              <w:rPr>
                <w:noProof/>
                <w:w w:val="105"/>
                <w:sz w:val="18"/>
                <w:szCs w:val="18"/>
                <w:u w:val="single"/>
                <w:lang w:eastAsia="en-US"/>
              </w:rPr>
              <w:t>числе</w:t>
            </w:r>
            <w:r w:rsidR="003F71BB" w:rsidRPr="003F71BB">
              <w:rPr>
                <w:noProof/>
                <w:spacing w:val="-15"/>
                <w:w w:val="105"/>
                <w:sz w:val="18"/>
                <w:szCs w:val="18"/>
                <w:u w:val="single"/>
                <w:lang w:eastAsia="en-US"/>
              </w:rPr>
              <w:t xml:space="preserve"> </w:t>
            </w:r>
            <w:r w:rsidR="003F71BB" w:rsidRPr="003F71BB">
              <w:rPr>
                <w:noProof/>
                <w:w w:val="105"/>
                <w:sz w:val="18"/>
                <w:szCs w:val="18"/>
                <w:u w:val="single"/>
                <w:lang w:eastAsia="en-US"/>
              </w:rPr>
              <w:t>со</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 xml:space="preserve">стороны </w:t>
            </w:r>
            <w:r w:rsidR="003F71BB" w:rsidRPr="003F71BB">
              <w:rPr>
                <w:noProof/>
                <w:sz w:val="18"/>
                <w:szCs w:val="18"/>
                <w:u w:val="single"/>
                <w:lang w:eastAsia="en-US"/>
              </w:rPr>
              <w:t>граждан, их объединений и организаций</w:t>
            </w:r>
            <w:r w:rsidR="003F71BB" w:rsidRPr="003F71BB">
              <w:rPr>
                <w:noProof/>
                <w:webHidden/>
                <w:sz w:val="18"/>
                <w:szCs w:val="18"/>
                <w:lang w:val="en-US" w:eastAsia="en-US"/>
              </w:rPr>
              <w:tab/>
            </w:r>
            <w:r w:rsidR="003F71BB" w:rsidRPr="003F71BB">
              <w:rPr>
                <w:noProof/>
                <w:webHidden/>
                <w:sz w:val="18"/>
                <w:szCs w:val="18"/>
                <w:lang w:val="en-US" w:eastAsia="en-US"/>
              </w:rPr>
              <w:fldChar w:fldCharType="begin"/>
            </w:r>
            <w:r w:rsidR="003F71BB" w:rsidRPr="003F71BB">
              <w:rPr>
                <w:noProof/>
                <w:webHidden/>
                <w:sz w:val="18"/>
                <w:szCs w:val="18"/>
                <w:lang w:val="en-US" w:eastAsia="en-US"/>
              </w:rPr>
              <w:instrText xml:space="preserve"> PAGEREF _Toc125979567 \h </w:instrText>
            </w:r>
            <w:r w:rsidR="003F71BB" w:rsidRPr="003F71BB">
              <w:rPr>
                <w:noProof/>
                <w:webHidden/>
                <w:sz w:val="18"/>
                <w:szCs w:val="18"/>
                <w:lang w:val="en-US" w:eastAsia="en-US"/>
              </w:rPr>
            </w:r>
            <w:r w:rsidR="003F71BB" w:rsidRPr="003F71BB">
              <w:rPr>
                <w:noProof/>
                <w:webHidden/>
                <w:sz w:val="18"/>
                <w:szCs w:val="18"/>
                <w:lang w:val="en-US" w:eastAsia="en-US"/>
              </w:rPr>
              <w:fldChar w:fldCharType="separate"/>
            </w:r>
            <w:r w:rsidR="003F71BB" w:rsidRPr="003F71BB">
              <w:rPr>
                <w:noProof/>
                <w:webHidden/>
                <w:sz w:val="18"/>
                <w:szCs w:val="18"/>
                <w:lang w:val="en-US" w:eastAsia="en-US"/>
              </w:rPr>
              <w:t>20</w:t>
            </w:r>
            <w:r w:rsidR="003F71BB" w:rsidRPr="003F71BB">
              <w:rPr>
                <w:noProof/>
                <w:webHidden/>
                <w:sz w:val="18"/>
                <w:szCs w:val="18"/>
                <w:lang w:val="en-US"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68" w:history="1">
            <w:r w:rsidR="003F71BB" w:rsidRPr="003F71BB">
              <w:rPr>
                <w:noProof/>
                <w:w w:val="105"/>
                <w:sz w:val="18"/>
                <w:szCs w:val="18"/>
                <w:u w:val="single"/>
                <w:lang w:eastAsia="en-US"/>
              </w:rPr>
              <w:t>5.</w:t>
            </w:r>
            <w:r w:rsidR="003F71BB" w:rsidRPr="003F71BB">
              <w:rPr>
                <w:rFonts w:ascii="Calibri" w:hAnsi="Calibri"/>
                <w:noProof/>
                <w:sz w:val="18"/>
                <w:szCs w:val="18"/>
              </w:rPr>
              <w:tab/>
            </w:r>
            <w:r w:rsidR="003F71BB" w:rsidRPr="003F71BB">
              <w:rPr>
                <w:noProof/>
                <w:w w:val="105"/>
                <w:sz w:val="18"/>
                <w:szCs w:val="18"/>
                <w:u w:val="single"/>
                <w:lang w:eastAsia="en-US"/>
              </w:rPr>
              <w:t>Досудебный</w:t>
            </w:r>
            <w:r w:rsidR="003F71BB" w:rsidRPr="003F71BB">
              <w:rPr>
                <w:noProof/>
                <w:spacing w:val="-19"/>
                <w:w w:val="105"/>
                <w:sz w:val="18"/>
                <w:szCs w:val="18"/>
                <w:u w:val="single"/>
                <w:lang w:eastAsia="en-US"/>
              </w:rPr>
              <w:t xml:space="preserve"> </w:t>
            </w:r>
            <w:r w:rsidR="003F71BB" w:rsidRPr="003F71BB">
              <w:rPr>
                <w:noProof/>
                <w:w w:val="105"/>
                <w:sz w:val="18"/>
                <w:szCs w:val="18"/>
                <w:u w:val="single"/>
                <w:lang w:eastAsia="en-US"/>
              </w:rPr>
              <w:t>(внесудебный)</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порядок</w:t>
            </w:r>
            <w:r w:rsidR="003F71BB" w:rsidRPr="003F71BB">
              <w:rPr>
                <w:noProof/>
                <w:spacing w:val="-26"/>
                <w:w w:val="105"/>
                <w:sz w:val="18"/>
                <w:szCs w:val="18"/>
                <w:u w:val="single"/>
                <w:lang w:eastAsia="en-US"/>
              </w:rPr>
              <w:t xml:space="preserve"> </w:t>
            </w:r>
            <w:r w:rsidR="003F71BB" w:rsidRPr="003F71BB">
              <w:rPr>
                <w:noProof/>
                <w:w w:val="105"/>
                <w:sz w:val="18"/>
                <w:szCs w:val="18"/>
                <w:u w:val="single"/>
                <w:lang w:eastAsia="en-US"/>
              </w:rPr>
              <w:t>обжалования</w:t>
            </w:r>
            <w:r w:rsidR="003F71BB" w:rsidRPr="003F71BB">
              <w:rPr>
                <w:noProof/>
                <w:spacing w:val="-17"/>
                <w:w w:val="105"/>
                <w:sz w:val="18"/>
                <w:szCs w:val="18"/>
                <w:u w:val="single"/>
                <w:lang w:eastAsia="en-US"/>
              </w:rPr>
              <w:t xml:space="preserve"> </w:t>
            </w:r>
            <w:r w:rsidR="003F71BB" w:rsidRPr="003F71BB">
              <w:rPr>
                <w:noProof/>
                <w:w w:val="105"/>
                <w:sz w:val="18"/>
                <w:szCs w:val="18"/>
                <w:u w:val="single"/>
                <w:lang w:eastAsia="en-US"/>
              </w:rPr>
              <w:t>решений</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и</w:t>
            </w:r>
            <w:r w:rsidR="003F71BB" w:rsidRPr="003F71BB">
              <w:rPr>
                <w:noProof/>
                <w:spacing w:val="-33"/>
                <w:w w:val="105"/>
                <w:sz w:val="18"/>
                <w:szCs w:val="18"/>
                <w:u w:val="single"/>
                <w:lang w:eastAsia="en-US"/>
              </w:rPr>
              <w:t xml:space="preserve"> </w:t>
            </w:r>
            <w:r w:rsidR="003F71BB" w:rsidRPr="003F71BB">
              <w:rPr>
                <w:noProof/>
                <w:w w:val="105"/>
                <w:sz w:val="18"/>
                <w:szCs w:val="18"/>
                <w:u w:val="single"/>
                <w:lang w:eastAsia="en-US"/>
              </w:rPr>
              <w:t>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w:t>
            </w:r>
            <w:r w:rsidR="003F71BB" w:rsidRPr="003F71BB">
              <w:rPr>
                <w:noProof/>
                <w:spacing w:val="-20"/>
                <w:w w:val="105"/>
                <w:sz w:val="18"/>
                <w:szCs w:val="18"/>
                <w:u w:val="single"/>
                <w:lang w:eastAsia="en-US"/>
              </w:rPr>
              <w:t xml:space="preserve"> </w:t>
            </w:r>
            <w:r w:rsidR="003F71BB" w:rsidRPr="003F71BB">
              <w:rPr>
                <w:noProof/>
                <w:w w:val="105"/>
                <w:sz w:val="18"/>
                <w:szCs w:val="18"/>
                <w:u w:val="single"/>
                <w:lang w:eastAsia="en-US"/>
              </w:rPr>
              <w:t>16 Федерального закона</w:t>
            </w:r>
            <w:r w:rsidR="003F71BB" w:rsidRPr="003F71BB">
              <w:rPr>
                <w:noProof/>
                <w:spacing w:val="-29"/>
                <w:w w:val="105"/>
                <w:sz w:val="18"/>
                <w:szCs w:val="18"/>
                <w:u w:val="single"/>
                <w:lang w:eastAsia="en-US"/>
              </w:rPr>
              <w:t xml:space="preserve"> </w:t>
            </w:r>
            <w:r w:rsidR="003F71BB" w:rsidRPr="003F71BB">
              <w:rPr>
                <w:noProof/>
                <w:w w:val="105"/>
                <w:sz w:val="18"/>
                <w:szCs w:val="18"/>
                <w:u w:val="single"/>
                <w:lang w:eastAsia="en-US"/>
              </w:rPr>
              <w:t>№</w:t>
            </w:r>
            <w:r w:rsidR="003F71BB" w:rsidRPr="003F71BB">
              <w:rPr>
                <w:noProof/>
                <w:spacing w:val="-26"/>
                <w:w w:val="105"/>
                <w:sz w:val="18"/>
                <w:szCs w:val="18"/>
                <w:u w:val="single"/>
                <w:lang w:eastAsia="en-US"/>
              </w:rPr>
              <w:t xml:space="preserve"> </w:t>
            </w:r>
            <w:r w:rsidR="003F71BB" w:rsidRPr="003F71BB">
              <w:rPr>
                <w:noProof/>
                <w:w w:val="105"/>
                <w:sz w:val="18"/>
                <w:szCs w:val="18"/>
                <w:u w:val="single"/>
                <w:lang w:eastAsia="en-US"/>
              </w:rPr>
              <w:t>210-ФЗ,</w:t>
            </w:r>
            <w:r w:rsidR="003F71BB" w:rsidRPr="003F71BB">
              <w:rPr>
                <w:noProof/>
                <w:spacing w:val="-12"/>
                <w:w w:val="105"/>
                <w:sz w:val="18"/>
                <w:szCs w:val="18"/>
                <w:u w:val="single"/>
                <w:lang w:eastAsia="en-US"/>
              </w:rPr>
              <w:t xml:space="preserve"> </w:t>
            </w:r>
            <w:r w:rsidR="003F71BB" w:rsidRPr="003F71BB">
              <w:rPr>
                <w:noProof/>
                <w:w w:val="105"/>
                <w:sz w:val="18"/>
                <w:szCs w:val="18"/>
                <w:u w:val="single"/>
                <w:lang w:eastAsia="en-US"/>
              </w:rPr>
              <w:t>а</w:t>
            </w:r>
            <w:r w:rsidR="003F71BB" w:rsidRPr="003F71BB">
              <w:rPr>
                <w:noProof/>
                <w:spacing w:val="-24"/>
                <w:w w:val="105"/>
                <w:sz w:val="18"/>
                <w:szCs w:val="18"/>
                <w:u w:val="single"/>
                <w:lang w:eastAsia="en-US"/>
              </w:rPr>
              <w:t xml:space="preserve"> </w:t>
            </w:r>
            <w:r w:rsidR="003F71BB" w:rsidRPr="003F71BB">
              <w:rPr>
                <w:noProof/>
                <w:w w:val="105"/>
                <w:sz w:val="18"/>
                <w:szCs w:val="18"/>
                <w:u w:val="single"/>
                <w:lang w:eastAsia="en-US"/>
              </w:rPr>
              <w:t>также</w:t>
            </w:r>
            <w:r w:rsidR="003F71BB" w:rsidRPr="003F71BB">
              <w:rPr>
                <w:noProof/>
                <w:spacing w:val="-16"/>
                <w:w w:val="105"/>
                <w:sz w:val="18"/>
                <w:szCs w:val="18"/>
                <w:u w:val="single"/>
                <w:lang w:eastAsia="en-US"/>
              </w:rPr>
              <w:t xml:space="preserve"> </w:t>
            </w:r>
            <w:r w:rsidR="003F71BB" w:rsidRPr="003F71BB">
              <w:rPr>
                <w:noProof/>
                <w:w w:val="105"/>
                <w:sz w:val="18"/>
                <w:szCs w:val="18"/>
                <w:u w:val="single"/>
                <w:lang w:eastAsia="en-US"/>
              </w:rPr>
              <w:t>их</w:t>
            </w:r>
            <w:r w:rsidR="003F71BB" w:rsidRPr="003F71BB">
              <w:rPr>
                <w:noProof/>
                <w:spacing w:val="-22"/>
                <w:w w:val="105"/>
                <w:sz w:val="18"/>
                <w:szCs w:val="18"/>
                <w:u w:val="single"/>
                <w:lang w:eastAsia="en-US"/>
              </w:rPr>
              <w:t xml:space="preserve"> </w:t>
            </w:r>
            <w:r w:rsidR="003F71BB" w:rsidRPr="003F71BB">
              <w:rPr>
                <w:noProof/>
                <w:w w:val="105"/>
                <w:sz w:val="18"/>
                <w:szCs w:val="18"/>
                <w:u w:val="single"/>
                <w:lang w:eastAsia="en-US"/>
              </w:rPr>
              <w:t>должностных</w:t>
            </w:r>
            <w:r w:rsidR="003F71BB" w:rsidRPr="003F71BB">
              <w:rPr>
                <w:noProof/>
                <w:spacing w:val="-2"/>
                <w:w w:val="105"/>
                <w:sz w:val="18"/>
                <w:szCs w:val="18"/>
                <w:u w:val="single"/>
                <w:lang w:eastAsia="en-US"/>
              </w:rPr>
              <w:t xml:space="preserve"> </w:t>
            </w:r>
            <w:r w:rsidR="003F71BB" w:rsidRPr="003F71BB">
              <w:rPr>
                <w:noProof/>
                <w:w w:val="105"/>
                <w:sz w:val="18"/>
                <w:szCs w:val="18"/>
                <w:u w:val="single"/>
                <w:lang w:eastAsia="en-US"/>
              </w:rPr>
              <w:t>лиц, муниципальных служащих,</w:t>
            </w:r>
            <w:r w:rsidR="003F71BB" w:rsidRPr="003F71BB">
              <w:rPr>
                <w:noProof/>
                <w:spacing w:val="-39"/>
                <w:w w:val="105"/>
                <w:sz w:val="18"/>
                <w:szCs w:val="18"/>
                <w:u w:val="single"/>
                <w:lang w:eastAsia="en-US"/>
              </w:rPr>
              <w:t xml:space="preserve"> </w:t>
            </w:r>
            <w:r w:rsidR="003F71BB" w:rsidRPr="003F71BB">
              <w:rPr>
                <w:noProof/>
                <w:w w:val="105"/>
                <w:sz w:val="18"/>
                <w:szCs w:val="18"/>
                <w:u w:val="single"/>
                <w:lang w:eastAsia="en-US"/>
              </w:rPr>
              <w:t>работников</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_Toc125979568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21</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69" w:history="1">
            <w:r w:rsidR="003F71BB" w:rsidRPr="003F71BB">
              <w:rPr>
                <w:noProof/>
                <w:w w:val="105"/>
                <w:sz w:val="18"/>
                <w:szCs w:val="18"/>
                <w:u w:val="single"/>
                <w:lang w:eastAsia="en-US"/>
              </w:rPr>
              <w:t>Приложение №</w:t>
            </w:r>
            <w:r w:rsidR="003F71BB" w:rsidRPr="003F71BB">
              <w:rPr>
                <w:noProof/>
                <w:spacing w:val="-48"/>
                <w:w w:val="105"/>
                <w:sz w:val="18"/>
                <w:szCs w:val="18"/>
                <w:u w:val="single"/>
                <w:lang w:eastAsia="en-US"/>
              </w:rPr>
              <w:t xml:space="preserve"> </w:t>
            </w:r>
            <w:r w:rsidR="003F71BB" w:rsidRPr="003F71BB">
              <w:rPr>
                <w:noProof/>
                <w:w w:val="105"/>
                <w:sz w:val="18"/>
                <w:szCs w:val="18"/>
                <w:u w:val="single"/>
                <w:lang w:eastAsia="en-US"/>
              </w:rPr>
              <w:t>1</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_Toc125979569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24</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70" w:history="1">
            <w:r w:rsidR="003F71BB" w:rsidRPr="003F71BB">
              <w:rPr>
                <w:noProof/>
                <w:w w:val="105"/>
                <w:sz w:val="18"/>
                <w:szCs w:val="18"/>
                <w:u w:val="single"/>
                <w:lang w:eastAsia="en-US"/>
              </w:rPr>
              <w:t>Приложение №</w:t>
            </w:r>
            <w:r w:rsidR="003F71BB" w:rsidRPr="003F71BB">
              <w:rPr>
                <w:noProof/>
                <w:spacing w:val="-48"/>
                <w:w w:val="105"/>
                <w:sz w:val="18"/>
                <w:szCs w:val="18"/>
                <w:u w:val="single"/>
                <w:lang w:eastAsia="en-US"/>
              </w:rPr>
              <w:t xml:space="preserve"> </w:t>
            </w:r>
            <w:r w:rsidR="003F71BB" w:rsidRPr="003F71BB">
              <w:rPr>
                <w:noProof/>
                <w:w w:val="105"/>
                <w:sz w:val="18"/>
                <w:szCs w:val="18"/>
                <w:u w:val="single"/>
                <w:lang w:eastAsia="en-US"/>
              </w:rPr>
              <w:t>2</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_Toc125979570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27</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71" w:history="1">
            <w:r w:rsidR="003F71BB" w:rsidRPr="003F71BB">
              <w:rPr>
                <w:noProof/>
                <w:w w:val="105"/>
                <w:sz w:val="18"/>
                <w:szCs w:val="18"/>
                <w:u w:val="single"/>
                <w:lang w:eastAsia="en-US"/>
              </w:rPr>
              <w:t>Приложение №</w:t>
            </w:r>
            <w:r w:rsidR="003F71BB" w:rsidRPr="003F71BB">
              <w:rPr>
                <w:noProof/>
                <w:spacing w:val="-48"/>
                <w:w w:val="105"/>
                <w:sz w:val="18"/>
                <w:szCs w:val="18"/>
                <w:u w:val="single"/>
                <w:lang w:eastAsia="en-US"/>
              </w:rPr>
              <w:t xml:space="preserve"> </w:t>
            </w:r>
            <w:r w:rsidR="003F71BB" w:rsidRPr="003F71BB">
              <w:rPr>
                <w:noProof/>
                <w:w w:val="105"/>
                <w:sz w:val="18"/>
                <w:szCs w:val="18"/>
                <w:u w:val="single"/>
                <w:lang w:eastAsia="en-US"/>
              </w:rPr>
              <w:t>3</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_Toc125979571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29</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72" w:history="1">
            <w:r w:rsidR="003F71BB" w:rsidRPr="003F71BB">
              <w:rPr>
                <w:noProof/>
                <w:w w:val="105"/>
                <w:sz w:val="18"/>
                <w:szCs w:val="18"/>
                <w:u w:val="single"/>
                <w:lang w:eastAsia="en-US"/>
              </w:rPr>
              <w:t>Приложение №</w:t>
            </w:r>
            <w:r w:rsidR="003F71BB" w:rsidRPr="003F71BB">
              <w:rPr>
                <w:noProof/>
                <w:spacing w:val="-48"/>
                <w:w w:val="105"/>
                <w:sz w:val="18"/>
                <w:szCs w:val="18"/>
                <w:u w:val="single"/>
                <w:lang w:eastAsia="en-US"/>
              </w:rPr>
              <w:t xml:space="preserve"> </w:t>
            </w:r>
            <w:r w:rsidR="003F71BB" w:rsidRPr="003F71BB">
              <w:rPr>
                <w:noProof/>
                <w:w w:val="105"/>
                <w:sz w:val="18"/>
                <w:szCs w:val="18"/>
                <w:u w:val="single"/>
                <w:lang w:eastAsia="en-US"/>
              </w:rPr>
              <w:t>4</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_Toc125979572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32</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73" w:history="1">
            <w:r w:rsidR="003F71BB" w:rsidRPr="003F71BB">
              <w:rPr>
                <w:noProof/>
                <w:w w:val="105"/>
                <w:sz w:val="18"/>
                <w:szCs w:val="18"/>
                <w:u w:val="single"/>
                <w:lang w:eastAsia="en-US"/>
              </w:rPr>
              <w:t>Приложение №</w:t>
            </w:r>
            <w:r w:rsidR="003F71BB" w:rsidRPr="003F71BB">
              <w:rPr>
                <w:noProof/>
                <w:spacing w:val="-48"/>
                <w:w w:val="105"/>
                <w:sz w:val="18"/>
                <w:szCs w:val="18"/>
                <w:u w:val="single"/>
                <w:lang w:eastAsia="en-US"/>
              </w:rPr>
              <w:t xml:space="preserve"> </w:t>
            </w:r>
            <w:r w:rsidR="003F71BB" w:rsidRPr="003F71BB">
              <w:rPr>
                <w:noProof/>
                <w:w w:val="105"/>
                <w:sz w:val="18"/>
                <w:szCs w:val="18"/>
                <w:u w:val="single"/>
                <w:lang w:eastAsia="en-US"/>
              </w:rPr>
              <w:t>5</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_Toc125979573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33</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74" w:history="1">
            <w:r w:rsidR="003F71BB" w:rsidRPr="003F71BB">
              <w:rPr>
                <w:noProof/>
                <w:w w:val="105"/>
                <w:sz w:val="18"/>
                <w:szCs w:val="18"/>
                <w:u w:val="single"/>
                <w:lang w:eastAsia="en-US"/>
              </w:rPr>
              <w:t>Приложение №</w:t>
            </w:r>
            <w:r w:rsidR="003F71BB" w:rsidRPr="003F71BB">
              <w:rPr>
                <w:noProof/>
                <w:spacing w:val="-48"/>
                <w:w w:val="105"/>
                <w:sz w:val="18"/>
                <w:szCs w:val="18"/>
                <w:u w:val="single"/>
                <w:lang w:eastAsia="en-US"/>
              </w:rPr>
              <w:t xml:space="preserve"> </w:t>
            </w:r>
            <w:r w:rsidR="003F71BB" w:rsidRPr="003F71BB">
              <w:rPr>
                <w:noProof/>
                <w:w w:val="105"/>
                <w:sz w:val="18"/>
                <w:szCs w:val="18"/>
                <w:u w:val="single"/>
                <w:lang w:eastAsia="en-US"/>
              </w:rPr>
              <w:t>6</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_Toc125979574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35</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75" w:history="1">
            <w:r w:rsidR="003F71BB" w:rsidRPr="003F71BB">
              <w:rPr>
                <w:noProof/>
                <w:w w:val="105"/>
                <w:sz w:val="18"/>
                <w:szCs w:val="18"/>
                <w:u w:val="single"/>
                <w:lang w:eastAsia="en-US"/>
              </w:rPr>
              <w:t>Приложение №</w:t>
            </w:r>
            <w:r w:rsidR="003F71BB" w:rsidRPr="003F71BB">
              <w:rPr>
                <w:noProof/>
                <w:spacing w:val="-48"/>
                <w:w w:val="105"/>
                <w:sz w:val="18"/>
                <w:szCs w:val="18"/>
                <w:u w:val="single"/>
                <w:lang w:eastAsia="en-US"/>
              </w:rPr>
              <w:t xml:space="preserve"> 7</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_Toc125979575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37</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76" w:history="1">
            <w:r w:rsidR="003F71BB" w:rsidRPr="003F71BB">
              <w:rPr>
                <w:noProof/>
                <w:w w:val="105"/>
                <w:sz w:val="18"/>
                <w:szCs w:val="18"/>
                <w:u w:val="single"/>
                <w:lang w:eastAsia="en-US"/>
              </w:rPr>
              <w:t>Приложение №</w:t>
            </w:r>
            <w:r w:rsidR="003F71BB" w:rsidRPr="003F71BB">
              <w:rPr>
                <w:noProof/>
                <w:spacing w:val="-48"/>
                <w:w w:val="105"/>
                <w:sz w:val="18"/>
                <w:szCs w:val="18"/>
                <w:u w:val="single"/>
                <w:lang w:eastAsia="en-US"/>
              </w:rPr>
              <w:t xml:space="preserve"> 8</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_Toc125979576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38</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77" w:history="1">
            <w:r w:rsidR="003F71BB" w:rsidRPr="003F71BB">
              <w:rPr>
                <w:noProof/>
                <w:w w:val="105"/>
                <w:sz w:val="18"/>
                <w:szCs w:val="18"/>
                <w:u w:val="single"/>
                <w:lang w:eastAsia="en-US"/>
              </w:rPr>
              <w:t>Приложение №</w:t>
            </w:r>
            <w:r w:rsidR="003F71BB" w:rsidRPr="003F71BB">
              <w:rPr>
                <w:noProof/>
                <w:spacing w:val="-48"/>
                <w:w w:val="105"/>
                <w:sz w:val="18"/>
                <w:szCs w:val="18"/>
                <w:u w:val="single"/>
                <w:lang w:eastAsia="en-US"/>
              </w:rPr>
              <w:t xml:space="preserve"> 9</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_Toc125979577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39</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78" w:history="1">
            <w:r w:rsidR="003F71BB" w:rsidRPr="003F71BB">
              <w:rPr>
                <w:noProof/>
                <w:w w:val="105"/>
                <w:sz w:val="18"/>
                <w:szCs w:val="18"/>
                <w:u w:val="single"/>
                <w:lang w:eastAsia="en-US"/>
              </w:rPr>
              <w:t>Приложение №</w:t>
            </w:r>
            <w:r w:rsidR="003F71BB" w:rsidRPr="003F71BB">
              <w:rPr>
                <w:noProof/>
                <w:spacing w:val="-48"/>
                <w:w w:val="105"/>
                <w:sz w:val="18"/>
                <w:szCs w:val="18"/>
                <w:u w:val="single"/>
                <w:lang w:eastAsia="en-US"/>
              </w:rPr>
              <w:t xml:space="preserve"> 10</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_Toc125979578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40</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79" w:history="1">
            <w:r w:rsidR="003F71BB" w:rsidRPr="003F71BB">
              <w:rPr>
                <w:noProof/>
                <w:w w:val="105"/>
                <w:sz w:val="18"/>
                <w:szCs w:val="18"/>
                <w:u w:val="single"/>
                <w:lang w:eastAsia="en-US"/>
              </w:rPr>
              <w:t>Приложение № 11</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_Toc125979579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42</w:t>
            </w:r>
            <w:r w:rsidR="003F71BB" w:rsidRPr="003F71BB">
              <w:rPr>
                <w:noProof/>
                <w:webHidden/>
                <w:w w:val="105"/>
                <w:sz w:val="18"/>
                <w:szCs w:val="18"/>
                <w:lang w:eastAsia="en-US"/>
              </w:rPr>
              <w:fldChar w:fldCharType="end"/>
            </w:r>
          </w:hyperlink>
        </w:p>
        <w:p w:rsidR="003F71BB" w:rsidRPr="003F71BB" w:rsidRDefault="005E2443" w:rsidP="009971D8">
          <w:pPr>
            <w:tabs>
              <w:tab w:val="right" w:leader="dot" w:pos="9632"/>
            </w:tabs>
            <w:spacing w:after="100"/>
            <w:ind w:left="0" w:right="2" w:firstLine="568"/>
            <w:jc w:val="left"/>
            <w:rPr>
              <w:rFonts w:ascii="Calibri" w:hAnsi="Calibri"/>
              <w:noProof/>
              <w:sz w:val="18"/>
              <w:szCs w:val="18"/>
            </w:rPr>
          </w:pPr>
          <w:hyperlink w:anchor="_Toc125979580" w:history="1">
            <w:r w:rsidR="003F71BB" w:rsidRPr="003F71BB">
              <w:rPr>
                <w:noProof/>
                <w:w w:val="105"/>
                <w:sz w:val="18"/>
                <w:szCs w:val="18"/>
                <w:u w:val="single"/>
                <w:lang w:eastAsia="en-US"/>
              </w:rPr>
              <w:t>Приложение № 12</w:t>
            </w:r>
            <w:r w:rsidR="003F71BB" w:rsidRPr="003F71BB">
              <w:rPr>
                <w:noProof/>
                <w:webHidden/>
                <w:w w:val="105"/>
                <w:sz w:val="18"/>
                <w:szCs w:val="18"/>
                <w:lang w:eastAsia="en-US"/>
              </w:rPr>
              <w:tab/>
            </w:r>
            <w:r w:rsidR="003F71BB" w:rsidRPr="003F71BB">
              <w:rPr>
                <w:noProof/>
                <w:webHidden/>
                <w:w w:val="105"/>
                <w:sz w:val="18"/>
                <w:szCs w:val="18"/>
                <w:lang w:eastAsia="en-US"/>
              </w:rPr>
              <w:fldChar w:fldCharType="begin"/>
            </w:r>
            <w:r w:rsidR="003F71BB" w:rsidRPr="003F71BB">
              <w:rPr>
                <w:noProof/>
                <w:webHidden/>
                <w:w w:val="105"/>
                <w:sz w:val="18"/>
                <w:szCs w:val="18"/>
                <w:lang w:eastAsia="en-US"/>
              </w:rPr>
              <w:instrText xml:space="preserve"> PAGEREF _Toc125979580 \h </w:instrText>
            </w:r>
            <w:r w:rsidR="003F71BB" w:rsidRPr="003F71BB">
              <w:rPr>
                <w:noProof/>
                <w:webHidden/>
                <w:w w:val="105"/>
                <w:sz w:val="18"/>
                <w:szCs w:val="18"/>
                <w:lang w:eastAsia="en-US"/>
              </w:rPr>
            </w:r>
            <w:r w:rsidR="003F71BB" w:rsidRPr="003F71BB">
              <w:rPr>
                <w:noProof/>
                <w:webHidden/>
                <w:w w:val="105"/>
                <w:sz w:val="18"/>
                <w:szCs w:val="18"/>
                <w:lang w:eastAsia="en-US"/>
              </w:rPr>
              <w:fldChar w:fldCharType="separate"/>
            </w:r>
            <w:r w:rsidR="003F71BB" w:rsidRPr="003F71BB">
              <w:rPr>
                <w:noProof/>
                <w:webHidden/>
                <w:w w:val="105"/>
                <w:sz w:val="18"/>
                <w:szCs w:val="18"/>
                <w:lang w:eastAsia="en-US"/>
              </w:rPr>
              <w:t>43</w:t>
            </w:r>
            <w:r w:rsidR="003F71BB" w:rsidRPr="003F71BB">
              <w:rPr>
                <w:noProof/>
                <w:webHidden/>
                <w:w w:val="105"/>
                <w:sz w:val="18"/>
                <w:szCs w:val="18"/>
                <w:lang w:eastAsia="en-US"/>
              </w:rPr>
              <w:fldChar w:fldCharType="end"/>
            </w:r>
          </w:hyperlink>
        </w:p>
        <w:p w:rsidR="00D13A84" w:rsidRDefault="003F71BB" w:rsidP="009971D8">
          <w:pPr>
            <w:tabs>
              <w:tab w:val="left" w:pos="3976"/>
            </w:tabs>
            <w:ind w:left="0" w:right="2" w:firstLine="568"/>
            <w:rPr>
              <w:sz w:val="18"/>
              <w:szCs w:val="18"/>
              <w:lang w:eastAsia="en-US"/>
            </w:rPr>
          </w:pPr>
          <w:r w:rsidRPr="003F71BB">
            <w:rPr>
              <w:sz w:val="18"/>
              <w:szCs w:val="18"/>
              <w:lang w:eastAsia="en-US"/>
            </w:rPr>
            <w:fldChar w:fldCharType="end"/>
          </w:r>
        </w:p>
      </w:sdtContent>
    </w:sdt>
    <w:p w:rsid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jc w:val="center"/>
        <w:rPr>
          <w:sz w:val="18"/>
          <w:szCs w:val="18"/>
        </w:rPr>
      </w:pPr>
      <w:r>
        <w:rPr>
          <w:sz w:val="18"/>
          <w:szCs w:val="18"/>
        </w:rPr>
        <w:t>1.</w:t>
      </w:r>
      <w:r w:rsidRPr="003F71BB">
        <w:rPr>
          <w:sz w:val="18"/>
          <w:szCs w:val="18"/>
        </w:rPr>
        <w:t>Общие положения</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Pr>
          <w:sz w:val="18"/>
          <w:szCs w:val="18"/>
        </w:rPr>
        <w:t>1.1.</w:t>
      </w:r>
      <w:r w:rsidRPr="003F71BB">
        <w:rPr>
          <w:sz w:val="18"/>
          <w:szCs w:val="18"/>
        </w:rPr>
        <w:t>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подготовке и утверждению документации по планировке территории (далее – муниципальная услуга).</w:t>
      </w:r>
    </w:p>
    <w:p w:rsidR="003F71BB" w:rsidRPr="003F71BB" w:rsidRDefault="003F71BB" w:rsidP="009971D8">
      <w:pPr>
        <w:tabs>
          <w:tab w:val="left" w:pos="3976"/>
        </w:tabs>
        <w:ind w:left="0" w:right="2" w:firstLine="568"/>
        <w:rPr>
          <w:sz w:val="18"/>
          <w:szCs w:val="18"/>
        </w:rPr>
      </w:pPr>
      <w:r>
        <w:rPr>
          <w:sz w:val="18"/>
          <w:szCs w:val="18"/>
        </w:rPr>
        <w:lastRenderedPageBreak/>
        <w:t>1.2.</w:t>
      </w:r>
      <w:r w:rsidRPr="003F71BB">
        <w:rPr>
          <w:sz w:val="18"/>
          <w:szCs w:val="18"/>
        </w:rPr>
        <w:t>Получатели муниципальной услуги: физические 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3F71BB" w:rsidRPr="003F71BB" w:rsidRDefault="003F71BB" w:rsidP="009971D8">
      <w:pPr>
        <w:tabs>
          <w:tab w:val="left" w:pos="3976"/>
        </w:tabs>
        <w:ind w:left="0" w:right="2" w:firstLine="568"/>
        <w:rPr>
          <w:sz w:val="18"/>
          <w:szCs w:val="18"/>
        </w:rPr>
      </w:pPr>
      <w:r>
        <w:rPr>
          <w:sz w:val="18"/>
          <w:szCs w:val="18"/>
        </w:rPr>
        <w:t>1.3.</w:t>
      </w:r>
      <w:r w:rsidRPr="003F71BB">
        <w:rPr>
          <w:sz w:val="18"/>
          <w:szCs w:val="18"/>
        </w:rPr>
        <w:t>Информирование о предоставлении муниципальной услуги:</w:t>
      </w:r>
    </w:p>
    <w:p w:rsidR="003F71BB" w:rsidRPr="003F71BB" w:rsidRDefault="003F71BB" w:rsidP="009971D8">
      <w:pPr>
        <w:tabs>
          <w:tab w:val="left" w:pos="3976"/>
        </w:tabs>
        <w:ind w:left="0" w:right="2" w:firstLine="568"/>
        <w:rPr>
          <w:sz w:val="18"/>
          <w:szCs w:val="18"/>
        </w:rPr>
      </w:pPr>
      <w:r>
        <w:rPr>
          <w:sz w:val="18"/>
          <w:szCs w:val="18"/>
        </w:rPr>
        <w:t>1.3.1.</w:t>
      </w:r>
      <w:r w:rsidRPr="003F71BB">
        <w:rPr>
          <w:sz w:val="18"/>
          <w:szCs w:val="18"/>
        </w:rPr>
        <w:t>Информация о порядке предоставления муниципальной услуги размещается:</w:t>
      </w:r>
    </w:p>
    <w:p w:rsidR="003F71BB" w:rsidRPr="003F71BB" w:rsidRDefault="003F71BB" w:rsidP="009971D8">
      <w:pPr>
        <w:tabs>
          <w:tab w:val="left" w:pos="3976"/>
        </w:tabs>
        <w:ind w:left="0" w:right="2" w:firstLine="568"/>
        <w:rPr>
          <w:sz w:val="18"/>
          <w:szCs w:val="18"/>
        </w:rPr>
      </w:pPr>
      <w:r>
        <w:rPr>
          <w:sz w:val="18"/>
          <w:szCs w:val="18"/>
        </w:rPr>
        <w:t>1)</w:t>
      </w:r>
      <w:r w:rsidRPr="003F71BB">
        <w:rPr>
          <w:sz w:val="18"/>
          <w:szCs w:val="18"/>
        </w:rPr>
        <w:t>на информационных стендах, расположенных в помещениях органа государственной власти субъекта Российской Федерации или органа местного самоуправления (далее–Уполномоченный орган), многофункциональных центров предоставления муниципальных услуг;</w:t>
      </w:r>
    </w:p>
    <w:p w:rsidR="003F71BB" w:rsidRPr="003F71BB" w:rsidRDefault="003F71BB" w:rsidP="009971D8">
      <w:pPr>
        <w:tabs>
          <w:tab w:val="left" w:pos="3976"/>
        </w:tabs>
        <w:ind w:left="0" w:right="2" w:firstLine="568"/>
        <w:rPr>
          <w:sz w:val="18"/>
          <w:szCs w:val="18"/>
        </w:rPr>
      </w:pPr>
      <w:r>
        <w:rPr>
          <w:sz w:val="18"/>
          <w:szCs w:val="18"/>
        </w:rPr>
        <w:t>2)</w:t>
      </w:r>
      <w:r w:rsidRPr="003F71BB">
        <w:rPr>
          <w:sz w:val="18"/>
          <w:szCs w:val="18"/>
        </w:rPr>
        <w:t>на официальном сайте Уполномоченного органа (поселения или городского округа) в информационно-телекоммуникационной сети «Интернет» (https://khomutovskoe-mo.ru/);</w:t>
      </w:r>
    </w:p>
    <w:p w:rsidR="003F71BB" w:rsidRPr="003F71BB" w:rsidRDefault="003F71BB" w:rsidP="009971D8">
      <w:pPr>
        <w:tabs>
          <w:tab w:val="left" w:pos="3976"/>
        </w:tabs>
        <w:ind w:left="0" w:right="2" w:firstLine="568"/>
        <w:rPr>
          <w:sz w:val="18"/>
          <w:szCs w:val="18"/>
        </w:rPr>
      </w:pPr>
      <w:r>
        <w:rPr>
          <w:sz w:val="18"/>
          <w:szCs w:val="18"/>
        </w:rPr>
        <w:t>3)</w:t>
      </w:r>
      <w:r w:rsidRPr="003F71BB">
        <w:rPr>
          <w:sz w:val="18"/>
          <w:szCs w:val="18"/>
        </w:rPr>
        <w:t>на Региональном портале государственных и муниципальных услуг (https://mfc38.ru/) (далее - Региональный портал);</w:t>
      </w:r>
    </w:p>
    <w:p w:rsidR="003F71BB" w:rsidRPr="003F71BB" w:rsidRDefault="003F71BB" w:rsidP="009971D8">
      <w:pPr>
        <w:tabs>
          <w:tab w:val="left" w:pos="3976"/>
        </w:tabs>
        <w:ind w:left="0" w:right="2" w:firstLine="568"/>
        <w:rPr>
          <w:sz w:val="18"/>
          <w:szCs w:val="18"/>
        </w:rPr>
      </w:pPr>
      <w:r>
        <w:rPr>
          <w:sz w:val="18"/>
          <w:szCs w:val="18"/>
        </w:rPr>
        <w:t>4)</w:t>
      </w:r>
      <w:r w:rsidRPr="003F71BB">
        <w:rPr>
          <w:sz w:val="18"/>
          <w:szCs w:val="18"/>
        </w:rPr>
        <w:t>на Едином портале государственных и муниципальных услуг (функций) (https://www.gosuslugi.ru/) (далее - Единый портал);</w:t>
      </w:r>
    </w:p>
    <w:p w:rsidR="003F71BB" w:rsidRPr="003F71BB" w:rsidRDefault="003F71BB" w:rsidP="009971D8">
      <w:pPr>
        <w:tabs>
          <w:tab w:val="left" w:pos="3976"/>
        </w:tabs>
        <w:ind w:left="0" w:right="2" w:firstLine="568"/>
        <w:rPr>
          <w:sz w:val="18"/>
          <w:szCs w:val="18"/>
        </w:rPr>
      </w:pPr>
      <w:r>
        <w:rPr>
          <w:sz w:val="18"/>
          <w:szCs w:val="18"/>
        </w:rPr>
        <w:t>5)</w:t>
      </w:r>
      <w:r w:rsidRPr="003F71BB">
        <w:rPr>
          <w:sz w:val="18"/>
          <w:szCs w:val="18"/>
        </w:rPr>
        <w:t>в государственной информационной системе «Реестр государственных и муниципальных услуг» (http://frgu.ru) (далее – Региональный реестр);</w:t>
      </w:r>
    </w:p>
    <w:p w:rsidR="003F71BB" w:rsidRPr="003F71BB" w:rsidRDefault="003F71BB" w:rsidP="009971D8">
      <w:pPr>
        <w:tabs>
          <w:tab w:val="left" w:pos="3976"/>
        </w:tabs>
        <w:ind w:left="0" w:right="2" w:firstLine="568"/>
        <w:rPr>
          <w:sz w:val="18"/>
          <w:szCs w:val="18"/>
        </w:rPr>
      </w:pPr>
      <w:r>
        <w:rPr>
          <w:sz w:val="18"/>
          <w:szCs w:val="18"/>
        </w:rPr>
        <w:t>6)</w:t>
      </w:r>
      <w:r w:rsidRPr="003F71BB">
        <w:rPr>
          <w:sz w:val="18"/>
          <w:szCs w:val="18"/>
        </w:rPr>
        <w:t>непосредственно при личном приеме заявителя в администрации Хомутовского муниципального образования или многофункциональном центре предоставления государственных и муниципальных услуг (далее – многофункциональный центр, МФЦ);</w:t>
      </w:r>
    </w:p>
    <w:p w:rsidR="003F71BB" w:rsidRPr="003F71BB" w:rsidRDefault="003F71BB" w:rsidP="009971D8">
      <w:pPr>
        <w:tabs>
          <w:tab w:val="left" w:pos="3976"/>
        </w:tabs>
        <w:ind w:left="0" w:right="2" w:firstLine="568"/>
        <w:rPr>
          <w:sz w:val="18"/>
          <w:szCs w:val="18"/>
        </w:rPr>
      </w:pPr>
      <w:r>
        <w:rPr>
          <w:sz w:val="18"/>
          <w:szCs w:val="18"/>
        </w:rPr>
        <w:t xml:space="preserve">7)по  </w:t>
      </w:r>
      <w:proofErr w:type="spellStart"/>
      <w:r>
        <w:rPr>
          <w:sz w:val="18"/>
          <w:szCs w:val="18"/>
        </w:rPr>
        <w:t>телефону</w:t>
      </w:r>
      <w:r w:rsidRPr="003F71BB">
        <w:rPr>
          <w:sz w:val="18"/>
          <w:szCs w:val="18"/>
        </w:rPr>
        <w:t>администрации</w:t>
      </w:r>
      <w:proofErr w:type="spellEnd"/>
      <w:r w:rsidRPr="003F71BB">
        <w:rPr>
          <w:sz w:val="18"/>
          <w:szCs w:val="18"/>
        </w:rPr>
        <w:t xml:space="preserve"> Хомутовского муниципального образования или многофункционального центра;</w:t>
      </w:r>
    </w:p>
    <w:p w:rsidR="003F71BB" w:rsidRPr="003F71BB" w:rsidRDefault="003F71BB" w:rsidP="009971D8">
      <w:pPr>
        <w:tabs>
          <w:tab w:val="left" w:pos="3976"/>
        </w:tabs>
        <w:ind w:left="0" w:right="2" w:firstLine="568"/>
        <w:rPr>
          <w:sz w:val="18"/>
          <w:szCs w:val="18"/>
        </w:rPr>
      </w:pPr>
      <w:r>
        <w:rPr>
          <w:sz w:val="18"/>
          <w:szCs w:val="18"/>
        </w:rPr>
        <w:t>8)</w:t>
      </w:r>
      <w:r w:rsidRPr="003F71BB">
        <w:rPr>
          <w:sz w:val="18"/>
          <w:szCs w:val="18"/>
        </w:rPr>
        <w:t>письменно, в том числе посредством электронной почты, факсимильной связи.</w:t>
      </w:r>
    </w:p>
    <w:p w:rsidR="003F71BB" w:rsidRPr="003F71BB" w:rsidRDefault="003F71BB" w:rsidP="009971D8">
      <w:pPr>
        <w:tabs>
          <w:tab w:val="left" w:pos="3976"/>
        </w:tabs>
        <w:ind w:left="0" w:right="2" w:firstLine="568"/>
        <w:rPr>
          <w:sz w:val="18"/>
          <w:szCs w:val="18"/>
        </w:rPr>
      </w:pPr>
      <w:r>
        <w:rPr>
          <w:sz w:val="18"/>
          <w:szCs w:val="18"/>
        </w:rPr>
        <w:t>1.3.2.</w:t>
      </w:r>
      <w:r w:rsidRPr="003F71BB">
        <w:rPr>
          <w:sz w:val="18"/>
          <w:szCs w:val="18"/>
        </w:rPr>
        <w:t>Консультирование по вопросам предоставления муниципальной услуги осуществляется:</w:t>
      </w:r>
    </w:p>
    <w:p w:rsidR="003F71BB" w:rsidRPr="003F71BB" w:rsidRDefault="003F71BB" w:rsidP="009971D8">
      <w:pPr>
        <w:tabs>
          <w:tab w:val="left" w:pos="3976"/>
        </w:tabs>
        <w:ind w:left="0" w:right="2" w:firstLine="568"/>
        <w:rPr>
          <w:sz w:val="18"/>
          <w:szCs w:val="18"/>
        </w:rPr>
      </w:pPr>
      <w:r>
        <w:rPr>
          <w:sz w:val="18"/>
          <w:szCs w:val="18"/>
        </w:rPr>
        <w:t>1)</w:t>
      </w:r>
      <w:r w:rsidRPr="003F71BB">
        <w:rPr>
          <w:sz w:val="18"/>
          <w:szCs w:val="18"/>
        </w:rPr>
        <w:t>в многофункциональных центрах предоставления государственных и муниципальных услуг (далее - МФЦ) при устном обращении - лично или по телефону;</w:t>
      </w:r>
    </w:p>
    <w:p w:rsidR="003F71BB" w:rsidRPr="003F71BB" w:rsidRDefault="003F71BB" w:rsidP="009971D8">
      <w:pPr>
        <w:tabs>
          <w:tab w:val="left" w:pos="3976"/>
        </w:tabs>
        <w:ind w:left="0" w:right="2" w:firstLine="568"/>
        <w:rPr>
          <w:sz w:val="18"/>
          <w:szCs w:val="18"/>
        </w:rPr>
      </w:pPr>
      <w:r>
        <w:rPr>
          <w:sz w:val="18"/>
          <w:szCs w:val="18"/>
        </w:rPr>
        <w:t>2)</w:t>
      </w:r>
      <w:r w:rsidRPr="003F71BB">
        <w:rPr>
          <w:sz w:val="18"/>
          <w:szCs w:val="18"/>
        </w:rPr>
        <w:t>в интерактивной форме Регионального портала;</w:t>
      </w:r>
    </w:p>
    <w:p w:rsidR="003F71BB" w:rsidRPr="003F71BB" w:rsidRDefault="003F71BB" w:rsidP="009971D8">
      <w:pPr>
        <w:tabs>
          <w:tab w:val="left" w:pos="3976"/>
        </w:tabs>
        <w:ind w:left="0" w:right="2" w:firstLine="568"/>
        <w:rPr>
          <w:sz w:val="18"/>
          <w:szCs w:val="18"/>
        </w:rPr>
      </w:pPr>
      <w:r>
        <w:rPr>
          <w:sz w:val="18"/>
          <w:szCs w:val="18"/>
        </w:rPr>
        <w:t>3)</w:t>
      </w:r>
      <w:r w:rsidRPr="003F71BB">
        <w:rPr>
          <w:sz w:val="18"/>
          <w:szCs w:val="18"/>
        </w:rPr>
        <w:t xml:space="preserve">в структурном подразделении Уполномоченного органа при устном обращении - лично или по телефону; </w:t>
      </w:r>
    </w:p>
    <w:p w:rsidR="003F71BB" w:rsidRPr="003F71BB" w:rsidRDefault="003F71BB" w:rsidP="009971D8">
      <w:pPr>
        <w:tabs>
          <w:tab w:val="left" w:pos="3976"/>
        </w:tabs>
        <w:ind w:left="0" w:right="2" w:firstLine="568"/>
        <w:rPr>
          <w:sz w:val="18"/>
          <w:szCs w:val="18"/>
        </w:rPr>
      </w:pPr>
      <w:r>
        <w:rPr>
          <w:sz w:val="18"/>
          <w:szCs w:val="18"/>
        </w:rPr>
        <w:t>4)</w:t>
      </w:r>
      <w:r w:rsidRPr="003F71BB">
        <w:rPr>
          <w:sz w:val="18"/>
          <w:szCs w:val="18"/>
        </w:rPr>
        <w:t>при письменном (в том числе в форме электронного документа) обращении - на бумажном носителе по почте, в электронной форме по электронной почте.</w:t>
      </w:r>
    </w:p>
    <w:p w:rsidR="003F71BB" w:rsidRPr="003F71BB" w:rsidRDefault="003F71BB" w:rsidP="009971D8">
      <w:pPr>
        <w:tabs>
          <w:tab w:val="left" w:pos="3976"/>
        </w:tabs>
        <w:ind w:left="0" w:right="2" w:firstLine="568"/>
        <w:rPr>
          <w:sz w:val="18"/>
          <w:szCs w:val="18"/>
        </w:rPr>
      </w:pPr>
      <w:r>
        <w:rPr>
          <w:sz w:val="18"/>
          <w:szCs w:val="18"/>
        </w:rPr>
        <w:t>1.3.3.</w:t>
      </w:r>
      <w:r w:rsidRPr="003F71BB">
        <w:rPr>
          <w:sz w:val="18"/>
          <w:szCs w:val="18"/>
        </w:rPr>
        <w:t>Информация о порядке и сроках предоставления муниципальной услуги предоставляется заявителю бесплатно.</w:t>
      </w:r>
    </w:p>
    <w:p w:rsidR="003F71BB" w:rsidRPr="003F71BB" w:rsidRDefault="003F71BB" w:rsidP="009971D8">
      <w:pPr>
        <w:tabs>
          <w:tab w:val="left" w:pos="3976"/>
        </w:tabs>
        <w:ind w:left="0" w:right="2" w:firstLine="568"/>
        <w:rPr>
          <w:sz w:val="18"/>
          <w:szCs w:val="18"/>
        </w:rPr>
      </w:pPr>
      <w:r>
        <w:rPr>
          <w:sz w:val="18"/>
          <w:szCs w:val="18"/>
        </w:rPr>
        <w:t>1.3.4.</w:t>
      </w:r>
      <w:r w:rsidRPr="003F71BB">
        <w:rPr>
          <w:sz w:val="18"/>
          <w:szCs w:val="18"/>
        </w:rPr>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органом государственной власти субъекта Российской Федерации или органом местного самоуправления с учетом требований к информированию, установленных Административным регламентом.</w:t>
      </w:r>
    </w:p>
    <w:p w:rsidR="003F71BB" w:rsidRPr="003F71BB" w:rsidRDefault="003F71BB" w:rsidP="009971D8">
      <w:pPr>
        <w:tabs>
          <w:tab w:val="left" w:pos="3976"/>
        </w:tabs>
        <w:ind w:left="0" w:right="2" w:firstLine="568"/>
        <w:rPr>
          <w:sz w:val="18"/>
          <w:szCs w:val="18"/>
        </w:rPr>
      </w:pPr>
      <w:r>
        <w:rPr>
          <w:sz w:val="18"/>
          <w:szCs w:val="18"/>
        </w:rPr>
        <w:t>1.3.5.</w:t>
      </w:r>
      <w:r w:rsidRPr="003F71BB">
        <w:rPr>
          <w:sz w:val="18"/>
          <w:szCs w:val="18"/>
        </w:rPr>
        <w:t>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пунктах 2.1, 2.4, 2.5, 2.6, 2,7, 2.8, 2.9, 2.10,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rsidR="003F71BB" w:rsidRPr="003F71BB" w:rsidRDefault="003F71BB" w:rsidP="009971D8">
      <w:pPr>
        <w:tabs>
          <w:tab w:val="left" w:pos="3976"/>
        </w:tabs>
        <w:ind w:left="0" w:right="2" w:firstLine="568"/>
        <w:rPr>
          <w:sz w:val="18"/>
          <w:szCs w:val="18"/>
        </w:rPr>
      </w:pPr>
      <w:r>
        <w:rPr>
          <w:sz w:val="18"/>
          <w:szCs w:val="18"/>
        </w:rPr>
        <w:t>1.3.6.</w:t>
      </w:r>
      <w:r w:rsidRPr="003F71BB">
        <w:rPr>
          <w:sz w:val="18"/>
          <w:szCs w:val="1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F71BB" w:rsidRPr="003F71BB" w:rsidRDefault="003F71BB" w:rsidP="009971D8">
      <w:pPr>
        <w:tabs>
          <w:tab w:val="left" w:pos="3976"/>
        </w:tabs>
        <w:ind w:left="0" w:right="2" w:firstLine="568"/>
        <w:rPr>
          <w:sz w:val="18"/>
          <w:szCs w:val="18"/>
        </w:rPr>
      </w:pPr>
      <w:r>
        <w:rPr>
          <w:sz w:val="18"/>
          <w:szCs w:val="18"/>
        </w:rPr>
        <w:t>1.3.7.</w:t>
      </w:r>
      <w:r w:rsidRPr="003F71BB">
        <w:rPr>
          <w:sz w:val="18"/>
          <w:szCs w:val="1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jc w:val="center"/>
        <w:rPr>
          <w:sz w:val="18"/>
          <w:szCs w:val="18"/>
        </w:rPr>
      </w:pPr>
      <w:r>
        <w:rPr>
          <w:sz w:val="18"/>
          <w:szCs w:val="18"/>
        </w:rPr>
        <w:t>2.</w:t>
      </w:r>
      <w:r w:rsidRPr="003F71BB">
        <w:rPr>
          <w:sz w:val="18"/>
          <w:szCs w:val="18"/>
        </w:rPr>
        <w:t>Стандарт предоставления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Pr>
          <w:sz w:val="18"/>
          <w:szCs w:val="18"/>
        </w:rPr>
        <w:t>2.1.</w:t>
      </w:r>
      <w:r w:rsidRPr="003F71BB">
        <w:rPr>
          <w:sz w:val="18"/>
          <w:szCs w:val="18"/>
        </w:rPr>
        <w:t>Наименование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Pr>
          <w:sz w:val="18"/>
          <w:szCs w:val="18"/>
        </w:rPr>
        <w:t>2.1.1.</w:t>
      </w:r>
      <w:r w:rsidRPr="003F71BB">
        <w:rPr>
          <w:sz w:val="18"/>
          <w:szCs w:val="18"/>
        </w:rPr>
        <w:t>Подготовка и утверждение документации по планировке территории.</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Pr>
          <w:sz w:val="18"/>
          <w:szCs w:val="18"/>
        </w:rPr>
        <w:t>2.2.</w:t>
      </w:r>
      <w:r w:rsidRPr="003F71BB">
        <w:rPr>
          <w:sz w:val="18"/>
          <w:szCs w:val="18"/>
        </w:rPr>
        <w:t>Наименование исполнительно – распорядительного органа местного самоуправления, непосредственно предоставляющего муниципальную услугу</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Pr>
          <w:sz w:val="18"/>
          <w:szCs w:val="18"/>
        </w:rPr>
        <w:t>2.2.1.</w:t>
      </w:r>
      <w:r w:rsidRPr="003F71BB">
        <w:rPr>
          <w:sz w:val="18"/>
          <w:szCs w:val="18"/>
        </w:rPr>
        <w:t>Администрация Хомутовского муниципального образования – администрация сельского поселения.</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Pr>
          <w:sz w:val="18"/>
          <w:szCs w:val="18"/>
        </w:rPr>
        <w:t>2.3.</w:t>
      </w:r>
      <w:r w:rsidRPr="003F71BB">
        <w:rPr>
          <w:sz w:val="18"/>
          <w:szCs w:val="18"/>
        </w:rPr>
        <w:t>Перечень нормативных правовых актов, регулирующих предоставление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sidRPr="003F71BB">
        <w:rPr>
          <w:sz w:val="18"/>
          <w:szCs w:val="1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 Региональном портале.</w:t>
      </w:r>
    </w:p>
    <w:p w:rsidR="003F71BB" w:rsidRPr="003F71BB" w:rsidRDefault="003F71BB" w:rsidP="009971D8">
      <w:pPr>
        <w:tabs>
          <w:tab w:val="left" w:pos="3976"/>
        </w:tabs>
        <w:ind w:left="0" w:right="2" w:firstLine="568"/>
        <w:rPr>
          <w:sz w:val="18"/>
          <w:szCs w:val="18"/>
        </w:rPr>
      </w:pPr>
    </w:p>
    <w:p w:rsidR="003F71BB" w:rsidRPr="003F71BB" w:rsidRDefault="0053095C" w:rsidP="009971D8">
      <w:pPr>
        <w:tabs>
          <w:tab w:val="left" w:pos="3976"/>
        </w:tabs>
        <w:ind w:left="0" w:right="2" w:firstLine="568"/>
        <w:rPr>
          <w:sz w:val="18"/>
          <w:szCs w:val="18"/>
        </w:rPr>
      </w:pPr>
      <w:r>
        <w:rPr>
          <w:sz w:val="18"/>
          <w:szCs w:val="18"/>
        </w:rPr>
        <w:t>2.4.</w:t>
      </w:r>
      <w:r w:rsidR="003F71BB" w:rsidRPr="003F71BB">
        <w:rPr>
          <w:sz w:val="18"/>
          <w:szCs w:val="18"/>
        </w:rPr>
        <w:t>Описание результата предоставления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53095C" w:rsidP="009971D8">
      <w:pPr>
        <w:tabs>
          <w:tab w:val="left" w:pos="3976"/>
        </w:tabs>
        <w:ind w:left="0" w:right="2" w:firstLine="568"/>
        <w:rPr>
          <w:sz w:val="18"/>
          <w:szCs w:val="18"/>
        </w:rPr>
      </w:pPr>
      <w:r>
        <w:rPr>
          <w:sz w:val="18"/>
          <w:szCs w:val="18"/>
        </w:rPr>
        <w:t>2.4.1.</w:t>
      </w:r>
      <w:r w:rsidR="003F71BB" w:rsidRPr="003F71BB">
        <w:rPr>
          <w:sz w:val="18"/>
          <w:szCs w:val="18"/>
        </w:rPr>
        <w:t>Результатом предоставления муниципальной услуги является:</w:t>
      </w:r>
    </w:p>
    <w:p w:rsidR="003F71BB" w:rsidRPr="003F71BB" w:rsidRDefault="0053095C" w:rsidP="009971D8">
      <w:pPr>
        <w:tabs>
          <w:tab w:val="left" w:pos="3976"/>
        </w:tabs>
        <w:ind w:left="0" w:right="2" w:firstLine="568"/>
        <w:rPr>
          <w:sz w:val="18"/>
          <w:szCs w:val="18"/>
        </w:rPr>
      </w:pPr>
      <w:r>
        <w:rPr>
          <w:sz w:val="18"/>
          <w:szCs w:val="18"/>
        </w:rPr>
        <w:t>2.4.2.</w:t>
      </w:r>
      <w:r w:rsidR="003F71BB" w:rsidRPr="003F71BB">
        <w:rPr>
          <w:sz w:val="18"/>
          <w:szCs w:val="18"/>
        </w:rPr>
        <w:t>В случае обращения с заявлением о подготовке документации по планировке территории:</w:t>
      </w:r>
    </w:p>
    <w:p w:rsidR="003F71BB" w:rsidRPr="003F71BB" w:rsidRDefault="0053095C" w:rsidP="009971D8">
      <w:pPr>
        <w:tabs>
          <w:tab w:val="left" w:pos="3976"/>
        </w:tabs>
        <w:ind w:left="0" w:right="2" w:firstLine="568"/>
        <w:rPr>
          <w:sz w:val="18"/>
          <w:szCs w:val="18"/>
        </w:rPr>
      </w:pPr>
      <w:r>
        <w:rPr>
          <w:sz w:val="18"/>
          <w:szCs w:val="18"/>
        </w:rPr>
        <w:t>1)</w:t>
      </w:r>
      <w:r w:rsidR="003F71BB" w:rsidRPr="003F71BB">
        <w:rPr>
          <w:sz w:val="18"/>
          <w:szCs w:val="18"/>
        </w:rPr>
        <w:t>решение о подготовке документации по планировке территории (проекта планировки территории и проекта межевания территории/проекта межевания территории) по форме, согласно приложению № 5 к настоящему Административному регламенту;</w:t>
      </w:r>
    </w:p>
    <w:p w:rsidR="003F71BB" w:rsidRPr="003F71BB" w:rsidRDefault="0053095C" w:rsidP="009971D8">
      <w:pPr>
        <w:tabs>
          <w:tab w:val="left" w:pos="3976"/>
        </w:tabs>
        <w:ind w:left="0" w:right="2" w:firstLine="568"/>
        <w:rPr>
          <w:sz w:val="18"/>
          <w:szCs w:val="18"/>
        </w:rPr>
      </w:pPr>
      <w:r>
        <w:rPr>
          <w:sz w:val="18"/>
          <w:szCs w:val="18"/>
        </w:rPr>
        <w:t>2)</w:t>
      </w:r>
      <w:r w:rsidR="003F71BB" w:rsidRPr="003F71BB">
        <w:rPr>
          <w:sz w:val="18"/>
          <w:szCs w:val="18"/>
        </w:rPr>
        <w:t>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территории/проект межевания территории) по форме, согласно приложению № 6 к настоящему Административному регламенту;</w:t>
      </w:r>
    </w:p>
    <w:p w:rsidR="003F71BB" w:rsidRPr="003F71BB" w:rsidRDefault="0053095C" w:rsidP="009971D8">
      <w:pPr>
        <w:tabs>
          <w:tab w:val="left" w:pos="3976"/>
        </w:tabs>
        <w:ind w:left="0" w:right="2" w:firstLine="568"/>
        <w:rPr>
          <w:sz w:val="18"/>
          <w:szCs w:val="18"/>
        </w:rPr>
      </w:pPr>
      <w:r>
        <w:rPr>
          <w:sz w:val="18"/>
          <w:szCs w:val="18"/>
        </w:rPr>
        <w:t>3)</w:t>
      </w:r>
      <w:r w:rsidR="003F71BB" w:rsidRPr="003F71BB">
        <w:rPr>
          <w:sz w:val="18"/>
          <w:szCs w:val="18"/>
        </w:rPr>
        <w:t>решение об отказе в предоставлении услуги по форме, согласно приложению № 7, № 8 к настоящему Административному регламенту.</w:t>
      </w:r>
    </w:p>
    <w:p w:rsidR="003F71BB" w:rsidRPr="003F71BB" w:rsidRDefault="0053095C" w:rsidP="009971D8">
      <w:pPr>
        <w:tabs>
          <w:tab w:val="left" w:pos="3976"/>
        </w:tabs>
        <w:ind w:left="0" w:right="2" w:firstLine="568"/>
        <w:rPr>
          <w:sz w:val="18"/>
          <w:szCs w:val="18"/>
        </w:rPr>
      </w:pPr>
      <w:r>
        <w:rPr>
          <w:sz w:val="18"/>
          <w:szCs w:val="18"/>
        </w:rPr>
        <w:lastRenderedPageBreak/>
        <w:t>2.4.3.</w:t>
      </w:r>
      <w:r w:rsidR="003F71BB" w:rsidRPr="003F71BB">
        <w:rPr>
          <w:sz w:val="18"/>
          <w:szCs w:val="18"/>
        </w:rPr>
        <w:t>В случае обращения с заявлением об утверждении документации по планировке территории:</w:t>
      </w:r>
    </w:p>
    <w:p w:rsidR="003F71BB" w:rsidRPr="003F71BB" w:rsidRDefault="0053095C" w:rsidP="009971D8">
      <w:pPr>
        <w:tabs>
          <w:tab w:val="left" w:pos="3976"/>
        </w:tabs>
        <w:ind w:left="0" w:right="2" w:firstLine="568"/>
        <w:rPr>
          <w:sz w:val="18"/>
          <w:szCs w:val="18"/>
        </w:rPr>
      </w:pPr>
      <w:r>
        <w:rPr>
          <w:sz w:val="18"/>
          <w:szCs w:val="18"/>
        </w:rPr>
        <w:t>1)</w:t>
      </w:r>
      <w:r w:rsidR="003F71BB" w:rsidRPr="003F71BB">
        <w:rPr>
          <w:sz w:val="18"/>
          <w:szCs w:val="18"/>
        </w:rPr>
        <w:t>решение об утверждении документации по планировке территории (проекта планировки территории и проекта межевания территории/проекта межевания территории) по форме, согласно приложению № 9 к настоящему Административному регламенту;</w:t>
      </w:r>
    </w:p>
    <w:p w:rsidR="003F71BB" w:rsidRPr="003F71BB" w:rsidRDefault="0053095C" w:rsidP="009971D8">
      <w:pPr>
        <w:tabs>
          <w:tab w:val="left" w:pos="3976"/>
        </w:tabs>
        <w:ind w:left="0" w:right="2" w:firstLine="568"/>
        <w:rPr>
          <w:sz w:val="18"/>
          <w:szCs w:val="18"/>
        </w:rPr>
      </w:pPr>
      <w:r>
        <w:rPr>
          <w:sz w:val="18"/>
          <w:szCs w:val="18"/>
        </w:rPr>
        <w:t>2)</w:t>
      </w:r>
      <w:r w:rsidR="003F71BB" w:rsidRPr="003F71BB">
        <w:rPr>
          <w:sz w:val="18"/>
          <w:szCs w:val="18"/>
        </w:rPr>
        <w:t>решение о внесении изменений в документацию по планировке территории (проект планировки территории и проект межевания территории/проекта межевания территории) по форме, согласно приложению № 10 к настоящему Административному регламенту;</w:t>
      </w:r>
    </w:p>
    <w:p w:rsidR="003F71BB" w:rsidRPr="003F71BB" w:rsidRDefault="0053095C" w:rsidP="009971D8">
      <w:pPr>
        <w:tabs>
          <w:tab w:val="left" w:pos="3976"/>
        </w:tabs>
        <w:ind w:left="0" w:right="2" w:firstLine="568"/>
        <w:rPr>
          <w:sz w:val="18"/>
          <w:szCs w:val="18"/>
        </w:rPr>
      </w:pPr>
      <w:r>
        <w:rPr>
          <w:sz w:val="18"/>
          <w:szCs w:val="18"/>
        </w:rPr>
        <w:t>3)</w:t>
      </w:r>
      <w:r w:rsidR="003F71BB" w:rsidRPr="003F71BB">
        <w:rPr>
          <w:sz w:val="18"/>
          <w:szCs w:val="18"/>
        </w:rPr>
        <w:t>решение об отказе в предоставлении услуги по форме, согласно приложению № 11 к настоящему Административному регламенту.</w:t>
      </w:r>
    </w:p>
    <w:p w:rsidR="003F71BB" w:rsidRPr="003F71BB" w:rsidRDefault="003F71BB" w:rsidP="009971D8">
      <w:pPr>
        <w:tabs>
          <w:tab w:val="left" w:pos="3976"/>
        </w:tabs>
        <w:ind w:left="0" w:right="2" w:firstLine="568"/>
        <w:rPr>
          <w:sz w:val="18"/>
          <w:szCs w:val="18"/>
        </w:rPr>
      </w:pPr>
    </w:p>
    <w:p w:rsidR="003F71BB" w:rsidRPr="003F71BB" w:rsidRDefault="0053095C" w:rsidP="009971D8">
      <w:pPr>
        <w:tabs>
          <w:tab w:val="left" w:pos="3976"/>
        </w:tabs>
        <w:ind w:left="0" w:right="2" w:firstLine="568"/>
        <w:rPr>
          <w:sz w:val="18"/>
          <w:szCs w:val="18"/>
        </w:rPr>
      </w:pPr>
      <w:r>
        <w:rPr>
          <w:sz w:val="18"/>
          <w:szCs w:val="18"/>
        </w:rPr>
        <w:t>2.5.</w:t>
      </w:r>
      <w:r w:rsidR="003F71BB" w:rsidRPr="003F71BB">
        <w:rPr>
          <w:sz w:val="18"/>
          <w:szCs w:val="1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53095C" w:rsidP="009971D8">
      <w:pPr>
        <w:tabs>
          <w:tab w:val="left" w:pos="3976"/>
        </w:tabs>
        <w:ind w:left="0" w:right="2" w:firstLine="568"/>
        <w:rPr>
          <w:sz w:val="18"/>
          <w:szCs w:val="18"/>
        </w:rPr>
      </w:pPr>
      <w:proofErr w:type="gramStart"/>
      <w:r>
        <w:rPr>
          <w:sz w:val="18"/>
          <w:szCs w:val="18"/>
        </w:rPr>
        <w:t>2.5.1.</w:t>
      </w:r>
      <w:r w:rsidR="003F71BB" w:rsidRPr="003F71BB">
        <w:rPr>
          <w:sz w:val="18"/>
          <w:szCs w:val="18"/>
        </w:rPr>
        <w:t>Уполномоченный орган направляет заявителю способом указанном в заявлении один из результатов, указанных в п. 2.4.</w:t>
      </w:r>
      <w:proofErr w:type="gramEnd"/>
      <w:r w:rsidR="003F71BB" w:rsidRPr="003F71BB">
        <w:rPr>
          <w:sz w:val="18"/>
          <w:szCs w:val="18"/>
        </w:rPr>
        <w:t xml:space="preserve"> Административного регламента в следующие сроки:</w:t>
      </w:r>
    </w:p>
    <w:p w:rsidR="003F71BB" w:rsidRPr="003F71BB" w:rsidRDefault="0053095C" w:rsidP="009971D8">
      <w:pPr>
        <w:tabs>
          <w:tab w:val="left" w:pos="3976"/>
        </w:tabs>
        <w:ind w:left="0" w:right="2" w:firstLine="568"/>
        <w:rPr>
          <w:sz w:val="18"/>
          <w:szCs w:val="18"/>
        </w:rPr>
      </w:pPr>
      <w:r>
        <w:rPr>
          <w:sz w:val="18"/>
          <w:szCs w:val="18"/>
        </w:rPr>
        <w:t>1)</w:t>
      </w:r>
      <w:r w:rsidR="003F71BB" w:rsidRPr="003F71BB">
        <w:rPr>
          <w:sz w:val="18"/>
          <w:szCs w:val="18"/>
        </w:rPr>
        <w:t>15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w:t>
      </w:r>
    </w:p>
    <w:p w:rsidR="003F71BB" w:rsidRPr="003F71BB" w:rsidRDefault="0053095C" w:rsidP="009971D8">
      <w:pPr>
        <w:tabs>
          <w:tab w:val="left" w:pos="3976"/>
        </w:tabs>
        <w:ind w:left="0" w:right="2" w:firstLine="568"/>
        <w:rPr>
          <w:sz w:val="18"/>
          <w:szCs w:val="18"/>
        </w:rPr>
      </w:pPr>
      <w:r>
        <w:rPr>
          <w:sz w:val="18"/>
          <w:szCs w:val="18"/>
        </w:rPr>
        <w:t>2)</w:t>
      </w:r>
      <w:r w:rsidR="003F71BB" w:rsidRPr="003F71BB">
        <w:rPr>
          <w:sz w:val="18"/>
          <w:szCs w:val="18"/>
        </w:rPr>
        <w:t>20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w:t>
      </w:r>
    </w:p>
    <w:p w:rsidR="003F71BB" w:rsidRPr="003F71BB" w:rsidRDefault="0053095C" w:rsidP="009971D8">
      <w:pPr>
        <w:tabs>
          <w:tab w:val="left" w:pos="3976"/>
        </w:tabs>
        <w:ind w:left="0" w:right="2" w:firstLine="568"/>
        <w:rPr>
          <w:sz w:val="18"/>
          <w:szCs w:val="18"/>
        </w:rPr>
      </w:pPr>
      <w:r>
        <w:rPr>
          <w:sz w:val="18"/>
          <w:szCs w:val="18"/>
        </w:rPr>
        <w:t>3)</w:t>
      </w:r>
      <w:r w:rsidR="003F71BB" w:rsidRPr="003F71BB">
        <w:rPr>
          <w:sz w:val="18"/>
          <w:szCs w:val="18"/>
        </w:rPr>
        <w:t>75 рабочих дней со дня регистрации заявления и документов, необходимых для предоставления муниципальной услуги в Уполномоченном органе, в случае проведения публичных слушаний или общественных обсуждений до утверждения документации по планировке территории.</w:t>
      </w:r>
    </w:p>
    <w:p w:rsidR="003F71BB" w:rsidRPr="003F71BB" w:rsidRDefault="0053095C" w:rsidP="009971D8">
      <w:pPr>
        <w:tabs>
          <w:tab w:val="left" w:pos="3976"/>
        </w:tabs>
        <w:ind w:left="0" w:right="2" w:firstLine="568"/>
        <w:rPr>
          <w:sz w:val="18"/>
          <w:szCs w:val="18"/>
        </w:rPr>
      </w:pPr>
      <w:r>
        <w:rPr>
          <w:sz w:val="18"/>
          <w:szCs w:val="18"/>
        </w:rPr>
        <w:t>2.5.2.</w:t>
      </w:r>
      <w:r w:rsidR="003F71BB" w:rsidRPr="003F71BB">
        <w:rPr>
          <w:sz w:val="18"/>
          <w:szCs w:val="18"/>
        </w:rPr>
        <w:t>Приостановление срока предоставления муниципальной услуги не предусмотрено.</w:t>
      </w:r>
    </w:p>
    <w:p w:rsidR="003F71BB" w:rsidRPr="003F71BB" w:rsidRDefault="0053095C" w:rsidP="009971D8">
      <w:pPr>
        <w:tabs>
          <w:tab w:val="left" w:pos="3976"/>
        </w:tabs>
        <w:ind w:left="0" w:right="2" w:firstLine="568"/>
        <w:rPr>
          <w:sz w:val="18"/>
          <w:szCs w:val="18"/>
        </w:rPr>
      </w:pPr>
      <w:r>
        <w:rPr>
          <w:sz w:val="18"/>
          <w:szCs w:val="18"/>
        </w:rPr>
        <w:t>2.5.3.</w:t>
      </w:r>
      <w:r w:rsidR="003F71BB" w:rsidRPr="003F71BB">
        <w:rPr>
          <w:sz w:val="18"/>
          <w:szCs w:val="18"/>
        </w:rPr>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3F71BB" w:rsidRPr="003F71BB" w:rsidRDefault="003F71BB" w:rsidP="009971D8">
      <w:pPr>
        <w:tabs>
          <w:tab w:val="left" w:pos="3976"/>
        </w:tabs>
        <w:ind w:left="0" w:right="2" w:firstLine="568"/>
        <w:rPr>
          <w:sz w:val="18"/>
          <w:szCs w:val="18"/>
        </w:rPr>
      </w:pPr>
      <w:r w:rsidRPr="003F71BB">
        <w:rPr>
          <w:sz w:val="18"/>
          <w:szCs w:val="18"/>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53095C" w:rsidP="009971D8">
      <w:pPr>
        <w:tabs>
          <w:tab w:val="left" w:pos="3976"/>
        </w:tabs>
        <w:ind w:left="0" w:right="2" w:firstLine="568"/>
        <w:rPr>
          <w:sz w:val="18"/>
          <w:szCs w:val="18"/>
        </w:rPr>
      </w:pPr>
      <w:r>
        <w:rPr>
          <w:sz w:val="18"/>
          <w:szCs w:val="18"/>
        </w:rPr>
        <w:t>2.6.</w:t>
      </w:r>
      <w:r w:rsidR="003F71BB" w:rsidRPr="003F71BB">
        <w:rPr>
          <w:sz w:val="18"/>
          <w:szCs w:val="1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rsidR="003F71BB" w:rsidRPr="003F71BB" w:rsidRDefault="003F71BB" w:rsidP="009971D8">
      <w:pPr>
        <w:tabs>
          <w:tab w:val="left" w:pos="3976"/>
        </w:tabs>
        <w:ind w:left="0" w:right="2" w:firstLine="568"/>
        <w:rPr>
          <w:sz w:val="18"/>
          <w:szCs w:val="18"/>
        </w:rPr>
      </w:pPr>
    </w:p>
    <w:p w:rsidR="003F71BB" w:rsidRPr="003F71BB" w:rsidRDefault="0053095C" w:rsidP="009971D8">
      <w:pPr>
        <w:tabs>
          <w:tab w:val="left" w:pos="3976"/>
        </w:tabs>
        <w:ind w:left="0" w:right="2" w:firstLine="568"/>
        <w:rPr>
          <w:sz w:val="18"/>
          <w:szCs w:val="18"/>
        </w:rPr>
      </w:pPr>
      <w:r>
        <w:rPr>
          <w:sz w:val="18"/>
          <w:szCs w:val="18"/>
        </w:rPr>
        <w:t>2.6.1.</w:t>
      </w:r>
      <w:r w:rsidR="003F71BB" w:rsidRPr="003F71BB">
        <w:rPr>
          <w:sz w:val="18"/>
          <w:szCs w:val="18"/>
        </w:rPr>
        <w:t>Для получения муниципальной услуги заявитель представляет следующие документы независимо от категории и основания обращения:</w:t>
      </w:r>
    </w:p>
    <w:p w:rsidR="003F71BB" w:rsidRPr="003F71BB" w:rsidRDefault="0053095C" w:rsidP="009971D8">
      <w:pPr>
        <w:tabs>
          <w:tab w:val="left" w:pos="3976"/>
        </w:tabs>
        <w:ind w:left="0" w:right="2" w:firstLine="568"/>
        <w:rPr>
          <w:sz w:val="18"/>
          <w:szCs w:val="18"/>
        </w:rPr>
      </w:pPr>
      <w:r>
        <w:rPr>
          <w:sz w:val="18"/>
          <w:szCs w:val="18"/>
        </w:rPr>
        <w:t>1)</w:t>
      </w:r>
      <w:r w:rsidR="003F71BB" w:rsidRPr="003F71BB">
        <w:rPr>
          <w:sz w:val="18"/>
          <w:szCs w:val="18"/>
        </w:rPr>
        <w:t>документ, удостоверяющий личность (предоставляется при обращении в МФЦ, Уполномоченный орган);</w:t>
      </w:r>
    </w:p>
    <w:p w:rsidR="003F71BB" w:rsidRPr="003F71BB" w:rsidRDefault="0053095C" w:rsidP="009971D8">
      <w:pPr>
        <w:tabs>
          <w:tab w:val="left" w:pos="3976"/>
        </w:tabs>
        <w:ind w:left="0" w:right="2" w:firstLine="568"/>
        <w:rPr>
          <w:sz w:val="18"/>
          <w:szCs w:val="18"/>
        </w:rPr>
      </w:pPr>
      <w:r>
        <w:rPr>
          <w:sz w:val="18"/>
          <w:szCs w:val="18"/>
        </w:rPr>
        <w:t>2)</w:t>
      </w:r>
      <w:r w:rsidR="003F71BB" w:rsidRPr="003F71BB">
        <w:rPr>
          <w:sz w:val="18"/>
          <w:szCs w:val="18"/>
        </w:rPr>
        <w:t>заявление:</w:t>
      </w:r>
    </w:p>
    <w:p w:rsidR="003F71BB" w:rsidRPr="003F71BB" w:rsidRDefault="003F71BB" w:rsidP="009971D8">
      <w:pPr>
        <w:tabs>
          <w:tab w:val="left" w:pos="3976"/>
        </w:tabs>
        <w:ind w:left="0" w:right="2" w:firstLine="568"/>
        <w:rPr>
          <w:sz w:val="18"/>
          <w:szCs w:val="18"/>
        </w:rPr>
      </w:pPr>
      <w:r w:rsidRPr="003F71BB">
        <w:rPr>
          <w:sz w:val="18"/>
          <w:szCs w:val="18"/>
        </w:rPr>
        <w:t>- в форме документа на бумажном носителе по форме, согласно приложению № 1, № 2 к настоящему Административному регламенту;</w:t>
      </w:r>
    </w:p>
    <w:p w:rsidR="003F71BB" w:rsidRPr="003F71BB" w:rsidRDefault="003F71BB" w:rsidP="009971D8">
      <w:pPr>
        <w:tabs>
          <w:tab w:val="left" w:pos="3976"/>
        </w:tabs>
        <w:ind w:left="0" w:right="2" w:firstLine="568"/>
        <w:rPr>
          <w:sz w:val="18"/>
          <w:szCs w:val="18"/>
        </w:rPr>
      </w:pPr>
      <w:r w:rsidRPr="003F71BB">
        <w:rPr>
          <w:sz w:val="18"/>
          <w:szCs w:val="18"/>
        </w:rPr>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rsidR="003F71BB" w:rsidRPr="003F71BB" w:rsidRDefault="0053095C" w:rsidP="009971D8">
      <w:pPr>
        <w:tabs>
          <w:tab w:val="left" w:pos="3976"/>
        </w:tabs>
        <w:ind w:left="0" w:right="2" w:firstLine="568"/>
        <w:rPr>
          <w:sz w:val="18"/>
          <w:szCs w:val="18"/>
        </w:rPr>
      </w:pPr>
      <w:r>
        <w:rPr>
          <w:sz w:val="18"/>
          <w:szCs w:val="18"/>
        </w:rPr>
        <w:t>3)</w:t>
      </w:r>
      <w:r w:rsidR="003F71BB" w:rsidRPr="003F71BB">
        <w:rPr>
          <w:sz w:val="18"/>
          <w:szCs w:val="18"/>
        </w:rPr>
        <w:t>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3F71BB" w:rsidRPr="003F71BB" w:rsidRDefault="003F71BB" w:rsidP="009971D8">
      <w:pPr>
        <w:tabs>
          <w:tab w:val="left" w:pos="3976"/>
        </w:tabs>
        <w:ind w:left="0" w:right="2" w:firstLine="568"/>
        <w:rPr>
          <w:sz w:val="18"/>
          <w:szCs w:val="18"/>
        </w:rPr>
      </w:pPr>
      <w:r w:rsidRPr="003F71BB">
        <w:rPr>
          <w:sz w:val="18"/>
          <w:szCs w:val="18"/>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3F71BB" w:rsidRPr="003F71BB" w:rsidRDefault="003F71BB" w:rsidP="009971D8">
      <w:pPr>
        <w:tabs>
          <w:tab w:val="left" w:pos="3976"/>
        </w:tabs>
        <w:ind w:left="0" w:right="2" w:firstLine="568"/>
        <w:rPr>
          <w:sz w:val="18"/>
          <w:szCs w:val="18"/>
        </w:rPr>
      </w:pPr>
      <w:r w:rsidRPr="003F71BB">
        <w:rPr>
          <w:sz w:val="18"/>
          <w:szCs w:val="18"/>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3F71BB">
        <w:rPr>
          <w:sz w:val="18"/>
          <w:szCs w:val="18"/>
        </w:rPr>
        <w:t>ии и ау</w:t>
      </w:r>
      <w:proofErr w:type="gramEnd"/>
      <w:r w:rsidRPr="003F71BB">
        <w:rPr>
          <w:sz w:val="18"/>
          <w:szCs w:val="18"/>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F71BB" w:rsidRPr="003F71BB" w:rsidRDefault="003F71BB" w:rsidP="009971D8">
      <w:pPr>
        <w:tabs>
          <w:tab w:val="left" w:pos="3976"/>
        </w:tabs>
        <w:ind w:left="0" w:right="2" w:firstLine="568"/>
        <w:rPr>
          <w:sz w:val="18"/>
          <w:szCs w:val="18"/>
        </w:rPr>
      </w:pPr>
      <w:r w:rsidRPr="003F71BB">
        <w:rPr>
          <w:sz w:val="18"/>
          <w:szCs w:val="18"/>
        </w:rPr>
        <w:t>2.6.2</w:t>
      </w:r>
      <w:r w:rsidR="0053095C">
        <w:rPr>
          <w:sz w:val="18"/>
          <w:szCs w:val="18"/>
        </w:rPr>
        <w:t>.</w:t>
      </w:r>
      <w:r w:rsidRPr="003F71BB">
        <w:rPr>
          <w:sz w:val="18"/>
          <w:szCs w:val="18"/>
        </w:rPr>
        <w:t>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w:t>
      </w:r>
    </w:p>
    <w:p w:rsidR="003F71BB" w:rsidRPr="003F71BB" w:rsidRDefault="0053095C" w:rsidP="009971D8">
      <w:pPr>
        <w:tabs>
          <w:tab w:val="left" w:pos="3976"/>
        </w:tabs>
        <w:ind w:left="0" w:right="2" w:firstLine="568"/>
        <w:rPr>
          <w:sz w:val="18"/>
          <w:szCs w:val="18"/>
        </w:rPr>
      </w:pPr>
      <w:r>
        <w:rPr>
          <w:sz w:val="18"/>
          <w:szCs w:val="18"/>
        </w:rPr>
        <w:t>1)</w:t>
      </w:r>
      <w:r w:rsidR="003F71BB" w:rsidRPr="003F71BB">
        <w:rPr>
          <w:sz w:val="18"/>
          <w:szCs w:val="18"/>
        </w:rPr>
        <w:t>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3F71BB" w:rsidRPr="003F71BB" w:rsidRDefault="0053095C" w:rsidP="009971D8">
      <w:pPr>
        <w:tabs>
          <w:tab w:val="left" w:pos="3976"/>
        </w:tabs>
        <w:ind w:left="0" w:right="2" w:firstLine="568"/>
        <w:rPr>
          <w:sz w:val="18"/>
          <w:szCs w:val="18"/>
        </w:rPr>
      </w:pPr>
      <w:r>
        <w:rPr>
          <w:sz w:val="18"/>
          <w:szCs w:val="18"/>
        </w:rPr>
        <w:t>2)</w:t>
      </w:r>
      <w:r w:rsidR="003F71BB" w:rsidRPr="003F71BB">
        <w:rPr>
          <w:sz w:val="18"/>
          <w:szCs w:val="18"/>
        </w:rPr>
        <w:t>проект задания на разработку проекта планировки территории;</w:t>
      </w:r>
    </w:p>
    <w:p w:rsidR="003F71BB" w:rsidRPr="003F71BB" w:rsidRDefault="0053095C" w:rsidP="009971D8">
      <w:pPr>
        <w:tabs>
          <w:tab w:val="left" w:pos="3976"/>
        </w:tabs>
        <w:ind w:left="0" w:right="2" w:firstLine="568"/>
        <w:rPr>
          <w:sz w:val="18"/>
          <w:szCs w:val="18"/>
        </w:rPr>
      </w:pPr>
      <w:r>
        <w:rPr>
          <w:sz w:val="18"/>
          <w:szCs w:val="18"/>
        </w:rPr>
        <w:t>3)</w:t>
      </w:r>
      <w:r w:rsidR="003F71BB" w:rsidRPr="003F71BB">
        <w:rPr>
          <w:sz w:val="18"/>
          <w:szCs w:val="18"/>
        </w:rPr>
        <w:t>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3F71BB" w:rsidRPr="003F71BB" w:rsidRDefault="0053095C" w:rsidP="009971D8">
      <w:pPr>
        <w:tabs>
          <w:tab w:val="left" w:pos="3976"/>
        </w:tabs>
        <w:ind w:left="0" w:right="2" w:firstLine="568"/>
        <w:rPr>
          <w:sz w:val="18"/>
          <w:szCs w:val="18"/>
        </w:rPr>
      </w:pPr>
      <w:r>
        <w:rPr>
          <w:sz w:val="18"/>
          <w:szCs w:val="18"/>
        </w:rPr>
        <w:t>2.6.3.</w:t>
      </w:r>
      <w:r w:rsidR="003F71BB" w:rsidRPr="003F71BB">
        <w:rPr>
          <w:sz w:val="18"/>
          <w:szCs w:val="18"/>
        </w:rPr>
        <w:t>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w:t>
      </w:r>
    </w:p>
    <w:p w:rsidR="003F71BB" w:rsidRPr="003F71BB" w:rsidRDefault="0053095C" w:rsidP="009971D8">
      <w:pPr>
        <w:tabs>
          <w:tab w:val="left" w:pos="3976"/>
        </w:tabs>
        <w:ind w:left="0" w:right="2" w:firstLine="568"/>
        <w:rPr>
          <w:sz w:val="18"/>
          <w:szCs w:val="18"/>
        </w:rPr>
      </w:pPr>
      <w:r>
        <w:rPr>
          <w:sz w:val="18"/>
          <w:szCs w:val="18"/>
        </w:rPr>
        <w:t>1)</w:t>
      </w:r>
      <w:r w:rsidR="003F71BB" w:rsidRPr="003F71BB">
        <w:rPr>
          <w:sz w:val="18"/>
          <w:szCs w:val="18"/>
        </w:rPr>
        <w:t>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3F71BB" w:rsidRPr="003F71BB" w:rsidRDefault="0053095C" w:rsidP="009971D8">
      <w:pPr>
        <w:tabs>
          <w:tab w:val="left" w:pos="3976"/>
        </w:tabs>
        <w:ind w:left="0" w:right="2" w:firstLine="568"/>
        <w:rPr>
          <w:sz w:val="18"/>
          <w:szCs w:val="18"/>
        </w:rPr>
      </w:pPr>
      <w:r>
        <w:rPr>
          <w:sz w:val="18"/>
          <w:szCs w:val="18"/>
        </w:rPr>
        <w:t>2)</w:t>
      </w:r>
      <w:r w:rsidR="003F71BB" w:rsidRPr="003F71BB">
        <w:rPr>
          <w:sz w:val="18"/>
          <w:szCs w:val="18"/>
        </w:rPr>
        <w:t>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3F71BB" w:rsidRPr="003F71BB" w:rsidRDefault="0053095C" w:rsidP="009971D8">
      <w:pPr>
        <w:tabs>
          <w:tab w:val="left" w:pos="3976"/>
        </w:tabs>
        <w:ind w:left="0" w:right="2" w:firstLine="568"/>
        <w:rPr>
          <w:sz w:val="18"/>
          <w:szCs w:val="18"/>
        </w:rPr>
      </w:pPr>
      <w:r>
        <w:rPr>
          <w:sz w:val="18"/>
          <w:szCs w:val="18"/>
        </w:rPr>
        <w:t>3)</w:t>
      </w:r>
      <w:r w:rsidR="003F71BB" w:rsidRPr="003F71BB">
        <w:rPr>
          <w:sz w:val="18"/>
          <w:szCs w:val="18"/>
        </w:rPr>
        <w:t>основная часть проекта межевания территории;</w:t>
      </w:r>
    </w:p>
    <w:p w:rsidR="003F71BB" w:rsidRPr="003F71BB" w:rsidRDefault="0053095C" w:rsidP="009971D8">
      <w:pPr>
        <w:tabs>
          <w:tab w:val="left" w:pos="3976"/>
        </w:tabs>
        <w:ind w:left="0" w:right="2" w:firstLine="568"/>
        <w:rPr>
          <w:sz w:val="18"/>
          <w:szCs w:val="18"/>
        </w:rPr>
      </w:pPr>
      <w:r>
        <w:rPr>
          <w:sz w:val="18"/>
          <w:szCs w:val="18"/>
        </w:rPr>
        <w:t>4)</w:t>
      </w:r>
      <w:r w:rsidR="003F71BB" w:rsidRPr="003F71BB">
        <w:rPr>
          <w:sz w:val="18"/>
          <w:szCs w:val="18"/>
        </w:rPr>
        <w:t>материалы по обоснованию проекта межевания территории;</w:t>
      </w:r>
    </w:p>
    <w:p w:rsidR="003F71BB" w:rsidRPr="003F71BB" w:rsidRDefault="0053095C" w:rsidP="009971D8">
      <w:pPr>
        <w:tabs>
          <w:tab w:val="left" w:pos="3976"/>
        </w:tabs>
        <w:ind w:left="0" w:right="2" w:firstLine="568"/>
        <w:rPr>
          <w:sz w:val="18"/>
          <w:szCs w:val="18"/>
        </w:rPr>
      </w:pPr>
      <w:r>
        <w:rPr>
          <w:sz w:val="18"/>
          <w:szCs w:val="18"/>
        </w:rPr>
        <w:t>5)</w:t>
      </w:r>
      <w:r w:rsidR="003F71BB" w:rsidRPr="003F71BB">
        <w:rPr>
          <w:sz w:val="18"/>
          <w:szCs w:val="18"/>
        </w:rPr>
        <w:t>согласование документации по планировке территории в случаях, предусмотренных статьей 45 Градостроительного кодекса Российской Федерации.</w:t>
      </w:r>
    </w:p>
    <w:p w:rsidR="003F71BB" w:rsidRPr="003F71BB" w:rsidRDefault="0053095C" w:rsidP="009971D8">
      <w:pPr>
        <w:tabs>
          <w:tab w:val="left" w:pos="3976"/>
        </w:tabs>
        <w:ind w:left="0" w:right="2" w:firstLine="568"/>
        <w:rPr>
          <w:sz w:val="18"/>
          <w:szCs w:val="18"/>
        </w:rPr>
      </w:pPr>
      <w:r>
        <w:rPr>
          <w:sz w:val="18"/>
          <w:szCs w:val="18"/>
        </w:rPr>
        <w:t>2.6.4.</w:t>
      </w:r>
      <w:r w:rsidR="003F71BB" w:rsidRPr="003F71BB">
        <w:rPr>
          <w:sz w:val="18"/>
          <w:szCs w:val="18"/>
        </w:rPr>
        <w:t>Заявление и прилагаемые документы могут быть представлены (направлены) заявителем одним из следующих способов:</w:t>
      </w:r>
    </w:p>
    <w:p w:rsidR="003F71BB" w:rsidRPr="003F71BB" w:rsidRDefault="0053095C" w:rsidP="009971D8">
      <w:pPr>
        <w:tabs>
          <w:tab w:val="left" w:pos="3976"/>
        </w:tabs>
        <w:ind w:left="0" w:right="2" w:firstLine="568"/>
        <w:rPr>
          <w:sz w:val="18"/>
          <w:szCs w:val="18"/>
        </w:rPr>
      </w:pPr>
      <w:r>
        <w:rPr>
          <w:sz w:val="18"/>
          <w:szCs w:val="18"/>
        </w:rPr>
        <w:lastRenderedPageBreak/>
        <w:t>1)</w:t>
      </w:r>
      <w:r w:rsidR="003F71BB" w:rsidRPr="003F71BB">
        <w:rPr>
          <w:sz w:val="18"/>
          <w:szCs w:val="18"/>
        </w:rPr>
        <w:t>лично или посредством почтового отправления в орган государственной власти субъекта Российской Федерации или местного самоуправления;</w:t>
      </w:r>
    </w:p>
    <w:p w:rsidR="003F71BB" w:rsidRPr="003F71BB" w:rsidRDefault="0053095C" w:rsidP="009971D8">
      <w:pPr>
        <w:tabs>
          <w:tab w:val="left" w:pos="3976"/>
        </w:tabs>
        <w:ind w:left="0" w:right="2" w:firstLine="568"/>
        <w:rPr>
          <w:sz w:val="18"/>
          <w:szCs w:val="18"/>
        </w:rPr>
      </w:pPr>
      <w:r>
        <w:rPr>
          <w:sz w:val="18"/>
          <w:szCs w:val="18"/>
        </w:rPr>
        <w:t>2)</w:t>
      </w:r>
      <w:r w:rsidR="003F71BB" w:rsidRPr="003F71BB">
        <w:rPr>
          <w:sz w:val="18"/>
          <w:szCs w:val="18"/>
        </w:rPr>
        <w:t>через МФЦ;</w:t>
      </w:r>
    </w:p>
    <w:p w:rsidR="003F71BB" w:rsidRPr="003F71BB" w:rsidRDefault="0053095C" w:rsidP="009971D8">
      <w:pPr>
        <w:tabs>
          <w:tab w:val="left" w:pos="3976"/>
        </w:tabs>
        <w:ind w:left="0" w:right="2" w:firstLine="568"/>
        <w:rPr>
          <w:sz w:val="18"/>
          <w:szCs w:val="18"/>
        </w:rPr>
      </w:pPr>
      <w:r>
        <w:rPr>
          <w:sz w:val="18"/>
          <w:szCs w:val="18"/>
        </w:rPr>
        <w:t>3)</w:t>
      </w:r>
      <w:r w:rsidR="003F71BB" w:rsidRPr="003F71BB">
        <w:rPr>
          <w:sz w:val="18"/>
          <w:szCs w:val="18"/>
        </w:rPr>
        <w:t>через Региональный портал или Единый портал.</w:t>
      </w:r>
    </w:p>
    <w:p w:rsidR="003F71BB" w:rsidRPr="003F71BB" w:rsidRDefault="0053095C" w:rsidP="009971D8">
      <w:pPr>
        <w:tabs>
          <w:tab w:val="left" w:pos="3976"/>
        </w:tabs>
        <w:ind w:left="0" w:right="2" w:firstLine="568"/>
        <w:rPr>
          <w:sz w:val="18"/>
          <w:szCs w:val="18"/>
        </w:rPr>
      </w:pPr>
      <w:r>
        <w:rPr>
          <w:sz w:val="18"/>
          <w:szCs w:val="18"/>
        </w:rPr>
        <w:t>2.6.5.</w:t>
      </w:r>
      <w:r w:rsidR="003F71BB" w:rsidRPr="003F71BB">
        <w:rPr>
          <w:sz w:val="18"/>
          <w:szCs w:val="18"/>
        </w:rPr>
        <w:t>Запрещается требовать от заявителя:</w:t>
      </w:r>
    </w:p>
    <w:p w:rsidR="003F71BB" w:rsidRPr="003F71BB" w:rsidRDefault="0053095C" w:rsidP="009971D8">
      <w:pPr>
        <w:tabs>
          <w:tab w:val="left" w:pos="3976"/>
        </w:tabs>
        <w:ind w:left="0" w:right="2" w:firstLine="568"/>
        <w:rPr>
          <w:sz w:val="18"/>
          <w:szCs w:val="18"/>
        </w:rPr>
      </w:pPr>
      <w:r>
        <w:rPr>
          <w:sz w:val="18"/>
          <w:szCs w:val="18"/>
        </w:rPr>
        <w:t>1)</w:t>
      </w:r>
      <w:r w:rsidR="003F71BB" w:rsidRPr="003F71BB">
        <w:rPr>
          <w:sz w:val="18"/>
          <w:szCs w:val="1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3F71BB" w:rsidRPr="003F71BB" w:rsidRDefault="0053095C" w:rsidP="009971D8">
      <w:pPr>
        <w:tabs>
          <w:tab w:val="left" w:pos="3976"/>
        </w:tabs>
        <w:ind w:left="0" w:right="2" w:firstLine="568"/>
        <w:rPr>
          <w:sz w:val="18"/>
          <w:szCs w:val="18"/>
        </w:rPr>
      </w:pPr>
      <w:proofErr w:type="gramStart"/>
      <w:r>
        <w:rPr>
          <w:sz w:val="18"/>
          <w:szCs w:val="18"/>
        </w:rPr>
        <w:t>2)</w:t>
      </w:r>
      <w:r w:rsidR="003F71BB" w:rsidRPr="003F71BB">
        <w:rPr>
          <w:sz w:val="18"/>
          <w:szCs w:val="1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w:t>
      </w:r>
      <w:proofErr w:type="gramEnd"/>
      <w:r w:rsidR="003F71BB" w:rsidRPr="003F71BB">
        <w:rPr>
          <w:sz w:val="18"/>
          <w:szCs w:val="18"/>
        </w:rPr>
        <w:t xml:space="preserve"> организации предоставления государственных и муниципальных услуг» (далее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3F71BB" w:rsidRPr="003F71BB" w:rsidRDefault="0053095C" w:rsidP="009971D8">
      <w:pPr>
        <w:tabs>
          <w:tab w:val="left" w:pos="3976"/>
        </w:tabs>
        <w:ind w:left="0" w:right="2" w:firstLine="568"/>
        <w:rPr>
          <w:sz w:val="18"/>
          <w:szCs w:val="18"/>
        </w:rPr>
      </w:pPr>
      <w:proofErr w:type="gramStart"/>
      <w:r>
        <w:rPr>
          <w:sz w:val="18"/>
          <w:szCs w:val="18"/>
        </w:rPr>
        <w:t>3)</w:t>
      </w:r>
      <w:r w:rsidR="003F71BB" w:rsidRPr="003F71BB">
        <w:rPr>
          <w:sz w:val="18"/>
          <w:szCs w:val="18"/>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3F71BB" w:rsidRPr="003F71BB" w:rsidRDefault="0053095C" w:rsidP="009971D8">
      <w:pPr>
        <w:tabs>
          <w:tab w:val="left" w:pos="3976"/>
        </w:tabs>
        <w:ind w:left="0" w:right="2" w:firstLine="568"/>
        <w:rPr>
          <w:sz w:val="18"/>
          <w:szCs w:val="18"/>
        </w:rPr>
      </w:pPr>
      <w:r>
        <w:rPr>
          <w:sz w:val="18"/>
          <w:szCs w:val="18"/>
        </w:rPr>
        <w:t>4)</w:t>
      </w:r>
      <w:r w:rsidR="003F71BB" w:rsidRPr="003F71BB">
        <w:rPr>
          <w:sz w:val="18"/>
          <w:szCs w:val="1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F71BB" w:rsidRPr="003F71BB" w:rsidRDefault="003F71BB" w:rsidP="009971D8">
      <w:pPr>
        <w:tabs>
          <w:tab w:val="left" w:pos="3976"/>
        </w:tabs>
        <w:ind w:left="0" w:right="2" w:firstLine="568"/>
        <w:rPr>
          <w:sz w:val="18"/>
          <w:szCs w:val="18"/>
        </w:rPr>
      </w:pPr>
      <w:r w:rsidRPr="003F71BB">
        <w:rPr>
          <w:sz w:val="18"/>
          <w:szCs w:val="1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F71BB" w:rsidRPr="003F71BB" w:rsidRDefault="003F71BB" w:rsidP="009971D8">
      <w:pPr>
        <w:tabs>
          <w:tab w:val="left" w:pos="3976"/>
        </w:tabs>
        <w:ind w:left="0" w:right="2" w:firstLine="568"/>
        <w:rPr>
          <w:sz w:val="18"/>
          <w:szCs w:val="18"/>
        </w:rPr>
      </w:pPr>
      <w:r w:rsidRPr="003F71BB">
        <w:rPr>
          <w:sz w:val="18"/>
          <w:szCs w:val="1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F71BB" w:rsidRPr="003F71BB" w:rsidRDefault="003F71BB" w:rsidP="009971D8">
      <w:pPr>
        <w:tabs>
          <w:tab w:val="left" w:pos="3976"/>
        </w:tabs>
        <w:ind w:left="0" w:right="2" w:firstLine="568"/>
        <w:rPr>
          <w:sz w:val="18"/>
          <w:szCs w:val="18"/>
        </w:rPr>
      </w:pPr>
      <w:r w:rsidRPr="003F71BB">
        <w:rPr>
          <w:sz w:val="18"/>
          <w:szCs w:val="1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F71BB" w:rsidRPr="003F71BB" w:rsidRDefault="003F71BB" w:rsidP="009971D8">
      <w:pPr>
        <w:tabs>
          <w:tab w:val="left" w:pos="3976"/>
        </w:tabs>
        <w:ind w:left="0" w:right="2" w:firstLine="568"/>
        <w:rPr>
          <w:sz w:val="18"/>
          <w:szCs w:val="18"/>
        </w:rPr>
      </w:pPr>
      <w:proofErr w:type="gramStart"/>
      <w:r w:rsidRPr="003F71BB">
        <w:rPr>
          <w:sz w:val="18"/>
          <w:szCs w:val="1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w:t>
      </w:r>
      <w:proofErr w:type="gramEnd"/>
      <w:r w:rsidRPr="003F71BB">
        <w:rPr>
          <w:sz w:val="18"/>
          <w:szCs w:val="18"/>
        </w:rPr>
        <w:t xml:space="preserve">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21О-ФЗ, уведомляется заявитель, а также приносятся извинения за доставленные неудобства.</w:t>
      </w:r>
    </w:p>
    <w:p w:rsidR="003F71BB" w:rsidRPr="003F71BB" w:rsidRDefault="003F71BB" w:rsidP="009971D8">
      <w:pPr>
        <w:tabs>
          <w:tab w:val="left" w:pos="3976"/>
        </w:tabs>
        <w:ind w:left="0" w:right="2" w:firstLine="568"/>
        <w:rPr>
          <w:sz w:val="18"/>
          <w:szCs w:val="18"/>
        </w:rPr>
      </w:pPr>
    </w:p>
    <w:p w:rsidR="003F71BB" w:rsidRPr="003F71BB" w:rsidRDefault="0053095C" w:rsidP="009971D8">
      <w:pPr>
        <w:tabs>
          <w:tab w:val="left" w:pos="3976"/>
        </w:tabs>
        <w:ind w:left="0" w:right="2" w:firstLine="568"/>
        <w:rPr>
          <w:sz w:val="18"/>
          <w:szCs w:val="18"/>
        </w:rPr>
      </w:pPr>
      <w:proofErr w:type="gramStart"/>
      <w:r>
        <w:rPr>
          <w:sz w:val="18"/>
          <w:szCs w:val="18"/>
        </w:rPr>
        <w:t>2.7.</w:t>
      </w:r>
      <w:r w:rsidR="003F71BB" w:rsidRPr="003F71BB">
        <w:rPr>
          <w:sz w:val="18"/>
          <w:szCs w:val="1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r w:rsidR="003F71BB" w:rsidRPr="003F71BB">
        <w:rPr>
          <w:sz w:val="18"/>
          <w:szCs w:val="18"/>
        </w:rPr>
        <w:t xml:space="preserve"> государственный орган, орган местного самоуправления либо организация, в распоряжении которых находятся данные документы</w:t>
      </w:r>
    </w:p>
    <w:p w:rsidR="003F71BB" w:rsidRPr="003F71BB" w:rsidRDefault="003F71BB" w:rsidP="009971D8">
      <w:pPr>
        <w:tabs>
          <w:tab w:val="left" w:pos="3976"/>
        </w:tabs>
        <w:ind w:left="0" w:right="2" w:firstLine="568"/>
        <w:rPr>
          <w:sz w:val="18"/>
          <w:szCs w:val="18"/>
        </w:rPr>
      </w:pPr>
    </w:p>
    <w:p w:rsidR="003F71BB" w:rsidRPr="003F71BB" w:rsidRDefault="0053095C" w:rsidP="009971D8">
      <w:pPr>
        <w:tabs>
          <w:tab w:val="left" w:pos="3976"/>
        </w:tabs>
        <w:ind w:left="0" w:right="2" w:firstLine="568"/>
        <w:rPr>
          <w:sz w:val="18"/>
          <w:szCs w:val="18"/>
        </w:rPr>
      </w:pPr>
      <w:r>
        <w:rPr>
          <w:sz w:val="18"/>
          <w:szCs w:val="18"/>
        </w:rPr>
        <w:t>2.7.1.</w:t>
      </w:r>
      <w:r w:rsidR="003F71BB" w:rsidRPr="003F71BB">
        <w:rPr>
          <w:sz w:val="18"/>
          <w:szCs w:val="18"/>
        </w:rPr>
        <w:t>Получаются в рамках межведомственного взаимодействия:</w:t>
      </w:r>
    </w:p>
    <w:p w:rsidR="003F71BB" w:rsidRPr="003F71BB" w:rsidRDefault="0053095C" w:rsidP="009971D8">
      <w:pPr>
        <w:tabs>
          <w:tab w:val="left" w:pos="3976"/>
        </w:tabs>
        <w:ind w:left="0" w:right="2" w:firstLine="568"/>
        <w:rPr>
          <w:sz w:val="18"/>
          <w:szCs w:val="18"/>
        </w:rPr>
      </w:pPr>
      <w:r>
        <w:rPr>
          <w:sz w:val="18"/>
          <w:szCs w:val="18"/>
        </w:rPr>
        <w:t>1)</w:t>
      </w:r>
      <w:r w:rsidR="003F71BB" w:rsidRPr="003F71BB">
        <w:rPr>
          <w:sz w:val="18"/>
          <w:szCs w:val="18"/>
        </w:rPr>
        <w:t>в случае обращения юридического лица запрашиваются сведения из Единого государственного реестра юридических лиц из Федеральной налоговой службы;</w:t>
      </w:r>
    </w:p>
    <w:p w:rsidR="003F71BB" w:rsidRPr="003F71BB" w:rsidRDefault="0053095C" w:rsidP="009971D8">
      <w:pPr>
        <w:tabs>
          <w:tab w:val="left" w:pos="3976"/>
        </w:tabs>
        <w:ind w:left="0" w:right="2" w:firstLine="568"/>
        <w:rPr>
          <w:sz w:val="18"/>
          <w:szCs w:val="18"/>
        </w:rPr>
      </w:pPr>
      <w:r>
        <w:rPr>
          <w:sz w:val="18"/>
          <w:szCs w:val="18"/>
        </w:rPr>
        <w:t>2)</w:t>
      </w:r>
      <w:r w:rsidR="003F71BB" w:rsidRPr="003F71BB">
        <w:rPr>
          <w:sz w:val="18"/>
          <w:szCs w:val="18"/>
        </w:rPr>
        <w:t>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w:t>
      </w:r>
    </w:p>
    <w:p w:rsidR="003F71BB" w:rsidRPr="003F71BB" w:rsidRDefault="0053095C" w:rsidP="009971D8">
      <w:pPr>
        <w:tabs>
          <w:tab w:val="left" w:pos="3976"/>
        </w:tabs>
        <w:ind w:left="0" w:right="2" w:firstLine="568"/>
        <w:rPr>
          <w:sz w:val="18"/>
          <w:szCs w:val="18"/>
        </w:rPr>
      </w:pPr>
      <w:r>
        <w:rPr>
          <w:sz w:val="18"/>
          <w:szCs w:val="18"/>
        </w:rPr>
        <w:t>3)</w:t>
      </w:r>
      <w:r w:rsidR="003F71BB" w:rsidRPr="003F71BB">
        <w:rPr>
          <w:sz w:val="18"/>
          <w:szCs w:val="18"/>
        </w:rPr>
        <w:t>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w:t>
      </w:r>
      <w:proofErr w:type="spellStart"/>
      <w:r w:rsidR="003F71BB" w:rsidRPr="003F71BB">
        <w:rPr>
          <w:sz w:val="18"/>
          <w:szCs w:val="18"/>
        </w:rPr>
        <w:t>Росреестр</w:t>
      </w:r>
      <w:proofErr w:type="spellEnd"/>
      <w:r w:rsidR="003F71BB" w:rsidRPr="003F71BB">
        <w:rPr>
          <w:sz w:val="18"/>
          <w:szCs w:val="18"/>
        </w:rPr>
        <w:t>);</w:t>
      </w:r>
    </w:p>
    <w:p w:rsidR="003F71BB" w:rsidRPr="003F71BB" w:rsidRDefault="0053095C" w:rsidP="009971D8">
      <w:pPr>
        <w:tabs>
          <w:tab w:val="left" w:pos="3976"/>
        </w:tabs>
        <w:ind w:left="0" w:right="2" w:firstLine="568"/>
        <w:rPr>
          <w:sz w:val="18"/>
          <w:szCs w:val="18"/>
        </w:rPr>
      </w:pPr>
      <w:proofErr w:type="gramStart"/>
      <w:r>
        <w:rPr>
          <w:sz w:val="18"/>
          <w:szCs w:val="18"/>
        </w:rPr>
        <w:t>4)</w:t>
      </w:r>
      <w:r w:rsidR="003F71BB" w:rsidRPr="003F71BB">
        <w:rPr>
          <w:sz w:val="18"/>
          <w:szCs w:val="18"/>
        </w:rPr>
        <w:t>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w:t>
      </w:r>
      <w:proofErr w:type="gramEnd"/>
    </w:p>
    <w:p w:rsidR="003F71BB" w:rsidRPr="003F71BB" w:rsidRDefault="0053095C" w:rsidP="009971D8">
      <w:pPr>
        <w:tabs>
          <w:tab w:val="left" w:pos="3976"/>
        </w:tabs>
        <w:ind w:left="0" w:right="2" w:firstLine="568"/>
        <w:rPr>
          <w:sz w:val="18"/>
          <w:szCs w:val="18"/>
        </w:rPr>
      </w:pPr>
      <w:r>
        <w:rPr>
          <w:sz w:val="18"/>
          <w:szCs w:val="18"/>
        </w:rPr>
        <w:t>5)</w:t>
      </w:r>
      <w:r w:rsidR="003F71BB" w:rsidRPr="003F71BB">
        <w:rPr>
          <w:sz w:val="18"/>
          <w:szCs w:val="18"/>
        </w:rPr>
        <w:t>сведения о факте выдачи и содержании доверенности - единая информационная система нотариата.</w:t>
      </w:r>
    </w:p>
    <w:p w:rsidR="003F71BB" w:rsidRPr="003F71BB" w:rsidRDefault="0053095C" w:rsidP="009971D8">
      <w:pPr>
        <w:tabs>
          <w:tab w:val="left" w:pos="3976"/>
        </w:tabs>
        <w:ind w:left="0" w:right="2" w:firstLine="568"/>
        <w:rPr>
          <w:sz w:val="18"/>
          <w:szCs w:val="18"/>
        </w:rPr>
      </w:pPr>
      <w:r>
        <w:rPr>
          <w:sz w:val="18"/>
          <w:szCs w:val="18"/>
        </w:rPr>
        <w:t>2.7.2.</w:t>
      </w:r>
      <w:r w:rsidR="003F71BB" w:rsidRPr="003F71BB">
        <w:rPr>
          <w:sz w:val="18"/>
          <w:szCs w:val="18"/>
        </w:rPr>
        <w:t xml:space="preserve">Заявитель вправе по собственной инициативе </w:t>
      </w:r>
      <w:proofErr w:type="gramStart"/>
      <w:r w:rsidR="003F71BB" w:rsidRPr="003F71BB">
        <w:rPr>
          <w:sz w:val="18"/>
          <w:szCs w:val="18"/>
        </w:rPr>
        <w:t>предоставить документы</w:t>
      </w:r>
      <w:proofErr w:type="gramEnd"/>
      <w:r w:rsidR="003F71BB" w:rsidRPr="003F71BB">
        <w:rPr>
          <w:sz w:val="18"/>
          <w:szCs w:val="18"/>
        </w:rPr>
        <w:t xml:space="preserve">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3F71BB" w:rsidRPr="003F71BB" w:rsidRDefault="0053095C" w:rsidP="009971D8">
      <w:pPr>
        <w:tabs>
          <w:tab w:val="left" w:pos="3976"/>
        </w:tabs>
        <w:ind w:left="0" w:right="2" w:firstLine="568"/>
        <w:rPr>
          <w:sz w:val="18"/>
          <w:szCs w:val="18"/>
        </w:rPr>
      </w:pPr>
      <w:r>
        <w:rPr>
          <w:sz w:val="18"/>
          <w:szCs w:val="18"/>
        </w:rPr>
        <w:t>2.7.3.</w:t>
      </w:r>
      <w:r w:rsidR="003F71BB" w:rsidRPr="003F71BB">
        <w:rPr>
          <w:sz w:val="18"/>
          <w:szCs w:val="18"/>
        </w:rP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3F71BB" w:rsidRPr="003F71BB" w:rsidRDefault="003F71BB" w:rsidP="009971D8">
      <w:pPr>
        <w:tabs>
          <w:tab w:val="left" w:pos="3976"/>
        </w:tabs>
        <w:ind w:left="0" w:right="2" w:firstLine="568"/>
        <w:rPr>
          <w:sz w:val="18"/>
          <w:szCs w:val="18"/>
        </w:rPr>
      </w:pPr>
      <w:r w:rsidRPr="003F71BB">
        <w:rPr>
          <w:sz w:val="18"/>
          <w:szCs w:val="1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53095C" w:rsidP="009971D8">
      <w:pPr>
        <w:tabs>
          <w:tab w:val="left" w:pos="3976"/>
        </w:tabs>
        <w:ind w:left="0" w:right="2" w:firstLine="568"/>
        <w:rPr>
          <w:sz w:val="18"/>
          <w:szCs w:val="18"/>
        </w:rPr>
      </w:pPr>
      <w:r>
        <w:rPr>
          <w:sz w:val="18"/>
          <w:szCs w:val="18"/>
        </w:rPr>
        <w:lastRenderedPageBreak/>
        <w:t>2.8.</w:t>
      </w:r>
      <w:r w:rsidR="003F71BB" w:rsidRPr="003F71BB">
        <w:rPr>
          <w:sz w:val="18"/>
          <w:szCs w:val="18"/>
        </w:rPr>
        <w:t>Исчерпывающий перечень оснований для отказа в приеме документов, необходимых для предоставления государственной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53095C" w:rsidP="009971D8">
      <w:pPr>
        <w:tabs>
          <w:tab w:val="left" w:pos="3976"/>
        </w:tabs>
        <w:ind w:left="0" w:right="2" w:firstLine="568"/>
        <w:rPr>
          <w:sz w:val="18"/>
          <w:szCs w:val="18"/>
        </w:rPr>
      </w:pPr>
      <w:r>
        <w:rPr>
          <w:sz w:val="18"/>
          <w:szCs w:val="18"/>
        </w:rPr>
        <w:t>2.8.1.</w:t>
      </w:r>
      <w:r w:rsidR="003F71BB" w:rsidRPr="003F71BB">
        <w:rPr>
          <w:sz w:val="18"/>
          <w:szCs w:val="18"/>
        </w:rPr>
        <w:t>Основаниями для отказа в приеме документов являются:</w:t>
      </w:r>
    </w:p>
    <w:p w:rsidR="003F71BB" w:rsidRPr="003F71BB" w:rsidRDefault="0053095C" w:rsidP="009971D8">
      <w:pPr>
        <w:tabs>
          <w:tab w:val="left" w:pos="3976"/>
        </w:tabs>
        <w:ind w:left="0" w:right="2" w:firstLine="568"/>
        <w:rPr>
          <w:sz w:val="18"/>
          <w:szCs w:val="18"/>
        </w:rPr>
      </w:pPr>
      <w:r>
        <w:rPr>
          <w:sz w:val="18"/>
          <w:szCs w:val="18"/>
        </w:rPr>
        <w:t>1)</w:t>
      </w:r>
      <w:r w:rsidR="003F71BB" w:rsidRPr="003F71BB">
        <w:rPr>
          <w:sz w:val="18"/>
          <w:szCs w:val="18"/>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sidR="003F71BB" w:rsidRPr="003F71BB">
        <w:rPr>
          <w:sz w:val="18"/>
          <w:szCs w:val="18"/>
        </w:rPr>
        <w:cr/>
      </w:r>
    </w:p>
    <w:p w:rsidR="003F71BB" w:rsidRPr="003F71BB" w:rsidRDefault="0053095C" w:rsidP="009971D8">
      <w:pPr>
        <w:tabs>
          <w:tab w:val="left" w:pos="3976"/>
        </w:tabs>
        <w:ind w:left="0" w:right="2" w:firstLine="568"/>
        <w:rPr>
          <w:sz w:val="18"/>
          <w:szCs w:val="18"/>
        </w:rPr>
      </w:pPr>
      <w:r>
        <w:rPr>
          <w:sz w:val="18"/>
          <w:szCs w:val="18"/>
        </w:rPr>
        <w:t>2)</w:t>
      </w:r>
      <w:r w:rsidR="003F71BB" w:rsidRPr="003F71BB">
        <w:rPr>
          <w:sz w:val="18"/>
          <w:szCs w:val="18"/>
        </w:rPr>
        <w:t>предоставление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3F71BB" w:rsidRPr="003F71BB" w:rsidRDefault="0053095C" w:rsidP="009971D8">
      <w:pPr>
        <w:tabs>
          <w:tab w:val="left" w:pos="3976"/>
        </w:tabs>
        <w:ind w:left="0" w:right="2" w:firstLine="568"/>
        <w:rPr>
          <w:sz w:val="18"/>
          <w:szCs w:val="18"/>
        </w:rPr>
      </w:pPr>
      <w:r>
        <w:rPr>
          <w:sz w:val="18"/>
          <w:szCs w:val="18"/>
        </w:rPr>
        <w:t>3)</w:t>
      </w:r>
      <w:r w:rsidR="003F71BB" w:rsidRPr="003F71BB">
        <w:rPr>
          <w:sz w:val="18"/>
          <w:szCs w:val="18"/>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3F71BB" w:rsidRPr="003F71BB" w:rsidRDefault="0053095C" w:rsidP="009971D8">
      <w:pPr>
        <w:tabs>
          <w:tab w:val="left" w:pos="3976"/>
        </w:tabs>
        <w:ind w:left="0" w:right="2" w:firstLine="568"/>
        <w:rPr>
          <w:sz w:val="18"/>
          <w:szCs w:val="18"/>
        </w:rPr>
      </w:pPr>
      <w:r>
        <w:rPr>
          <w:sz w:val="18"/>
          <w:szCs w:val="18"/>
        </w:rPr>
        <w:t>4)</w:t>
      </w:r>
      <w:r w:rsidR="003F71BB" w:rsidRPr="003F71BB">
        <w:rPr>
          <w:sz w:val="18"/>
          <w:szCs w:val="18"/>
        </w:rPr>
        <w:t>подача заявления (запроса) от имени заявителя не уполномоченным на то лицом;</w:t>
      </w:r>
    </w:p>
    <w:p w:rsidR="003F71BB" w:rsidRPr="003F71BB" w:rsidRDefault="0052432C" w:rsidP="009971D8">
      <w:pPr>
        <w:tabs>
          <w:tab w:val="left" w:pos="3976"/>
        </w:tabs>
        <w:ind w:left="0" w:right="2" w:firstLine="568"/>
        <w:rPr>
          <w:sz w:val="18"/>
          <w:szCs w:val="18"/>
        </w:rPr>
      </w:pPr>
      <w:r>
        <w:rPr>
          <w:sz w:val="18"/>
          <w:szCs w:val="18"/>
        </w:rPr>
        <w:t>5)</w:t>
      </w:r>
      <w:r w:rsidR="003F71BB" w:rsidRPr="003F71BB">
        <w:rPr>
          <w:sz w:val="18"/>
          <w:szCs w:val="18"/>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3F71BB" w:rsidRPr="003F71BB" w:rsidRDefault="0052432C" w:rsidP="009971D8">
      <w:pPr>
        <w:tabs>
          <w:tab w:val="left" w:pos="3976"/>
        </w:tabs>
        <w:ind w:left="0" w:right="2" w:firstLine="568"/>
        <w:rPr>
          <w:sz w:val="18"/>
          <w:szCs w:val="18"/>
        </w:rPr>
      </w:pPr>
      <w:r>
        <w:rPr>
          <w:sz w:val="18"/>
          <w:szCs w:val="18"/>
        </w:rPr>
        <w:t>6)</w:t>
      </w:r>
      <w:r w:rsidR="003F71BB" w:rsidRPr="003F71BB">
        <w:rPr>
          <w:sz w:val="18"/>
          <w:szCs w:val="18"/>
        </w:rPr>
        <w:t>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3F71BB" w:rsidRPr="003F71BB" w:rsidRDefault="0052432C" w:rsidP="009971D8">
      <w:pPr>
        <w:tabs>
          <w:tab w:val="left" w:pos="3976"/>
        </w:tabs>
        <w:ind w:left="0" w:right="2" w:firstLine="568"/>
        <w:rPr>
          <w:sz w:val="18"/>
          <w:szCs w:val="18"/>
        </w:rPr>
      </w:pPr>
      <w:r>
        <w:rPr>
          <w:sz w:val="18"/>
          <w:szCs w:val="18"/>
        </w:rPr>
        <w:t>7)</w:t>
      </w:r>
      <w:r w:rsidR="003F71BB" w:rsidRPr="003F71BB">
        <w:rPr>
          <w:sz w:val="18"/>
          <w:szCs w:val="18"/>
        </w:rPr>
        <w:t>электронные документы не соответствуют требованиям к форматам их предоставления и (или) не читаются;</w:t>
      </w:r>
    </w:p>
    <w:p w:rsidR="003F71BB" w:rsidRPr="003F71BB" w:rsidRDefault="0052432C" w:rsidP="009971D8">
      <w:pPr>
        <w:tabs>
          <w:tab w:val="left" w:pos="3976"/>
        </w:tabs>
        <w:ind w:left="0" w:right="2" w:firstLine="568"/>
        <w:rPr>
          <w:sz w:val="18"/>
          <w:szCs w:val="18"/>
        </w:rPr>
      </w:pPr>
      <w:r>
        <w:rPr>
          <w:sz w:val="18"/>
          <w:szCs w:val="18"/>
        </w:rPr>
        <w:t xml:space="preserve">9)несоблюдение установленных статьей </w:t>
      </w:r>
      <w:r w:rsidR="003F71BB" w:rsidRPr="003F71BB">
        <w:rPr>
          <w:sz w:val="18"/>
          <w:szCs w:val="18"/>
        </w:rPr>
        <w:t>Федерального закона № 63-ФЗ условий признания действительности, усиленной квалифицированной электронной подписи».</w:t>
      </w:r>
    </w:p>
    <w:p w:rsidR="003F71BB" w:rsidRPr="003F71BB" w:rsidRDefault="003F71BB" w:rsidP="009971D8">
      <w:pPr>
        <w:tabs>
          <w:tab w:val="left" w:pos="3976"/>
        </w:tabs>
        <w:ind w:left="0" w:right="2" w:firstLine="568"/>
        <w:rPr>
          <w:sz w:val="18"/>
          <w:szCs w:val="18"/>
        </w:rPr>
      </w:pPr>
    </w:p>
    <w:p w:rsidR="003F71BB" w:rsidRPr="003F71BB" w:rsidRDefault="0052432C" w:rsidP="009971D8">
      <w:pPr>
        <w:tabs>
          <w:tab w:val="left" w:pos="3976"/>
        </w:tabs>
        <w:ind w:left="0" w:right="2" w:firstLine="568"/>
        <w:rPr>
          <w:sz w:val="18"/>
          <w:szCs w:val="18"/>
        </w:rPr>
      </w:pPr>
      <w:r>
        <w:rPr>
          <w:sz w:val="18"/>
          <w:szCs w:val="18"/>
        </w:rPr>
        <w:t>2.9.</w:t>
      </w:r>
      <w:r w:rsidR="003F71BB" w:rsidRPr="003F71BB">
        <w:rPr>
          <w:sz w:val="18"/>
          <w:szCs w:val="18"/>
        </w:rPr>
        <w:t>Исчерпывающий перечень оснований для приостановления или отказа в предоставлении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52432C" w:rsidP="009971D8">
      <w:pPr>
        <w:tabs>
          <w:tab w:val="left" w:pos="3976"/>
        </w:tabs>
        <w:ind w:left="0" w:right="2" w:firstLine="568"/>
        <w:rPr>
          <w:sz w:val="18"/>
          <w:szCs w:val="18"/>
        </w:rPr>
      </w:pPr>
      <w:r>
        <w:rPr>
          <w:sz w:val="18"/>
          <w:szCs w:val="18"/>
        </w:rPr>
        <w:t>2.9.1.</w:t>
      </w:r>
      <w:r w:rsidR="003F71BB" w:rsidRPr="003F71BB">
        <w:rPr>
          <w:sz w:val="18"/>
          <w:szCs w:val="18"/>
        </w:rPr>
        <w:t>Основания для приостановления предоставления муниципальной услуги не предусмотрены.</w:t>
      </w:r>
    </w:p>
    <w:p w:rsidR="003F71BB" w:rsidRPr="003F71BB" w:rsidRDefault="0052432C" w:rsidP="009971D8">
      <w:pPr>
        <w:tabs>
          <w:tab w:val="left" w:pos="3976"/>
        </w:tabs>
        <w:ind w:left="0" w:right="2" w:firstLine="568"/>
        <w:rPr>
          <w:sz w:val="18"/>
          <w:szCs w:val="18"/>
        </w:rPr>
      </w:pPr>
      <w:r>
        <w:rPr>
          <w:sz w:val="18"/>
          <w:szCs w:val="18"/>
        </w:rPr>
        <w:t>2.9.2.</w:t>
      </w:r>
      <w:r w:rsidR="003F71BB" w:rsidRPr="003F71BB">
        <w:rPr>
          <w:sz w:val="18"/>
          <w:szCs w:val="18"/>
        </w:rPr>
        <w:t>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3F71BB" w:rsidRPr="003F71BB" w:rsidRDefault="0052432C" w:rsidP="009971D8">
      <w:pPr>
        <w:tabs>
          <w:tab w:val="left" w:pos="3976"/>
        </w:tabs>
        <w:ind w:left="0" w:right="2" w:firstLine="568"/>
        <w:rPr>
          <w:sz w:val="18"/>
          <w:szCs w:val="18"/>
        </w:rPr>
      </w:pPr>
      <w:r>
        <w:rPr>
          <w:sz w:val="18"/>
          <w:szCs w:val="18"/>
        </w:rPr>
        <w:t>2.9.2.1.</w:t>
      </w:r>
      <w:r w:rsidR="003F71BB" w:rsidRPr="003F71BB">
        <w:rPr>
          <w:sz w:val="18"/>
          <w:szCs w:val="18"/>
        </w:rPr>
        <w:t>При рассмотрении заявления о принятии решения о подготовке документации по планировке территории:</w:t>
      </w:r>
    </w:p>
    <w:p w:rsidR="003F71BB" w:rsidRPr="003F71BB" w:rsidRDefault="0052432C" w:rsidP="009971D8">
      <w:pPr>
        <w:tabs>
          <w:tab w:val="left" w:pos="3976"/>
        </w:tabs>
        <w:ind w:left="0" w:right="2" w:firstLine="568"/>
        <w:rPr>
          <w:sz w:val="18"/>
          <w:szCs w:val="18"/>
        </w:rPr>
      </w:pPr>
      <w:r>
        <w:rPr>
          <w:sz w:val="18"/>
          <w:szCs w:val="18"/>
        </w:rPr>
        <w:t>1)</w:t>
      </w:r>
      <w:r w:rsidR="003F71BB" w:rsidRPr="003F71BB">
        <w:rPr>
          <w:sz w:val="18"/>
          <w:szCs w:val="18"/>
        </w:rPr>
        <w:t>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3F71BB" w:rsidRPr="003F71BB" w:rsidRDefault="0052432C" w:rsidP="009971D8">
      <w:pPr>
        <w:tabs>
          <w:tab w:val="left" w:pos="3976"/>
        </w:tabs>
        <w:ind w:left="0" w:right="2" w:firstLine="568"/>
        <w:rPr>
          <w:sz w:val="18"/>
          <w:szCs w:val="18"/>
        </w:rPr>
      </w:pPr>
      <w:r>
        <w:rPr>
          <w:sz w:val="18"/>
          <w:szCs w:val="18"/>
        </w:rPr>
        <w:t>2)</w:t>
      </w:r>
      <w:r w:rsidR="003F71BB" w:rsidRPr="003F71BB">
        <w:rPr>
          <w:sz w:val="18"/>
          <w:szCs w:val="18"/>
        </w:rPr>
        <w:t>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3F71BB" w:rsidRPr="003F71BB" w:rsidRDefault="0052432C" w:rsidP="009971D8">
      <w:pPr>
        <w:tabs>
          <w:tab w:val="left" w:pos="3976"/>
        </w:tabs>
        <w:ind w:left="0" w:right="2" w:firstLine="568"/>
        <w:rPr>
          <w:sz w:val="18"/>
          <w:szCs w:val="18"/>
        </w:rPr>
      </w:pPr>
      <w:r>
        <w:rPr>
          <w:sz w:val="18"/>
          <w:szCs w:val="18"/>
        </w:rPr>
        <w:t>3)</w:t>
      </w:r>
      <w:r w:rsidR="003F71BB" w:rsidRPr="003F71BB">
        <w:rPr>
          <w:sz w:val="18"/>
          <w:szCs w:val="18"/>
        </w:rPr>
        <w:t>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3F71BB" w:rsidRPr="003F71BB" w:rsidRDefault="0052432C" w:rsidP="009971D8">
      <w:pPr>
        <w:tabs>
          <w:tab w:val="left" w:pos="3976"/>
        </w:tabs>
        <w:ind w:left="0" w:right="2" w:firstLine="568"/>
        <w:rPr>
          <w:sz w:val="18"/>
          <w:szCs w:val="18"/>
        </w:rPr>
      </w:pPr>
      <w:r>
        <w:rPr>
          <w:sz w:val="18"/>
          <w:szCs w:val="18"/>
        </w:rPr>
        <w:t>4)</w:t>
      </w:r>
      <w:r w:rsidR="003F71BB" w:rsidRPr="003F71BB">
        <w:rPr>
          <w:sz w:val="18"/>
          <w:szCs w:val="18"/>
        </w:rPr>
        <w:t xml:space="preserve">сведения о ранее принятом </w:t>
      </w:r>
      <w:proofErr w:type="gramStart"/>
      <w:r w:rsidR="003F71BB" w:rsidRPr="003F71BB">
        <w:rPr>
          <w:sz w:val="18"/>
          <w:szCs w:val="18"/>
        </w:rPr>
        <w:t>решении</w:t>
      </w:r>
      <w:proofErr w:type="gramEnd"/>
      <w:r w:rsidR="003F71BB" w:rsidRPr="003F71BB">
        <w:rPr>
          <w:sz w:val="18"/>
          <w:szCs w:val="18"/>
        </w:rPr>
        <w:t xml:space="preserve">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3F71BB" w:rsidRPr="003F71BB" w:rsidRDefault="0052432C" w:rsidP="009971D8">
      <w:pPr>
        <w:tabs>
          <w:tab w:val="left" w:pos="3976"/>
        </w:tabs>
        <w:ind w:left="0" w:right="2" w:firstLine="568"/>
        <w:rPr>
          <w:sz w:val="18"/>
          <w:szCs w:val="18"/>
        </w:rPr>
      </w:pPr>
      <w:r>
        <w:rPr>
          <w:sz w:val="18"/>
          <w:szCs w:val="18"/>
        </w:rPr>
        <w:t>5)</w:t>
      </w:r>
      <w:r w:rsidR="003F71BB" w:rsidRPr="003F71BB">
        <w:rPr>
          <w:sz w:val="18"/>
          <w:szCs w:val="18"/>
        </w:rPr>
        <w:t>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w:t>
      </w:r>
    </w:p>
    <w:p w:rsidR="003F71BB" w:rsidRPr="003F71BB" w:rsidRDefault="0052432C" w:rsidP="009971D8">
      <w:pPr>
        <w:tabs>
          <w:tab w:val="left" w:pos="3976"/>
        </w:tabs>
        <w:ind w:left="0" w:right="2" w:firstLine="568"/>
        <w:rPr>
          <w:sz w:val="18"/>
          <w:szCs w:val="18"/>
        </w:rPr>
      </w:pPr>
      <w:r>
        <w:rPr>
          <w:sz w:val="18"/>
          <w:szCs w:val="18"/>
        </w:rPr>
        <w:t>6)</w:t>
      </w:r>
      <w:r w:rsidR="003F71BB" w:rsidRPr="003F71BB">
        <w:rPr>
          <w:sz w:val="18"/>
          <w:szCs w:val="18"/>
        </w:rPr>
        <w:t>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3F71BB" w:rsidRPr="003F71BB" w:rsidRDefault="0052432C" w:rsidP="009971D8">
      <w:pPr>
        <w:tabs>
          <w:tab w:val="left" w:pos="3976"/>
        </w:tabs>
        <w:ind w:left="0" w:right="2" w:firstLine="568"/>
        <w:rPr>
          <w:sz w:val="18"/>
          <w:szCs w:val="18"/>
        </w:rPr>
      </w:pPr>
      <w:r>
        <w:rPr>
          <w:sz w:val="18"/>
          <w:szCs w:val="18"/>
        </w:rPr>
        <w:t>7)</w:t>
      </w:r>
      <w:r w:rsidR="003F71BB" w:rsidRPr="003F71BB">
        <w:rPr>
          <w:sz w:val="18"/>
          <w:szCs w:val="18"/>
        </w:rPr>
        <w:t xml:space="preserve">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3F71BB" w:rsidRPr="003F71BB" w:rsidRDefault="0052432C" w:rsidP="009971D8">
      <w:pPr>
        <w:tabs>
          <w:tab w:val="left" w:pos="3976"/>
        </w:tabs>
        <w:ind w:left="0" w:right="2" w:firstLine="568"/>
        <w:rPr>
          <w:sz w:val="18"/>
          <w:szCs w:val="18"/>
        </w:rPr>
      </w:pPr>
      <w:r>
        <w:rPr>
          <w:sz w:val="18"/>
          <w:szCs w:val="18"/>
        </w:rPr>
        <w:t>8)</w:t>
      </w:r>
      <w:r w:rsidR="003F71BB" w:rsidRPr="003F71BB">
        <w:rPr>
          <w:sz w:val="18"/>
          <w:szCs w:val="18"/>
        </w:rPr>
        <w:t>отзыв заявления о предоставлении муниципальной услуги по инициативе заявителя.</w:t>
      </w:r>
    </w:p>
    <w:p w:rsidR="003F71BB" w:rsidRPr="003F71BB" w:rsidRDefault="0052432C" w:rsidP="009971D8">
      <w:pPr>
        <w:tabs>
          <w:tab w:val="left" w:pos="3976"/>
        </w:tabs>
        <w:ind w:left="0" w:right="2" w:firstLine="568"/>
        <w:rPr>
          <w:sz w:val="18"/>
          <w:szCs w:val="18"/>
        </w:rPr>
      </w:pPr>
      <w:r>
        <w:rPr>
          <w:sz w:val="18"/>
          <w:szCs w:val="18"/>
        </w:rPr>
        <w:t>2.9.3.</w:t>
      </w:r>
      <w:r w:rsidR="003F71BB" w:rsidRPr="003F71BB">
        <w:rPr>
          <w:sz w:val="18"/>
          <w:szCs w:val="18"/>
        </w:rPr>
        <w:t>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rsidR="003F71BB" w:rsidRPr="003F71BB" w:rsidRDefault="0052432C" w:rsidP="009971D8">
      <w:pPr>
        <w:tabs>
          <w:tab w:val="left" w:pos="3976"/>
        </w:tabs>
        <w:ind w:left="0" w:right="2" w:firstLine="568"/>
        <w:rPr>
          <w:sz w:val="18"/>
          <w:szCs w:val="18"/>
        </w:rPr>
      </w:pPr>
      <w:r>
        <w:rPr>
          <w:sz w:val="18"/>
          <w:szCs w:val="18"/>
        </w:rPr>
        <w:t>2.9.3.1.</w:t>
      </w:r>
      <w:r w:rsidR="003F71BB" w:rsidRPr="003F71BB">
        <w:rPr>
          <w:sz w:val="18"/>
          <w:szCs w:val="18"/>
        </w:rPr>
        <w:t>При рассмотрении заявления об утверждении документации по планировке территории:</w:t>
      </w:r>
    </w:p>
    <w:p w:rsidR="003F71BB" w:rsidRPr="003F71BB" w:rsidRDefault="0052432C" w:rsidP="009971D8">
      <w:pPr>
        <w:tabs>
          <w:tab w:val="left" w:pos="3976"/>
        </w:tabs>
        <w:ind w:left="0" w:right="2" w:firstLine="568"/>
        <w:rPr>
          <w:sz w:val="18"/>
          <w:szCs w:val="18"/>
        </w:rPr>
      </w:pPr>
      <w:r>
        <w:rPr>
          <w:sz w:val="18"/>
          <w:szCs w:val="18"/>
        </w:rPr>
        <w:t>1)</w:t>
      </w:r>
      <w:r w:rsidR="003F71BB" w:rsidRPr="003F71BB">
        <w:rPr>
          <w:sz w:val="18"/>
          <w:szCs w:val="18"/>
        </w:rPr>
        <w:t>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3F71BB" w:rsidRPr="003F71BB" w:rsidRDefault="0052432C" w:rsidP="009971D8">
      <w:pPr>
        <w:tabs>
          <w:tab w:val="left" w:pos="3976"/>
        </w:tabs>
        <w:ind w:left="0" w:right="2" w:firstLine="568"/>
        <w:rPr>
          <w:sz w:val="18"/>
          <w:szCs w:val="18"/>
        </w:rPr>
      </w:pPr>
      <w:r>
        <w:rPr>
          <w:sz w:val="18"/>
          <w:szCs w:val="18"/>
        </w:rPr>
        <w:t>2)</w:t>
      </w:r>
      <w:r w:rsidR="003F71BB" w:rsidRPr="003F71BB">
        <w:rPr>
          <w:sz w:val="18"/>
          <w:szCs w:val="18"/>
        </w:rPr>
        <w:t xml:space="preserve">по итогам проверки не подтверждено право заявителя </w:t>
      </w:r>
      <w:proofErr w:type="gramStart"/>
      <w:r w:rsidR="003F71BB" w:rsidRPr="003F71BB">
        <w:rPr>
          <w:sz w:val="18"/>
          <w:szCs w:val="18"/>
        </w:rPr>
        <w:t>принимать</w:t>
      </w:r>
      <w:proofErr w:type="gramEnd"/>
      <w:r w:rsidR="003F71BB" w:rsidRPr="003F71BB">
        <w:rPr>
          <w:sz w:val="18"/>
          <w:szCs w:val="18"/>
        </w:rPr>
        <w:t xml:space="preserve"> решение о подготовке документации по планировке территории;</w:t>
      </w:r>
    </w:p>
    <w:p w:rsidR="003F71BB" w:rsidRPr="003F71BB" w:rsidRDefault="0052432C" w:rsidP="009971D8">
      <w:pPr>
        <w:tabs>
          <w:tab w:val="left" w:pos="3976"/>
        </w:tabs>
        <w:ind w:left="0" w:right="2" w:firstLine="568"/>
        <w:rPr>
          <w:sz w:val="18"/>
          <w:szCs w:val="18"/>
        </w:rPr>
      </w:pPr>
      <w:r>
        <w:rPr>
          <w:sz w:val="18"/>
          <w:szCs w:val="18"/>
        </w:rPr>
        <w:t>3)</w:t>
      </w:r>
      <w:r w:rsidR="003F71BB" w:rsidRPr="003F71BB">
        <w:rPr>
          <w:sz w:val="18"/>
          <w:szCs w:val="18"/>
        </w:rPr>
        <w:t>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3F71BB" w:rsidRPr="003F71BB" w:rsidRDefault="0052432C" w:rsidP="009971D8">
      <w:pPr>
        <w:tabs>
          <w:tab w:val="left" w:pos="3976"/>
        </w:tabs>
        <w:ind w:left="0" w:right="2" w:firstLine="568"/>
        <w:rPr>
          <w:sz w:val="18"/>
          <w:szCs w:val="18"/>
        </w:rPr>
      </w:pPr>
      <w:r>
        <w:rPr>
          <w:sz w:val="18"/>
          <w:szCs w:val="18"/>
        </w:rPr>
        <w:t>4)</w:t>
      </w:r>
      <w:r w:rsidR="003F71BB" w:rsidRPr="003F71BB">
        <w:rPr>
          <w:sz w:val="18"/>
          <w:szCs w:val="18"/>
        </w:rPr>
        <w:t xml:space="preserve">сведения о принятом </w:t>
      </w:r>
      <w:proofErr w:type="gramStart"/>
      <w:r w:rsidR="003F71BB" w:rsidRPr="003F71BB">
        <w:rPr>
          <w:sz w:val="18"/>
          <w:szCs w:val="18"/>
        </w:rPr>
        <w:t>решении</w:t>
      </w:r>
      <w:proofErr w:type="gramEnd"/>
      <w:r w:rsidR="003F71BB" w:rsidRPr="003F71BB">
        <w:rPr>
          <w:sz w:val="18"/>
          <w:szCs w:val="18"/>
        </w:rPr>
        <w:t xml:space="preserve">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3F71BB" w:rsidRPr="003F71BB" w:rsidRDefault="0052432C" w:rsidP="009971D8">
      <w:pPr>
        <w:tabs>
          <w:tab w:val="left" w:pos="3976"/>
        </w:tabs>
        <w:ind w:left="0" w:right="2" w:firstLine="568"/>
        <w:rPr>
          <w:sz w:val="18"/>
          <w:szCs w:val="18"/>
        </w:rPr>
      </w:pPr>
      <w:r>
        <w:rPr>
          <w:sz w:val="18"/>
          <w:szCs w:val="18"/>
        </w:rPr>
        <w:t>5)</w:t>
      </w:r>
      <w:r w:rsidR="003F71BB" w:rsidRPr="003F71BB">
        <w:rPr>
          <w:sz w:val="18"/>
          <w:szCs w:val="18"/>
        </w:rPr>
        <w:t>несоответствие представленных документов решению о подготовке документации по планировке территории;</w:t>
      </w:r>
    </w:p>
    <w:p w:rsidR="003F71BB" w:rsidRPr="003F71BB" w:rsidRDefault="0052432C" w:rsidP="009971D8">
      <w:pPr>
        <w:tabs>
          <w:tab w:val="left" w:pos="3976"/>
        </w:tabs>
        <w:ind w:left="0" w:right="2" w:firstLine="568"/>
        <w:rPr>
          <w:sz w:val="18"/>
          <w:szCs w:val="18"/>
        </w:rPr>
      </w:pPr>
      <w:r>
        <w:rPr>
          <w:sz w:val="18"/>
          <w:szCs w:val="18"/>
        </w:rPr>
        <w:t>6)</w:t>
      </w:r>
      <w:r w:rsidR="003F71BB" w:rsidRPr="003F71BB">
        <w:rPr>
          <w:sz w:val="18"/>
          <w:szCs w:val="18"/>
        </w:rPr>
        <w:t>отсутствие необходимых согласований, из числа предусмотренных статьей 45 Градостроительного кодекса Российской Федерации</w:t>
      </w:r>
    </w:p>
    <w:p w:rsidR="003F71BB" w:rsidRPr="003F71BB" w:rsidRDefault="0052432C" w:rsidP="009971D8">
      <w:pPr>
        <w:tabs>
          <w:tab w:val="left" w:pos="3976"/>
        </w:tabs>
        <w:ind w:left="0" w:right="2" w:firstLine="568"/>
        <w:rPr>
          <w:sz w:val="18"/>
          <w:szCs w:val="18"/>
        </w:rPr>
      </w:pPr>
      <w:r>
        <w:rPr>
          <w:sz w:val="18"/>
          <w:szCs w:val="18"/>
        </w:rPr>
        <w:t>7)</w:t>
      </w:r>
      <w:r w:rsidR="003F71BB" w:rsidRPr="003F71BB">
        <w:rPr>
          <w:sz w:val="18"/>
          <w:szCs w:val="18"/>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3F71BB" w:rsidRPr="003F71BB" w:rsidRDefault="0052432C" w:rsidP="009971D8">
      <w:pPr>
        <w:tabs>
          <w:tab w:val="left" w:pos="3976"/>
        </w:tabs>
        <w:ind w:left="0" w:right="2" w:firstLine="568"/>
        <w:rPr>
          <w:sz w:val="18"/>
          <w:szCs w:val="18"/>
        </w:rPr>
      </w:pPr>
      <w:r>
        <w:rPr>
          <w:sz w:val="18"/>
          <w:szCs w:val="18"/>
        </w:rPr>
        <w:t>8)</w:t>
      </w:r>
      <w:r w:rsidR="003F71BB" w:rsidRPr="003F71BB">
        <w:rPr>
          <w:sz w:val="18"/>
          <w:szCs w:val="18"/>
        </w:rPr>
        <w:t>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w:t>
      </w:r>
    </w:p>
    <w:p w:rsidR="003F71BB" w:rsidRPr="003F71BB" w:rsidRDefault="0052432C" w:rsidP="009971D8">
      <w:pPr>
        <w:tabs>
          <w:tab w:val="left" w:pos="3976"/>
        </w:tabs>
        <w:ind w:left="0" w:right="2" w:firstLine="568"/>
        <w:rPr>
          <w:sz w:val="18"/>
          <w:szCs w:val="18"/>
        </w:rPr>
      </w:pPr>
      <w:r>
        <w:rPr>
          <w:sz w:val="18"/>
          <w:szCs w:val="18"/>
        </w:rPr>
        <w:t>9)</w:t>
      </w:r>
      <w:r w:rsidR="003F71BB" w:rsidRPr="003F71BB">
        <w:rPr>
          <w:sz w:val="18"/>
          <w:szCs w:val="18"/>
        </w:rPr>
        <w:t>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rsidR="003F71BB" w:rsidRPr="003F71BB" w:rsidRDefault="0052432C" w:rsidP="009971D8">
      <w:pPr>
        <w:tabs>
          <w:tab w:val="left" w:pos="3976"/>
        </w:tabs>
        <w:ind w:left="0" w:right="2" w:firstLine="568"/>
        <w:rPr>
          <w:sz w:val="18"/>
          <w:szCs w:val="18"/>
        </w:rPr>
      </w:pPr>
      <w:r>
        <w:rPr>
          <w:sz w:val="18"/>
          <w:szCs w:val="18"/>
        </w:rPr>
        <w:t>10)</w:t>
      </w:r>
      <w:r w:rsidR="003F71BB" w:rsidRPr="003F71BB">
        <w:rPr>
          <w:sz w:val="18"/>
          <w:szCs w:val="18"/>
        </w:rPr>
        <w:t>отзыв заявления о предоставлении муниципальной услуги по инициативе заявителя.</w:t>
      </w:r>
    </w:p>
    <w:p w:rsidR="003F71BB" w:rsidRPr="003F71BB" w:rsidRDefault="0052432C" w:rsidP="009971D8">
      <w:pPr>
        <w:tabs>
          <w:tab w:val="left" w:pos="3976"/>
        </w:tabs>
        <w:ind w:left="0" w:right="2" w:firstLine="568"/>
        <w:rPr>
          <w:sz w:val="18"/>
          <w:szCs w:val="18"/>
        </w:rPr>
      </w:pPr>
      <w:r>
        <w:rPr>
          <w:sz w:val="18"/>
          <w:szCs w:val="18"/>
        </w:rPr>
        <w:lastRenderedPageBreak/>
        <w:t>2.9.4.</w:t>
      </w:r>
      <w:r w:rsidR="003F71BB" w:rsidRPr="003F71BB">
        <w:rPr>
          <w:sz w:val="18"/>
          <w:szCs w:val="18"/>
        </w:rPr>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rsidR="003F71BB" w:rsidRPr="003F71BB" w:rsidRDefault="0052432C" w:rsidP="009971D8">
      <w:pPr>
        <w:tabs>
          <w:tab w:val="left" w:pos="3976"/>
        </w:tabs>
        <w:ind w:left="0" w:right="2" w:firstLine="568"/>
        <w:rPr>
          <w:sz w:val="18"/>
          <w:szCs w:val="18"/>
        </w:rPr>
      </w:pPr>
      <w:r>
        <w:rPr>
          <w:sz w:val="18"/>
          <w:szCs w:val="18"/>
        </w:rPr>
        <w:t>2.9.5.</w:t>
      </w:r>
      <w:r w:rsidR="003F71BB" w:rsidRPr="003F71BB">
        <w:rPr>
          <w:sz w:val="18"/>
          <w:szCs w:val="18"/>
        </w:rPr>
        <w:t xml:space="preserve">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w:t>
      </w:r>
      <w:proofErr w:type="gramStart"/>
      <w:r w:rsidR="003F71BB" w:rsidRPr="003F71BB">
        <w:rPr>
          <w:sz w:val="18"/>
          <w:szCs w:val="18"/>
        </w:rPr>
        <w:t>порядке</w:t>
      </w:r>
      <w:proofErr w:type="gramEnd"/>
      <w:r w:rsidR="003F71BB" w:rsidRPr="003F71BB">
        <w:rPr>
          <w:sz w:val="18"/>
          <w:szCs w:val="18"/>
        </w:rPr>
        <w:t xml:space="preserve">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муниципальной услуги.</w:t>
      </w:r>
    </w:p>
    <w:p w:rsidR="003F71BB" w:rsidRPr="003F71BB" w:rsidRDefault="0052432C" w:rsidP="009971D8">
      <w:pPr>
        <w:tabs>
          <w:tab w:val="left" w:pos="3976"/>
        </w:tabs>
        <w:ind w:left="0" w:right="2" w:firstLine="568"/>
        <w:rPr>
          <w:sz w:val="18"/>
          <w:szCs w:val="18"/>
        </w:rPr>
      </w:pPr>
      <w:r>
        <w:rPr>
          <w:sz w:val="18"/>
          <w:szCs w:val="18"/>
        </w:rPr>
        <w:t>2.9.6.</w:t>
      </w:r>
      <w:r w:rsidR="003F71BB" w:rsidRPr="003F71BB">
        <w:rPr>
          <w:sz w:val="18"/>
          <w:szCs w:val="18"/>
        </w:rPr>
        <w:t>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rsidR="003F71BB" w:rsidRPr="003F71BB" w:rsidRDefault="003F71BB" w:rsidP="009971D8">
      <w:pPr>
        <w:tabs>
          <w:tab w:val="left" w:pos="3976"/>
        </w:tabs>
        <w:ind w:left="0" w:right="2" w:firstLine="568"/>
        <w:rPr>
          <w:sz w:val="18"/>
          <w:szCs w:val="18"/>
        </w:rPr>
      </w:pPr>
    </w:p>
    <w:p w:rsidR="003F71BB" w:rsidRPr="003F71BB" w:rsidRDefault="0052432C" w:rsidP="009971D8">
      <w:pPr>
        <w:tabs>
          <w:tab w:val="left" w:pos="3976"/>
        </w:tabs>
        <w:ind w:left="0" w:right="2" w:firstLine="568"/>
        <w:rPr>
          <w:sz w:val="18"/>
          <w:szCs w:val="18"/>
        </w:rPr>
      </w:pPr>
      <w:r>
        <w:rPr>
          <w:sz w:val="18"/>
          <w:szCs w:val="18"/>
        </w:rPr>
        <w:t>2.10.</w:t>
      </w:r>
      <w:r w:rsidR="003F71BB" w:rsidRPr="003F71BB">
        <w:rPr>
          <w:sz w:val="18"/>
          <w:szCs w:val="18"/>
        </w:rPr>
        <w:t>Порядок, размер и основания взимания государственной пошлины или иной платы, взимаемой за предоставление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jc w:val="center"/>
        <w:rPr>
          <w:sz w:val="18"/>
          <w:szCs w:val="18"/>
        </w:rPr>
      </w:pPr>
      <w:r w:rsidRPr="003F71BB">
        <w:rPr>
          <w:sz w:val="18"/>
          <w:szCs w:val="18"/>
        </w:rPr>
        <w:t>Муниципальная услуга предоставляется на безвозмездной основе.</w:t>
      </w:r>
    </w:p>
    <w:p w:rsidR="003F71BB" w:rsidRPr="003F71BB" w:rsidRDefault="003F71BB" w:rsidP="009971D8">
      <w:pPr>
        <w:tabs>
          <w:tab w:val="left" w:pos="3976"/>
        </w:tabs>
        <w:ind w:left="0" w:right="2" w:firstLine="568"/>
        <w:rPr>
          <w:sz w:val="18"/>
          <w:szCs w:val="18"/>
        </w:rPr>
      </w:pPr>
    </w:p>
    <w:p w:rsidR="003F71BB" w:rsidRPr="003F71BB" w:rsidRDefault="0052432C" w:rsidP="009971D8">
      <w:pPr>
        <w:tabs>
          <w:tab w:val="left" w:pos="3976"/>
        </w:tabs>
        <w:ind w:left="0" w:right="2" w:firstLine="568"/>
        <w:rPr>
          <w:sz w:val="18"/>
          <w:szCs w:val="18"/>
        </w:rPr>
      </w:pPr>
      <w:r>
        <w:rPr>
          <w:sz w:val="18"/>
          <w:szCs w:val="18"/>
        </w:rPr>
        <w:t>2.11.</w:t>
      </w:r>
      <w:r w:rsidR="003F71BB" w:rsidRPr="003F71BB">
        <w:rPr>
          <w:sz w:val="18"/>
          <w:szCs w:val="1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муниципальных услуг</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jc w:val="center"/>
        <w:rPr>
          <w:sz w:val="18"/>
          <w:szCs w:val="18"/>
        </w:rPr>
      </w:pPr>
      <w:r w:rsidRPr="003F71BB">
        <w:rPr>
          <w:sz w:val="18"/>
          <w:szCs w:val="18"/>
        </w:rPr>
        <w:t>Предоставление необходимых и обязательных услуг не требуется.</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sidRPr="003F71BB">
        <w:rPr>
          <w:sz w:val="18"/>
          <w:szCs w:val="18"/>
        </w:rPr>
        <w:t>2.12.</w:t>
      </w:r>
      <w:r w:rsidRPr="003F71BB">
        <w:rPr>
          <w:sz w:val="18"/>
          <w:szCs w:val="18"/>
        </w:rPr>
        <w:tab/>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jc w:val="center"/>
        <w:rPr>
          <w:sz w:val="18"/>
          <w:szCs w:val="18"/>
        </w:rPr>
      </w:pPr>
      <w:r w:rsidRPr="003F71BB">
        <w:rPr>
          <w:sz w:val="18"/>
          <w:szCs w:val="18"/>
        </w:rPr>
        <w:t>Предоставление необходимых и обязательных услуг не требуется.</w:t>
      </w:r>
    </w:p>
    <w:p w:rsidR="003F71BB" w:rsidRPr="003F71BB" w:rsidRDefault="003F71BB" w:rsidP="009971D8">
      <w:pPr>
        <w:tabs>
          <w:tab w:val="left" w:pos="3976"/>
        </w:tabs>
        <w:ind w:left="0" w:right="2" w:firstLine="568"/>
        <w:rPr>
          <w:sz w:val="18"/>
          <w:szCs w:val="18"/>
        </w:rPr>
      </w:pPr>
    </w:p>
    <w:p w:rsidR="003F71BB" w:rsidRPr="003F71BB" w:rsidRDefault="00DC5260" w:rsidP="009971D8">
      <w:pPr>
        <w:tabs>
          <w:tab w:val="left" w:pos="3976"/>
        </w:tabs>
        <w:ind w:left="0" w:right="2" w:firstLine="568"/>
        <w:rPr>
          <w:sz w:val="18"/>
          <w:szCs w:val="18"/>
        </w:rPr>
      </w:pPr>
      <w:r>
        <w:rPr>
          <w:sz w:val="18"/>
          <w:szCs w:val="18"/>
        </w:rPr>
        <w:t>2.13.</w:t>
      </w:r>
      <w:r w:rsidR="003F71BB" w:rsidRPr="003F71BB">
        <w:rPr>
          <w:sz w:val="18"/>
          <w:szCs w:val="1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F71BB" w:rsidRPr="003F71BB" w:rsidRDefault="003F71BB" w:rsidP="009971D8">
      <w:pPr>
        <w:tabs>
          <w:tab w:val="left" w:pos="3976"/>
        </w:tabs>
        <w:ind w:left="0" w:right="2" w:firstLine="568"/>
        <w:rPr>
          <w:sz w:val="18"/>
          <w:szCs w:val="18"/>
        </w:rPr>
      </w:pPr>
    </w:p>
    <w:p w:rsidR="003F71BB" w:rsidRPr="003F71BB" w:rsidRDefault="00DC5260" w:rsidP="009971D8">
      <w:pPr>
        <w:tabs>
          <w:tab w:val="left" w:pos="3976"/>
        </w:tabs>
        <w:ind w:left="0" w:right="2" w:firstLine="568"/>
        <w:rPr>
          <w:sz w:val="18"/>
          <w:szCs w:val="18"/>
        </w:rPr>
      </w:pPr>
      <w:r>
        <w:rPr>
          <w:sz w:val="18"/>
          <w:szCs w:val="18"/>
        </w:rPr>
        <w:t>2.13.1.</w:t>
      </w:r>
      <w:r w:rsidR="003F71BB" w:rsidRPr="003F71BB">
        <w:rPr>
          <w:sz w:val="18"/>
          <w:szCs w:val="18"/>
        </w:rPr>
        <w:t>Время ожидания при подаче заявления на получение муниципальной услуги - не более 15 минут.</w:t>
      </w:r>
    </w:p>
    <w:p w:rsidR="003F71BB" w:rsidRPr="003F71BB" w:rsidRDefault="00DC5260" w:rsidP="009971D8">
      <w:pPr>
        <w:tabs>
          <w:tab w:val="left" w:pos="3976"/>
        </w:tabs>
        <w:ind w:left="0" w:right="2" w:firstLine="568"/>
        <w:rPr>
          <w:sz w:val="18"/>
          <w:szCs w:val="18"/>
        </w:rPr>
      </w:pPr>
      <w:r>
        <w:rPr>
          <w:sz w:val="18"/>
          <w:szCs w:val="18"/>
        </w:rPr>
        <w:t>2.13.2.</w:t>
      </w:r>
      <w:r w:rsidR="003F71BB" w:rsidRPr="003F71BB">
        <w:rPr>
          <w:sz w:val="18"/>
          <w:szCs w:val="18"/>
        </w:rPr>
        <w:t>При получении результата предоставления муниципальной услуги максимальный срок ожидания в очереди не должен превышать 15 минут.</w:t>
      </w:r>
    </w:p>
    <w:p w:rsidR="003F71BB" w:rsidRPr="003F71BB" w:rsidRDefault="003F71BB" w:rsidP="009971D8">
      <w:pPr>
        <w:tabs>
          <w:tab w:val="left" w:pos="3976"/>
        </w:tabs>
        <w:ind w:left="0" w:right="2" w:firstLine="568"/>
        <w:rPr>
          <w:sz w:val="18"/>
          <w:szCs w:val="18"/>
        </w:rPr>
      </w:pPr>
    </w:p>
    <w:p w:rsidR="003F71BB" w:rsidRPr="003F71BB" w:rsidRDefault="00DC5260" w:rsidP="009971D8">
      <w:pPr>
        <w:tabs>
          <w:tab w:val="left" w:pos="3976"/>
        </w:tabs>
        <w:ind w:left="0" w:right="2" w:firstLine="568"/>
        <w:rPr>
          <w:sz w:val="18"/>
          <w:szCs w:val="18"/>
        </w:rPr>
      </w:pPr>
      <w:r>
        <w:rPr>
          <w:sz w:val="18"/>
          <w:szCs w:val="18"/>
        </w:rPr>
        <w:t>2.14.</w:t>
      </w:r>
      <w:r w:rsidR="003F71BB" w:rsidRPr="003F71BB">
        <w:rPr>
          <w:sz w:val="18"/>
          <w:szCs w:val="1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3F71BB" w:rsidRPr="003F71BB" w:rsidRDefault="003F71BB" w:rsidP="009971D8">
      <w:pPr>
        <w:tabs>
          <w:tab w:val="left" w:pos="3976"/>
        </w:tabs>
        <w:ind w:left="0" w:right="2" w:firstLine="568"/>
        <w:rPr>
          <w:sz w:val="18"/>
          <w:szCs w:val="18"/>
        </w:rPr>
      </w:pPr>
    </w:p>
    <w:p w:rsidR="003F71BB" w:rsidRPr="003F71BB" w:rsidRDefault="00DC5260" w:rsidP="009971D8">
      <w:pPr>
        <w:tabs>
          <w:tab w:val="left" w:pos="3976"/>
        </w:tabs>
        <w:ind w:left="0" w:right="2" w:firstLine="568"/>
        <w:rPr>
          <w:sz w:val="18"/>
          <w:szCs w:val="18"/>
        </w:rPr>
      </w:pPr>
      <w:r>
        <w:rPr>
          <w:sz w:val="18"/>
          <w:szCs w:val="18"/>
        </w:rPr>
        <w:t>2.14.1.</w:t>
      </w:r>
      <w:r w:rsidR="003F71BB" w:rsidRPr="003F71BB">
        <w:rPr>
          <w:sz w:val="18"/>
          <w:szCs w:val="18"/>
        </w:rPr>
        <w:t>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rsidR="003F71BB" w:rsidRPr="003F71BB" w:rsidRDefault="00DC5260" w:rsidP="009971D8">
      <w:pPr>
        <w:tabs>
          <w:tab w:val="left" w:pos="3976"/>
        </w:tabs>
        <w:ind w:left="0" w:right="2" w:firstLine="568"/>
        <w:rPr>
          <w:sz w:val="18"/>
          <w:szCs w:val="18"/>
        </w:rPr>
      </w:pPr>
      <w:r>
        <w:rPr>
          <w:sz w:val="18"/>
          <w:szCs w:val="18"/>
        </w:rPr>
        <w:t>2.14.2.</w:t>
      </w:r>
      <w:r w:rsidR="003F71BB" w:rsidRPr="003F71BB">
        <w:rPr>
          <w:sz w:val="18"/>
          <w:szCs w:val="18"/>
        </w:rPr>
        <w:t>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3F71BB" w:rsidRPr="003F71BB" w:rsidRDefault="00DC5260" w:rsidP="009971D8">
      <w:pPr>
        <w:tabs>
          <w:tab w:val="left" w:pos="3976"/>
        </w:tabs>
        <w:ind w:left="0" w:right="2" w:firstLine="568"/>
        <w:rPr>
          <w:sz w:val="18"/>
          <w:szCs w:val="18"/>
        </w:rPr>
      </w:pPr>
      <w:r>
        <w:rPr>
          <w:sz w:val="18"/>
          <w:szCs w:val="18"/>
        </w:rPr>
        <w:t>2.14.3.</w:t>
      </w:r>
      <w:r w:rsidR="003F71BB" w:rsidRPr="003F71BB">
        <w:rPr>
          <w:sz w:val="18"/>
          <w:szCs w:val="18"/>
        </w:rPr>
        <w:t>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3F71BB" w:rsidRPr="003F71BB" w:rsidRDefault="003F71BB" w:rsidP="009971D8">
      <w:pPr>
        <w:tabs>
          <w:tab w:val="left" w:pos="3976"/>
        </w:tabs>
        <w:ind w:left="0" w:right="2" w:firstLine="568"/>
        <w:rPr>
          <w:sz w:val="18"/>
          <w:szCs w:val="18"/>
        </w:rPr>
      </w:pPr>
    </w:p>
    <w:p w:rsidR="003F71BB" w:rsidRPr="003F71BB" w:rsidRDefault="00DC5260" w:rsidP="009971D8">
      <w:pPr>
        <w:tabs>
          <w:tab w:val="left" w:pos="3976"/>
        </w:tabs>
        <w:ind w:left="0" w:right="2" w:firstLine="568"/>
        <w:rPr>
          <w:sz w:val="18"/>
          <w:szCs w:val="18"/>
        </w:rPr>
      </w:pPr>
      <w:proofErr w:type="gramStart"/>
      <w:r>
        <w:rPr>
          <w:sz w:val="18"/>
          <w:szCs w:val="18"/>
        </w:rPr>
        <w:t>2.15.</w:t>
      </w:r>
      <w:r w:rsidR="003F71BB" w:rsidRPr="003F71BB">
        <w:rPr>
          <w:sz w:val="18"/>
          <w:szCs w:val="1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w:t>
      </w:r>
      <w:proofErr w:type="gramEnd"/>
      <w:r w:rsidR="003F71BB" w:rsidRPr="003F71BB">
        <w:rPr>
          <w:sz w:val="18"/>
          <w:szCs w:val="18"/>
        </w:rPr>
        <w:t xml:space="preserve"> с законодательством Российской Федерации o социальной защите инвалидов</w:t>
      </w:r>
    </w:p>
    <w:p w:rsidR="003F71BB" w:rsidRPr="003F71BB" w:rsidRDefault="003F71BB" w:rsidP="009971D8">
      <w:pPr>
        <w:tabs>
          <w:tab w:val="left" w:pos="3976"/>
        </w:tabs>
        <w:ind w:left="0" w:right="2" w:firstLine="568"/>
        <w:rPr>
          <w:sz w:val="18"/>
          <w:szCs w:val="18"/>
        </w:rPr>
      </w:pPr>
    </w:p>
    <w:p w:rsidR="003F71BB" w:rsidRPr="003F71BB" w:rsidRDefault="00DC5260" w:rsidP="009971D8">
      <w:pPr>
        <w:tabs>
          <w:tab w:val="left" w:pos="3976"/>
        </w:tabs>
        <w:ind w:left="0" w:right="2" w:firstLine="568"/>
        <w:rPr>
          <w:sz w:val="18"/>
          <w:szCs w:val="18"/>
        </w:rPr>
      </w:pPr>
      <w:r>
        <w:rPr>
          <w:sz w:val="18"/>
          <w:szCs w:val="18"/>
        </w:rPr>
        <w:t>2.15.1.</w:t>
      </w:r>
      <w:r w:rsidR="003F71BB" w:rsidRPr="003F71BB">
        <w:rPr>
          <w:sz w:val="18"/>
          <w:szCs w:val="18"/>
        </w:rPr>
        <w:t>Предоставление государственной или муниципальной услуги осуществляется в зданиях и помещениях, оборудованных противопожарной системой и системой пожаротушения.</w:t>
      </w:r>
    </w:p>
    <w:p w:rsidR="003F71BB" w:rsidRPr="003F71BB" w:rsidRDefault="003F71BB" w:rsidP="009971D8">
      <w:pPr>
        <w:tabs>
          <w:tab w:val="left" w:pos="3976"/>
        </w:tabs>
        <w:ind w:left="0" w:right="2" w:firstLine="568"/>
        <w:rPr>
          <w:sz w:val="18"/>
          <w:szCs w:val="18"/>
        </w:rPr>
      </w:pPr>
      <w:r w:rsidRPr="003F71BB">
        <w:rPr>
          <w:sz w:val="18"/>
          <w:szCs w:val="18"/>
        </w:rPr>
        <w:t>Места приема заявителей оборудуются необходимой мебелью для оформления документов, информационными стендами.</w:t>
      </w:r>
    </w:p>
    <w:p w:rsidR="003F71BB" w:rsidRPr="003F71BB" w:rsidRDefault="003F71BB" w:rsidP="009971D8">
      <w:pPr>
        <w:tabs>
          <w:tab w:val="left" w:pos="3976"/>
        </w:tabs>
        <w:ind w:left="0" w:right="2" w:firstLine="568"/>
        <w:rPr>
          <w:sz w:val="18"/>
          <w:szCs w:val="18"/>
        </w:rPr>
      </w:pPr>
      <w:r w:rsidRPr="003F71BB">
        <w:rPr>
          <w:sz w:val="18"/>
          <w:szCs w:val="18"/>
        </w:rPr>
        <w:t>Обеспечивается беспрепятственный доступ инвалидов к месту предоставления государственной или муниципальной услуги.</w:t>
      </w:r>
    </w:p>
    <w:p w:rsidR="003F71BB" w:rsidRPr="003F71BB" w:rsidRDefault="003F71BB" w:rsidP="009971D8">
      <w:pPr>
        <w:tabs>
          <w:tab w:val="left" w:pos="3976"/>
        </w:tabs>
        <w:ind w:left="0" w:right="2" w:firstLine="568"/>
        <w:rPr>
          <w:sz w:val="18"/>
          <w:szCs w:val="18"/>
        </w:rPr>
      </w:pPr>
      <w:r w:rsidRPr="003F71BB">
        <w:rPr>
          <w:sz w:val="18"/>
          <w:szCs w:val="18"/>
        </w:rPr>
        <w:t>Визуальная, текстовая и мультимедийная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3F71BB" w:rsidRPr="003F71BB" w:rsidRDefault="00DC5260" w:rsidP="009971D8">
      <w:pPr>
        <w:tabs>
          <w:tab w:val="left" w:pos="3976"/>
        </w:tabs>
        <w:ind w:left="0" w:right="2" w:firstLine="568"/>
        <w:rPr>
          <w:sz w:val="18"/>
          <w:szCs w:val="18"/>
        </w:rPr>
      </w:pPr>
      <w:r>
        <w:rPr>
          <w:sz w:val="18"/>
          <w:szCs w:val="18"/>
        </w:rPr>
        <w:t>2.15.2.</w:t>
      </w:r>
      <w:r w:rsidR="003F71BB" w:rsidRPr="003F71BB">
        <w:rPr>
          <w:sz w:val="18"/>
          <w:szCs w:val="18"/>
        </w:rPr>
        <w:t>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rsidR="003F71BB" w:rsidRPr="003F71BB" w:rsidRDefault="00DC5260" w:rsidP="009971D8">
      <w:pPr>
        <w:tabs>
          <w:tab w:val="left" w:pos="3976"/>
        </w:tabs>
        <w:ind w:left="0" w:right="2" w:firstLine="568"/>
        <w:rPr>
          <w:sz w:val="18"/>
          <w:szCs w:val="18"/>
        </w:rPr>
      </w:pPr>
      <w:r>
        <w:rPr>
          <w:sz w:val="18"/>
          <w:szCs w:val="18"/>
        </w:rPr>
        <w:t>1)</w:t>
      </w:r>
      <w:r w:rsidR="003F71BB" w:rsidRPr="003F71BB">
        <w:rPr>
          <w:sz w:val="18"/>
          <w:szCs w:val="18"/>
        </w:rPr>
        <w:t>сопровождение инвалидов, имеющих стойкие расстройства функции зрения и самостоятельного передвижения, и оказание им помощи;</w:t>
      </w:r>
    </w:p>
    <w:p w:rsidR="003F71BB" w:rsidRPr="003F71BB" w:rsidRDefault="00DC5260" w:rsidP="009971D8">
      <w:pPr>
        <w:tabs>
          <w:tab w:val="left" w:pos="3976"/>
        </w:tabs>
        <w:ind w:left="0" w:right="2" w:firstLine="568"/>
        <w:rPr>
          <w:sz w:val="18"/>
          <w:szCs w:val="18"/>
        </w:rPr>
      </w:pPr>
      <w:r>
        <w:rPr>
          <w:sz w:val="18"/>
          <w:szCs w:val="18"/>
        </w:rPr>
        <w:t>2)</w:t>
      </w:r>
      <w:r w:rsidR="003F71BB" w:rsidRPr="003F71BB">
        <w:rPr>
          <w:sz w:val="18"/>
          <w:szCs w:val="18"/>
        </w:rPr>
        <w:t>возможность посадки в транспортное средство и высадки из него, в том числе с использованием кресла-коляски;</w:t>
      </w:r>
    </w:p>
    <w:p w:rsidR="003F71BB" w:rsidRPr="003F71BB" w:rsidRDefault="00DC5260" w:rsidP="009971D8">
      <w:pPr>
        <w:tabs>
          <w:tab w:val="left" w:pos="3976"/>
        </w:tabs>
        <w:ind w:left="0" w:right="2" w:firstLine="568"/>
        <w:rPr>
          <w:sz w:val="18"/>
          <w:szCs w:val="18"/>
        </w:rPr>
      </w:pPr>
      <w:r>
        <w:rPr>
          <w:sz w:val="18"/>
          <w:szCs w:val="18"/>
        </w:rPr>
        <w:t>3)</w:t>
      </w:r>
      <w:r w:rsidR="003F71BB" w:rsidRPr="003F71BB">
        <w:rPr>
          <w:sz w:val="18"/>
          <w:szCs w:val="18"/>
        </w:rPr>
        <w:t>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3F71BB" w:rsidRPr="003F71BB" w:rsidRDefault="00DC5260" w:rsidP="009971D8">
      <w:pPr>
        <w:tabs>
          <w:tab w:val="left" w:pos="3976"/>
        </w:tabs>
        <w:ind w:left="0" w:right="2" w:firstLine="568"/>
        <w:rPr>
          <w:sz w:val="18"/>
          <w:szCs w:val="18"/>
        </w:rPr>
      </w:pPr>
      <w:r>
        <w:rPr>
          <w:sz w:val="18"/>
          <w:szCs w:val="18"/>
        </w:rPr>
        <w:t>4)</w:t>
      </w:r>
      <w:r w:rsidR="003F71BB" w:rsidRPr="003F71BB">
        <w:rPr>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F71BB" w:rsidRPr="003F71BB" w:rsidRDefault="00DC5260" w:rsidP="009971D8">
      <w:pPr>
        <w:tabs>
          <w:tab w:val="left" w:pos="3976"/>
        </w:tabs>
        <w:ind w:left="0" w:right="2" w:firstLine="568"/>
        <w:rPr>
          <w:sz w:val="18"/>
          <w:szCs w:val="18"/>
        </w:rPr>
      </w:pPr>
      <w:r>
        <w:rPr>
          <w:sz w:val="18"/>
          <w:szCs w:val="18"/>
        </w:rPr>
        <w:t>5)</w:t>
      </w:r>
      <w:r w:rsidR="003F71BB" w:rsidRPr="003F71BB">
        <w:rPr>
          <w:sz w:val="18"/>
          <w:szCs w:val="18"/>
        </w:rPr>
        <w:t xml:space="preserve">допуск </w:t>
      </w:r>
      <w:proofErr w:type="spellStart"/>
      <w:r w:rsidR="003F71BB" w:rsidRPr="003F71BB">
        <w:rPr>
          <w:sz w:val="18"/>
          <w:szCs w:val="18"/>
        </w:rPr>
        <w:t>сурдопереводчика</w:t>
      </w:r>
      <w:proofErr w:type="spellEnd"/>
      <w:r w:rsidR="003F71BB" w:rsidRPr="003F71BB">
        <w:rPr>
          <w:sz w:val="18"/>
          <w:szCs w:val="18"/>
        </w:rPr>
        <w:t xml:space="preserve"> и </w:t>
      </w:r>
      <w:proofErr w:type="spellStart"/>
      <w:r w:rsidR="003F71BB" w:rsidRPr="003F71BB">
        <w:rPr>
          <w:sz w:val="18"/>
          <w:szCs w:val="18"/>
        </w:rPr>
        <w:t>тифлосурдопереводчика</w:t>
      </w:r>
      <w:proofErr w:type="spellEnd"/>
      <w:r w:rsidR="003F71BB" w:rsidRPr="003F71BB">
        <w:rPr>
          <w:sz w:val="18"/>
          <w:szCs w:val="18"/>
        </w:rPr>
        <w:t>;</w:t>
      </w:r>
    </w:p>
    <w:p w:rsidR="003F71BB" w:rsidRPr="003F71BB" w:rsidRDefault="00DC5260" w:rsidP="009971D8">
      <w:pPr>
        <w:tabs>
          <w:tab w:val="left" w:pos="3976"/>
        </w:tabs>
        <w:ind w:left="0" w:right="2" w:firstLine="568"/>
        <w:rPr>
          <w:sz w:val="18"/>
          <w:szCs w:val="18"/>
        </w:rPr>
      </w:pPr>
      <w:proofErr w:type="gramStart"/>
      <w:r>
        <w:rPr>
          <w:sz w:val="18"/>
          <w:szCs w:val="18"/>
        </w:rPr>
        <w:lastRenderedPageBreak/>
        <w:t>6)</w:t>
      </w:r>
      <w:r w:rsidR="003F71BB" w:rsidRPr="003F71BB">
        <w:rPr>
          <w:sz w:val="18"/>
          <w:szCs w:val="18"/>
        </w:rPr>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roofErr w:type="gramEnd"/>
    </w:p>
    <w:p w:rsidR="003F71BB" w:rsidRPr="003F71BB" w:rsidRDefault="003F71BB" w:rsidP="009971D8">
      <w:pPr>
        <w:tabs>
          <w:tab w:val="left" w:pos="3976"/>
        </w:tabs>
        <w:ind w:left="0" w:right="2" w:firstLine="568"/>
        <w:rPr>
          <w:sz w:val="18"/>
          <w:szCs w:val="18"/>
        </w:rPr>
      </w:pPr>
      <w:r w:rsidRPr="003F71BB">
        <w:rPr>
          <w:sz w:val="18"/>
          <w:szCs w:val="18"/>
        </w:rPr>
        <w:t>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3F71BB" w:rsidRPr="003F71BB" w:rsidRDefault="003F71BB" w:rsidP="009971D8">
      <w:pPr>
        <w:tabs>
          <w:tab w:val="left" w:pos="3976"/>
        </w:tabs>
        <w:ind w:left="0" w:right="2" w:firstLine="568"/>
        <w:rPr>
          <w:sz w:val="18"/>
          <w:szCs w:val="18"/>
        </w:rPr>
      </w:pPr>
    </w:p>
    <w:p w:rsidR="003F71BB" w:rsidRPr="003F71BB" w:rsidRDefault="00DC5260" w:rsidP="009971D8">
      <w:pPr>
        <w:tabs>
          <w:tab w:val="left" w:pos="3976"/>
        </w:tabs>
        <w:ind w:left="0" w:right="2" w:firstLine="568"/>
        <w:rPr>
          <w:sz w:val="18"/>
          <w:szCs w:val="18"/>
        </w:rPr>
      </w:pPr>
      <w:r>
        <w:rPr>
          <w:sz w:val="18"/>
          <w:szCs w:val="18"/>
        </w:rPr>
        <w:t>2.16.</w:t>
      </w:r>
      <w:r w:rsidR="003F71BB" w:rsidRPr="003F71BB">
        <w:rPr>
          <w:sz w:val="18"/>
          <w:szCs w:val="18"/>
        </w:rPr>
        <w:t>Показатели доступности и качества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DC5260" w:rsidP="009971D8">
      <w:pPr>
        <w:tabs>
          <w:tab w:val="left" w:pos="3976"/>
        </w:tabs>
        <w:ind w:left="0" w:right="2" w:firstLine="568"/>
        <w:rPr>
          <w:sz w:val="18"/>
          <w:szCs w:val="18"/>
        </w:rPr>
      </w:pPr>
      <w:r>
        <w:rPr>
          <w:sz w:val="18"/>
          <w:szCs w:val="18"/>
        </w:rPr>
        <w:t xml:space="preserve">2.16.1.Показателями </w:t>
      </w:r>
      <w:r w:rsidR="003F71BB" w:rsidRPr="003F71BB">
        <w:rPr>
          <w:sz w:val="18"/>
          <w:szCs w:val="18"/>
        </w:rPr>
        <w:t>доступности предоставления муниципальной услуги являются:</w:t>
      </w:r>
    </w:p>
    <w:p w:rsidR="003F71BB" w:rsidRPr="003F71BB" w:rsidRDefault="003F71BB" w:rsidP="009971D8">
      <w:pPr>
        <w:tabs>
          <w:tab w:val="left" w:pos="3976"/>
        </w:tabs>
        <w:ind w:left="0" w:right="2" w:firstLine="568"/>
        <w:rPr>
          <w:sz w:val="18"/>
          <w:szCs w:val="18"/>
        </w:rPr>
      </w:pPr>
      <w:r w:rsidRPr="003F71BB">
        <w:rPr>
          <w:sz w:val="18"/>
          <w:szCs w:val="18"/>
        </w:rPr>
        <w:t>расположенность помещения, в котором ведется прием, выдача документов в зоне доступности общественного транспорта;</w:t>
      </w:r>
    </w:p>
    <w:p w:rsidR="003F71BB" w:rsidRPr="003F71BB" w:rsidRDefault="003F71BB" w:rsidP="009971D8">
      <w:pPr>
        <w:tabs>
          <w:tab w:val="left" w:pos="3976"/>
        </w:tabs>
        <w:ind w:left="0" w:right="2" w:firstLine="568"/>
        <w:rPr>
          <w:sz w:val="18"/>
          <w:szCs w:val="18"/>
        </w:rPr>
      </w:pPr>
      <w:r w:rsidRPr="003F71BB">
        <w:rPr>
          <w:sz w:val="18"/>
          <w:szCs w:val="18"/>
        </w:rPr>
        <w:t>наличие необходимого количества специалистов, а также помещений, в которых осуществляется прием документов от заявителей;</w:t>
      </w:r>
    </w:p>
    <w:p w:rsidR="003F71BB" w:rsidRPr="003F71BB" w:rsidRDefault="003F71BB" w:rsidP="009971D8">
      <w:pPr>
        <w:tabs>
          <w:tab w:val="left" w:pos="3976"/>
        </w:tabs>
        <w:ind w:left="0" w:right="2" w:firstLine="568"/>
        <w:rPr>
          <w:sz w:val="18"/>
          <w:szCs w:val="18"/>
        </w:rPr>
      </w:pPr>
      <w:r w:rsidRPr="003F71BB">
        <w:rPr>
          <w:sz w:val="18"/>
          <w:szCs w:val="18"/>
        </w:rPr>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rsidR="003F71BB" w:rsidRPr="003F71BB" w:rsidRDefault="003F71BB" w:rsidP="009971D8">
      <w:pPr>
        <w:tabs>
          <w:tab w:val="left" w:pos="3976"/>
        </w:tabs>
        <w:ind w:left="0" w:right="2" w:firstLine="568"/>
        <w:rPr>
          <w:sz w:val="18"/>
          <w:szCs w:val="18"/>
        </w:rPr>
      </w:pPr>
      <w:r w:rsidRPr="003F71BB">
        <w:rPr>
          <w:sz w:val="18"/>
          <w:szCs w:val="18"/>
        </w:rPr>
        <w:t>оказание помощи инвалидам в преодолении барьеров, мешающих получению ими услуг наравне с другими лицами.</w:t>
      </w:r>
    </w:p>
    <w:p w:rsidR="003F71BB" w:rsidRPr="003F71BB" w:rsidRDefault="00DC5260" w:rsidP="009971D8">
      <w:pPr>
        <w:tabs>
          <w:tab w:val="left" w:pos="3976"/>
        </w:tabs>
        <w:ind w:left="0" w:right="2" w:firstLine="568"/>
        <w:rPr>
          <w:sz w:val="18"/>
          <w:szCs w:val="18"/>
        </w:rPr>
      </w:pPr>
      <w:r>
        <w:rPr>
          <w:sz w:val="18"/>
          <w:szCs w:val="18"/>
        </w:rPr>
        <w:t>2.16.2.</w:t>
      </w:r>
      <w:r w:rsidR="003F71BB" w:rsidRPr="003F71BB">
        <w:rPr>
          <w:sz w:val="18"/>
          <w:szCs w:val="18"/>
        </w:rPr>
        <w:t>Показателями качества предоставления государственной или муниципальной услуги являются:</w:t>
      </w:r>
    </w:p>
    <w:p w:rsidR="003F71BB" w:rsidRPr="003F71BB" w:rsidRDefault="00DC5260" w:rsidP="009971D8">
      <w:pPr>
        <w:tabs>
          <w:tab w:val="left" w:pos="3976"/>
        </w:tabs>
        <w:ind w:left="0" w:right="2" w:firstLine="568"/>
        <w:rPr>
          <w:sz w:val="18"/>
          <w:szCs w:val="18"/>
        </w:rPr>
      </w:pPr>
      <w:r>
        <w:rPr>
          <w:sz w:val="18"/>
          <w:szCs w:val="18"/>
        </w:rPr>
        <w:t>1)</w:t>
      </w:r>
      <w:r w:rsidR="003F71BB" w:rsidRPr="003F71BB">
        <w:rPr>
          <w:sz w:val="18"/>
          <w:szCs w:val="18"/>
        </w:rPr>
        <w:t>соблюдение сроков приема и рассмотрения документов;</w:t>
      </w:r>
    </w:p>
    <w:p w:rsidR="003F71BB" w:rsidRPr="003F71BB" w:rsidRDefault="00DC5260" w:rsidP="009971D8">
      <w:pPr>
        <w:tabs>
          <w:tab w:val="left" w:pos="3976"/>
        </w:tabs>
        <w:ind w:left="0" w:right="2" w:firstLine="568"/>
        <w:rPr>
          <w:sz w:val="18"/>
          <w:szCs w:val="18"/>
        </w:rPr>
      </w:pPr>
      <w:r>
        <w:rPr>
          <w:sz w:val="18"/>
          <w:szCs w:val="18"/>
        </w:rPr>
        <w:t>2)</w:t>
      </w:r>
      <w:r w:rsidR="003F71BB" w:rsidRPr="003F71BB">
        <w:rPr>
          <w:sz w:val="18"/>
          <w:szCs w:val="18"/>
        </w:rPr>
        <w:t>соблюдение срока получения результата муниципальной услуги;</w:t>
      </w:r>
    </w:p>
    <w:p w:rsidR="003F71BB" w:rsidRPr="003F71BB" w:rsidRDefault="00DC5260" w:rsidP="009971D8">
      <w:pPr>
        <w:tabs>
          <w:tab w:val="left" w:pos="3976"/>
        </w:tabs>
        <w:ind w:left="0" w:right="2" w:firstLine="568"/>
        <w:rPr>
          <w:sz w:val="18"/>
          <w:szCs w:val="18"/>
        </w:rPr>
      </w:pPr>
      <w:r>
        <w:rPr>
          <w:sz w:val="18"/>
          <w:szCs w:val="18"/>
        </w:rPr>
        <w:t>3)</w:t>
      </w:r>
      <w:r w:rsidR="003F71BB" w:rsidRPr="003F71BB">
        <w:rPr>
          <w:sz w:val="18"/>
          <w:szCs w:val="18"/>
        </w:rPr>
        <w:t>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w:t>
      </w:r>
    </w:p>
    <w:p w:rsidR="003F71BB" w:rsidRPr="003F71BB" w:rsidRDefault="00DC5260" w:rsidP="009971D8">
      <w:pPr>
        <w:tabs>
          <w:tab w:val="left" w:pos="3976"/>
        </w:tabs>
        <w:ind w:left="0" w:right="2" w:firstLine="568"/>
        <w:rPr>
          <w:sz w:val="18"/>
          <w:szCs w:val="18"/>
        </w:rPr>
      </w:pPr>
      <w:r>
        <w:rPr>
          <w:sz w:val="18"/>
          <w:szCs w:val="18"/>
        </w:rPr>
        <w:t>4)</w:t>
      </w:r>
      <w:r w:rsidR="003F71BB" w:rsidRPr="003F71BB">
        <w:rPr>
          <w:sz w:val="18"/>
          <w:szCs w:val="18"/>
        </w:rPr>
        <w:t>количество взаимодействий заявителя с должностными лицами (без учета консультаций).</w:t>
      </w:r>
    </w:p>
    <w:p w:rsidR="003F71BB" w:rsidRPr="003F71BB" w:rsidRDefault="003F71BB" w:rsidP="009971D8">
      <w:pPr>
        <w:tabs>
          <w:tab w:val="left" w:pos="3976"/>
        </w:tabs>
        <w:ind w:left="0" w:right="2" w:firstLine="568"/>
        <w:rPr>
          <w:sz w:val="18"/>
          <w:szCs w:val="18"/>
        </w:rPr>
      </w:pPr>
      <w:r w:rsidRPr="003F71BB">
        <w:rPr>
          <w:sz w:val="18"/>
          <w:szCs w:val="18"/>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3F71BB" w:rsidRPr="003F71BB" w:rsidRDefault="00DC5260" w:rsidP="009971D8">
      <w:pPr>
        <w:tabs>
          <w:tab w:val="left" w:pos="3976"/>
        </w:tabs>
        <w:ind w:left="0" w:right="2" w:firstLine="568"/>
        <w:rPr>
          <w:sz w:val="18"/>
          <w:szCs w:val="18"/>
        </w:rPr>
      </w:pPr>
      <w:r>
        <w:rPr>
          <w:sz w:val="18"/>
          <w:szCs w:val="18"/>
        </w:rPr>
        <w:t>2.16.3.</w:t>
      </w:r>
      <w:r w:rsidR="003F71BB" w:rsidRPr="003F71BB">
        <w:rPr>
          <w:sz w:val="18"/>
          <w:szCs w:val="18"/>
        </w:rPr>
        <w:t>Информация о ходе предоставления муниципальной услуги может быть получена заявителем лично при обращении в Уполномоченный орган, предоставляющий муниципальную услугу, в личном кабинете на Едином портале, на Региональном портале, в МФЦ.</w:t>
      </w:r>
    </w:p>
    <w:p w:rsidR="003F71BB" w:rsidRPr="003F71BB" w:rsidRDefault="00DC5260" w:rsidP="009971D8">
      <w:pPr>
        <w:tabs>
          <w:tab w:val="left" w:pos="3976"/>
        </w:tabs>
        <w:ind w:left="0" w:right="2" w:firstLine="568"/>
        <w:rPr>
          <w:sz w:val="18"/>
          <w:szCs w:val="18"/>
        </w:rPr>
      </w:pPr>
      <w:r>
        <w:rPr>
          <w:sz w:val="18"/>
          <w:szCs w:val="18"/>
        </w:rPr>
        <w:t>2.16.4.</w:t>
      </w:r>
      <w:r w:rsidR="003F71BB" w:rsidRPr="003F71BB">
        <w:rPr>
          <w:sz w:val="18"/>
          <w:szCs w:val="18"/>
        </w:rPr>
        <w:t>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3F71BB" w:rsidRPr="003F71BB" w:rsidRDefault="003F71BB" w:rsidP="009971D8">
      <w:pPr>
        <w:tabs>
          <w:tab w:val="left" w:pos="3976"/>
        </w:tabs>
        <w:ind w:left="0" w:right="2" w:firstLine="568"/>
        <w:rPr>
          <w:sz w:val="18"/>
          <w:szCs w:val="18"/>
        </w:rPr>
      </w:pPr>
    </w:p>
    <w:p w:rsidR="003F71BB" w:rsidRPr="003F71BB" w:rsidRDefault="00DC5260" w:rsidP="009971D8">
      <w:pPr>
        <w:tabs>
          <w:tab w:val="left" w:pos="3976"/>
        </w:tabs>
        <w:ind w:left="0" w:right="2" w:firstLine="568"/>
        <w:rPr>
          <w:sz w:val="18"/>
          <w:szCs w:val="18"/>
        </w:rPr>
      </w:pPr>
      <w:r>
        <w:rPr>
          <w:sz w:val="18"/>
          <w:szCs w:val="18"/>
        </w:rPr>
        <w:t>2.17.</w:t>
      </w:r>
      <w:r w:rsidR="003F71BB" w:rsidRPr="003F71BB">
        <w:rPr>
          <w:sz w:val="18"/>
          <w:szCs w:val="1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F71BB" w:rsidRPr="003F71BB" w:rsidRDefault="003F71BB" w:rsidP="009971D8">
      <w:pPr>
        <w:tabs>
          <w:tab w:val="left" w:pos="3976"/>
        </w:tabs>
        <w:ind w:left="0" w:right="2" w:firstLine="568"/>
        <w:rPr>
          <w:sz w:val="18"/>
          <w:szCs w:val="18"/>
        </w:rPr>
      </w:pPr>
    </w:p>
    <w:p w:rsidR="003F71BB" w:rsidRPr="003F71BB" w:rsidRDefault="00DC5260" w:rsidP="009971D8">
      <w:pPr>
        <w:tabs>
          <w:tab w:val="left" w:pos="3976"/>
        </w:tabs>
        <w:ind w:left="0" w:right="2" w:firstLine="568"/>
        <w:rPr>
          <w:sz w:val="18"/>
          <w:szCs w:val="18"/>
        </w:rPr>
      </w:pPr>
      <w:r>
        <w:rPr>
          <w:sz w:val="18"/>
          <w:szCs w:val="18"/>
        </w:rPr>
        <w:t>2.17.1.</w:t>
      </w:r>
      <w:r w:rsidR="003F71BB" w:rsidRPr="003F71BB">
        <w:rPr>
          <w:sz w:val="18"/>
          <w:szCs w:val="18"/>
        </w:rPr>
        <w:t>При предоставлении муниципальной услуги в электронной форме заявитель вправе:</w:t>
      </w:r>
    </w:p>
    <w:p w:rsidR="003F71BB" w:rsidRPr="003F71BB" w:rsidRDefault="003F71BB" w:rsidP="009971D8">
      <w:pPr>
        <w:tabs>
          <w:tab w:val="left" w:pos="3976"/>
        </w:tabs>
        <w:ind w:left="0" w:right="2" w:firstLine="568"/>
        <w:rPr>
          <w:sz w:val="18"/>
          <w:szCs w:val="18"/>
        </w:rPr>
      </w:pPr>
      <w:r w:rsidRPr="003F71BB">
        <w:rPr>
          <w:sz w:val="18"/>
          <w:szCs w:val="18"/>
        </w:rPr>
        <w:t>а) получить информацию о порядке и сроках предоставления муниципальной услуги, размещенную на Едином портале и на Региональном портале;</w:t>
      </w:r>
    </w:p>
    <w:p w:rsidR="003F71BB" w:rsidRPr="003F71BB" w:rsidRDefault="003F71BB" w:rsidP="009971D8">
      <w:pPr>
        <w:tabs>
          <w:tab w:val="left" w:pos="3976"/>
        </w:tabs>
        <w:ind w:left="0" w:right="2" w:firstLine="568"/>
        <w:rPr>
          <w:sz w:val="18"/>
          <w:szCs w:val="18"/>
        </w:rPr>
      </w:pPr>
      <w:r w:rsidRPr="003F71BB">
        <w:rPr>
          <w:sz w:val="18"/>
          <w:szCs w:val="18"/>
        </w:rPr>
        <w:t>б) подать заявление о предоставлении муниципальной услуги, иные документы, необходимые для предоставления муниципальной услуги, в том числе документы и информацию, электронные образы которых ранее были заверены в соответствии с пунктом 7.2 части 1 статьи 16 Федерального закона № 210-ФЗ, с использованием Единого портала, Регионального портала;</w:t>
      </w:r>
    </w:p>
    <w:p w:rsidR="003F71BB" w:rsidRPr="003F71BB" w:rsidRDefault="003F71BB" w:rsidP="009971D8">
      <w:pPr>
        <w:tabs>
          <w:tab w:val="left" w:pos="3976"/>
        </w:tabs>
        <w:ind w:left="0" w:right="2" w:firstLine="568"/>
        <w:rPr>
          <w:sz w:val="18"/>
          <w:szCs w:val="18"/>
        </w:rPr>
      </w:pPr>
      <w:r w:rsidRPr="003F71BB">
        <w:rPr>
          <w:sz w:val="18"/>
          <w:szCs w:val="18"/>
        </w:rPr>
        <w:t>в) получить сведения о ходе выполнения заявлений о предоставлении муниципальной услуги, поданных в электронной форме;</w:t>
      </w:r>
    </w:p>
    <w:p w:rsidR="003F71BB" w:rsidRPr="003F71BB" w:rsidRDefault="00DC5260" w:rsidP="009971D8">
      <w:pPr>
        <w:tabs>
          <w:tab w:val="left" w:pos="3976"/>
        </w:tabs>
        <w:ind w:left="0" w:right="2" w:firstLine="568"/>
        <w:rPr>
          <w:sz w:val="18"/>
          <w:szCs w:val="18"/>
        </w:rPr>
      </w:pPr>
      <w:r>
        <w:rPr>
          <w:sz w:val="18"/>
          <w:szCs w:val="18"/>
        </w:rPr>
        <w:t>г</w:t>
      </w:r>
      <w:proofErr w:type="gramStart"/>
      <w:r>
        <w:rPr>
          <w:sz w:val="18"/>
          <w:szCs w:val="18"/>
        </w:rPr>
        <w:t>)</w:t>
      </w:r>
      <w:r w:rsidR="003F71BB" w:rsidRPr="003F71BB">
        <w:rPr>
          <w:sz w:val="18"/>
          <w:szCs w:val="18"/>
        </w:rPr>
        <w:t>о</w:t>
      </w:r>
      <w:proofErr w:type="gramEnd"/>
      <w:r w:rsidR="003F71BB" w:rsidRPr="003F71BB">
        <w:rPr>
          <w:sz w:val="18"/>
          <w:szCs w:val="18"/>
        </w:rPr>
        <w:t xml:space="preserve">существить оценку качества предоставления муниципальной услуги посредством Единого портала, Регионального портала; </w:t>
      </w:r>
    </w:p>
    <w:p w:rsidR="003F71BB" w:rsidRPr="003F71BB" w:rsidRDefault="003F71BB" w:rsidP="009971D8">
      <w:pPr>
        <w:tabs>
          <w:tab w:val="left" w:pos="3976"/>
        </w:tabs>
        <w:ind w:left="0" w:right="2" w:firstLine="568"/>
        <w:rPr>
          <w:sz w:val="18"/>
          <w:szCs w:val="18"/>
        </w:rPr>
      </w:pPr>
      <w:r w:rsidRPr="003F71BB">
        <w:rPr>
          <w:sz w:val="18"/>
          <w:szCs w:val="18"/>
        </w:rPr>
        <w:t>д) получить результат предоставления муниципальной услуги в форме электронного документа;</w:t>
      </w:r>
    </w:p>
    <w:p w:rsidR="003F71BB" w:rsidRPr="003F71BB" w:rsidRDefault="003F71BB" w:rsidP="009971D8">
      <w:pPr>
        <w:tabs>
          <w:tab w:val="left" w:pos="3976"/>
        </w:tabs>
        <w:ind w:left="0" w:right="2" w:firstLine="568"/>
        <w:rPr>
          <w:sz w:val="18"/>
          <w:szCs w:val="18"/>
        </w:rPr>
      </w:pPr>
      <w:proofErr w:type="gramStart"/>
      <w:r w:rsidRPr="003F71BB">
        <w:rPr>
          <w:sz w:val="18"/>
          <w:szCs w:val="18"/>
        </w:rPr>
        <w:t>е) подать жалобу на решение и действие (бездействие) Уполномоченного органа, а также его должностных лиц, посредством Единого портала,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roofErr w:type="gramEnd"/>
    </w:p>
    <w:p w:rsidR="003F71BB" w:rsidRPr="003F71BB" w:rsidRDefault="005A3855" w:rsidP="009971D8">
      <w:pPr>
        <w:tabs>
          <w:tab w:val="left" w:pos="3976"/>
        </w:tabs>
        <w:ind w:left="0" w:right="2" w:firstLine="568"/>
        <w:rPr>
          <w:sz w:val="18"/>
          <w:szCs w:val="18"/>
        </w:rPr>
      </w:pPr>
      <w:r>
        <w:rPr>
          <w:sz w:val="18"/>
          <w:szCs w:val="18"/>
        </w:rPr>
        <w:t>2.17.2.</w:t>
      </w:r>
      <w:r w:rsidR="003F71BB" w:rsidRPr="003F71BB">
        <w:rPr>
          <w:sz w:val="18"/>
          <w:szCs w:val="18"/>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3F71BB" w:rsidRPr="003F71BB" w:rsidRDefault="005A3855" w:rsidP="009971D8">
      <w:pPr>
        <w:tabs>
          <w:tab w:val="left" w:pos="3976"/>
        </w:tabs>
        <w:ind w:left="0" w:right="2" w:firstLine="568"/>
        <w:rPr>
          <w:sz w:val="18"/>
          <w:szCs w:val="18"/>
        </w:rPr>
      </w:pPr>
      <w:r>
        <w:rPr>
          <w:sz w:val="18"/>
          <w:szCs w:val="18"/>
        </w:rPr>
        <w:t>2.17.3.</w:t>
      </w:r>
      <w:r w:rsidR="003F71BB" w:rsidRPr="003F71BB">
        <w:rPr>
          <w:sz w:val="18"/>
          <w:szCs w:val="18"/>
        </w:rPr>
        <w:t>При наличии технической возможности может осуществляться предварительная запись заявителей на прием посредством Регионального портала.</w:t>
      </w:r>
    </w:p>
    <w:p w:rsidR="003F71BB" w:rsidRPr="003F71BB" w:rsidRDefault="003F71BB" w:rsidP="009971D8">
      <w:pPr>
        <w:tabs>
          <w:tab w:val="left" w:pos="3976"/>
        </w:tabs>
        <w:ind w:left="0" w:right="2" w:firstLine="568"/>
        <w:rPr>
          <w:sz w:val="18"/>
          <w:szCs w:val="18"/>
        </w:rPr>
      </w:pPr>
    </w:p>
    <w:p w:rsidR="003F71BB" w:rsidRPr="003F71BB" w:rsidRDefault="005A3855" w:rsidP="009971D8">
      <w:pPr>
        <w:tabs>
          <w:tab w:val="left" w:pos="3976"/>
        </w:tabs>
        <w:ind w:left="0" w:right="2" w:firstLine="568"/>
        <w:rPr>
          <w:sz w:val="18"/>
          <w:szCs w:val="18"/>
        </w:rPr>
      </w:pPr>
      <w:r>
        <w:rPr>
          <w:sz w:val="18"/>
          <w:szCs w:val="18"/>
        </w:rPr>
        <w:t>3.</w:t>
      </w:r>
      <w:r w:rsidR="003F71BB" w:rsidRPr="003F71BB">
        <w:rPr>
          <w:sz w:val="18"/>
          <w:szCs w:val="1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F71BB" w:rsidRPr="003F71BB" w:rsidRDefault="003F71BB" w:rsidP="009971D8">
      <w:pPr>
        <w:tabs>
          <w:tab w:val="left" w:pos="3976"/>
        </w:tabs>
        <w:ind w:left="0" w:right="2" w:firstLine="568"/>
        <w:rPr>
          <w:sz w:val="18"/>
          <w:szCs w:val="18"/>
        </w:rPr>
      </w:pPr>
    </w:p>
    <w:p w:rsidR="003F71BB" w:rsidRPr="003F71BB" w:rsidRDefault="005A3855" w:rsidP="009971D8">
      <w:pPr>
        <w:tabs>
          <w:tab w:val="left" w:pos="3976"/>
        </w:tabs>
        <w:ind w:left="0" w:right="2" w:firstLine="568"/>
        <w:rPr>
          <w:sz w:val="18"/>
          <w:szCs w:val="18"/>
        </w:rPr>
      </w:pPr>
      <w:r>
        <w:rPr>
          <w:sz w:val="18"/>
          <w:szCs w:val="18"/>
        </w:rPr>
        <w:t>3.1.</w:t>
      </w:r>
      <w:r w:rsidR="003F71BB" w:rsidRPr="003F71BB">
        <w:rPr>
          <w:sz w:val="18"/>
          <w:szCs w:val="18"/>
        </w:rPr>
        <w:t>Описание последовательности действий при предоставлении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sidRPr="003F71BB">
        <w:rPr>
          <w:sz w:val="18"/>
          <w:szCs w:val="18"/>
        </w:rPr>
        <w:t>3.1. Предоставление муниципальной услуги включает в себя следующие процедуры:</w:t>
      </w:r>
    </w:p>
    <w:p w:rsidR="003F71BB" w:rsidRPr="003F71BB" w:rsidRDefault="005A3855" w:rsidP="009971D8">
      <w:pPr>
        <w:tabs>
          <w:tab w:val="left" w:pos="3976"/>
        </w:tabs>
        <w:ind w:left="0" w:right="2" w:firstLine="568"/>
        <w:rPr>
          <w:sz w:val="18"/>
          <w:szCs w:val="18"/>
        </w:rPr>
      </w:pPr>
      <w:r>
        <w:rPr>
          <w:sz w:val="18"/>
          <w:szCs w:val="18"/>
        </w:rPr>
        <w:t>3.1.1.</w:t>
      </w:r>
      <w:r w:rsidR="003F71BB" w:rsidRPr="003F71BB">
        <w:rPr>
          <w:sz w:val="18"/>
          <w:szCs w:val="18"/>
        </w:rPr>
        <w:t>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3F71BB" w:rsidRPr="003F71BB" w:rsidRDefault="005A3855" w:rsidP="009971D8">
      <w:pPr>
        <w:tabs>
          <w:tab w:val="left" w:pos="3976"/>
        </w:tabs>
        <w:ind w:left="0" w:right="2" w:firstLine="568"/>
        <w:rPr>
          <w:sz w:val="18"/>
          <w:szCs w:val="18"/>
        </w:rPr>
      </w:pPr>
      <w:r>
        <w:rPr>
          <w:sz w:val="18"/>
          <w:szCs w:val="18"/>
        </w:rPr>
        <w:t>1)</w:t>
      </w:r>
      <w:r w:rsidR="003F71BB" w:rsidRPr="003F71BB">
        <w:rPr>
          <w:sz w:val="18"/>
          <w:szCs w:val="18"/>
        </w:rPr>
        <w:t>проверка документов и регистрация заявления;</w:t>
      </w:r>
    </w:p>
    <w:p w:rsidR="003F71BB" w:rsidRPr="003F71BB" w:rsidRDefault="005A3855" w:rsidP="009971D8">
      <w:pPr>
        <w:tabs>
          <w:tab w:val="left" w:pos="3976"/>
        </w:tabs>
        <w:ind w:left="0" w:right="2" w:firstLine="568"/>
        <w:rPr>
          <w:sz w:val="18"/>
          <w:szCs w:val="18"/>
        </w:rPr>
      </w:pPr>
      <w:r>
        <w:rPr>
          <w:sz w:val="18"/>
          <w:szCs w:val="18"/>
        </w:rPr>
        <w:t>2)</w:t>
      </w:r>
      <w:r w:rsidR="003F71BB" w:rsidRPr="003F71BB">
        <w:rPr>
          <w:sz w:val="18"/>
          <w:szCs w:val="1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3F71BB" w:rsidRPr="003F71BB" w:rsidRDefault="005A3855" w:rsidP="009971D8">
      <w:pPr>
        <w:tabs>
          <w:tab w:val="left" w:pos="3976"/>
        </w:tabs>
        <w:ind w:left="0" w:right="2" w:firstLine="568"/>
        <w:rPr>
          <w:sz w:val="18"/>
          <w:szCs w:val="18"/>
        </w:rPr>
      </w:pPr>
      <w:r>
        <w:rPr>
          <w:sz w:val="18"/>
          <w:szCs w:val="18"/>
        </w:rPr>
        <w:t>3)</w:t>
      </w:r>
      <w:r w:rsidR="003F71BB" w:rsidRPr="003F71BB">
        <w:rPr>
          <w:sz w:val="18"/>
          <w:szCs w:val="18"/>
        </w:rPr>
        <w:t>рассмотрение документов и сведений;</w:t>
      </w:r>
    </w:p>
    <w:p w:rsidR="003F71BB" w:rsidRPr="003F71BB" w:rsidRDefault="005A3855" w:rsidP="009971D8">
      <w:pPr>
        <w:tabs>
          <w:tab w:val="left" w:pos="3976"/>
        </w:tabs>
        <w:ind w:left="0" w:right="2" w:firstLine="568"/>
        <w:rPr>
          <w:sz w:val="18"/>
          <w:szCs w:val="18"/>
        </w:rPr>
      </w:pPr>
      <w:r>
        <w:rPr>
          <w:sz w:val="18"/>
          <w:szCs w:val="18"/>
        </w:rPr>
        <w:t>4)</w:t>
      </w:r>
      <w:r w:rsidR="003F71BB" w:rsidRPr="003F71BB">
        <w:rPr>
          <w:sz w:val="18"/>
          <w:szCs w:val="18"/>
        </w:rPr>
        <w:t>принятие решения о предоставлении услуги;</w:t>
      </w:r>
    </w:p>
    <w:p w:rsidR="003F71BB" w:rsidRPr="003F71BB" w:rsidRDefault="005A3855" w:rsidP="009971D8">
      <w:pPr>
        <w:tabs>
          <w:tab w:val="left" w:pos="3976"/>
        </w:tabs>
        <w:ind w:left="0" w:right="2" w:firstLine="568"/>
        <w:rPr>
          <w:sz w:val="18"/>
          <w:szCs w:val="18"/>
        </w:rPr>
      </w:pPr>
      <w:r>
        <w:rPr>
          <w:sz w:val="18"/>
          <w:szCs w:val="18"/>
        </w:rPr>
        <w:t>5)</w:t>
      </w:r>
      <w:r w:rsidR="003F71BB" w:rsidRPr="003F71BB">
        <w:rPr>
          <w:sz w:val="18"/>
          <w:szCs w:val="18"/>
        </w:rPr>
        <w:t>выдача (направление) заявителю результата муниципальной услуги.</w:t>
      </w:r>
    </w:p>
    <w:p w:rsidR="003F71BB" w:rsidRPr="003F71BB" w:rsidRDefault="005A3855" w:rsidP="009971D8">
      <w:pPr>
        <w:tabs>
          <w:tab w:val="left" w:pos="3976"/>
        </w:tabs>
        <w:ind w:left="0" w:right="2" w:firstLine="568"/>
        <w:rPr>
          <w:sz w:val="18"/>
          <w:szCs w:val="18"/>
        </w:rPr>
      </w:pPr>
      <w:r>
        <w:rPr>
          <w:sz w:val="18"/>
          <w:szCs w:val="18"/>
        </w:rPr>
        <w:lastRenderedPageBreak/>
        <w:t>3.1.2.</w:t>
      </w:r>
      <w:r w:rsidR="003F71BB" w:rsidRPr="003F71BB">
        <w:rPr>
          <w:sz w:val="18"/>
          <w:szCs w:val="18"/>
        </w:rPr>
        <w:t>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3F71BB" w:rsidRPr="003F71BB" w:rsidRDefault="005A3855" w:rsidP="009971D8">
      <w:pPr>
        <w:tabs>
          <w:tab w:val="left" w:pos="3976"/>
        </w:tabs>
        <w:ind w:left="0" w:right="2" w:firstLine="568"/>
        <w:rPr>
          <w:sz w:val="18"/>
          <w:szCs w:val="18"/>
        </w:rPr>
      </w:pPr>
      <w:r>
        <w:rPr>
          <w:sz w:val="18"/>
          <w:szCs w:val="18"/>
        </w:rPr>
        <w:t>1)</w:t>
      </w:r>
      <w:r w:rsidR="003F71BB" w:rsidRPr="003F71BB">
        <w:rPr>
          <w:sz w:val="18"/>
          <w:szCs w:val="18"/>
        </w:rPr>
        <w:t>проверка документов и регистрация заявления;</w:t>
      </w:r>
    </w:p>
    <w:p w:rsidR="003F71BB" w:rsidRPr="003F71BB" w:rsidRDefault="003F71BB" w:rsidP="009971D8">
      <w:pPr>
        <w:tabs>
          <w:tab w:val="left" w:pos="3976"/>
        </w:tabs>
        <w:ind w:left="0" w:right="2" w:firstLine="568"/>
        <w:rPr>
          <w:sz w:val="18"/>
          <w:szCs w:val="18"/>
        </w:rPr>
      </w:pPr>
      <w:r w:rsidRPr="003F71BB">
        <w:rPr>
          <w:sz w:val="18"/>
          <w:szCs w:val="18"/>
        </w:rPr>
        <w:t>2)получение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3F71BB" w:rsidRPr="003F71BB" w:rsidRDefault="005A3855" w:rsidP="009971D8">
      <w:pPr>
        <w:tabs>
          <w:tab w:val="left" w:pos="3976"/>
        </w:tabs>
        <w:ind w:left="0" w:right="2" w:firstLine="568"/>
        <w:rPr>
          <w:sz w:val="18"/>
          <w:szCs w:val="18"/>
        </w:rPr>
      </w:pPr>
      <w:r>
        <w:rPr>
          <w:sz w:val="18"/>
          <w:szCs w:val="18"/>
        </w:rPr>
        <w:t>3)</w:t>
      </w:r>
      <w:r w:rsidR="003F71BB" w:rsidRPr="003F71BB">
        <w:rPr>
          <w:sz w:val="18"/>
          <w:szCs w:val="18"/>
        </w:rPr>
        <w:t>рассмотрение документов и сведений;</w:t>
      </w:r>
    </w:p>
    <w:p w:rsidR="003F71BB" w:rsidRPr="003F71BB" w:rsidRDefault="005A3855" w:rsidP="009971D8">
      <w:pPr>
        <w:tabs>
          <w:tab w:val="left" w:pos="3976"/>
        </w:tabs>
        <w:ind w:left="0" w:right="2" w:firstLine="568"/>
        <w:rPr>
          <w:sz w:val="18"/>
          <w:szCs w:val="18"/>
        </w:rPr>
      </w:pPr>
      <w:r>
        <w:rPr>
          <w:sz w:val="18"/>
          <w:szCs w:val="18"/>
        </w:rPr>
        <w:t>4)</w:t>
      </w:r>
      <w:r w:rsidR="003F71BB" w:rsidRPr="003F71BB">
        <w:rPr>
          <w:sz w:val="18"/>
          <w:szCs w:val="18"/>
        </w:rPr>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3F71BB" w:rsidRPr="003F71BB" w:rsidRDefault="005A3855" w:rsidP="009971D8">
      <w:pPr>
        <w:tabs>
          <w:tab w:val="left" w:pos="3976"/>
        </w:tabs>
        <w:ind w:left="0" w:right="2" w:firstLine="568"/>
        <w:rPr>
          <w:sz w:val="18"/>
          <w:szCs w:val="18"/>
        </w:rPr>
      </w:pPr>
      <w:r>
        <w:rPr>
          <w:sz w:val="18"/>
          <w:szCs w:val="18"/>
        </w:rPr>
        <w:t>5)</w:t>
      </w:r>
      <w:r w:rsidR="003F71BB" w:rsidRPr="003F71BB">
        <w:rPr>
          <w:sz w:val="18"/>
          <w:szCs w:val="18"/>
        </w:rPr>
        <w:t>принятие решения о предоставлении услуги;</w:t>
      </w:r>
    </w:p>
    <w:p w:rsidR="003F71BB" w:rsidRPr="003F71BB" w:rsidRDefault="005A3855" w:rsidP="009971D8">
      <w:pPr>
        <w:tabs>
          <w:tab w:val="left" w:pos="3976"/>
        </w:tabs>
        <w:ind w:left="0" w:right="2" w:firstLine="568"/>
        <w:rPr>
          <w:sz w:val="18"/>
          <w:szCs w:val="18"/>
        </w:rPr>
      </w:pPr>
      <w:r>
        <w:rPr>
          <w:sz w:val="18"/>
          <w:szCs w:val="18"/>
        </w:rPr>
        <w:t>6)</w:t>
      </w:r>
      <w:r w:rsidR="003F71BB" w:rsidRPr="003F71BB">
        <w:rPr>
          <w:sz w:val="18"/>
          <w:szCs w:val="18"/>
        </w:rPr>
        <w:t>выдача (направление) заявителю результата муниципальной услуги.</w:t>
      </w:r>
    </w:p>
    <w:p w:rsidR="003F71BB" w:rsidRPr="003F71BB" w:rsidRDefault="003F71BB" w:rsidP="009971D8">
      <w:pPr>
        <w:tabs>
          <w:tab w:val="left" w:pos="3976"/>
        </w:tabs>
        <w:ind w:left="0" w:right="2" w:firstLine="568"/>
        <w:rPr>
          <w:sz w:val="18"/>
          <w:szCs w:val="18"/>
        </w:rPr>
      </w:pPr>
      <w:r w:rsidRPr="003F71BB">
        <w:rPr>
          <w:sz w:val="18"/>
          <w:szCs w:val="18"/>
        </w:rPr>
        <w:t>Описание административных процедур представлено в Приложении № 12 к настоящему Административному регламенту.</w:t>
      </w:r>
    </w:p>
    <w:p w:rsidR="003F71BB" w:rsidRPr="003F71BB" w:rsidRDefault="003F71BB" w:rsidP="009971D8">
      <w:pPr>
        <w:tabs>
          <w:tab w:val="left" w:pos="3976"/>
        </w:tabs>
        <w:ind w:left="0" w:right="2" w:firstLine="568"/>
        <w:rPr>
          <w:sz w:val="18"/>
          <w:szCs w:val="18"/>
        </w:rPr>
      </w:pPr>
    </w:p>
    <w:p w:rsidR="003F71BB" w:rsidRPr="003F71BB" w:rsidRDefault="005A3855" w:rsidP="009971D8">
      <w:pPr>
        <w:tabs>
          <w:tab w:val="left" w:pos="3976"/>
        </w:tabs>
        <w:ind w:left="0" w:right="2" w:firstLine="568"/>
        <w:rPr>
          <w:sz w:val="18"/>
          <w:szCs w:val="18"/>
        </w:rPr>
      </w:pPr>
      <w:r>
        <w:rPr>
          <w:sz w:val="18"/>
          <w:szCs w:val="18"/>
        </w:rPr>
        <w:t>4.</w:t>
      </w:r>
      <w:r w:rsidR="003F71BB" w:rsidRPr="003F71BB">
        <w:rPr>
          <w:sz w:val="18"/>
          <w:szCs w:val="18"/>
        </w:rPr>
        <w:t xml:space="preserve">Порядок и формы </w:t>
      </w:r>
      <w:proofErr w:type="gramStart"/>
      <w:r w:rsidR="003F71BB" w:rsidRPr="003F71BB">
        <w:rPr>
          <w:sz w:val="18"/>
          <w:szCs w:val="18"/>
        </w:rPr>
        <w:t>контроля за</w:t>
      </w:r>
      <w:proofErr w:type="gramEnd"/>
      <w:r w:rsidR="003F71BB" w:rsidRPr="003F71BB">
        <w:rPr>
          <w:sz w:val="18"/>
          <w:szCs w:val="18"/>
        </w:rPr>
        <w:t xml:space="preserve"> предоставлением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sidRPr="003F71BB">
        <w:rPr>
          <w:sz w:val="18"/>
          <w:szCs w:val="18"/>
        </w:rPr>
        <w:t>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должностное лицо Уполномоченного органа.</w:t>
      </w:r>
    </w:p>
    <w:p w:rsidR="003F71BB" w:rsidRPr="003F71BB" w:rsidRDefault="005A3855" w:rsidP="009971D8">
      <w:pPr>
        <w:tabs>
          <w:tab w:val="left" w:pos="3976"/>
        </w:tabs>
        <w:ind w:left="0" w:right="2" w:firstLine="568"/>
        <w:rPr>
          <w:sz w:val="18"/>
          <w:szCs w:val="18"/>
        </w:rPr>
      </w:pPr>
      <w:r>
        <w:rPr>
          <w:sz w:val="18"/>
          <w:szCs w:val="18"/>
        </w:rPr>
        <w:t>4.1.1.</w:t>
      </w:r>
      <w:proofErr w:type="gramStart"/>
      <w:r w:rsidR="003F71BB" w:rsidRPr="003F71BB">
        <w:rPr>
          <w:sz w:val="18"/>
          <w:szCs w:val="18"/>
        </w:rPr>
        <w:t>Контроль за</w:t>
      </w:r>
      <w:proofErr w:type="gramEnd"/>
      <w:r w:rsidR="003F71BB" w:rsidRPr="003F71BB">
        <w:rPr>
          <w:sz w:val="18"/>
          <w:szCs w:val="18"/>
        </w:rPr>
        <w:t xml:space="preserve"> деятельностью органа местного самоуправления по предоставлению государственной или муниципальной услуги осуществляется органами прокуратуры Российской Федерации.</w:t>
      </w:r>
    </w:p>
    <w:p w:rsidR="003F71BB" w:rsidRPr="003F71BB" w:rsidRDefault="005A3855" w:rsidP="009971D8">
      <w:pPr>
        <w:tabs>
          <w:tab w:val="left" w:pos="3976"/>
        </w:tabs>
        <w:ind w:left="0" w:right="2" w:firstLine="568"/>
        <w:rPr>
          <w:sz w:val="18"/>
          <w:szCs w:val="18"/>
        </w:rPr>
      </w:pPr>
      <w:r>
        <w:rPr>
          <w:sz w:val="18"/>
          <w:szCs w:val="18"/>
        </w:rPr>
        <w:t>4.1.2.</w:t>
      </w:r>
      <w:proofErr w:type="gramStart"/>
      <w:r w:rsidR="003F71BB" w:rsidRPr="003F71BB">
        <w:rPr>
          <w:sz w:val="18"/>
          <w:szCs w:val="18"/>
        </w:rPr>
        <w:t>Контроль за</w:t>
      </w:r>
      <w:proofErr w:type="gramEnd"/>
      <w:r w:rsidR="003F71BB" w:rsidRPr="003F71BB">
        <w:rPr>
          <w:sz w:val="18"/>
          <w:szCs w:val="18"/>
        </w:rPr>
        <w:t xml:space="preserve"> исполнением настоящего административного регламента сотрудниками МФЦ осуществляется руководителем МФЦ.</w:t>
      </w:r>
    </w:p>
    <w:p w:rsidR="003F71BB" w:rsidRPr="003F71BB" w:rsidRDefault="003F71BB" w:rsidP="009971D8">
      <w:pPr>
        <w:tabs>
          <w:tab w:val="left" w:pos="3976"/>
        </w:tabs>
        <w:ind w:left="0" w:right="2" w:firstLine="568"/>
        <w:rPr>
          <w:sz w:val="18"/>
          <w:szCs w:val="18"/>
        </w:rPr>
      </w:pPr>
    </w:p>
    <w:p w:rsidR="003F71BB" w:rsidRPr="003F71BB" w:rsidRDefault="005A3855" w:rsidP="009971D8">
      <w:pPr>
        <w:tabs>
          <w:tab w:val="left" w:pos="3976"/>
        </w:tabs>
        <w:ind w:left="0" w:right="2" w:firstLine="568"/>
        <w:rPr>
          <w:sz w:val="18"/>
          <w:szCs w:val="18"/>
        </w:rPr>
      </w:pPr>
      <w:r>
        <w:rPr>
          <w:sz w:val="18"/>
          <w:szCs w:val="18"/>
        </w:rPr>
        <w:t>4.2.</w:t>
      </w:r>
      <w:r w:rsidR="003F71BB" w:rsidRPr="003F71BB">
        <w:rPr>
          <w:sz w:val="18"/>
          <w:szCs w:val="1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3F71BB" w:rsidRPr="003F71BB">
        <w:rPr>
          <w:sz w:val="18"/>
          <w:szCs w:val="18"/>
        </w:rPr>
        <w:t>контроля за</w:t>
      </w:r>
      <w:proofErr w:type="gramEnd"/>
      <w:r w:rsidR="003F71BB" w:rsidRPr="003F71BB">
        <w:rPr>
          <w:sz w:val="18"/>
          <w:szCs w:val="18"/>
        </w:rPr>
        <w:t xml:space="preserve"> полнотой и качеством предоставления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sidRPr="003F71BB">
        <w:rPr>
          <w:sz w:val="18"/>
          <w:szCs w:val="18"/>
        </w:rPr>
        <w:t>4.2.1. Контроль полноты и качества предоставления муниципальной услуги осуществляется путем проведения плановых и внеплановых проверок.</w:t>
      </w:r>
    </w:p>
    <w:p w:rsidR="003F71BB" w:rsidRPr="003F71BB" w:rsidRDefault="003F71BB" w:rsidP="009971D8">
      <w:pPr>
        <w:tabs>
          <w:tab w:val="left" w:pos="3976"/>
        </w:tabs>
        <w:ind w:left="0" w:right="2" w:firstLine="568"/>
        <w:rPr>
          <w:sz w:val="18"/>
          <w:szCs w:val="18"/>
        </w:rPr>
      </w:pPr>
      <w:r w:rsidRPr="003F71BB">
        <w:rPr>
          <w:sz w:val="18"/>
          <w:szCs w:val="18"/>
        </w:rPr>
        <w:t>Плановые проверки проводятся в соответствии с планом работы Уполномоченного органа, но не реже одного раза в два года.</w:t>
      </w:r>
    </w:p>
    <w:p w:rsidR="003F71BB" w:rsidRPr="003F71BB" w:rsidRDefault="003F71BB" w:rsidP="009971D8">
      <w:pPr>
        <w:tabs>
          <w:tab w:val="left" w:pos="3976"/>
        </w:tabs>
        <w:ind w:left="0" w:right="2" w:firstLine="568"/>
        <w:rPr>
          <w:sz w:val="18"/>
          <w:szCs w:val="18"/>
        </w:rPr>
      </w:pPr>
      <w:r w:rsidRPr="003F71BB">
        <w:rPr>
          <w:sz w:val="18"/>
          <w:szCs w:val="18"/>
        </w:rPr>
        <w:t>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w:t>
      </w:r>
    </w:p>
    <w:p w:rsidR="003F71BB" w:rsidRPr="003F71BB" w:rsidRDefault="003F71BB" w:rsidP="009971D8">
      <w:pPr>
        <w:tabs>
          <w:tab w:val="left" w:pos="3976"/>
        </w:tabs>
        <w:ind w:left="0" w:right="2" w:firstLine="568"/>
        <w:rPr>
          <w:sz w:val="18"/>
          <w:szCs w:val="18"/>
        </w:rPr>
      </w:pPr>
      <w:r w:rsidRPr="003F71BB">
        <w:rPr>
          <w:sz w:val="18"/>
          <w:szCs w:val="18"/>
        </w:rPr>
        <w:t>Внеплановые проверки проводятся в форме документарной проверки и (или) выездной проверки в порядке, установленном законодательством.</w:t>
      </w:r>
    </w:p>
    <w:p w:rsidR="003F71BB" w:rsidRPr="003F71BB" w:rsidRDefault="003F71BB" w:rsidP="009971D8">
      <w:pPr>
        <w:tabs>
          <w:tab w:val="left" w:pos="3976"/>
        </w:tabs>
        <w:ind w:left="0" w:right="2" w:firstLine="568"/>
        <w:rPr>
          <w:sz w:val="18"/>
          <w:szCs w:val="18"/>
        </w:rPr>
      </w:pPr>
      <w:r w:rsidRPr="003F71BB">
        <w:rPr>
          <w:sz w:val="18"/>
          <w:szCs w:val="18"/>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3F71BB" w:rsidRPr="003F71BB" w:rsidRDefault="003F71BB" w:rsidP="009971D8">
      <w:pPr>
        <w:tabs>
          <w:tab w:val="left" w:pos="3976"/>
        </w:tabs>
        <w:ind w:left="0" w:right="2" w:firstLine="568"/>
        <w:rPr>
          <w:sz w:val="18"/>
          <w:szCs w:val="18"/>
        </w:rPr>
      </w:pPr>
      <w:r w:rsidRPr="003F71BB">
        <w:rPr>
          <w:sz w:val="18"/>
          <w:szCs w:val="18"/>
        </w:rPr>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3F71BB" w:rsidRPr="003F71BB" w:rsidRDefault="003F71BB" w:rsidP="009971D8">
      <w:pPr>
        <w:tabs>
          <w:tab w:val="left" w:pos="3976"/>
        </w:tabs>
        <w:ind w:left="0" w:right="2" w:firstLine="568"/>
        <w:rPr>
          <w:sz w:val="18"/>
          <w:szCs w:val="18"/>
        </w:rPr>
      </w:pPr>
    </w:p>
    <w:p w:rsidR="003F71BB" w:rsidRPr="003F71BB" w:rsidRDefault="004F7116" w:rsidP="009971D8">
      <w:pPr>
        <w:tabs>
          <w:tab w:val="left" w:pos="3976"/>
        </w:tabs>
        <w:ind w:left="0" w:right="2" w:firstLine="568"/>
        <w:rPr>
          <w:sz w:val="18"/>
          <w:szCs w:val="18"/>
        </w:rPr>
      </w:pPr>
      <w:r>
        <w:rPr>
          <w:sz w:val="18"/>
          <w:szCs w:val="18"/>
        </w:rPr>
        <w:t>4.3.</w:t>
      </w:r>
      <w:r w:rsidR="003F71BB" w:rsidRPr="003F71BB">
        <w:rPr>
          <w:sz w:val="18"/>
          <w:szCs w:val="18"/>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sidRPr="003F71BB">
        <w:rPr>
          <w:sz w:val="18"/>
          <w:szCs w:val="18"/>
        </w:rPr>
        <w:t>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3F71BB" w:rsidRPr="003F71BB" w:rsidRDefault="003F71BB" w:rsidP="009971D8">
      <w:pPr>
        <w:tabs>
          <w:tab w:val="left" w:pos="3976"/>
        </w:tabs>
        <w:ind w:left="0" w:right="2" w:firstLine="568"/>
        <w:rPr>
          <w:sz w:val="18"/>
          <w:szCs w:val="18"/>
        </w:rPr>
      </w:pPr>
      <w:r w:rsidRPr="003F71BB">
        <w:rPr>
          <w:sz w:val="18"/>
          <w:szCs w:val="18"/>
        </w:rPr>
        <w:t>МФЦ и его работники несут ответственность, установленную законодательством Российской Федерации:</w:t>
      </w:r>
    </w:p>
    <w:p w:rsidR="003F71BB" w:rsidRPr="003F71BB" w:rsidRDefault="004F7116" w:rsidP="009971D8">
      <w:pPr>
        <w:tabs>
          <w:tab w:val="left" w:pos="3976"/>
        </w:tabs>
        <w:ind w:left="0" w:right="2" w:firstLine="568"/>
        <w:rPr>
          <w:sz w:val="18"/>
          <w:szCs w:val="18"/>
        </w:rPr>
      </w:pPr>
      <w:r>
        <w:rPr>
          <w:sz w:val="18"/>
          <w:szCs w:val="18"/>
        </w:rPr>
        <w:t>1)</w:t>
      </w:r>
      <w:r w:rsidR="003F71BB" w:rsidRPr="003F71BB">
        <w:rPr>
          <w:sz w:val="18"/>
          <w:szCs w:val="18"/>
        </w:rPr>
        <w:t>за полноту передаваемых в Уполномоченный орган заявлений, иных документов, принятых от заявителя в МФЦ;</w:t>
      </w:r>
    </w:p>
    <w:p w:rsidR="003F71BB" w:rsidRPr="003F71BB" w:rsidRDefault="004F7116" w:rsidP="009971D8">
      <w:pPr>
        <w:tabs>
          <w:tab w:val="left" w:pos="3976"/>
        </w:tabs>
        <w:ind w:left="0" w:right="2" w:firstLine="568"/>
        <w:rPr>
          <w:sz w:val="18"/>
          <w:szCs w:val="18"/>
        </w:rPr>
      </w:pPr>
      <w:r>
        <w:rPr>
          <w:sz w:val="18"/>
          <w:szCs w:val="18"/>
        </w:rPr>
        <w:t>2)</w:t>
      </w:r>
      <w:r w:rsidR="003F71BB" w:rsidRPr="003F71BB">
        <w:rPr>
          <w:sz w:val="18"/>
          <w:szCs w:val="18"/>
        </w:rPr>
        <w:t>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3F71BB" w:rsidRPr="003F71BB" w:rsidRDefault="004F7116" w:rsidP="009971D8">
      <w:pPr>
        <w:tabs>
          <w:tab w:val="left" w:pos="3976"/>
        </w:tabs>
        <w:ind w:left="0" w:right="2" w:firstLine="568"/>
        <w:rPr>
          <w:sz w:val="18"/>
          <w:szCs w:val="18"/>
        </w:rPr>
      </w:pPr>
      <w:r>
        <w:rPr>
          <w:sz w:val="18"/>
          <w:szCs w:val="18"/>
        </w:rPr>
        <w:t>3)</w:t>
      </w:r>
      <w:r w:rsidR="003F71BB" w:rsidRPr="003F71BB">
        <w:rPr>
          <w:sz w:val="18"/>
          <w:szCs w:val="18"/>
        </w:rPr>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3F71BB" w:rsidRPr="003F71BB" w:rsidRDefault="003F71BB" w:rsidP="009971D8">
      <w:pPr>
        <w:tabs>
          <w:tab w:val="left" w:pos="3976"/>
        </w:tabs>
        <w:ind w:left="0" w:right="2" w:firstLine="568"/>
        <w:rPr>
          <w:sz w:val="18"/>
          <w:szCs w:val="18"/>
        </w:rPr>
      </w:pPr>
      <w:r w:rsidRPr="003F71BB">
        <w:rPr>
          <w:sz w:val="18"/>
          <w:szCs w:val="18"/>
        </w:rPr>
        <w:t>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rsidR="003F71BB" w:rsidRPr="003F71BB" w:rsidRDefault="003F71BB" w:rsidP="009971D8">
      <w:pPr>
        <w:tabs>
          <w:tab w:val="left" w:pos="3976"/>
        </w:tabs>
        <w:ind w:left="0" w:right="2" w:firstLine="568"/>
        <w:rPr>
          <w:sz w:val="18"/>
          <w:szCs w:val="18"/>
        </w:rPr>
      </w:pPr>
    </w:p>
    <w:p w:rsidR="003F71BB" w:rsidRPr="003F71BB" w:rsidRDefault="004F7116" w:rsidP="009971D8">
      <w:pPr>
        <w:tabs>
          <w:tab w:val="left" w:pos="3976"/>
        </w:tabs>
        <w:ind w:left="0" w:right="2" w:firstLine="568"/>
        <w:rPr>
          <w:sz w:val="18"/>
          <w:szCs w:val="18"/>
        </w:rPr>
      </w:pPr>
      <w:r>
        <w:rPr>
          <w:sz w:val="18"/>
          <w:szCs w:val="18"/>
        </w:rPr>
        <w:t>4.4.</w:t>
      </w:r>
      <w:r w:rsidR="003F71BB" w:rsidRPr="003F71BB">
        <w:rPr>
          <w:sz w:val="18"/>
          <w:szCs w:val="18"/>
        </w:rPr>
        <w:t xml:space="preserve">Положения, характеризующие требования к порядку и формам </w:t>
      </w:r>
      <w:proofErr w:type="gramStart"/>
      <w:r w:rsidR="003F71BB" w:rsidRPr="003F71BB">
        <w:rPr>
          <w:sz w:val="18"/>
          <w:szCs w:val="18"/>
        </w:rPr>
        <w:t>контроля за</w:t>
      </w:r>
      <w:proofErr w:type="gramEnd"/>
      <w:r w:rsidR="003F71BB" w:rsidRPr="003F71BB">
        <w:rPr>
          <w:sz w:val="18"/>
          <w:szCs w:val="18"/>
        </w:rPr>
        <w:t xml:space="preserve"> предоставлением муниципальной услуги, в том числе со стороны граждан, их объединений и организаций</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proofErr w:type="gramStart"/>
      <w:r w:rsidRPr="003F71BB">
        <w:rPr>
          <w:sz w:val="18"/>
          <w:szCs w:val="18"/>
        </w:rPr>
        <w:t>Контроль за</w:t>
      </w:r>
      <w:proofErr w:type="gramEnd"/>
      <w:r w:rsidRPr="003F71BB">
        <w:rPr>
          <w:sz w:val="18"/>
          <w:szCs w:val="18"/>
        </w:rPr>
        <w:t xml:space="preserve">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3F71BB" w:rsidRPr="003F71BB" w:rsidRDefault="003F71BB" w:rsidP="009971D8">
      <w:pPr>
        <w:tabs>
          <w:tab w:val="left" w:pos="3976"/>
        </w:tabs>
        <w:ind w:left="0" w:right="2" w:firstLine="568"/>
        <w:rPr>
          <w:sz w:val="18"/>
          <w:szCs w:val="18"/>
        </w:rPr>
      </w:pPr>
    </w:p>
    <w:p w:rsidR="003F71BB" w:rsidRPr="003F71BB" w:rsidRDefault="004F7116" w:rsidP="009971D8">
      <w:pPr>
        <w:tabs>
          <w:tab w:val="left" w:pos="3976"/>
        </w:tabs>
        <w:ind w:left="0" w:right="2" w:firstLine="568"/>
        <w:rPr>
          <w:sz w:val="18"/>
          <w:szCs w:val="18"/>
        </w:rPr>
      </w:pPr>
      <w:r>
        <w:rPr>
          <w:sz w:val="18"/>
          <w:szCs w:val="18"/>
        </w:rPr>
        <w:t>5.</w:t>
      </w:r>
      <w:r w:rsidR="003F71BB" w:rsidRPr="003F71BB">
        <w:rPr>
          <w:sz w:val="18"/>
          <w:szCs w:val="1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p>
    <w:p w:rsidR="003F71BB" w:rsidRPr="003F71BB" w:rsidRDefault="003F71BB" w:rsidP="009971D8">
      <w:pPr>
        <w:tabs>
          <w:tab w:val="left" w:pos="3976"/>
        </w:tabs>
        <w:ind w:left="0" w:right="2" w:firstLine="568"/>
        <w:rPr>
          <w:sz w:val="18"/>
          <w:szCs w:val="18"/>
        </w:rPr>
      </w:pPr>
    </w:p>
    <w:p w:rsidR="003F71BB" w:rsidRPr="003F71BB" w:rsidRDefault="003F71BB" w:rsidP="009971D8">
      <w:pPr>
        <w:tabs>
          <w:tab w:val="left" w:pos="3976"/>
        </w:tabs>
        <w:ind w:left="0" w:right="2" w:firstLine="568"/>
        <w:rPr>
          <w:sz w:val="18"/>
          <w:szCs w:val="18"/>
        </w:rPr>
      </w:pPr>
      <w:r w:rsidRPr="003F71BB">
        <w:rPr>
          <w:sz w:val="18"/>
          <w:szCs w:val="18"/>
        </w:rPr>
        <w:t>5.1. 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руководителю такого органа.</w:t>
      </w:r>
    </w:p>
    <w:p w:rsidR="003F71BB" w:rsidRPr="003F71BB" w:rsidRDefault="003F71BB" w:rsidP="009971D8">
      <w:pPr>
        <w:tabs>
          <w:tab w:val="left" w:pos="3976"/>
        </w:tabs>
        <w:ind w:left="0" w:right="2" w:firstLine="568"/>
        <w:rPr>
          <w:sz w:val="18"/>
          <w:szCs w:val="18"/>
        </w:rPr>
      </w:pPr>
      <w:r w:rsidRPr="003F71BB">
        <w:rPr>
          <w:sz w:val="18"/>
          <w:szCs w:val="18"/>
        </w:rPr>
        <w:t>Заявитель может обратиться с жалобой, в том числе в следующих случаях:</w:t>
      </w:r>
    </w:p>
    <w:p w:rsidR="003F71BB" w:rsidRPr="003F71BB" w:rsidRDefault="004F7116" w:rsidP="009971D8">
      <w:pPr>
        <w:tabs>
          <w:tab w:val="left" w:pos="3976"/>
        </w:tabs>
        <w:ind w:left="0" w:right="2" w:firstLine="568"/>
        <w:rPr>
          <w:sz w:val="18"/>
          <w:szCs w:val="18"/>
        </w:rPr>
      </w:pPr>
      <w:r>
        <w:rPr>
          <w:sz w:val="18"/>
          <w:szCs w:val="18"/>
        </w:rPr>
        <w:t>1)</w:t>
      </w:r>
      <w:r w:rsidR="003F71BB" w:rsidRPr="003F71BB">
        <w:rPr>
          <w:sz w:val="18"/>
          <w:szCs w:val="18"/>
        </w:rPr>
        <w:t>нарушение срока регистрации запроса заявителя о предоставлении муниципальной услуги;</w:t>
      </w:r>
    </w:p>
    <w:p w:rsidR="003F71BB" w:rsidRPr="003F71BB" w:rsidRDefault="004F7116" w:rsidP="009971D8">
      <w:pPr>
        <w:tabs>
          <w:tab w:val="left" w:pos="3976"/>
        </w:tabs>
        <w:ind w:left="0" w:right="2" w:firstLine="568"/>
        <w:rPr>
          <w:sz w:val="18"/>
          <w:szCs w:val="18"/>
        </w:rPr>
      </w:pPr>
      <w:r>
        <w:rPr>
          <w:sz w:val="18"/>
          <w:szCs w:val="18"/>
        </w:rPr>
        <w:t>2)</w:t>
      </w:r>
      <w:r w:rsidR="003F71BB" w:rsidRPr="003F71BB">
        <w:rPr>
          <w:sz w:val="18"/>
          <w:szCs w:val="18"/>
        </w:rPr>
        <w:t>нарушение срока предоставления муниципальной услуги;</w:t>
      </w:r>
    </w:p>
    <w:p w:rsidR="003F71BB" w:rsidRPr="003F71BB" w:rsidRDefault="004F7116" w:rsidP="009971D8">
      <w:pPr>
        <w:tabs>
          <w:tab w:val="left" w:pos="3976"/>
        </w:tabs>
        <w:ind w:left="0" w:right="2" w:firstLine="568"/>
        <w:rPr>
          <w:sz w:val="18"/>
          <w:szCs w:val="18"/>
        </w:rPr>
      </w:pPr>
      <w:r>
        <w:rPr>
          <w:sz w:val="18"/>
          <w:szCs w:val="18"/>
        </w:rPr>
        <w:lastRenderedPageBreak/>
        <w:t>3)</w:t>
      </w:r>
      <w:r w:rsidR="003F71BB" w:rsidRPr="003F71BB">
        <w:rPr>
          <w:sz w:val="18"/>
          <w:szCs w:val="1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3F71BB" w:rsidRPr="003F71BB" w:rsidRDefault="004F7116" w:rsidP="009971D8">
      <w:pPr>
        <w:tabs>
          <w:tab w:val="left" w:pos="3976"/>
        </w:tabs>
        <w:ind w:left="0" w:right="2" w:firstLine="568"/>
        <w:rPr>
          <w:sz w:val="18"/>
          <w:szCs w:val="18"/>
        </w:rPr>
      </w:pPr>
      <w:r>
        <w:rPr>
          <w:sz w:val="18"/>
          <w:szCs w:val="18"/>
        </w:rPr>
        <w:t>4)</w:t>
      </w:r>
      <w:r w:rsidR="003F71BB" w:rsidRPr="003F71BB">
        <w:rPr>
          <w:sz w:val="18"/>
          <w:szCs w:val="18"/>
        </w:rPr>
        <w:t>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3F71BB" w:rsidRPr="003F71BB" w:rsidRDefault="004F7116" w:rsidP="009971D8">
      <w:pPr>
        <w:tabs>
          <w:tab w:val="left" w:pos="3976"/>
        </w:tabs>
        <w:ind w:left="0" w:right="2" w:firstLine="568"/>
        <w:rPr>
          <w:sz w:val="18"/>
          <w:szCs w:val="18"/>
        </w:rPr>
      </w:pPr>
      <w:proofErr w:type="gramStart"/>
      <w:r>
        <w:rPr>
          <w:sz w:val="18"/>
          <w:szCs w:val="18"/>
        </w:rPr>
        <w:t>5)</w:t>
      </w:r>
      <w:r w:rsidR="003F71BB" w:rsidRPr="003F71BB">
        <w:rPr>
          <w:sz w:val="18"/>
          <w:szCs w:val="1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3F71BB" w:rsidRPr="003F71BB" w:rsidRDefault="004F7116" w:rsidP="009971D8">
      <w:pPr>
        <w:tabs>
          <w:tab w:val="left" w:pos="3976"/>
        </w:tabs>
        <w:ind w:left="0" w:right="2" w:firstLine="568"/>
        <w:rPr>
          <w:sz w:val="18"/>
          <w:szCs w:val="18"/>
        </w:rPr>
      </w:pPr>
      <w:r>
        <w:rPr>
          <w:sz w:val="18"/>
          <w:szCs w:val="18"/>
        </w:rPr>
        <w:t>6)</w:t>
      </w:r>
      <w:r w:rsidR="003F71BB" w:rsidRPr="003F71BB">
        <w:rPr>
          <w:sz w:val="18"/>
          <w:szCs w:val="18"/>
        </w:rPr>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3F71BB" w:rsidRPr="003F71BB" w:rsidRDefault="004F7116" w:rsidP="009971D8">
      <w:pPr>
        <w:tabs>
          <w:tab w:val="left" w:pos="3976"/>
        </w:tabs>
        <w:ind w:left="0" w:right="2" w:firstLine="568"/>
        <w:rPr>
          <w:sz w:val="18"/>
          <w:szCs w:val="18"/>
        </w:rPr>
      </w:pPr>
      <w:proofErr w:type="gramStart"/>
      <w:r>
        <w:rPr>
          <w:sz w:val="18"/>
          <w:szCs w:val="18"/>
        </w:rPr>
        <w:t>7)</w:t>
      </w:r>
      <w:r w:rsidR="003F71BB" w:rsidRPr="003F71BB">
        <w:rPr>
          <w:sz w:val="18"/>
          <w:szCs w:val="18"/>
        </w:rPr>
        <w:t>отказ органа государственной власти субъекта Российской Федерации или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F71BB" w:rsidRPr="003F71BB" w:rsidRDefault="004F7116" w:rsidP="009971D8">
      <w:pPr>
        <w:tabs>
          <w:tab w:val="left" w:pos="3976"/>
        </w:tabs>
        <w:ind w:left="0" w:right="2" w:firstLine="568"/>
        <w:rPr>
          <w:sz w:val="18"/>
          <w:szCs w:val="18"/>
        </w:rPr>
      </w:pPr>
      <w:r>
        <w:rPr>
          <w:sz w:val="18"/>
          <w:szCs w:val="18"/>
        </w:rPr>
        <w:t>8)</w:t>
      </w:r>
      <w:r w:rsidR="003F71BB" w:rsidRPr="003F71BB">
        <w:rPr>
          <w:sz w:val="18"/>
          <w:szCs w:val="18"/>
        </w:rPr>
        <w:t xml:space="preserve"> нарушение срока или порядка выдачи документов по результатам предоставления муниципальной услуги;</w:t>
      </w:r>
    </w:p>
    <w:p w:rsidR="003F71BB" w:rsidRPr="003F71BB" w:rsidRDefault="004F7116" w:rsidP="009971D8">
      <w:pPr>
        <w:tabs>
          <w:tab w:val="left" w:pos="3976"/>
        </w:tabs>
        <w:ind w:left="0" w:right="2" w:firstLine="568"/>
        <w:rPr>
          <w:sz w:val="18"/>
          <w:szCs w:val="18"/>
        </w:rPr>
      </w:pPr>
      <w:proofErr w:type="gramStart"/>
      <w:r>
        <w:rPr>
          <w:sz w:val="18"/>
          <w:szCs w:val="18"/>
        </w:rPr>
        <w:t>9)</w:t>
      </w:r>
      <w:r w:rsidR="003F71BB" w:rsidRPr="003F71BB">
        <w:rPr>
          <w:sz w:val="18"/>
          <w:szCs w:val="18"/>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3F71BB" w:rsidRPr="003F71BB" w:rsidRDefault="004F7116" w:rsidP="009971D8">
      <w:pPr>
        <w:tabs>
          <w:tab w:val="left" w:pos="3976"/>
        </w:tabs>
        <w:ind w:left="0" w:right="2" w:firstLine="568"/>
        <w:rPr>
          <w:sz w:val="18"/>
          <w:szCs w:val="18"/>
        </w:rPr>
      </w:pPr>
      <w:r>
        <w:rPr>
          <w:sz w:val="18"/>
          <w:szCs w:val="18"/>
        </w:rPr>
        <w:t>10)</w:t>
      </w:r>
      <w:r w:rsidR="003F71BB" w:rsidRPr="003F71BB">
        <w:rPr>
          <w:sz w:val="18"/>
          <w:szCs w:val="18"/>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3F71BB" w:rsidRPr="003F71BB" w:rsidRDefault="003F71BB" w:rsidP="009971D8">
      <w:pPr>
        <w:tabs>
          <w:tab w:val="left" w:pos="3976"/>
        </w:tabs>
        <w:ind w:left="0" w:right="2" w:firstLine="568"/>
        <w:rPr>
          <w:sz w:val="18"/>
          <w:szCs w:val="18"/>
        </w:rPr>
      </w:pPr>
      <w:r w:rsidRPr="003F71BB">
        <w:rPr>
          <w:sz w:val="18"/>
          <w:szCs w:val="18"/>
        </w:rPr>
        <w:t>5.2. Жалоба подается в письменной форме на бумажном носителе, в электронной форме в орган, предоставляющий государственной или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F71BB" w:rsidRPr="003F71BB" w:rsidRDefault="003F71BB" w:rsidP="009971D8">
      <w:pPr>
        <w:tabs>
          <w:tab w:val="left" w:pos="3976"/>
        </w:tabs>
        <w:ind w:left="0" w:right="2" w:firstLine="568"/>
        <w:rPr>
          <w:sz w:val="18"/>
          <w:szCs w:val="18"/>
        </w:rPr>
      </w:pPr>
      <w:r w:rsidRPr="003F71BB">
        <w:rPr>
          <w:sz w:val="18"/>
          <w:szCs w:val="1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F71BB" w:rsidRPr="003F71BB" w:rsidRDefault="003F71BB" w:rsidP="009971D8">
      <w:pPr>
        <w:tabs>
          <w:tab w:val="left" w:pos="3976"/>
        </w:tabs>
        <w:ind w:left="0" w:right="2" w:firstLine="568"/>
        <w:rPr>
          <w:sz w:val="18"/>
          <w:szCs w:val="18"/>
        </w:rPr>
      </w:pPr>
      <w:r w:rsidRPr="003F71BB">
        <w:rPr>
          <w:sz w:val="18"/>
          <w:szCs w:val="18"/>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3F71BB" w:rsidRPr="003F71BB" w:rsidRDefault="003F71BB" w:rsidP="009971D8">
      <w:pPr>
        <w:tabs>
          <w:tab w:val="left" w:pos="3976"/>
        </w:tabs>
        <w:ind w:left="0" w:right="2" w:firstLine="568"/>
        <w:rPr>
          <w:sz w:val="18"/>
          <w:szCs w:val="18"/>
        </w:rPr>
      </w:pPr>
      <w:r w:rsidRPr="003F71BB">
        <w:rPr>
          <w:sz w:val="18"/>
          <w:szCs w:val="18"/>
        </w:rPr>
        <w:t>5.3. Жалоба должна содержать следующую информацию:</w:t>
      </w:r>
    </w:p>
    <w:p w:rsidR="003F71BB" w:rsidRPr="003F71BB" w:rsidRDefault="004F7116" w:rsidP="009971D8">
      <w:pPr>
        <w:tabs>
          <w:tab w:val="left" w:pos="3976"/>
        </w:tabs>
        <w:ind w:left="0" w:right="2" w:firstLine="568"/>
        <w:rPr>
          <w:sz w:val="18"/>
          <w:szCs w:val="18"/>
        </w:rPr>
      </w:pPr>
      <w:proofErr w:type="gramStart"/>
      <w:r>
        <w:rPr>
          <w:sz w:val="18"/>
          <w:szCs w:val="18"/>
        </w:rPr>
        <w:t>1)</w:t>
      </w:r>
      <w:r w:rsidR="003F71BB" w:rsidRPr="003F71BB">
        <w:rPr>
          <w:sz w:val="18"/>
          <w:szCs w:val="18"/>
        </w:rPr>
        <w:t>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3F71BB" w:rsidRPr="003F71BB" w:rsidRDefault="004F7116" w:rsidP="009971D8">
      <w:pPr>
        <w:tabs>
          <w:tab w:val="left" w:pos="3976"/>
        </w:tabs>
        <w:ind w:left="0" w:right="2" w:firstLine="568"/>
        <w:rPr>
          <w:sz w:val="18"/>
          <w:szCs w:val="18"/>
        </w:rPr>
      </w:pPr>
      <w:proofErr w:type="gramStart"/>
      <w:r>
        <w:rPr>
          <w:sz w:val="18"/>
          <w:szCs w:val="18"/>
        </w:rPr>
        <w:t>2)</w:t>
      </w:r>
      <w:r w:rsidR="003F71BB" w:rsidRPr="003F71BB">
        <w:rPr>
          <w:sz w:val="18"/>
          <w:szCs w:val="1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F71BB" w:rsidRPr="003F71BB" w:rsidRDefault="004F7116" w:rsidP="009971D8">
      <w:pPr>
        <w:tabs>
          <w:tab w:val="left" w:pos="3976"/>
        </w:tabs>
        <w:ind w:left="0" w:right="2" w:firstLine="568"/>
        <w:rPr>
          <w:sz w:val="18"/>
          <w:szCs w:val="18"/>
        </w:rPr>
      </w:pPr>
      <w:r>
        <w:rPr>
          <w:sz w:val="18"/>
          <w:szCs w:val="18"/>
        </w:rPr>
        <w:t>3)</w:t>
      </w:r>
      <w:r w:rsidR="003F71BB" w:rsidRPr="003F71BB">
        <w:rPr>
          <w:sz w:val="18"/>
          <w:szCs w:val="1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3F71BB" w:rsidRPr="003F71BB" w:rsidRDefault="004F7116" w:rsidP="009971D8">
      <w:pPr>
        <w:tabs>
          <w:tab w:val="left" w:pos="3976"/>
        </w:tabs>
        <w:ind w:left="0" w:right="2" w:firstLine="568"/>
        <w:rPr>
          <w:sz w:val="18"/>
          <w:szCs w:val="18"/>
        </w:rPr>
      </w:pPr>
      <w:r>
        <w:rPr>
          <w:sz w:val="18"/>
          <w:szCs w:val="18"/>
        </w:rPr>
        <w:t>4)</w:t>
      </w:r>
      <w:r w:rsidR="003F71BB" w:rsidRPr="003F71BB">
        <w:rPr>
          <w:sz w:val="18"/>
          <w:szCs w:val="18"/>
        </w:rPr>
        <w:t xml:space="preserve">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w:t>
      </w:r>
      <w:proofErr w:type="spellStart"/>
      <w:r w:rsidR="003F71BB" w:rsidRPr="003F71BB">
        <w:rPr>
          <w:sz w:val="18"/>
          <w:szCs w:val="18"/>
        </w:rPr>
        <w:t>No</w:t>
      </w:r>
      <w:proofErr w:type="spellEnd"/>
      <w:r w:rsidR="003F71BB" w:rsidRPr="003F71BB">
        <w:rPr>
          <w:sz w:val="18"/>
          <w:szCs w:val="18"/>
        </w:rPr>
        <w:t xml:space="preserve"> 210-ФЗ, их работников.</w:t>
      </w:r>
    </w:p>
    <w:p w:rsidR="003F71BB" w:rsidRPr="003F71BB" w:rsidRDefault="003F71BB" w:rsidP="009971D8">
      <w:pPr>
        <w:tabs>
          <w:tab w:val="left" w:pos="3976"/>
        </w:tabs>
        <w:ind w:left="0" w:right="2" w:firstLine="568"/>
        <w:rPr>
          <w:sz w:val="18"/>
          <w:szCs w:val="18"/>
        </w:rPr>
      </w:pPr>
      <w:r w:rsidRPr="003F71BB">
        <w:rPr>
          <w:sz w:val="18"/>
          <w:szCs w:val="18"/>
        </w:rPr>
        <w:t>5.4. Поступившая жалоба подлежит регистрации в срок не позднее дня его поступления в уполномоченный орган.</w:t>
      </w:r>
    </w:p>
    <w:p w:rsidR="003F71BB" w:rsidRPr="003F71BB" w:rsidRDefault="003F71BB" w:rsidP="009971D8">
      <w:pPr>
        <w:tabs>
          <w:tab w:val="left" w:pos="3976"/>
        </w:tabs>
        <w:ind w:left="0" w:right="2" w:firstLine="568"/>
        <w:rPr>
          <w:sz w:val="18"/>
          <w:szCs w:val="18"/>
        </w:rPr>
      </w:pPr>
      <w:r w:rsidRPr="003F71BB">
        <w:rPr>
          <w:sz w:val="18"/>
          <w:szCs w:val="18"/>
        </w:rPr>
        <w:t xml:space="preserve">5.5. </w:t>
      </w:r>
      <w:proofErr w:type="gramStart"/>
      <w:r w:rsidRPr="003F71BB">
        <w:rPr>
          <w:sz w:val="18"/>
          <w:szCs w:val="1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w:t>
      </w:r>
      <w:proofErr w:type="gramEnd"/>
      <w:r w:rsidRPr="003F71BB">
        <w:rPr>
          <w:sz w:val="18"/>
          <w:szCs w:val="18"/>
        </w:rPr>
        <w:t xml:space="preserve">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15 календарных дней.</w:t>
      </w:r>
    </w:p>
    <w:p w:rsidR="003F71BB" w:rsidRPr="003F71BB" w:rsidRDefault="003F71BB" w:rsidP="009971D8">
      <w:pPr>
        <w:tabs>
          <w:tab w:val="left" w:pos="3976"/>
        </w:tabs>
        <w:ind w:left="0" w:right="2" w:firstLine="568"/>
        <w:rPr>
          <w:sz w:val="18"/>
          <w:szCs w:val="18"/>
        </w:rPr>
      </w:pPr>
      <w:r w:rsidRPr="003F71BB">
        <w:rPr>
          <w:sz w:val="18"/>
          <w:szCs w:val="18"/>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3F71BB" w:rsidRPr="003F71BB" w:rsidRDefault="004F7116" w:rsidP="009971D8">
      <w:pPr>
        <w:tabs>
          <w:tab w:val="left" w:pos="3976"/>
        </w:tabs>
        <w:ind w:left="0" w:right="2" w:firstLine="568"/>
        <w:rPr>
          <w:sz w:val="18"/>
          <w:szCs w:val="18"/>
        </w:rPr>
      </w:pPr>
      <w:r>
        <w:rPr>
          <w:sz w:val="18"/>
          <w:szCs w:val="18"/>
        </w:rPr>
        <w:t>5.7.</w:t>
      </w:r>
      <w:r w:rsidR="003F71BB" w:rsidRPr="003F71BB">
        <w:rPr>
          <w:sz w:val="18"/>
          <w:szCs w:val="18"/>
        </w:rPr>
        <w:t>По результатам рассмотрения жалобы принимается одно из следующих решений:</w:t>
      </w:r>
    </w:p>
    <w:p w:rsidR="003F71BB" w:rsidRPr="003F71BB" w:rsidRDefault="004F7116" w:rsidP="009971D8">
      <w:pPr>
        <w:tabs>
          <w:tab w:val="left" w:pos="3976"/>
        </w:tabs>
        <w:ind w:left="0" w:right="2" w:firstLine="568"/>
        <w:rPr>
          <w:sz w:val="18"/>
          <w:szCs w:val="18"/>
        </w:rPr>
      </w:pPr>
      <w:proofErr w:type="gramStart"/>
      <w:r>
        <w:rPr>
          <w:sz w:val="18"/>
          <w:szCs w:val="18"/>
        </w:rPr>
        <w:t>1)</w:t>
      </w:r>
      <w:r w:rsidR="003F71BB" w:rsidRPr="003F71BB">
        <w:rPr>
          <w:sz w:val="18"/>
          <w:szCs w:val="18"/>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3F71BB" w:rsidRPr="003F71BB" w:rsidRDefault="004F7116" w:rsidP="009971D8">
      <w:pPr>
        <w:tabs>
          <w:tab w:val="left" w:pos="3976"/>
        </w:tabs>
        <w:ind w:left="0" w:right="2" w:firstLine="568"/>
        <w:rPr>
          <w:sz w:val="18"/>
          <w:szCs w:val="18"/>
        </w:rPr>
      </w:pPr>
      <w:r>
        <w:rPr>
          <w:sz w:val="18"/>
          <w:szCs w:val="18"/>
        </w:rPr>
        <w:t>2)</w:t>
      </w:r>
      <w:r w:rsidR="003F71BB" w:rsidRPr="003F71BB">
        <w:rPr>
          <w:sz w:val="18"/>
          <w:szCs w:val="18"/>
        </w:rPr>
        <w:t>в удовлетворении жалобы отказывается.</w:t>
      </w:r>
    </w:p>
    <w:p w:rsidR="003F71BB" w:rsidRPr="003F71BB" w:rsidRDefault="003F71BB" w:rsidP="009971D8">
      <w:pPr>
        <w:tabs>
          <w:tab w:val="left" w:pos="3976"/>
        </w:tabs>
        <w:ind w:left="0" w:right="2" w:firstLine="568"/>
        <w:rPr>
          <w:sz w:val="18"/>
          <w:szCs w:val="18"/>
        </w:rPr>
      </w:pPr>
      <w:r w:rsidRPr="003F71BB">
        <w:rPr>
          <w:sz w:val="18"/>
          <w:szCs w:val="18"/>
        </w:rPr>
        <w:t>Мотивированный ответ о результатах рассмотрения жалобы направляется заявителю в срок не позднее 1 рабочего дня со дня подписания его лицом, уполномоченным на рассмотрение жалобы.</w:t>
      </w:r>
    </w:p>
    <w:p w:rsidR="003F71BB" w:rsidRPr="003F71BB" w:rsidRDefault="003F71BB" w:rsidP="009971D8">
      <w:pPr>
        <w:tabs>
          <w:tab w:val="left" w:pos="3976"/>
        </w:tabs>
        <w:ind w:left="0" w:right="2" w:firstLine="568"/>
        <w:rPr>
          <w:sz w:val="18"/>
          <w:szCs w:val="18"/>
        </w:rPr>
      </w:pPr>
    </w:p>
    <w:p w:rsidR="003F71BB" w:rsidRPr="004F7116" w:rsidRDefault="003F71BB" w:rsidP="009971D8">
      <w:pPr>
        <w:tabs>
          <w:tab w:val="left" w:pos="3976"/>
        </w:tabs>
        <w:ind w:left="0" w:right="2" w:firstLine="568"/>
        <w:jc w:val="center"/>
        <w:rPr>
          <w:i/>
          <w:sz w:val="18"/>
          <w:szCs w:val="18"/>
        </w:rPr>
      </w:pPr>
      <w:r w:rsidRPr="004F7116">
        <w:rPr>
          <w:i/>
          <w:sz w:val="18"/>
          <w:szCs w:val="18"/>
        </w:rPr>
        <w:t>Начальник отдела градостроительства,</w:t>
      </w:r>
    </w:p>
    <w:p w:rsidR="00D97419" w:rsidRDefault="003F71BB" w:rsidP="009971D8">
      <w:pPr>
        <w:tabs>
          <w:tab w:val="left" w:pos="3976"/>
        </w:tabs>
        <w:ind w:left="0" w:right="2" w:firstLine="568"/>
        <w:jc w:val="right"/>
        <w:rPr>
          <w:i/>
          <w:sz w:val="18"/>
          <w:szCs w:val="18"/>
        </w:rPr>
      </w:pPr>
      <w:r w:rsidRPr="004F7116">
        <w:rPr>
          <w:i/>
          <w:sz w:val="18"/>
          <w:szCs w:val="18"/>
        </w:rPr>
        <w:t xml:space="preserve">земельных и имущественных отношений </w:t>
      </w:r>
      <w:r w:rsidRPr="004F7116">
        <w:rPr>
          <w:i/>
          <w:sz w:val="18"/>
          <w:szCs w:val="18"/>
        </w:rPr>
        <w:tab/>
      </w:r>
      <w:r w:rsidR="004F7116">
        <w:rPr>
          <w:i/>
          <w:sz w:val="18"/>
          <w:szCs w:val="18"/>
        </w:rPr>
        <w:t xml:space="preserve">   </w:t>
      </w:r>
      <w:r w:rsidR="00D97419">
        <w:rPr>
          <w:i/>
          <w:sz w:val="18"/>
          <w:szCs w:val="18"/>
        </w:rPr>
        <w:t xml:space="preserve">        </w:t>
      </w:r>
      <w:r w:rsidR="004F7116">
        <w:rPr>
          <w:i/>
          <w:sz w:val="18"/>
          <w:szCs w:val="18"/>
        </w:rPr>
        <w:t xml:space="preserve">               </w:t>
      </w:r>
      <w:r w:rsidRPr="004F7116">
        <w:rPr>
          <w:i/>
          <w:sz w:val="18"/>
          <w:szCs w:val="18"/>
        </w:rPr>
        <w:tab/>
        <w:t xml:space="preserve">  </w:t>
      </w:r>
      <w:r w:rsidRPr="004F7116">
        <w:rPr>
          <w:i/>
          <w:sz w:val="18"/>
          <w:szCs w:val="18"/>
        </w:rPr>
        <w:tab/>
        <w:t xml:space="preserve">                Ю.В. </w:t>
      </w:r>
      <w:proofErr w:type="spellStart"/>
      <w:r w:rsidRPr="004F7116">
        <w:rPr>
          <w:i/>
          <w:sz w:val="18"/>
          <w:szCs w:val="18"/>
        </w:rPr>
        <w:t>Тюкавкина</w:t>
      </w:r>
      <w:proofErr w:type="spellEnd"/>
    </w:p>
    <w:p w:rsidR="007632C4" w:rsidRPr="007632C4" w:rsidRDefault="007632C4" w:rsidP="009971D8">
      <w:pPr>
        <w:tabs>
          <w:tab w:val="left" w:pos="3976"/>
        </w:tabs>
        <w:ind w:left="0" w:right="2" w:firstLine="568"/>
        <w:jc w:val="right"/>
        <w:rPr>
          <w:i/>
          <w:sz w:val="18"/>
          <w:szCs w:val="18"/>
        </w:rPr>
      </w:pPr>
      <w:r w:rsidRPr="007632C4">
        <w:rPr>
          <w:i/>
          <w:sz w:val="18"/>
          <w:szCs w:val="18"/>
        </w:rPr>
        <w:lastRenderedPageBreak/>
        <w:t>Приложение № 1</w:t>
      </w:r>
    </w:p>
    <w:p w:rsidR="007632C4" w:rsidRPr="007632C4" w:rsidRDefault="007632C4" w:rsidP="009971D8">
      <w:pPr>
        <w:tabs>
          <w:tab w:val="left" w:pos="3976"/>
        </w:tabs>
        <w:ind w:left="0" w:right="2" w:firstLine="568"/>
        <w:jc w:val="right"/>
        <w:rPr>
          <w:i/>
          <w:sz w:val="18"/>
          <w:szCs w:val="18"/>
        </w:rPr>
      </w:pPr>
      <w:r w:rsidRPr="007632C4">
        <w:rPr>
          <w:i/>
          <w:sz w:val="18"/>
          <w:szCs w:val="18"/>
        </w:rPr>
        <w:t>к Административному регламенту</w:t>
      </w:r>
    </w:p>
    <w:p w:rsidR="007632C4" w:rsidRPr="007632C4" w:rsidRDefault="007632C4" w:rsidP="009971D8">
      <w:pPr>
        <w:tabs>
          <w:tab w:val="left" w:pos="3976"/>
        </w:tabs>
        <w:ind w:left="0" w:right="2" w:firstLine="568"/>
        <w:jc w:val="right"/>
        <w:rPr>
          <w:i/>
          <w:sz w:val="18"/>
          <w:szCs w:val="18"/>
        </w:rPr>
      </w:pPr>
      <w:r w:rsidRPr="007632C4">
        <w:rPr>
          <w:i/>
          <w:sz w:val="18"/>
          <w:szCs w:val="18"/>
        </w:rPr>
        <w:t xml:space="preserve">предоставления муниципальной услуги </w:t>
      </w:r>
    </w:p>
    <w:p w:rsidR="007632C4" w:rsidRPr="007632C4" w:rsidRDefault="007632C4" w:rsidP="009971D8">
      <w:pPr>
        <w:tabs>
          <w:tab w:val="left" w:pos="3976"/>
        </w:tabs>
        <w:ind w:left="0" w:right="2" w:firstLine="568"/>
        <w:jc w:val="right"/>
        <w:rPr>
          <w:i/>
          <w:sz w:val="18"/>
          <w:szCs w:val="18"/>
        </w:rPr>
      </w:pPr>
      <w:r w:rsidRPr="007632C4">
        <w:rPr>
          <w:i/>
          <w:sz w:val="18"/>
          <w:szCs w:val="18"/>
        </w:rPr>
        <w:t xml:space="preserve">«Подготовка и утверждение документации </w:t>
      </w:r>
    </w:p>
    <w:p w:rsidR="007632C4" w:rsidRDefault="007632C4" w:rsidP="009971D8">
      <w:pPr>
        <w:tabs>
          <w:tab w:val="left" w:pos="3976"/>
        </w:tabs>
        <w:ind w:left="0" w:right="2" w:firstLine="568"/>
        <w:jc w:val="right"/>
        <w:rPr>
          <w:i/>
          <w:sz w:val="18"/>
          <w:szCs w:val="18"/>
        </w:rPr>
      </w:pPr>
      <w:r w:rsidRPr="007632C4">
        <w:rPr>
          <w:i/>
          <w:sz w:val="18"/>
          <w:szCs w:val="18"/>
        </w:rPr>
        <w:t>по планировке территории»</w:t>
      </w:r>
    </w:p>
    <w:p w:rsidR="007632C4" w:rsidRPr="007632C4" w:rsidRDefault="007632C4" w:rsidP="009971D8">
      <w:pPr>
        <w:tabs>
          <w:tab w:val="left" w:pos="3976"/>
        </w:tabs>
        <w:ind w:left="0" w:right="2" w:firstLine="568"/>
        <w:jc w:val="right"/>
        <w:rPr>
          <w:i/>
          <w:sz w:val="18"/>
          <w:szCs w:val="18"/>
        </w:rPr>
      </w:pPr>
    </w:p>
    <w:tbl>
      <w:tblPr>
        <w:tblStyle w:val="aa"/>
        <w:tblW w:w="0" w:type="auto"/>
        <w:tblInd w:w="4361" w:type="dxa"/>
        <w:tblLook w:val="04A0" w:firstRow="1" w:lastRow="0" w:firstColumn="1" w:lastColumn="0" w:noHBand="0" w:noVBand="1"/>
      </w:tblPr>
      <w:tblGrid>
        <w:gridCol w:w="6489"/>
      </w:tblGrid>
      <w:tr w:rsidR="007632C4" w:rsidRPr="007632C4" w:rsidTr="00724239">
        <w:tc>
          <w:tcPr>
            <w:tcW w:w="5497" w:type="dxa"/>
            <w:tcBorders>
              <w:top w:val="nil"/>
              <w:left w:val="nil"/>
              <w:bottom w:val="nil"/>
              <w:right w:val="nil"/>
            </w:tcBorders>
          </w:tcPr>
          <w:p w:rsidR="007632C4" w:rsidRPr="007632C4" w:rsidRDefault="007632C4" w:rsidP="009971D8">
            <w:pPr>
              <w:pStyle w:val="TableParagraph"/>
              <w:ind w:right="2" w:firstLine="568"/>
              <w:jc w:val="both"/>
              <w:rPr>
                <w:rFonts w:ascii="Times New Roman" w:hAnsi="Times New Roman" w:cs="Times New Roman"/>
                <w:w w:val="105"/>
                <w:sz w:val="18"/>
                <w:szCs w:val="18"/>
              </w:rPr>
            </w:pPr>
            <w:r w:rsidRPr="007632C4">
              <w:rPr>
                <w:rFonts w:ascii="Times New Roman" w:hAnsi="Times New Roman" w:cs="Times New Roman"/>
                <w:w w:val="105"/>
                <w:sz w:val="18"/>
                <w:szCs w:val="18"/>
              </w:rPr>
              <w:t>В__________________________________</w:t>
            </w:r>
          </w:p>
          <w:p w:rsidR="007632C4" w:rsidRPr="007632C4" w:rsidRDefault="007632C4" w:rsidP="009971D8">
            <w:pPr>
              <w:pStyle w:val="TableParagraph"/>
              <w:ind w:right="2" w:firstLine="568"/>
              <w:rPr>
                <w:rFonts w:ascii="Times New Roman" w:hAnsi="Times New Roman" w:cs="Times New Roman"/>
                <w:i/>
                <w:w w:val="105"/>
                <w:sz w:val="18"/>
                <w:szCs w:val="18"/>
              </w:rPr>
            </w:pPr>
            <w:proofErr w:type="gramStart"/>
            <w:r w:rsidRPr="007632C4">
              <w:rPr>
                <w:rFonts w:ascii="Times New Roman" w:hAnsi="Times New Roman" w:cs="Times New Roman"/>
                <w:i/>
                <w:w w:val="105"/>
                <w:sz w:val="18"/>
                <w:szCs w:val="18"/>
              </w:rPr>
              <w:t>(наименование ор</w:t>
            </w:r>
            <w:r w:rsidRPr="007632C4">
              <w:rPr>
                <w:rFonts w:ascii="Times New Roman" w:hAnsi="Times New Roman" w:cs="Times New Roman"/>
                <w:i/>
                <w:color w:val="343434"/>
                <w:w w:val="105"/>
                <w:sz w:val="18"/>
                <w:szCs w:val="18"/>
              </w:rPr>
              <w:t>г</w:t>
            </w:r>
            <w:r w:rsidRPr="007632C4">
              <w:rPr>
                <w:rFonts w:ascii="Times New Roman" w:hAnsi="Times New Roman" w:cs="Times New Roman"/>
                <w:i/>
                <w:w w:val="105"/>
                <w:sz w:val="18"/>
                <w:szCs w:val="18"/>
              </w:rPr>
              <w:t>ана местно</w:t>
            </w:r>
            <w:r w:rsidRPr="007632C4">
              <w:rPr>
                <w:rFonts w:ascii="Times New Roman" w:hAnsi="Times New Roman" w:cs="Times New Roman"/>
                <w:i/>
                <w:color w:val="343434"/>
                <w:w w:val="105"/>
                <w:sz w:val="18"/>
                <w:szCs w:val="18"/>
              </w:rPr>
              <w:t>г</w:t>
            </w:r>
            <w:r w:rsidRPr="007632C4">
              <w:rPr>
                <w:rFonts w:ascii="Times New Roman" w:hAnsi="Times New Roman" w:cs="Times New Roman"/>
                <w:i/>
                <w:w w:val="105"/>
                <w:sz w:val="18"/>
                <w:szCs w:val="18"/>
              </w:rPr>
              <w:t>о самоуправления,</w:t>
            </w:r>
            <w:proofErr w:type="gramEnd"/>
          </w:p>
          <w:p w:rsidR="007632C4" w:rsidRPr="007632C4" w:rsidRDefault="007632C4" w:rsidP="009971D8">
            <w:pPr>
              <w:pStyle w:val="TableParagraph"/>
              <w:ind w:right="2" w:firstLine="568"/>
              <w:rPr>
                <w:rFonts w:ascii="Times New Roman" w:hAnsi="Times New Roman" w:cs="Times New Roman"/>
                <w:w w:val="105"/>
                <w:sz w:val="18"/>
                <w:szCs w:val="18"/>
              </w:rPr>
            </w:pPr>
            <w:r w:rsidRPr="007632C4">
              <w:rPr>
                <w:rFonts w:ascii="Times New Roman" w:hAnsi="Times New Roman" w:cs="Times New Roman"/>
                <w:w w:val="105"/>
                <w:sz w:val="18"/>
                <w:szCs w:val="18"/>
              </w:rPr>
              <w:t>___________________________________</w:t>
            </w:r>
          </w:p>
          <w:p w:rsidR="007632C4" w:rsidRPr="007632C4" w:rsidRDefault="007632C4" w:rsidP="009971D8">
            <w:pPr>
              <w:pStyle w:val="TableParagraph"/>
              <w:ind w:right="2" w:firstLine="568"/>
              <w:rPr>
                <w:rFonts w:ascii="Times New Roman" w:hAnsi="Times New Roman" w:cs="Times New Roman"/>
                <w:i/>
                <w:w w:val="105"/>
                <w:sz w:val="18"/>
                <w:szCs w:val="18"/>
              </w:rPr>
            </w:pPr>
            <w:r w:rsidRPr="007632C4">
              <w:rPr>
                <w:rFonts w:ascii="Times New Roman" w:hAnsi="Times New Roman" w:cs="Times New Roman"/>
                <w:i/>
                <w:w w:val="105"/>
                <w:sz w:val="18"/>
                <w:szCs w:val="18"/>
              </w:rPr>
              <w:t>ор</w:t>
            </w:r>
            <w:r w:rsidRPr="007632C4">
              <w:rPr>
                <w:rFonts w:ascii="Times New Roman" w:hAnsi="Times New Roman" w:cs="Times New Roman"/>
                <w:i/>
                <w:color w:val="343434"/>
                <w:w w:val="105"/>
                <w:sz w:val="18"/>
                <w:szCs w:val="18"/>
              </w:rPr>
              <w:t>г</w:t>
            </w:r>
            <w:r w:rsidRPr="007632C4">
              <w:rPr>
                <w:rFonts w:ascii="Times New Roman" w:hAnsi="Times New Roman" w:cs="Times New Roman"/>
                <w:i/>
                <w:w w:val="105"/>
                <w:sz w:val="18"/>
                <w:szCs w:val="18"/>
              </w:rPr>
              <w:t xml:space="preserve">ана </w:t>
            </w:r>
            <w:r w:rsidRPr="007632C4">
              <w:rPr>
                <w:rFonts w:ascii="Times New Roman" w:hAnsi="Times New Roman" w:cs="Times New Roman"/>
                <w:i/>
                <w:color w:val="343434"/>
                <w:w w:val="105"/>
                <w:sz w:val="18"/>
                <w:szCs w:val="18"/>
              </w:rPr>
              <w:t>г</w:t>
            </w:r>
            <w:r w:rsidRPr="007632C4">
              <w:rPr>
                <w:rFonts w:ascii="Times New Roman" w:hAnsi="Times New Roman" w:cs="Times New Roman"/>
                <w:i/>
                <w:w w:val="105"/>
                <w:sz w:val="18"/>
                <w:szCs w:val="18"/>
              </w:rPr>
              <w:t>осударственной власти</w:t>
            </w:r>
          </w:p>
          <w:p w:rsidR="007632C4" w:rsidRPr="007632C4" w:rsidRDefault="007632C4" w:rsidP="009971D8">
            <w:pPr>
              <w:pStyle w:val="TableParagraph"/>
              <w:ind w:right="2" w:firstLine="568"/>
              <w:rPr>
                <w:rFonts w:ascii="Times New Roman" w:hAnsi="Times New Roman" w:cs="Times New Roman"/>
                <w:i/>
                <w:w w:val="105"/>
                <w:sz w:val="18"/>
                <w:szCs w:val="18"/>
              </w:rPr>
            </w:pPr>
            <w:r w:rsidRPr="007632C4">
              <w:rPr>
                <w:rFonts w:ascii="Times New Roman" w:hAnsi="Times New Roman" w:cs="Times New Roman"/>
                <w:i/>
                <w:w w:val="105"/>
                <w:sz w:val="18"/>
                <w:szCs w:val="18"/>
              </w:rPr>
              <w:t>_______________________________________________</w:t>
            </w:r>
          </w:p>
          <w:p w:rsidR="007632C4" w:rsidRPr="007632C4" w:rsidRDefault="007632C4" w:rsidP="009971D8">
            <w:pPr>
              <w:pStyle w:val="TableParagraph"/>
              <w:ind w:right="2" w:firstLine="568"/>
              <w:rPr>
                <w:rFonts w:ascii="Times New Roman" w:hAnsi="Times New Roman" w:cs="Times New Roman"/>
                <w:i/>
                <w:w w:val="105"/>
                <w:sz w:val="18"/>
                <w:szCs w:val="18"/>
              </w:rPr>
            </w:pPr>
            <w:proofErr w:type="gramStart"/>
            <w:r w:rsidRPr="007632C4">
              <w:rPr>
                <w:rFonts w:ascii="Times New Roman" w:hAnsi="Times New Roman" w:cs="Times New Roman"/>
                <w:i/>
                <w:w w:val="105"/>
                <w:sz w:val="18"/>
                <w:szCs w:val="18"/>
              </w:rPr>
              <w:t>Субъекта Российской Федерации)</w:t>
            </w:r>
            <w:proofErr w:type="gramEnd"/>
          </w:p>
          <w:p w:rsidR="007632C4" w:rsidRPr="007632C4" w:rsidRDefault="007632C4" w:rsidP="009971D8">
            <w:pPr>
              <w:pStyle w:val="TableParagraph"/>
              <w:ind w:right="2" w:firstLine="568"/>
              <w:rPr>
                <w:rFonts w:ascii="Times New Roman" w:hAnsi="Times New Roman" w:cs="Times New Roman"/>
                <w:w w:val="105"/>
                <w:sz w:val="18"/>
                <w:szCs w:val="18"/>
              </w:rPr>
            </w:pPr>
            <w:r w:rsidRPr="007632C4">
              <w:rPr>
                <w:rFonts w:ascii="Times New Roman" w:hAnsi="Times New Roman" w:cs="Times New Roman"/>
                <w:w w:val="105"/>
                <w:sz w:val="18"/>
                <w:szCs w:val="18"/>
              </w:rPr>
              <w:t>от_________________________________</w:t>
            </w:r>
          </w:p>
          <w:p w:rsidR="007632C4" w:rsidRPr="007632C4" w:rsidRDefault="007632C4" w:rsidP="009971D8">
            <w:pPr>
              <w:pStyle w:val="TableParagraph"/>
              <w:ind w:right="2" w:firstLine="568"/>
              <w:rPr>
                <w:rFonts w:ascii="Times New Roman" w:hAnsi="Times New Roman" w:cs="Times New Roman"/>
                <w:w w:val="105"/>
                <w:sz w:val="18"/>
                <w:szCs w:val="18"/>
              </w:rPr>
            </w:pPr>
            <w:r w:rsidRPr="007632C4">
              <w:rPr>
                <w:rFonts w:ascii="Times New Roman" w:hAnsi="Times New Roman" w:cs="Times New Roman"/>
                <w:w w:val="105"/>
                <w:sz w:val="18"/>
                <w:szCs w:val="18"/>
              </w:rPr>
              <w:t>____________________________________________________________________________________________________________________________________________</w:t>
            </w:r>
          </w:p>
          <w:p w:rsidR="007632C4" w:rsidRPr="007632C4" w:rsidRDefault="007632C4" w:rsidP="009971D8">
            <w:pPr>
              <w:pStyle w:val="TableParagraph"/>
              <w:ind w:right="2" w:firstLine="568"/>
              <w:jc w:val="both"/>
              <w:rPr>
                <w:rFonts w:ascii="Times New Roman" w:hAnsi="Times New Roman" w:cs="Times New Roman"/>
                <w:w w:val="105"/>
                <w:sz w:val="18"/>
                <w:szCs w:val="18"/>
              </w:rPr>
            </w:pPr>
            <w:proofErr w:type="gramStart"/>
            <w:r w:rsidRPr="007632C4">
              <w:rPr>
                <w:rFonts w:ascii="Times New Roman" w:hAnsi="Times New Roman" w:cs="Times New Roman"/>
                <w:i/>
                <w:w w:val="105"/>
                <w:sz w:val="18"/>
                <w:szCs w:val="18"/>
              </w:rPr>
              <w:t xml:space="preserve">(для заявителя юридического лица </w:t>
            </w:r>
            <w:r w:rsidRPr="007632C4">
              <w:rPr>
                <w:rFonts w:ascii="Times New Roman" w:hAnsi="Times New Roman" w:cs="Times New Roman"/>
                <w:i/>
                <w:sz w:val="18"/>
                <w:szCs w:val="18"/>
              </w:rPr>
              <w:t xml:space="preserve">полное </w:t>
            </w:r>
            <w:r w:rsidRPr="007632C4">
              <w:rPr>
                <w:rFonts w:ascii="Times New Roman" w:hAnsi="Times New Roman" w:cs="Times New Roman"/>
                <w:i/>
                <w:w w:val="105"/>
                <w:sz w:val="18"/>
                <w:szCs w:val="18"/>
              </w:rPr>
              <w:t>наименование, ор</w:t>
            </w:r>
            <w:r w:rsidRPr="007632C4">
              <w:rPr>
                <w:rFonts w:ascii="Times New Roman" w:hAnsi="Times New Roman" w:cs="Times New Roman"/>
                <w:i/>
                <w:color w:val="343434"/>
                <w:w w:val="105"/>
                <w:sz w:val="18"/>
                <w:szCs w:val="18"/>
              </w:rPr>
              <w:t>г</w:t>
            </w:r>
            <w:r w:rsidRPr="007632C4">
              <w:rPr>
                <w:rFonts w:ascii="Times New Roman" w:hAnsi="Times New Roman" w:cs="Times New Roman"/>
                <w:i/>
                <w:w w:val="105"/>
                <w:sz w:val="18"/>
                <w:szCs w:val="18"/>
              </w:rPr>
              <w:t xml:space="preserve">анизационно-правовая </w:t>
            </w:r>
            <w:r w:rsidRPr="007632C4">
              <w:rPr>
                <w:rFonts w:ascii="Times New Roman" w:hAnsi="Times New Roman" w:cs="Times New Roman"/>
                <w:i/>
                <w:spacing w:val="-6"/>
                <w:w w:val="105"/>
                <w:sz w:val="18"/>
                <w:szCs w:val="18"/>
              </w:rPr>
              <w:t>форма</w:t>
            </w:r>
            <w:r w:rsidRPr="007632C4">
              <w:rPr>
                <w:rFonts w:ascii="Times New Roman" w:hAnsi="Times New Roman" w:cs="Times New Roman"/>
                <w:i/>
                <w:color w:val="343434"/>
                <w:spacing w:val="-6"/>
                <w:w w:val="105"/>
                <w:sz w:val="18"/>
                <w:szCs w:val="18"/>
              </w:rPr>
              <w:t xml:space="preserve">, </w:t>
            </w:r>
            <w:r w:rsidRPr="007632C4">
              <w:rPr>
                <w:rFonts w:ascii="Times New Roman" w:hAnsi="Times New Roman" w:cs="Times New Roman"/>
                <w:i/>
                <w:w w:val="105"/>
                <w:sz w:val="18"/>
                <w:szCs w:val="18"/>
              </w:rPr>
              <w:t xml:space="preserve">сведения о государственной  регистрации, </w:t>
            </w:r>
            <w:r w:rsidRPr="007632C4">
              <w:rPr>
                <w:rFonts w:ascii="Times New Roman" w:hAnsi="Times New Roman" w:cs="Times New Roman"/>
                <w:i/>
                <w:sz w:val="18"/>
                <w:szCs w:val="18"/>
              </w:rPr>
              <w:t xml:space="preserve">место </w:t>
            </w:r>
            <w:r w:rsidRPr="007632C4">
              <w:rPr>
                <w:rFonts w:ascii="Times New Roman" w:hAnsi="Times New Roman" w:cs="Times New Roman"/>
                <w:i/>
                <w:spacing w:val="-1"/>
                <w:w w:val="102"/>
                <w:sz w:val="18"/>
                <w:szCs w:val="18"/>
              </w:rPr>
              <w:t>нах</w:t>
            </w:r>
            <w:r w:rsidRPr="007632C4">
              <w:rPr>
                <w:rFonts w:ascii="Times New Roman" w:hAnsi="Times New Roman" w:cs="Times New Roman"/>
                <w:i/>
                <w:spacing w:val="-18"/>
                <w:w w:val="102"/>
                <w:sz w:val="18"/>
                <w:szCs w:val="18"/>
              </w:rPr>
              <w:t>ож</w:t>
            </w:r>
            <w:r w:rsidRPr="007632C4">
              <w:rPr>
                <w:rFonts w:ascii="Times New Roman" w:hAnsi="Times New Roman" w:cs="Times New Roman"/>
                <w:i/>
                <w:spacing w:val="-1"/>
                <w:w w:val="106"/>
                <w:sz w:val="18"/>
                <w:szCs w:val="18"/>
              </w:rPr>
              <w:t>де</w:t>
            </w:r>
            <w:r w:rsidRPr="007632C4">
              <w:rPr>
                <w:rFonts w:ascii="Times New Roman" w:hAnsi="Times New Roman" w:cs="Times New Roman"/>
                <w:i/>
                <w:spacing w:val="-12"/>
                <w:w w:val="106"/>
                <w:sz w:val="18"/>
                <w:szCs w:val="18"/>
              </w:rPr>
              <w:t>н</w:t>
            </w:r>
            <w:r w:rsidRPr="007632C4">
              <w:rPr>
                <w:rFonts w:ascii="Times New Roman" w:hAnsi="Times New Roman" w:cs="Times New Roman"/>
                <w:i/>
                <w:w w:val="102"/>
                <w:sz w:val="18"/>
                <w:szCs w:val="18"/>
              </w:rPr>
              <w:t>ия,</w:t>
            </w:r>
            <w:r w:rsidRPr="007632C4">
              <w:rPr>
                <w:rFonts w:ascii="Times New Roman" w:hAnsi="Times New Roman" w:cs="Times New Roman"/>
                <w:i/>
                <w:sz w:val="18"/>
                <w:szCs w:val="18"/>
              </w:rPr>
              <w:t xml:space="preserve"> </w:t>
            </w:r>
            <w:r w:rsidRPr="007632C4">
              <w:rPr>
                <w:rFonts w:ascii="Times New Roman" w:hAnsi="Times New Roman" w:cs="Times New Roman"/>
                <w:i/>
                <w:spacing w:val="6"/>
                <w:sz w:val="18"/>
                <w:szCs w:val="18"/>
              </w:rPr>
              <w:t xml:space="preserve"> </w:t>
            </w:r>
            <w:r w:rsidRPr="007632C4">
              <w:rPr>
                <w:rFonts w:ascii="Times New Roman" w:hAnsi="Times New Roman" w:cs="Times New Roman"/>
                <w:i/>
                <w:spacing w:val="-1"/>
                <w:sz w:val="18"/>
                <w:szCs w:val="18"/>
              </w:rPr>
              <w:t>контактна</w:t>
            </w:r>
            <w:r w:rsidRPr="007632C4">
              <w:rPr>
                <w:rFonts w:ascii="Times New Roman" w:hAnsi="Times New Roman" w:cs="Times New Roman"/>
                <w:i/>
                <w:sz w:val="18"/>
                <w:szCs w:val="18"/>
              </w:rPr>
              <w:t xml:space="preserve">я  </w:t>
            </w:r>
            <w:r w:rsidRPr="007632C4">
              <w:rPr>
                <w:rFonts w:ascii="Times New Roman" w:hAnsi="Times New Roman" w:cs="Times New Roman"/>
                <w:i/>
                <w:spacing w:val="-29"/>
                <w:sz w:val="18"/>
                <w:szCs w:val="18"/>
              </w:rPr>
              <w:t xml:space="preserve"> </w:t>
            </w:r>
            <w:r w:rsidRPr="007632C4">
              <w:rPr>
                <w:rFonts w:ascii="Times New Roman" w:hAnsi="Times New Roman" w:cs="Times New Roman"/>
                <w:i/>
                <w:sz w:val="18"/>
                <w:szCs w:val="18"/>
              </w:rPr>
              <w:t xml:space="preserve">информация:  </w:t>
            </w:r>
            <w:r w:rsidRPr="007632C4">
              <w:rPr>
                <w:rFonts w:ascii="Times New Roman" w:hAnsi="Times New Roman" w:cs="Times New Roman"/>
                <w:i/>
                <w:spacing w:val="-28"/>
                <w:sz w:val="18"/>
                <w:szCs w:val="18"/>
              </w:rPr>
              <w:t xml:space="preserve"> </w:t>
            </w:r>
            <w:r w:rsidRPr="007632C4">
              <w:rPr>
                <w:rFonts w:ascii="Times New Roman" w:hAnsi="Times New Roman" w:cs="Times New Roman"/>
                <w:i/>
                <w:spacing w:val="-1"/>
                <w:sz w:val="18"/>
                <w:szCs w:val="18"/>
              </w:rPr>
              <w:t>телефон</w:t>
            </w:r>
            <w:r w:rsidRPr="007632C4">
              <w:rPr>
                <w:rFonts w:ascii="Times New Roman" w:hAnsi="Times New Roman" w:cs="Times New Roman"/>
                <w:i/>
                <w:sz w:val="18"/>
                <w:szCs w:val="18"/>
              </w:rPr>
              <w:t xml:space="preserve">, </w:t>
            </w:r>
            <w:r w:rsidRPr="007632C4">
              <w:rPr>
                <w:rFonts w:ascii="Times New Roman" w:hAnsi="Times New Roman" w:cs="Times New Roman"/>
                <w:i/>
                <w:spacing w:val="4"/>
                <w:sz w:val="18"/>
                <w:szCs w:val="18"/>
              </w:rPr>
              <w:t xml:space="preserve"> </w:t>
            </w:r>
            <w:r w:rsidRPr="007632C4">
              <w:rPr>
                <w:rFonts w:ascii="Times New Roman" w:hAnsi="Times New Roman" w:cs="Times New Roman"/>
                <w:i/>
                <w:spacing w:val="-1"/>
                <w:w w:val="110"/>
                <w:sz w:val="18"/>
                <w:szCs w:val="18"/>
              </w:rPr>
              <w:t>э</w:t>
            </w:r>
            <w:r w:rsidRPr="007632C4">
              <w:rPr>
                <w:rFonts w:ascii="Times New Roman" w:hAnsi="Times New Roman" w:cs="Times New Roman"/>
                <w:i/>
                <w:spacing w:val="-27"/>
                <w:w w:val="110"/>
                <w:sz w:val="18"/>
                <w:szCs w:val="18"/>
              </w:rPr>
              <w:t>л</w:t>
            </w:r>
            <w:r w:rsidRPr="007632C4">
              <w:rPr>
                <w:rFonts w:ascii="Times New Roman" w:hAnsi="Times New Roman" w:cs="Times New Roman"/>
                <w:i/>
                <w:color w:val="343434"/>
                <w:w w:val="101"/>
                <w:sz w:val="18"/>
                <w:szCs w:val="18"/>
              </w:rPr>
              <w:t xml:space="preserve">. </w:t>
            </w:r>
            <w:r w:rsidRPr="007632C4">
              <w:rPr>
                <w:rFonts w:ascii="Times New Roman" w:hAnsi="Times New Roman" w:cs="Times New Roman"/>
                <w:i/>
                <w:w w:val="105"/>
                <w:sz w:val="18"/>
                <w:szCs w:val="18"/>
              </w:rPr>
              <w:t>почта;</w:t>
            </w:r>
            <w:r w:rsidRPr="007632C4">
              <w:rPr>
                <w:rFonts w:ascii="Times New Roman" w:hAnsi="Times New Roman" w:cs="Times New Roman"/>
                <w:i/>
                <w:sz w:val="18"/>
                <w:szCs w:val="18"/>
              </w:rPr>
              <w:t xml:space="preserve"> для заявителя физическо</w:t>
            </w:r>
            <w:r w:rsidRPr="007632C4">
              <w:rPr>
                <w:rFonts w:ascii="Times New Roman" w:hAnsi="Times New Roman" w:cs="Times New Roman"/>
                <w:i/>
                <w:color w:val="343434"/>
                <w:sz w:val="18"/>
                <w:szCs w:val="18"/>
              </w:rPr>
              <w:t>г</w:t>
            </w:r>
            <w:r w:rsidRPr="007632C4">
              <w:rPr>
                <w:rFonts w:ascii="Times New Roman" w:hAnsi="Times New Roman" w:cs="Times New Roman"/>
                <w:i/>
                <w:sz w:val="18"/>
                <w:szCs w:val="18"/>
              </w:rPr>
              <w:t xml:space="preserve">о лица </w:t>
            </w:r>
            <w:r w:rsidRPr="007632C4">
              <w:rPr>
                <w:rFonts w:ascii="Times New Roman" w:hAnsi="Times New Roman" w:cs="Times New Roman"/>
                <w:sz w:val="18"/>
                <w:szCs w:val="18"/>
              </w:rPr>
              <w:t xml:space="preserve">- </w:t>
            </w:r>
            <w:r w:rsidRPr="007632C4">
              <w:rPr>
                <w:rFonts w:ascii="Times New Roman" w:hAnsi="Times New Roman" w:cs="Times New Roman"/>
                <w:i/>
                <w:sz w:val="18"/>
                <w:szCs w:val="18"/>
              </w:rPr>
              <w:t>фамилия</w:t>
            </w:r>
            <w:r w:rsidRPr="007632C4">
              <w:rPr>
                <w:rFonts w:ascii="Times New Roman" w:hAnsi="Times New Roman" w:cs="Times New Roman"/>
                <w:i/>
                <w:color w:val="343434"/>
                <w:sz w:val="18"/>
                <w:szCs w:val="18"/>
              </w:rPr>
              <w:t xml:space="preserve">, </w:t>
            </w:r>
            <w:r w:rsidRPr="007632C4">
              <w:rPr>
                <w:rFonts w:ascii="Times New Roman" w:hAnsi="Times New Roman" w:cs="Times New Roman"/>
                <w:i/>
                <w:sz w:val="18"/>
                <w:szCs w:val="18"/>
              </w:rPr>
              <w:t>имя</w:t>
            </w:r>
            <w:r w:rsidRPr="007632C4">
              <w:rPr>
                <w:rFonts w:ascii="Times New Roman" w:hAnsi="Times New Roman" w:cs="Times New Roman"/>
                <w:i/>
                <w:color w:val="343434"/>
                <w:sz w:val="18"/>
                <w:szCs w:val="18"/>
              </w:rPr>
              <w:t xml:space="preserve">, </w:t>
            </w:r>
            <w:r w:rsidRPr="007632C4">
              <w:rPr>
                <w:rFonts w:ascii="Times New Roman" w:hAnsi="Times New Roman" w:cs="Times New Roman"/>
                <w:i/>
                <w:sz w:val="18"/>
                <w:szCs w:val="18"/>
              </w:rPr>
              <w:t>отчество, паспортные данные, регистрация по месту жительства</w:t>
            </w:r>
            <w:r w:rsidRPr="007632C4">
              <w:rPr>
                <w:rFonts w:ascii="Times New Roman" w:hAnsi="Times New Roman" w:cs="Times New Roman"/>
                <w:i/>
                <w:spacing w:val="-5"/>
                <w:w w:val="95"/>
                <w:sz w:val="18"/>
                <w:szCs w:val="18"/>
              </w:rPr>
              <w:t xml:space="preserve">, </w:t>
            </w:r>
            <w:r w:rsidRPr="007632C4">
              <w:rPr>
                <w:rFonts w:ascii="Times New Roman" w:hAnsi="Times New Roman" w:cs="Times New Roman"/>
                <w:i/>
                <w:sz w:val="18"/>
                <w:szCs w:val="18"/>
              </w:rPr>
              <w:t xml:space="preserve">адрес </w:t>
            </w:r>
            <w:r w:rsidRPr="007632C4">
              <w:rPr>
                <w:rFonts w:ascii="Times New Roman" w:hAnsi="Times New Roman" w:cs="Times New Roman"/>
                <w:i/>
                <w:spacing w:val="-4"/>
                <w:sz w:val="18"/>
                <w:szCs w:val="18"/>
              </w:rPr>
              <w:t>фактическо</w:t>
            </w:r>
            <w:r w:rsidRPr="007632C4">
              <w:rPr>
                <w:rFonts w:ascii="Times New Roman" w:hAnsi="Times New Roman" w:cs="Times New Roman"/>
                <w:i/>
                <w:color w:val="343434"/>
                <w:spacing w:val="-4"/>
                <w:sz w:val="18"/>
                <w:szCs w:val="18"/>
              </w:rPr>
              <w:t>г</w:t>
            </w:r>
            <w:r w:rsidRPr="007632C4">
              <w:rPr>
                <w:rFonts w:ascii="Times New Roman" w:hAnsi="Times New Roman" w:cs="Times New Roman"/>
                <w:i/>
                <w:spacing w:val="-4"/>
                <w:sz w:val="18"/>
                <w:szCs w:val="18"/>
              </w:rPr>
              <w:t>о</w:t>
            </w:r>
            <w:r w:rsidRPr="007632C4">
              <w:rPr>
                <w:rFonts w:ascii="Times New Roman" w:hAnsi="Times New Roman" w:cs="Times New Roman"/>
                <w:i/>
                <w:spacing w:val="-4"/>
                <w:sz w:val="18"/>
                <w:szCs w:val="18"/>
              </w:rPr>
              <w:tab/>
            </w:r>
            <w:r w:rsidRPr="007632C4">
              <w:rPr>
                <w:rFonts w:ascii="Times New Roman" w:hAnsi="Times New Roman" w:cs="Times New Roman"/>
                <w:i/>
                <w:spacing w:val="-1"/>
                <w:sz w:val="18"/>
                <w:szCs w:val="18"/>
              </w:rPr>
              <w:t xml:space="preserve">проживания </w:t>
            </w:r>
            <w:r w:rsidRPr="007632C4">
              <w:rPr>
                <w:rFonts w:ascii="Times New Roman" w:hAnsi="Times New Roman" w:cs="Times New Roman"/>
                <w:i/>
                <w:sz w:val="18"/>
                <w:szCs w:val="18"/>
              </w:rPr>
              <w:t>телефон)</w:t>
            </w:r>
            <w:proofErr w:type="gramEnd"/>
          </w:p>
        </w:tc>
      </w:tr>
    </w:tbl>
    <w:p w:rsidR="007632C4" w:rsidRDefault="007632C4" w:rsidP="009971D8">
      <w:pPr>
        <w:tabs>
          <w:tab w:val="left" w:pos="3976"/>
        </w:tabs>
        <w:ind w:left="0" w:right="2" w:firstLine="568"/>
        <w:jc w:val="right"/>
        <w:rPr>
          <w:i/>
          <w:sz w:val="18"/>
          <w:szCs w:val="18"/>
        </w:rPr>
      </w:pPr>
    </w:p>
    <w:p w:rsidR="00724239" w:rsidRPr="00724239" w:rsidRDefault="00724239" w:rsidP="009971D8">
      <w:pPr>
        <w:ind w:left="0" w:right="2" w:firstLine="568"/>
        <w:jc w:val="center"/>
        <w:rPr>
          <w:b/>
          <w:color w:val="131313"/>
          <w:sz w:val="18"/>
          <w:szCs w:val="18"/>
          <w:lang w:eastAsia="en-US"/>
        </w:rPr>
      </w:pPr>
      <w:r w:rsidRPr="00724239">
        <w:rPr>
          <w:b/>
          <w:color w:val="131313"/>
          <w:sz w:val="18"/>
          <w:szCs w:val="18"/>
          <w:lang w:eastAsia="en-US"/>
        </w:rPr>
        <w:t>Заявление</w:t>
      </w:r>
    </w:p>
    <w:p w:rsidR="00724239" w:rsidRPr="00724239" w:rsidRDefault="00724239" w:rsidP="009971D8">
      <w:pPr>
        <w:ind w:left="0" w:right="2" w:firstLine="568"/>
        <w:jc w:val="center"/>
        <w:rPr>
          <w:b/>
          <w:color w:val="131313"/>
          <w:w w:val="105"/>
          <w:sz w:val="18"/>
          <w:szCs w:val="18"/>
          <w:lang w:eastAsia="en-US"/>
        </w:rPr>
      </w:pPr>
      <w:proofErr w:type="gramStart"/>
      <w:r w:rsidRPr="00724239">
        <w:rPr>
          <w:b/>
          <w:color w:val="131313"/>
          <w:w w:val="105"/>
          <w:sz w:val="18"/>
          <w:szCs w:val="18"/>
          <w:lang w:val="en-US" w:eastAsia="en-US"/>
        </w:rPr>
        <w:t>o</w:t>
      </w:r>
      <w:proofErr w:type="gramEnd"/>
      <w:r w:rsidRPr="00724239">
        <w:rPr>
          <w:b/>
          <w:color w:val="131313"/>
          <w:spacing w:val="-29"/>
          <w:w w:val="105"/>
          <w:sz w:val="18"/>
          <w:szCs w:val="18"/>
          <w:lang w:eastAsia="en-US"/>
        </w:rPr>
        <w:t xml:space="preserve"> </w:t>
      </w:r>
      <w:r w:rsidRPr="00724239">
        <w:rPr>
          <w:b/>
          <w:color w:val="131313"/>
          <w:w w:val="105"/>
          <w:sz w:val="18"/>
          <w:szCs w:val="18"/>
          <w:lang w:eastAsia="en-US"/>
        </w:rPr>
        <w:t>принятии</w:t>
      </w:r>
      <w:r w:rsidRPr="00724239">
        <w:rPr>
          <w:b/>
          <w:color w:val="131313"/>
          <w:spacing w:val="-12"/>
          <w:w w:val="105"/>
          <w:sz w:val="18"/>
          <w:szCs w:val="18"/>
          <w:lang w:eastAsia="en-US"/>
        </w:rPr>
        <w:t xml:space="preserve"> </w:t>
      </w:r>
      <w:r w:rsidRPr="00724239">
        <w:rPr>
          <w:b/>
          <w:color w:val="131313"/>
          <w:w w:val="105"/>
          <w:sz w:val="18"/>
          <w:szCs w:val="18"/>
          <w:lang w:eastAsia="en-US"/>
        </w:rPr>
        <w:t>решения</w:t>
      </w:r>
      <w:r w:rsidRPr="00724239">
        <w:rPr>
          <w:b/>
          <w:color w:val="131313"/>
          <w:spacing w:val="-19"/>
          <w:w w:val="105"/>
          <w:sz w:val="18"/>
          <w:szCs w:val="18"/>
          <w:lang w:eastAsia="en-US"/>
        </w:rPr>
        <w:t xml:space="preserve"> </w:t>
      </w:r>
      <w:r w:rsidRPr="00724239">
        <w:rPr>
          <w:b/>
          <w:color w:val="131313"/>
          <w:w w:val="105"/>
          <w:sz w:val="18"/>
          <w:szCs w:val="18"/>
          <w:lang w:eastAsia="en-US"/>
        </w:rPr>
        <w:t>о</w:t>
      </w:r>
      <w:r w:rsidRPr="00724239">
        <w:rPr>
          <w:b/>
          <w:color w:val="131313"/>
          <w:spacing w:val="-31"/>
          <w:w w:val="105"/>
          <w:sz w:val="18"/>
          <w:szCs w:val="18"/>
          <w:lang w:eastAsia="en-US"/>
        </w:rPr>
        <w:t xml:space="preserve"> </w:t>
      </w:r>
      <w:r w:rsidRPr="00724239">
        <w:rPr>
          <w:b/>
          <w:color w:val="131313"/>
          <w:w w:val="105"/>
          <w:sz w:val="18"/>
          <w:szCs w:val="18"/>
          <w:lang w:eastAsia="en-US"/>
        </w:rPr>
        <w:t>подготовке</w:t>
      </w:r>
      <w:r w:rsidRPr="00724239">
        <w:rPr>
          <w:b/>
          <w:color w:val="131313"/>
          <w:spacing w:val="-18"/>
          <w:w w:val="105"/>
          <w:sz w:val="18"/>
          <w:szCs w:val="18"/>
          <w:lang w:eastAsia="en-US"/>
        </w:rPr>
        <w:t xml:space="preserve"> </w:t>
      </w:r>
      <w:r w:rsidRPr="00724239">
        <w:rPr>
          <w:b/>
          <w:color w:val="131313"/>
          <w:w w:val="105"/>
          <w:sz w:val="18"/>
          <w:szCs w:val="18"/>
          <w:lang w:eastAsia="en-US"/>
        </w:rPr>
        <w:t>документации</w:t>
      </w:r>
      <w:r w:rsidRPr="00724239">
        <w:rPr>
          <w:b/>
          <w:color w:val="131313"/>
          <w:spacing w:val="-11"/>
          <w:w w:val="105"/>
          <w:sz w:val="18"/>
          <w:szCs w:val="18"/>
          <w:lang w:eastAsia="en-US"/>
        </w:rPr>
        <w:t xml:space="preserve"> </w:t>
      </w:r>
      <w:r w:rsidRPr="00724239">
        <w:rPr>
          <w:b/>
          <w:color w:val="131313"/>
          <w:w w:val="105"/>
          <w:sz w:val="18"/>
          <w:szCs w:val="18"/>
          <w:lang w:eastAsia="en-US"/>
        </w:rPr>
        <w:t>по</w:t>
      </w:r>
      <w:r w:rsidRPr="00724239">
        <w:rPr>
          <w:b/>
          <w:color w:val="131313"/>
          <w:spacing w:val="-26"/>
          <w:w w:val="105"/>
          <w:sz w:val="18"/>
          <w:szCs w:val="18"/>
          <w:lang w:eastAsia="en-US"/>
        </w:rPr>
        <w:t xml:space="preserve"> </w:t>
      </w:r>
      <w:r w:rsidRPr="00724239">
        <w:rPr>
          <w:b/>
          <w:color w:val="131313"/>
          <w:w w:val="105"/>
          <w:sz w:val="18"/>
          <w:szCs w:val="18"/>
          <w:lang w:eastAsia="en-US"/>
        </w:rPr>
        <w:t>планировке территории</w:t>
      </w:r>
    </w:p>
    <w:p w:rsidR="00724239" w:rsidRPr="00724239" w:rsidRDefault="00724239" w:rsidP="009971D8">
      <w:pPr>
        <w:ind w:left="0" w:right="2" w:firstLine="568"/>
        <w:rPr>
          <w:color w:val="131313"/>
          <w:sz w:val="18"/>
          <w:szCs w:val="18"/>
          <w:lang w:eastAsia="en-US"/>
        </w:rPr>
      </w:pPr>
    </w:p>
    <w:p w:rsidR="00724239" w:rsidRDefault="00724239" w:rsidP="009971D8">
      <w:pPr>
        <w:pBdr>
          <w:bottom w:val="single" w:sz="12" w:space="1" w:color="auto"/>
        </w:pBdr>
        <w:tabs>
          <w:tab w:val="left" w:pos="3341"/>
          <w:tab w:val="left" w:pos="5222"/>
          <w:tab w:val="left" w:pos="8316"/>
        </w:tabs>
        <w:spacing w:line="20" w:lineRule="atLeast"/>
        <w:ind w:left="0" w:right="2" w:firstLine="568"/>
        <w:rPr>
          <w:color w:val="0F0F0F"/>
          <w:sz w:val="18"/>
          <w:szCs w:val="18"/>
          <w:lang w:eastAsia="en-US"/>
        </w:rPr>
      </w:pPr>
      <w:r w:rsidRPr="00724239">
        <w:rPr>
          <w:color w:val="0F0F0F"/>
          <w:w w:val="105"/>
          <w:sz w:val="18"/>
          <w:szCs w:val="18"/>
          <w:lang w:eastAsia="en-US"/>
        </w:rPr>
        <w:t xml:space="preserve">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отношении </w:t>
      </w:r>
      <w:r w:rsidRPr="00724239">
        <w:rPr>
          <w:color w:val="0F0F0F"/>
          <w:sz w:val="18"/>
          <w:szCs w:val="18"/>
          <w:lang w:eastAsia="en-US"/>
        </w:rPr>
        <w:t>территории:</w:t>
      </w:r>
    </w:p>
    <w:p w:rsidR="00724239" w:rsidRPr="00724239" w:rsidRDefault="00724239" w:rsidP="009971D8">
      <w:pPr>
        <w:pBdr>
          <w:bottom w:val="single" w:sz="12" w:space="1" w:color="auto"/>
        </w:pBdr>
        <w:tabs>
          <w:tab w:val="left" w:pos="3341"/>
          <w:tab w:val="left" w:pos="5222"/>
          <w:tab w:val="left" w:pos="8316"/>
        </w:tabs>
        <w:spacing w:line="20" w:lineRule="atLeast"/>
        <w:ind w:left="0" w:right="2" w:firstLine="568"/>
        <w:rPr>
          <w:color w:val="0F0F0F"/>
          <w:sz w:val="18"/>
          <w:szCs w:val="18"/>
          <w:lang w:eastAsia="en-US"/>
        </w:rPr>
      </w:pPr>
    </w:p>
    <w:p w:rsidR="00724239" w:rsidRPr="00724239" w:rsidRDefault="00724239" w:rsidP="009971D8">
      <w:pPr>
        <w:tabs>
          <w:tab w:val="left" w:pos="3341"/>
          <w:tab w:val="left" w:pos="5222"/>
          <w:tab w:val="left" w:pos="8316"/>
        </w:tabs>
        <w:spacing w:line="20" w:lineRule="atLeast"/>
        <w:ind w:left="0" w:right="2" w:firstLine="568"/>
        <w:jc w:val="center"/>
        <w:rPr>
          <w:i/>
          <w:color w:val="0F0F0F"/>
          <w:w w:val="105"/>
          <w:sz w:val="18"/>
          <w:szCs w:val="18"/>
          <w:lang w:eastAsia="en-US"/>
        </w:rPr>
      </w:pPr>
      <w:proofErr w:type="gramStart"/>
      <w:r w:rsidRPr="00724239">
        <w:rPr>
          <w:i/>
          <w:color w:val="0F0F0F"/>
          <w:w w:val="105"/>
          <w:sz w:val="18"/>
          <w:szCs w:val="18"/>
          <w:lang w:eastAsia="en-US"/>
        </w:rPr>
        <w:t>(указывается описание местонахо</w:t>
      </w:r>
      <w:r w:rsidRPr="00724239">
        <w:rPr>
          <w:i/>
          <w:color w:val="343434"/>
          <w:w w:val="105"/>
          <w:sz w:val="18"/>
          <w:szCs w:val="18"/>
          <w:lang w:eastAsia="en-US"/>
        </w:rPr>
        <w:t>ж</w:t>
      </w:r>
      <w:r w:rsidRPr="00724239">
        <w:rPr>
          <w:i/>
          <w:color w:val="0F0F0F"/>
          <w:w w:val="105"/>
          <w:sz w:val="18"/>
          <w:szCs w:val="18"/>
          <w:lang w:eastAsia="en-US"/>
        </w:rPr>
        <w:t xml:space="preserve">дения территории, описание </w:t>
      </w:r>
      <w:r w:rsidRPr="00724239">
        <w:rPr>
          <w:i/>
          <w:color w:val="343434"/>
          <w:w w:val="105"/>
          <w:sz w:val="18"/>
          <w:szCs w:val="18"/>
          <w:lang w:eastAsia="en-US"/>
        </w:rPr>
        <w:t>г</w:t>
      </w:r>
      <w:r w:rsidRPr="00724239">
        <w:rPr>
          <w:i/>
          <w:color w:val="0F0F0F"/>
          <w:w w:val="105"/>
          <w:sz w:val="18"/>
          <w:szCs w:val="18"/>
          <w:lang w:eastAsia="en-US"/>
        </w:rPr>
        <w:t>раниц территории,</w:t>
      </w:r>
      <w:proofErr w:type="gramEnd"/>
    </w:p>
    <w:p w:rsidR="00724239" w:rsidRPr="00724239" w:rsidRDefault="00724239" w:rsidP="009971D8">
      <w:pPr>
        <w:tabs>
          <w:tab w:val="left" w:pos="3341"/>
          <w:tab w:val="left" w:pos="5222"/>
          <w:tab w:val="left" w:pos="8316"/>
        </w:tabs>
        <w:spacing w:line="20" w:lineRule="atLeast"/>
        <w:ind w:left="0" w:right="2" w:firstLine="568"/>
        <w:jc w:val="center"/>
        <w:rPr>
          <w:color w:val="0F0F0F"/>
          <w:sz w:val="18"/>
          <w:szCs w:val="18"/>
          <w:lang w:eastAsia="en-US"/>
        </w:rPr>
      </w:pPr>
      <w:r w:rsidRPr="00724239">
        <w:rPr>
          <w:color w:val="0F0F0F"/>
          <w:sz w:val="18"/>
          <w:szCs w:val="18"/>
          <w:lang w:eastAsia="en-US"/>
        </w:rPr>
        <w:t>______________________________________________________________________</w:t>
      </w:r>
    </w:p>
    <w:p w:rsidR="00724239" w:rsidRPr="00724239" w:rsidRDefault="00724239" w:rsidP="009971D8">
      <w:pPr>
        <w:tabs>
          <w:tab w:val="left" w:pos="3341"/>
          <w:tab w:val="left" w:pos="5222"/>
          <w:tab w:val="left" w:pos="8316"/>
        </w:tabs>
        <w:spacing w:line="20" w:lineRule="atLeast"/>
        <w:ind w:left="0" w:right="2" w:firstLine="568"/>
        <w:jc w:val="center"/>
        <w:rPr>
          <w:color w:val="0F0F0F"/>
          <w:sz w:val="18"/>
          <w:szCs w:val="18"/>
          <w:lang w:eastAsia="en-US"/>
        </w:rPr>
      </w:pPr>
      <w:r w:rsidRPr="00724239">
        <w:rPr>
          <w:i/>
          <w:color w:val="0F0F0F"/>
          <w:w w:val="105"/>
          <w:sz w:val="18"/>
          <w:szCs w:val="18"/>
          <w:lang w:eastAsia="en-US"/>
        </w:rPr>
        <w:t>ориентировочная</w:t>
      </w:r>
      <w:r w:rsidRPr="00724239">
        <w:rPr>
          <w:color w:val="131313"/>
          <w:sz w:val="18"/>
          <w:szCs w:val="18"/>
          <w:lang w:eastAsia="en-US"/>
        </w:rPr>
        <w:t xml:space="preserve"> </w:t>
      </w:r>
      <w:r w:rsidRPr="00724239">
        <w:rPr>
          <w:i/>
          <w:color w:val="0F0F0F"/>
          <w:w w:val="105"/>
          <w:sz w:val="18"/>
          <w:szCs w:val="18"/>
          <w:lang w:eastAsia="en-US"/>
        </w:rPr>
        <w:t>площадь территории)</w:t>
      </w:r>
    </w:p>
    <w:p w:rsidR="00724239" w:rsidRPr="00724239" w:rsidRDefault="00724239" w:rsidP="009971D8">
      <w:pPr>
        <w:spacing w:line="20" w:lineRule="atLeast"/>
        <w:ind w:left="0" w:right="2" w:firstLine="568"/>
        <w:jc w:val="left"/>
        <w:rPr>
          <w:i/>
          <w:color w:val="131313"/>
          <w:sz w:val="18"/>
          <w:szCs w:val="18"/>
          <w:lang w:eastAsia="en-US"/>
        </w:rPr>
      </w:pPr>
      <w:r w:rsidRPr="00724239">
        <w:rPr>
          <w:color w:val="0F0F0F"/>
          <w:sz w:val="18"/>
          <w:szCs w:val="18"/>
          <w:lang w:eastAsia="en-US"/>
        </w:rPr>
        <w:t>согласно прилагаемой</w:t>
      </w:r>
      <w:r w:rsidRPr="00724239">
        <w:rPr>
          <w:color w:val="0F0F0F"/>
          <w:spacing w:val="-5"/>
          <w:sz w:val="18"/>
          <w:szCs w:val="18"/>
          <w:lang w:eastAsia="en-US"/>
        </w:rPr>
        <w:t xml:space="preserve"> </w:t>
      </w:r>
      <w:r w:rsidRPr="00724239">
        <w:rPr>
          <w:color w:val="0F0F0F"/>
          <w:sz w:val="18"/>
          <w:szCs w:val="18"/>
          <w:lang w:eastAsia="en-US"/>
        </w:rPr>
        <w:t>схеме.</w:t>
      </w:r>
    </w:p>
    <w:p w:rsidR="00724239" w:rsidRPr="00724239" w:rsidRDefault="00724239" w:rsidP="00CB198D">
      <w:pPr>
        <w:numPr>
          <w:ilvl w:val="1"/>
          <w:numId w:val="12"/>
        </w:numPr>
        <w:spacing w:line="20" w:lineRule="atLeast"/>
        <w:ind w:left="0" w:right="2" w:firstLine="568"/>
        <w:rPr>
          <w:color w:val="0F0F0F"/>
          <w:sz w:val="18"/>
          <w:szCs w:val="18"/>
          <w:lang w:eastAsia="en-US"/>
        </w:rPr>
      </w:pPr>
      <w:r w:rsidRPr="00724239">
        <w:rPr>
          <w:color w:val="0F0F0F"/>
          <w:w w:val="105"/>
          <w:sz w:val="18"/>
          <w:szCs w:val="18"/>
          <w:lang w:eastAsia="en-US"/>
        </w:rPr>
        <w:t>Цель</w:t>
      </w:r>
      <w:r w:rsidRPr="00724239">
        <w:rPr>
          <w:color w:val="0F0F0F"/>
          <w:spacing w:val="-33"/>
          <w:w w:val="105"/>
          <w:sz w:val="18"/>
          <w:szCs w:val="18"/>
          <w:lang w:eastAsia="en-US"/>
        </w:rPr>
        <w:t xml:space="preserve"> </w:t>
      </w:r>
      <w:r w:rsidRPr="00724239">
        <w:rPr>
          <w:color w:val="0F0F0F"/>
          <w:w w:val="105"/>
          <w:sz w:val="18"/>
          <w:szCs w:val="18"/>
          <w:lang w:eastAsia="en-US"/>
        </w:rPr>
        <w:t>разработки</w:t>
      </w:r>
      <w:r w:rsidRPr="00724239">
        <w:rPr>
          <w:color w:val="0F0F0F"/>
          <w:spacing w:val="-25"/>
          <w:w w:val="105"/>
          <w:sz w:val="18"/>
          <w:szCs w:val="18"/>
          <w:lang w:eastAsia="en-US"/>
        </w:rPr>
        <w:t xml:space="preserve"> </w:t>
      </w:r>
      <w:r w:rsidRPr="00724239">
        <w:rPr>
          <w:color w:val="0F0F0F"/>
          <w:w w:val="105"/>
          <w:sz w:val="18"/>
          <w:szCs w:val="18"/>
          <w:lang w:eastAsia="en-US"/>
        </w:rPr>
        <w:t>документации</w:t>
      </w:r>
      <w:r w:rsidRPr="00724239">
        <w:rPr>
          <w:color w:val="0F0F0F"/>
          <w:spacing w:val="-28"/>
          <w:w w:val="105"/>
          <w:sz w:val="18"/>
          <w:szCs w:val="18"/>
          <w:lang w:eastAsia="en-US"/>
        </w:rPr>
        <w:t xml:space="preserve"> </w:t>
      </w:r>
      <w:r w:rsidRPr="00724239">
        <w:rPr>
          <w:color w:val="0F0F0F"/>
          <w:w w:val="105"/>
          <w:sz w:val="18"/>
          <w:szCs w:val="18"/>
          <w:lang w:eastAsia="en-US"/>
        </w:rPr>
        <w:t>по</w:t>
      </w:r>
      <w:r w:rsidRPr="00724239">
        <w:rPr>
          <w:color w:val="0F0F0F"/>
          <w:spacing w:val="-33"/>
          <w:w w:val="105"/>
          <w:sz w:val="18"/>
          <w:szCs w:val="18"/>
          <w:lang w:eastAsia="en-US"/>
        </w:rPr>
        <w:t xml:space="preserve"> </w:t>
      </w:r>
      <w:r w:rsidRPr="00724239">
        <w:rPr>
          <w:color w:val="0F0F0F"/>
          <w:w w:val="105"/>
          <w:sz w:val="18"/>
          <w:szCs w:val="18"/>
          <w:lang w:eastAsia="en-US"/>
        </w:rPr>
        <w:t>планировке</w:t>
      </w:r>
      <w:r w:rsidRPr="00724239">
        <w:rPr>
          <w:color w:val="0F0F0F"/>
          <w:spacing w:val="-21"/>
          <w:w w:val="105"/>
          <w:sz w:val="18"/>
          <w:szCs w:val="18"/>
          <w:lang w:eastAsia="en-US"/>
        </w:rPr>
        <w:t xml:space="preserve"> </w:t>
      </w:r>
      <w:r w:rsidRPr="00724239">
        <w:rPr>
          <w:color w:val="0F0F0F"/>
          <w:w w:val="105"/>
          <w:sz w:val="18"/>
          <w:szCs w:val="18"/>
          <w:lang w:eastAsia="en-US"/>
        </w:rPr>
        <w:t>территории</w:t>
      </w:r>
      <w:proofErr w:type="gramStart"/>
      <w:r w:rsidRPr="00724239">
        <w:rPr>
          <w:color w:val="0F0F0F"/>
          <w:w w:val="105"/>
          <w:sz w:val="18"/>
          <w:szCs w:val="18"/>
          <w:lang w:eastAsia="en-US"/>
        </w:rPr>
        <w:t>:</w:t>
      </w:r>
      <w:r w:rsidRPr="00724239">
        <w:rPr>
          <w:color w:val="0F0F0F"/>
          <w:spacing w:val="7"/>
          <w:sz w:val="18"/>
          <w:szCs w:val="18"/>
          <w:lang w:eastAsia="en-US"/>
        </w:rPr>
        <w:t xml:space="preserve"> </w:t>
      </w:r>
      <w:r w:rsidRPr="00724239">
        <w:rPr>
          <w:color w:val="0F0F0F"/>
          <w:sz w:val="18"/>
          <w:szCs w:val="18"/>
          <w:lang w:eastAsia="en-US"/>
        </w:rPr>
        <w:t>_____________________________________________________________________________________________________________________________________________;</w:t>
      </w:r>
      <w:proofErr w:type="gramEnd"/>
    </w:p>
    <w:p w:rsidR="00724239" w:rsidRPr="00724239" w:rsidRDefault="00724239" w:rsidP="00CB198D">
      <w:pPr>
        <w:numPr>
          <w:ilvl w:val="1"/>
          <w:numId w:val="12"/>
        </w:numPr>
        <w:spacing w:line="20" w:lineRule="atLeast"/>
        <w:ind w:left="0" w:right="2" w:firstLine="568"/>
        <w:jc w:val="center"/>
        <w:rPr>
          <w:color w:val="0F0F0F"/>
          <w:sz w:val="18"/>
          <w:szCs w:val="18"/>
          <w:lang w:eastAsia="en-US"/>
        </w:rPr>
      </w:pPr>
      <w:r w:rsidRPr="00724239">
        <w:rPr>
          <w:color w:val="0F0F0F"/>
          <w:w w:val="105"/>
          <w:sz w:val="18"/>
          <w:szCs w:val="18"/>
          <w:lang w:eastAsia="en-US"/>
        </w:rPr>
        <w:t>Предполагаемое назначение и параметры развития территории, характеристики</w:t>
      </w:r>
      <w:r w:rsidRPr="00724239">
        <w:rPr>
          <w:color w:val="131313"/>
          <w:sz w:val="18"/>
          <w:szCs w:val="18"/>
          <w:lang w:eastAsia="en-US"/>
        </w:rPr>
        <w:t xml:space="preserve"> </w:t>
      </w:r>
      <w:r w:rsidRPr="00724239">
        <w:rPr>
          <w:color w:val="0F0F0F"/>
          <w:sz w:val="18"/>
          <w:szCs w:val="18"/>
          <w:lang w:eastAsia="en-US"/>
        </w:rPr>
        <w:t>планируемого</w:t>
      </w:r>
      <w:r w:rsidRPr="00724239">
        <w:rPr>
          <w:color w:val="131313"/>
          <w:sz w:val="18"/>
          <w:szCs w:val="18"/>
          <w:lang w:eastAsia="en-US"/>
        </w:rPr>
        <w:t xml:space="preserve"> к </w:t>
      </w:r>
      <w:r w:rsidRPr="00724239">
        <w:rPr>
          <w:color w:val="0F0F0F"/>
          <w:w w:val="102"/>
          <w:sz w:val="18"/>
          <w:szCs w:val="18"/>
          <w:lang w:eastAsia="en-US"/>
        </w:rPr>
        <w:t>размещению</w:t>
      </w:r>
      <w:r w:rsidRPr="00724239">
        <w:rPr>
          <w:color w:val="0F0F0F"/>
          <w:sz w:val="18"/>
          <w:szCs w:val="18"/>
          <w:lang w:eastAsia="en-US"/>
        </w:rPr>
        <w:t xml:space="preserve"> </w:t>
      </w:r>
      <w:r w:rsidRPr="00724239">
        <w:rPr>
          <w:color w:val="0F0F0F"/>
          <w:w w:val="103"/>
          <w:sz w:val="18"/>
          <w:szCs w:val="18"/>
          <w:lang w:eastAsia="en-US"/>
        </w:rPr>
        <w:t>объекта</w:t>
      </w:r>
      <w:r w:rsidRPr="00724239">
        <w:rPr>
          <w:color w:val="131313"/>
          <w:sz w:val="18"/>
          <w:szCs w:val="18"/>
          <w:lang w:eastAsia="en-US"/>
        </w:rPr>
        <w:t xml:space="preserve"> </w:t>
      </w:r>
      <w:r w:rsidRPr="00724239">
        <w:rPr>
          <w:color w:val="0F0F0F"/>
          <w:w w:val="105"/>
          <w:sz w:val="18"/>
          <w:szCs w:val="18"/>
          <w:lang w:eastAsia="en-US"/>
        </w:rPr>
        <w:t>(объектов</w:t>
      </w:r>
      <w:proofErr w:type="gramStart"/>
      <w:r w:rsidRPr="00724239">
        <w:rPr>
          <w:color w:val="0F0F0F"/>
          <w:w w:val="105"/>
          <w:sz w:val="18"/>
          <w:szCs w:val="18"/>
          <w:lang w:eastAsia="en-US"/>
        </w:rPr>
        <w:t>):</w:t>
      </w:r>
      <w:r w:rsidRPr="00724239">
        <w:rPr>
          <w:color w:val="0F0F0F"/>
          <w:sz w:val="18"/>
          <w:szCs w:val="18"/>
          <w:lang w:eastAsia="en-US"/>
        </w:rPr>
        <w:t>______________________________________________________________________________________________________________________________;</w:t>
      </w:r>
      <w:proofErr w:type="gramEnd"/>
    </w:p>
    <w:p w:rsidR="00724239" w:rsidRPr="00724239" w:rsidRDefault="00724239" w:rsidP="00CB198D">
      <w:pPr>
        <w:numPr>
          <w:ilvl w:val="1"/>
          <w:numId w:val="12"/>
        </w:numPr>
        <w:spacing w:line="20" w:lineRule="atLeast"/>
        <w:ind w:left="0" w:right="2" w:firstLine="568"/>
        <w:rPr>
          <w:color w:val="0F0F0F"/>
          <w:sz w:val="18"/>
          <w:szCs w:val="18"/>
          <w:lang w:eastAsia="en-US"/>
        </w:rPr>
      </w:pPr>
      <w:r w:rsidRPr="00724239">
        <w:rPr>
          <w:color w:val="0F0F0F"/>
          <w:sz w:val="18"/>
          <w:szCs w:val="18"/>
          <w:lang w:eastAsia="en-US"/>
        </w:rPr>
        <w:t>Планируемый срок разработки</w:t>
      </w:r>
      <w:r w:rsidRPr="00724239">
        <w:rPr>
          <w:color w:val="0F0F0F"/>
          <w:sz w:val="18"/>
          <w:szCs w:val="18"/>
          <w:lang w:eastAsia="en-US"/>
        </w:rPr>
        <w:tab/>
        <w:t xml:space="preserve"> документации по планировке территории</w:t>
      </w:r>
      <w:proofErr w:type="gramStart"/>
      <w:r w:rsidRPr="00724239">
        <w:rPr>
          <w:color w:val="0F0F0F"/>
          <w:sz w:val="18"/>
          <w:szCs w:val="18"/>
          <w:lang w:eastAsia="en-US"/>
        </w:rPr>
        <w:t>:____________________________________________________________;</w:t>
      </w:r>
      <w:proofErr w:type="gramEnd"/>
    </w:p>
    <w:p w:rsidR="00724239" w:rsidRPr="00724239" w:rsidRDefault="00724239" w:rsidP="00CB198D">
      <w:pPr>
        <w:numPr>
          <w:ilvl w:val="1"/>
          <w:numId w:val="12"/>
        </w:numPr>
        <w:spacing w:line="20" w:lineRule="atLeast"/>
        <w:ind w:left="0" w:right="2" w:firstLine="568"/>
        <w:rPr>
          <w:color w:val="080808"/>
          <w:sz w:val="18"/>
          <w:szCs w:val="18"/>
          <w:lang w:eastAsia="en-US"/>
        </w:rPr>
      </w:pPr>
      <w:r w:rsidRPr="00724239">
        <w:rPr>
          <w:color w:val="080808"/>
          <w:sz w:val="18"/>
          <w:szCs w:val="18"/>
          <w:lang w:eastAsia="en-US"/>
        </w:rPr>
        <w:t>Источник финансирования работ по подготовке документации по планировке территории</w:t>
      </w:r>
      <w:proofErr w:type="gramStart"/>
      <w:r w:rsidRPr="00724239">
        <w:rPr>
          <w:color w:val="080808"/>
          <w:sz w:val="18"/>
          <w:szCs w:val="18"/>
          <w:lang w:eastAsia="en-US"/>
        </w:rPr>
        <w:t>:_________________________________________________;</w:t>
      </w:r>
      <w:proofErr w:type="gramEnd"/>
    </w:p>
    <w:p w:rsidR="00724239" w:rsidRPr="00724239" w:rsidRDefault="00724239" w:rsidP="00CB198D">
      <w:pPr>
        <w:numPr>
          <w:ilvl w:val="1"/>
          <w:numId w:val="12"/>
        </w:numPr>
        <w:spacing w:line="20" w:lineRule="atLeast"/>
        <w:ind w:left="0" w:right="2" w:firstLine="568"/>
        <w:rPr>
          <w:color w:val="080808"/>
          <w:sz w:val="18"/>
          <w:szCs w:val="18"/>
          <w:lang w:eastAsia="en-US"/>
        </w:rPr>
      </w:pPr>
      <w:r w:rsidRPr="00724239">
        <w:rPr>
          <w:color w:val="080808"/>
          <w:sz w:val="18"/>
          <w:szCs w:val="18"/>
          <w:lang w:eastAsia="en-US"/>
        </w:rPr>
        <w:t xml:space="preserve">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w:t>
      </w:r>
      <w:r w:rsidRPr="00724239">
        <w:rPr>
          <w:color w:val="161616"/>
          <w:sz w:val="18"/>
          <w:szCs w:val="18"/>
          <w:lang w:eastAsia="en-US"/>
        </w:rPr>
        <w:t>инженерных</w:t>
      </w:r>
      <w:r w:rsidRPr="00724239">
        <w:rPr>
          <w:color w:val="161616"/>
          <w:spacing w:val="48"/>
          <w:sz w:val="18"/>
          <w:szCs w:val="18"/>
          <w:lang w:eastAsia="en-US"/>
        </w:rPr>
        <w:t xml:space="preserve"> </w:t>
      </w:r>
      <w:r w:rsidRPr="00724239">
        <w:rPr>
          <w:color w:val="161616"/>
          <w:sz w:val="18"/>
          <w:szCs w:val="18"/>
          <w:lang w:eastAsia="en-US"/>
        </w:rPr>
        <w:t>изысканий:_____________________________________________________________</w:t>
      </w:r>
    </w:p>
    <w:p w:rsidR="00724239" w:rsidRPr="00724239" w:rsidRDefault="00724239" w:rsidP="009971D8">
      <w:pPr>
        <w:spacing w:line="20" w:lineRule="atLeast"/>
        <w:ind w:left="0" w:right="2" w:firstLine="568"/>
        <w:rPr>
          <w:color w:val="080808"/>
          <w:sz w:val="18"/>
          <w:szCs w:val="18"/>
          <w:lang w:eastAsia="en-US"/>
        </w:rPr>
      </w:pPr>
      <w:r w:rsidRPr="00724239">
        <w:rPr>
          <w:color w:val="080808"/>
          <w:sz w:val="18"/>
          <w:szCs w:val="18"/>
          <w:lang w:eastAsia="en-US"/>
        </w:rPr>
        <w:t>_______________________________________________________________________</w:t>
      </w:r>
    </w:p>
    <w:p w:rsidR="00724239" w:rsidRPr="00724239" w:rsidRDefault="00724239" w:rsidP="009971D8">
      <w:pPr>
        <w:spacing w:line="20" w:lineRule="atLeast"/>
        <w:ind w:left="0" w:right="2" w:firstLine="568"/>
        <w:jc w:val="center"/>
        <w:rPr>
          <w:color w:val="131313"/>
          <w:sz w:val="18"/>
          <w:szCs w:val="18"/>
          <w:lang w:eastAsia="en-US"/>
        </w:rPr>
      </w:pPr>
      <w:r w:rsidRPr="00724239">
        <w:rPr>
          <w:i/>
          <w:color w:val="131313"/>
          <w:w w:val="105"/>
          <w:sz w:val="18"/>
          <w:szCs w:val="18"/>
          <w:lang w:eastAsia="en-US"/>
        </w:rPr>
        <w:t xml:space="preserve">(указывается в случае, если необходимость выполнения инженерных изысканий </w:t>
      </w:r>
      <w:proofErr w:type="gramStart"/>
      <w:r w:rsidRPr="00724239">
        <w:rPr>
          <w:i/>
          <w:color w:val="131313"/>
          <w:w w:val="105"/>
          <w:sz w:val="18"/>
          <w:szCs w:val="18"/>
          <w:lang w:eastAsia="en-US"/>
        </w:rPr>
        <w:t>для</w:t>
      </w:r>
      <w:proofErr w:type="gramEnd"/>
      <w:r w:rsidRPr="00724239">
        <w:rPr>
          <w:i/>
          <w:color w:val="131313"/>
          <w:w w:val="105"/>
          <w:sz w:val="18"/>
          <w:szCs w:val="18"/>
          <w:lang w:eastAsia="en-US"/>
        </w:rPr>
        <w:t xml:space="preserve"> </w:t>
      </w:r>
      <w:r w:rsidRPr="00724239">
        <w:rPr>
          <w:color w:val="131313"/>
          <w:sz w:val="18"/>
          <w:szCs w:val="18"/>
          <w:lang w:eastAsia="en-US"/>
        </w:rPr>
        <w:t>______________________________________________________________________;</w:t>
      </w:r>
    </w:p>
    <w:p w:rsidR="00724239" w:rsidRPr="00724239" w:rsidRDefault="00724239" w:rsidP="009971D8">
      <w:pPr>
        <w:spacing w:line="20" w:lineRule="atLeast"/>
        <w:ind w:left="0" w:right="2" w:firstLine="568"/>
        <w:jc w:val="center"/>
        <w:rPr>
          <w:i/>
          <w:color w:val="131313"/>
          <w:sz w:val="18"/>
          <w:szCs w:val="18"/>
          <w:lang w:eastAsia="en-US"/>
        </w:rPr>
      </w:pPr>
      <w:r w:rsidRPr="00724239">
        <w:rPr>
          <w:i/>
          <w:color w:val="131313"/>
          <w:w w:val="105"/>
          <w:sz w:val="18"/>
          <w:szCs w:val="18"/>
          <w:lang w:eastAsia="en-US"/>
        </w:rPr>
        <w:t>подготовки документации по планировке территории отсутствует)</w:t>
      </w:r>
    </w:p>
    <w:p w:rsidR="00724239" w:rsidRPr="00724239" w:rsidRDefault="00724239" w:rsidP="009971D8">
      <w:pPr>
        <w:ind w:left="0" w:right="2" w:firstLine="568"/>
        <w:jc w:val="center"/>
        <w:rPr>
          <w:color w:val="131313"/>
          <w:w w:val="105"/>
          <w:sz w:val="18"/>
          <w:szCs w:val="18"/>
          <w:lang w:eastAsia="en-US"/>
        </w:rPr>
      </w:pPr>
    </w:p>
    <w:p w:rsidR="00724239" w:rsidRPr="00724239" w:rsidRDefault="00724239" w:rsidP="009971D8">
      <w:pPr>
        <w:spacing w:line="20" w:lineRule="atLeast"/>
        <w:ind w:left="0" w:right="2" w:firstLine="568"/>
        <w:rPr>
          <w:color w:val="161616"/>
          <w:w w:val="105"/>
          <w:sz w:val="18"/>
          <w:szCs w:val="18"/>
          <w:lang w:eastAsia="en-US"/>
        </w:rPr>
      </w:pPr>
      <w:r w:rsidRPr="00724239">
        <w:rPr>
          <w:color w:val="080808"/>
          <w:w w:val="105"/>
          <w:sz w:val="18"/>
          <w:szCs w:val="18"/>
          <w:lang w:eastAsia="en-US"/>
        </w:rPr>
        <w:t xml:space="preserve">К заявлению прилагаются следующие </w:t>
      </w:r>
      <w:r w:rsidRPr="00724239">
        <w:rPr>
          <w:color w:val="161616"/>
          <w:w w:val="105"/>
          <w:sz w:val="18"/>
          <w:szCs w:val="18"/>
          <w:lang w:eastAsia="en-US"/>
        </w:rPr>
        <w:t>документы:</w:t>
      </w:r>
    </w:p>
    <w:p w:rsidR="00724239" w:rsidRPr="00724239" w:rsidRDefault="00724239" w:rsidP="00CB198D">
      <w:pPr>
        <w:numPr>
          <w:ilvl w:val="0"/>
          <w:numId w:val="13"/>
        </w:numPr>
        <w:spacing w:line="20" w:lineRule="atLeast"/>
        <w:ind w:left="0" w:right="2" w:firstLine="568"/>
        <w:jc w:val="center"/>
        <w:rPr>
          <w:color w:val="131313"/>
          <w:sz w:val="18"/>
          <w:szCs w:val="18"/>
          <w:lang w:eastAsia="en-US"/>
        </w:rPr>
      </w:pPr>
      <w:r w:rsidRPr="00724239">
        <w:rPr>
          <w:color w:val="131313"/>
          <w:sz w:val="18"/>
          <w:szCs w:val="18"/>
          <w:lang w:eastAsia="en-US"/>
        </w:rPr>
        <w:t>________________________________________________________________;</w:t>
      </w:r>
    </w:p>
    <w:p w:rsidR="00724239" w:rsidRPr="00724239" w:rsidRDefault="00724239" w:rsidP="00CB198D">
      <w:pPr>
        <w:numPr>
          <w:ilvl w:val="0"/>
          <w:numId w:val="13"/>
        </w:numPr>
        <w:spacing w:line="20" w:lineRule="atLeast"/>
        <w:ind w:left="0" w:right="2" w:firstLine="568"/>
        <w:jc w:val="center"/>
        <w:rPr>
          <w:color w:val="131313"/>
          <w:sz w:val="18"/>
          <w:szCs w:val="18"/>
          <w:lang w:eastAsia="en-US"/>
        </w:rPr>
      </w:pPr>
      <w:r w:rsidRPr="00724239">
        <w:rPr>
          <w:color w:val="131313"/>
          <w:sz w:val="18"/>
          <w:szCs w:val="18"/>
          <w:lang w:eastAsia="en-US"/>
        </w:rPr>
        <w:t>________________________________________________________________;</w:t>
      </w:r>
    </w:p>
    <w:p w:rsidR="00724239" w:rsidRPr="00724239" w:rsidRDefault="00724239" w:rsidP="00CB198D">
      <w:pPr>
        <w:numPr>
          <w:ilvl w:val="0"/>
          <w:numId w:val="13"/>
        </w:numPr>
        <w:spacing w:line="20" w:lineRule="atLeast"/>
        <w:ind w:left="0" w:right="2" w:firstLine="568"/>
        <w:jc w:val="center"/>
        <w:rPr>
          <w:color w:val="131313"/>
          <w:sz w:val="18"/>
          <w:szCs w:val="18"/>
          <w:lang w:eastAsia="en-US"/>
        </w:rPr>
      </w:pPr>
      <w:r w:rsidRPr="00724239">
        <w:rPr>
          <w:color w:val="131313"/>
          <w:sz w:val="18"/>
          <w:szCs w:val="18"/>
          <w:lang w:eastAsia="en-US"/>
        </w:rPr>
        <w:t>________________________________________________________________;</w:t>
      </w:r>
    </w:p>
    <w:p w:rsidR="00724239" w:rsidRPr="00724239" w:rsidRDefault="00724239" w:rsidP="00CB198D">
      <w:pPr>
        <w:numPr>
          <w:ilvl w:val="0"/>
          <w:numId w:val="13"/>
        </w:numPr>
        <w:spacing w:line="20" w:lineRule="atLeast"/>
        <w:ind w:left="0" w:right="2" w:firstLine="568"/>
        <w:jc w:val="center"/>
        <w:rPr>
          <w:color w:val="131313"/>
          <w:sz w:val="18"/>
          <w:szCs w:val="18"/>
          <w:lang w:eastAsia="en-US"/>
        </w:rPr>
      </w:pPr>
      <w:r w:rsidRPr="00724239">
        <w:rPr>
          <w:color w:val="131313"/>
          <w:sz w:val="18"/>
          <w:szCs w:val="18"/>
          <w:lang w:eastAsia="en-US"/>
        </w:rPr>
        <w:t>________________________________________________________________;</w:t>
      </w:r>
    </w:p>
    <w:p w:rsidR="00724239" w:rsidRPr="00724239" w:rsidRDefault="00724239" w:rsidP="00CB198D">
      <w:pPr>
        <w:numPr>
          <w:ilvl w:val="0"/>
          <w:numId w:val="13"/>
        </w:numPr>
        <w:spacing w:line="20" w:lineRule="atLeast"/>
        <w:ind w:left="0" w:right="2" w:firstLine="568"/>
        <w:jc w:val="center"/>
        <w:rPr>
          <w:color w:val="131313"/>
          <w:sz w:val="18"/>
          <w:szCs w:val="18"/>
          <w:lang w:eastAsia="en-US"/>
        </w:rPr>
      </w:pPr>
      <w:r w:rsidRPr="00724239">
        <w:rPr>
          <w:color w:val="131313"/>
          <w:sz w:val="18"/>
          <w:szCs w:val="18"/>
          <w:lang w:eastAsia="en-US"/>
        </w:rPr>
        <w:t>________________________________________________________________;</w:t>
      </w:r>
    </w:p>
    <w:p w:rsidR="00724239" w:rsidRPr="00724239" w:rsidRDefault="00724239" w:rsidP="00CB198D">
      <w:pPr>
        <w:numPr>
          <w:ilvl w:val="0"/>
          <w:numId w:val="13"/>
        </w:numPr>
        <w:spacing w:line="20" w:lineRule="atLeast"/>
        <w:ind w:left="0" w:right="2" w:firstLine="568"/>
        <w:jc w:val="center"/>
        <w:rPr>
          <w:color w:val="131313"/>
          <w:sz w:val="18"/>
          <w:szCs w:val="18"/>
          <w:lang w:eastAsia="en-US"/>
        </w:rPr>
      </w:pPr>
      <w:r w:rsidRPr="00724239">
        <w:rPr>
          <w:color w:val="131313"/>
          <w:sz w:val="18"/>
          <w:szCs w:val="18"/>
          <w:lang w:eastAsia="en-US"/>
        </w:rPr>
        <w:t>_________________________________________________________________;</w:t>
      </w:r>
    </w:p>
    <w:p w:rsidR="00724239" w:rsidRPr="00724239" w:rsidRDefault="00724239" w:rsidP="00CB198D">
      <w:pPr>
        <w:numPr>
          <w:ilvl w:val="0"/>
          <w:numId w:val="13"/>
        </w:numPr>
        <w:spacing w:line="20" w:lineRule="atLeast"/>
        <w:ind w:left="0" w:right="2" w:firstLine="568"/>
        <w:jc w:val="center"/>
        <w:rPr>
          <w:color w:val="131313"/>
          <w:sz w:val="18"/>
          <w:szCs w:val="18"/>
          <w:lang w:eastAsia="en-US"/>
        </w:rPr>
      </w:pPr>
      <w:r w:rsidRPr="00724239">
        <w:rPr>
          <w:color w:val="131313"/>
          <w:sz w:val="18"/>
          <w:szCs w:val="18"/>
          <w:lang w:eastAsia="en-US"/>
        </w:rPr>
        <w:t>_________________________________________________________________;</w:t>
      </w:r>
    </w:p>
    <w:p w:rsidR="00724239" w:rsidRPr="00724239" w:rsidRDefault="00724239" w:rsidP="00CB198D">
      <w:pPr>
        <w:numPr>
          <w:ilvl w:val="0"/>
          <w:numId w:val="13"/>
        </w:numPr>
        <w:spacing w:line="20" w:lineRule="atLeast"/>
        <w:ind w:left="0" w:right="2" w:firstLine="568"/>
        <w:jc w:val="center"/>
        <w:rPr>
          <w:color w:val="131313"/>
          <w:sz w:val="18"/>
          <w:szCs w:val="18"/>
          <w:lang w:eastAsia="en-US"/>
        </w:rPr>
      </w:pPr>
      <w:r w:rsidRPr="00724239">
        <w:rPr>
          <w:color w:val="131313"/>
          <w:sz w:val="18"/>
          <w:szCs w:val="18"/>
          <w:lang w:eastAsia="en-US"/>
        </w:rPr>
        <w:t>_________________________________________________________________;</w:t>
      </w:r>
    </w:p>
    <w:p w:rsidR="00724239" w:rsidRPr="00724239" w:rsidRDefault="00724239" w:rsidP="00CB198D">
      <w:pPr>
        <w:numPr>
          <w:ilvl w:val="0"/>
          <w:numId w:val="13"/>
        </w:numPr>
        <w:spacing w:line="20" w:lineRule="atLeast"/>
        <w:ind w:left="0" w:right="2" w:firstLine="568"/>
        <w:jc w:val="center"/>
        <w:rPr>
          <w:color w:val="131313"/>
          <w:sz w:val="18"/>
          <w:szCs w:val="18"/>
          <w:lang w:eastAsia="en-US"/>
        </w:rPr>
      </w:pPr>
      <w:r w:rsidRPr="00724239">
        <w:rPr>
          <w:color w:val="131313"/>
          <w:sz w:val="18"/>
          <w:szCs w:val="18"/>
          <w:lang w:eastAsia="en-US"/>
        </w:rPr>
        <w:t>_________________________________________________________________;</w:t>
      </w:r>
    </w:p>
    <w:p w:rsidR="00724239" w:rsidRPr="00724239" w:rsidRDefault="00724239" w:rsidP="00CB198D">
      <w:pPr>
        <w:numPr>
          <w:ilvl w:val="0"/>
          <w:numId w:val="13"/>
        </w:numPr>
        <w:spacing w:line="20" w:lineRule="atLeast"/>
        <w:ind w:left="0" w:right="2" w:firstLine="568"/>
        <w:jc w:val="center"/>
        <w:rPr>
          <w:color w:val="131313"/>
          <w:sz w:val="18"/>
          <w:szCs w:val="18"/>
          <w:lang w:eastAsia="en-US"/>
        </w:rPr>
      </w:pPr>
      <w:r w:rsidRPr="00724239">
        <w:rPr>
          <w:color w:val="131313"/>
          <w:sz w:val="18"/>
          <w:szCs w:val="18"/>
          <w:lang w:eastAsia="en-US"/>
        </w:rPr>
        <w:t>_________________________________________________________________.</w:t>
      </w:r>
    </w:p>
    <w:p w:rsidR="00724239" w:rsidRPr="00724239" w:rsidRDefault="00724239" w:rsidP="009971D8">
      <w:pPr>
        <w:spacing w:line="20" w:lineRule="atLeast"/>
        <w:ind w:left="0" w:right="2" w:firstLine="568"/>
        <w:jc w:val="center"/>
        <w:rPr>
          <w:i/>
          <w:color w:val="131313"/>
          <w:sz w:val="18"/>
          <w:szCs w:val="18"/>
          <w:lang w:eastAsia="en-US"/>
        </w:rPr>
      </w:pPr>
      <w:r w:rsidRPr="00724239">
        <w:rPr>
          <w:i/>
          <w:color w:val="161616"/>
          <w:w w:val="105"/>
          <w:sz w:val="18"/>
          <w:szCs w:val="18"/>
          <w:lang w:eastAsia="en-US"/>
        </w:rPr>
        <w:t>(указывается перечень прилагаемых документов)</w:t>
      </w:r>
    </w:p>
    <w:p w:rsidR="00724239" w:rsidRPr="00724239" w:rsidRDefault="00724239" w:rsidP="009971D8">
      <w:pPr>
        <w:ind w:left="0" w:right="2" w:firstLine="568"/>
        <w:jc w:val="center"/>
        <w:rPr>
          <w:color w:val="131313"/>
          <w:sz w:val="18"/>
          <w:szCs w:val="18"/>
          <w:lang w:eastAsia="en-US"/>
        </w:rPr>
      </w:pPr>
    </w:p>
    <w:p w:rsidR="00724239" w:rsidRPr="00724239" w:rsidRDefault="00724239" w:rsidP="009971D8">
      <w:pPr>
        <w:tabs>
          <w:tab w:val="left" w:pos="2327"/>
          <w:tab w:val="left" w:pos="9716"/>
        </w:tabs>
        <w:spacing w:line="20" w:lineRule="atLeast"/>
        <w:ind w:left="0" w:right="2" w:firstLine="568"/>
        <w:rPr>
          <w:color w:val="161616"/>
          <w:spacing w:val="-44"/>
          <w:sz w:val="18"/>
          <w:szCs w:val="18"/>
          <w:lang w:eastAsia="en-US"/>
        </w:rPr>
      </w:pPr>
      <w:r w:rsidRPr="00724239">
        <w:rPr>
          <w:color w:val="080808"/>
          <w:w w:val="105"/>
          <w:sz w:val="18"/>
          <w:szCs w:val="18"/>
          <w:lang w:eastAsia="en-US"/>
        </w:rPr>
        <w:t xml:space="preserve">Результат предоставления муниципальной услуги </w:t>
      </w:r>
      <w:r w:rsidRPr="00724239">
        <w:rPr>
          <w:color w:val="080808"/>
          <w:sz w:val="18"/>
          <w:szCs w:val="18"/>
          <w:lang w:eastAsia="en-US"/>
        </w:rPr>
        <w:t>прошу</w:t>
      </w:r>
      <w:r w:rsidRPr="00724239">
        <w:rPr>
          <w:color w:val="080808"/>
          <w:spacing w:val="48"/>
          <w:sz w:val="18"/>
          <w:szCs w:val="18"/>
          <w:lang w:eastAsia="en-US"/>
        </w:rPr>
        <w:t xml:space="preserve"> </w:t>
      </w:r>
      <w:r w:rsidRPr="00724239">
        <w:rPr>
          <w:color w:val="161616"/>
          <w:sz w:val="18"/>
          <w:szCs w:val="18"/>
          <w:lang w:eastAsia="en-US"/>
        </w:rPr>
        <w:t>предоставить:</w:t>
      </w:r>
      <w:r w:rsidRPr="00724239">
        <w:rPr>
          <w:color w:val="161616"/>
          <w:spacing w:val="-44"/>
          <w:sz w:val="18"/>
          <w:szCs w:val="18"/>
          <w:lang w:eastAsia="en-US"/>
        </w:rPr>
        <w:t xml:space="preserve"> </w:t>
      </w:r>
    </w:p>
    <w:p w:rsidR="00724239" w:rsidRPr="00724239" w:rsidRDefault="00724239" w:rsidP="009971D8">
      <w:pPr>
        <w:spacing w:line="20" w:lineRule="atLeast"/>
        <w:ind w:left="0" w:right="2" w:firstLine="568"/>
        <w:rPr>
          <w:color w:val="161616"/>
          <w:spacing w:val="-44"/>
          <w:sz w:val="18"/>
          <w:szCs w:val="18"/>
          <w:lang w:eastAsia="en-US"/>
        </w:rPr>
      </w:pPr>
      <w:r w:rsidRPr="00724239">
        <w:rPr>
          <w:color w:val="161616"/>
          <w:spacing w:val="-44"/>
          <w:sz w:val="18"/>
          <w:szCs w:val="18"/>
          <w:lang w:eastAsia="en-US"/>
        </w:rPr>
        <w:t>_________________________________________________________________________________________________________</w:t>
      </w:r>
    </w:p>
    <w:p w:rsidR="00724239" w:rsidRPr="00724239" w:rsidRDefault="00724239" w:rsidP="009971D8">
      <w:pPr>
        <w:spacing w:line="20" w:lineRule="atLeast"/>
        <w:ind w:left="0" w:right="2" w:firstLine="568"/>
        <w:jc w:val="center"/>
        <w:rPr>
          <w:i/>
          <w:color w:val="131313"/>
          <w:sz w:val="18"/>
          <w:szCs w:val="18"/>
          <w:lang w:eastAsia="en-US"/>
        </w:rPr>
      </w:pPr>
      <w:r w:rsidRPr="00724239">
        <w:rPr>
          <w:i/>
          <w:color w:val="161616"/>
          <w:w w:val="105"/>
          <w:sz w:val="18"/>
          <w:szCs w:val="18"/>
          <w:lang w:eastAsia="en-US"/>
        </w:rPr>
        <w:t>(указать способ получения результата предоставления муниципальной услуги)</w:t>
      </w:r>
    </w:p>
    <w:p w:rsidR="00724239" w:rsidRPr="00724239" w:rsidRDefault="00724239" w:rsidP="009971D8">
      <w:pPr>
        <w:spacing w:line="20" w:lineRule="atLeast"/>
        <w:ind w:left="0" w:right="2" w:firstLine="568"/>
        <w:rPr>
          <w:i/>
          <w:color w:val="131313"/>
          <w:sz w:val="18"/>
          <w:szCs w:val="18"/>
          <w:lang w:eastAsia="en-US"/>
        </w:rPr>
      </w:pPr>
    </w:p>
    <w:p w:rsidR="00724239" w:rsidRPr="00724239" w:rsidRDefault="00724239" w:rsidP="009971D8">
      <w:pPr>
        <w:tabs>
          <w:tab w:val="left" w:pos="3368"/>
          <w:tab w:val="left" w:pos="7275"/>
        </w:tabs>
        <w:spacing w:line="20" w:lineRule="atLeast"/>
        <w:ind w:left="0" w:right="2" w:firstLine="568"/>
        <w:rPr>
          <w:i/>
          <w:color w:val="131313"/>
          <w:sz w:val="18"/>
          <w:szCs w:val="18"/>
          <w:lang w:eastAsia="en-US"/>
        </w:rPr>
      </w:pPr>
      <w:r w:rsidRPr="00724239">
        <w:rPr>
          <w:i/>
          <w:color w:val="131313"/>
          <w:sz w:val="18"/>
          <w:szCs w:val="18"/>
          <w:lang w:eastAsia="en-US"/>
        </w:rPr>
        <w:t>_________________</w:t>
      </w:r>
      <w:r w:rsidRPr="00724239">
        <w:rPr>
          <w:i/>
          <w:color w:val="131313"/>
          <w:sz w:val="18"/>
          <w:szCs w:val="18"/>
          <w:lang w:eastAsia="en-US"/>
        </w:rPr>
        <w:tab/>
        <w:t>____________________</w:t>
      </w:r>
      <w:r w:rsidRPr="00724239">
        <w:rPr>
          <w:i/>
          <w:color w:val="131313"/>
          <w:sz w:val="18"/>
          <w:szCs w:val="18"/>
          <w:lang w:eastAsia="en-US"/>
        </w:rPr>
        <w:tab/>
        <w:t>__________________</w:t>
      </w:r>
    </w:p>
    <w:p w:rsidR="00724239" w:rsidRPr="00724239" w:rsidRDefault="00724239" w:rsidP="009971D8">
      <w:pPr>
        <w:tabs>
          <w:tab w:val="left" w:pos="3949"/>
          <w:tab w:val="left" w:pos="8044"/>
        </w:tabs>
        <w:spacing w:line="20" w:lineRule="atLeast"/>
        <w:ind w:left="0" w:right="2" w:firstLine="568"/>
        <w:rPr>
          <w:color w:val="161616"/>
          <w:w w:val="105"/>
          <w:sz w:val="18"/>
          <w:szCs w:val="18"/>
          <w:lang w:eastAsia="en-US"/>
        </w:rPr>
      </w:pPr>
      <w:r w:rsidRPr="00724239">
        <w:rPr>
          <w:color w:val="080808"/>
          <w:w w:val="105"/>
          <w:sz w:val="18"/>
          <w:szCs w:val="18"/>
          <w:lang w:eastAsia="en-US"/>
        </w:rPr>
        <w:t xml:space="preserve">   (дата)</w:t>
      </w:r>
      <w:r w:rsidRPr="00724239">
        <w:rPr>
          <w:color w:val="080808"/>
          <w:w w:val="105"/>
          <w:sz w:val="18"/>
          <w:szCs w:val="18"/>
          <w:lang w:eastAsia="en-US"/>
        </w:rPr>
        <w:tab/>
        <w:t xml:space="preserve">     </w:t>
      </w:r>
      <w:r w:rsidRPr="00724239">
        <w:rPr>
          <w:color w:val="161616"/>
          <w:w w:val="105"/>
          <w:sz w:val="18"/>
          <w:szCs w:val="18"/>
          <w:lang w:eastAsia="en-US"/>
        </w:rPr>
        <w:t>(подпись)</w:t>
      </w:r>
      <w:r w:rsidRPr="00724239">
        <w:rPr>
          <w:color w:val="161616"/>
          <w:w w:val="105"/>
          <w:sz w:val="18"/>
          <w:szCs w:val="18"/>
          <w:lang w:eastAsia="en-US"/>
        </w:rPr>
        <w:tab/>
        <w:t xml:space="preserve">    (ФИО)</w:t>
      </w:r>
    </w:p>
    <w:p w:rsidR="00724239" w:rsidRPr="00724239" w:rsidRDefault="00724239" w:rsidP="009971D8">
      <w:pPr>
        <w:tabs>
          <w:tab w:val="left" w:pos="3949"/>
          <w:tab w:val="left" w:pos="8044"/>
        </w:tabs>
        <w:spacing w:line="20" w:lineRule="atLeast"/>
        <w:ind w:left="0" w:right="2" w:firstLine="568"/>
        <w:rPr>
          <w:color w:val="161616"/>
          <w:w w:val="105"/>
          <w:sz w:val="18"/>
          <w:szCs w:val="18"/>
          <w:lang w:eastAsia="en-US"/>
        </w:rPr>
      </w:pPr>
    </w:p>
    <w:p w:rsidR="00724239" w:rsidRPr="00724239" w:rsidRDefault="00724239" w:rsidP="009971D8">
      <w:pPr>
        <w:tabs>
          <w:tab w:val="left" w:pos="3949"/>
          <w:tab w:val="left" w:pos="8044"/>
        </w:tabs>
        <w:spacing w:line="20" w:lineRule="atLeast"/>
        <w:ind w:left="0" w:right="2" w:firstLine="568"/>
        <w:rPr>
          <w:color w:val="161616"/>
          <w:w w:val="105"/>
          <w:sz w:val="18"/>
          <w:szCs w:val="18"/>
          <w:lang w:eastAsia="en-US"/>
        </w:rPr>
      </w:pPr>
    </w:p>
    <w:p w:rsidR="00807E71" w:rsidRPr="00807E71" w:rsidRDefault="00807E71" w:rsidP="009971D8">
      <w:pPr>
        <w:spacing w:line="20" w:lineRule="atLeast"/>
        <w:ind w:left="0" w:right="2" w:firstLine="568"/>
        <w:jc w:val="center"/>
        <w:rPr>
          <w:color w:val="131313"/>
          <w:sz w:val="18"/>
          <w:szCs w:val="18"/>
          <w:lang w:eastAsia="en-US"/>
        </w:rPr>
      </w:pPr>
      <w:r w:rsidRPr="00807E71">
        <w:rPr>
          <w:color w:val="131313"/>
          <w:sz w:val="18"/>
          <w:szCs w:val="18"/>
          <w:lang w:eastAsia="en-US"/>
        </w:rPr>
        <w:t>СХЕМА ГРАНИЦ ПРОЕКТИРОВАНИЯ</w:t>
      </w:r>
    </w:p>
    <w:p w:rsidR="00807E71" w:rsidRPr="00807E71" w:rsidRDefault="00807E71" w:rsidP="009971D8">
      <w:pPr>
        <w:spacing w:line="20" w:lineRule="atLeast"/>
        <w:ind w:left="0" w:right="2" w:firstLine="568"/>
        <w:rPr>
          <w:color w:val="0F0F0F"/>
          <w:w w:val="105"/>
          <w:sz w:val="26"/>
          <w:lang w:eastAsia="en-US"/>
        </w:rPr>
      </w:pPr>
      <w:r w:rsidRPr="00807E71">
        <w:rPr>
          <w:noProof/>
          <w:color w:val="131313"/>
          <w:sz w:val="18"/>
          <w:szCs w:val="18"/>
        </w:rPr>
        <mc:AlternateContent>
          <mc:Choice Requires="wpg">
            <w:drawing>
              <wp:anchor distT="0" distB="0" distL="0" distR="0" simplePos="0" relativeHeight="251666432" behindDoc="1" locked="0" layoutInCell="1" allowOverlap="1" wp14:anchorId="6B5805E2" wp14:editId="2AE6AC75">
                <wp:simplePos x="0" y="0"/>
                <wp:positionH relativeFrom="page">
                  <wp:posOffset>899160</wp:posOffset>
                </wp:positionH>
                <wp:positionV relativeFrom="paragraph">
                  <wp:posOffset>247650</wp:posOffset>
                </wp:positionV>
                <wp:extent cx="6116955" cy="3139440"/>
                <wp:effectExtent l="0" t="0" r="17145" b="22860"/>
                <wp:wrapTopAndBottom/>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6955" cy="3139440"/>
                          <a:chOff x="1418" y="601"/>
                          <a:chExt cx="9639" cy="13092"/>
                        </a:xfrm>
                      </wpg:grpSpPr>
                      <wps:wsp>
                        <wps:cNvPr id="3" name="Line 5"/>
                        <wps:cNvCnPr/>
                        <wps:spPr bwMode="auto">
                          <a:xfrm>
                            <a:off x="1418" y="607"/>
                            <a:ext cx="9629"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4" name="Line 6"/>
                        <wps:cNvCnPr/>
                        <wps:spPr bwMode="auto">
                          <a:xfrm>
                            <a:off x="1424" y="611"/>
                            <a:ext cx="0" cy="13082"/>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5" name="Line 7"/>
                        <wps:cNvCnPr/>
                        <wps:spPr bwMode="auto">
                          <a:xfrm>
                            <a:off x="1418" y="13687"/>
                            <a:ext cx="9629"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6" name="Line 8"/>
                        <wps:cNvCnPr/>
                        <wps:spPr bwMode="auto">
                          <a:xfrm>
                            <a:off x="11051" y="601"/>
                            <a:ext cx="0" cy="13092"/>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margin-left:70.8pt;margin-top:19.5pt;width:481.65pt;height:247.2pt;z-index:-251650048;mso-wrap-distance-left:0;mso-wrap-distance-right:0;mso-position-horizontal-relative:page" coordorigin="1418,601" coordsize="9639,1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">
                <v:line id="Line 5" o:spid="_x0000_s1027" style="position:absolute;visibility:visible;mso-wrap-style:square" from="1418,607" to="1104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tpesMAAADaAAAADwAAAGRycy9kb3ducmV2LnhtbESPT2sCMRTE74V+h/AK3mrWWqSsRpFS&#10;wYNF1Ap6e2ze/qGbl7iJ7vrtjSB4HGbmN8xk1plaXKjxlWUFg34CgjizuuJCwd9u8f4FwgdkjbVl&#10;UnAlD7Pp68sEU21b3tBlGwoRIexTVFCG4FIpfVaSQd+3jjh6uW0MhiibQuoG2wg3tfxIkpE0WHFc&#10;KNHRd0nZ//ZsFOSt+9kdBusT63w/X64/3e8qHJXqvXXzMYhAXXiGH+2lVjCE+5V4A+T0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raXrDAAAA2gAAAA8AAAAAAAAAAAAA&#10;AAAAoQIAAGRycy9kb3ducmV2LnhtbFBLBQYAAAAABAAEAPkAAACRAwAAAAA=&#10;" strokeweight=".6pt"/>
                <v:line id="Line 6" o:spid="_x0000_s1028" style="position:absolute;visibility:visible;mso-wrap-style:square" from="1424,611" to="1424,13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LxDsMAAADaAAAADwAAAGRycy9kb3ducmV2LnhtbESPW2sCMRSE3wX/QzgF3zRrEZHVKFIs&#10;+GARb2DfDpuzF7o5STepu/33RhB8HGbmG2ax6kwtbtT4yrKC8SgBQZxZXXGh4Hz6HM5A+ICssbZM&#10;Cv7Jw2rZ7y0w1bblA92OoRARwj5FBWUILpXSZyUZ9CPriKOX28ZgiLIppG6wjXBTy/ckmUqDFceF&#10;Eh19lJT9HP+Mgrx1m9N1vP9lnV/W2/3Efe3Ct1KDt249BxGoC6/ws73VCibwuBJvgF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C8Q7DAAAA2gAAAA8AAAAAAAAAAAAA&#10;AAAAoQIAAGRycy9kb3ducmV2LnhtbFBLBQYAAAAABAAEAPkAAACRAwAAAAA=&#10;" strokeweight=".6pt"/>
                <v:line id="Line 7" o:spid="_x0000_s1029" style="position:absolute;visibility:visible;mso-wrap-style:square" from="1418,13687" to="11047,13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5UlcMAAADaAAAADwAAAGRycy9kb3ducmV2LnhtbESPT2sCMRTE74V+h/AK3mrWYqWsRpFS&#10;wYNF1Ap6e2ze/qGbl7iJ7vrtjSB4HGbmN8xk1plaXKjxlWUFg34CgjizuuJCwd9u8f4FwgdkjbVl&#10;UnAlD7Pp68sEU21b3tBlGwoRIexTVFCG4FIpfVaSQd+3jjh6uW0MhiibQuoG2wg3tfxIkpE0WHFc&#10;KNHRd0nZ//ZsFOSt+9kdBusT63w/X66H7ncVjkr13rr5GESgLjzDj/ZSK/iE+5V4A+T0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OVJXDAAAA2gAAAA8AAAAAAAAAAAAA&#10;AAAAoQIAAGRycy9kb3ducmV2LnhtbFBLBQYAAAAABAAEAPkAAACRAwAAAAA=&#10;" strokeweight=".6pt"/>
                <v:line id="Line 8" o:spid="_x0000_s1030" style="position:absolute;visibility:visible;mso-wrap-style:square" from="11051,601" to="11051,13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zK4sMAAADaAAAADwAAAGRycy9kb3ducmV2LnhtbESPW2sCMRSE3wX/QzhC3zRrEZHVKCIW&#10;fLBIvYC+HTZnL7g5STepu/33TUHwcZiZb5jFqjO1eFDjK8sKxqMEBHFmdcWFgvPpYzgD4QOyxtoy&#10;KfglD6tlv7fAVNuWv+hxDIWIEPYpKihDcKmUPivJoB9ZRxy93DYGQ5RNIXWDbYSbWr4nyVQarDgu&#10;lOhoU1J2P/4YBXnrtqfr+PDNOr+sd4eJ+9yHm1Jvg249BxGoC6/ws73TCqbwfyXe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ZcyuLDAAAA2gAAAA8AAAAAAAAAAAAA&#10;AAAAoQIAAGRycy9kb3ducmV2LnhtbFBLBQYAAAAABAAEAPkAAACRAwAAAAA=&#10;" strokeweight=".6pt"/>
                <w10:wrap type="topAndBottom" anchorx="page"/>
              </v:group>
            </w:pict>
          </mc:Fallback>
        </mc:AlternateContent>
      </w:r>
    </w:p>
    <w:p w:rsidR="00724239" w:rsidRDefault="00724239" w:rsidP="009971D8">
      <w:pPr>
        <w:tabs>
          <w:tab w:val="left" w:pos="3976"/>
        </w:tabs>
        <w:ind w:left="0" w:right="2" w:firstLine="568"/>
        <w:rPr>
          <w:sz w:val="18"/>
          <w:szCs w:val="18"/>
        </w:rPr>
      </w:pPr>
    </w:p>
    <w:p w:rsidR="00F2497A" w:rsidRDefault="00F2497A" w:rsidP="009971D8">
      <w:pPr>
        <w:tabs>
          <w:tab w:val="left" w:pos="3976"/>
        </w:tabs>
        <w:ind w:left="0" w:right="2" w:firstLine="568"/>
        <w:rPr>
          <w:sz w:val="18"/>
          <w:szCs w:val="18"/>
        </w:rPr>
      </w:pPr>
    </w:p>
    <w:p w:rsidR="00E91412" w:rsidRPr="00E91412" w:rsidRDefault="00E91412" w:rsidP="009971D8">
      <w:pPr>
        <w:tabs>
          <w:tab w:val="left" w:pos="3976"/>
        </w:tabs>
        <w:ind w:left="0" w:right="2" w:firstLine="568"/>
        <w:jc w:val="right"/>
        <w:rPr>
          <w:i/>
          <w:sz w:val="18"/>
          <w:szCs w:val="18"/>
        </w:rPr>
      </w:pPr>
      <w:r w:rsidRPr="00E91412">
        <w:rPr>
          <w:i/>
          <w:sz w:val="18"/>
          <w:szCs w:val="18"/>
        </w:rPr>
        <w:t>Приложение № 2</w:t>
      </w:r>
    </w:p>
    <w:p w:rsidR="00E91412" w:rsidRPr="00E91412" w:rsidRDefault="00E91412" w:rsidP="009971D8">
      <w:pPr>
        <w:tabs>
          <w:tab w:val="left" w:pos="3976"/>
        </w:tabs>
        <w:ind w:left="0" w:right="2" w:firstLine="568"/>
        <w:jc w:val="right"/>
        <w:rPr>
          <w:i/>
          <w:sz w:val="18"/>
          <w:szCs w:val="18"/>
        </w:rPr>
      </w:pPr>
      <w:r w:rsidRPr="00E91412">
        <w:rPr>
          <w:i/>
          <w:sz w:val="18"/>
          <w:szCs w:val="18"/>
        </w:rPr>
        <w:t>к Административному регламенту</w:t>
      </w:r>
    </w:p>
    <w:p w:rsidR="00E91412" w:rsidRPr="00E91412" w:rsidRDefault="00E91412" w:rsidP="009971D8">
      <w:pPr>
        <w:tabs>
          <w:tab w:val="left" w:pos="3976"/>
        </w:tabs>
        <w:ind w:left="0" w:right="2" w:firstLine="568"/>
        <w:jc w:val="right"/>
        <w:rPr>
          <w:i/>
          <w:sz w:val="18"/>
          <w:szCs w:val="18"/>
        </w:rPr>
      </w:pPr>
      <w:r w:rsidRPr="00E91412">
        <w:rPr>
          <w:i/>
          <w:sz w:val="18"/>
          <w:szCs w:val="18"/>
        </w:rPr>
        <w:t xml:space="preserve">предоставления муниципальной услуги </w:t>
      </w:r>
    </w:p>
    <w:p w:rsidR="00E91412" w:rsidRPr="00E91412" w:rsidRDefault="00E91412" w:rsidP="009971D8">
      <w:pPr>
        <w:tabs>
          <w:tab w:val="left" w:pos="3976"/>
        </w:tabs>
        <w:ind w:left="0" w:right="2" w:firstLine="568"/>
        <w:jc w:val="right"/>
        <w:rPr>
          <w:i/>
          <w:sz w:val="18"/>
          <w:szCs w:val="18"/>
        </w:rPr>
      </w:pPr>
      <w:r w:rsidRPr="00E91412">
        <w:rPr>
          <w:i/>
          <w:sz w:val="18"/>
          <w:szCs w:val="18"/>
        </w:rPr>
        <w:t xml:space="preserve">«Подготовка и утверждение документации </w:t>
      </w:r>
    </w:p>
    <w:p w:rsidR="00F2497A" w:rsidRDefault="00E91412" w:rsidP="009971D8">
      <w:pPr>
        <w:tabs>
          <w:tab w:val="left" w:pos="3976"/>
        </w:tabs>
        <w:ind w:left="0" w:right="2" w:firstLine="568"/>
        <w:jc w:val="right"/>
        <w:rPr>
          <w:i/>
          <w:sz w:val="18"/>
          <w:szCs w:val="18"/>
        </w:rPr>
      </w:pPr>
      <w:r w:rsidRPr="00E91412">
        <w:rPr>
          <w:i/>
          <w:sz w:val="18"/>
          <w:szCs w:val="18"/>
        </w:rPr>
        <w:t>по планировке территории»</w:t>
      </w:r>
    </w:p>
    <w:p w:rsidR="00E91412" w:rsidRDefault="00E91412" w:rsidP="009971D8">
      <w:pPr>
        <w:tabs>
          <w:tab w:val="left" w:pos="3976"/>
        </w:tabs>
        <w:ind w:left="0" w:right="2" w:firstLine="568"/>
        <w:jc w:val="right"/>
        <w:rPr>
          <w:i/>
          <w:sz w:val="18"/>
          <w:szCs w:val="18"/>
        </w:rPr>
      </w:pPr>
    </w:p>
    <w:tbl>
      <w:tblPr>
        <w:tblStyle w:val="aa"/>
        <w:tblW w:w="0" w:type="auto"/>
        <w:tblInd w:w="4361" w:type="dxa"/>
        <w:tblLook w:val="04A0" w:firstRow="1" w:lastRow="0" w:firstColumn="1" w:lastColumn="0" w:noHBand="0" w:noVBand="1"/>
      </w:tblPr>
      <w:tblGrid>
        <w:gridCol w:w="6489"/>
      </w:tblGrid>
      <w:tr w:rsidR="00FE1BEC" w:rsidRPr="00FE1BEC" w:rsidTr="00FE1BEC">
        <w:tc>
          <w:tcPr>
            <w:tcW w:w="6025" w:type="dxa"/>
            <w:tcBorders>
              <w:top w:val="nil"/>
              <w:left w:val="nil"/>
              <w:bottom w:val="nil"/>
              <w:right w:val="nil"/>
            </w:tcBorders>
          </w:tcPr>
          <w:p w:rsidR="00FE1BEC" w:rsidRPr="00FE1BEC" w:rsidRDefault="00FE1BEC" w:rsidP="009971D8">
            <w:pPr>
              <w:pStyle w:val="TableParagraph"/>
              <w:ind w:right="2" w:firstLine="568"/>
              <w:jc w:val="both"/>
              <w:rPr>
                <w:rFonts w:ascii="Times New Roman" w:hAnsi="Times New Roman" w:cs="Times New Roman"/>
                <w:w w:val="105"/>
                <w:sz w:val="18"/>
                <w:szCs w:val="18"/>
              </w:rPr>
            </w:pPr>
            <w:r w:rsidRPr="00FE1BEC">
              <w:rPr>
                <w:rFonts w:ascii="Times New Roman" w:hAnsi="Times New Roman" w:cs="Times New Roman"/>
                <w:w w:val="105"/>
                <w:sz w:val="18"/>
                <w:szCs w:val="18"/>
              </w:rPr>
              <w:t>В__________________________________</w:t>
            </w:r>
          </w:p>
          <w:p w:rsidR="00FE1BEC" w:rsidRPr="00FE1BEC" w:rsidRDefault="00FE1BEC" w:rsidP="009971D8">
            <w:pPr>
              <w:pStyle w:val="TableParagraph"/>
              <w:ind w:right="2" w:firstLine="568"/>
              <w:rPr>
                <w:rFonts w:ascii="Times New Roman" w:hAnsi="Times New Roman" w:cs="Times New Roman"/>
                <w:i/>
                <w:w w:val="105"/>
                <w:sz w:val="18"/>
                <w:szCs w:val="18"/>
              </w:rPr>
            </w:pPr>
            <w:proofErr w:type="gramStart"/>
            <w:r w:rsidRPr="00FE1BEC">
              <w:rPr>
                <w:rFonts w:ascii="Times New Roman" w:hAnsi="Times New Roman" w:cs="Times New Roman"/>
                <w:i/>
                <w:w w:val="105"/>
                <w:sz w:val="18"/>
                <w:szCs w:val="18"/>
              </w:rPr>
              <w:t>(наименование ор</w:t>
            </w:r>
            <w:r w:rsidRPr="00FE1BEC">
              <w:rPr>
                <w:rFonts w:ascii="Times New Roman" w:hAnsi="Times New Roman" w:cs="Times New Roman"/>
                <w:i/>
                <w:color w:val="343434"/>
                <w:w w:val="105"/>
                <w:sz w:val="18"/>
                <w:szCs w:val="18"/>
              </w:rPr>
              <w:t>г</w:t>
            </w:r>
            <w:r w:rsidRPr="00FE1BEC">
              <w:rPr>
                <w:rFonts w:ascii="Times New Roman" w:hAnsi="Times New Roman" w:cs="Times New Roman"/>
                <w:i/>
                <w:w w:val="105"/>
                <w:sz w:val="18"/>
                <w:szCs w:val="18"/>
              </w:rPr>
              <w:t>ана местно</w:t>
            </w:r>
            <w:r w:rsidRPr="00FE1BEC">
              <w:rPr>
                <w:rFonts w:ascii="Times New Roman" w:hAnsi="Times New Roman" w:cs="Times New Roman"/>
                <w:i/>
                <w:color w:val="343434"/>
                <w:w w:val="105"/>
                <w:sz w:val="18"/>
                <w:szCs w:val="18"/>
              </w:rPr>
              <w:t>г</w:t>
            </w:r>
            <w:r w:rsidRPr="00FE1BEC">
              <w:rPr>
                <w:rFonts w:ascii="Times New Roman" w:hAnsi="Times New Roman" w:cs="Times New Roman"/>
                <w:i/>
                <w:w w:val="105"/>
                <w:sz w:val="18"/>
                <w:szCs w:val="18"/>
              </w:rPr>
              <w:t>о самоуправления,</w:t>
            </w:r>
            <w:proofErr w:type="gramEnd"/>
          </w:p>
          <w:p w:rsidR="00FE1BEC" w:rsidRPr="00FE1BEC" w:rsidRDefault="00FE1BEC" w:rsidP="009971D8">
            <w:pPr>
              <w:pStyle w:val="TableParagraph"/>
              <w:ind w:right="2" w:firstLine="568"/>
              <w:jc w:val="both"/>
              <w:rPr>
                <w:rFonts w:ascii="Times New Roman" w:hAnsi="Times New Roman" w:cs="Times New Roman"/>
                <w:w w:val="105"/>
                <w:sz w:val="18"/>
                <w:szCs w:val="18"/>
              </w:rPr>
            </w:pPr>
            <w:r w:rsidRPr="00FE1BEC">
              <w:rPr>
                <w:rFonts w:ascii="Times New Roman" w:hAnsi="Times New Roman" w:cs="Times New Roman"/>
                <w:w w:val="105"/>
                <w:sz w:val="18"/>
                <w:szCs w:val="18"/>
              </w:rPr>
              <w:t>___________________________________</w:t>
            </w:r>
          </w:p>
          <w:p w:rsidR="00FE1BEC" w:rsidRPr="00FE1BEC" w:rsidRDefault="00FE1BEC" w:rsidP="009971D8">
            <w:pPr>
              <w:pStyle w:val="TableParagraph"/>
              <w:ind w:right="2" w:firstLine="568"/>
              <w:rPr>
                <w:rFonts w:ascii="Times New Roman" w:hAnsi="Times New Roman" w:cs="Times New Roman"/>
                <w:i/>
                <w:w w:val="105"/>
                <w:sz w:val="18"/>
                <w:szCs w:val="18"/>
              </w:rPr>
            </w:pPr>
            <w:r w:rsidRPr="00FE1BEC">
              <w:rPr>
                <w:rFonts w:ascii="Times New Roman" w:hAnsi="Times New Roman" w:cs="Times New Roman"/>
                <w:i/>
                <w:w w:val="105"/>
                <w:sz w:val="18"/>
                <w:szCs w:val="18"/>
              </w:rPr>
              <w:t>ор</w:t>
            </w:r>
            <w:r w:rsidRPr="00FE1BEC">
              <w:rPr>
                <w:rFonts w:ascii="Times New Roman" w:hAnsi="Times New Roman" w:cs="Times New Roman"/>
                <w:i/>
                <w:color w:val="343434"/>
                <w:w w:val="105"/>
                <w:sz w:val="18"/>
                <w:szCs w:val="18"/>
              </w:rPr>
              <w:t>г</w:t>
            </w:r>
            <w:r w:rsidRPr="00FE1BEC">
              <w:rPr>
                <w:rFonts w:ascii="Times New Roman" w:hAnsi="Times New Roman" w:cs="Times New Roman"/>
                <w:i/>
                <w:w w:val="105"/>
                <w:sz w:val="18"/>
                <w:szCs w:val="18"/>
              </w:rPr>
              <w:t xml:space="preserve">ана </w:t>
            </w:r>
            <w:r w:rsidRPr="00FE1BEC">
              <w:rPr>
                <w:rFonts w:ascii="Times New Roman" w:hAnsi="Times New Roman" w:cs="Times New Roman"/>
                <w:i/>
                <w:color w:val="343434"/>
                <w:w w:val="105"/>
                <w:sz w:val="18"/>
                <w:szCs w:val="18"/>
              </w:rPr>
              <w:t>г</w:t>
            </w:r>
            <w:r w:rsidRPr="00FE1BEC">
              <w:rPr>
                <w:rFonts w:ascii="Times New Roman" w:hAnsi="Times New Roman" w:cs="Times New Roman"/>
                <w:i/>
                <w:w w:val="105"/>
                <w:sz w:val="18"/>
                <w:szCs w:val="18"/>
              </w:rPr>
              <w:t>осударственной власти</w:t>
            </w:r>
          </w:p>
          <w:p w:rsidR="00FE1BEC" w:rsidRPr="00FE1BEC" w:rsidRDefault="00FE1BEC" w:rsidP="009971D8">
            <w:pPr>
              <w:pStyle w:val="TableParagraph"/>
              <w:ind w:right="2" w:firstLine="568"/>
              <w:rPr>
                <w:rFonts w:ascii="Times New Roman" w:hAnsi="Times New Roman" w:cs="Times New Roman"/>
                <w:i/>
                <w:w w:val="105"/>
                <w:sz w:val="18"/>
                <w:szCs w:val="18"/>
              </w:rPr>
            </w:pPr>
          </w:p>
          <w:p w:rsidR="00FE1BEC" w:rsidRPr="00FE1BEC" w:rsidRDefault="00FE1BEC" w:rsidP="009971D8">
            <w:pPr>
              <w:pStyle w:val="TableParagraph"/>
              <w:ind w:right="2" w:firstLine="568"/>
              <w:rPr>
                <w:rFonts w:ascii="Times New Roman" w:hAnsi="Times New Roman" w:cs="Times New Roman"/>
                <w:i/>
                <w:w w:val="105"/>
                <w:sz w:val="18"/>
                <w:szCs w:val="18"/>
              </w:rPr>
            </w:pPr>
            <w:r w:rsidRPr="00FE1BEC">
              <w:rPr>
                <w:rFonts w:ascii="Times New Roman" w:hAnsi="Times New Roman" w:cs="Times New Roman"/>
                <w:i/>
                <w:w w:val="105"/>
                <w:sz w:val="18"/>
                <w:szCs w:val="18"/>
              </w:rPr>
              <w:t>_______________________________________________</w:t>
            </w:r>
          </w:p>
          <w:p w:rsidR="00FE1BEC" w:rsidRPr="00FE1BEC" w:rsidRDefault="00FE1BEC" w:rsidP="009971D8">
            <w:pPr>
              <w:pStyle w:val="TableParagraph"/>
              <w:ind w:right="2" w:firstLine="568"/>
              <w:rPr>
                <w:rFonts w:ascii="Times New Roman" w:hAnsi="Times New Roman" w:cs="Times New Roman"/>
                <w:i/>
                <w:w w:val="105"/>
                <w:sz w:val="18"/>
                <w:szCs w:val="18"/>
              </w:rPr>
            </w:pPr>
            <w:proofErr w:type="gramStart"/>
            <w:r w:rsidRPr="00FE1BEC">
              <w:rPr>
                <w:rFonts w:ascii="Times New Roman" w:hAnsi="Times New Roman" w:cs="Times New Roman"/>
                <w:i/>
                <w:w w:val="105"/>
                <w:sz w:val="18"/>
                <w:szCs w:val="18"/>
              </w:rPr>
              <w:t>Субъекта Российской Федерации)</w:t>
            </w:r>
            <w:proofErr w:type="gramEnd"/>
          </w:p>
          <w:p w:rsidR="00FE1BEC" w:rsidRPr="00FE1BEC" w:rsidRDefault="00FE1BEC" w:rsidP="009971D8">
            <w:pPr>
              <w:pStyle w:val="TableParagraph"/>
              <w:ind w:right="2" w:firstLine="568"/>
              <w:rPr>
                <w:rFonts w:ascii="Times New Roman" w:hAnsi="Times New Roman" w:cs="Times New Roman"/>
                <w:i/>
                <w:w w:val="105"/>
                <w:sz w:val="18"/>
                <w:szCs w:val="18"/>
              </w:rPr>
            </w:pPr>
          </w:p>
          <w:p w:rsidR="00FE1BEC" w:rsidRPr="00FE1BEC" w:rsidRDefault="00FE1BEC" w:rsidP="009971D8">
            <w:pPr>
              <w:pStyle w:val="TableParagraph"/>
              <w:ind w:right="2" w:firstLine="568"/>
              <w:jc w:val="both"/>
              <w:rPr>
                <w:rFonts w:ascii="Times New Roman" w:hAnsi="Times New Roman" w:cs="Times New Roman"/>
                <w:w w:val="105"/>
                <w:sz w:val="18"/>
                <w:szCs w:val="18"/>
              </w:rPr>
            </w:pPr>
            <w:r w:rsidRPr="00FE1BEC">
              <w:rPr>
                <w:rFonts w:ascii="Times New Roman" w:hAnsi="Times New Roman" w:cs="Times New Roman"/>
                <w:w w:val="105"/>
                <w:sz w:val="18"/>
                <w:szCs w:val="18"/>
              </w:rPr>
              <w:t>от__________________________________</w:t>
            </w:r>
          </w:p>
          <w:p w:rsidR="00FE1BEC" w:rsidRPr="00FE1BEC" w:rsidRDefault="00FE1BEC" w:rsidP="009971D8">
            <w:pPr>
              <w:pStyle w:val="TableParagraph"/>
              <w:ind w:right="2" w:firstLine="568"/>
              <w:rPr>
                <w:rFonts w:ascii="Times New Roman" w:hAnsi="Times New Roman" w:cs="Times New Roman"/>
                <w:w w:val="105"/>
                <w:sz w:val="18"/>
                <w:szCs w:val="18"/>
              </w:rPr>
            </w:pPr>
            <w:r w:rsidRPr="00FE1BEC">
              <w:rPr>
                <w:rFonts w:ascii="Times New Roman" w:hAnsi="Times New Roman" w:cs="Times New Roman"/>
                <w:w w:val="105"/>
                <w:sz w:val="18"/>
                <w:szCs w:val="18"/>
              </w:rPr>
              <w:t>____________________________________________________________________________________________________________________________________________</w:t>
            </w:r>
          </w:p>
          <w:p w:rsidR="00FE1BEC" w:rsidRPr="00FE1BEC" w:rsidRDefault="00FE1BEC" w:rsidP="009971D8">
            <w:pPr>
              <w:pStyle w:val="TableParagraph"/>
              <w:ind w:right="2" w:firstLine="568"/>
              <w:jc w:val="both"/>
              <w:rPr>
                <w:rFonts w:ascii="Times New Roman" w:hAnsi="Times New Roman" w:cs="Times New Roman"/>
                <w:w w:val="105"/>
                <w:sz w:val="18"/>
                <w:szCs w:val="18"/>
              </w:rPr>
            </w:pPr>
            <w:proofErr w:type="gramStart"/>
            <w:r w:rsidRPr="00FE1BEC">
              <w:rPr>
                <w:rFonts w:ascii="Times New Roman" w:hAnsi="Times New Roman" w:cs="Times New Roman"/>
                <w:i/>
                <w:w w:val="105"/>
                <w:sz w:val="18"/>
                <w:szCs w:val="18"/>
              </w:rPr>
              <w:t xml:space="preserve">(для заявителя юридического лица </w:t>
            </w:r>
            <w:r w:rsidRPr="00FE1BEC">
              <w:rPr>
                <w:rFonts w:ascii="Times New Roman" w:hAnsi="Times New Roman" w:cs="Times New Roman"/>
                <w:i/>
                <w:sz w:val="18"/>
                <w:szCs w:val="18"/>
              </w:rPr>
              <w:t xml:space="preserve">полное </w:t>
            </w:r>
            <w:r w:rsidRPr="00FE1BEC">
              <w:rPr>
                <w:rFonts w:ascii="Times New Roman" w:hAnsi="Times New Roman" w:cs="Times New Roman"/>
                <w:i/>
                <w:w w:val="105"/>
                <w:sz w:val="18"/>
                <w:szCs w:val="18"/>
              </w:rPr>
              <w:t>наименование, ор</w:t>
            </w:r>
            <w:r w:rsidRPr="00FE1BEC">
              <w:rPr>
                <w:rFonts w:ascii="Times New Roman" w:hAnsi="Times New Roman" w:cs="Times New Roman"/>
                <w:i/>
                <w:color w:val="343434"/>
                <w:w w:val="105"/>
                <w:sz w:val="18"/>
                <w:szCs w:val="18"/>
              </w:rPr>
              <w:t>г</w:t>
            </w:r>
            <w:r w:rsidRPr="00FE1BEC">
              <w:rPr>
                <w:rFonts w:ascii="Times New Roman" w:hAnsi="Times New Roman" w:cs="Times New Roman"/>
                <w:i/>
                <w:w w:val="105"/>
                <w:sz w:val="18"/>
                <w:szCs w:val="18"/>
              </w:rPr>
              <w:t xml:space="preserve">анизационно-правовая </w:t>
            </w:r>
            <w:r w:rsidRPr="00FE1BEC">
              <w:rPr>
                <w:rFonts w:ascii="Times New Roman" w:hAnsi="Times New Roman" w:cs="Times New Roman"/>
                <w:i/>
                <w:spacing w:val="-6"/>
                <w:w w:val="105"/>
                <w:sz w:val="18"/>
                <w:szCs w:val="18"/>
              </w:rPr>
              <w:t>форма</w:t>
            </w:r>
            <w:r w:rsidRPr="00FE1BEC">
              <w:rPr>
                <w:rFonts w:ascii="Times New Roman" w:hAnsi="Times New Roman" w:cs="Times New Roman"/>
                <w:i/>
                <w:color w:val="343434"/>
                <w:spacing w:val="-6"/>
                <w:w w:val="105"/>
                <w:sz w:val="18"/>
                <w:szCs w:val="18"/>
              </w:rPr>
              <w:t xml:space="preserve">, </w:t>
            </w:r>
            <w:r w:rsidRPr="00FE1BEC">
              <w:rPr>
                <w:rFonts w:ascii="Times New Roman" w:hAnsi="Times New Roman" w:cs="Times New Roman"/>
                <w:i/>
                <w:w w:val="105"/>
                <w:sz w:val="18"/>
                <w:szCs w:val="18"/>
              </w:rPr>
              <w:t xml:space="preserve">сведения о государственной регистрации, </w:t>
            </w:r>
            <w:r w:rsidRPr="00FE1BEC">
              <w:rPr>
                <w:rFonts w:ascii="Times New Roman" w:hAnsi="Times New Roman" w:cs="Times New Roman"/>
                <w:i/>
                <w:sz w:val="18"/>
                <w:szCs w:val="18"/>
              </w:rPr>
              <w:t xml:space="preserve">место </w:t>
            </w:r>
            <w:r w:rsidRPr="00FE1BEC">
              <w:rPr>
                <w:rFonts w:ascii="Times New Roman" w:hAnsi="Times New Roman" w:cs="Times New Roman"/>
                <w:i/>
                <w:spacing w:val="-1"/>
                <w:w w:val="102"/>
                <w:sz w:val="18"/>
                <w:szCs w:val="18"/>
              </w:rPr>
              <w:t>нах</w:t>
            </w:r>
            <w:r w:rsidRPr="00FE1BEC">
              <w:rPr>
                <w:rFonts w:ascii="Times New Roman" w:hAnsi="Times New Roman" w:cs="Times New Roman"/>
                <w:i/>
                <w:spacing w:val="-18"/>
                <w:w w:val="102"/>
                <w:sz w:val="18"/>
                <w:szCs w:val="18"/>
              </w:rPr>
              <w:t>ож</w:t>
            </w:r>
            <w:r w:rsidRPr="00FE1BEC">
              <w:rPr>
                <w:rFonts w:ascii="Times New Roman" w:hAnsi="Times New Roman" w:cs="Times New Roman"/>
                <w:i/>
                <w:spacing w:val="-1"/>
                <w:w w:val="106"/>
                <w:sz w:val="18"/>
                <w:szCs w:val="18"/>
              </w:rPr>
              <w:t>де</w:t>
            </w:r>
            <w:r w:rsidRPr="00FE1BEC">
              <w:rPr>
                <w:rFonts w:ascii="Times New Roman" w:hAnsi="Times New Roman" w:cs="Times New Roman"/>
                <w:i/>
                <w:spacing w:val="-12"/>
                <w:w w:val="106"/>
                <w:sz w:val="18"/>
                <w:szCs w:val="18"/>
              </w:rPr>
              <w:t>н</w:t>
            </w:r>
            <w:r w:rsidRPr="00FE1BEC">
              <w:rPr>
                <w:rFonts w:ascii="Times New Roman" w:hAnsi="Times New Roman" w:cs="Times New Roman"/>
                <w:i/>
                <w:w w:val="102"/>
                <w:sz w:val="18"/>
                <w:szCs w:val="18"/>
              </w:rPr>
              <w:t>ия,</w:t>
            </w:r>
            <w:r w:rsidRPr="00FE1BEC">
              <w:rPr>
                <w:rFonts w:ascii="Times New Roman" w:hAnsi="Times New Roman" w:cs="Times New Roman"/>
                <w:i/>
                <w:sz w:val="18"/>
                <w:szCs w:val="18"/>
              </w:rPr>
              <w:t xml:space="preserve"> </w:t>
            </w:r>
            <w:r w:rsidRPr="00FE1BEC">
              <w:rPr>
                <w:rFonts w:ascii="Times New Roman" w:hAnsi="Times New Roman" w:cs="Times New Roman"/>
                <w:i/>
                <w:spacing w:val="-1"/>
                <w:sz w:val="18"/>
                <w:szCs w:val="18"/>
              </w:rPr>
              <w:t>контактна</w:t>
            </w:r>
            <w:r w:rsidRPr="00FE1BEC">
              <w:rPr>
                <w:rFonts w:ascii="Times New Roman" w:hAnsi="Times New Roman" w:cs="Times New Roman"/>
                <w:i/>
                <w:sz w:val="18"/>
                <w:szCs w:val="18"/>
              </w:rPr>
              <w:t xml:space="preserve">я информация: </w:t>
            </w:r>
            <w:r w:rsidRPr="00FE1BEC">
              <w:rPr>
                <w:rFonts w:ascii="Times New Roman" w:hAnsi="Times New Roman" w:cs="Times New Roman"/>
                <w:i/>
                <w:spacing w:val="-1"/>
                <w:sz w:val="18"/>
                <w:szCs w:val="18"/>
              </w:rPr>
              <w:t>телефон</w:t>
            </w:r>
            <w:r w:rsidRPr="00FE1BEC">
              <w:rPr>
                <w:rFonts w:ascii="Times New Roman" w:hAnsi="Times New Roman" w:cs="Times New Roman"/>
                <w:i/>
                <w:sz w:val="18"/>
                <w:szCs w:val="18"/>
              </w:rPr>
              <w:t xml:space="preserve">, </w:t>
            </w:r>
            <w:r w:rsidRPr="00FE1BEC">
              <w:rPr>
                <w:rFonts w:ascii="Times New Roman" w:hAnsi="Times New Roman" w:cs="Times New Roman"/>
                <w:i/>
                <w:spacing w:val="-1"/>
                <w:w w:val="110"/>
                <w:sz w:val="18"/>
                <w:szCs w:val="18"/>
              </w:rPr>
              <w:t>э</w:t>
            </w:r>
            <w:r w:rsidRPr="00FE1BEC">
              <w:rPr>
                <w:rFonts w:ascii="Times New Roman" w:hAnsi="Times New Roman" w:cs="Times New Roman"/>
                <w:i/>
                <w:spacing w:val="-27"/>
                <w:w w:val="110"/>
                <w:sz w:val="18"/>
                <w:szCs w:val="18"/>
              </w:rPr>
              <w:t>л</w:t>
            </w:r>
            <w:r w:rsidRPr="00FE1BEC">
              <w:rPr>
                <w:rFonts w:ascii="Times New Roman" w:hAnsi="Times New Roman" w:cs="Times New Roman"/>
                <w:i/>
                <w:color w:val="343434"/>
                <w:w w:val="101"/>
                <w:sz w:val="18"/>
                <w:szCs w:val="18"/>
              </w:rPr>
              <w:t xml:space="preserve">. </w:t>
            </w:r>
            <w:r w:rsidRPr="00FE1BEC">
              <w:rPr>
                <w:rFonts w:ascii="Times New Roman" w:hAnsi="Times New Roman" w:cs="Times New Roman"/>
                <w:i/>
                <w:w w:val="105"/>
                <w:sz w:val="18"/>
                <w:szCs w:val="18"/>
              </w:rPr>
              <w:t>почта;</w:t>
            </w:r>
            <w:r w:rsidRPr="00FE1BEC">
              <w:rPr>
                <w:rFonts w:ascii="Times New Roman" w:hAnsi="Times New Roman" w:cs="Times New Roman"/>
                <w:i/>
                <w:sz w:val="18"/>
                <w:szCs w:val="18"/>
              </w:rPr>
              <w:t xml:space="preserve"> для заявителя физическо</w:t>
            </w:r>
            <w:r w:rsidRPr="00FE1BEC">
              <w:rPr>
                <w:rFonts w:ascii="Times New Roman" w:hAnsi="Times New Roman" w:cs="Times New Roman"/>
                <w:i/>
                <w:color w:val="343434"/>
                <w:sz w:val="18"/>
                <w:szCs w:val="18"/>
              </w:rPr>
              <w:t>г</w:t>
            </w:r>
            <w:r w:rsidRPr="00FE1BEC">
              <w:rPr>
                <w:rFonts w:ascii="Times New Roman" w:hAnsi="Times New Roman" w:cs="Times New Roman"/>
                <w:i/>
                <w:sz w:val="18"/>
                <w:szCs w:val="18"/>
              </w:rPr>
              <w:t xml:space="preserve">о лица </w:t>
            </w:r>
            <w:r w:rsidRPr="00FE1BEC">
              <w:rPr>
                <w:rFonts w:ascii="Times New Roman" w:hAnsi="Times New Roman" w:cs="Times New Roman"/>
                <w:sz w:val="18"/>
                <w:szCs w:val="18"/>
              </w:rPr>
              <w:t xml:space="preserve">- </w:t>
            </w:r>
            <w:r w:rsidRPr="00FE1BEC">
              <w:rPr>
                <w:rFonts w:ascii="Times New Roman" w:hAnsi="Times New Roman" w:cs="Times New Roman"/>
                <w:i/>
                <w:sz w:val="18"/>
                <w:szCs w:val="18"/>
              </w:rPr>
              <w:t>фамилия</w:t>
            </w:r>
            <w:r w:rsidRPr="00FE1BEC">
              <w:rPr>
                <w:rFonts w:ascii="Times New Roman" w:hAnsi="Times New Roman" w:cs="Times New Roman"/>
                <w:i/>
                <w:color w:val="343434"/>
                <w:sz w:val="18"/>
                <w:szCs w:val="18"/>
              </w:rPr>
              <w:t xml:space="preserve">, </w:t>
            </w:r>
            <w:r w:rsidRPr="00FE1BEC">
              <w:rPr>
                <w:rFonts w:ascii="Times New Roman" w:hAnsi="Times New Roman" w:cs="Times New Roman"/>
                <w:i/>
                <w:sz w:val="18"/>
                <w:szCs w:val="18"/>
              </w:rPr>
              <w:t>имя</w:t>
            </w:r>
            <w:r w:rsidRPr="00FE1BEC">
              <w:rPr>
                <w:rFonts w:ascii="Times New Roman" w:hAnsi="Times New Roman" w:cs="Times New Roman"/>
                <w:i/>
                <w:color w:val="343434"/>
                <w:sz w:val="18"/>
                <w:szCs w:val="18"/>
              </w:rPr>
              <w:t xml:space="preserve">, </w:t>
            </w:r>
            <w:r w:rsidRPr="00FE1BEC">
              <w:rPr>
                <w:rFonts w:ascii="Times New Roman" w:hAnsi="Times New Roman" w:cs="Times New Roman"/>
                <w:i/>
                <w:sz w:val="18"/>
                <w:szCs w:val="18"/>
              </w:rPr>
              <w:t>отчество, паспортные данные, регистрация по месту жительства</w:t>
            </w:r>
            <w:r w:rsidRPr="00FE1BEC">
              <w:rPr>
                <w:rFonts w:ascii="Times New Roman" w:hAnsi="Times New Roman" w:cs="Times New Roman"/>
                <w:i/>
                <w:spacing w:val="-5"/>
                <w:w w:val="95"/>
                <w:sz w:val="18"/>
                <w:szCs w:val="18"/>
              </w:rPr>
              <w:t xml:space="preserve">, </w:t>
            </w:r>
            <w:r w:rsidRPr="00FE1BEC">
              <w:rPr>
                <w:rFonts w:ascii="Times New Roman" w:hAnsi="Times New Roman" w:cs="Times New Roman"/>
                <w:i/>
                <w:sz w:val="18"/>
                <w:szCs w:val="18"/>
              </w:rPr>
              <w:t xml:space="preserve">адрес </w:t>
            </w:r>
            <w:r w:rsidRPr="00FE1BEC">
              <w:rPr>
                <w:rFonts w:ascii="Times New Roman" w:hAnsi="Times New Roman" w:cs="Times New Roman"/>
                <w:i/>
                <w:spacing w:val="-4"/>
                <w:sz w:val="18"/>
                <w:szCs w:val="18"/>
              </w:rPr>
              <w:t>фактическо</w:t>
            </w:r>
            <w:r w:rsidRPr="00FE1BEC">
              <w:rPr>
                <w:rFonts w:ascii="Times New Roman" w:hAnsi="Times New Roman" w:cs="Times New Roman"/>
                <w:i/>
                <w:color w:val="343434"/>
                <w:spacing w:val="-4"/>
                <w:sz w:val="18"/>
                <w:szCs w:val="18"/>
              </w:rPr>
              <w:t>г</w:t>
            </w:r>
            <w:r w:rsidRPr="00FE1BEC">
              <w:rPr>
                <w:rFonts w:ascii="Times New Roman" w:hAnsi="Times New Roman" w:cs="Times New Roman"/>
                <w:i/>
                <w:spacing w:val="-4"/>
                <w:sz w:val="18"/>
                <w:szCs w:val="18"/>
              </w:rPr>
              <w:t xml:space="preserve">о </w:t>
            </w:r>
            <w:r w:rsidRPr="00FE1BEC">
              <w:rPr>
                <w:rFonts w:ascii="Times New Roman" w:hAnsi="Times New Roman" w:cs="Times New Roman"/>
                <w:i/>
                <w:spacing w:val="-1"/>
                <w:sz w:val="18"/>
                <w:szCs w:val="18"/>
              </w:rPr>
              <w:t xml:space="preserve">проживания </w:t>
            </w:r>
            <w:r w:rsidRPr="00FE1BEC">
              <w:rPr>
                <w:rFonts w:ascii="Times New Roman" w:hAnsi="Times New Roman" w:cs="Times New Roman"/>
                <w:i/>
                <w:sz w:val="18"/>
                <w:szCs w:val="18"/>
              </w:rPr>
              <w:t>телефон)</w:t>
            </w:r>
            <w:proofErr w:type="gramEnd"/>
          </w:p>
        </w:tc>
      </w:tr>
    </w:tbl>
    <w:p w:rsidR="00E91412" w:rsidRDefault="00E91412" w:rsidP="009971D8">
      <w:pPr>
        <w:tabs>
          <w:tab w:val="left" w:pos="3976"/>
        </w:tabs>
        <w:ind w:left="0" w:right="2" w:firstLine="568"/>
        <w:jc w:val="right"/>
        <w:rPr>
          <w:i/>
          <w:sz w:val="18"/>
          <w:szCs w:val="18"/>
        </w:rPr>
      </w:pPr>
    </w:p>
    <w:p w:rsidR="00B50B2E" w:rsidRPr="00B50B2E" w:rsidRDefault="00B50B2E" w:rsidP="009971D8">
      <w:pPr>
        <w:ind w:left="0" w:right="2" w:firstLine="568"/>
        <w:jc w:val="center"/>
        <w:rPr>
          <w:b/>
          <w:color w:val="0F0F0F"/>
          <w:sz w:val="18"/>
          <w:szCs w:val="18"/>
          <w:lang w:eastAsia="en-US"/>
        </w:rPr>
      </w:pPr>
      <w:r w:rsidRPr="00B50B2E">
        <w:rPr>
          <w:b/>
          <w:color w:val="0F0F0F"/>
          <w:sz w:val="18"/>
          <w:szCs w:val="18"/>
          <w:lang w:eastAsia="en-US"/>
        </w:rPr>
        <w:t>Заявление</w:t>
      </w:r>
    </w:p>
    <w:p w:rsidR="00B50B2E" w:rsidRPr="00B50B2E" w:rsidRDefault="00B50B2E" w:rsidP="009971D8">
      <w:pPr>
        <w:ind w:left="0" w:right="2" w:firstLine="568"/>
        <w:jc w:val="center"/>
        <w:rPr>
          <w:b/>
          <w:color w:val="0F0F0F"/>
          <w:w w:val="105"/>
          <w:sz w:val="18"/>
          <w:szCs w:val="18"/>
          <w:lang w:eastAsia="en-US"/>
        </w:rPr>
      </w:pPr>
      <w:r w:rsidRPr="00B50B2E">
        <w:rPr>
          <w:b/>
          <w:color w:val="0F0F0F"/>
          <w:w w:val="105"/>
          <w:sz w:val="18"/>
          <w:szCs w:val="18"/>
          <w:lang w:eastAsia="en-US"/>
        </w:rPr>
        <w:t>об утверждении документации по планировке территории</w:t>
      </w:r>
    </w:p>
    <w:p w:rsidR="00B50B2E" w:rsidRPr="00B50B2E" w:rsidRDefault="00B50B2E" w:rsidP="009971D8">
      <w:pPr>
        <w:ind w:left="0" w:right="2" w:firstLine="568"/>
        <w:rPr>
          <w:color w:val="131313"/>
          <w:sz w:val="18"/>
          <w:szCs w:val="18"/>
          <w:lang w:eastAsia="en-US"/>
        </w:rPr>
      </w:pPr>
    </w:p>
    <w:p w:rsidR="00B50B2E" w:rsidRPr="00B50B2E" w:rsidRDefault="00B50B2E" w:rsidP="009971D8">
      <w:pPr>
        <w:ind w:left="0" w:right="2" w:firstLine="568"/>
        <w:rPr>
          <w:color w:val="131313"/>
          <w:sz w:val="18"/>
          <w:szCs w:val="18"/>
          <w:lang w:eastAsia="en-US"/>
        </w:rPr>
      </w:pPr>
      <w:r w:rsidRPr="00B50B2E">
        <w:rPr>
          <w:color w:val="0F0F0F"/>
          <w:w w:val="105"/>
          <w:sz w:val="18"/>
          <w:szCs w:val="18"/>
          <w:lang w:eastAsia="en-US"/>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w:t>
      </w:r>
      <w:r w:rsidRPr="00B50B2E">
        <w:rPr>
          <w:color w:val="0F0F0F"/>
          <w:spacing w:val="56"/>
          <w:w w:val="105"/>
          <w:sz w:val="18"/>
          <w:szCs w:val="18"/>
          <w:lang w:eastAsia="en-US"/>
        </w:rPr>
        <w:t xml:space="preserve"> </w:t>
      </w:r>
      <w:r w:rsidRPr="00B50B2E">
        <w:rPr>
          <w:color w:val="0F0F0F"/>
          <w:w w:val="105"/>
          <w:sz w:val="18"/>
          <w:szCs w:val="18"/>
          <w:lang w:eastAsia="en-US"/>
        </w:rPr>
        <w:t>границах:</w:t>
      </w:r>
    </w:p>
    <w:p w:rsidR="00B50B2E" w:rsidRPr="00B50B2E" w:rsidRDefault="00B50B2E" w:rsidP="009971D8">
      <w:pPr>
        <w:ind w:left="0" w:right="2" w:firstLine="568"/>
        <w:rPr>
          <w:color w:val="0F0F0F"/>
          <w:w w:val="105"/>
          <w:sz w:val="18"/>
          <w:szCs w:val="18"/>
          <w:lang w:eastAsia="en-US"/>
        </w:rPr>
      </w:pPr>
    </w:p>
    <w:p w:rsidR="00B50B2E" w:rsidRPr="00B50B2E" w:rsidRDefault="00B50B2E" w:rsidP="009971D8">
      <w:pPr>
        <w:tabs>
          <w:tab w:val="left" w:pos="9744"/>
        </w:tabs>
        <w:spacing w:line="20" w:lineRule="atLeast"/>
        <w:ind w:left="0" w:right="2" w:firstLine="568"/>
        <w:rPr>
          <w:color w:val="131313"/>
          <w:sz w:val="18"/>
          <w:szCs w:val="18"/>
          <w:lang w:eastAsia="en-US"/>
        </w:rPr>
      </w:pPr>
      <w:r w:rsidRPr="00B50B2E">
        <w:rPr>
          <w:color w:val="0F0F0F"/>
          <w:w w:val="105"/>
          <w:sz w:val="18"/>
          <w:szCs w:val="18"/>
          <w:lang w:eastAsia="en-US"/>
        </w:rPr>
        <w:t xml:space="preserve">Сведения о принятом </w:t>
      </w:r>
      <w:proofErr w:type="gramStart"/>
      <w:r w:rsidRPr="00B50B2E">
        <w:rPr>
          <w:color w:val="0F0F0F"/>
          <w:w w:val="105"/>
          <w:sz w:val="18"/>
          <w:szCs w:val="18"/>
          <w:lang w:eastAsia="en-US"/>
        </w:rPr>
        <w:t>решении</w:t>
      </w:r>
      <w:proofErr w:type="gramEnd"/>
      <w:r w:rsidRPr="00B50B2E">
        <w:rPr>
          <w:color w:val="0F0F0F"/>
          <w:w w:val="105"/>
          <w:sz w:val="18"/>
          <w:szCs w:val="18"/>
          <w:lang w:eastAsia="en-US"/>
        </w:rPr>
        <w:t xml:space="preserve"> о подготовке документации по планировке территории</w:t>
      </w:r>
      <w:r w:rsidRPr="00B50B2E">
        <w:rPr>
          <w:color w:val="0F0F0F"/>
          <w:spacing w:val="20"/>
          <w:sz w:val="18"/>
          <w:szCs w:val="18"/>
          <w:lang w:eastAsia="en-US"/>
        </w:rPr>
        <w:t>:</w:t>
      </w:r>
      <w:r w:rsidRPr="00B50B2E">
        <w:rPr>
          <w:color w:val="131313"/>
          <w:sz w:val="18"/>
          <w:szCs w:val="18"/>
          <w:lang w:eastAsia="en-US"/>
        </w:rPr>
        <w:t>__________________________________________________________.</w:t>
      </w:r>
    </w:p>
    <w:p w:rsidR="00B50B2E" w:rsidRPr="00B50B2E" w:rsidRDefault="00B50B2E" w:rsidP="009971D8">
      <w:pPr>
        <w:spacing w:line="20" w:lineRule="atLeast"/>
        <w:ind w:left="0" w:right="2" w:firstLine="568"/>
        <w:rPr>
          <w:color w:val="131313"/>
          <w:sz w:val="18"/>
          <w:szCs w:val="18"/>
          <w:lang w:eastAsia="en-US"/>
        </w:rPr>
      </w:pPr>
    </w:p>
    <w:p w:rsidR="00B50B2E" w:rsidRPr="00B50B2E" w:rsidRDefault="00B50B2E" w:rsidP="009971D8">
      <w:pPr>
        <w:spacing w:line="20" w:lineRule="atLeast"/>
        <w:ind w:left="0" w:right="2" w:firstLine="568"/>
        <w:rPr>
          <w:color w:val="161616"/>
          <w:w w:val="105"/>
          <w:sz w:val="18"/>
          <w:szCs w:val="18"/>
          <w:lang w:eastAsia="en-US"/>
        </w:rPr>
      </w:pPr>
      <w:r w:rsidRPr="00B50B2E">
        <w:rPr>
          <w:color w:val="080808"/>
          <w:w w:val="105"/>
          <w:sz w:val="18"/>
          <w:szCs w:val="18"/>
          <w:lang w:eastAsia="en-US"/>
        </w:rPr>
        <w:t xml:space="preserve">К заявлению прилагаются следующие </w:t>
      </w:r>
      <w:r w:rsidRPr="00B50B2E">
        <w:rPr>
          <w:color w:val="161616"/>
          <w:w w:val="105"/>
          <w:sz w:val="18"/>
          <w:szCs w:val="18"/>
          <w:lang w:eastAsia="en-US"/>
        </w:rPr>
        <w:t>документы:</w:t>
      </w:r>
    </w:p>
    <w:p w:rsidR="00B50B2E" w:rsidRPr="00B50B2E" w:rsidRDefault="00B50B2E" w:rsidP="00CB198D">
      <w:pPr>
        <w:numPr>
          <w:ilvl w:val="0"/>
          <w:numId w:val="14"/>
        </w:numPr>
        <w:spacing w:line="20" w:lineRule="atLeast"/>
        <w:ind w:left="0" w:right="2" w:firstLine="568"/>
        <w:jc w:val="center"/>
        <w:rPr>
          <w:color w:val="131313"/>
          <w:sz w:val="18"/>
          <w:szCs w:val="18"/>
          <w:lang w:eastAsia="en-US"/>
        </w:rPr>
      </w:pPr>
      <w:r w:rsidRPr="00B50B2E">
        <w:rPr>
          <w:color w:val="131313"/>
          <w:sz w:val="18"/>
          <w:szCs w:val="18"/>
          <w:lang w:eastAsia="en-US"/>
        </w:rPr>
        <w:t>________________________________________________________________;</w:t>
      </w:r>
    </w:p>
    <w:p w:rsidR="00B50B2E" w:rsidRPr="00B50B2E" w:rsidRDefault="00B50B2E" w:rsidP="00CB198D">
      <w:pPr>
        <w:numPr>
          <w:ilvl w:val="0"/>
          <w:numId w:val="14"/>
        </w:numPr>
        <w:spacing w:line="20" w:lineRule="atLeast"/>
        <w:ind w:left="0" w:right="2" w:firstLine="568"/>
        <w:jc w:val="center"/>
        <w:rPr>
          <w:color w:val="131313"/>
          <w:sz w:val="18"/>
          <w:szCs w:val="18"/>
          <w:lang w:eastAsia="en-US"/>
        </w:rPr>
      </w:pPr>
      <w:r w:rsidRPr="00B50B2E">
        <w:rPr>
          <w:color w:val="131313"/>
          <w:sz w:val="18"/>
          <w:szCs w:val="18"/>
          <w:lang w:eastAsia="en-US"/>
        </w:rPr>
        <w:t>________________________________________________________________;</w:t>
      </w:r>
    </w:p>
    <w:p w:rsidR="00B50B2E" w:rsidRPr="00B50B2E" w:rsidRDefault="00B50B2E" w:rsidP="00CB198D">
      <w:pPr>
        <w:numPr>
          <w:ilvl w:val="0"/>
          <w:numId w:val="14"/>
        </w:numPr>
        <w:spacing w:line="20" w:lineRule="atLeast"/>
        <w:ind w:left="0" w:right="2" w:firstLine="568"/>
        <w:jc w:val="center"/>
        <w:rPr>
          <w:color w:val="131313"/>
          <w:sz w:val="18"/>
          <w:szCs w:val="18"/>
          <w:lang w:eastAsia="en-US"/>
        </w:rPr>
      </w:pPr>
      <w:r w:rsidRPr="00B50B2E">
        <w:rPr>
          <w:color w:val="131313"/>
          <w:sz w:val="18"/>
          <w:szCs w:val="18"/>
          <w:lang w:eastAsia="en-US"/>
        </w:rPr>
        <w:t>________________________________________________________________;</w:t>
      </w:r>
    </w:p>
    <w:p w:rsidR="00B50B2E" w:rsidRPr="00B50B2E" w:rsidRDefault="00B50B2E" w:rsidP="00CB198D">
      <w:pPr>
        <w:numPr>
          <w:ilvl w:val="0"/>
          <w:numId w:val="14"/>
        </w:numPr>
        <w:spacing w:line="20" w:lineRule="atLeast"/>
        <w:ind w:left="0" w:right="2" w:firstLine="568"/>
        <w:jc w:val="center"/>
        <w:rPr>
          <w:color w:val="131313"/>
          <w:sz w:val="18"/>
          <w:szCs w:val="18"/>
          <w:lang w:eastAsia="en-US"/>
        </w:rPr>
      </w:pPr>
      <w:r w:rsidRPr="00B50B2E">
        <w:rPr>
          <w:color w:val="131313"/>
          <w:sz w:val="18"/>
          <w:szCs w:val="18"/>
          <w:lang w:eastAsia="en-US"/>
        </w:rPr>
        <w:t>________________________________________________________________;</w:t>
      </w:r>
    </w:p>
    <w:p w:rsidR="00B50B2E" w:rsidRPr="00B50B2E" w:rsidRDefault="00B50B2E" w:rsidP="00CB198D">
      <w:pPr>
        <w:numPr>
          <w:ilvl w:val="0"/>
          <w:numId w:val="14"/>
        </w:numPr>
        <w:spacing w:line="20" w:lineRule="atLeast"/>
        <w:ind w:left="0" w:right="2" w:firstLine="568"/>
        <w:jc w:val="center"/>
        <w:rPr>
          <w:color w:val="131313"/>
          <w:sz w:val="18"/>
          <w:szCs w:val="18"/>
          <w:lang w:eastAsia="en-US"/>
        </w:rPr>
      </w:pPr>
      <w:r w:rsidRPr="00B50B2E">
        <w:rPr>
          <w:color w:val="131313"/>
          <w:sz w:val="18"/>
          <w:szCs w:val="18"/>
          <w:lang w:eastAsia="en-US"/>
        </w:rPr>
        <w:t>________________________________________________________________;</w:t>
      </w:r>
    </w:p>
    <w:p w:rsidR="00B50B2E" w:rsidRPr="00B50B2E" w:rsidRDefault="00B50B2E" w:rsidP="00CB198D">
      <w:pPr>
        <w:numPr>
          <w:ilvl w:val="0"/>
          <w:numId w:val="14"/>
        </w:numPr>
        <w:spacing w:line="20" w:lineRule="atLeast"/>
        <w:ind w:left="0" w:right="2" w:firstLine="568"/>
        <w:jc w:val="center"/>
        <w:rPr>
          <w:color w:val="131313"/>
          <w:sz w:val="18"/>
          <w:szCs w:val="18"/>
          <w:lang w:eastAsia="en-US"/>
        </w:rPr>
      </w:pPr>
      <w:r w:rsidRPr="00B50B2E">
        <w:rPr>
          <w:color w:val="131313"/>
          <w:sz w:val="18"/>
          <w:szCs w:val="18"/>
          <w:lang w:eastAsia="en-US"/>
        </w:rPr>
        <w:t>_________________________________________________________________;</w:t>
      </w:r>
    </w:p>
    <w:p w:rsidR="00B50B2E" w:rsidRPr="00B50B2E" w:rsidRDefault="00B50B2E" w:rsidP="00CB198D">
      <w:pPr>
        <w:numPr>
          <w:ilvl w:val="0"/>
          <w:numId w:val="14"/>
        </w:numPr>
        <w:spacing w:line="20" w:lineRule="atLeast"/>
        <w:ind w:left="0" w:right="2" w:firstLine="568"/>
        <w:jc w:val="center"/>
        <w:rPr>
          <w:color w:val="131313"/>
          <w:sz w:val="18"/>
          <w:szCs w:val="18"/>
          <w:lang w:eastAsia="en-US"/>
        </w:rPr>
      </w:pPr>
      <w:r w:rsidRPr="00B50B2E">
        <w:rPr>
          <w:color w:val="131313"/>
          <w:sz w:val="18"/>
          <w:szCs w:val="18"/>
          <w:lang w:eastAsia="en-US"/>
        </w:rPr>
        <w:lastRenderedPageBreak/>
        <w:t>_________________________________________________________________;</w:t>
      </w:r>
    </w:p>
    <w:p w:rsidR="00B50B2E" w:rsidRPr="00B50B2E" w:rsidRDefault="00B50B2E" w:rsidP="00CB198D">
      <w:pPr>
        <w:numPr>
          <w:ilvl w:val="0"/>
          <w:numId w:val="14"/>
        </w:numPr>
        <w:spacing w:line="20" w:lineRule="atLeast"/>
        <w:ind w:left="0" w:right="2" w:firstLine="568"/>
        <w:jc w:val="center"/>
        <w:rPr>
          <w:color w:val="131313"/>
          <w:sz w:val="18"/>
          <w:szCs w:val="18"/>
          <w:lang w:eastAsia="en-US"/>
        </w:rPr>
      </w:pPr>
      <w:r w:rsidRPr="00B50B2E">
        <w:rPr>
          <w:color w:val="131313"/>
          <w:sz w:val="18"/>
          <w:szCs w:val="18"/>
          <w:lang w:eastAsia="en-US"/>
        </w:rPr>
        <w:t>_________________________________________________________________;</w:t>
      </w:r>
    </w:p>
    <w:p w:rsidR="00B50B2E" w:rsidRPr="00B50B2E" w:rsidRDefault="00B50B2E" w:rsidP="00CB198D">
      <w:pPr>
        <w:numPr>
          <w:ilvl w:val="0"/>
          <w:numId w:val="14"/>
        </w:numPr>
        <w:spacing w:line="20" w:lineRule="atLeast"/>
        <w:ind w:left="0" w:right="2" w:firstLine="568"/>
        <w:jc w:val="center"/>
        <w:rPr>
          <w:color w:val="131313"/>
          <w:sz w:val="18"/>
          <w:szCs w:val="18"/>
          <w:lang w:eastAsia="en-US"/>
        </w:rPr>
      </w:pPr>
      <w:r w:rsidRPr="00B50B2E">
        <w:rPr>
          <w:color w:val="131313"/>
          <w:sz w:val="18"/>
          <w:szCs w:val="18"/>
          <w:lang w:eastAsia="en-US"/>
        </w:rPr>
        <w:t>_________________________________________________________________;</w:t>
      </w:r>
    </w:p>
    <w:p w:rsidR="00B50B2E" w:rsidRPr="00B50B2E" w:rsidRDefault="00B50B2E" w:rsidP="00CB198D">
      <w:pPr>
        <w:numPr>
          <w:ilvl w:val="0"/>
          <w:numId w:val="14"/>
        </w:numPr>
        <w:spacing w:line="20" w:lineRule="atLeast"/>
        <w:ind w:left="0" w:right="2" w:firstLine="568"/>
        <w:jc w:val="center"/>
        <w:rPr>
          <w:color w:val="131313"/>
          <w:sz w:val="18"/>
          <w:szCs w:val="18"/>
          <w:lang w:eastAsia="en-US"/>
        </w:rPr>
      </w:pPr>
      <w:r w:rsidRPr="00B50B2E">
        <w:rPr>
          <w:color w:val="131313"/>
          <w:sz w:val="18"/>
          <w:szCs w:val="18"/>
          <w:lang w:eastAsia="en-US"/>
        </w:rPr>
        <w:t>_________________________________________________________________.</w:t>
      </w:r>
    </w:p>
    <w:p w:rsidR="00B50B2E" w:rsidRPr="00B50B2E" w:rsidRDefault="00B50B2E" w:rsidP="009971D8">
      <w:pPr>
        <w:spacing w:line="20" w:lineRule="atLeast"/>
        <w:ind w:left="0" w:right="2" w:firstLine="568"/>
        <w:jc w:val="center"/>
        <w:rPr>
          <w:i/>
          <w:color w:val="131313"/>
          <w:sz w:val="18"/>
          <w:szCs w:val="18"/>
          <w:lang w:eastAsia="en-US"/>
        </w:rPr>
      </w:pPr>
      <w:r w:rsidRPr="00B50B2E">
        <w:rPr>
          <w:i/>
          <w:color w:val="161616"/>
          <w:w w:val="105"/>
          <w:sz w:val="18"/>
          <w:szCs w:val="18"/>
          <w:lang w:eastAsia="en-US"/>
        </w:rPr>
        <w:t>(указывается перечень прилагаемых документов)</w:t>
      </w:r>
    </w:p>
    <w:p w:rsidR="00B50B2E" w:rsidRPr="00B50B2E" w:rsidRDefault="00B50B2E" w:rsidP="009971D8">
      <w:pPr>
        <w:spacing w:line="20" w:lineRule="atLeast"/>
        <w:ind w:left="0" w:right="2" w:firstLine="568"/>
        <w:rPr>
          <w:i/>
          <w:color w:val="131313"/>
          <w:sz w:val="18"/>
          <w:szCs w:val="18"/>
          <w:lang w:eastAsia="en-US"/>
        </w:rPr>
      </w:pPr>
    </w:p>
    <w:p w:rsidR="00B50B2E" w:rsidRPr="00B50B2E" w:rsidRDefault="00B50B2E" w:rsidP="009971D8">
      <w:pPr>
        <w:tabs>
          <w:tab w:val="left" w:pos="2327"/>
          <w:tab w:val="left" w:pos="9716"/>
        </w:tabs>
        <w:spacing w:line="20" w:lineRule="atLeast"/>
        <w:ind w:left="0" w:right="2" w:firstLine="568"/>
        <w:rPr>
          <w:color w:val="161616"/>
          <w:spacing w:val="-44"/>
          <w:sz w:val="18"/>
          <w:szCs w:val="18"/>
          <w:lang w:eastAsia="en-US"/>
        </w:rPr>
      </w:pPr>
      <w:r w:rsidRPr="00B50B2E">
        <w:rPr>
          <w:color w:val="080808"/>
          <w:w w:val="105"/>
          <w:sz w:val="18"/>
          <w:szCs w:val="18"/>
          <w:lang w:eastAsia="en-US"/>
        </w:rPr>
        <w:t xml:space="preserve">Результат предоставления муниципальной услуги </w:t>
      </w:r>
      <w:r w:rsidRPr="00B50B2E">
        <w:rPr>
          <w:color w:val="080808"/>
          <w:sz w:val="18"/>
          <w:szCs w:val="18"/>
          <w:lang w:eastAsia="en-US"/>
        </w:rPr>
        <w:t>прошу</w:t>
      </w:r>
      <w:r w:rsidRPr="00B50B2E">
        <w:rPr>
          <w:color w:val="080808"/>
          <w:spacing w:val="48"/>
          <w:sz w:val="18"/>
          <w:szCs w:val="18"/>
          <w:lang w:eastAsia="en-US"/>
        </w:rPr>
        <w:t xml:space="preserve"> </w:t>
      </w:r>
      <w:r w:rsidRPr="00B50B2E">
        <w:rPr>
          <w:color w:val="161616"/>
          <w:sz w:val="18"/>
          <w:szCs w:val="18"/>
          <w:lang w:eastAsia="en-US"/>
        </w:rPr>
        <w:t>предоставить:</w:t>
      </w:r>
      <w:r w:rsidRPr="00B50B2E">
        <w:rPr>
          <w:color w:val="161616"/>
          <w:spacing w:val="-44"/>
          <w:sz w:val="18"/>
          <w:szCs w:val="18"/>
          <w:lang w:eastAsia="en-US"/>
        </w:rPr>
        <w:t xml:space="preserve"> </w:t>
      </w:r>
    </w:p>
    <w:p w:rsidR="00B50B2E" w:rsidRPr="00B50B2E" w:rsidRDefault="00B50B2E" w:rsidP="009971D8">
      <w:pPr>
        <w:spacing w:line="20" w:lineRule="atLeast"/>
        <w:ind w:left="0" w:right="2" w:firstLine="568"/>
        <w:rPr>
          <w:color w:val="161616"/>
          <w:spacing w:val="-44"/>
          <w:sz w:val="18"/>
          <w:szCs w:val="18"/>
          <w:lang w:eastAsia="en-US"/>
        </w:rPr>
      </w:pPr>
      <w:r w:rsidRPr="00B50B2E">
        <w:rPr>
          <w:color w:val="161616"/>
          <w:spacing w:val="-44"/>
          <w:sz w:val="18"/>
          <w:szCs w:val="18"/>
          <w:lang w:eastAsia="en-US"/>
        </w:rPr>
        <w:t>_________________________________________________________________________________________________________</w:t>
      </w:r>
    </w:p>
    <w:p w:rsidR="00B50B2E" w:rsidRPr="00B50B2E" w:rsidRDefault="00B50B2E" w:rsidP="009971D8">
      <w:pPr>
        <w:spacing w:line="20" w:lineRule="atLeast"/>
        <w:ind w:left="0" w:right="2" w:firstLine="568"/>
        <w:jc w:val="center"/>
        <w:rPr>
          <w:i/>
          <w:color w:val="131313"/>
          <w:sz w:val="18"/>
          <w:szCs w:val="18"/>
          <w:lang w:eastAsia="en-US"/>
        </w:rPr>
      </w:pPr>
      <w:r w:rsidRPr="00B50B2E">
        <w:rPr>
          <w:i/>
          <w:color w:val="161616"/>
          <w:w w:val="105"/>
          <w:sz w:val="18"/>
          <w:szCs w:val="18"/>
          <w:lang w:eastAsia="en-US"/>
        </w:rPr>
        <w:t>(указать способ получения результата предоставления муниципальной услуги)</w:t>
      </w:r>
    </w:p>
    <w:p w:rsidR="00B50B2E" w:rsidRPr="00B50B2E" w:rsidRDefault="00B50B2E" w:rsidP="009971D8">
      <w:pPr>
        <w:spacing w:line="20" w:lineRule="atLeast"/>
        <w:ind w:left="0" w:right="2" w:firstLine="568"/>
        <w:rPr>
          <w:i/>
          <w:color w:val="131313"/>
          <w:sz w:val="18"/>
          <w:szCs w:val="18"/>
          <w:lang w:eastAsia="en-US"/>
        </w:rPr>
      </w:pPr>
    </w:p>
    <w:p w:rsidR="00B50B2E" w:rsidRPr="00B50B2E" w:rsidRDefault="00B50B2E" w:rsidP="009971D8">
      <w:pPr>
        <w:spacing w:line="20" w:lineRule="atLeast"/>
        <w:ind w:left="0" w:right="2" w:firstLine="568"/>
        <w:rPr>
          <w:i/>
          <w:color w:val="131313"/>
          <w:sz w:val="18"/>
          <w:szCs w:val="18"/>
          <w:lang w:eastAsia="en-US"/>
        </w:rPr>
      </w:pPr>
    </w:p>
    <w:p w:rsidR="00B50B2E" w:rsidRPr="00B50B2E" w:rsidRDefault="00B50B2E" w:rsidP="009971D8">
      <w:pPr>
        <w:tabs>
          <w:tab w:val="left" w:pos="3368"/>
          <w:tab w:val="left" w:pos="7275"/>
        </w:tabs>
        <w:spacing w:line="20" w:lineRule="atLeast"/>
        <w:ind w:left="0" w:right="2" w:firstLine="568"/>
        <w:rPr>
          <w:i/>
          <w:color w:val="131313"/>
          <w:sz w:val="18"/>
          <w:szCs w:val="18"/>
          <w:lang w:eastAsia="en-US"/>
        </w:rPr>
      </w:pPr>
      <w:r w:rsidRPr="00B50B2E">
        <w:rPr>
          <w:i/>
          <w:color w:val="131313"/>
          <w:sz w:val="18"/>
          <w:szCs w:val="18"/>
          <w:lang w:eastAsia="en-US"/>
        </w:rPr>
        <w:t>_________________</w:t>
      </w:r>
      <w:r w:rsidRPr="00B50B2E">
        <w:rPr>
          <w:i/>
          <w:color w:val="131313"/>
          <w:sz w:val="18"/>
          <w:szCs w:val="18"/>
          <w:lang w:eastAsia="en-US"/>
        </w:rPr>
        <w:tab/>
        <w:t>____________________</w:t>
      </w:r>
      <w:r w:rsidRPr="00B50B2E">
        <w:rPr>
          <w:i/>
          <w:color w:val="131313"/>
          <w:sz w:val="18"/>
          <w:szCs w:val="18"/>
          <w:lang w:eastAsia="en-US"/>
        </w:rPr>
        <w:tab/>
        <w:t>__________________</w:t>
      </w:r>
    </w:p>
    <w:p w:rsidR="00B50B2E" w:rsidRPr="00B50B2E" w:rsidRDefault="00B50B2E" w:rsidP="009971D8">
      <w:pPr>
        <w:tabs>
          <w:tab w:val="left" w:pos="3949"/>
          <w:tab w:val="left" w:pos="8044"/>
        </w:tabs>
        <w:spacing w:line="20" w:lineRule="atLeast"/>
        <w:ind w:left="0" w:right="2" w:firstLine="568"/>
        <w:rPr>
          <w:color w:val="161616"/>
          <w:w w:val="105"/>
          <w:sz w:val="18"/>
          <w:szCs w:val="18"/>
          <w:lang w:eastAsia="en-US"/>
        </w:rPr>
      </w:pPr>
      <w:r w:rsidRPr="00B50B2E">
        <w:rPr>
          <w:color w:val="080808"/>
          <w:w w:val="105"/>
          <w:sz w:val="18"/>
          <w:szCs w:val="18"/>
          <w:lang w:eastAsia="en-US"/>
        </w:rPr>
        <w:t xml:space="preserve">   (дата)</w:t>
      </w:r>
      <w:r w:rsidRPr="00B50B2E">
        <w:rPr>
          <w:color w:val="080808"/>
          <w:w w:val="105"/>
          <w:sz w:val="18"/>
          <w:szCs w:val="18"/>
          <w:lang w:eastAsia="en-US"/>
        </w:rPr>
        <w:tab/>
        <w:t xml:space="preserve">     </w:t>
      </w:r>
      <w:r w:rsidRPr="00B50B2E">
        <w:rPr>
          <w:color w:val="161616"/>
          <w:w w:val="105"/>
          <w:sz w:val="18"/>
          <w:szCs w:val="18"/>
          <w:lang w:eastAsia="en-US"/>
        </w:rPr>
        <w:t>(подпись)</w:t>
      </w:r>
      <w:r w:rsidRPr="00B50B2E">
        <w:rPr>
          <w:color w:val="161616"/>
          <w:w w:val="105"/>
          <w:sz w:val="18"/>
          <w:szCs w:val="18"/>
          <w:lang w:eastAsia="en-US"/>
        </w:rPr>
        <w:tab/>
        <w:t xml:space="preserve">    (ФИО)</w:t>
      </w:r>
    </w:p>
    <w:p w:rsidR="00B50B2E" w:rsidRPr="00B50B2E" w:rsidRDefault="00B50B2E" w:rsidP="009971D8">
      <w:pPr>
        <w:spacing w:line="20" w:lineRule="atLeast"/>
        <w:ind w:left="0" w:right="2" w:firstLine="568"/>
        <w:rPr>
          <w:color w:val="131313"/>
          <w:sz w:val="18"/>
          <w:szCs w:val="18"/>
          <w:lang w:eastAsia="en-US"/>
        </w:rPr>
      </w:pPr>
    </w:p>
    <w:p w:rsidR="00B50B2E" w:rsidRPr="00B50B2E" w:rsidRDefault="00B50B2E" w:rsidP="009971D8">
      <w:pPr>
        <w:spacing w:line="20" w:lineRule="atLeast"/>
        <w:ind w:left="0" w:right="2" w:firstLine="568"/>
        <w:rPr>
          <w:color w:val="131313"/>
          <w:sz w:val="18"/>
          <w:szCs w:val="18"/>
          <w:lang w:eastAsia="en-US"/>
        </w:rPr>
      </w:pPr>
    </w:p>
    <w:p w:rsidR="00B50B2E" w:rsidRDefault="00B50B2E" w:rsidP="009971D8">
      <w:pPr>
        <w:tabs>
          <w:tab w:val="left" w:pos="3976"/>
        </w:tabs>
        <w:ind w:left="0" w:right="2" w:firstLine="568"/>
        <w:rPr>
          <w:sz w:val="18"/>
          <w:szCs w:val="18"/>
        </w:rPr>
      </w:pPr>
    </w:p>
    <w:p w:rsidR="00B50B2E" w:rsidRPr="00B50B2E" w:rsidRDefault="00B50B2E" w:rsidP="009971D8">
      <w:pPr>
        <w:tabs>
          <w:tab w:val="left" w:pos="3976"/>
        </w:tabs>
        <w:ind w:left="0" w:right="2" w:firstLine="568"/>
        <w:jc w:val="right"/>
        <w:rPr>
          <w:i/>
          <w:sz w:val="18"/>
          <w:szCs w:val="18"/>
        </w:rPr>
      </w:pPr>
      <w:r w:rsidRPr="00B50B2E">
        <w:rPr>
          <w:i/>
          <w:sz w:val="18"/>
          <w:szCs w:val="18"/>
        </w:rPr>
        <w:t>Приложение № 3</w:t>
      </w:r>
    </w:p>
    <w:p w:rsidR="00B50B2E" w:rsidRPr="00B50B2E" w:rsidRDefault="00B50B2E" w:rsidP="009971D8">
      <w:pPr>
        <w:tabs>
          <w:tab w:val="left" w:pos="3976"/>
        </w:tabs>
        <w:ind w:left="0" w:right="2" w:firstLine="568"/>
        <w:jc w:val="right"/>
        <w:rPr>
          <w:i/>
          <w:sz w:val="18"/>
          <w:szCs w:val="18"/>
        </w:rPr>
      </w:pPr>
      <w:r w:rsidRPr="00B50B2E">
        <w:rPr>
          <w:i/>
          <w:sz w:val="18"/>
          <w:szCs w:val="18"/>
        </w:rPr>
        <w:t>к Административному регламенту</w:t>
      </w:r>
    </w:p>
    <w:p w:rsidR="00B50B2E" w:rsidRPr="00B50B2E" w:rsidRDefault="00B50B2E" w:rsidP="009971D8">
      <w:pPr>
        <w:tabs>
          <w:tab w:val="left" w:pos="3976"/>
        </w:tabs>
        <w:ind w:left="0" w:right="2" w:firstLine="568"/>
        <w:jc w:val="right"/>
        <w:rPr>
          <w:i/>
          <w:sz w:val="18"/>
          <w:szCs w:val="18"/>
        </w:rPr>
      </w:pPr>
      <w:r w:rsidRPr="00B50B2E">
        <w:rPr>
          <w:i/>
          <w:sz w:val="18"/>
          <w:szCs w:val="18"/>
        </w:rPr>
        <w:t xml:space="preserve">предоставления муниципальной услуги </w:t>
      </w:r>
    </w:p>
    <w:p w:rsidR="00B50B2E" w:rsidRPr="00B50B2E" w:rsidRDefault="00B50B2E" w:rsidP="009971D8">
      <w:pPr>
        <w:tabs>
          <w:tab w:val="left" w:pos="3976"/>
        </w:tabs>
        <w:ind w:left="0" w:right="2" w:firstLine="568"/>
        <w:jc w:val="right"/>
        <w:rPr>
          <w:i/>
          <w:sz w:val="18"/>
          <w:szCs w:val="18"/>
        </w:rPr>
      </w:pPr>
      <w:r w:rsidRPr="00B50B2E">
        <w:rPr>
          <w:i/>
          <w:sz w:val="18"/>
          <w:szCs w:val="18"/>
        </w:rPr>
        <w:t xml:space="preserve">«Подготовка и утверждение документации </w:t>
      </w:r>
    </w:p>
    <w:p w:rsidR="00B50B2E" w:rsidRPr="00B50B2E" w:rsidRDefault="00B50B2E" w:rsidP="009971D8">
      <w:pPr>
        <w:tabs>
          <w:tab w:val="left" w:pos="3976"/>
        </w:tabs>
        <w:ind w:left="0" w:right="2" w:firstLine="568"/>
        <w:jc w:val="right"/>
        <w:rPr>
          <w:i/>
          <w:sz w:val="18"/>
          <w:szCs w:val="18"/>
        </w:rPr>
      </w:pPr>
      <w:r w:rsidRPr="00B50B2E">
        <w:rPr>
          <w:i/>
          <w:sz w:val="18"/>
          <w:szCs w:val="18"/>
        </w:rPr>
        <w:t>по планировке территории»</w:t>
      </w:r>
    </w:p>
    <w:p w:rsidR="00B50B2E" w:rsidRDefault="00B50B2E" w:rsidP="009971D8">
      <w:pPr>
        <w:tabs>
          <w:tab w:val="left" w:pos="3976"/>
        </w:tabs>
        <w:ind w:left="0" w:right="2" w:firstLine="568"/>
        <w:jc w:val="right"/>
        <w:rPr>
          <w:i/>
          <w:sz w:val="18"/>
          <w:szCs w:val="18"/>
        </w:rPr>
      </w:pPr>
    </w:p>
    <w:tbl>
      <w:tblPr>
        <w:tblStyle w:val="aa"/>
        <w:tblW w:w="0" w:type="auto"/>
        <w:tblInd w:w="4361" w:type="dxa"/>
        <w:tblLook w:val="04A0" w:firstRow="1" w:lastRow="0" w:firstColumn="1" w:lastColumn="0" w:noHBand="0" w:noVBand="1"/>
      </w:tblPr>
      <w:tblGrid>
        <w:gridCol w:w="6489"/>
      </w:tblGrid>
      <w:tr w:rsidR="00E645B2" w:rsidRPr="00E645B2" w:rsidTr="00E645B2">
        <w:tc>
          <w:tcPr>
            <w:tcW w:w="6025" w:type="dxa"/>
            <w:tcBorders>
              <w:top w:val="nil"/>
              <w:left w:val="nil"/>
              <w:bottom w:val="nil"/>
              <w:right w:val="nil"/>
            </w:tcBorders>
          </w:tcPr>
          <w:p w:rsidR="00E645B2" w:rsidRPr="00E645B2" w:rsidRDefault="00E645B2" w:rsidP="009971D8">
            <w:pPr>
              <w:pStyle w:val="TableParagraph"/>
              <w:ind w:right="2" w:firstLine="568"/>
              <w:jc w:val="both"/>
              <w:rPr>
                <w:rFonts w:ascii="Times New Roman" w:hAnsi="Times New Roman" w:cs="Times New Roman"/>
                <w:w w:val="105"/>
                <w:sz w:val="18"/>
                <w:szCs w:val="18"/>
              </w:rPr>
            </w:pPr>
            <w:r w:rsidRPr="00E645B2">
              <w:rPr>
                <w:rFonts w:ascii="Times New Roman" w:hAnsi="Times New Roman" w:cs="Times New Roman"/>
                <w:w w:val="105"/>
                <w:sz w:val="18"/>
                <w:szCs w:val="18"/>
              </w:rPr>
              <w:t>В__________________________________</w:t>
            </w:r>
          </w:p>
          <w:p w:rsidR="00E645B2" w:rsidRPr="00E645B2" w:rsidRDefault="00E645B2" w:rsidP="009971D8">
            <w:pPr>
              <w:pStyle w:val="TableParagraph"/>
              <w:ind w:right="2" w:firstLine="568"/>
              <w:rPr>
                <w:rFonts w:ascii="Times New Roman" w:hAnsi="Times New Roman" w:cs="Times New Roman"/>
                <w:i/>
                <w:w w:val="105"/>
                <w:sz w:val="18"/>
                <w:szCs w:val="18"/>
              </w:rPr>
            </w:pPr>
            <w:proofErr w:type="gramStart"/>
            <w:r w:rsidRPr="00E645B2">
              <w:rPr>
                <w:rFonts w:ascii="Times New Roman" w:hAnsi="Times New Roman" w:cs="Times New Roman"/>
                <w:i/>
                <w:w w:val="105"/>
                <w:sz w:val="18"/>
                <w:szCs w:val="18"/>
              </w:rPr>
              <w:t>(наименование ор</w:t>
            </w:r>
            <w:r w:rsidRPr="00E645B2">
              <w:rPr>
                <w:rFonts w:ascii="Times New Roman" w:hAnsi="Times New Roman" w:cs="Times New Roman"/>
                <w:i/>
                <w:color w:val="343434"/>
                <w:w w:val="105"/>
                <w:sz w:val="18"/>
                <w:szCs w:val="18"/>
              </w:rPr>
              <w:t>г</w:t>
            </w:r>
            <w:r w:rsidRPr="00E645B2">
              <w:rPr>
                <w:rFonts w:ascii="Times New Roman" w:hAnsi="Times New Roman" w:cs="Times New Roman"/>
                <w:i/>
                <w:w w:val="105"/>
                <w:sz w:val="18"/>
                <w:szCs w:val="18"/>
              </w:rPr>
              <w:t>ана местно</w:t>
            </w:r>
            <w:r w:rsidRPr="00E645B2">
              <w:rPr>
                <w:rFonts w:ascii="Times New Roman" w:hAnsi="Times New Roman" w:cs="Times New Roman"/>
                <w:i/>
                <w:color w:val="343434"/>
                <w:w w:val="105"/>
                <w:sz w:val="18"/>
                <w:szCs w:val="18"/>
              </w:rPr>
              <w:t>г</w:t>
            </w:r>
            <w:r w:rsidRPr="00E645B2">
              <w:rPr>
                <w:rFonts w:ascii="Times New Roman" w:hAnsi="Times New Roman" w:cs="Times New Roman"/>
                <w:i/>
                <w:w w:val="105"/>
                <w:sz w:val="18"/>
                <w:szCs w:val="18"/>
              </w:rPr>
              <w:t>о самоуправления,</w:t>
            </w:r>
            <w:proofErr w:type="gramEnd"/>
          </w:p>
          <w:p w:rsidR="00E645B2" w:rsidRPr="00E645B2" w:rsidRDefault="00E645B2" w:rsidP="009971D8">
            <w:pPr>
              <w:pStyle w:val="TableParagraph"/>
              <w:ind w:right="2" w:firstLine="568"/>
              <w:jc w:val="both"/>
              <w:rPr>
                <w:rFonts w:ascii="Times New Roman" w:hAnsi="Times New Roman" w:cs="Times New Roman"/>
                <w:w w:val="105"/>
                <w:sz w:val="18"/>
                <w:szCs w:val="18"/>
              </w:rPr>
            </w:pPr>
            <w:r w:rsidRPr="00E645B2">
              <w:rPr>
                <w:rFonts w:ascii="Times New Roman" w:hAnsi="Times New Roman" w:cs="Times New Roman"/>
                <w:w w:val="105"/>
                <w:sz w:val="18"/>
                <w:szCs w:val="18"/>
              </w:rPr>
              <w:t>___________________________________</w:t>
            </w:r>
          </w:p>
          <w:p w:rsidR="00E645B2" w:rsidRPr="00E645B2" w:rsidRDefault="00E645B2" w:rsidP="009971D8">
            <w:pPr>
              <w:pStyle w:val="TableParagraph"/>
              <w:ind w:right="2" w:firstLine="568"/>
              <w:rPr>
                <w:rFonts w:ascii="Times New Roman" w:hAnsi="Times New Roman" w:cs="Times New Roman"/>
                <w:i/>
                <w:w w:val="105"/>
                <w:sz w:val="18"/>
                <w:szCs w:val="18"/>
              </w:rPr>
            </w:pPr>
            <w:r w:rsidRPr="00E645B2">
              <w:rPr>
                <w:rFonts w:ascii="Times New Roman" w:hAnsi="Times New Roman" w:cs="Times New Roman"/>
                <w:i/>
                <w:w w:val="105"/>
                <w:sz w:val="18"/>
                <w:szCs w:val="18"/>
              </w:rPr>
              <w:t>ор</w:t>
            </w:r>
            <w:r w:rsidRPr="00E645B2">
              <w:rPr>
                <w:rFonts w:ascii="Times New Roman" w:hAnsi="Times New Roman" w:cs="Times New Roman"/>
                <w:i/>
                <w:color w:val="343434"/>
                <w:w w:val="105"/>
                <w:sz w:val="18"/>
                <w:szCs w:val="18"/>
              </w:rPr>
              <w:t>г</w:t>
            </w:r>
            <w:r w:rsidRPr="00E645B2">
              <w:rPr>
                <w:rFonts w:ascii="Times New Roman" w:hAnsi="Times New Roman" w:cs="Times New Roman"/>
                <w:i/>
                <w:w w:val="105"/>
                <w:sz w:val="18"/>
                <w:szCs w:val="18"/>
              </w:rPr>
              <w:t xml:space="preserve">ана </w:t>
            </w:r>
            <w:r w:rsidRPr="00E645B2">
              <w:rPr>
                <w:rFonts w:ascii="Times New Roman" w:hAnsi="Times New Roman" w:cs="Times New Roman"/>
                <w:i/>
                <w:color w:val="343434"/>
                <w:w w:val="105"/>
                <w:sz w:val="18"/>
                <w:szCs w:val="18"/>
              </w:rPr>
              <w:t>г</w:t>
            </w:r>
            <w:r w:rsidRPr="00E645B2">
              <w:rPr>
                <w:rFonts w:ascii="Times New Roman" w:hAnsi="Times New Roman" w:cs="Times New Roman"/>
                <w:i/>
                <w:w w:val="105"/>
                <w:sz w:val="18"/>
                <w:szCs w:val="18"/>
              </w:rPr>
              <w:t>осударственной власти</w:t>
            </w:r>
          </w:p>
          <w:p w:rsidR="00E645B2" w:rsidRPr="00E645B2" w:rsidRDefault="00E645B2" w:rsidP="009971D8">
            <w:pPr>
              <w:pStyle w:val="TableParagraph"/>
              <w:ind w:right="2" w:firstLine="568"/>
              <w:rPr>
                <w:rFonts w:ascii="Times New Roman" w:hAnsi="Times New Roman" w:cs="Times New Roman"/>
                <w:i/>
                <w:w w:val="105"/>
                <w:sz w:val="18"/>
                <w:szCs w:val="18"/>
              </w:rPr>
            </w:pPr>
          </w:p>
          <w:p w:rsidR="00E645B2" w:rsidRPr="00E645B2" w:rsidRDefault="00E645B2" w:rsidP="009971D8">
            <w:pPr>
              <w:pStyle w:val="TableParagraph"/>
              <w:ind w:right="2" w:firstLine="568"/>
              <w:rPr>
                <w:rFonts w:ascii="Times New Roman" w:hAnsi="Times New Roman" w:cs="Times New Roman"/>
                <w:i/>
                <w:w w:val="105"/>
                <w:sz w:val="18"/>
                <w:szCs w:val="18"/>
              </w:rPr>
            </w:pPr>
            <w:r w:rsidRPr="00E645B2">
              <w:rPr>
                <w:rFonts w:ascii="Times New Roman" w:hAnsi="Times New Roman" w:cs="Times New Roman"/>
                <w:i/>
                <w:w w:val="105"/>
                <w:sz w:val="18"/>
                <w:szCs w:val="18"/>
              </w:rPr>
              <w:t>_______________________________________________</w:t>
            </w:r>
          </w:p>
          <w:p w:rsidR="00E645B2" w:rsidRPr="00E645B2" w:rsidRDefault="00E645B2" w:rsidP="009971D8">
            <w:pPr>
              <w:pStyle w:val="TableParagraph"/>
              <w:ind w:right="2" w:firstLine="568"/>
              <w:rPr>
                <w:rFonts w:ascii="Times New Roman" w:hAnsi="Times New Roman" w:cs="Times New Roman"/>
                <w:i/>
                <w:w w:val="105"/>
                <w:sz w:val="18"/>
                <w:szCs w:val="18"/>
              </w:rPr>
            </w:pPr>
            <w:proofErr w:type="gramStart"/>
            <w:r w:rsidRPr="00E645B2">
              <w:rPr>
                <w:rFonts w:ascii="Times New Roman" w:hAnsi="Times New Roman" w:cs="Times New Roman"/>
                <w:i/>
                <w:w w:val="105"/>
                <w:sz w:val="18"/>
                <w:szCs w:val="18"/>
              </w:rPr>
              <w:t>Субъекта Российской Федерации)</w:t>
            </w:r>
            <w:proofErr w:type="gramEnd"/>
          </w:p>
          <w:p w:rsidR="00E645B2" w:rsidRPr="00E645B2" w:rsidRDefault="00E645B2" w:rsidP="009971D8">
            <w:pPr>
              <w:pStyle w:val="TableParagraph"/>
              <w:ind w:right="2" w:firstLine="568"/>
              <w:rPr>
                <w:rFonts w:ascii="Times New Roman" w:hAnsi="Times New Roman" w:cs="Times New Roman"/>
                <w:i/>
                <w:w w:val="105"/>
                <w:sz w:val="18"/>
                <w:szCs w:val="18"/>
              </w:rPr>
            </w:pPr>
          </w:p>
          <w:p w:rsidR="00E645B2" w:rsidRPr="00E645B2" w:rsidRDefault="00E645B2" w:rsidP="009971D8">
            <w:pPr>
              <w:pStyle w:val="TableParagraph"/>
              <w:ind w:right="2" w:firstLine="568"/>
              <w:jc w:val="both"/>
              <w:rPr>
                <w:rFonts w:ascii="Times New Roman" w:hAnsi="Times New Roman" w:cs="Times New Roman"/>
                <w:w w:val="105"/>
                <w:sz w:val="18"/>
                <w:szCs w:val="18"/>
              </w:rPr>
            </w:pPr>
            <w:r w:rsidRPr="00E645B2">
              <w:rPr>
                <w:rFonts w:ascii="Times New Roman" w:hAnsi="Times New Roman" w:cs="Times New Roman"/>
                <w:w w:val="105"/>
                <w:sz w:val="18"/>
                <w:szCs w:val="18"/>
              </w:rPr>
              <w:t>от__________________________________</w:t>
            </w:r>
          </w:p>
          <w:p w:rsidR="00E645B2" w:rsidRPr="00E645B2" w:rsidRDefault="00E645B2" w:rsidP="009971D8">
            <w:pPr>
              <w:pStyle w:val="TableParagraph"/>
              <w:ind w:right="2" w:firstLine="568"/>
              <w:rPr>
                <w:rFonts w:ascii="Times New Roman" w:hAnsi="Times New Roman" w:cs="Times New Roman"/>
                <w:w w:val="105"/>
                <w:sz w:val="18"/>
                <w:szCs w:val="18"/>
              </w:rPr>
            </w:pPr>
            <w:r w:rsidRPr="00E645B2">
              <w:rPr>
                <w:rFonts w:ascii="Times New Roman" w:hAnsi="Times New Roman" w:cs="Times New Roman"/>
                <w:w w:val="105"/>
                <w:sz w:val="18"/>
                <w:szCs w:val="18"/>
              </w:rPr>
              <w:t>____________________________________________________________________________________________________________________________________________</w:t>
            </w:r>
          </w:p>
          <w:p w:rsidR="00E645B2" w:rsidRPr="00E645B2" w:rsidRDefault="00E645B2" w:rsidP="009971D8">
            <w:pPr>
              <w:pStyle w:val="TableParagraph"/>
              <w:ind w:right="2" w:firstLine="568"/>
              <w:jc w:val="both"/>
              <w:rPr>
                <w:rFonts w:ascii="Times New Roman" w:hAnsi="Times New Roman" w:cs="Times New Roman"/>
                <w:w w:val="105"/>
                <w:sz w:val="18"/>
                <w:szCs w:val="18"/>
              </w:rPr>
            </w:pPr>
            <w:proofErr w:type="gramStart"/>
            <w:r w:rsidRPr="00E645B2">
              <w:rPr>
                <w:rFonts w:ascii="Times New Roman" w:hAnsi="Times New Roman" w:cs="Times New Roman"/>
                <w:i/>
                <w:w w:val="105"/>
                <w:sz w:val="18"/>
                <w:szCs w:val="18"/>
              </w:rPr>
              <w:t xml:space="preserve">(для заявителя юридического лица </w:t>
            </w:r>
            <w:r w:rsidRPr="00E645B2">
              <w:rPr>
                <w:rFonts w:ascii="Times New Roman" w:hAnsi="Times New Roman" w:cs="Times New Roman"/>
                <w:i/>
                <w:sz w:val="18"/>
                <w:szCs w:val="18"/>
              </w:rPr>
              <w:t xml:space="preserve">полное </w:t>
            </w:r>
            <w:r w:rsidRPr="00E645B2">
              <w:rPr>
                <w:rFonts w:ascii="Times New Roman" w:hAnsi="Times New Roman" w:cs="Times New Roman"/>
                <w:i/>
                <w:w w:val="105"/>
                <w:sz w:val="18"/>
                <w:szCs w:val="18"/>
              </w:rPr>
              <w:t>наименование, ор</w:t>
            </w:r>
            <w:r w:rsidRPr="00E645B2">
              <w:rPr>
                <w:rFonts w:ascii="Times New Roman" w:hAnsi="Times New Roman" w:cs="Times New Roman"/>
                <w:i/>
                <w:color w:val="343434"/>
                <w:w w:val="105"/>
                <w:sz w:val="18"/>
                <w:szCs w:val="18"/>
              </w:rPr>
              <w:t>г</w:t>
            </w:r>
            <w:r w:rsidRPr="00E645B2">
              <w:rPr>
                <w:rFonts w:ascii="Times New Roman" w:hAnsi="Times New Roman" w:cs="Times New Roman"/>
                <w:i/>
                <w:w w:val="105"/>
                <w:sz w:val="18"/>
                <w:szCs w:val="18"/>
              </w:rPr>
              <w:t xml:space="preserve">анизационно-правовая </w:t>
            </w:r>
            <w:r w:rsidRPr="00E645B2">
              <w:rPr>
                <w:rFonts w:ascii="Times New Roman" w:hAnsi="Times New Roman" w:cs="Times New Roman"/>
                <w:i/>
                <w:spacing w:val="-6"/>
                <w:w w:val="105"/>
                <w:sz w:val="18"/>
                <w:szCs w:val="18"/>
              </w:rPr>
              <w:t>форма</w:t>
            </w:r>
            <w:r w:rsidRPr="00E645B2">
              <w:rPr>
                <w:rFonts w:ascii="Times New Roman" w:hAnsi="Times New Roman" w:cs="Times New Roman"/>
                <w:i/>
                <w:color w:val="343434"/>
                <w:spacing w:val="-6"/>
                <w:w w:val="105"/>
                <w:sz w:val="18"/>
                <w:szCs w:val="18"/>
              </w:rPr>
              <w:t xml:space="preserve">, </w:t>
            </w:r>
            <w:r w:rsidRPr="00E645B2">
              <w:rPr>
                <w:rFonts w:ascii="Times New Roman" w:hAnsi="Times New Roman" w:cs="Times New Roman"/>
                <w:i/>
                <w:w w:val="105"/>
                <w:sz w:val="18"/>
                <w:szCs w:val="18"/>
              </w:rPr>
              <w:t xml:space="preserve">сведения о государственной регистрации, </w:t>
            </w:r>
            <w:r w:rsidRPr="00E645B2">
              <w:rPr>
                <w:rFonts w:ascii="Times New Roman" w:hAnsi="Times New Roman" w:cs="Times New Roman"/>
                <w:i/>
                <w:sz w:val="18"/>
                <w:szCs w:val="18"/>
              </w:rPr>
              <w:t xml:space="preserve">место </w:t>
            </w:r>
            <w:r w:rsidRPr="00E645B2">
              <w:rPr>
                <w:rFonts w:ascii="Times New Roman" w:hAnsi="Times New Roman" w:cs="Times New Roman"/>
                <w:i/>
                <w:spacing w:val="-1"/>
                <w:w w:val="102"/>
                <w:sz w:val="18"/>
                <w:szCs w:val="18"/>
              </w:rPr>
              <w:t>нах</w:t>
            </w:r>
            <w:r w:rsidRPr="00E645B2">
              <w:rPr>
                <w:rFonts w:ascii="Times New Roman" w:hAnsi="Times New Roman" w:cs="Times New Roman"/>
                <w:i/>
                <w:spacing w:val="-18"/>
                <w:w w:val="102"/>
                <w:sz w:val="18"/>
                <w:szCs w:val="18"/>
              </w:rPr>
              <w:t>ож</w:t>
            </w:r>
            <w:r w:rsidRPr="00E645B2">
              <w:rPr>
                <w:rFonts w:ascii="Times New Roman" w:hAnsi="Times New Roman" w:cs="Times New Roman"/>
                <w:i/>
                <w:spacing w:val="-1"/>
                <w:w w:val="106"/>
                <w:sz w:val="18"/>
                <w:szCs w:val="18"/>
              </w:rPr>
              <w:t>де</w:t>
            </w:r>
            <w:r w:rsidRPr="00E645B2">
              <w:rPr>
                <w:rFonts w:ascii="Times New Roman" w:hAnsi="Times New Roman" w:cs="Times New Roman"/>
                <w:i/>
                <w:spacing w:val="-12"/>
                <w:w w:val="106"/>
                <w:sz w:val="18"/>
                <w:szCs w:val="18"/>
              </w:rPr>
              <w:t>н</w:t>
            </w:r>
            <w:r w:rsidRPr="00E645B2">
              <w:rPr>
                <w:rFonts w:ascii="Times New Roman" w:hAnsi="Times New Roman" w:cs="Times New Roman"/>
                <w:i/>
                <w:w w:val="102"/>
                <w:sz w:val="18"/>
                <w:szCs w:val="18"/>
              </w:rPr>
              <w:t>ия,</w:t>
            </w:r>
            <w:r w:rsidRPr="00E645B2">
              <w:rPr>
                <w:rFonts w:ascii="Times New Roman" w:hAnsi="Times New Roman" w:cs="Times New Roman"/>
                <w:i/>
                <w:sz w:val="18"/>
                <w:szCs w:val="18"/>
              </w:rPr>
              <w:t xml:space="preserve"> </w:t>
            </w:r>
            <w:r w:rsidRPr="00E645B2">
              <w:rPr>
                <w:rFonts w:ascii="Times New Roman" w:hAnsi="Times New Roman" w:cs="Times New Roman"/>
                <w:i/>
                <w:spacing w:val="-1"/>
                <w:sz w:val="18"/>
                <w:szCs w:val="18"/>
              </w:rPr>
              <w:t>контактна</w:t>
            </w:r>
            <w:r w:rsidRPr="00E645B2">
              <w:rPr>
                <w:rFonts w:ascii="Times New Roman" w:hAnsi="Times New Roman" w:cs="Times New Roman"/>
                <w:i/>
                <w:sz w:val="18"/>
                <w:szCs w:val="18"/>
              </w:rPr>
              <w:t xml:space="preserve">я информация: </w:t>
            </w:r>
            <w:r w:rsidRPr="00E645B2">
              <w:rPr>
                <w:rFonts w:ascii="Times New Roman" w:hAnsi="Times New Roman" w:cs="Times New Roman"/>
                <w:i/>
                <w:spacing w:val="-1"/>
                <w:sz w:val="18"/>
                <w:szCs w:val="18"/>
              </w:rPr>
              <w:t>телефон</w:t>
            </w:r>
            <w:r w:rsidRPr="00E645B2">
              <w:rPr>
                <w:rFonts w:ascii="Times New Roman" w:hAnsi="Times New Roman" w:cs="Times New Roman"/>
                <w:i/>
                <w:sz w:val="18"/>
                <w:szCs w:val="18"/>
              </w:rPr>
              <w:t xml:space="preserve">, </w:t>
            </w:r>
            <w:r w:rsidRPr="00E645B2">
              <w:rPr>
                <w:rFonts w:ascii="Times New Roman" w:hAnsi="Times New Roman" w:cs="Times New Roman"/>
                <w:i/>
                <w:spacing w:val="-1"/>
                <w:w w:val="110"/>
                <w:sz w:val="18"/>
                <w:szCs w:val="18"/>
              </w:rPr>
              <w:t>э</w:t>
            </w:r>
            <w:r w:rsidRPr="00E645B2">
              <w:rPr>
                <w:rFonts w:ascii="Times New Roman" w:hAnsi="Times New Roman" w:cs="Times New Roman"/>
                <w:i/>
                <w:spacing w:val="-27"/>
                <w:w w:val="110"/>
                <w:sz w:val="18"/>
                <w:szCs w:val="18"/>
              </w:rPr>
              <w:t>л</w:t>
            </w:r>
            <w:r w:rsidRPr="00E645B2">
              <w:rPr>
                <w:rFonts w:ascii="Times New Roman" w:hAnsi="Times New Roman" w:cs="Times New Roman"/>
                <w:i/>
                <w:color w:val="343434"/>
                <w:w w:val="101"/>
                <w:sz w:val="18"/>
                <w:szCs w:val="18"/>
              </w:rPr>
              <w:t xml:space="preserve">. </w:t>
            </w:r>
            <w:r w:rsidRPr="00E645B2">
              <w:rPr>
                <w:rFonts w:ascii="Times New Roman" w:hAnsi="Times New Roman" w:cs="Times New Roman"/>
                <w:i/>
                <w:w w:val="105"/>
                <w:sz w:val="18"/>
                <w:szCs w:val="18"/>
              </w:rPr>
              <w:t>почта;</w:t>
            </w:r>
            <w:r w:rsidRPr="00E645B2">
              <w:rPr>
                <w:rFonts w:ascii="Times New Roman" w:hAnsi="Times New Roman" w:cs="Times New Roman"/>
                <w:i/>
                <w:sz w:val="18"/>
                <w:szCs w:val="18"/>
              </w:rPr>
              <w:t xml:space="preserve"> для заявителя физическо</w:t>
            </w:r>
            <w:r w:rsidRPr="00E645B2">
              <w:rPr>
                <w:rFonts w:ascii="Times New Roman" w:hAnsi="Times New Roman" w:cs="Times New Roman"/>
                <w:i/>
                <w:color w:val="343434"/>
                <w:sz w:val="18"/>
                <w:szCs w:val="18"/>
              </w:rPr>
              <w:t>г</w:t>
            </w:r>
            <w:r w:rsidRPr="00E645B2">
              <w:rPr>
                <w:rFonts w:ascii="Times New Roman" w:hAnsi="Times New Roman" w:cs="Times New Roman"/>
                <w:i/>
                <w:sz w:val="18"/>
                <w:szCs w:val="18"/>
              </w:rPr>
              <w:t xml:space="preserve">о лица </w:t>
            </w:r>
            <w:r w:rsidRPr="00E645B2">
              <w:rPr>
                <w:rFonts w:ascii="Times New Roman" w:hAnsi="Times New Roman" w:cs="Times New Roman"/>
                <w:sz w:val="18"/>
                <w:szCs w:val="18"/>
              </w:rPr>
              <w:t xml:space="preserve">- </w:t>
            </w:r>
            <w:r w:rsidRPr="00E645B2">
              <w:rPr>
                <w:rFonts w:ascii="Times New Roman" w:hAnsi="Times New Roman" w:cs="Times New Roman"/>
                <w:i/>
                <w:sz w:val="18"/>
                <w:szCs w:val="18"/>
              </w:rPr>
              <w:t>фамилия</w:t>
            </w:r>
            <w:r w:rsidRPr="00E645B2">
              <w:rPr>
                <w:rFonts w:ascii="Times New Roman" w:hAnsi="Times New Roman" w:cs="Times New Roman"/>
                <w:i/>
                <w:color w:val="343434"/>
                <w:sz w:val="18"/>
                <w:szCs w:val="18"/>
              </w:rPr>
              <w:t xml:space="preserve">, </w:t>
            </w:r>
            <w:r w:rsidRPr="00E645B2">
              <w:rPr>
                <w:rFonts w:ascii="Times New Roman" w:hAnsi="Times New Roman" w:cs="Times New Roman"/>
                <w:i/>
                <w:sz w:val="18"/>
                <w:szCs w:val="18"/>
              </w:rPr>
              <w:t>имя</w:t>
            </w:r>
            <w:r w:rsidRPr="00E645B2">
              <w:rPr>
                <w:rFonts w:ascii="Times New Roman" w:hAnsi="Times New Roman" w:cs="Times New Roman"/>
                <w:i/>
                <w:color w:val="343434"/>
                <w:sz w:val="18"/>
                <w:szCs w:val="18"/>
              </w:rPr>
              <w:t xml:space="preserve">, </w:t>
            </w:r>
            <w:r w:rsidRPr="00E645B2">
              <w:rPr>
                <w:rFonts w:ascii="Times New Roman" w:hAnsi="Times New Roman" w:cs="Times New Roman"/>
                <w:i/>
                <w:sz w:val="18"/>
                <w:szCs w:val="18"/>
              </w:rPr>
              <w:t>отчество, паспортные данные, регистрация по месту жительства</w:t>
            </w:r>
            <w:r w:rsidRPr="00E645B2">
              <w:rPr>
                <w:rFonts w:ascii="Times New Roman" w:hAnsi="Times New Roman" w:cs="Times New Roman"/>
                <w:i/>
                <w:spacing w:val="-5"/>
                <w:w w:val="95"/>
                <w:sz w:val="18"/>
                <w:szCs w:val="18"/>
              </w:rPr>
              <w:t xml:space="preserve">, </w:t>
            </w:r>
            <w:r w:rsidRPr="00E645B2">
              <w:rPr>
                <w:rFonts w:ascii="Times New Roman" w:hAnsi="Times New Roman" w:cs="Times New Roman"/>
                <w:i/>
                <w:sz w:val="18"/>
                <w:szCs w:val="18"/>
              </w:rPr>
              <w:t xml:space="preserve">адрес </w:t>
            </w:r>
            <w:r w:rsidRPr="00E645B2">
              <w:rPr>
                <w:rFonts w:ascii="Times New Roman" w:hAnsi="Times New Roman" w:cs="Times New Roman"/>
                <w:i/>
                <w:spacing w:val="-4"/>
                <w:sz w:val="18"/>
                <w:szCs w:val="18"/>
              </w:rPr>
              <w:t>фактическо</w:t>
            </w:r>
            <w:r w:rsidRPr="00E645B2">
              <w:rPr>
                <w:rFonts w:ascii="Times New Roman" w:hAnsi="Times New Roman" w:cs="Times New Roman"/>
                <w:i/>
                <w:color w:val="343434"/>
                <w:spacing w:val="-4"/>
                <w:sz w:val="18"/>
                <w:szCs w:val="18"/>
              </w:rPr>
              <w:t>г</w:t>
            </w:r>
            <w:r w:rsidRPr="00E645B2">
              <w:rPr>
                <w:rFonts w:ascii="Times New Roman" w:hAnsi="Times New Roman" w:cs="Times New Roman"/>
                <w:i/>
                <w:spacing w:val="-4"/>
                <w:sz w:val="18"/>
                <w:szCs w:val="18"/>
              </w:rPr>
              <w:t xml:space="preserve">о </w:t>
            </w:r>
            <w:r w:rsidRPr="00E645B2">
              <w:rPr>
                <w:rFonts w:ascii="Times New Roman" w:hAnsi="Times New Roman" w:cs="Times New Roman"/>
                <w:i/>
                <w:spacing w:val="-1"/>
                <w:sz w:val="18"/>
                <w:szCs w:val="18"/>
              </w:rPr>
              <w:t xml:space="preserve">проживания </w:t>
            </w:r>
            <w:r w:rsidRPr="00E645B2">
              <w:rPr>
                <w:rFonts w:ascii="Times New Roman" w:hAnsi="Times New Roman" w:cs="Times New Roman"/>
                <w:i/>
                <w:sz w:val="18"/>
                <w:szCs w:val="18"/>
              </w:rPr>
              <w:t>телефон)</w:t>
            </w:r>
            <w:proofErr w:type="gramEnd"/>
          </w:p>
        </w:tc>
      </w:tr>
    </w:tbl>
    <w:p w:rsidR="00B50B2E" w:rsidRDefault="00B50B2E" w:rsidP="009971D8">
      <w:pPr>
        <w:tabs>
          <w:tab w:val="left" w:pos="3976"/>
        </w:tabs>
        <w:ind w:left="0" w:right="2" w:firstLine="568"/>
        <w:jc w:val="right"/>
        <w:rPr>
          <w:i/>
          <w:sz w:val="18"/>
          <w:szCs w:val="18"/>
        </w:rPr>
      </w:pPr>
    </w:p>
    <w:p w:rsidR="00E645B2" w:rsidRPr="00E645B2" w:rsidRDefault="00E645B2" w:rsidP="009971D8">
      <w:pPr>
        <w:ind w:left="0" w:right="2" w:firstLine="568"/>
        <w:jc w:val="center"/>
        <w:rPr>
          <w:b/>
          <w:color w:val="131313"/>
          <w:sz w:val="18"/>
          <w:szCs w:val="18"/>
          <w:lang w:eastAsia="en-US"/>
        </w:rPr>
      </w:pPr>
      <w:r w:rsidRPr="00E645B2">
        <w:rPr>
          <w:b/>
          <w:color w:val="131313"/>
          <w:sz w:val="18"/>
          <w:szCs w:val="18"/>
          <w:lang w:eastAsia="en-US"/>
        </w:rPr>
        <w:t>Заявление</w:t>
      </w:r>
    </w:p>
    <w:p w:rsidR="00E645B2" w:rsidRPr="00E645B2" w:rsidRDefault="00E645B2" w:rsidP="009971D8">
      <w:pPr>
        <w:ind w:left="0" w:right="2" w:firstLine="568"/>
        <w:jc w:val="center"/>
        <w:rPr>
          <w:b/>
          <w:color w:val="131313"/>
          <w:w w:val="105"/>
          <w:sz w:val="18"/>
          <w:szCs w:val="18"/>
          <w:lang w:eastAsia="en-US"/>
        </w:rPr>
      </w:pPr>
      <w:proofErr w:type="gramStart"/>
      <w:r w:rsidRPr="00E645B2">
        <w:rPr>
          <w:b/>
          <w:color w:val="131313"/>
          <w:w w:val="105"/>
          <w:sz w:val="18"/>
          <w:szCs w:val="18"/>
          <w:lang w:eastAsia="en-US"/>
        </w:rPr>
        <w:t>о принятии</w:t>
      </w:r>
      <w:r w:rsidRPr="00E645B2">
        <w:rPr>
          <w:b/>
          <w:color w:val="131313"/>
          <w:spacing w:val="-10"/>
          <w:w w:val="105"/>
          <w:sz w:val="18"/>
          <w:szCs w:val="18"/>
          <w:lang w:eastAsia="en-US"/>
        </w:rPr>
        <w:t xml:space="preserve"> </w:t>
      </w:r>
      <w:r w:rsidRPr="00E645B2">
        <w:rPr>
          <w:b/>
          <w:color w:val="131313"/>
          <w:w w:val="105"/>
          <w:sz w:val="18"/>
          <w:szCs w:val="18"/>
          <w:lang w:eastAsia="en-US"/>
        </w:rPr>
        <w:t>решения</w:t>
      </w:r>
      <w:r w:rsidRPr="00E645B2">
        <w:rPr>
          <w:b/>
          <w:color w:val="131313"/>
          <w:spacing w:val="-20"/>
          <w:w w:val="105"/>
          <w:sz w:val="18"/>
          <w:szCs w:val="18"/>
          <w:lang w:eastAsia="en-US"/>
        </w:rPr>
        <w:t xml:space="preserve"> </w:t>
      </w:r>
      <w:r w:rsidRPr="00E645B2">
        <w:rPr>
          <w:b/>
          <w:color w:val="131313"/>
          <w:w w:val="105"/>
          <w:sz w:val="18"/>
          <w:szCs w:val="18"/>
          <w:lang w:eastAsia="en-US"/>
        </w:rPr>
        <w:t>о</w:t>
      </w:r>
      <w:r w:rsidRPr="00E645B2">
        <w:rPr>
          <w:b/>
          <w:color w:val="131313"/>
          <w:spacing w:val="-32"/>
          <w:w w:val="105"/>
          <w:sz w:val="18"/>
          <w:szCs w:val="18"/>
          <w:lang w:eastAsia="en-US"/>
        </w:rPr>
        <w:t xml:space="preserve"> </w:t>
      </w:r>
      <w:r w:rsidRPr="00E645B2">
        <w:rPr>
          <w:b/>
          <w:color w:val="131313"/>
          <w:w w:val="105"/>
          <w:sz w:val="18"/>
          <w:szCs w:val="18"/>
          <w:lang w:eastAsia="en-US"/>
        </w:rPr>
        <w:t>подготовке</w:t>
      </w:r>
      <w:r w:rsidRPr="00E645B2">
        <w:rPr>
          <w:b/>
          <w:color w:val="131313"/>
          <w:spacing w:val="-16"/>
          <w:w w:val="105"/>
          <w:sz w:val="18"/>
          <w:szCs w:val="18"/>
          <w:lang w:eastAsia="en-US"/>
        </w:rPr>
        <w:t xml:space="preserve"> </w:t>
      </w:r>
      <w:r w:rsidRPr="00E645B2">
        <w:rPr>
          <w:b/>
          <w:color w:val="131313"/>
          <w:w w:val="105"/>
          <w:sz w:val="18"/>
          <w:szCs w:val="18"/>
          <w:lang w:eastAsia="en-US"/>
        </w:rPr>
        <w:t>документации</w:t>
      </w:r>
      <w:r w:rsidRPr="00E645B2">
        <w:rPr>
          <w:b/>
          <w:color w:val="131313"/>
          <w:spacing w:val="-12"/>
          <w:w w:val="105"/>
          <w:sz w:val="18"/>
          <w:szCs w:val="18"/>
          <w:lang w:eastAsia="en-US"/>
        </w:rPr>
        <w:t xml:space="preserve"> </w:t>
      </w:r>
      <w:r w:rsidRPr="00E645B2">
        <w:rPr>
          <w:b/>
          <w:color w:val="131313"/>
          <w:w w:val="105"/>
          <w:sz w:val="18"/>
          <w:szCs w:val="18"/>
          <w:lang w:eastAsia="en-US"/>
        </w:rPr>
        <w:t>по</w:t>
      </w:r>
      <w:r w:rsidRPr="00E645B2">
        <w:rPr>
          <w:b/>
          <w:color w:val="131313"/>
          <w:spacing w:val="-26"/>
          <w:w w:val="105"/>
          <w:sz w:val="18"/>
          <w:szCs w:val="18"/>
          <w:lang w:eastAsia="en-US"/>
        </w:rPr>
        <w:t xml:space="preserve"> </w:t>
      </w:r>
      <w:r w:rsidRPr="00E645B2">
        <w:rPr>
          <w:b/>
          <w:color w:val="131313"/>
          <w:w w:val="105"/>
          <w:sz w:val="18"/>
          <w:szCs w:val="18"/>
          <w:lang w:eastAsia="en-US"/>
        </w:rPr>
        <w:t>внесению</w:t>
      </w:r>
      <w:r w:rsidRPr="00E645B2">
        <w:rPr>
          <w:b/>
          <w:color w:val="131313"/>
          <w:spacing w:val="-20"/>
          <w:w w:val="105"/>
          <w:sz w:val="18"/>
          <w:szCs w:val="18"/>
          <w:lang w:eastAsia="en-US"/>
        </w:rPr>
        <w:t xml:space="preserve"> </w:t>
      </w:r>
      <w:r w:rsidRPr="00E645B2">
        <w:rPr>
          <w:b/>
          <w:color w:val="131313"/>
          <w:w w:val="105"/>
          <w:sz w:val="18"/>
          <w:szCs w:val="18"/>
          <w:lang w:eastAsia="en-US"/>
        </w:rPr>
        <w:t>изменений в документацию по планировке</w:t>
      </w:r>
      <w:proofErr w:type="gramEnd"/>
      <w:r w:rsidRPr="00E645B2">
        <w:rPr>
          <w:b/>
          <w:color w:val="131313"/>
          <w:spacing w:val="-46"/>
          <w:w w:val="105"/>
          <w:sz w:val="18"/>
          <w:szCs w:val="18"/>
          <w:lang w:eastAsia="en-US"/>
        </w:rPr>
        <w:t xml:space="preserve"> </w:t>
      </w:r>
      <w:r w:rsidRPr="00E645B2">
        <w:rPr>
          <w:b/>
          <w:color w:val="131313"/>
          <w:w w:val="105"/>
          <w:sz w:val="18"/>
          <w:szCs w:val="18"/>
          <w:lang w:eastAsia="en-US"/>
        </w:rPr>
        <w:t>территории</w:t>
      </w:r>
    </w:p>
    <w:p w:rsidR="00E645B2" w:rsidRPr="00E645B2" w:rsidRDefault="00E645B2" w:rsidP="009971D8">
      <w:pPr>
        <w:ind w:left="0" w:right="2" w:firstLine="568"/>
        <w:jc w:val="center"/>
        <w:rPr>
          <w:b/>
          <w:color w:val="131313"/>
          <w:sz w:val="18"/>
          <w:szCs w:val="18"/>
          <w:lang w:eastAsia="en-US"/>
        </w:rPr>
      </w:pPr>
    </w:p>
    <w:p w:rsidR="00E645B2" w:rsidRPr="00E645B2" w:rsidRDefault="00E645B2" w:rsidP="009971D8">
      <w:pPr>
        <w:spacing w:line="20" w:lineRule="atLeast"/>
        <w:ind w:left="0" w:right="2" w:firstLine="568"/>
        <w:rPr>
          <w:color w:val="131313"/>
          <w:sz w:val="18"/>
          <w:szCs w:val="18"/>
          <w:lang w:eastAsia="en-US"/>
        </w:rPr>
      </w:pPr>
      <w:r w:rsidRPr="00E645B2">
        <w:rPr>
          <w:color w:val="0E0E0E"/>
          <w:w w:val="105"/>
          <w:sz w:val="18"/>
          <w:szCs w:val="18"/>
          <w:lang w:eastAsia="en-US"/>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w:t>
      </w:r>
      <w:r w:rsidRPr="00E645B2">
        <w:rPr>
          <w:color w:val="0E0E0E"/>
          <w:spacing w:val="23"/>
          <w:w w:val="105"/>
          <w:sz w:val="18"/>
          <w:szCs w:val="18"/>
          <w:lang w:eastAsia="en-US"/>
        </w:rPr>
        <w:t xml:space="preserve"> </w:t>
      </w:r>
      <w:r w:rsidRPr="00E645B2">
        <w:rPr>
          <w:color w:val="0E0E0E"/>
          <w:w w:val="105"/>
          <w:sz w:val="18"/>
          <w:szCs w:val="18"/>
          <w:lang w:eastAsia="en-US"/>
        </w:rPr>
        <w:t>утвержденной:</w:t>
      </w:r>
      <w:r w:rsidRPr="00E645B2">
        <w:rPr>
          <w:color w:val="131313"/>
          <w:sz w:val="18"/>
          <w:szCs w:val="18"/>
          <w:lang w:eastAsia="en-US"/>
        </w:rPr>
        <w:t xml:space="preserve"> _____________________________________________________________________.</w:t>
      </w:r>
    </w:p>
    <w:p w:rsidR="00E645B2" w:rsidRPr="00E645B2" w:rsidRDefault="00E645B2" w:rsidP="009971D8">
      <w:pPr>
        <w:spacing w:line="20" w:lineRule="atLeast"/>
        <w:ind w:left="0" w:right="2" w:firstLine="568"/>
        <w:jc w:val="center"/>
        <w:rPr>
          <w:i/>
          <w:color w:val="131313"/>
          <w:sz w:val="18"/>
          <w:szCs w:val="18"/>
          <w:lang w:eastAsia="en-US"/>
        </w:rPr>
      </w:pPr>
      <w:r w:rsidRPr="00E645B2">
        <w:rPr>
          <w:i/>
          <w:color w:val="0E0E0E"/>
          <w:w w:val="105"/>
          <w:sz w:val="18"/>
          <w:szCs w:val="18"/>
          <w:lang w:eastAsia="en-US"/>
        </w:rPr>
        <w:t>(указываются реквизиты решения об утверждении документации по п</w:t>
      </w:r>
      <w:r w:rsidRPr="00E645B2">
        <w:rPr>
          <w:i/>
          <w:color w:val="2D2D2D"/>
          <w:w w:val="105"/>
          <w:sz w:val="18"/>
          <w:szCs w:val="18"/>
          <w:lang w:eastAsia="en-US"/>
        </w:rPr>
        <w:t>л</w:t>
      </w:r>
      <w:r w:rsidRPr="00E645B2">
        <w:rPr>
          <w:i/>
          <w:color w:val="0E0E0E"/>
          <w:w w:val="105"/>
          <w:sz w:val="18"/>
          <w:szCs w:val="18"/>
          <w:lang w:eastAsia="en-US"/>
        </w:rPr>
        <w:t>анировке территории)</w:t>
      </w:r>
    </w:p>
    <w:p w:rsidR="00E645B2" w:rsidRPr="00E645B2" w:rsidRDefault="00E645B2" w:rsidP="009971D8">
      <w:pPr>
        <w:tabs>
          <w:tab w:val="left" w:pos="9643"/>
        </w:tabs>
        <w:spacing w:line="20" w:lineRule="atLeast"/>
        <w:ind w:left="0" w:right="2" w:firstLine="568"/>
        <w:rPr>
          <w:color w:val="0E0E0E"/>
          <w:w w:val="105"/>
          <w:sz w:val="18"/>
          <w:szCs w:val="18"/>
          <w:lang w:eastAsia="en-US"/>
        </w:rPr>
      </w:pPr>
    </w:p>
    <w:p w:rsidR="00E645B2" w:rsidRPr="00E645B2" w:rsidRDefault="00E645B2" w:rsidP="009971D8">
      <w:pPr>
        <w:tabs>
          <w:tab w:val="left" w:pos="9643"/>
        </w:tabs>
        <w:spacing w:line="20" w:lineRule="atLeast"/>
        <w:ind w:left="0" w:right="2" w:firstLine="568"/>
        <w:rPr>
          <w:color w:val="0E0E0E"/>
          <w:sz w:val="18"/>
          <w:szCs w:val="18"/>
          <w:lang w:eastAsia="en-US"/>
        </w:rPr>
      </w:pPr>
      <w:r w:rsidRPr="00E645B2">
        <w:rPr>
          <w:color w:val="0E0E0E"/>
          <w:w w:val="105"/>
          <w:sz w:val="18"/>
          <w:szCs w:val="18"/>
          <w:lang w:eastAsia="en-US"/>
        </w:rPr>
        <w:t>в отношении  территории (ее отдельных</w:t>
      </w:r>
      <w:r w:rsidRPr="00E645B2">
        <w:rPr>
          <w:color w:val="0E0E0E"/>
          <w:spacing w:val="-17"/>
          <w:w w:val="105"/>
          <w:sz w:val="18"/>
          <w:szCs w:val="18"/>
          <w:lang w:eastAsia="en-US"/>
        </w:rPr>
        <w:t xml:space="preserve"> </w:t>
      </w:r>
      <w:r w:rsidRPr="00E645B2">
        <w:rPr>
          <w:color w:val="0E0E0E"/>
          <w:w w:val="105"/>
          <w:sz w:val="18"/>
          <w:szCs w:val="18"/>
          <w:lang w:eastAsia="en-US"/>
        </w:rPr>
        <w:t>частей)</w:t>
      </w:r>
      <w:r w:rsidRPr="00E645B2">
        <w:rPr>
          <w:color w:val="0E0E0E"/>
          <w:sz w:val="18"/>
          <w:szCs w:val="18"/>
          <w:lang w:eastAsia="en-US"/>
        </w:rPr>
        <w:t>:______________________________</w:t>
      </w:r>
    </w:p>
    <w:p w:rsidR="00E645B2" w:rsidRPr="00E645B2" w:rsidRDefault="00E645B2" w:rsidP="009971D8">
      <w:pPr>
        <w:tabs>
          <w:tab w:val="left" w:pos="6286"/>
        </w:tabs>
        <w:spacing w:line="20" w:lineRule="atLeast"/>
        <w:ind w:left="0" w:right="2" w:firstLine="568"/>
        <w:jc w:val="center"/>
        <w:rPr>
          <w:color w:val="0E0E0E"/>
          <w:sz w:val="18"/>
          <w:szCs w:val="18"/>
          <w:lang w:eastAsia="en-US"/>
        </w:rPr>
      </w:pPr>
      <w:r w:rsidRPr="00E645B2">
        <w:rPr>
          <w:i/>
          <w:color w:val="0E0E0E"/>
          <w:w w:val="105"/>
          <w:sz w:val="18"/>
          <w:szCs w:val="18"/>
          <w:lang w:eastAsia="en-US"/>
        </w:rPr>
        <w:t>кадастровый номер</w:t>
      </w:r>
    </w:p>
    <w:p w:rsidR="00E645B2" w:rsidRPr="00E645B2" w:rsidRDefault="00E645B2" w:rsidP="009971D8">
      <w:pPr>
        <w:tabs>
          <w:tab w:val="left" w:pos="9643"/>
        </w:tabs>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_______________________________________________________________________</w:t>
      </w:r>
    </w:p>
    <w:p w:rsidR="00E645B2" w:rsidRPr="00E645B2" w:rsidRDefault="00E645B2" w:rsidP="009971D8">
      <w:pPr>
        <w:spacing w:line="20" w:lineRule="atLeast"/>
        <w:ind w:left="0" w:right="2" w:firstLine="568"/>
        <w:rPr>
          <w:i/>
          <w:color w:val="131313"/>
          <w:sz w:val="18"/>
          <w:szCs w:val="18"/>
          <w:lang w:eastAsia="en-US"/>
        </w:rPr>
      </w:pPr>
      <w:r w:rsidRPr="00E645B2">
        <w:rPr>
          <w:i/>
          <w:color w:val="0E0E0E"/>
          <w:w w:val="105"/>
          <w:sz w:val="18"/>
          <w:szCs w:val="18"/>
          <w:lang w:eastAsia="en-US"/>
        </w:rPr>
        <w:t xml:space="preserve"> </w:t>
      </w:r>
      <w:r w:rsidRPr="00E645B2">
        <w:rPr>
          <w:i/>
          <w:color w:val="2D2D2D"/>
          <w:w w:val="105"/>
          <w:sz w:val="18"/>
          <w:szCs w:val="18"/>
          <w:lang w:eastAsia="en-US"/>
        </w:rPr>
        <w:t>з</w:t>
      </w:r>
      <w:r w:rsidRPr="00E645B2">
        <w:rPr>
          <w:i/>
          <w:color w:val="0E0E0E"/>
          <w:w w:val="105"/>
          <w:sz w:val="18"/>
          <w:szCs w:val="18"/>
          <w:lang w:eastAsia="en-US"/>
        </w:rPr>
        <w:t>ем</w:t>
      </w:r>
      <w:r w:rsidRPr="00E645B2">
        <w:rPr>
          <w:i/>
          <w:color w:val="2D2D2D"/>
          <w:w w:val="105"/>
          <w:sz w:val="18"/>
          <w:szCs w:val="18"/>
          <w:lang w:eastAsia="en-US"/>
        </w:rPr>
        <w:t>е</w:t>
      </w:r>
      <w:r w:rsidRPr="00E645B2">
        <w:rPr>
          <w:i/>
          <w:color w:val="0E0E0E"/>
          <w:w w:val="105"/>
          <w:sz w:val="18"/>
          <w:szCs w:val="18"/>
          <w:lang w:eastAsia="en-US"/>
        </w:rPr>
        <w:t>льно</w:t>
      </w:r>
      <w:r w:rsidRPr="00E645B2">
        <w:rPr>
          <w:i/>
          <w:color w:val="2D2D2D"/>
          <w:w w:val="105"/>
          <w:sz w:val="18"/>
          <w:szCs w:val="18"/>
          <w:lang w:eastAsia="en-US"/>
        </w:rPr>
        <w:t>г</w:t>
      </w:r>
      <w:r w:rsidRPr="00E645B2">
        <w:rPr>
          <w:i/>
          <w:color w:val="0E0E0E"/>
          <w:w w:val="105"/>
          <w:sz w:val="18"/>
          <w:szCs w:val="18"/>
          <w:lang w:eastAsia="en-US"/>
        </w:rPr>
        <w:t>о участка или описани</w:t>
      </w:r>
      <w:r w:rsidRPr="00E645B2">
        <w:rPr>
          <w:i/>
          <w:color w:val="2D2D2D"/>
          <w:w w:val="105"/>
          <w:sz w:val="18"/>
          <w:szCs w:val="18"/>
          <w:lang w:eastAsia="en-US"/>
        </w:rPr>
        <w:t>е г</w:t>
      </w:r>
      <w:r w:rsidRPr="00E645B2">
        <w:rPr>
          <w:i/>
          <w:color w:val="0E0E0E"/>
          <w:w w:val="105"/>
          <w:sz w:val="18"/>
          <w:szCs w:val="18"/>
          <w:lang w:eastAsia="en-US"/>
        </w:rPr>
        <w:t>раниц территории со</w:t>
      </w:r>
      <w:r w:rsidRPr="00E645B2">
        <w:rPr>
          <w:i/>
          <w:color w:val="2D2D2D"/>
          <w:w w:val="105"/>
          <w:sz w:val="18"/>
          <w:szCs w:val="18"/>
          <w:lang w:eastAsia="en-US"/>
        </w:rPr>
        <w:t>г</w:t>
      </w:r>
      <w:r w:rsidRPr="00E645B2">
        <w:rPr>
          <w:i/>
          <w:color w:val="0E0E0E"/>
          <w:w w:val="105"/>
          <w:sz w:val="18"/>
          <w:szCs w:val="18"/>
          <w:lang w:eastAsia="en-US"/>
        </w:rPr>
        <w:t>ласно прила</w:t>
      </w:r>
      <w:r w:rsidRPr="00E645B2">
        <w:rPr>
          <w:i/>
          <w:color w:val="2D2D2D"/>
          <w:w w:val="105"/>
          <w:sz w:val="18"/>
          <w:szCs w:val="18"/>
          <w:lang w:eastAsia="en-US"/>
        </w:rPr>
        <w:t>г</w:t>
      </w:r>
      <w:r w:rsidRPr="00E645B2">
        <w:rPr>
          <w:i/>
          <w:color w:val="0E0E0E"/>
          <w:w w:val="105"/>
          <w:sz w:val="18"/>
          <w:szCs w:val="18"/>
          <w:lang w:eastAsia="en-US"/>
        </w:rPr>
        <w:t>аемой схеме.</w:t>
      </w:r>
    </w:p>
    <w:p w:rsidR="00E645B2" w:rsidRPr="00E645B2" w:rsidRDefault="00E645B2" w:rsidP="009971D8">
      <w:pPr>
        <w:tabs>
          <w:tab w:val="left" w:pos="1109"/>
          <w:tab w:val="left" w:pos="9660"/>
        </w:tabs>
        <w:spacing w:line="20" w:lineRule="atLeast"/>
        <w:ind w:left="0" w:right="2" w:firstLine="568"/>
        <w:rPr>
          <w:color w:val="0E0E0E"/>
          <w:w w:val="105"/>
          <w:sz w:val="18"/>
          <w:szCs w:val="18"/>
          <w:lang w:eastAsia="en-US"/>
        </w:rPr>
      </w:pPr>
    </w:p>
    <w:p w:rsidR="00E645B2" w:rsidRPr="00E645B2" w:rsidRDefault="00E645B2" w:rsidP="00CB198D">
      <w:pPr>
        <w:numPr>
          <w:ilvl w:val="0"/>
          <w:numId w:val="15"/>
        </w:numPr>
        <w:spacing w:line="20" w:lineRule="atLeast"/>
        <w:ind w:left="0" w:right="2" w:firstLine="568"/>
        <w:jc w:val="center"/>
        <w:rPr>
          <w:color w:val="131313"/>
          <w:sz w:val="18"/>
          <w:szCs w:val="18"/>
          <w:lang w:eastAsia="en-US"/>
        </w:rPr>
      </w:pPr>
      <w:r w:rsidRPr="00E645B2">
        <w:rPr>
          <w:color w:val="0E0E0E"/>
          <w:w w:val="105"/>
          <w:sz w:val="18"/>
          <w:szCs w:val="18"/>
          <w:lang w:eastAsia="en-US"/>
        </w:rPr>
        <w:t>Цель разработки документации по планировке</w:t>
      </w:r>
      <w:r w:rsidRPr="00E645B2">
        <w:rPr>
          <w:color w:val="0E0E0E"/>
          <w:spacing w:val="-3"/>
          <w:w w:val="105"/>
          <w:sz w:val="18"/>
          <w:szCs w:val="18"/>
          <w:lang w:eastAsia="en-US"/>
        </w:rPr>
        <w:t xml:space="preserve"> </w:t>
      </w:r>
      <w:r w:rsidRPr="00E645B2">
        <w:rPr>
          <w:color w:val="0E0E0E"/>
          <w:w w:val="105"/>
          <w:sz w:val="18"/>
          <w:szCs w:val="18"/>
          <w:lang w:eastAsia="en-US"/>
        </w:rPr>
        <w:t>территории:_____</w:t>
      </w:r>
    </w:p>
    <w:p w:rsidR="00E645B2" w:rsidRPr="00E645B2" w:rsidRDefault="00E645B2" w:rsidP="009971D8">
      <w:pPr>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____________________________________________________________________;</w:t>
      </w:r>
    </w:p>
    <w:p w:rsidR="00E645B2" w:rsidRPr="00E645B2" w:rsidRDefault="00E645B2" w:rsidP="00CB198D">
      <w:pPr>
        <w:numPr>
          <w:ilvl w:val="0"/>
          <w:numId w:val="15"/>
        </w:numPr>
        <w:spacing w:line="20" w:lineRule="atLeast"/>
        <w:ind w:left="0" w:right="2" w:firstLine="568"/>
        <w:rPr>
          <w:color w:val="0E0E0E"/>
          <w:sz w:val="18"/>
          <w:szCs w:val="18"/>
          <w:lang w:eastAsia="en-US"/>
        </w:rPr>
      </w:pPr>
      <w:r w:rsidRPr="00E645B2">
        <w:rPr>
          <w:color w:val="0E0E0E"/>
          <w:w w:val="105"/>
          <w:sz w:val="18"/>
          <w:szCs w:val="18"/>
          <w:lang w:eastAsia="en-US"/>
        </w:rPr>
        <w:t>Описание планируемых изменений в назначении и параметрах развития территории, характеристиках планируемого к</w:t>
      </w:r>
      <w:r w:rsidRPr="00E645B2">
        <w:rPr>
          <w:i/>
          <w:color w:val="0E0E0E"/>
          <w:w w:val="105"/>
          <w:sz w:val="18"/>
          <w:szCs w:val="18"/>
          <w:lang w:eastAsia="en-US"/>
        </w:rPr>
        <w:t xml:space="preserve"> </w:t>
      </w:r>
      <w:r w:rsidRPr="00E645B2">
        <w:rPr>
          <w:color w:val="0E0E0E"/>
          <w:w w:val="105"/>
          <w:sz w:val="18"/>
          <w:szCs w:val="18"/>
          <w:lang w:eastAsia="en-US"/>
        </w:rPr>
        <w:t>размещению объекта</w:t>
      </w:r>
      <w:r w:rsidRPr="00E645B2">
        <w:rPr>
          <w:color w:val="0E0E0E"/>
          <w:spacing w:val="-35"/>
          <w:w w:val="105"/>
          <w:sz w:val="18"/>
          <w:szCs w:val="18"/>
          <w:lang w:eastAsia="en-US"/>
        </w:rPr>
        <w:t xml:space="preserve"> </w:t>
      </w:r>
      <w:r w:rsidRPr="00E645B2">
        <w:rPr>
          <w:color w:val="0E0E0E"/>
          <w:w w:val="105"/>
          <w:sz w:val="18"/>
          <w:szCs w:val="18"/>
          <w:lang w:eastAsia="en-US"/>
        </w:rPr>
        <w:t>(объектов): ________________________________________________</w:t>
      </w:r>
    </w:p>
    <w:p w:rsidR="00E645B2" w:rsidRPr="00E645B2" w:rsidRDefault="00E645B2" w:rsidP="009971D8">
      <w:pPr>
        <w:spacing w:line="20" w:lineRule="atLeast"/>
        <w:ind w:left="0" w:right="2" w:firstLine="568"/>
        <w:jc w:val="center"/>
        <w:rPr>
          <w:color w:val="0E0E0E"/>
          <w:sz w:val="18"/>
          <w:szCs w:val="18"/>
          <w:lang w:eastAsia="en-US"/>
        </w:rPr>
      </w:pPr>
      <w:r w:rsidRPr="00E645B2">
        <w:rPr>
          <w:color w:val="0E0E0E"/>
          <w:sz w:val="18"/>
          <w:szCs w:val="18"/>
          <w:lang w:eastAsia="en-US"/>
        </w:rPr>
        <w:t>____________________________________________________________________;</w:t>
      </w:r>
    </w:p>
    <w:p w:rsidR="00E645B2" w:rsidRPr="00E645B2" w:rsidRDefault="00E645B2" w:rsidP="00CB198D">
      <w:pPr>
        <w:numPr>
          <w:ilvl w:val="0"/>
          <w:numId w:val="15"/>
        </w:numPr>
        <w:tabs>
          <w:tab w:val="left" w:pos="1333"/>
          <w:tab w:val="left" w:pos="1334"/>
          <w:tab w:val="left" w:pos="3319"/>
          <w:tab w:val="left" w:pos="4161"/>
          <w:tab w:val="left" w:pos="5786"/>
          <w:tab w:val="left" w:pos="7797"/>
          <w:tab w:val="left" w:pos="8379"/>
          <w:tab w:val="left" w:pos="9680"/>
        </w:tabs>
        <w:spacing w:line="20" w:lineRule="atLeast"/>
        <w:ind w:left="0" w:right="2" w:firstLine="568"/>
        <w:rPr>
          <w:color w:val="0C0C0C"/>
          <w:sz w:val="18"/>
          <w:szCs w:val="18"/>
          <w:lang w:eastAsia="en-US"/>
        </w:rPr>
      </w:pPr>
      <w:r w:rsidRPr="00E645B2">
        <w:rPr>
          <w:color w:val="0C0C0C"/>
          <w:sz w:val="18"/>
          <w:szCs w:val="18"/>
          <w:lang w:eastAsia="en-US"/>
        </w:rPr>
        <w:t>Планируемый срок разработки документации по планировке территории</w:t>
      </w:r>
      <w:proofErr w:type="gramStart"/>
      <w:r w:rsidRPr="00E645B2">
        <w:rPr>
          <w:color w:val="0C0C0C"/>
          <w:sz w:val="18"/>
          <w:szCs w:val="18"/>
          <w:lang w:eastAsia="en-US"/>
        </w:rPr>
        <w:t>: _________________________________________________________;</w:t>
      </w:r>
      <w:proofErr w:type="gramEnd"/>
    </w:p>
    <w:p w:rsidR="00E645B2" w:rsidRPr="00E645B2" w:rsidRDefault="00E645B2" w:rsidP="00CB198D">
      <w:pPr>
        <w:numPr>
          <w:ilvl w:val="0"/>
          <w:numId w:val="15"/>
        </w:numPr>
        <w:tabs>
          <w:tab w:val="left" w:pos="1333"/>
          <w:tab w:val="left" w:pos="1334"/>
          <w:tab w:val="left" w:pos="3319"/>
          <w:tab w:val="left" w:pos="4161"/>
          <w:tab w:val="left" w:pos="5786"/>
          <w:tab w:val="left" w:pos="7797"/>
          <w:tab w:val="left" w:pos="8379"/>
          <w:tab w:val="left" w:pos="9680"/>
        </w:tabs>
        <w:spacing w:line="20" w:lineRule="atLeast"/>
        <w:ind w:left="0" w:right="2" w:firstLine="568"/>
        <w:rPr>
          <w:color w:val="0C0C0C"/>
          <w:sz w:val="18"/>
          <w:szCs w:val="18"/>
          <w:lang w:eastAsia="en-US"/>
        </w:rPr>
      </w:pPr>
      <w:r w:rsidRPr="00E645B2">
        <w:rPr>
          <w:color w:val="0C0C0C"/>
          <w:w w:val="105"/>
          <w:sz w:val="18"/>
          <w:szCs w:val="18"/>
          <w:lang w:eastAsia="en-US"/>
        </w:rPr>
        <w:t xml:space="preserve">Источник финансирования работ по подготовке документации </w:t>
      </w:r>
      <w:r w:rsidRPr="00E645B2">
        <w:rPr>
          <w:color w:val="0C0C0C"/>
          <w:spacing w:val="-9"/>
          <w:w w:val="105"/>
          <w:sz w:val="18"/>
          <w:szCs w:val="18"/>
          <w:lang w:eastAsia="en-US"/>
        </w:rPr>
        <w:t xml:space="preserve">по </w:t>
      </w:r>
      <w:r w:rsidRPr="00E645B2">
        <w:rPr>
          <w:color w:val="0C0C0C"/>
          <w:sz w:val="18"/>
          <w:szCs w:val="18"/>
          <w:lang w:eastAsia="en-US"/>
        </w:rPr>
        <w:t>планировке территории: _______________________________________________.</w:t>
      </w:r>
    </w:p>
    <w:p w:rsidR="00E645B2" w:rsidRPr="00E645B2" w:rsidRDefault="00E645B2" w:rsidP="009971D8">
      <w:pPr>
        <w:spacing w:line="20" w:lineRule="atLeast"/>
        <w:ind w:left="0" w:right="2" w:firstLine="568"/>
        <w:rPr>
          <w:color w:val="131313"/>
          <w:sz w:val="18"/>
          <w:szCs w:val="18"/>
          <w:lang w:eastAsia="en-US"/>
        </w:rPr>
      </w:pPr>
    </w:p>
    <w:p w:rsidR="00E645B2" w:rsidRPr="00E645B2" w:rsidRDefault="00E645B2" w:rsidP="009971D8">
      <w:pPr>
        <w:spacing w:line="20" w:lineRule="atLeast"/>
        <w:ind w:left="0" w:right="2" w:firstLine="568"/>
        <w:rPr>
          <w:color w:val="161616"/>
          <w:w w:val="105"/>
          <w:sz w:val="18"/>
          <w:szCs w:val="18"/>
          <w:lang w:eastAsia="en-US"/>
        </w:rPr>
      </w:pPr>
      <w:r w:rsidRPr="00E645B2">
        <w:rPr>
          <w:color w:val="080808"/>
          <w:w w:val="105"/>
          <w:sz w:val="18"/>
          <w:szCs w:val="18"/>
          <w:lang w:eastAsia="en-US"/>
        </w:rPr>
        <w:t xml:space="preserve">К заявлению прилагаются следующие </w:t>
      </w:r>
      <w:r w:rsidRPr="00E645B2">
        <w:rPr>
          <w:color w:val="161616"/>
          <w:w w:val="105"/>
          <w:sz w:val="18"/>
          <w:szCs w:val="18"/>
          <w:lang w:eastAsia="en-US"/>
        </w:rPr>
        <w:t>документы:</w:t>
      </w:r>
    </w:p>
    <w:p w:rsidR="00E645B2" w:rsidRPr="00E645B2" w:rsidRDefault="00E645B2" w:rsidP="00CB198D">
      <w:pPr>
        <w:numPr>
          <w:ilvl w:val="0"/>
          <w:numId w:val="16"/>
        </w:numPr>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w:t>
      </w:r>
    </w:p>
    <w:p w:rsidR="00E645B2" w:rsidRPr="00E645B2" w:rsidRDefault="00E645B2" w:rsidP="00CB198D">
      <w:pPr>
        <w:numPr>
          <w:ilvl w:val="0"/>
          <w:numId w:val="16"/>
        </w:numPr>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w:t>
      </w:r>
    </w:p>
    <w:p w:rsidR="00E645B2" w:rsidRPr="00E645B2" w:rsidRDefault="00E645B2" w:rsidP="00CB198D">
      <w:pPr>
        <w:numPr>
          <w:ilvl w:val="0"/>
          <w:numId w:val="16"/>
        </w:numPr>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w:t>
      </w:r>
    </w:p>
    <w:p w:rsidR="00E645B2" w:rsidRPr="00E645B2" w:rsidRDefault="00E645B2" w:rsidP="00CB198D">
      <w:pPr>
        <w:numPr>
          <w:ilvl w:val="0"/>
          <w:numId w:val="16"/>
        </w:numPr>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w:t>
      </w:r>
    </w:p>
    <w:p w:rsidR="00E645B2" w:rsidRPr="00E645B2" w:rsidRDefault="00E645B2" w:rsidP="00CB198D">
      <w:pPr>
        <w:numPr>
          <w:ilvl w:val="0"/>
          <w:numId w:val="16"/>
        </w:numPr>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w:t>
      </w:r>
    </w:p>
    <w:p w:rsidR="00E645B2" w:rsidRPr="00E645B2" w:rsidRDefault="00E645B2" w:rsidP="00CB198D">
      <w:pPr>
        <w:numPr>
          <w:ilvl w:val="0"/>
          <w:numId w:val="16"/>
        </w:numPr>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_________________________________________________________________;</w:t>
      </w:r>
    </w:p>
    <w:p w:rsidR="00E645B2" w:rsidRPr="00E645B2" w:rsidRDefault="00E645B2" w:rsidP="00CB198D">
      <w:pPr>
        <w:numPr>
          <w:ilvl w:val="0"/>
          <w:numId w:val="16"/>
        </w:numPr>
        <w:spacing w:line="20" w:lineRule="atLeast"/>
        <w:ind w:left="0" w:right="2" w:firstLine="568"/>
        <w:jc w:val="center"/>
        <w:rPr>
          <w:color w:val="131313"/>
          <w:sz w:val="18"/>
          <w:szCs w:val="18"/>
          <w:lang w:eastAsia="en-US"/>
        </w:rPr>
      </w:pPr>
      <w:r w:rsidRPr="00E645B2">
        <w:rPr>
          <w:color w:val="131313"/>
          <w:sz w:val="18"/>
          <w:szCs w:val="18"/>
          <w:lang w:eastAsia="en-US"/>
        </w:rPr>
        <w:lastRenderedPageBreak/>
        <w:t>_________________________________________________________________;</w:t>
      </w:r>
    </w:p>
    <w:p w:rsidR="00E645B2" w:rsidRPr="00E645B2" w:rsidRDefault="00E645B2" w:rsidP="00CB198D">
      <w:pPr>
        <w:numPr>
          <w:ilvl w:val="0"/>
          <w:numId w:val="16"/>
        </w:numPr>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_________________________________________________________________;</w:t>
      </w:r>
    </w:p>
    <w:p w:rsidR="00E645B2" w:rsidRPr="00E645B2" w:rsidRDefault="00E645B2" w:rsidP="00CB198D">
      <w:pPr>
        <w:numPr>
          <w:ilvl w:val="0"/>
          <w:numId w:val="16"/>
        </w:numPr>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_________________________________________________________________;</w:t>
      </w:r>
    </w:p>
    <w:p w:rsidR="00E645B2" w:rsidRPr="00E645B2" w:rsidRDefault="00E645B2" w:rsidP="00CB198D">
      <w:pPr>
        <w:numPr>
          <w:ilvl w:val="0"/>
          <w:numId w:val="16"/>
        </w:numPr>
        <w:spacing w:line="20" w:lineRule="atLeast"/>
        <w:ind w:left="0" w:right="2" w:firstLine="568"/>
        <w:jc w:val="center"/>
        <w:rPr>
          <w:color w:val="131313"/>
          <w:sz w:val="18"/>
          <w:szCs w:val="18"/>
          <w:lang w:eastAsia="en-US"/>
        </w:rPr>
      </w:pPr>
      <w:r w:rsidRPr="00E645B2">
        <w:rPr>
          <w:color w:val="131313"/>
          <w:sz w:val="18"/>
          <w:szCs w:val="18"/>
          <w:lang w:eastAsia="en-US"/>
        </w:rPr>
        <w:t>_________________________________________________________________.</w:t>
      </w:r>
    </w:p>
    <w:p w:rsidR="00E645B2" w:rsidRPr="00E645B2" w:rsidRDefault="00E645B2" w:rsidP="009971D8">
      <w:pPr>
        <w:spacing w:line="20" w:lineRule="atLeast"/>
        <w:ind w:left="0" w:right="2" w:firstLine="568"/>
        <w:jc w:val="center"/>
        <w:rPr>
          <w:i/>
          <w:color w:val="131313"/>
          <w:sz w:val="18"/>
          <w:szCs w:val="18"/>
          <w:lang w:eastAsia="en-US"/>
        </w:rPr>
      </w:pPr>
      <w:r w:rsidRPr="00E645B2">
        <w:rPr>
          <w:i/>
          <w:color w:val="161616"/>
          <w:w w:val="105"/>
          <w:sz w:val="18"/>
          <w:szCs w:val="18"/>
          <w:lang w:eastAsia="en-US"/>
        </w:rPr>
        <w:t>(указывается перечень прилагаемых документов)</w:t>
      </w:r>
    </w:p>
    <w:p w:rsidR="00E645B2" w:rsidRPr="00E645B2" w:rsidRDefault="00E645B2" w:rsidP="009971D8">
      <w:pPr>
        <w:spacing w:line="20" w:lineRule="atLeast"/>
        <w:ind w:left="0" w:right="2" w:firstLine="568"/>
        <w:rPr>
          <w:i/>
          <w:color w:val="131313"/>
          <w:sz w:val="18"/>
          <w:szCs w:val="18"/>
          <w:lang w:eastAsia="en-US"/>
        </w:rPr>
      </w:pPr>
    </w:p>
    <w:p w:rsidR="00E645B2" w:rsidRPr="00E645B2" w:rsidRDefault="00E645B2" w:rsidP="009971D8">
      <w:pPr>
        <w:tabs>
          <w:tab w:val="left" w:pos="2327"/>
          <w:tab w:val="left" w:pos="9716"/>
        </w:tabs>
        <w:spacing w:line="20" w:lineRule="atLeast"/>
        <w:ind w:left="0" w:right="2" w:firstLine="568"/>
        <w:rPr>
          <w:color w:val="161616"/>
          <w:spacing w:val="-44"/>
          <w:sz w:val="18"/>
          <w:szCs w:val="18"/>
          <w:lang w:eastAsia="en-US"/>
        </w:rPr>
      </w:pPr>
      <w:r w:rsidRPr="00E645B2">
        <w:rPr>
          <w:color w:val="080808"/>
          <w:w w:val="105"/>
          <w:sz w:val="18"/>
          <w:szCs w:val="18"/>
          <w:lang w:eastAsia="en-US"/>
        </w:rPr>
        <w:t xml:space="preserve">Результат предоставления муниципальной услуги </w:t>
      </w:r>
      <w:r w:rsidRPr="00E645B2">
        <w:rPr>
          <w:color w:val="080808"/>
          <w:sz w:val="18"/>
          <w:szCs w:val="18"/>
          <w:lang w:eastAsia="en-US"/>
        </w:rPr>
        <w:t>прошу</w:t>
      </w:r>
      <w:r w:rsidRPr="00E645B2">
        <w:rPr>
          <w:color w:val="080808"/>
          <w:spacing w:val="48"/>
          <w:sz w:val="18"/>
          <w:szCs w:val="18"/>
          <w:lang w:eastAsia="en-US"/>
        </w:rPr>
        <w:t xml:space="preserve"> </w:t>
      </w:r>
      <w:r w:rsidRPr="00E645B2">
        <w:rPr>
          <w:color w:val="161616"/>
          <w:sz w:val="18"/>
          <w:szCs w:val="18"/>
          <w:lang w:eastAsia="en-US"/>
        </w:rPr>
        <w:t>предоставить:</w:t>
      </w:r>
      <w:r w:rsidRPr="00E645B2">
        <w:rPr>
          <w:color w:val="161616"/>
          <w:spacing w:val="-44"/>
          <w:sz w:val="18"/>
          <w:szCs w:val="18"/>
          <w:lang w:eastAsia="en-US"/>
        </w:rPr>
        <w:t xml:space="preserve"> </w:t>
      </w:r>
    </w:p>
    <w:p w:rsidR="00E645B2" w:rsidRPr="00E645B2" w:rsidRDefault="00E645B2" w:rsidP="009971D8">
      <w:pPr>
        <w:spacing w:line="20" w:lineRule="atLeast"/>
        <w:ind w:left="0" w:right="2" w:firstLine="568"/>
        <w:jc w:val="center"/>
        <w:rPr>
          <w:color w:val="161616"/>
          <w:spacing w:val="-44"/>
          <w:sz w:val="18"/>
          <w:szCs w:val="18"/>
          <w:lang w:eastAsia="en-US"/>
        </w:rPr>
      </w:pPr>
      <w:r w:rsidRPr="00E645B2">
        <w:rPr>
          <w:color w:val="161616"/>
          <w:spacing w:val="-44"/>
          <w:sz w:val="18"/>
          <w:szCs w:val="18"/>
          <w:lang w:eastAsia="en-US"/>
        </w:rPr>
        <w:t>_________________________________________________________________________________________________________</w:t>
      </w:r>
    </w:p>
    <w:p w:rsidR="00E645B2" w:rsidRPr="00E645B2" w:rsidRDefault="00E645B2" w:rsidP="009971D8">
      <w:pPr>
        <w:spacing w:line="20" w:lineRule="atLeast"/>
        <w:ind w:left="0" w:right="2" w:firstLine="568"/>
        <w:jc w:val="center"/>
        <w:rPr>
          <w:i/>
          <w:color w:val="131313"/>
          <w:sz w:val="18"/>
          <w:szCs w:val="18"/>
          <w:lang w:eastAsia="en-US"/>
        </w:rPr>
      </w:pPr>
      <w:r w:rsidRPr="00E645B2">
        <w:rPr>
          <w:i/>
          <w:color w:val="161616"/>
          <w:w w:val="105"/>
          <w:sz w:val="18"/>
          <w:szCs w:val="18"/>
          <w:lang w:eastAsia="en-US"/>
        </w:rPr>
        <w:t>(указать способ получения результата предоставления муниципальной услуги)</w:t>
      </w:r>
    </w:p>
    <w:p w:rsidR="00E645B2" w:rsidRPr="00E645B2" w:rsidRDefault="00E645B2" w:rsidP="009971D8">
      <w:pPr>
        <w:spacing w:line="20" w:lineRule="atLeast"/>
        <w:ind w:left="0" w:right="2" w:firstLine="568"/>
        <w:rPr>
          <w:i/>
          <w:color w:val="131313"/>
          <w:sz w:val="18"/>
          <w:szCs w:val="18"/>
          <w:lang w:eastAsia="en-US"/>
        </w:rPr>
      </w:pPr>
    </w:p>
    <w:p w:rsidR="00E645B2" w:rsidRPr="00E645B2" w:rsidRDefault="00E645B2" w:rsidP="009971D8">
      <w:pPr>
        <w:spacing w:line="20" w:lineRule="atLeast"/>
        <w:ind w:left="0" w:right="2" w:firstLine="568"/>
        <w:rPr>
          <w:i/>
          <w:color w:val="131313"/>
          <w:sz w:val="18"/>
          <w:szCs w:val="18"/>
          <w:lang w:eastAsia="en-US"/>
        </w:rPr>
      </w:pPr>
    </w:p>
    <w:p w:rsidR="00E645B2" w:rsidRPr="00E645B2" w:rsidRDefault="00E645B2" w:rsidP="009971D8">
      <w:pPr>
        <w:tabs>
          <w:tab w:val="left" w:pos="3368"/>
          <w:tab w:val="left" w:pos="7275"/>
        </w:tabs>
        <w:spacing w:line="20" w:lineRule="atLeast"/>
        <w:ind w:left="0" w:right="2" w:firstLine="568"/>
        <w:rPr>
          <w:i/>
          <w:color w:val="131313"/>
          <w:sz w:val="18"/>
          <w:szCs w:val="18"/>
          <w:lang w:eastAsia="en-US"/>
        </w:rPr>
      </w:pPr>
      <w:r w:rsidRPr="00E645B2">
        <w:rPr>
          <w:i/>
          <w:color w:val="131313"/>
          <w:sz w:val="18"/>
          <w:szCs w:val="18"/>
          <w:lang w:eastAsia="en-US"/>
        </w:rPr>
        <w:t>_________________</w:t>
      </w:r>
      <w:r w:rsidRPr="00E645B2">
        <w:rPr>
          <w:i/>
          <w:color w:val="131313"/>
          <w:sz w:val="18"/>
          <w:szCs w:val="18"/>
          <w:lang w:eastAsia="en-US"/>
        </w:rPr>
        <w:tab/>
        <w:t>____________________</w:t>
      </w:r>
      <w:r w:rsidRPr="00E645B2">
        <w:rPr>
          <w:i/>
          <w:color w:val="131313"/>
          <w:sz w:val="18"/>
          <w:szCs w:val="18"/>
          <w:lang w:eastAsia="en-US"/>
        </w:rPr>
        <w:tab/>
        <w:t>__________________</w:t>
      </w:r>
    </w:p>
    <w:p w:rsidR="00E645B2" w:rsidRPr="00E645B2" w:rsidRDefault="00E645B2" w:rsidP="009971D8">
      <w:pPr>
        <w:tabs>
          <w:tab w:val="left" w:pos="3949"/>
          <w:tab w:val="left" w:pos="8044"/>
        </w:tabs>
        <w:spacing w:line="20" w:lineRule="atLeast"/>
        <w:ind w:left="0" w:right="2" w:firstLine="568"/>
        <w:rPr>
          <w:color w:val="161616"/>
          <w:w w:val="105"/>
          <w:sz w:val="18"/>
          <w:szCs w:val="18"/>
          <w:lang w:eastAsia="en-US"/>
        </w:rPr>
      </w:pPr>
      <w:r w:rsidRPr="00E645B2">
        <w:rPr>
          <w:color w:val="080808"/>
          <w:w w:val="105"/>
          <w:sz w:val="18"/>
          <w:szCs w:val="18"/>
          <w:lang w:eastAsia="en-US"/>
        </w:rPr>
        <w:t xml:space="preserve">   (дата)</w:t>
      </w:r>
      <w:r w:rsidRPr="00E645B2">
        <w:rPr>
          <w:color w:val="080808"/>
          <w:w w:val="105"/>
          <w:sz w:val="18"/>
          <w:szCs w:val="18"/>
          <w:lang w:eastAsia="en-US"/>
        </w:rPr>
        <w:tab/>
        <w:t xml:space="preserve">     </w:t>
      </w:r>
      <w:r w:rsidRPr="00E645B2">
        <w:rPr>
          <w:color w:val="161616"/>
          <w:w w:val="105"/>
          <w:sz w:val="18"/>
          <w:szCs w:val="18"/>
          <w:lang w:eastAsia="en-US"/>
        </w:rPr>
        <w:t>(подпись)</w:t>
      </w:r>
      <w:r w:rsidRPr="00E645B2">
        <w:rPr>
          <w:color w:val="161616"/>
          <w:w w:val="105"/>
          <w:sz w:val="18"/>
          <w:szCs w:val="18"/>
          <w:lang w:eastAsia="en-US"/>
        </w:rPr>
        <w:tab/>
        <w:t xml:space="preserve">    (ФИО)</w:t>
      </w:r>
    </w:p>
    <w:p w:rsidR="00E645B2" w:rsidRDefault="00E645B2" w:rsidP="009971D8">
      <w:pPr>
        <w:tabs>
          <w:tab w:val="left" w:pos="2607"/>
          <w:tab w:val="left" w:pos="6727"/>
        </w:tabs>
        <w:spacing w:line="20" w:lineRule="atLeast"/>
        <w:ind w:left="0" w:right="2" w:firstLine="568"/>
        <w:rPr>
          <w:noProof/>
          <w:color w:val="131313"/>
          <w:position w:val="-3"/>
          <w:sz w:val="18"/>
          <w:szCs w:val="18"/>
        </w:rPr>
      </w:pPr>
    </w:p>
    <w:p w:rsidR="00D33EB7" w:rsidRPr="00D33EB7" w:rsidRDefault="00D33EB7" w:rsidP="009971D8">
      <w:pPr>
        <w:spacing w:line="20" w:lineRule="atLeast"/>
        <w:ind w:left="0" w:right="2" w:firstLine="568"/>
        <w:jc w:val="center"/>
        <w:rPr>
          <w:color w:val="131313"/>
          <w:sz w:val="18"/>
          <w:szCs w:val="18"/>
          <w:lang w:eastAsia="en-US"/>
        </w:rPr>
      </w:pPr>
      <w:r w:rsidRPr="00D33EB7">
        <w:rPr>
          <w:color w:val="131313"/>
          <w:sz w:val="18"/>
          <w:szCs w:val="18"/>
          <w:lang w:eastAsia="en-US"/>
        </w:rPr>
        <w:t>СХЕМА ГРАНИЦ ПРОЕКТИРОВАНИЯ</w:t>
      </w:r>
    </w:p>
    <w:p w:rsidR="00D33EB7" w:rsidRPr="00D33EB7" w:rsidRDefault="00D33EB7" w:rsidP="009971D8">
      <w:pPr>
        <w:spacing w:line="20" w:lineRule="atLeast"/>
        <w:ind w:left="0" w:right="2" w:firstLine="568"/>
        <w:rPr>
          <w:color w:val="131313"/>
          <w:sz w:val="28"/>
          <w:szCs w:val="28"/>
          <w:lang w:eastAsia="en-US"/>
        </w:rPr>
      </w:pPr>
      <w:r w:rsidRPr="00D33EB7">
        <w:rPr>
          <w:noProof/>
          <w:color w:val="131313"/>
          <w:sz w:val="18"/>
          <w:szCs w:val="18"/>
        </w:rPr>
        <mc:AlternateContent>
          <mc:Choice Requires="wpg">
            <w:drawing>
              <wp:anchor distT="0" distB="0" distL="0" distR="0" simplePos="0" relativeHeight="251668480" behindDoc="1" locked="0" layoutInCell="1" allowOverlap="1" wp14:anchorId="6E72D9FF" wp14:editId="4721EF24">
                <wp:simplePos x="0" y="0"/>
                <wp:positionH relativeFrom="page">
                  <wp:posOffset>609600</wp:posOffset>
                </wp:positionH>
                <wp:positionV relativeFrom="paragraph">
                  <wp:posOffset>287655</wp:posOffset>
                </wp:positionV>
                <wp:extent cx="6537960" cy="5234940"/>
                <wp:effectExtent l="0" t="0" r="15240" b="22860"/>
                <wp:wrapTopAndBottom/>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7960" cy="5234940"/>
                          <a:chOff x="1418" y="601"/>
                          <a:chExt cx="9639" cy="13092"/>
                        </a:xfrm>
                      </wpg:grpSpPr>
                      <wps:wsp>
                        <wps:cNvPr id="8" name="Line 5"/>
                        <wps:cNvCnPr/>
                        <wps:spPr bwMode="auto">
                          <a:xfrm>
                            <a:off x="1418" y="607"/>
                            <a:ext cx="9629"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9" name="Line 6"/>
                        <wps:cNvCnPr/>
                        <wps:spPr bwMode="auto">
                          <a:xfrm>
                            <a:off x="1424" y="611"/>
                            <a:ext cx="0" cy="13082"/>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0" name="Line 7"/>
                        <wps:cNvCnPr/>
                        <wps:spPr bwMode="auto">
                          <a:xfrm>
                            <a:off x="1418" y="13687"/>
                            <a:ext cx="9629"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1" name="Line 8"/>
                        <wps:cNvCnPr/>
                        <wps:spPr bwMode="auto">
                          <a:xfrm>
                            <a:off x="11051" y="601"/>
                            <a:ext cx="0" cy="13092"/>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7" o:spid="_x0000_s1026" style="position:absolute;margin-left:48pt;margin-top:22.65pt;width:514.8pt;height:412.2pt;z-index:-251648000;mso-wrap-distance-left:0;mso-wrap-distance-right:0;mso-position-horizontal-relative:page" coordorigin="1418,601" coordsize="9639,1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">
                <v:line id="Line 5" o:spid="_x0000_s1027" style="position:absolute;visibility:visible;mso-wrap-style:square" from="1418,607" to="1104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7C8AAAADaAAAADwAAAGRycy9kb3ducmV2LnhtbERPy4rCMBTdC/MP4Q7MTlNlEKlGEVFw&#10;MSI+Bsbdpbl9YHMTm4ytf28WgsvDec8WnanFnRpfWVYwHCQgiDOrKy4UnE+b/gSED8gaa8uk4EEe&#10;FvOP3gxTbVs+0P0YChFD2KeooAzBpVL6rCSDfmAdceRy2xgMETaF1A22MdzUcpQkY2mw4thQoqNV&#10;Sdn1+G8U5K1bn/6G+xvr/He53X+73U+4KPX12S2nIAJ14S1+ubdaQdwar8QbIO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iP+wvAAAAA2gAAAA8AAAAAAAAAAAAAAAAA&#10;oQIAAGRycy9kb3ducmV2LnhtbFBLBQYAAAAABAAEAPkAAACOAwAAAAA=&#10;" strokeweight=".6pt"/>
                <v:line id="Line 6" o:spid="_x0000_s1028" style="position:absolute;visibility:visible;mso-wrap-style:square" from="1424,611" to="1424,13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NekMMAAADaAAAADwAAAGRycy9kb3ducmV2LnhtbESPT2sCMRTE74V+h/AK3mrWIsWuRpFS&#10;wYNF1Ap6e2ze/qGbl7iJ7vrtjSB4HGbmN8xk1plaXKjxlWUFg34CgjizuuJCwd9u8T4C4QOyxtoy&#10;KbiSh9n09WWCqbYtb+iyDYWIEPYpKihDcKmUPivJoO9bRxy93DYGQ5RNIXWDbYSbWn4kyac0WHFc&#10;KNHRd0nZ//ZsFOSt+9kdBusT63w/X66H7ncVjkr13rr5GESgLjzDj/ZSK/iC+5V4A+T0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DXpDDAAAA2gAAAA8AAAAAAAAAAAAA&#10;AAAAoQIAAGRycy9kb3ducmV2LnhtbFBLBQYAAAAABAAEAPkAAACRAwAAAAA=&#10;" strokeweight=".6pt"/>
                <v:line id="Line 7" o:spid="_x0000_s1029" style="position:absolute;visibility:visible;mso-wrap-style:square" from="1418,13687" to="11047,13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N0q8UAAADbAAAADwAAAGRycy9kb3ducmV2LnhtbESPT2sCQQzF70K/w5BCbzqrlFJWRxFR&#10;8NAiVQv1Fnayf3AnM+5M3e23bw6F3hLey3u/LFaDa9Wduth4NjCdZKCIC28brgycT7vxK6iYkC22&#10;nsnAD0VYLR9GC8yt7/mD7sdUKQnhmKOBOqWQax2LmhzGiQ/EopW+c5hk7SptO+wl3LV6lmUv2mHD&#10;0lBjoE1NxfX47QyUfdievqaHG9vyc70/PIf3t3Qx5ulxWM9BJRrSv/nvem8FX+jlFxlAL3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N0q8UAAADbAAAADwAAAAAAAAAA&#10;AAAAAAChAgAAZHJzL2Rvd25yZXYueG1sUEsFBgAAAAAEAAQA+QAAAJMDAAAAAA==&#10;" strokeweight=".6pt"/>
                <v:line id="Line 8" o:spid="_x0000_s1030" style="position:absolute;visibility:visible;mso-wrap-style:square" from="11051,601" to="11051,13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RMMIAAADbAAAADwAAAGRycy9kb3ducmV2LnhtbERPS2sCMRC+F/ofwhS81eyKSFmNIlLB&#10;gyJVC/U2bGYfuJmkm+iu/94UCt7m43vObNGbRtyo9bVlBekwAUGcW11zqeB0XL9/gPABWWNjmRTc&#10;ycNi/voyw0zbjr/odgiliCHsM1RQheAyKX1ekUE/tI44coVtDYYI21LqFrsYbho5SpKJNFhzbKjQ&#10;0aqi/HK4GgVF5z6PP+n+l3Xxvdzsx263DWelBm/9cgoiUB+e4n/3Rsf5Kfz9Eg+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U/RMMIAAADbAAAADwAAAAAAAAAAAAAA&#10;AAChAgAAZHJzL2Rvd25yZXYueG1sUEsFBgAAAAAEAAQA+QAAAJADAAAAAA==&#10;" strokeweight=".6pt"/>
                <w10:wrap type="topAndBottom" anchorx="page"/>
              </v:group>
            </w:pict>
          </mc:Fallback>
        </mc:AlternateContent>
      </w:r>
    </w:p>
    <w:p w:rsidR="00E645B2" w:rsidRDefault="00E645B2" w:rsidP="009971D8">
      <w:pPr>
        <w:tabs>
          <w:tab w:val="left" w:pos="3976"/>
        </w:tabs>
        <w:ind w:left="0" w:right="2" w:firstLine="568"/>
        <w:rPr>
          <w:sz w:val="18"/>
          <w:szCs w:val="18"/>
        </w:rPr>
      </w:pPr>
    </w:p>
    <w:p w:rsidR="003D54A5" w:rsidRDefault="003D54A5" w:rsidP="009971D8">
      <w:pPr>
        <w:tabs>
          <w:tab w:val="left" w:pos="3976"/>
        </w:tabs>
        <w:ind w:left="0" w:right="2" w:firstLine="568"/>
        <w:rPr>
          <w:sz w:val="18"/>
          <w:szCs w:val="18"/>
        </w:rPr>
      </w:pPr>
    </w:p>
    <w:p w:rsidR="00D63225" w:rsidRPr="00D63225" w:rsidRDefault="00D63225" w:rsidP="009971D8">
      <w:pPr>
        <w:ind w:left="0" w:right="2" w:firstLine="568"/>
        <w:jc w:val="right"/>
        <w:outlineLvl w:val="0"/>
        <w:rPr>
          <w:i/>
          <w:color w:val="131313"/>
          <w:w w:val="105"/>
          <w:sz w:val="18"/>
          <w:szCs w:val="18"/>
          <w:u w:color="000000"/>
          <w:lang w:eastAsia="en-US"/>
        </w:rPr>
      </w:pPr>
      <w:bookmarkStart w:id="3" w:name="_Toc125979572"/>
      <w:r w:rsidRPr="00D63225">
        <w:rPr>
          <w:i/>
          <w:color w:val="131313"/>
          <w:w w:val="105"/>
          <w:sz w:val="18"/>
          <w:szCs w:val="18"/>
          <w:u w:color="000000"/>
          <w:lang w:eastAsia="en-US"/>
        </w:rPr>
        <w:t>Приложение №</w:t>
      </w:r>
      <w:r w:rsidRPr="00D63225">
        <w:rPr>
          <w:i/>
          <w:color w:val="131313"/>
          <w:spacing w:val="-48"/>
          <w:w w:val="105"/>
          <w:sz w:val="18"/>
          <w:szCs w:val="18"/>
          <w:u w:color="000000"/>
          <w:lang w:eastAsia="en-US"/>
        </w:rPr>
        <w:t xml:space="preserve"> </w:t>
      </w:r>
      <w:r w:rsidRPr="00D63225">
        <w:rPr>
          <w:i/>
          <w:color w:val="131313"/>
          <w:w w:val="105"/>
          <w:sz w:val="18"/>
          <w:szCs w:val="18"/>
          <w:u w:color="000000"/>
          <w:lang w:eastAsia="en-US"/>
        </w:rPr>
        <w:t>4</w:t>
      </w:r>
      <w:bookmarkEnd w:id="3"/>
    </w:p>
    <w:p w:rsidR="00D63225" w:rsidRPr="00D63225" w:rsidRDefault="00D63225" w:rsidP="009971D8">
      <w:pPr>
        <w:ind w:left="0" w:right="2" w:firstLine="568"/>
        <w:jc w:val="right"/>
        <w:rPr>
          <w:i/>
          <w:color w:val="131313"/>
          <w:sz w:val="18"/>
          <w:szCs w:val="18"/>
          <w:lang w:eastAsia="en-US"/>
        </w:rPr>
      </w:pPr>
      <w:r w:rsidRPr="00D63225">
        <w:rPr>
          <w:i/>
          <w:color w:val="131313"/>
          <w:w w:val="105"/>
          <w:sz w:val="18"/>
          <w:szCs w:val="18"/>
          <w:lang w:eastAsia="en-US"/>
        </w:rPr>
        <w:t xml:space="preserve">к </w:t>
      </w:r>
      <w:r w:rsidRPr="00D63225">
        <w:rPr>
          <w:i/>
          <w:color w:val="131313"/>
          <w:w w:val="104"/>
          <w:sz w:val="18"/>
          <w:szCs w:val="18"/>
          <w:lang w:eastAsia="en-US"/>
        </w:rPr>
        <w:t>Административному</w:t>
      </w:r>
      <w:r w:rsidRPr="00D63225">
        <w:rPr>
          <w:i/>
          <w:color w:val="131313"/>
          <w:spacing w:val="-6"/>
          <w:sz w:val="18"/>
          <w:szCs w:val="18"/>
          <w:lang w:eastAsia="en-US"/>
        </w:rPr>
        <w:t xml:space="preserve"> </w:t>
      </w:r>
      <w:r w:rsidRPr="00D63225">
        <w:rPr>
          <w:i/>
          <w:color w:val="131313"/>
          <w:w w:val="102"/>
          <w:sz w:val="18"/>
          <w:szCs w:val="18"/>
          <w:lang w:eastAsia="en-US"/>
        </w:rPr>
        <w:t>регламенту</w:t>
      </w:r>
    </w:p>
    <w:p w:rsidR="00D63225" w:rsidRPr="00D63225" w:rsidRDefault="00D63225" w:rsidP="009971D8">
      <w:pPr>
        <w:ind w:left="0" w:right="2" w:firstLine="568"/>
        <w:jc w:val="right"/>
        <w:rPr>
          <w:i/>
          <w:color w:val="131313"/>
          <w:spacing w:val="-23"/>
          <w:w w:val="105"/>
          <w:sz w:val="18"/>
          <w:szCs w:val="18"/>
          <w:lang w:eastAsia="en-US"/>
        </w:rPr>
      </w:pPr>
      <w:r w:rsidRPr="00D63225">
        <w:rPr>
          <w:i/>
          <w:color w:val="131313"/>
          <w:w w:val="105"/>
          <w:sz w:val="18"/>
          <w:szCs w:val="18"/>
          <w:lang w:eastAsia="en-US"/>
        </w:rPr>
        <w:t>предоставления муниципальной</w:t>
      </w:r>
      <w:r w:rsidRPr="00D63225">
        <w:rPr>
          <w:i/>
          <w:color w:val="131313"/>
          <w:spacing w:val="-36"/>
          <w:w w:val="105"/>
          <w:sz w:val="18"/>
          <w:szCs w:val="18"/>
          <w:lang w:eastAsia="en-US"/>
        </w:rPr>
        <w:t xml:space="preserve"> </w:t>
      </w:r>
      <w:r w:rsidRPr="00D63225">
        <w:rPr>
          <w:i/>
          <w:color w:val="131313"/>
          <w:w w:val="105"/>
          <w:sz w:val="18"/>
          <w:szCs w:val="18"/>
          <w:lang w:eastAsia="en-US"/>
        </w:rPr>
        <w:t>услуги</w:t>
      </w:r>
      <w:r w:rsidRPr="00D63225">
        <w:rPr>
          <w:i/>
          <w:color w:val="131313"/>
          <w:spacing w:val="-23"/>
          <w:w w:val="105"/>
          <w:sz w:val="18"/>
          <w:szCs w:val="18"/>
          <w:lang w:eastAsia="en-US"/>
        </w:rPr>
        <w:t xml:space="preserve"> </w:t>
      </w:r>
    </w:p>
    <w:p w:rsidR="00D63225" w:rsidRPr="00D63225" w:rsidRDefault="00D63225" w:rsidP="009971D8">
      <w:pPr>
        <w:ind w:left="0" w:right="2" w:firstLine="568"/>
        <w:jc w:val="right"/>
        <w:rPr>
          <w:i/>
          <w:color w:val="131313"/>
          <w:w w:val="105"/>
          <w:sz w:val="18"/>
          <w:szCs w:val="18"/>
          <w:lang w:eastAsia="en-US"/>
        </w:rPr>
      </w:pPr>
      <w:r w:rsidRPr="00D63225">
        <w:rPr>
          <w:i/>
          <w:color w:val="131313"/>
          <w:w w:val="105"/>
          <w:sz w:val="18"/>
          <w:szCs w:val="18"/>
          <w:lang w:eastAsia="en-US"/>
        </w:rPr>
        <w:t>«Подготовка</w:t>
      </w:r>
      <w:r w:rsidRPr="00D63225">
        <w:rPr>
          <w:i/>
          <w:color w:val="131313"/>
          <w:spacing w:val="-9"/>
          <w:w w:val="105"/>
          <w:sz w:val="18"/>
          <w:szCs w:val="18"/>
          <w:lang w:eastAsia="en-US"/>
        </w:rPr>
        <w:t xml:space="preserve"> </w:t>
      </w:r>
      <w:r w:rsidRPr="00D63225">
        <w:rPr>
          <w:i/>
          <w:color w:val="131313"/>
          <w:w w:val="105"/>
          <w:sz w:val="18"/>
          <w:szCs w:val="18"/>
          <w:lang w:eastAsia="en-US"/>
        </w:rPr>
        <w:t>и</w:t>
      </w:r>
      <w:r w:rsidRPr="00D63225">
        <w:rPr>
          <w:i/>
          <w:color w:val="131313"/>
          <w:spacing w:val="-31"/>
          <w:w w:val="105"/>
          <w:sz w:val="18"/>
          <w:szCs w:val="18"/>
          <w:lang w:eastAsia="en-US"/>
        </w:rPr>
        <w:t xml:space="preserve"> </w:t>
      </w:r>
      <w:r w:rsidRPr="00D63225">
        <w:rPr>
          <w:i/>
          <w:color w:val="131313"/>
          <w:w w:val="105"/>
          <w:sz w:val="18"/>
          <w:szCs w:val="18"/>
          <w:lang w:eastAsia="en-US"/>
        </w:rPr>
        <w:t xml:space="preserve">утверждение документации </w:t>
      </w:r>
    </w:p>
    <w:p w:rsidR="00D63225" w:rsidRPr="00D63225" w:rsidRDefault="00D63225" w:rsidP="009971D8">
      <w:pPr>
        <w:ind w:left="0" w:right="2" w:firstLine="568"/>
        <w:jc w:val="right"/>
        <w:rPr>
          <w:i/>
          <w:color w:val="131313"/>
          <w:sz w:val="18"/>
          <w:szCs w:val="18"/>
          <w:lang w:eastAsia="en-US"/>
        </w:rPr>
      </w:pPr>
      <w:r w:rsidRPr="00D63225">
        <w:rPr>
          <w:i/>
          <w:color w:val="131313"/>
          <w:w w:val="105"/>
          <w:sz w:val="18"/>
          <w:szCs w:val="18"/>
          <w:lang w:eastAsia="en-US"/>
        </w:rPr>
        <w:t>по планировке территории»</w:t>
      </w:r>
    </w:p>
    <w:p w:rsidR="00D63225" w:rsidRPr="00D63225" w:rsidRDefault="00D63225" w:rsidP="009971D8">
      <w:pPr>
        <w:spacing w:line="20" w:lineRule="atLeast"/>
        <w:ind w:left="0" w:right="2" w:firstLine="568"/>
        <w:rPr>
          <w:color w:val="131313"/>
          <w:sz w:val="18"/>
          <w:szCs w:val="18"/>
          <w:lang w:eastAsia="en-US"/>
        </w:rPr>
        <w:sectPr w:rsidR="00D63225" w:rsidRPr="00D63225" w:rsidSect="00381A02">
          <w:pgSz w:w="11910" w:h="16840"/>
          <w:pgMar w:top="1134" w:right="567" w:bottom="1134" w:left="709" w:header="726" w:footer="0" w:gutter="0"/>
          <w:cols w:space="720"/>
        </w:sectPr>
      </w:pPr>
    </w:p>
    <w:p w:rsidR="00D63225" w:rsidRPr="00D63225" w:rsidRDefault="00D63225" w:rsidP="009971D8">
      <w:pPr>
        <w:spacing w:line="20" w:lineRule="atLeast"/>
        <w:ind w:left="0" w:right="2" w:firstLine="568"/>
        <w:rPr>
          <w:color w:val="0C0C0C"/>
          <w:w w:val="105"/>
          <w:sz w:val="18"/>
          <w:szCs w:val="18"/>
          <w:lang w:eastAsia="en-US"/>
        </w:rPr>
      </w:pPr>
    </w:p>
    <w:p w:rsidR="00D63225" w:rsidRPr="00D63225" w:rsidRDefault="00D63225" w:rsidP="009971D8">
      <w:pPr>
        <w:spacing w:line="20" w:lineRule="atLeast"/>
        <w:ind w:left="0" w:right="2" w:firstLine="568"/>
        <w:rPr>
          <w:i/>
          <w:color w:val="131313"/>
          <w:sz w:val="18"/>
          <w:szCs w:val="18"/>
          <w:lang w:eastAsia="en-US"/>
        </w:rPr>
      </w:pPr>
      <w:r w:rsidRPr="00D63225">
        <w:rPr>
          <w:i/>
          <w:color w:val="0C0C0C"/>
          <w:w w:val="105"/>
          <w:sz w:val="18"/>
          <w:szCs w:val="18"/>
          <w:lang w:eastAsia="en-US"/>
        </w:rPr>
        <w:t>(Бланк органа</w:t>
      </w:r>
      <w:r w:rsidRPr="00D63225">
        <w:rPr>
          <w:i/>
          <w:color w:val="2D2D2D"/>
          <w:w w:val="105"/>
          <w:sz w:val="18"/>
          <w:szCs w:val="18"/>
          <w:lang w:eastAsia="en-US"/>
        </w:rPr>
        <w:t xml:space="preserve">, </w:t>
      </w:r>
      <w:r w:rsidRPr="00D63225">
        <w:rPr>
          <w:i/>
          <w:color w:val="0C0C0C"/>
          <w:w w:val="105"/>
          <w:sz w:val="18"/>
          <w:szCs w:val="18"/>
          <w:lang w:eastAsia="en-US"/>
        </w:rPr>
        <w:t>осуществляющего предоставление государственной (муниципальной) услуги)</w:t>
      </w:r>
    </w:p>
    <w:p w:rsidR="00F70F13" w:rsidRDefault="00F70F13" w:rsidP="009971D8">
      <w:pPr>
        <w:spacing w:line="20" w:lineRule="atLeast"/>
        <w:ind w:left="0" w:right="2" w:firstLine="568"/>
        <w:rPr>
          <w:color w:val="131313"/>
          <w:sz w:val="18"/>
          <w:szCs w:val="18"/>
          <w:lang w:eastAsia="en-US"/>
        </w:rPr>
      </w:pPr>
    </w:p>
    <w:p w:rsidR="00D63225" w:rsidRPr="00D63225" w:rsidRDefault="00D63225" w:rsidP="009971D8">
      <w:pPr>
        <w:spacing w:line="20" w:lineRule="atLeast"/>
        <w:ind w:left="0" w:right="2" w:firstLine="568"/>
        <w:rPr>
          <w:color w:val="131313"/>
          <w:sz w:val="18"/>
          <w:szCs w:val="18"/>
          <w:lang w:eastAsia="en-US"/>
        </w:rPr>
      </w:pPr>
      <w:r w:rsidRPr="00D63225">
        <w:rPr>
          <w:color w:val="131313"/>
          <w:sz w:val="18"/>
          <w:szCs w:val="18"/>
          <w:lang w:eastAsia="en-US"/>
        </w:rPr>
        <w:br w:type="column"/>
      </w:r>
    </w:p>
    <w:p w:rsidR="00D63225" w:rsidRPr="00D63225" w:rsidRDefault="00D63225" w:rsidP="009971D8">
      <w:pPr>
        <w:spacing w:line="20" w:lineRule="atLeast"/>
        <w:ind w:left="0" w:right="2" w:firstLine="568"/>
        <w:jc w:val="left"/>
        <w:rPr>
          <w:color w:val="131313"/>
          <w:sz w:val="18"/>
          <w:szCs w:val="18"/>
          <w:lang w:eastAsia="en-US"/>
        </w:rPr>
        <w:sectPr w:rsidR="00D63225" w:rsidRPr="00D63225" w:rsidSect="00381A02">
          <w:type w:val="continuous"/>
          <w:pgSz w:w="11910" w:h="16840"/>
          <w:pgMar w:top="1040" w:right="440" w:bottom="280" w:left="709" w:header="720" w:footer="720" w:gutter="0"/>
          <w:cols w:num="2" w:space="720" w:equalWidth="0">
            <w:col w:w="3585" w:space="1805"/>
            <w:col w:w="4780"/>
          </w:cols>
        </w:sectPr>
      </w:pPr>
      <w:proofErr w:type="gramStart"/>
      <w:r w:rsidRPr="00D63225">
        <w:rPr>
          <w:i/>
          <w:color w:val="0C0C0C"/>
          <w:w w:val="105"/>
          <w:sz w:val="18"/>
          <w:szCs w:val="18"/>
          <w:lang w:eastAsia="en-US"/>
        </w:rPr>
        <w:t>(Фамилия</w:t>
      </w:r>
      <w:r w:rsidRPr="00D63225">
        <w:rPr>
          <w:i/>
          <w:color w:val="2D2D2D"/>
          <w:w w:val="105"/>
          <w:sz w:val="18"/>
          <w:szCs w:val="18"/>
          <w:lang w:eastAsia="en-US"/>
        </w:rPr>
        <w:t xml:space="preserve">, </w:t>
      </w:r>
      <w:r w:rsidRPr="00D63225">
        <w:rPr>
          <w:i/>
          <w:color w:val="0C0C0C"/>
          <w:w w:val="105"/>
          <w:sz w:val="18"/>
          <w:szCs w:val="18"/>
          <w:lang w:eastAsia="en-US"/>
        </w:rPr>
        <w:t>имя</w:t>
      </w:r>
      <w:r w:rsidRPr="00D63225">
        <w:rPr>
          <w:i/>
          <w:color w:val="2D2D2D"/>
          <w:w w:val="105"/>
          <w:sz w:val="18"/>
          <w:szCs w:val="18"/>
          <w:lang w:eastAsia="en-US"/>
        </w:rPr>
        <w:t xml:space="preserve">, </w:t>
      </w:r>
      <w:r w:rsidRPr="00D63225">
        <w:rPr>
          <w:i/>
          <w:color w:val="0C0C0C"/>
          <w:w w:val="105"/>
          <w:sz w:val="18"/>
          <w:szCs w:val="18"/>
          <w:lang w:eastAsia="en-US"/>
        </w:rPr>
        <w:t xml:space="preserve">отчество, место жительства </w:t>
      </w:r>
      <w:r w:rsidRPr="00D63225">
        <w:rPr>
          <w:color w:val="0C0C0C"/>
          <w:w w:val="105"/>
          <w:sz w:val="18"/>
          <w:szCs w:val="18"/>
          <w:lang w:eastAsia="en-US"/>
        </w:rPr>
        <w:t xml:space="preserve">- </w:t>
      </w:r>
      <w:r w:rsidRPr="00D63225">
        <w:rPr>
          <w:i/>
          <w:color w:val="0C0C0C"/>
          <w:w w:val="105"/>
          <w:sz w:val="18"/>
          <w:szCs w:val="18"/>
          <w:lang w:eastAsia="en-US"/>
        </w:rPr>
        <w:t>д</w:t>
      </w:r>
      <w:r w:rsidRPr="00D63225">
        <w:rPr>
          <w:i/>
          <w:color w:val="2D2D2D"/>
          <w:w w:val="105"/>
          <w:sz w:val="18"/>
          <w:szCs w:val="18"/>
          <w:lang w:eastAsia="en-US"/>
        </w:rPr>
        <w:t>л</w:t>
      </w:r>
      <w:r w:rsidRPr="00D63225">
        <w:rPr>
          <w:i/>
          <w:color w:val="0C0C0C"/>
          <w:w w:val="105"/>
          <w:sz w:val="18"/>
          <w:szCs w:val="18"/>
          <w:lang w:eastAsia="en-US"/>
        </w:rPr>
        <w:t xml:space="preserve">я физических </w:t>
      </w:r>
      <w:r w:rsidRPr="00D63225">
        <w:rPr>
          <w:i/>
          <w:color w:val="2D2D2D"/>
          <w:w w:val="105"/>
          <w:sz w:val="18"/>
          <w:szCs w:val="18"/>
          <w:lang w:eastAsia="en-US"/>
        </w:rPr>
        <w:t>л</w:t>
      </w:r>
      <w:r w:rsidRPr="00D63225">
        <w:rPr>
          <w:i/>
          <w:color w:val="0C0C0C"/>
          <w:w w:val="105"/>
          <w:sz w:val="18"/>
          <w:szCs w:val="18"/>
          <w:lang w:eastAsia="en-US"/>
        </w:rPr>
        <w:t>иц; по</w:t>
      </w:r>
      <w:r w:rsidRPr="00D63225">
        <w:rPr>
          <w:i/>
          <w:color w:val="2D2D2D"/>
          <w:w w:val="105"/>
          <w:sz w:val="18"/>
          <w:szCs w:val="18"/>
          <w:lang w:eastAsia="en-US"/>
        </w:rPr>
        <w:t>л</w:t>
      </w:r>
      <w:r w:rsidRPr="00D63225">
        <w:rPr>
          <w:i/>
          <w:color w:val="0C0C0C"/>
          <w:w w:val="105"/>
          <w:sz w:val="18"/>
          <w:szCs w:val="18"/>
          <w:lang w:eastAsia="en-US"/>
        </w:rPr>
        <w:t xml:space="preserve">ное наименование, место нахождения, ИНН </w:t>
      </w:r>
      <w:r w:rsidRPr="00D63225">
        <w:rPr>
          <w:color w:val="0C0C0C"/>
          <w:w w:val="105"/>
          <w:sz w:val="18"/>
          <w:szCs w:val="18"/>
          <w:lang w:eastAsia="en-US"/>
        </w:rPr>
        <w:t xml:space="preserve">- </w:t>
      </w:r>
      <w:r w:rsidRPr="00D63225">
        <w:rPr>
          <w:i/>
          <w:color w:val="0C0C0C"/>
          <w:w w:val="105"/>
          <w:sz w:val="18"/>
          <w:szCs w:val="18"/>
          <w:lang w:eastAsia="en-US"/>
        </w:rPr>
        <w:t>д</w:t>
      </w:r>
      <w:r w:rsidRPr="00D63225">
        <w:rPr>
          <w:i/>
          <w:color w:val="2D2D2D"/>
          <w:w w:val="105"/>
          <w:sz w:val="18"/>
          <w:szCs w:val="18"/>
          <w:lang w:eastAsia="en-US"/>
        </w:rPr>
        <w:t>л</w:t>
      </w:r>
      <w:r w:rsidR="00B7111B">
        <w:rPr>
          <w:i/>
          <w:color w:val="0C0C0C"/>
          <w:w w:val="105"/>
          <w:sz w:val="18"/>
          <w:szCs w:val="18"/>
          <w:lang w:eastAsia="en-US"/>
        </w:rPr>
        <w:t>я юридических лиц</w:t>
      </w:r>
      <w:proofErr w:type="gramEnd"/>
    </w:p>
    <w:p w:rsidR="00D63225" w:rsidRPr="00D63225" w:rsidRDefault="00D63225" w:rsidP="00B7111B">
      <w:pPr>
        <w:ind w:left="0" w:right="2" w:firstLine="0"/>
        <w:rPr>
          <w:b/>
          <w:color w:val="131313"/>
          <w:sz w:val="18"/>
          <w:szCs w:val="18"/>
          <w:lang w:eastAsia="en-US"/>
        </w:rPr>
      </w:pPr>
    </w:p>
    <w:p w:rsidR="00D63225" w:rsidRPr="00D63225" w:rsidRDefault="00D63225" w:rsidP="009971D8">
      <w:pPr>
        <w:ind w:left="0" w:right="2" w:firstLine="568"/>
        <w:jc w:val="center"/>
        <w:rPr>
          <w:b/>
          <w:color w:val="131313"/>
          <w:sz w:val="18"/>
          <w:szCs w:val="18"/>
          <w:lang w:eastAsia="en-US"/>
        </w:rPr>
      </w:pPr>
      <w:r w:rsidRPr="00D63225">
        <w:rPr>
          <w:b/>
          <w:color w:val="131313"/>
          <w:sz w:val="18"/>
          <w:szCs w:val="18"/>
          <w:lang w:eastAsia="en-US"/>
        </w:rPr>
        <w:t>УВЕДОМЛЕНИЕ</w:t>
      </w:r>
    </w:p>
    <w:p w:rsidR="00D63225" w:rsidRPr="00D63225" w:rsidRDefault="00D63225" w:rsidP="009971D8">
      <w:pPr>
        <w:ind w:left="0" w:right="2" w:firstLine="568"/>
        <w:jc w:val="center"/>
        <w:rPr>
          <w:color w:val="131313"/>
          <w:sz w:val="18"/>
          <w:szCs w:val="18"/>
          <w:lang w:eastAsia="en-US"/>
        </w:rPr>
      </w:pPr>
      <w:r w:rsidRPr="00D63225">
        <w:rPr>
          <w:b/>
          <w:color w:val="131313"/>
          <w:w w:val="105"/>
          <w:sz w:val="18"/>
          <w:szCs w:val="18"/>
          <w:lang w:eastAsia="en-US"/>
        </w:rPr>
        <w:t>об отказе в приеме документов, необходимых для предоставления государственной (муниципальной) услуги</w:t>
      </w:r>
    </w:p>
    <w:p w:rsidR="00D63225" w:rsidRPr="00D63225" w:rsidRDefault="00D63225" w:rsidP="009971D8">
      <w:pPr>
        <w:tabs>
          <w:tab w:val="left" w:pos="2488"/>
          <w:tab w:val="left" w:pos="4933"/>
        </w:tabs>
        <w:spacing w:line="20" w:lineRule="atLeast"/>
        <w:ind w:left="0" w:right="2" w:firstLine="568"/>
        <w:jc w:val="center"/>
        <w:rPr>
          <w:color w:val="0C0C0C"/>
          <w:spacing w:val="-5"/>
          <w:w w:val="105"/>
          <w:sz w:val="18"/>
          <w:szCs w:val="18"/>
          <w:lang w:eastAsia="en-US"/>
        </w:rPr>
      </w:pPr>
    </w:p>
    <w:p w:rsidR="00D63225" w:rsidRPr="00D63225" w:rsidRDefault="00D63225" w:rsidP="009971D8">
      <w:pPr>
        <w:tabs>
          <w:tab w:val="left" w:pos="2488"/>
          <w:tab w:val="left" w:pos="4933"/>
        </w:tabs>
        <w:spacing w:line="20" w:lineRule="atLeast"/>
        <w:ind w:left="0" w:right="2" w:firstLine="568"/>
        <w:jc w:val="center"/>
        <w:rPr>
          <w:color w:val="131313"/>
          <w:sz w:val="18"/>
          <w:szCs w:val="18"/>
          <w:lang w:eastAsia="en-US"/>
        </w:rPr>
      </w:pPr>
      <w:r w:rsidRPr="00D63225">
        <w:rPr>
          <w:color w:val="0C0C0C"/>
          <w:spacing w:val="-5"/>
          <w:w w:val="105"/>
          <w:sz w:val="18"/>
          <w:szCs w:val="18"/>
          <w:lang w:eastAsia="en-US"/>
        </w:rPr>
        <w:t>от ____________</w:t>
      </w:r>
      <w:r w:rsidRPr="00D63225">
        <w:rPr>
          <w:color w:val="0C0C0C"/>
          <w:spacing w:val="-23"/>
          <w:w w:val="105"/>
          <w:sz w:val="18"/>
          <w:szCs w:val="18"/>
          <w:lang w:eastAsia="en-US"/>
        </w:rPr>
        <w:t>№</w:t>
      </w:r>
      <w:r w:rsidRPr="00D63225">
        <w:rPr>
          <w:color w:val="0C0C0C"/>
          <w:sz w:val="18"/>
          <w:szCs w:val="18"/>
          <w:lang w:eastAsia="en-US"/>
        </w:rPr>
        <w:t xml:space="preserve"> </w:t>
      </w:r>
      <w:r w:rsidRPr="00D63225">
        <w:rPr>
          <w:color w:val="0C0C0C"/>
          <w:spacing w:val="-5"/>
          <w:w w:val="105"/>
          <w:sz w:val="18"/>
          <w:szCs w:val="18"/>
          <w:lang w:eastAsia="en-US"/>
        </w:rPr>
        <w:t>____________</w:t>
      </w:r>
    </w:p>
    <w:p w:rsidR="00D63225" w:rsidRPr="00D63225" w:rsidRDefault="00D63225" w:rsidP="009971D8">
      <w:pPr>
        <w:spacing w:line="20" w:lineRule="atLeast"/>
        <w:ind w:left="0" w:right="2" w:firstLine="568"/>
        <w:rPr>
          <w:color w:val="131313"/>
          <w:sz w:val="18"/>
          <w:szCs w:val="18"/>
          <w:lang w:eastAsia="en-US"/>
        </w:rPr>
      </w:pPr>
    </w:p>
    <w:p w:rsidR="00D63225" w:rsidRPr="00D63225" w:rsidRDefault="00D63225" w:rsidP="009971D8">
      <w:pPr>
        <w:tabs>
          <w:tab w:val="left" w:pos="9708"/>
        </w:tabs>
        <w:spacing w:line="20" w:lineRule="atLeast"/>
        <w:ind w:left="0" w:right="2" w:firstLine="568"/>
        <w:jc w:val="left"/>
        <w:rPr>
          <w:color w:val="131313"/>
          <w:sz w:val="18"/>
          <w:szCs w:val="18"/>
          <w:lang w:eastAsia="en-US"/>
        </w:rPr>
      </w:pPr>
      <w:r w:rsidRPr="00D63225">
        <w:rPr>
          <w:color w:val="0C0C0C"/>
          <w:w w:val="105"/>
          <w:sz w:val="18"/>
          <w:szCs w:val="18"/>
          <w:lang w:eastAsia="en-US"/>
        </w:rPr>
        <w:t>По</w:t>
      </w:r>
      <w:r w:rsidRPr="00D63225">
        <w:rPr>
          <w:color w:val="0C0C0C"/>
          <w:spacing w:val="-29"/>
          <w:w w:val="105"/>
          <w:sz w:val="18"/>
          <w:szCs w:val="18"/>
          <w:lang w:eastAsia="en-US"/>
        </w:rPr>
        <w:t xml:space="preserve"> </w:t>
      </w:r>
      <w:r w:rsidRPr="00D63225">
        <w:rPr>
          <w:color w:val="0C0C0C"/>
          <w:w w:val="105"/>
          <w:sz w:val="18"/>
          <w:szCs w:val="18"/>
          <w:lang w:eastAsia="en-US"/>
        </w:rPr>
        <w:t>результатам</w:t>
      </w:r>
      <w:r w:rsidRPr="00D63225">
        <w:rPr>
          <w:color w:val="0C0C0C"/>
          <w:spacing w:val="-17"/>
          <w:w w:val="105"/>
          <w:sz w:val="18"/>
          <w:szCs w:val="18"/>
          <w:lang w:eastAsia="en-US"/>
        </w:rPr>
        <w:t xml:space="preserve"> </w:t>
      </w:r>
      <w:r w:rsidRPr="00D63225">
        <w:rPr>
          <w:color w:val="0C0C0C"/>
          <w:w w:val="105"/>
          <w:sz w:val="18"/>
          <w:szCs w:val="18"/>
          <w:lang w:eastAsia="en-US"/>
        </w:rPr>
        <w:t>рассмотрения</w:t>
      </w:r>
      <w:r w:rsidRPr="00D63225">
        <w:rPr>
          <w:color w:val="0C0C0C"/>
          <w:spacing w:val="-12"/>
          <w:w w:val="105"/>
          <w:sz w:val="18"/>
          <w:szCs w:val="18"/>
          <w:lang w:eastAsia="en-US"/>
        </w:rPr>
        <w:t xml:space="preserve"> </w:t>
      </w:r>
      <w:r w:rsidRPr="00D63225">
        <w:rPr>
          <w:color w:val="0C0C0C"/>
          <w:w w:val="105"/>
          <w:sz w:val="18"/>
          <w:szCs w:val="18"/>
          <w:lang w:eastAsia="en-US"/>
        </w:rPr>
        <w:t>заявления</w:t>
      </w:r>
      <w:r w:rsidRPr="00D63225">
        <w:rPr>
          <w:color w:val="0C0C0C"/>
          <w:spacing w:val="-17"/>
          <w:w w:val="105"/>
          <w:sz w:val="18"/>
          <w:szCs w:val="18"/>
          <w:lang w:eastAsia="en-US"/>
        </w:rPr>
        <w:t xml:space="preserve"> </w:t>
      </w:r>
      <w:r w:rsidRPr="00D63225">
        <w:rPr>
          <w:color w:val="0C0C0C"/>
          <w:w w:val="105"/>
          <w:sz w:val="18"/>
          <w:szCs w:val="18"/>
          <w:lang w:eastAsia="en-US"/>
        </w:rPr>
        <w:t>о</w:t>
      </w:r>
      <w:r w:rsidRPr="00D63225">
        <w:rPr>
          <w:color w:val="0C0C0C"/>
          <w:spacing w:val="-33"/>
          <w:w w:val="105"/>
          <w:sz w:val="18"/>
          <w:szCs w:val="18"/>
          <w:lang w:eastAsia="en-US"/>
        </w:rPr>
        <w:t xml:space="preserve"> </w:t>
      </w:r>
      <w:r w:rsidRPr="00D63225">
        <w:rPr>
          <w:color w:val="0C0C0C"/>
          <w:w w:val="105"/>
          <w:sz w:val="18"/>
          <w:szCs w:val="18"/>
          <w:lang w:eastAsia="en-US"/>
        </w:rPr>
        <w:t>принятии</w:t>
      </w:r>
      <w:r w:rsidRPr="00D63225">
        <w:rPr>
          <w:color w:val="0C0C0C"/>
          <w:spacing w:val="-15"/>
          <w:w w:val="105"/>
          <w:sz w:val="18"/>
          <w:szCs w:val="18"/>
          <w:lang w:eastAsia="en-US"/>
        </w:rPr>
        <w:t xml:space="preserve"> </w:t>
      </w:r>
      <w:r w:rsidRPr="00D63225">
        <w:rPr>
          <w:color w:val="0C0C0C"/>
          <w:w w:val="105"/>
          <w:sz w:val="18"/>
          <w:szCs w:val="18"/>
          <w:lang w:eastAsia="en-US"/>
        </w:rPr>
        <w:t>решения</w:t>
      </w:r>
      <w:r w:rsidRPr="00D63225">
        <w:rPr>
          <w:color w:val="0C0C0C"/>
          <w:spacing w:val="-24"/>
          <w:w w:val="105"/>
          <w:sz w:val="18"/>
          <w:szCs w:val="18"/>
          <w:lang w:eastAsia="en-US"/>
        </w:rPr>
        <w:t xml:space="preserve"> </w:t>
      </w:r>
      <w:r w:rsidRPr="00D63225">
        <w:rPr>
          <w:color w:val="0C0C0C"/>
          <w:w w:val="105"/>
          <w:sz w:val="18"/>
          <w:szCs w:val="18"/>
          <w:lang w:eastAsia="en-US"/>
        </w:rPr>
        <w:t>о</w:t>
      </w:r>
      <w:r w:rsidRPr="00D63225">
        <w:rPr>
          <w:color w:val="0C0C0C"/>
          <w:spacing w:val="-30"/>
          <w:w w:val="105"/>
          <w:sz w:val="18"/>
          <w:szCs w:val="18"/>
          <w:lang w:eastAsia="en-US"/>
        </w:rPr>
        <w:t xml:space="preserve"> </w:t>
      </w:r>
      <w:r w:rsidRPr="00D63225">
        <w:rPr>
          <w:color w:val="0C0C0C"/>
          <w:w w:val="105"/>
          <w:sz w:val="18"/>
          <w:szCs w:val="18"/>
          <w:lang w:eastAsia="en-US"/>
        </w:rPr>
        <w:t>подготовке документации по планировке территории и представленных документов: ________________________________________________________</w:t>
      </w:r>
    </w:p>
    <w:p w:rsidR="00D63225" w:rsidRPr="00D63225" w:rsidRDefault="00D63225" w:rsidP="009971D8">
      <w:pPr>
        <w:spacing w:line="20" w:lineRule="atLeast"/>
        <w:ind w:left="0" w:right="2" w:firstLine="568"/>
        <w:jc w:val="center"/>
        <w:rPr>
          <w:i/>
          <w:color w:val="131313"/>
          <w:sz w:val="18"/>
          <w:szCs w:val="18"/>
          <w:lang w:eastAsia="en-US"/>
        </w:rPr>
      </w:pPr>
      <w:r w:rsidRPr="00D63225">
        <w:rPr>
          <w:i/>
          <w:color w:val="0C0C0C"/>
          <w:w w:val="105"/>
          <w:sz w:val="18"/>
          <w:szCs w:val="18"/>
          <w:lang w:eastAsia="en-US"/>
        </w:rPr>
        <w:t xml:space="preserve">                           (Ф.И</w:t>
      </w:r>
      <w:r w:rsidRPr="00D63225">
        <w:rPr>
          <w:i/>
          <w:color w:val="0C0C0C"/>
          <w:spacing w:val="-22"/>
          <w:w w:val="105"/>
          <w:sz w:val="18"/>
          <w:szCs w:val="18"/>
          <w:lang w:eastAsia="en-US"/>
        </w:rPr>
        <w:t>.</w:t>
      </w:r>
      <w:r w:rsidRPr="00D63225">
        <w:rPr>
          <w:color w:val="0C0C0C"/>
          <w:w w:val="105"/>
          <w:sz w:val="18"/>
          <w:szCs w:val="18"/>
          <w:lang w:eastAsia="en-US"/>
        </w:rPr>
        <w:t>О.</w:t>
      </w:r>
      <w:r w:rsidRPr="00D63225">
        <w:rPr>
          <w:color w:val="0C0C0C"/>
          <w:spacing w:val="-19"/>
          <w:w w:val="105"/>
          <w:sz w:val="18"/>
          <w:szCs w:val="18"/>
          <w:lang w:eastAsia="en-US"/>
        </w:rPr>
        <w:t xml:space="preserve"> </w:t>
      </w:r>
      <w:r w:rsidRPr="00D63225">
        <w:rPr>
          <w:i/>
          <w:color w:val="0C0C0C"/>
          <w:w w:val="105"/>
          <w:sz w:val="18"/>
          <w:szCs w:val="18"/>
          <w:lang w:eastAsia="en-US"/>
        </w:rPr>
        <w:t>физическо</w:t>
      </w:r>
      <w:r w:rsidRPr="00D63225">
        <w:rPr>
          <w:i/>
          <w:color w:val="2D2D2D"/>
          <w:w w:val="105"/>
          <w:sz w:val="18"/>
          <w:szCs w:val="18"/>
          <w:lang w:eastAsia="en-US"/>
        </w:rPr>
        <w:t>г</w:t>
      </w:r>
      <w:r w:rsidRPr="00D63225">
        <w:rPr>
          <w:i/>
          <w:color w:val="0C0C0C"/>
          <w:w w:val="105"/>
          <w:sz w:val="18"/>
          <w:szCs w:val="18"/>
          <w:lang w:eastAsia="en-US"/>
        </w:rPr>
        <w:t>о</w:t>
      </w:r>
      <w:r w:rsidRPr="00D63225">
        <w:rPr>
          <w:i/>
          <w:color w:val="0C0C0C"/>
          <w:spacing w:val="-27"/>
          <w:w w:val="105"/>
          <w:sz w:val="18"/>
          <w:szCs w:val="18"/>
          <w:lang w:eastAsia="en-US"/>
        </w:rPr>
        <w:t xml:space="preserve"> </w:t>
      </w:r>
      <w:r w:rsidRPr="00D63225">
        <w:rPr>
          <w:i/>
          <w:color w:val="0C0C0C"/>
          <w:w w:val="105"/>
          <w:sz w:val="18"/>
          <w:szCs w:val="18"/>
          <w:lang w:eastAsia="en-US"/>
        </w:rPr>
        <w:t>лица,</w:t>
      </w:r>
      <w:r w:rsidRPr="00D63225">
        <w:rPr>
          <w:i/>
          <w:color w:val="0C0C0C"/>
          <w:spacing w:val="-19"/>
          <w:w w:val="105"/>
          <w:sz w:val="18"/>
          <w:szCs w:val="18"/>
          <w:lang w:eastAsia="en-US"/>
        </w:rPr>
        <w:t xml:space="preserve"> </w:t>
      </w:r>
      <w:r w:rsidRPr="00D63225">
        <w:rPr>
          <w:i/>
          <w:color w:val="0C0C0C"/>
          <w:w w:val="105"/>
          <w:sz w:val="18"/>
          <w:szCs w:val="18"/>
          <w:lang w:eastAsia="en-US"/>
        </w:rPr>
        <w:t>наименование</w:t>
      </w:r>
      <w:r w:rsidRPr="00D63225">
        <w:rPr>
          <w:i/>
          <w:color w:val="0C0C0C"/>
          <w:spacing w:val="-10"/>
          <w:w w:val="105"/>
          <w:sz w:val="18"/>
          <w:szCs w:val="18"/>
          <w:lang w:eastAsia="en-US"/>
        </w:rPr>
        <w:t xml:space="preserve"> </w:t>
      </w:r>
      <w:r w:rsidRPr="00D63225">
        <w:rPr>
          <w:i/>
          <w:color w:val="0C0C0C"/>
          <w:w w:val="105"/>
          <w:sz w:val="18"/>
          <w:szCs w:val="18"/>
          <w:lang w:eastAsia="en-US"/>
        </w:rPr>
        <w:t>юридическо</w:t>
      </w:r>
      <w:r w:rsidRPr="00D63225">
        <w:rPr>
          <w:i/>
          <w:color w:val="2D2D2D"/>
          <w:w w:val="105"/>
          <w:sz w:val="18"/>
          <w:szCs w:val="18"/>
          <w:lang w:eastAsia="en-US"/>
        </w:rPr>
        <w:t>г</w:t>
      </w:r>
      <w:r w:rsidRPr="00D63225">
        <w:rPr>
          <w:i/>
          <w:color w:val="0C0C0C"/>
          <w:w w:val="105"/>
          <w:sz w:val="18"/>
          <w:szCs w:val="18"/>
          <w:lang w:eastAsia="en-US"/>
        </w:rPr>
        <w:t>о</w:t>
      </w:r>
      <w:r w:rsidRPr="00D63225">
        <w:rPr>
          <w:i/>
          <w:color w:val="0C0C0C"/>
          <w:spacing w:val="-28"/>
          <w:w w:val="105"/>
          <w:sz w:val="18"/>
          <w:szCs w:val="18"/>
          <w:lang w:eastAsia="en-US"/>
        </w:rPr>
        <w:t xml:space="preserve"> </w:t>
      </w:r>
      <w:r w:rsidRPr="00D63225">
        <w:rPr>
          <w:i/>
          <w:color w:val="0C0C0C"/>
          <w:w w:val="105"/>
          <w:sz w:val="18"/>
          <w:szCs w:val="18"/>
          <w:lang w:eastAsia="en-US"/>
        </w:rPr>
        <w:t>лиц</w:t>
      </w:r>
      <w:proofErr w:type="gramStart"/>
      <w:r w:rsidRPr="00D63225">
        <w:rPr>
          <w:i/>
          <w:color w:val="0C0C0C"/>
          <w:w w:val="105"/>
          <w:sz w:val="18"/>
          <w:szCs w:val="18"/>
          <w:lang w:eastAsia="en-US"/>
        </w:rPr>
        <w:t>а-</w:t>
      </w:r>
      <w:proofErr w:type="gramEnd"/>
      <w:r w:rsidRPr="00D63225">
        <w:rPr>
          <w:i/>
          <w:color w:val="0C0C0C"/>
          <w:spacing w:val="-26"/>
          <w:w w:val="105"/>
          <w:sz w:val="18"/>
          <w:szCs w:val="18"/>
          <w:lang w:eastAsia="en-US"/>
        </w:rPr>
        <w:t xml:space="preserve"> </w:t>
      </w:r>
      <w:r w:rsidRPr="00D63225">
        <w:rPr>
          <w:i/>
          <w:color w:val="2D2D2D"/>
          <w:w w:val="105"/>
          <w:sz w:val="18"/>
          <w:szCs w:val="18"/>
          <w:lang w:eastAsia="en-US"/>
        </w:rPr>
        <w:t>з</w:t>
      </w:r>
      <w:r w:rsidRPr="00D63225">
        <w:rPr>
          <w:i/>
          <w:color w:val="0C0C0C"/>
          <w:w w:val="105"/>
          <w:sz w:val="18"/>
          <w:szCs w:val="18"/>
          <w:lang w:eastAsia="en-US"/>
        </w:rPr>
        <w:t>аявите</w:t>
      </w:r>
      <w:r w:rsidRPr="00D63225">
        <w:rPr>
          <w:i/>
          <w:color w:val="2D2D2D"/>
          <w:w w:val="105"/>
          <w:sz w:val="18"/>
          <w:szCs w:val="18"/>
          <w:lang w:eastAsia="en-US"/>
        </w:rPr>
        <w:t>л</w:t>
      </w:r>
      <w:r w:rsidRPr="00D63225">
        <w:rPr>
          <w:i/>
          <w:color w:val="0C0C0C"/>
          <w:w w:val="105"/>
          <w:sz w:val="18"/>
          <w:szCs w:val="18"/>
          <w:lang w:eastAsia="en-US"/>
        </w:rPr>
        <w:t xml:space="preserve">я, </w:t>
      </w:r>
    </w:p>
    <w:p w:rsidR="00D63225" w:rsidRPr="00D63225" w:rsidRDefault="00D63225" w:rsidP="009971D8">
      <w:pPr>
        <w:tabs>
          <w:tab w:val="left" w:pos="9765"/>
        </w:tabs>
        <w:spacing w:line="20" w:lineRule="atLeast"/>
        <w:ind w:left="0" w:right="2" w:firstLine="568"/>
        <w:rPr>
          <w:color w:val="0C0C0C"/>
          <w:w w:val="105"/>
          <w:sz w:val="18"/>
          <w:szCs w:val="18"/>
          <w:lang w:eastAsia="en-US"/>
        </w:rPr>
      </w:pPr>
      <w:r w:rsidRPr="00D63225">
        <w:rPr>
          <w:color w:val="0C0C0C"/>
          <w:w w:val="105"/>
          <w:sz w:val="18"/>
          <w:szCs w:val="18"/>
          <w:lang w:eastAsia="en-US"/>
        </w:rPr>
        <w:t>____________________________________________________________________</w:t>
      </w:r>
    </w:p>
    <w:p w:rsidR="00D63225" w:rsidRPr="00D63225" w:rsidRDefault="00D63225" w:rsidP="009971D8">
      <w:pPr>
        <w:tabs>
          <w:tab w:val="left" w:pos="9765"/>
        </w:tabs>
        <w:spacing w:line="20" w:lineRule="atLeast"/>
        <w:ind w:left="0" w:right="2" w:firstLine="568"/>
        <w:jc w:val="center"/>
        <w:rPr>
          <w:color w:val="0C0C0C"/>
          <w:w w:val="105"/>
          <w:sz w:val="18"/>
          <w:szCs w:val="18"/>
          <w:lang w:eastAsia="en-US"/>
        </w:rPr>
      </w:pPr>
      <w:r w:rsidRPr="00D63225">
        <w:rPr>
          <w:i/>
          <w:color w:val="0C0C0C"/>
          <w:w w:val="105"/>
          <w:sz w:val="18"/>
          <w:szCs w:val="18"/>
          <w:lang w:eastAsia="en-US"/>
        </w:rPr>
        <w:t>дата направления</w:t>
      </w:r>
      <w:r w:rsidRPr="00D63225">
        <w:rPr>
          <w:i/>
          <w:color w:val="0C0C0C"/>
          <w:spacing w:val="25"/>
          <w:w w:val="105"/>
          <w:sz w:val="18"/>
          <w:szCs w:val="18"/>
          <w:lang w:eastAsia="en-US"/>
        </w:rPr>
        <w:t xml:space="preserve"> </w:t>
      </w:r>
      <w:r w:rsidRPr="00D63225">
        <w:rPr>
          <w:i/>
          <w:color w:val="2D2D2D"/>
          <w:spacing w:val="-3"/>
          <w:w w:val="105"/>
          <w:sz w:val="18"/>
          <w:szCs w:val="18"/>
          <w:lang w:eastAsia="en-US"/>
        </w:rPr>
        <w:t>з</w:t>
      </w:r>
      <w:r w:rsidRPr="00D63225">
        <w:rPr>
          <w:i/>
          <w:color w:val="0C0C0C"/>
          <w:spacing w:val="-3"/>
          <w:w w:val="105"/>
          <w:sz w:val="18"/>
          <w:szCs w:val="18"/>
          <w:lang w:eastAsia="en-US"/>
        </w:rPr>
        <w:t>аявления)</w:t>
      </w:r>
    </w:p>
    <w:p w:rsidR="00D63225" w:rsidRPr="00D63225" w:rsidRDefault="00D63225" w:rsidP="009971D8">
      <w:pPr>
        <w:tabs>
          <w:tab w:val="left" w:pos="9765"/>
        </w:tabs>
        <w:spacing w:line="20" w:lineRule="atLeast"/>
        <w:ind w:left="0" w:right="2" w:firstLine="568"/>
        <w:rPr>
          <w:color w:val="0C0C0C"/>
          <w:w w:val="105"/>
          <w:sz w:val="18"/>
          <w:szCs w:val="18"/>
          <w:lang w:eastAsia="en-US"/>
        </w:rPr>
      </w:pPr>
    </w:p>
    <w:p w:rsidR="00D63225" w:rsidRPr="00D63225" w:rsidRDefault="00D63225" w:rsidP="009971D8">
      <w:pPr>
        <w:tabs>
          <w:tab w:val="left" w:pos="9765"/>
        </w:tabs>
        <w:spacing w:line="20" w:lineRule="atLeast"/>
        <w:ind w:left="0" w:right="2" w:firstLine="568"/>
        <w:rPr>
          <w:color w:val="0C0C0C"/>
          <w:spacing w:val="-7"/>
          <w:w w:val="105"/>
          <w:sz w:val="18"/>
          <w:szCs w:val="18"/>
          <w:lang w:eastAsia="en-US"/>
        </w:rPr>
      </w:pPr>
      <w:r w:rsidRPr="00D63225">
        <w:rPr>
          <w:color w:val="0C0C0C"/>
          <w:w w:val="105"/>
          <w:sz w:val="18"/>
          <w:szCs w:val="18"/>
          <w:lang w:eastAsia="en-US"/>
        </w:rPr>
        <w:t xml:space="preserve">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w:t>
      </w:r>
      <w:proofErr w:type="gramStart"/>
      <w:r w:rsidRPr="00D63225">
        <w:rPr>
          <w:color w:val="0C0C0C"/>
          <w:spacing w:val="-7"/>
          <w:w w:val="105"/>
          <w:sz w:val="18"/>
          <w:szCs w:val="18"/>
          <w:lang w:eastAsia="en-US"/>
        </w:rPr>
        <w:t>с</w:t>
      </w:r>
      <w:proofErr w:type="gramEnd"/>
      <w:r w:rsidRPr="00D63225">
        <w:rPr>
          <w:color w:val="0C0C0C"/>
          <w:spacing w:val="-7"/>
          <w:w w:val="105"/>
          <w:sz w:val="18"/>
          <w:szCs w:val="18"/>
          <w:lang w:eastAsia="en-US"/>
        </w:rPr>
        <w:t>: ______________________</w:t>
      </w:r>
    </w:p>
    <w:p w:rsidR="00D63225" w:rsidRPr="00D63225" w:rsidRDefault="00D63225" w:rsidP="009971D8">
      <w:pPr>
        <w:tabs>
          <w:tab w:val="left" w:pos="9765"/>
        </w:tabs>
        <w:spacing w:line="20" w:lineRule="atLeast"/>
        <w:ind w:left="0" w:right="2" w:firstLine="568"/>
        <w:rPr>
          <w:color w:val="131313"/>
          <w:sz w:val="18"/>
          <w:szCs w:val="18"/>
          <w:lang w:eastAsia="en-US"/>
        </w:rPr>
      </w:pPr>
      <w:r w:rsidRPr="00D63225">
        <w:rPr>
          <w:color w:val="0C0C0C"/>
          <w:spacing w:val="-7"/>
          <w:w w:val="105"/>
          <w:sz w:val="18"/>
          <w:szCs w:val="18"/>
          <w:lang w:eastAsia="en-US"/>
        </w:rPr>
        <w:t>_______________________________________________________________________</w:t>
      </w:r>
    </w:p>
    <w:p w:rsidR="00D63225" w:rsidRPr="00D63225" w:rsidRDefault="00D63225" w:rsidP="009971D8">
      <w:pPr>
        <w:spacing w:line="20" w:lineRule="atLeast"/>
        <w:ind w:left="0" w:right="2" w:firstLine="568"/>
        <w:rPr>
          <w:i/>
          <w:color w:val="0C0C0C"/>
          <w:w w:val="105"/>
          <w:sz w:val="18"/>
          <w:szCs w:val="18"/>
          <w:lang w:eastAsia="en-US"/>
        </w:rPr>
      </w:pPr>
      <w:proofErr w:type="gramStart"/>
      <w:r w:rsidRPr="00D63225">
        <w:rPr>
          <w:i/>
          <w:color w:val="0C0C0C"/>
          <w:w w:val="105"/>
          <w:sz w:val="18"/>
          <w:szCs w:val="18"/>
          <w:lang w:eastAsia="en-US"/>
        </w:rPr>
        <w:t>(указываются основания отказа в приеме документов, необходимых для предостав</w:t>
      </w:r>
      <w:r w:rsidRPr="00D63225">
        <w:rPr>
          <w:i/>
          <w:color w:val="2D2D2D"/>
          <w:w w:val="105"/>
          <w:sz w:val="18"/>
          <w:szCs w:val="18"/>
          <w:lang w:eastAsia="en-US"/>
        </w:rPr>
        <w:t>л</w:t>
      </w:r>
      <w:r w:rsidRPr="00D63225">
        <w:rPr>
          <w:i/>
          <w:color w:val="0C0C0C"/>
          <w:w w:val="105"/>
          <w:sz w:val="18"/>
          <w:szCs w:val="18"/>
          <w:lang w:eastAsia="en-US"/>
        </w:rPr>
        <w:t xml:space="preserve">ения </w:t>
      </w:r>
      <w:proofErr w:type="gramEnd"/>
    </w:p>
    <w:p w:rsidR="00D63225" w:rsidRPr="00D63225" w:rsidRDefault="00D63225" w:rsidP="009971D8">
      <w:pPr>
        <w:spacing w:line="20" w:lineRule="atLeast"/>
        <w:ind w:left="0" w:right="2" w:firstLine="568"/>
        <w:rPr>
          <w:color w:val="131313"/>
          <w:sz w:val="18"/>
          <w:szCs w:val="18"/>
          <w:lang w:eastAsia="en-US"/>
        </w:rPr>
      </w:pPr>
      <w:r w:rsidRPr="00D63225">
        <w:rPr>
          <w:color w:val="131313"/>
          <w:sz w:val="18"/>
          <w:szCs w:val="18"/>
          <w:lang w:eastAsia="en-US"/>
        </w:rPr>
        <w:t>____________________________________________________________________</w:t>
      </w:r>
    </w:p>
    <w:p w:rsidR="00D63225" w:rsidRPr="00D63225" w:rsidRDefault="00D63225" w:rsidP="009971D8">
      <w:pPr>
        <w:spacing w:line="20" w:lineRule="atLeast"/>
        <w:ind w:left="0" w:right="2" w:firstLine="568"/>
        <w:jc w:val="center"/>
        <w:rPr>
          <w:color w:val="131313"/>
          <w:sz w:val="18"/>
          <w:szCs w:val="18"/>
          <w:lang w:eastAsia="en-US"/>
        </w:rPr>
      </w:pPr>
      <w:r w:rsidRPr="00D63225">
        <w:rPr>
          <w:i/>
          <w:color w:val="0C0C0C"/>
          <w:w w:val="105"/>
          <w:sz w:val="18"/>
          <w:szCs w:val="18"/>
          <w:lang w:eastAsia="en-US"/>
        </w:rPr>
        <w:t>муниципальной услу</w:t>
      </w:r>
      <w:r w:rsidRPr="00D63225">
        <w:rPr>
          <w:i/>
          <w:color w:val="2D2D2D"/>
          <w:w w:val="105"/>
          <w:sz w:val="18"/>
          <w:szCs w:val="18"/>
          <w:lang w:eastAsia="en-US"/>
        </w:rPr>
        <w:t>г</w:t>
      </w:r>
      <w:r w:rsidRPr="00D63225">
        <w:rPr>
          <w:i/>
          <w:color w:val="0C0C0C"/>
          <w:w w:val="105"/>
          <w:sz w:val="18"/>
          <w:szCs w:val="18"/>
          <w:lang w:eastAsia="en-US"/>
        </w:rPr>
        <w:t>и)</w:t>
      </w:r>
    </w:p>
    <w:p w:rsidR="00D63225" w:rsidRPr="00D63225" w:rsidRDefault="00D63225" w:rsidP="009971D8">
      <w:pPr>
        <w:spacing w:line="20" w:lineRule="atLeast"/>
        <w:ind w:left="0" w:right="2" w:firstLine="568"/>
        <w:rPr>
          <w:color w:val="0C0C0C"/>
          <w:w w:val="105"/>
          <w:sz w:val="18"/>
          <w:szCs w:val="18"/>
          <w:lang w:eastAsia="en-US"/>
        </w:rPr>
      </w:pPr>
    </w:p>
    <w:p w:rsidR="00D63225" w:rsidRPr="00D63225" w:rsidRDefault="00D63225" w:rsidP="009971D8">
      <w:pPr>
        <w:spacing w:line="20" w:lineRule="atLeast"/>
        <w:ind w:left="0" w:right="2" w:firstLine="568"/>
        <w:rPr>
          <w:color w:val="0C0C0C"/>
          <w:w w:val="105"/>
          <w:sz w:val="18"/>
          <w:szCs w:val="18"/>
          <w:lang w:eastAsia="en-US"/>
        </w:rPr>
      </w:pPr>
      <w:r w:rsidRPr="00D63225">
        <w:rPr>
          <w:color w:val="0C0C0C"/>
          <w:w w:val="105"/>
          <w:sz w:val="18"/>
          <w:szCs w:val="18"/>
          <w:lang w:eastAsia="en-US"/>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D63225" w:rsidRPr="00D63225" w:rsidRDefault="00D63225" w:rsidP="009971D8">
      <w:pPr>
        <w:spacing w:line="20" w:lineRule="atLeast"/>
        <w:ind w:left="0" w:right="2" w:firstLine="568"/>
        <w:rPr>
          <w:color w:val="0C0C0C"/>
          <w:w w:val="105"/>
          <w:sz w:val="18"/>
          <w:szCs w:val="18"/>
          <w:lang w:eastAsia="en-US"/>
        </w:rPr>
      </w:pPr>
      <w:r w:rsidRPr="00D63225">
        <w:rPr>
          <w:color w:val="0C0C0C"/>
          <w:w w:val="105"/>
          <w:sz w:val="18"/>
          <w:szCs w:val="18"/>
          <w:lang w:eastAsia="en-US"/>
        </w:rPr>
        <w:t>Настоящее решение (постановление/распоряжение) может быть обжаловано в досудебном порядке путем направления жалобы в администрацию Хомутовского муниципального образования, а также в судебном порядке.</w:t>
      </w:r>
    </w:p>
    <w:p w:rsidR="00D63225" w:rsidRPr="00D63225" w:rsidRDefault="00D63225" w:rsidP="009971D8">
      <w:pPr>
        <w:spacing w:line="20" w:lineRule="atLeast"/>
        <w:ind w:left="0" w:right="2" w:firstLine="568"/>
        <w:rPr>
          <w:color w:val="0C0C0C"/>
          <w:w w:val="105"/>
          <w:sz w:val="18"/>
          <w:szCs w:val="18"/>
          <w:lang w:eastAsia="en-US"/>
        </w:rPr>
      </w:pPr>
    </w:p>
    <w:p w:rsidR="00D63225" w:rsidRPr="00D63225" w:rsidRDefault="00D63225" w:rsidP="009971D8">
      <w:pPr>
        <w:spacing w:line="20" w:lineRule="atLeast"/>
        <w:ind w:left="0" w:right="2" w:firstLine="568"/>
        <w:rPr>
          <w:color w:val="0C0C0C"/>
          <w:w w:val="105"/>
          <w:sz w:val="18"/>
          <w:szCs w:val="18"/>
          <w:lang w:eastAsia="en-US"/>
        </w:rPr>
      </w:pPr>
    </w:p>
    <w:p w:rsidR="00D63225" w:rsidRPr="00D63225" w:rsidRDefault="00D63225" w:rsidP="009971D8">
      <w:pPr>
        <w:spacing w:line="20" w:lineRule="atLeast"/>
        <w:ind w:left="0" w:right="2" w:firstLine="568"/>
        <w:rPr>
          <w:color w:val="0C0C0C"/>
          <w:w w:val="105"/>
          <w:sz w:val="18"/>
          <w:szCs w:val="18"/>
          <w:lang w:eastAsia="en-US"/>
        </w:rPr>
      </w:pPr>
      <w:r w:rsidRPr="00D63225">
        <w:rPr>
          <w:color w:val="0C0C0C"/>
          <w:w w:val="105"/>
          <w:sz w:val="18"/>
          <w:szCs w:val="18"/>
          <w:lang w:eastAsia="en-US"/>
        </w:rPr>
        <w:t>Должностное лицо (ФИО)                                        _______________________</w:t>
      </w:r>
    </w:p>
    <w:tbl>
      <w:tblPr>
        <w:tblStyle w:val="1020"/>
        <w:tblW w:w="0" w:type="auto"/>
        <w:tblInd w:w="6204" w:type="dxa"/>
        <w:tblLook w:val="04A0" w:firstRow="1" w:lastRow="0" w:firstColumn="1" w:lastColumn="0" w:noHBand="0" w:noVBand="1"/>
      </w:tblPr>
      <w:tblGrid>
        <w:gridCol w:w="3654"/>
      </w:tblGrid>
      <w:tr w:rsidR="00D63225" w:rsidRPr="00D63225" w:rsidTr="00D63225">
        <w:tc>
          <w:tcPr>
            <w:tcW w:w="3654" w:type="dxa"/>
            <w:tcBorders>
              <w:top w:val="nil"/>
              <w:left w:val="nil"/>
              <w:bottom w:val="nil"/>
              <w:right w:val="nil"/>
            </w:tcBorders>
          </w:tcPr>
          <w:p w:rsidR="00D63225" w:rsidRPr="00D63225" w:rsidRDefault="00D63225" w:rsidP="009971D8">
            <w:pPr>
              <w:spacing w:line="20" w:lineRule="atLeast"/>
              <w:ind w:right="2" w:firstLine="568"/>
              <w:rPr>
                <w:color w:val="0C0C0C"/>
                <w:w w:val="105"/>
                <w:sz w:val="18"/>
                <w:szCs w:val="18"/>
                <w:lang w:val="ru-RU"/>
              </w:rPr>
            </w:pPr>
            <w:r w:rsidRPr="00D63225">
              <w:rPr>
                <w:color w:val="0C0C0C"/>
                <w:w w:val="105"/>
                <w:sz w:val="18"/>
                <w:szCs w:val="18"/>
                <w:lang w:val="ru-RU"/>
              </w:rPr>
              <w:t>(подпись должностного лица, осуществляющего предоставление муниципальной услуги)</w:t>
            </w:r>
          </w:p>
        </w:tc>
      </w:tr>
    </w:tbl>
    <w:p w:rsidR="00D63225" w:rsidRDefault="00D63225" w:rsidP="009971D8">
      <w:pPr>
        <w:spacing w:line="20" w:lineRule="atLeast"/>
        <w:ind w:left="0" w:right="2" w:firstLine="568"/>
        <w:rPr>
          <w:color w:val="131313"/>
          <w:sz w:val="18"/>
          <w:szCs w:val="18"/>
          <w:lang w:eastAsia="en-US"/>
        </w:rPr>
      </w:pPr>
    </w:p>
    <w:p w:rsidR="00C148CB" w:rsidRDefault="00C148CB" w:rsidP="009971D8">
      <w:pPr>
        <w:ind w:left="0" w:right="2" w:firstLine="568"/>
        <w:jc w:val="right"/>
        <w:outlineLvl w:val="0"/>
        <w:rPr>
          <w:color w:val="131313"/>
          <w:w w:val="105"/>
          <w:sz w:val="28"/>
          <w:szCs w:val="28"/>
          <w:u w:color="000000"/>
          <w:lang w:eastAsia="en-US"/>
        </w:rPr>
      </w:pPr>
      <w:bookmarkStart w:id="4" w:name="_Toc125979573"/>
    </w:p>
    <w:p w:rsidR="00C148CB" w:rsidRPr="00C148CB" w:rsidRDefault="00C148CB" w:rsidP="009971D8">
      <w:pPr>
        <w:ind w:left="0" w:right="2" w:firstLine="568"/>
        <w:jc w:val="right"/>
        <w:outlineLvl w:val="0"/>
        <w:rPr>
          <w:color w:val="131313"/>
          <w:w w:val="105"/>
          <w:sz w:val="18"/>
          <w:szCs w:val="18"/>
          <w:u w:color="000000"/>
          <w:lang w:eastAsia="en-US"/>
        </w:rPr>
      </w:pPr>
      <w:r w:rsidRPr="00C148CB">
        <w:rPr>
          <w:color w:val="131313"/>
          <w:w w:val="105"/>
          <w:sz w:val="18"/>
          <w:szCs w:val="18"/>
          <w:u w:color="000000"/>
          <w:lang w:eastAsia="en-US"/>
        </w:rPr>
        <w:t>Приложение №</w:t>
      </w:r>
      <w:r w:rsidRPr="00C148CB">
        <w:rPr>
          <w:color w:val="131313"/>
          <w:spacing w:val="-48"/>
          <w:w w:val="105"/>
          <w:sz w:val="18"/>
          <w:szCs w:val="18"/>
          <w:u w:color="000000"/>
          <w:lang w:eastAsia="en-US"/>
        </w:rPr>
        <w:t xml:space="preserve"> </w:t>
      </w:r>
      <w:r w:rsidRPr="00C148CB">
        <w:rPr>
          <w:color w:val="131313"/>
          <w:w w:val="105"/>
          <w:sz w:val="18"/>
          <w:szCs w:val="18"/>
          <w:u w:color="000000"/>
          <w:lang w:eastAsia="en-US"/>
        </w:rPr>
        <w:t>5</w:t>
      </w:r>
      <w:bookmarkEnd w:id="4"/>
    </w:p>
    <w:p w:rsidR="00C148CB" w:rsidRPr="00C148CB" w:rsidRDefault="00C148CB" w:rsidP="009971D8">
      <w:pPr>
        <w:ind w:left="0" w:right="2" w:firstLine="568"/>
        <w:jc w:val="right"/>
        <w:rPr>
          <w:color w:val="131313"/>
          <w:sz w:val="18"/>
          <w:szCs w:val="18"/>
          <w:lang w:eastAsia="en-US"/>
        </w:rPr>
      </w:pPr>
      <w:r w:rsidRPr="00C148CB">
        <w:rPr>
          <w:color w:val="131313"/>
          <w:w w:val="105"/>
          <w:sz w:val="18"/>
          <w:szCs w:val="18"/>
          <w:lang w:eastAsia="en-US"/>
        </w:rPr>
        <w:t xml:space="preserve">к </w:t>
      </w:r>
      <w:r w:rsidRPr="00C148CB">
        <w:rPr>
          <w:color w:val="131313"/>
          <w:w w:val="104"/>
          <w:sz w:val="18"/>
          <w:szCs w:val="18"/>
          <w:lang w:eastAsia="en-US"/>
        </w:rPr>
        <w:t>Административному</w:t>
      </w:r>
      <w:r w:rsidRPr="00C148CB">
        <w:rPr>
          <w:color w:val="131313"/>
          <w:spacing w:val="-6"/>
          <w:sz w:val="18"/>
          <w:szCs w:val="18"/>
          <w:lang w:eastAsia="en-US"/>
        </w:rPr>
        <w:t xml:space="preserve"> </w:t>
      </w:r>
      <w:r w:rsidRPr="00C148CB">
        <w:rPr>
          <w:color w:val="131313"/>
          <w:w w:val="102"/>
          <w:sz w:val="18"/>
          <w:szCs w:val="18"/>
          <w:lang w:eastAsia="en-US"/>
        </w:rPr>
        <w:t>регламенту</w:t>
      </w:r>
    </w:p>
    <w:p w:rsidR="00C148CB" w:rsidRPr="00C148CB" w:rsidRDefault="00C148CB" w:rsidP="009971D8">
      <w:pPr>
        <w:ind w:left="0" w:right="2" w:firstLine="568"/>
        <w:jc w:val="right"/>
        <w:rPr>
          <w:color w:val="131313"/>
          <w:spacing w:val="-23"/>
          <w:w w:val="105"/>
          <w:sz w:val="18"/>
          <w:szCs w:val="18"/>
          <w:lang w:eastAsia="en-US"/>
        </w:rPr>
      </w:pPr>
      <w:r w:rsidRPr="00C148CB">
        <w:rPr>
          <w:color w:val="131313"/>
          <w:w w:val="105"/>
          <w:sz w:val="18"/>
          <w:szCs w:val="18"/>
          <w:lang w:eastAsia="en-US"/>
        </w:rPr>
        <w:t>предоставления муниципальной</w:t>
      </w:r>
      <w:r w:rsidRPr="00C148CB">
        <w:rPr>
          <w:color w:val="131313"/>
          <w:spacing w:val="-36"/>
          <w:w w:val="105"/>
          <w:sz w:val="18"/>
          <w:szCs w:val="18"/>
          <w:lang w:eastAsia="en-US"/>
        </w:rPr>
        <w:t xml:space="preserve"> </w:t>
      </w:r>
      <w:r w:rsidRPr="00C148CB">
        <w:rPr>
          <w:color w:val="131313"/>
          <w:w w:val="105"/>
          <w:sz w:val="18"/>
          <w:szCs w:val="18"/>
          <w:lang w:eastAsia="en-US"/>
        </w:rPr>
        <w:t>услуги</w:t>
      </w:r>
      <w:r w:rsidRPr="00C148CB">
        <w:rPr>
          <w:color w:val="131313"/>
          <w:spacing w:val="-23"/>
          <w:w w:val="105"/>
          <w:sz w:val="18"/>
          <w:szCs w:val="18"/>
          <w:lang w:eastAsia="en-US"/>
        </w:rPr>
        <w:t xml:space="preserve"> </w:t>
      </w:r>
    </w:p>
    <w:p w:rsidR="00C148CB" w:rsidRPr="00C148CB" w:rsidRDefault="00C148CB" w:rsidP="009971D8">
      <w:pPr>
        <w:ind w:left="0" w:right="2" w:firstLine="568"/>
        <w:jc w:val="right"/>
        <w:rPr>
          <w:color w:val="131313"/>
          <w:w w:val="105"/>
          <w:sz w:val="18"/>
          <w:szCs w:val="18"/>
          <w:lang w:eastAsia="en-US"/>
        </w:rPr>
      </w:pPr>
      <w:r w:rsidRPr="00C148CB">
        <w:rPr>
          <w:color w:val="131313"/>
          <w:w w:val="105"/>
          <w:sz w:val="18"/>
          <w:szCs w:val="18"/>
          <w:lang w:eastAsia="en-US"/>
        </w:rPr>
        <w:t>«Подготовка</w:t>
      </w:r>
      <w:r w:rsidRPr="00C148CB">
        <w:rPr>
          <w:color w:val="131313"/>
          <w:spacing w:val="-9"/>
          <w:w w:val="105"/>
          <w:sz w:val="18"/>
          <w:szCs w:val="18"/>
          <w:lang w:eastAsia="en-US"/>
        </w:rPr>
        <w:t xml:space="preserve"> </w:t>
      </w:r>
      <w:r w:rsidRPr="00C148CB">
        <w:rPr>
          <w:color w:val="131313"/>
          <w:w w:val="105"/>
          <w:sz w:val="18"/>
          <w:szCs w:val="18"/>
          <w:lang w:eastAsia="en-US"/>
        </w:rPr>
        <w:t>и</w:t>
      </w:r>
      <w:r w:rsidRPr="00C148CB">
        <w:rPr>
          <w:color w:val="131313"/>
          <w:spacing w:val="-31"/>
          <w:w w:val="105"/>
          <w:sz w:val="18"/>
          <w:szCs w:val="18"/>
          <w:lang w:eastAsia="en-US"/>
        </w:rPr>
        <w:t xml:space="preserve"> </w:t>
      </w:r>
      <w:r w:rsidRPr="00C148CB">
        <w:rPr>
          <w:color w:val="131313"/>
          <w:w w:val="105"/>
          <w:sz w:val="18"/>
          <w:szCs w:val="18"/>
          <w:lang w:eastAsia="en-US"/>
        </w:rPr>
        <w:t xml:space="preserve">утверждение документации </w:t>
      </w:r>
    </w:p>
    <w:p w:rsidR="00C148CB" w:rsidRPr="00C148CB" w:rsidRDefault="00C148CB" w:rsidP="009971D8">
      <w:pPr>
        <w:spacing w:line="20" w:lineRule="atLeast"/>
        <w:ind w:left="0" w:right="2" w:firstLine="568"/>
        <w:jc w:val="right"/>
        <w:rPr>
          <w:color w:val="131313"/>
          <w:w w:val="105"/>
          <w:sz w:val="18"/>
          <w:szCs w:val="18"/>
          <w:lang w:eastAsia="en-US"/>
        </w:rPr>
      </w:pPr>
      <w:r w:rsidRPr="00C148CB">
        <w:rPr>
          <w:color w:val="131313"/>
          <w:w w:val="105"/>
          <w:sz w:val="18"/>
          <w:szCs w:val="18"/>
          <w:lang w:eastAsia="en-US"/>
        </w:rPr>
        <w:t>по планировке территории»</w:t>
      </w:r>
    </w:p>
    <w:p w:rsidR="00C148CB" w:rsidRPr="00C148CB" w:rsidRDefault="00C148CB" w:rsidP="009971D8">
      <w:pPr>
        <w:spacing w:line="20" w:lineRule="atLeast"/>
        <w:ind w:left="0" w:right="2" w:firstLine="568"/>
        <w:jc w:val="right"/>
        <w:rPr>
          <w:color w:val="131313"/>
          <w:w w:val="105"/>
          <w:sz w:val="18"/>
          <w:szCs w:val="18"/>
          <w:lang w:eastAsia="en-US"/>
        </w:rPr>
      </w:pPr>
    </w:p>
    <w:tbl>
      <w:tblPr>
        <w:tblStyle w:val="103"/>
        <w:tblW w:w="0" w:type="auto"/>
        <w:tblInd w:w="6487" w:type="dxa"/>
        <w:tblLook w:val="04A0" w:firstRow="1" w:lastRow="0" w:firstColumn="1" w:lastColumn="0" w:noHBand="0" w:noVBand="1"/>
      </w:tblPr>
      <w:tblGrid>
        <w:gridCol w:w="3899"/>
      </w:tblGrid>
      <w:tr w:rsidR="00C148CB" w:rsidRPr="00C148CB" w:rsidTr="00C148CB">
        <w:tc>
          <w:tcPr>
            <w:tcW w:w="3899" w:type="dxa"/>
            <w:tcBorders>
              <w:top w:val="nil"/>
              <w:left w:val="nil"/>
              <w:bottom w:val="nil"/>
              <w:right w:val="nil"/>
            </w:tcBorders>
          </w:tcPr>
          <w:p w:rsidR="00C148CB" w:rsidRPr="00C148CB" w:rsidRDefault="00C148CB" w:rsidP="009971D8">
            <w:pPr>
              <w:spacing w:line="20" w:lineRule="atLeast"/>
              <w:ind w:right="2" w:firstLine="568"/>
              <w:jc w:val="right"/>
              <w:rPr>
                <w:color w:val="0A0A0A"/>
                <w:w w:val="105"/>
                <w:sz w:val="18"/>
                <w:szCs w:val="18"/>
                <w:lang w:val="ru-RU"/>
              </w:rPr>
            </w:pPr>
            <w:r w:rsidRPr="00C148CB">
              <w:rPr>
                <w:color w:val="0A0A0A"/>
                <w:w w:val="105"/>
                <w:sz w:val="18"/>
                <w:szCs w:val="18"/>
                <w:lang w:val="ru-RU"/>
              </w:rPr>
              <w:t>(Бланк</w:t>
            </w:r>
            <w:r w:rsidRPr="00C148CB">
              <w:rPr>
                <w:color w:val="0A0A0A"/>
                <w:spacing w:val="23"/>
                <w:w w:val="105"/>
                <w:sz w:val="18"/>
                <w:szCs w:val="18"/>
                <w:lang w:val="ru-RU"/>
              </w:rPr>
              <w:t xml:space="preserve"> </w:t>
            </w:r>
            <w:r w:rsidRPr="00C148CB">
              <w:rPr>
                <w:color w:val="0A0A0A"/>
                <w:spacing w:val="-5"/>
                <w:w w:val="105"/>
                <w:sz w:val="18"/>
                <w:szCs w:val="18"/>
                <w:lang w:val="ru-RU"/>
              </w:rPr>
              <w:t>органа</w:t>
            </w:r>
            <w:r w:rsidRPr="00C148CB">
              <w:rPr>
                <w:color w:val="333333"/>
                <w:spacing w:val="-5"/>
                <w:w w:val="105"/>
                <w:sz w:val="18"/>
                <w:szCs w:val="18"/>
                <w:lang w:val="ru-RU"/>
              </w:rPr>
              <w:t>,</w:t>
            </w:r>
            <w:r w:rsidRPr="00C148CB">
              <w:rPr>
                <w:color w:val="333333"/>
                <w:w w:val="109"/>
                <w:sz w:val="18"/>
                <w:szCs w:val="18"/>
                <w:lang w:val="ru-RU"/>
              </w:rPr>
              <w:t xml:space="preserve"> </w:t>
            </w:r>
            <w:r w:rsidRPr="00C148CB">
              <w:rPr>
                <w:color w:val="0A0A0A"/>
                <w:sz w:val="18"/>
                <w:szCs w:val="18"/>
                <w:lang w:val="ru-RU"/>
              </w:rPr>
              <w:t xml:space="preserve">осуществляющего </w:t>
            </w:r>
            <w:r w:rsidRPr="00C148CB">
              <w:rPr>
                <w:color w:val="0A0A0A"/>
                <w:w w:val="105"/>
                <w:sz w:val="18"/>
                <w:szCs w:val="18"/>
                <w:lang w:val="ru-RU"/>
              </w:rPr>
              <w:t>предоставление</w:t>
            </w:r>
            <w:r w:rsidRPr="00C148CB">
              <w:rPr>
                <w:color w:val="0A0A0A"/>
                <w:spacing w:val="-31"/>
                <w:w w:val="105"/>
                <w:sz w:val="18"/>
                <w:szCs w:val="18"/>
                <w:lang w:val="ru-RU"/>
              </w:rPr>
              <w:t xml:space="preserve"> </w:t>
            </w:r>
            <w:r w:rsidRPr="00C148CB">
              <w:rPr>
                <w:color w:val="0A0A0A"/>
                <w:spacing w:val="-1"/>
                <w:w w:val="105"/>
                <w:sz w:val="18"/>
                <w:szCs w:val="18"/>
                <w:lang w:val="ru-RU"/>
              </w:rPr>
              <w:t>муниципальной услуги)</w:t>
            </w:r>
          </w:p>
        </w:tc>
      </w:tr>
    </w:tbl>
    <w:p w:rsidR="00C148CB" w:rsidRPr="00C148CB" w:rsidRDefault="00C148CB" w:rsidP="009971D8">
      <w:pPr>
        <w:spacing w:line="20" w:lineRule="atLeast"/>
        <w:ind w:left="0" w:right="2" w:firstLine="568"/>
        <w:rPr>
          <w:color w:val="0A0A0A"/>
          <w:w w:val="105"/>
          <w:sz w:val="18"/>
          <w:szCs w:val="18"/>
          <w:lang w:eastAsia="en-US"/>
        </w:rPr>
      </w:pPr>
    </w:p>
    <w:p w:rsidR="00C148CB" w:rsidRPr="00C148CB" w:rsidRDefault="00C148CB" w:rsidP="009971D8">
      <w:pPr>
        <w:spacing w:line="20" w:lineRule="atLeast"/>
        <w:ind w:left="0" w:right="2" w:firstLine="568"/>
        <w:jc w:val="right"/>
        <w:rPr>
          <w:color w:val="0A0A0A"/>
          <w:w w:val="105"/>
          <w:sz w:val="18"/>
          <w:szCs w:val="18"/>
          <w:lang w:eastAsia="en-US"/>
        </w:rPr>
      </w:pPr>
    </w:p>
    <w:p w:rsidR="00C148CB" w:rsidRPr="00C148CB" w:rsidRDefault="00C148CB" w:rsidP="009971D8">
      <w:pPr>
        <w:spacing w:line="20" w:lineRule="atLeast"/>
        <w:ind w:left="0" w:right="2" w:firstLine="568"/>
        <w:jc w:val="center"/>
        <w:rPr>
          <w:b/>
          <w:color w:val="131313"/>
          <w:sz w:val="18"/>
          <w:szCs w:val="18"/>
          <w:lang w:eastAsia="en-US"/>
        </w:rPr>
      </w:pPr>
      <w:proofErr w:type="gramStart"/>
      <w:r w:rsidRPr="00C148CB">
        <w:rPr>
          <w:b/>
          <w:color w:val="0A0A0A"/>
          <w:w w:val="105"/>
          <w:sz w:val="18"/>
          <w:szCs w:val="18"/>
          <w:lang w:val="en-US" w:eastAsia="en-US"/>
        </w:rPr>
        <w:t>o</w:t>
      </w:r>
      <w:proofErr w:type="gramEnd"/>
      <w:r w:rsidRPr="00C148CB">
        <w:rPr>
          <w:b/>
          <w:color w:val="0A0A0A"/>
          <w:w w:val="105"/>
          <w:sz w:val="18"/>
          <w:szCs w:val="18"/>
          <w:lang w:eastAsia="en-US"/>
        </w:rPr>
        <w:t xml:space="preserve"> подготовке документации по планировке территории</w:t>
      </w:r>
    </w:p>
    <w:p w:rsidR="00C148CB" w:rsidRPr="00C148CB" w:rsidRDefault="00C148CB" w:rsidP="009971D8">
      <w:pPr>
        <w:spacing w:line="20" w:lineRule="atLeast"/>
        <w:ind w:left="0" w:right="2" w:firstLine="568"/>
        <w:rPr>
          <w:color w:val="131313"/>
          <w:sz w:val="18"/>
          <w:szCs w:val="18"/>
          <w:lang w:eastAsia="en-US"/>
        </w:rPr>
      </w:pPr>
      <w:r w:rsidRPr="00C148CB">
        <w:rPr>
          <w:color w:val="0A0A0A"/>
          <w:w w:val="105"/>
          <w:sz w:val="18"/>
          <w:szCs w:val="18"/>
          <w:lang w:eastAsia="en-US"/>
        </w:rPr>
        <w:t>(указать вид документации по планировке территории: проект планировки территории и проект межевания территории/ проект межевания территории)</w:t>
      </w:r>
    </w:p>
    <w:p w:rsidR="00C148CB" w:rsidRPr="00C148CB" w:rsidRDefault="00C148CB" w:rsidP="009971D8">
      <w:pPr>
        <w:tabs>
          <w:tab w:val="left" w:pos="2488"/>
          <w:tab w:val="left" w:pos="4930"/>
        </w:tabs>
        <w:spacing w:line="20" w:lineRule="atLeast"/>
        <w:ind w:left="0" w:right="2" w:firstLine="568"/>
        <w:rPr>
          <w:color w:val="0A0A0A"/>
          <w:spacing w:val="-6"/>
          <w:w w:val="105"/>
          <w:sz w:val="18"/>
          <w:szCs w:val="18"/>
          <w:lang w:eastAsia="en-US"/>
        </w:rPr>
      </w:pPr>
    </w:p>
    <w:p w:rsidR="00C148CB" w:rsidRPr="00C148CB" w:rsidRDefault="00C148CB" w:rsidP="009971D8">
      <w:pPr>
        <w:tabs>
          <w:tab w:val="left" w:pos="2488"/>
          <w:tab w:val="left" w:pos="4930"/>
        </w:tabs>
        <w:spacing w:line="20" w:lineRule="atLeast"/>
        <w:ind w:left="0" w:right="2" w:firstLine="568"/>
        <w:jc w:val="center"/>
        <w:rPr>
          <w:color w:val="131313"/>
          <w:sz w:val="18"/>
          <w:szCs w:val="18"/>
          <w:lang w:eastAsia="en-US"/>
        </w:rPr>
      </w:pPr>
      <w:r w:rsidRPr="00C148CB">
        <w:rPr>
          <w:color w:val="0A0A0A"/>
          <w:spacing w:val="-6"/>
          <w:w w:val="105"/>
          <w:sz w:val="18"/>
          <w:szCs w:val="18"/>
          <w:lang w:eastAsia="en-US"/>
        </w:rPr>
        <w:t xml:space="preserve">от ____________ </w:t>
      </w:r>
      <w:r w:rsidRPr="00C148CB">
        <w:rPr>
          <w:color w:val="0A0A0A"/>
          <w:spacing w:val="-18"/>
          <w:w w:val="105"/>
          <w:sz w:val="18"/>
          <w:szCs w:val="18"/>
          <w:lang w:eastAsia="en-US"/>
        </w:rPr>
        <w:t>№</w:t>
      </w:r>
      <w:r w:rsidRPr="00C148CB">
        <w:rPr>
          <w:color w:val="0A0A0A"/>
          <w:sz w:val="18"/>
          <w:szCs w:val="18"/>
          <w:lang w:eastAsia="en-US"/>
        </w:rPr>
        <w:t xml:space="preserve"> </w:t>
      </w:r>
      <w:r w:rsidRPr="00C148CB">
        <w:rPr>
          <w:color w:val="0A0A0A"/>
          <w:spacing w:val="-6"/>
          <w:w w:val="105"/>
          <w:sz w:val="18"/>
          <w:szCs w:val="18"/>
          <w:lang w:eastAsia="en-US"/>
        </w:rPr>
        <w:t>____________</w:t>
      </w:r>
    </w:p>
    <w:p w:rsidR="00C148CB" w:rsidRPr="00C148CB" w:rsidRDefault="00C148CB" w:rsidP="009971D8">
      <w:pPr>
        <w:spacing w:line="20" w:lineRule="atLeast"/>
        <w:ind w:left="0" w:right="2" w:firstLine="568"/>
        <w:rPr>
          <w:color w:val="131313"/>
          <w:sz w:val="18"/>
          <w:szCs w:val="18"/>
          <w:lang w:eastAsia="en-US"/>
        </w:rPr>
      </w:pPr>
    </w:p>
    <w:p w:rsidR="00C148CB" w:rsidRPr="00C148CB" w:rsidRDefault="00C148CB" w:rsidP="009971D8">
      <w:pPr>
        <w:tabs>
          <w:tab w:val="left" w:pos="3562"/>
          <w:tab w:val="left" w:pos="5853"/>
        </w:tabs>
        <w:spacing w:line="20" w:lineRule="atLeast"/>
        <w:ind w:left="0" w:right="2" w:firstLine="568"/>
        <w:rPr>
          <w:color w:val="131313"/>
          <w:sz w:val="18"/>
          <w:szCs w:val="18"/>
          <w:lang w:eastAsia="en-US"/>
        </w:rPr>
      </w:pPr>
      <w:r w:rsidRPr="00C148CB">
        <w:rPr>
          <w:color w:val="0A0A0A"/>
          <w:w w:val="105"/>
          <w:sz w:val="18"/>
          <w:szCs w:val="18"/>
          <w:lang w:eastAsia="en-US"/>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w:t>
      </w:r>
      <w:r w:rsidRPr="00C148CB">
        <w:rPr>
          <w:color w:val="0A0A0A"/>
          <w:spacing w:val="4"/>
          <w:w w:val="105"/>
          <w:sz w:val="18"/>
          <w:szCs w:val="18"/>
          <w:lang w:eastAsia="en-US"/>
        </w:rPr>
        <w:t xml:space="preserve"> </w:t>
      </w:r>
      <w:proofErr w:type="gramStart"/>
      <w:r w:rsidRPr="00C148CB">
        <w:rPr>
          <w:color w:val="0A0A0A"/>
          <w:spacing w:val="-6"/>
          <w:w w:val="105"/>
          <w:sz w:val="18"/>
          <w:szCs w:val="18"/>
          <w:lang w:eastAsia="en-US"/>
        </w:rPr>
        <w:t>от</w:t>
      </w:r>
      <w:proofErr w:type="gramEnd"/>
      <w:r w:rsidRPr="00C148CB">
        <w:rPr>
          <w:color w:val="0A0A0A"/>
          <w:spacing w:val="-6"/>
          <w:w w:val="105"/>
          <w:sz w:val="18"/>
          <w:szCs w:val="18"/>
          <w:lang w:eastAsia="en-US"/>
        </w:rPr>
        <w:t xml:space="preserve"> ____________ </w:t>
      </w:r>
      <w:r w:rsidRPr="00C148CB">
        <w:rPr>
          <w:color w:val="0A0A0A"/>
          <w:spacing w:val="-18"/>
          <w:w w:val="105"/>
          <w:sz w:val="18"/>
          <w:szCs w:val="18"/>
          <w:lang w:eastAsia="en-US"/>
        </w:rPr>
        <w:t>№</w:t>
      </w:r>
      <w:r w:rsidRPr="00C148CB">
        <w:rPr>
          <w:color w:val="0A0A0A"/>
          <w:sz w:val="18"/>
          <w:szCs w:val="18"/>
          <w:lang w:eastAsia="en-US"/>
        </w:rPr>
        <w:t xml:space="preserve"> </w:t>
      </w:r>
      <w:r w:rsidRPr="00C148CB">
        <w:rPr>
          <w:color w:val="0A0A0A"/>
          <w:spacing w:val="-6"/>
          <w:w w:val="105"/>
          <w:sz w:val="18"/>
          <w:szCs w:val="18"/>
          <w:lang w:eastAsia="en-US"/>
        </w:rPr>
        <w:t>____________:</w:t>
      </w:r>
    </w:p>
    <w:p w:rsidR="00C148CB" w:rsidRPr="00C148CB" w:rsidRDefault="00C148CB" w:rsidP="00CB198D">
      <w:pPr>
        <w:numPr>
          <w:ilvl w:val="0"/>
          <w:numId w:val="17"/>
        </w:numPr>
        <w:spacing w:line="20" w:lineRule="atLeast"/>
        <w:ind w:left="0" w:right="2" w:firstLine="568"/>
        <w:rPr>
          <w:color w:val="131313"/>
          <w:sz w:val="18"/>
          <w:szCs w:val="18"/>
          <w:lang w:eastAsia="en-US"/>
        </w:rPr>
      </w:pPr>
      <w:r w:rsidRPr="00C148CB">
        <w:rPr>
          <w:color w:val="0A0A0A"/>
          <w:w w:val="105"/>
          <w:sz w:val="18"/>
          <w:szCs w:val="18"/>
          <w:lang w:eastAsia="en-US"/>
        </w:rPr>
        <w:t>Осуществить</w:t>
      </w:r>
      <w:r w:rsidRPr="00C148CB">
        <w:rPr>
          <w:color w:val="0A0A0A"/>
          <w:spacing w:val="-10"/>
          <w:w w:val="105"/>
          <w:sz w:val="18"/>
          <w:szCs w:val="18"/>
          <w:lang w:eastAsia="en-US"/>
        </w:rPr>
        <w:t xml:space="preserve"> </w:t>
      </w:r>
      <w:r w:rsidRPr="00C148CB">
        <w:rPr>
          <w:color w:val="0A0A0A"/>
          <w:w w:val="105"/>
          <w:sz w:val="18"/>
          <w:szCs w:val="18"/>
          <w:lang w:eastAsia="en-US"/>
        </w:rPr>
        <w:t>подготовку</w:t>
      </w:r>
      <w:r w:rsidRPr="00C148CB">
        <w:rPr>
          <w:color w:val="0A0A0A"/>
          <w:spacing w:val="-12"/>
          <w:w w:val="105"/>
          <w:sz w:val="18"/>
          <w:szCs w:val="18"/>
          <w:lang w:eastAsia="en-US"/>
        </w:rPr>
        <w:t xml:space="preserve"> </w:t>
      </w:r>
      <w:r w:rsidRPr="00C148CB">
        <w:rPr>
          <w:color w:val="0A0A0A"/>
          <w:w w:val="105"/>
          <w:sz w:val="18"/>
          <w:szCs w:val="18"/>
          <w:lang w:eastAsia="en-US"/>
        </w:rPr>
        <w:t>документации</w:t>
      </w:r>
      <w:r w:rsidRPr="00C148CB">
        <w:rPr>
          <w:color w:val="0A0A0A"/>
          <w:spacing w:val="-14"/>
          <w:w w:val="105"/>
          <w:sz w:val="18"/>
          <w:szCs w:val="18"/>
          <w:lang w:eastAsia="en-US"/>
        </w:rPr>
        <w:t xml:space="preserve"> </w:t>
      </w:r>
      <w:r w:rsidRPr="00C148CB">
        <w:rPr>
          <w:color w:val="0A0A0A"/>
          <w:w w:val="105"/>
          <w:sz w:val="18"/>
          <w:szCs w:val="18"/>
          <w:lang w:eastAsia="en-US"/>
        </w:rPr>
        <w:t>по</w:t>
      </w:r>
      <w:r w:rsidRPr="00C148CB">
        <w:rPr>
          <w:color w:val="0A0A0A"/>
          <w:spacing w:val="-26"/>
          <w:w w:val="105"/>
          <w:sz w:val="18"/>
          <w:szCs w:val="18"/>
          <w:lang w:eastAsia="en-US"/>
        </w:rPr>
        <w:t xml:space="preserve"> </w:t>
      </w:r>
      <w:r w:rsidRPr="00C148CB">
        <w:rPr>
          <w:color w:val="0A0A0A"/>
          <w:w w:val="105"/>
          <w:sz w:val="18"/>
          <w:szCs w:val="18"/>
          <w:lang w:eastAsia="en-US"/>
        </w:rPr>
        <w:t>планировке</w:t>
      </w:r>
      <w:r w:rsidRPr="00C148CB">
        <w:rPr>
          <w:color w:val="0A0A0A"/>
          <w:spacing w:val="-10"/>
          <w:w w:val="105"/>
          <w:sz w:val="18"/>
          <w:szCs w:val="18"/>
          <w:lang w:eastAsia="en-US"/>
        </w:rPr>
        <w:t xml:space="preserve"> </w:t>
      </w:r>
      <w:r w:rsidRPr="00C148CB">
        <w:rPr>
          <w:color w:val="0A0A0A"/>
          <w:w w:val="105"/>
          <w:sz w:val="18"/>
          <w:szCs w:val="18"/>
          <w:lang w:eastAsia="en-US"/>
        </w:rPr>
        <w:t>территории</w:t>
      </w:r>
      <w:r w:rsidRPr="00C148CB">
        <w:rPr>
          <w:color w:val="0A0A0A"/>
          <w:spacing w:val="-15"/>
          <w:w w:val="105"/>
          <w:sz w:val="18"/>
          <w:szCs w:val="18"/>
          <w:lang w:eastAsia="en-US"/>
        </w:rPr>
        <w:t xml:space="preserve"> </w:t>
      </w:r>
      <w:r w:rsidRPr="00C148CB">
        <w:rPr>
          <w:color w:val="0A0A0A"/>
          <w:w w:val="105"/>
          <w:sz w:val="18"/>
          <w:szCs w:val="18"/>
          <w:lang w:eastAsia="en-US"/>
        </w:rPr>
        <w:t>(указать вид документации по планировке территории: проект планировки территории и проект межевания территории/проект межевания территории), в границах: ___________________________________________.</w:t>
      </w:r>
    </w:p>
    <w:p w:rsidR="00C148CB" w:rsidRPr="00C148CB" w:rsidRDefault="00C148CB" w:rsidP="00CB198D">
      <w:pPr>
        <w:numPr>
          <w:ilvl w:val="0"/>
          <w:numId w:val="17"/>
        </w:numPr>
        <w:spacing w:line="20" w:lineRule="atLeast"/>
        <w:ind w:left="0" w:right="2" w:firstLine="568"/>
        <w:rPr>
          <w:color w:val="131313"/>
          <w:sz w:val="18"/>
          <w:szCs w:val="18"/>
          <w:lang w:eastAsia="en-US"/>
        </w:rPr>
      </w:pPr>
      <w:r w:rsidRPr="00C148CB">
        <w:rPr>
          <w:color w:val="0A0A0A"/>
          <w:w w:val="105"/>
          <w:sz w:val="18"/>
          <w:szCs w:val="18"/>
          <w:lang w:eastAsia="en-US"/>
        </w:rPr>
        <w:t>Поручить обеспечить подготовку документации по</w:t>
      </w:r>
      <w:r w:rsidRPr="00C148CB">
        <w:rPr>
          <w:color w:val="0A0A0A"/>
          <w:spacing w:val="-51"/>
          <w:w w:val="105"/>
          <w:sz w:val="18"/>
          <w:szCs w:val="18"/>
          <w:lang w:eastAsia="en-US"/>
        </w:rPr>
        <w:t xml:space="preserve"> </w:t>
      </w:r>
      <w:r w:rsidRPr="00C148CB">
        <w:rPr>
          <w:color w:val="0A0A0A"/>
          <w:w w:val="105"/>
          <w:sz w:val="18"/>
          <w:szCs w:val="18"/>
          <w:lang w:eastAsia="en-US"/>
        </w:rPr>
        <w:t>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территории):______________________________________________________.</w:t>
      </w:r>
    </w:p>
    <w:p w:rsidR="00C148CB" w:rsidRPr="00C148CB" w:rsidRDefault="00C148CB" w:rsidP="00CB198D">
      <w:pPr>
        <w:numPr>
          <w:ilvl w:val="0"/>
          <w:numId w:val="17"/>
        </w:numPr>
        <w:spacing w:line="20" w:lineRule="atLeast"/>
        <w:ind w:left="0" w:right="2" w:firstLine="568"/>
        <w:rPr>
          <w:color w:val="131313"/>
          <w:sz w:val="18"/>
          <w:szCs w:val="18"/>
          <w:lang w:eastAsia="en-US"/>
        </w:rPr>
      </w:pPr>
      <w:r w:rsidRPr="00C148CB">
        <w:rPr>
          <w:color w:val="0A0A0A"/>
          <w:w w:val="105"/>
          <w:sz w:val="18"/>
          <w:szCs w:val="18"/>
          <w:lang w:eastAsia="en-US"/>
        </w:rPr>
        <w:t>Утвердить прилагаемое задание на подготовку проекта планировки территории.</w:t>
      </w:r>
    </w:p>
    <w:p w:rsidR="00C148CB" w:rsidRPr="00C148CB" w:rsidRDefault="00C148CB" w:rsidP="00CB198D">
      <w:pPr>
        <w:numPr>
          <w:ilvl w:val="0"/>
          <w:numId w:val="17"/>
        </w:numPr>
        <w:spacing w:line="20" w:lineRule="atLeast"/>
        <w:ind w:left="0" w:right="2" w:firstLine="568"/>
        <w:rPr>
          <w:color w:val="131313"/>
          <w:sz w:val="18"/>
          <w:szCs w:val="18"/>
          <w:lang w:eastAsia="en-US"/>
        </w:rPr>
      </w:pPr>
      <w:r w:rsidRPr="00C148CB">
        <w:rPr>
          <w:color w:val="0A0A0A"/>
          <w:w w:val="105"/>
          <w:sz w:val="18"/>
          <w:szCs w:val="18"/>
          <w:lang w:eastAsia="en-US"/>
        </w:rPr>
        <w:t>Подготовленную документацию по планировке территории (указать вид документации</w:t>
      </w:r>
      <w:r w:rsidRPr="00C148CB">
        <w:rPr>
          <w:color w:val="0A0A0A"/>
          <w:spacing w:val="-9"/>
          <w:w w:val="105"/>
          <w:sz w:val="18"/>
          <w:szCs w:val="18"/>
          <w:lang w:eastAsia="en-US"/>
        </w:rPr>
        <w:t xml:space="preserve"> </w:t>
      </w:r>
      <w:r w:rsidRPr="00C148CB">
        <w:rPr>
          <w:color w:val="0A0A0A"/>
          <w:w w:val="105"/>
          <w:sz w:val="18"/>
          <w:szCs w:val="18"/>
          <w:lang w:eastAsia="en-US"/>
        </w:rPr>
        <w:t>по</w:t>
      </w:r>
      <w:r w:rsidRPr="00C148CB">
        <w:rPr>
          <w:color w:val="0A0A0A"/>
          <w:spacing w:val="-21"/>
          <w:w w:val="105"/>
          <w:sz w:val="18"/>
          <w:szCs w:val="18"/>
          <w:lang w:eastAsia="en-US"/>
        </w:rPr>
        <w:t xml:space="preserve"> </w:t>
      </w:r>
      <w:r w:rsidRPr="00C148CB">
        <w:rPr>
          <w:color w:val="0A0A0A"/>
          <w:w w:val="105"/>
          <w:sz w:val="18"/>
          <w:szCs w:val="18"/>
          <w:lang w:eastAsia="en-US"/>
        </w:rPr>
        <w:t>планировке</w:t>
      </w:r>
      <w:r w:rsidRPr="00C148CB">
        <w:rPr>
          <w:color w:val="0A0A0A"/>
          <w:spacing w:val="-9"/>
          <w:w w:val="105"/>
          <w:sz w:val="18"/>
          <w:szCs w:val="18"/>
          <w:lang w:eastAsia="en-US"/>
        </w:rPr>
        <w:t xml:space="preserve"> </w:t>
      </w:r>
      <w:r w:rsidRPr="00C148CB">
        <w:rPr>
          <w:color w:val="0A0A0A"/>
          <w:w w:val="105"/>
          <w:sz w:val="18"/>
          <w:szCs w:val="18"/>
          <w:lang w:eastAsia="en-US"/>
        </w:rPr>
        <w:t>территории:</w:t>
      </w:r>
      <w:r w:rsidRPr="00C148CB">
        <w:rPr>
          <w:color w:val="0A0A0A"/>
          <w:spacing w:val="-8"/>
          <w:w w:val="105"/>
          <w:sz w:val="18"/>
          <w:szCs w:val="18"/>
          <w:lang w:eastAsia="en-US"/>
        </w:rPr>
        <w:t xml:space="preserve"> </w:t>
      </w:r>
      <w:r w:rsidRPr="00C148CB">
        <w:rPr>
          <w:color w:val="0A0A0A"/>
          <w:w w:val="105"/>
          <w:sz w:val="18"/>
          <w:szCs w:val="18"/>
          <w:lang w:eastAsia="en-US"/>
        </w:rPr>
        <w:t>проект</w:t>
      </w:r>
      <w:r w:rsidRPr="00C148CB">
        <w:rPr>
          <w:color w:val="0A0A0A"/>
          <w:spacing w:val="-16"/>
          <w:w w:val="105"/>
          <w:sz w:val="18"/>
          <w:szCs w:val="18"/>
          <w:lang w:eastAsia="en-US"/>
        </w:rPr>
        <w:t xml:space="preserve"> </w:t>
      </w:r>
      <w:r w:rsidRPr="00C148CB">
        <w:rPr>
          <w:color w:val="0A0A0A"/>
          <w:w w:val="105"/>
          <w:sz w:val="18"/>
          <w:szCs w:val="18"/>
          <w:lang w:eastAsia="en-US"/>
        </w:rPr>
        <w:t>планировки</w:t>
      </w:r>
      <w:r w:rsidRPr="00C148CB">
        <w:rPr>
          <w:color w:val="0A0A0A"/>
          <w:spacing w:val="-6"/>
          <w:w w:val="105"/>
          <w:sz w:val="18"/>
          <w:szCs w:val="18"/>
          <w:lang w:eastAsia="en-US"/>
        </w:rPr>
        <w:t xml:space="preserve"> </w:t>
      </w:r>
      <w:r w:rsidRPr="00C148CB">
        <w:rPr>
          <w:color w:val="0A0A0A"/>
          <w:w w:val="105"/>
          <w:sz w:val="18"/>
          <w:szCs w:val="18"/>
          <w:lang w:eastAsia="en-US"/>
        </w:rPr>
        <w:t>территории</w:t>
      </w:r>
      <w:r w:rsidRPr="00C148CB">
        <w:rPr>
          <w:color w:val="0A0A0A"/>
          <w:spacing w:val="-6"/>
          <w:w w:val="105"/>
          <w:sz w:val="18"/>
          <w:szCs w:val="18"/>
          <w:lang w:eastAsia="en-US"/>
        </w:rPr>
        <w:t xml:space="preserve"> </w:t>
      </w:r>
      <w:r w:rsidRPr="00C148CB">
        <w:rPr>
          <w:color w:val="0A0A0A"/>
          <w:w w:val="105"/>
          <w:sz w:val="18"/>
          <w:szCs w:val="18"/>
          <w:lang w:eastAsia="en-US"/>
        </w:rPr>
        <w:t>и</w:t>
      </w:r>
      <w:r w:rsidRPr="00C148CB">
        <w:rPr>
          <w:color w:val="0A0A0A"/>
          <w:spacing w:val="-26"/>
          <w:w w:val="105"/>
          <w:sz w:val="18"/>
          <w:szCs w:val="18"/>
          <w:lang w:eastAsia="en-US"/>
        </w:rPr>
        <w:t xml:space="preserve"> </w:t>
      </w:r>
      <w:r w:rsidRPr="00C148CB">
        <w:rPr>
          <w:color w:val="0A0A0A"/>
          <w:w w:val="105"/>
          <w:sz w:val="18"/>
          <w:szCs w:val="18"/>
          <w:lang w:eastAsia="en-US"/>
        </w:rPr>
        <w:t>проект межевания территории/проект межевания территории) представить</w:t>
      </w:r>
      <w:r w:rsidRPr="00C148CB">
        <w:rPr>
          <w:color w:val="0A0A0A"/>
          <w:spacing w:val="36"/>
          <w:w w:val="105"/>
          <w:sz w:val="18"/>
          <w:szCs w:val="18"/>
          <w:lang w:eastAsia="en-US"/>
        </w:rPr>
        <w:t xml:space="preserve"> </w:t>
      </w:r>
      <w:r w:rsidRPr="00C148CB">
        <w:rPr>
          <w:color w:val="0A0A0A"/>
          <w:w w:val="105"/>
          <w:sz w:val="18"/>
          <w:szCs w:val="18"/>
          <w:lang w:eastAsia="en-US"/>
        </w:rPr>
        <w:t>в администрацию Хомутовского муниципального образования для утверждения в срок не</w:t>
      </w:r>
      <w:r w:rsidRPr="00C148CB">
        <w:rPr>
          <w:color w:val="0A0A0A"/>
          <w:spacing w:val="-48"/>
          <w:w w:val="105"/>
          <w:sz w:val="18"/>
          <w:szCs w:val="18"/>
          <w:lang w:eastAsia="en-US"/>
        </w:rPr>
        <w:t xml:space="preserve"> </w:t>
      </w:r>
      <w:r w:rsidRPr="00C148CB">
        <w:rPr>
          <w:color w:val="0A0A0A"/>
          <w:w w:val="105"/>
          <w:sz w:val="18"/>
          <w:szCs w:val="18"/>
          <w:lang w:eastAsia="en-US"/>
        </w:rPr>
        <w:t>позднее</w:t>
      </w:r>
      <w:r w:rsidRPr="00C148CB">
        <w:rPr>
          <w:color w:val="0A0A0A"/>
          <w:spacing w:val="-7"/>
          <w:sz w:val="18"/>
          <w:szCs w:val="18"/>
          <w:lang w:eastAsia="en-US"/>
        </w:rPr>
        <w:t xml:space="preserve"> __________________.</w:t>
      </w:r>
    </w:p>
    <w:p w:rsidR="00C148CB" w:rsidRPr="00C148CB" w:rsidRDefault="00C148CB" w:rsidP="00CB198D">
      <w:pPr>
        <w:numPr>
          <w:ilvl w:val="0"/>
          <w:numId w:val="17"/>
        </w:numPr>
        <w:spacing w:line="20" w:lineRule="atLeast"/>
        <w:ind w:left="0" w:right="2" w:firstLine="568"/>
        <w:rPr>
          <w:color w:val="131313"/>
          <w:sz w:val="18"/>
          <w:szCs w:val="18"/>
          <w:lang w:eastAsia="en-US"/>
        </w:rPr>
      </w:pPr>
      <w:r w:rsidRPr="00C148CB">
        <w:rPr>
          <w:color w:val="0A0A0A"/>
          <w:w w:val="105"/>
          <w:sz w:val="18"/>
          <w:szCs w:val="18"/>
          <w:lang w:eastAsia="en-US"/>
        </w:rPr>
        <w:t>Опубликовать настоящее решение (постановление/распоряжение)</w:t>
      </w:r>
      <w:r w:rsidRPr="00C148CB">
        <w:rPr>
          <w:color w:val="0A0A0A"/>
          <w:spacing w:val="15"/>
          <w:w w:val="105"/>
          <w:sz w:val="18"/>
          <w:szCs w:val="18"/>
          <w:lang w:eastAsia="en-US"/>
        </w:rPr>
        <w:t xml:space="preserve"> </w:t>
      </w:r>
      <w:proofErr w:type="gramStart"/>
      <w:r w:rsidRPr="00C148CB">
        <w:rPr>
          <w:color w:val="0A0A0A"/>
          <w:w w:val="105"/>
          <w:sz w:val="18"/>
          <w:szCs w:val="18"/>
          <w:lang w:eastAsia="en-US"/>
        </w:rPr>
        <w:t>в</w:t>
      </w:r>
      <w:proofErr w:type="gramEnd"/>
      <w:r w:rsidRPr="00C148CB">
        <w:rPr>
          <w:color w:val="0A0A0A"/>
          <w:w w:val="105"/>
          <w:sz w:val="18"/>
          <w:szCs w:val="18"/>
          <w:lang w:eastAsia="en-US"/>
        </w:rPr>
        <w:t xml:space="preserve"> «__________________________________».</w:t>
      </w:r>
    </w:p>
    <w:p w:rsidR="00C148CB" w:rsidRPr="00C148CB" w:rsidRDefault="00C148CB" w:rsidP="00CB198D">
      <w:pPr>
        <w:numPr>
          <w:ilvl w:val="0"/>
          <w:numId w:val="17"/>
        </w:numPr>
        <w:spacing w:line="20" w:lineRule="atLeast"/>
        <w:ind w:left="0" w:right="2" w:firstLine="568"/>
        <w:rPr>
          <w:color w:val="131313"/>
          <w:sz w:val="18"/>
          <w:szCs w:val="18"/>
          <w:lang w:eastAsia="en-US"/>
        </w:rPr>
      </w:pPr>
      <w:r w:rsidRPr="00C148CB">
        <w:rPr>
          <w:color w:val="080808"/>
          <w:sz w:val="18"/>
          <w:szCs w:val="18"/>
          <w:lang w:eastAsia="en-US"/>
        </w:rPr>
        <w:t xml:space="preserve">Определить, </w:t>
      </w:r>
      <w:r w:rsidRPr="00C148CB">
        <w:rPr>
          <w:color w:val="161616"/>
          <w:sz w:val="18"/>
          <w:szCs w:val="18"/>
          <w:lang w:eastAsia="en-US"/>
        </w:rPr>
        <w:t xml:space="preserve">что </w:t>
      </w:r>
      <w:r w:rsidRPr="00C148CB">
        <w:rPr>
          <w:color w:val="080808"/>
          <w:sz w:val="18"/>
          <w:szCs w:val="18"/>
          <w:lang w:eastAsia="en-US"/>
        </w:rPr>
        <w:t xml:space="preserve">физические </w:t>
      </w:r>
      <w:r w:rsidRPr="00C148CB">
        <w:rPr>
          <w:color w:val="161616"/>
          <w:sz w:val="18"/>
          <w:szCs w:val="18"/>
          <w:lang w:eastAsia="en-US"/>
        </w:rPr>
        <w:t xml:space="preserve">или </w:t>
      </w:r>
      <w:r w:rsidRPr="00C148CB">
        <w:rPr>
          <w:color w:val="080808"/>
          <w:sz w:val="18"/>
          <w:szCs w:val="18"/>
          <w:lang w:eastAsia="en-US"/>
        </w:rPr>
        <w:t>юридические лица вправе представлять свои</w:t>
      </w:r>
      <w:r w:rsidRPr="00C148CB">
        <w:rPr>
          <w:color w:val="080808"/>
          <w:spacing w:val="-11"/>
          <w:sz w:val="18"/>
          <w:szCs w:val="18"/>
          <w:lang w:eastAsia="en-US"/>
        </w:rPr>
        <w:t xml:space="preserve"> </w:t>
      </w:r>
      <w:r w:rsidRPr="00C148CB">
        <w:rPr>
          <w:color w:val="080808"/>
          <w:sz w:val="18"/>
          <w:szCs w:val="18"/>
          <w:lang w:eastAsia="en-US"/>
        </w:rPr>
        <w:t>предложения</w:t>
      </w:r>
      <w:r w:rsidRPr="00C148CB">
        <w:rPr>
          <w:color w:val="080808"/>
          <w:spacing w:val="3"/>
          <w:sz w:val="18"/>
          <w:szCs w:val="18"/>
          <w:lang w:eastAsia="en-US"/>
        </w:rPr>
        <w:t xml:space="preserve"> </w:t>
      </w:r>
      <w:r w:rsidRPr="00C148CB">
        <w:rPr>
          <w:color w:val="080808"/>
          <w:sz w:val="18"/>
          <w:szCs w:val="18"/>
          <w:lang w:eastAsia="en-US"/>
        </w:rPr>
        <w:t xml:space="preserve">в администрацию </w:t>
      </w:r>
      <w:r w:rsidRPr="00C148CB">
        <w:rPr>
          <w:color w:val="0A0A0A"/>
          <w:w w:val="105"/>
          <w:sz w:val="18"/>
          <w:szCs w:val="18"/>
          <w:lang w:eastAsia="en-US"/>
        </w:rPr>
        <w:t>Хомутовского муниципального образования</w:t>
      </w:r>
      <w:r w:rsidRPr="00C148CB">
        <w:rPr>
          <w:color w:val="080808"/>
          <w:sz w:val="18"/>
          <w:szCs w:val="18"/>
          <w:lang w:eastAsia="en-US"/>
        </w:rPr>
        <w:t xml:space="preserve"> о</w:t>
      </w:r>
      <w:r w:rsidRPr="00C148CB">
        <w:rPr>
          <w:color w:val="080808"/>
          <w:spacing w:val="-27"/>
          <w:sz w:val="18"/>
          <w:szCs w:val="18"/>
          <w:lang w:eastAsia="en-US"/>
        </w:rPr>
        <w:t xml:space="preserve"> </w:t>
      </w:r>
      <w:r w:rsidRPr="00C148CB">
        <w:rPr>
          <w:color w:val="080808"/>
          <w:sz w:val="18"/>
          <w:szCs w:val="18"/>
          <w:lang w:eastAsia="en-US"/>
        </w:rPr>
        <w:t>порядке,</w:t>
      </w:r>
      <w:r w:rsidRPr="00C148CB">
        <w:rPr>
          <w:color w:val="080808"/>
          <w:spacing w:val="-14"/>
          <w:sz w:val="18"/>
          <w:szCs w:val="18"/>
          <w:lang w:eastAsia="en-US"/>
        </w:rPr>
        <w:t xml:space="preserve"> </w:t>
      </w:r>
      <w:r w:rsidRPr="00C148CB">
        <w:rPr>
          <w:color w:val="080808"/>
          <w:sz w:val="18"/>
          <w:szCs w:val="18"/>
          <w:lang w:eastAsia="en-US"/>
        </w:rPr>
        <w:t>сроках</w:t>
      </w:r>
      <w:r w:rsidRPr="00C148CB">
        <w:rPr>
          <w:color w:val="080808"/>
          <w:spacing w:val="-21"/>
          <w:sz w:val="18"/>
          <w:szCs w:val="18"/>
          <w:lang w:eastAsia="en-US"/>
        </w:rPr>
        <w:t xml:space="preserve"> </w:t>
      </w:r>
      <w:r w:rsidRPr="00C148CB">
        <w:rPr>
          <w:color w:val="080808"/>
          <w:sz w:val="18"/>
          <w:szCs w:val="18"/>
          <w:lang w:eastAsia="en-US"/>
        </w:rPr>
        <w:t>подготовки и содержании документацию по планировке территории в границах_____________________________________________________________ со дня опубликования настоящего решения (постановление/распоряжение) до момента назначения публичных слушаний или общественных обсуждений.</w:t>
      </w:r>
    </w:p>
    <w:p w:rsidR="00C148CB" w:rsidRPr="00C148CB" w:rsidRDefault="00C148CB" w:rsidP="00CB198D">
      <w:pPr>
        <w:numPr>
          <w:ilvl w:val="0"/>
          <w:numId w:val="17"/>
        </w:numPr>
        <w:spacing w:line="20" w:lineRule="atLeast"/>
        <w:ind w:left="0" w:right="2" w:firstLine="568"/>
        <w:rPr>
          <w:color w:val="131313"/>
          <w:sz w:val="18"/>
          <w:szCs w:val="18"/>
          <w:lang w:eastAsia="en-US"/>
        </w:rPr>
      </w:pPr>
      <w:r w:rsidRPr="00C148CB">
        <w:rPr>
          <w:color w:val="080808"/>
          <w:sz w:val="18"/>
          <w:szCs w:val="18"/>
          <w:lang w:eastAsia="en-US"/>
        </w:rPr>
        <w:t>Настоящее решение (постановление/распоряжение) вступает в силу после его официального</w:t>
      </w:r>
      <w:r w:rsidRPr="00C148CB">
        <w:rPr>
          <w:color w:val="080808"/>
          <w:spacing w:val="21"/>
          <w:sz w:val="18"/>
          <w:szCs w:val="18"/>
          <w:lang w:eastAsia="en-US"/>
        </w:rPr>
        <w:t xml:space="preserve"> </w:t>
      </w:r>
      <w:r w:rsidRPr="00C148CB">
        <w:rPr>
          <w:color w:val="080808"/>
          <w:sz w:val="18"/>
          <w:szCs w:val="18"/>
          <w:lang w:eastAsia="en-US"/>
        </w:rPr>
        <w:t>опубликования.</w:t>
      </w:r>
    </w:p>
    <w:p w:rsidR="00C148CB" w:rsidRPr="00C148CB" w:rsidRDefault="00C148CB" w:rsidP="00CB198D">
      <w:pPr>
        <w:numPr>
          <w:ilvl w:val="0"/>
          <w:numId w:val="17"/>
        </w:numPr>
        <w:spacing w:line="20" w:lineRule="atLeast"/>
        <w:ind w:left="0" w:right="2" w:firstLine="568"/>
        <w:rPr>
          <w:color w:val="131313"/>
          <w:sz w:val="18"/>
          <w:szCs w:val="18"/>
          <w:lang w:eastAsia="en-US"/>
        </w:rPr>
      </w:pPr>
      <w:r w:rsidRPr="00C148CB">
        <w:rPr>
          <w:color w:val="080808"/>
          <w:sz w:val="18"/>
          <w:szCs w:val="18"/>
          <w:lang w:eastAsia="en-US"/>
        </w:rPr>
        <w:t xml:space="preserve">Контроль за </w:t>
      </w:r>
      <w:r w:rsidRPr="00C148CB">
        <w:rPr>
          <w:color w:val="161616"/>
          <w:sz w:val="18"/>
          <w:szCs w:val="18"/>
          <w:lang w:eastAsia="en-US"/>
        </w:rPr>
        <w:t xml:space="preserve">исполнением </w:t>
      </w:r>
      <w:r w:rsidRPr="00C148CB">
        <w:rPr>
          <w:color w:val="080808"/>
          <w:sz w:val="18"/>
          <w:szCs w:val="18"/>
          <w:lang w:eastAsia="en-US"/>
        </w:rPr>
        <w:t xml:space="preserve">настоящего </w:t>
      </w:r>
      <w:r w:rsidRPr="00C148CB">
        <w:rPr>
          <w:color w:val="080808"/>
          <w:spacing w:val="-3"/>
          <w:sz w:val="18"/>
          <w:szCs w:val="18"/>
          <w:lang w:eastAsia="en-US"/>
        </w:rPr>
        <w:t xml:space="preserve">решение </w:t>
      </w:r>
      <w:r w:rsidRPr="00C148CB">
        <w:rPr>
          <w:color w:val="080808"/>
          <w:sz w:val="18"/>
          <w:szCs w:val="18"/>
          <w:lang w:eastAsia="en-US"/>
        </w:rPr>
        <w:t>(постановление/распоряжение) возложить</w:t>
      </w:r>
      <w:r w:rsidRPr="00C148CB">
        <w:rPr>
          <w:color w:val="080808"/>
          <w:spacing w:val="4"/>
          <w:sz w:val="18"/>
          <w:szCs w:val="18"/>
          <w:lang w:eastAsia="en-US"/>
        </w:rPr>
        <w:t xml:space="preserve"> </w:t>
      </w:r>
      <w:proofErr w:type="gramStart"/>
      <w:r w:rsidRPr="00C148CB">
        <w:rPr>
          <w:color w:val="080808"/>
          <w:sz w:val="18"/>
          <w:szCs w:val="18"/>
          <w:lang w:eastAsia="en-US"/>
        </w:rPr>
        <w:t>на</w:t>
      </w:r>
      <w:proofErr w:type="gramEnd"/>
      <w:r w:rsidRPr="00C148CB">
        <w:rPr>
          <w:color w:val="080808"/>
          <w:spacing w:val="-20"/>
          <w:sz w:val="18"/>
          <w:szCs w:val="18"/>
          <w:lang w:eastAsia="en-US"/>
        </w:rPr>
        <w:t xml:space="preserve"> </w:t>
      </w:r>
      <w:r w:rsidRPr="00C148CB">
        <w:rPr>
          <w:color w:val="080808"/>
          <w:sz w:val="18"/>
          <w:szCs w:val="18"/>
          <w:lang w:eastAsia="en-US"/>
        </w:rPr>
        <w:t>_____________________________.</w:t>
      </w:r>
    </w:p>
    <w:p w:rsidR="00C148CB" w:rsidRPr="00C148CB" w:rsidRDefault="00C148CB" w:rsidP="009971D8">
      <w:pPr>
        <w:spacing w:line="20" w:lineRule="atLeast"/>
        <w:ind w:left="0" w:right="2" w:firstLine="568"/>
        <w:rPr>
          <w:color w:val="131313"/>
          <w:sz w:val="18"/>
          <w:szCs w:val="18"/>
          <w:lang w:eastAsia="en-US"/>
        </w:rPr>
      </w:pPr>
    </w:p>
    <w:p w:rsidR="00C148CB" w:rsidRPr="00C148CB" w:rsidRDefault="00C148CB" w:rsidP="009971D8">
      <w:pPr>
        <w:spacing w:line="20" w:lineRule="atLeast"/>
        <w:ind w:left="0" w:right="2" w:firstLine="568"/>
        <w:rPr>
          <w:color w:val="131313"/>
          <w:sz w:val="18"/>
          <w:szCs w:val="18"/>
          <w:lang w:eastAsia="en-US"/>
        </w:rPr>
      </w:pPr>
    </w:p>
    <w:p w:rsidR="00C148CB" w:rsidRPr="00C148CB" w:rsidRDefault="00C148CB" w:rsidP="009971D8">
      <w:pPr>
        <w:spacing w:line="20" w:lineRule="atLeast"/>
        <w:ind w:left="0" w:right="2" w:firstLine="568"/>
        <w:rPr>
          <w:color w:val="0C0C0C"/>
          <w:w w:val="105"/>
          <w:sz w:val="18"/>
          <w:szCs w:val="18"/>
          <w:lang w:eastAsia="en-US"/>
        </w:rPr>
      </w:pPr>
      <w:r w:rsidRPr="00C148CB">
        <w:rPr>
          <w:color w:val="0C0C0C"/>
          <w:w w:val="105"/>
          <w:sz w:val="18"/>
          <w:szCs w:val="18"/>
          <w:lang w:eastAsia="en-US"/>
        </w:rPr>
        <w:t>Должностное лицо (ФИО)                                        _______________________</w:t>
      </w:r>
    </w:p>
    <w:tbl>
      <w:tblPr>
        <w:tblStyle w:val="103"/>
        <w:tblW w:w="0" w:type="auto"/>
        <w:tblInd w:w="6204" w:type="dxa"/>
        <w:tblLook w:val="04A0" w:firstRow="1" w:lastRow="0" w:firstColumn="1" w:lastColumn="0" w:noHBand="0" w:noVBand="1"/>
      </w:tblPr>
      <w:tblGrid>
        <w:gridCol w:w="3654"/>
      </w:tblGrid>
      <w:tr w:rsidR="00C148CB" w:rsidRPr="00C148CB" w:rsidTr="00C148CB">
        <w:tc>
          <w:tcPr>
            <w:tcW w:w="3654" w:type="dxa"/>
            <w:tcBorders>
              <w:top w:val="nil"/>
              <w:left w:val="nil"/>
              <w:bottom w:val="nil"/>
              <w:right w:val="nil"/>
            </w:tcBorders>
          </w:tcPr>
          <w:p w:rsidR="00C148CB" w:rsidRPr="00C148CB" w:rsidRDefault="00C148CB" w:rsidP="009971D8">
            <w:pPr>
              <w:spacing w:line="20" w:lineRule="atLeast"/>
              <w:ind w:right="2" w:firstLine="568"/>
              <w:rPr>
                <w:color w:val="0C0C0C"/>
                <w:w w:val="105"/>
                <w:sz w:val="18"/>
                <w:szCs w:val="18"/>
                <w:lang w:val="ru-RU"/>
              </w:rPr>
            </w:pPr>
            <w:r w:rsidRPr="00C148CB">
              <w:rPr>
                <w:color w:val="0C0C0C"/>
                <w:w w:val="105"/>
                <w:sz w:val="18"/>
                <w:szCs w:val="18"/>
                <w:lang w:val="ru-RU"/>
              </w:rPr>
              <w:t>(подпись должностного лица, осуществляющего предоставление муниципальной услуги)</w:t>
            </w:r>
          </w:p>
        </w:tc>
      </w:tr>
    </w:tbl>
    <w:p w:rsidR="00C148CB" w:rsidRPr="00C148CB" w:rsidRDefault="00C148CB" w:rsidP="009971D8">
      <w:pPr>
        <w:spacing w:line="20" w:lineRule="atLeast"/>
        <w:ind w:left="0" w:right="2" w:firstLine="568"/>
        <w:rPr>
          <w:color w:val="131313"/>
          <w:sz w:val="18"/>
          <w:szCs w:val="18"/>
          <w:lang w:eastAsia="en-US"/>
        </w:rPr>
      </w:pPr>
    </w:p>
    <w:p w:rsidR="00C148CB" w:rsidRDefault="00C148CB" w:rsidP="009971D8">
      <w:pPr>
        <w:spacing w:line="20" w:lineRule="atLeast"/>
        <w:ind w:left="0" w:right="2" w:firstLine="568"/>
        <w:rPr>
          <w:color w:val="131313"/>
          <w:sz w:val="18"/>
          <w:szCs w:val="18"/>
          <w:lang w:eastAsia="en-US"/>
        </w:rPr>
      </w:pPr>
    </w:p>
    <w:p w:rsidR="00533FD2" w:rsidRDefault="00533FD2" w:rsidP="009971D8">
      <w:pPr>
        <w:spacing w:line="20" w:lineRule="atLeast"/>
        <w:ind w:left="0" w:right="2" w:firstLine="568"/>
        <w:rPr>
          <w:color w:val="131313"/>
          <w:sz w:val="18"/>
          <w:szCs w:val="18"/>
          <w:lang w:eastAsia="en-US"/>
        </w:rPr>
      </w:pPr>
    </w:p>
    <w:p w:rsidR="00533FD2" w:rsidRDefault="00533FD2" w:rsidP="009971D8">
      <w:pPr>
        <w:spacing w:line="20" w:lineRule="atLeast"/>
        <w:ind w:left="0" w:right="2" w:firstLine="568"/>
        <w:rPr>
          <w:color w:val="131313"/>
          <w:sz w:val="18"/>
          <w:szCs w:val="18"/>
          <w:lang w:eastAsia="en-US"/>
        </w:rPr>
      </w:pPr>
    </w:p>
    <w:p w:rsidR="00533FD2" w:rsidRPr="00533FD2" w:rsidRDefault="00533FD2" w:rsidP="009971D8">
      <w:pPr>
        <w:ind w:left="0" w:right="2" w:firstLine="568"/>
        <w:jc w:val="right"/>
        <w:outlineLvl w:val="0"/>
        <w:rPr>
          <w:color w:val="131313"/>
          <w:w w:val="105"/>
          <w:sz w:val="18"/>
          <w:szCs w:val="18"/>
          <w:u w:color="000000"/>
          <w:lang w:eastAsia="en-US"/>
        </w:rPr>
      </w:pPr>
      <w:bookmarkStart w:id="5" w:name="_Toc125979574"/>
      <w:r w:rsidRPr="00533FD2">
        <w:rPr>
          <w:color w:val="131313"/>
          <w:w w:val="105"/>
          <w:sz w:val="18"/>
          <w:szCs w:val="18"/>
          <w:u w:color="000000"/>
          <w:lang w:eastAsia="en-US"/>
        </w:rPr>
        <w:t>Приложение №</w:t>
      </w:r>
      <w:r w:rsidRPr="00533FD2">
        <w:rPr>
          <w:color w:val="131313"/>
          <w:spacing w:val="-48"/>
          <w:w w:val="105"/>
          <w:sz w:val="18"/>
          <w:szCs w:val="18"/>
          <w:u w:color="000000"/>
          <w:lang w:eastAsia="en-US"/>
        </w:rPr>
        <w:t xml:space="preserve"> </w:t>
      </w:r>
      <w:r w:rsidRPr="00533FD2">
        <w:rPr>
          <w:color w:val="131313"/>
          <w:w w:val="105"/>
          <w:sz w:val="18"/>
          <w:szCs w:val="18"/>
          <w:u w:color="000000"/>
          <w:lang w:eastAsia="en-US"/>
        </w:rPr>
        <w:t>6</w:t>
      </w:r>
      <w:bookmarkEnd w:id="5"/>
    </w:p>
    <w:p w:rsidR="00533FD2" w:rsidRPr="00533FD2" w:rsidRDefault="00533FD2" w:rsidP="009971D8">
      <w:pPr>
        <w:ind w:left="0" w:right="2" w:firstLine="568"/>
        <w:jc w:val="right"/>
        <w:rPr>
          <w:color w:val="131313"/>
          <w:sz w:val="18"/>
          <w:szCs w:val="18"/>
          <w:lang w:eastAsia="en-US"/>
        </w:rPr>
      </w:pPr>
      <w:r w:rsidRPr="00533FD2">
        <w:rPr>
          <w:color w:val="131313"/>
          <w:w w:val="105"/>
          <w:sz w:val="18"/>
          <w:szCs w:val="18"/>
          <w:lang w:eastAsia="en-US"/>
        </w:rPr>
        <w:t xml:space="preserve">к </w:t>
      </w:r>
      <w:r w:rsidRPr="00533FD2">
        <w:rPr>
          <w:color w:val="131313"/>
          <w:w w:val="104"/>
          <w:sz w:val="18"/>
          <w:szCs w:val="18"/>
          <w:lang w:eastAsia="en-US"/>
        </w:rPr>
        <w:t>Административному</w:t>
      </w:r>
      <w:r w:rsidRPr="00533FD2">
        <w:rPr>
          <w:color w:val="131313"/>
          <w:spacing w:val="-6"/>
          <w:sz w:val="18"/>
          <w:szCs w:val="18"/>
          <w:lang w:eastAsia="en-US"/>
        </w:rPr>
        <w:t xml:space="preserve"> </w:t>
      </w:r>
      <w:r w:rsidRPr="00533FD2">
        <w:rPr>
          <w:color w:val="131313"/>
          <w:w w:val="102"/>
          <w:sz w:val="18"/>
          <w:szCs w:val="18"/>
          <w:lang w:eastAsia="en-US"/>
        </w:rPr>
        <w:t>регламенту</w:t>
      </w:r>
    </w:p>
    <w:p w:rsidR="00533FD2" w:rsidRPr="00533FD2" w:rsidRDefault="00533FD2" w:rsidP="009971D8">
      <w:pPr>
        <w:ind w:left="0" w:right="2" w:firstLine="568"/>
        <w:jc w:val="right"/>
        <w:rPr>
          <w:color w:val="131313"/>
          <w:spacing w:val="-23"/>
          <w:w w:val="105"/>
          <w:sz w:val="18"/>
          <w:szCs w:val="18"/>
          <w:lang w:eastAsia="en-US"/>
        </w:rPr>
      </w:pPr>
      <w:r w:rsidRPr="00533FD2">
        <w:rPr>
          <w:color w:val="131313"/>
          <w:w w:val="105"/>
          <w:sz w:val="18"/>
          <w:szCs w:val="18"/>
          <w:lang w:eastAsia="en-US"/>
        </w:rPr>
        <w:t>предоставления муниципальной</w:t>
      </w:r>
      <w:r w:rsidRPr="00533FD2">
        <w:rPr>
          <w:color w:val="131313"/>
          <w:spacing w:val="-36"/>
          <w:w w:val="105"/>
          <w:sz w:val="18"/>
          <w:szCs w:val="18"/>
          <w:lang w:eastAsia="en-US"/>
        </w:rPr>
        <w:t xml:space="preserve"> </w:t>
      </w:r>
      <w:r w:rsidRPr="00533FD2">
        <w:rPr>
          <w:color w:val="131313"/>
          <w:w w:val="105"/>
          <w:sz w:val="18"/>
          <w:szCs w:val="18"/>
          <w:lang w:eastAsia="en-US"/>
        </w:rPr>
        <w:t>услуги</w:t>
      </w:r>
      <w:r w:rsidRPr="00533FD2">
        <w:rPr>
          <w:color w:val="131313"/>
          <w:spacing w:val="-23"/>
          <w:w w:val="105"/>
          <w:sz w:val="18"/>
          <w:szCs w:val="18"/>
          <w:lang w:eastAsia="en-US"/>
        </w:rPr>
        <w:t xml:space="preserve"> </w:t>
      </w:r>
    </w:p>
    <w:p w:rsidR="00533FD2" w:rsidRPr="00533FD2" w:rsidRDefault="00533FD2" w:rsidP="009971D8">
      <w:pPr>
        <w:ind w:left="0" w:right="2" w:firstLine="568"/>
        <w:jc w:val="right"/>
        <w:rPr>
          <w:color w:val="131313"/>
          <w:w w:val="105"/>
          <w:sz w:val="18"/>
          <w:szCs w:val="18"/>
          <w:lang w:eastAsia="en-US"/>
        </w:rPr>
      </w:pPr>
      <w:r w:rsidRPr="00533FD2">
        <w:rPr>
          <w:color w:val="131313"/>
          <w:w w:val="105"/>
          <w:sz w:val="18"/>
          <w:szCs w:val="18"/>
          <w:lang w:eastAsia="en-US"/>
        </w:rPr>
        <w:t>«Подготовка</w:t>
      </w:r>
      <w:r w:rsidRPr="00533FD2">
        <w:rPr>
          <w:color w:val="131313"/>
          <w:spacing w:val="-9"/>
          <w:w w:val="105"/>
          <w:sz w:val="18"/>
          <w:szCs w:val="18"/>
          <w:lang w:eastAsia="en-US"/>
        </w:rPr>
        <w:t xml:space="preserve"> </w:t>
      </w:r>
      <w:r w:rsidRPr="00533FD2">
        <w:rPr>
          <w:color w:val="131313"/>
          <w:w w:val="105"/>
          <w:sz w:val="18"/>
          <w:szCs w:val="18"/>
          <w:lang w:eastAsia="en-US"/>
        </w:rPr>
        <w:t>и</w:t>
      </w:r>
      <w:r w:rsidRPr="00533FD2">
        <w:rPr>
          <w:color w:val="131313"/>
          <w:spacing w:val="-31"/>
          <w:w w:val="105"/>
          <w:sz w:val="18"/>
          <w:szCs w:val="18"/>
          <w:lang w:eastAsia="en-US"/>
        </w:rPr>
        <w:t xml:space="preserve"> </w:t>
      </w:r>
      <w:r w:rsidRPr="00533FD2">
        <w:rPr>
          <w:color w:val="131313"/>
          <w:w w:val="105"/>
          <w:sz w:val="18"/>
          <w:szCs w:val="18"/>
          <w:lang w:eastAsia="en-US"/>
        </w:rPr>
        <w:t xml:space="preserve">утверждение документации </w:t>
      </w:r>
    </w:p>
    <w:p w:rsidR="00533FD2" w:rsidRPr="00533FD2" w:rsidRDefault="00533FD2" w:rsidP="009971D8">
      <w:pPr>
        <w:spacing w:line="20" w:lineRule="atLeast"/>
        <w:ind w:left="0" w:right="2" w:firstLine="568"/>
        <w:jc w:val="right"/>
        <w:rPr>
          <w:color w:val="131313"/>
          <w:w w:val="105"/>
          <w:sz w:val="18"/>
          <w:szCs w:val="18"/>
          <w:lang w:eastAsia="en-US"/>
        </w:rPr>
      </w:pPr>
      <w:r w:rsidRPr="00533FD2">
        <w:rPr>
          <w:color w:val="131313"/>
          <w:w w:val="105"/>
          <w:sz w:val="18"/>
          <w:szCs w:val="18"/>
          <w:lang w:eastAsia="en-US"/>
        </w:rPr>
        <w:t>по планировке территории»</w:t>
      </w:r>
    </w:p>
    <w:p w:rsidR="00533FD2" w:rsidRPr="00533FD2" w:rsidRDefault="00533FD2" w:rsidP="009971D8">
      <w:pPr>
        <w:spacing w:line="20" w:lineRule="atLeast"/>
        <w:ind w:left="0" w:right="2" w:firstLine="568"/>
        <w:jc w:val="right"/>
        <w:rPr>
          <w:color w:val="131313"/>
          <w:w w:val="105"/>
          <w:sz w:val="18"/>
          <w:szCs w:val="18"/>
          <w:lang w:eastAsia="en-US"/>
        </w:rPr>
      </w:pPr>
    </w:p>
    <w:tbl>
      <w:tblPr>
        <w:tblStyle w:val="104"/>
        <w:tblW w:w="0" w:type="auto"/>
        <w:tblInd w:w="6487" w:type="dxa"/>
        <w:tblLook w:val="04A0" w:firstRow="1" w:lastRow="0" w:firstColumn="1" w:lastColumn="0" w:noHBand="0" w:noVBand="1"/>
      </w:tblPr>
      <w:tblGrid>
        <w:gridCol w:w="3899"/>
      </w:tblGrid>
      <w:tr w:rsidR="00533FD2" w:rsidRPr="00533FD2" w:rsidTr="00533FD2">
        <w:tc>
          <w:tcPr>
            <w:tcW w:w="3899" w:type="dxa"/>
            <w:tcBorders>
              <w:top w:val="nil"/>
              <w:left w:val="nil"/>
              <w:bottom w:val="nil"/>
              <w:right w:val="nil"/>
            </w:tcBorders>
          </w:tcPr>
          <w:p w:rsidR="00533FD2" w:rsidRPr="00533FD2" w:rsidRDefault="00533FD2" w:rsidP="009971D8">
            <w:pPr>
              <w:spacing w:line="20" w:lineRule="atLeast"/>
              <w:ind w:right="2" w:firstLine="568"/>
              <w:jc w:val="right"/>
              <w:rPr>
                <w:color w:val="0A0A0A"/>
                <w:w w:val="105"/>
                <w:sz w:val="18"/>
                <w:szCs w:val="18"/>
                <w:lang w:val="ru-RU"/>
              </w:rPr>
            </w:pPr>
            <w:r w:rsidRPr="00533FD2">
              <w:rPr>
                <w:color w:val="0A0A0A"/>
                <w:w w:val="105"/>
                <w:sz w:val="18"/>
                <w:szCs w:val="18"/>
                <w:lang w:val="ru-RU"/>
              </w:rPr>
              <w:t>(Бланк</w:t>
            </w:r>
            <w:r w:rsidRPr="00533FD2">
              <w:rPr>
                <w:color w:val="0A0A0A"/>
                <w:spacing w:val="23"/>
                <w:w w:val="105"/>
                <w:sz w:val="18"/>
                <w:szCs w:val="18"/>
                <w:lang w:val="ru-RU"/>
              </w:rPr>
              <w:t xml:space="preserve"> </w:t>
            </w:r>
            <w:r w:rsidRPr="00533FD2">
              <w:rPr>
                <w:color w:val="0A0A0A"/>
                <w:spacing w:val="-5"/>
                <w:w w:val="105"/>
                <w:sz w:val="18"/>
                <w:szCs w:val="18"/>
                <w:lang w:val="ru-RU"/>
              </w:rPr>
              <w:t>органа</w:t>
            </w:r>
            <w:r w:rsidRPr="00533FD2">
              <w:rPr>
                <w:color w:val="333333"/>
                <w:spacing w:val="-5"/>
                <w:w w:val="105"/>
                <w:sz w:val="18"/>
                <w:szCs w:val="18"/>
                <w:lang w:val="ru-RU"/>
              </w:rPr>
              <w:t>,</w:t>
            </w:r>
            <w:r w:rsidRPr="00533FD2">
              <w:rPr>
                <w:color w:val="333333"/>
                <w:w w:val="109"/>
                <w:sz w:val="18"/>
                <w:szCs w:val="18"/>
                <w:lang w:val="ru-RU"/>
              </w:rPr>
              <w:t xml:space="preserve"> </w:t>
            </w:r>
            <w:r w:rsidRPr="00533FD2">
              <w:rPr>
                <w:color w:val="0A0A0A"/>
                <w:sz w:val="18"/>
                <w:szCs w:val="18"/>
                <w:lang w:val="ru-RU"/>
              </w:rPr>
              <w:t xml:space="preserve">осуществляющего </w:t>
            </w:r>
            <w:r w:rsidRPr="00533FD2">
              <w:rPr>
                <w:color w:val="0A0A0A"/>
                <w:w w:val="105"/>
                <w:sz w:val="18"/>
                <w:szCs w:val="18"/>
                <w:lang w:val="ru-RU"/>
              </w:rPr>
              <w:t>предоставление</w:t>
            </w:r>
            <w:r w:rsidRPr="00533FD2">
              <w:rPr>
                <w:color w:val="0A0A0A"/>
                <w:spacing w:val="-31"/>
                <w:w w:val="105"/>
                <w:sz w:val="18"/>
                <w:szCs w:val="18"/>
                <w:lang w:val="ru-RU"/>
              </w:rPr>
              <w:t xml:space="preserve"> </w:t>
            </w:r>
            <w:r w:rsidRPr="00533FD2">
              <w:rPr>
                <w:color w:val="0A0A0A"/>
                <w:spacing w:val="-1"/>
                <w:w w:val="105"/>
                <w:sz w:val="18"/>
                <w:szCs w:val="18"/>
                <w:lang w:val="ru-RU"/>
              </w:rPr>
              <w:t>муниципальной услуги)</w:t>
            </w:r>
          </w:p>
        </w:tc>
      </w:tr>
    </w:tbl>
    <w:p w:rsidR="00533FD2" w:rsidRPr="00533FD2" w:rsidRDefault="00533FD2" w:rsidP="009971D8">
      <w:pPr>
        <w:spacing w:line="20" w:lineRule="atLeast"/>
        <w:ind w:left="0" w:right="2" w:firstLine="568"/>
        <w:rPr>
          <w:color w:val="131313"/>
          <w:sz w:val="18"/>
          <w:szCs w:val="18"/>
          <w:lang w:eastAsia="en-US"/>
        </w:rPr>
      </w:pPr>
    </w:p>
    <w:p w:rsidR="00533FD2" w:rsidRPr="00533FD2" w:rsidRDefault="00533FD2" w:rsidP="009971D8">
      <w:pPr>
        <w:spacing w:line="20" w:lineRule="atLeast"/>
        <w:ind w:left="0" w:right="2" w:firstLine="568"/>
        <w:jc w:val="center"/>
        <w:rPr>
          <w:b/>
          <w:color w:val="131313"/>
          <w:sz w:val="18"/>
          <w:szCs w:val="18"/>
          <w:lang w:eastAsia="en-US"/>
        </w:rPr>
      </w:pPr>
      <w:proofErr w:type="gramStart"/>
      <w:r w:rsidRPr="00533FD2">
        <w:rPr>
          <w:b/>
          <w:color w:val="0A0A0A"/>
          <w:w w:val="105"/>
          <w:sz w:val="18"/>
          <w:szCs w:val="18"/>
          <w:lang w:val="en-US" w:eastAsia="en-US"/>
        </w:rPr>
        <w:t>o</w:t>
      </w:r>
      <w:proofErr w:type="gramEnd"/>
      <w:r w:rsidRPr="00533FD2">
        <w:rPr>
          <w:b/>
          <w:color w:val="0A0A0A"/>
          <w:w w:val="105"/>
          <w:sz w:val="18"/>
          <w:szCs w:val="18"/>
          <w:lang w:eastAsia="en-US"/>
        </w:rPr>
        <w:t xml:space="preserve"> подготовке документации по внесению изменений в</w:t>
      </w:r>
      <w:r w:rsidRPr="00533FD2">
        <w:rPr>
          <w:b/>
          <w:color w:val="0A0A0A"/>
          <w:spacing w:val="-53"/>
          <w:w w:val="105"/>
          <w:sz w:val="18"/>
          <w:szCs w:val="18"/>
          <w:lang w:eastAsia="en-US"/>
        </w:rPr>
        <w:t xml:space="preserve"> </w:t>
      </w:r>
      <w:r w:rsidRPr="00533FD2">
        <w:rPr>
          <w:b/>
          <w:color w:val="0A0A0A"/>
          <w:w w:val="105"/>
          <w:sz w:val="18"/>
          <w:szCs w:val="18"/>
          <w:lang w:eastAsia="en-US"/>
        </w:rPr>
        <w:t>документацию по планировке территории</w:t>
      </w:r>
    </w:p>
    <w:p w:rsidR="00533FD2" w:rsidRPr="00533FD2" w:rsidRDefault="00533FD2" w:rsidP="009971D8">
      <w:pPr>
        <w:spacing w:line="20" w:lineRule="atLeast"/>
        <w:ind w:left="0" w:right="2" w:firstLine="568"/>
        <w:rPr>
          <w:color w:val="131313"/>
          <w:sz w:val="18"/>
          <w:szCs w:val="18"/>
          <w:lang w:eastAsia="en-US"/>
        </w:rPr>
      </w:pPr>
      <w:r w:rsidRPr="00533FD2">
        <w:rPr>
          <w:color w:val="0A0A0A"/>
          <w:w w:val="105"/>
          <w:sz w:val="18"/>
          <w:szCs w:val="18"/>
          <w:lang w:eastAsia="en-US"/>
        </w:rPr>
        <w:t>(указать вид документации по планировке территории: проект планировки территории и проект межевания территории/ проект межевания территории)</w:t>
      </w:r>
    </w:p>
    <w:p w:rsidR="00533FD2" w:rsidRPr="00533FD2" w:rsidRDefault="00533FD2" w:rsidP="009971D8">
      <w:pPr>
        <w:tabs>
          <w:tab w:val="left" w:pos="2488"/>
          <w:tab w:val="left" w:pos="4930"/>
        </w:tabs>
        <w:spacing w:line="20" w:lineRule="atLeast"/>
        <w:ind w:left="0" w:right="2" w:firstLine="568"/>
        <w:rPr>
          <w:color w:val="0A0A0A"/>
          <w:spacing w:val="-6"/>
          <w:w w:val="105"/>
          <w:sz w:val="18"/>
          <w:szCs w:val="18"/>
          <w:lang w:eastAsia="en-US"/>
        </w:rPr>
      </w:pPr>
    </w:p>
    <w:p w:rsidR="00533FD2" w:rsidRPr="00533FD2" w:rsidRDefault="00533FD2" w:rsidP="009971D8">
      <w:pPr>
        <w:tabs>
          <w:tab w:val="left" w:pos="2488"/>
          <w:tab w:val="left" w:pos="4930"/>
        </w:tabs>
        <w:spacing w:line="20" w:lineRule="atLeast"/>
        <w:ind w:left="0" w:right="2" w:firstLine="568"/>
        <w:jc w:val="center"/>
        <w:rPr>
          <w:color w:val="131313"/>
          <w:sz w:val="18"/>
          <w:szCs w:val="18"/>
          <w:lang w:eastAsia="en-US"/>
        </w:rPr>
      </w:pPr>
      <w:r w:rsidRPr="00533FD2">
        <w:rPr>
          <w:color w:val="0A0A0A"/>
          <w:spacing w:val="-6"/>
          <w:w w:val="105"/>
          <w:sz w:val="18"/>
          <w:szCs w:val="18"/>
          <w:lang w:eastAsia="en-US"/>
        </w:rPr>
        <w:t xml:space="preserve">от ____________ </w:t>
      </w:r>
      <w:r w:rsidRPr="00533FD2">
        <w:rPr>
          <w:color w:val="0A0A0A"/>
          <w:spacing w:val="-18"/>
          <w:w w:val="105"/>
          <w:sz w:val="18"/>
          <w:szCs w:val="18"/>
          <w:lang w:eastAsia="en-US"/>
        </w:rPr>
        <w:t>№</w:t>
      </w:r>
      <w:r w:rsidRPr="00533FD2">
        <w:rPr>
          <w:color w:val="0A0A0A"/>
          <w:sz w:val="18"/>
          <w:szCs w:val="18"/>
          <w:lang w:eastAsia="en-US"/>
        </w:rPr>
        <w:t xml:space="preserve"> </w:t>
      </w:r>
      <w:r w:rsidRPr="00533FD2">
        <w:rPr>
          <w:color w:val="0A0A0A"/>
          <w:spacing w:val="-6"/>
          <w:w w:val="105"/>
          <w:sz w:val="18"/>
          <w:szCs w:val="18"/>
          <w:lang w:eastAsia="en-US"/>
        </w:rPr>
        <w:t>____________</w:t>
      </w:r>
    </w:p>
    <w:p w:rsidR="00533FD2" w:rsidRPr="00533FD2" w:rsidRDefault="00533FD2" w:rsidP="009971D8">
      <w:pPr>
        <w:spacing w:line="20" w:lineRule="atLeast"/>
        <w:ind w:left="0" w:right="2" w:firstLine="568"/>
        <w:rPr>
          <w:color w:val="131313"/>
          <w:sz w:val="18"/>
          <w:szCs w:val="18"/>
          <w:lang w:eastAsia="en-US"/>
        </w:rPr>
      </w:pPr>
    </w:p>
    <w:p w:rsidR="00533FD2" w:rsidRPr="00533FD2" w:rsidRDefault="00533FD2" w:rsidP="009971D8">
      <w:pPr>
        <w:spacing w:line="20" w:lineRule="atLeast"/>
        <w:ind w:left="0" w:right="2" w:firstLine="568"/>
        <w:rPr>
          <w:color w:val="131313"/>
          <w:sz w:val="18"/>
          <w:szCs w:val="18"/>
          <w:lang w:eastAsia="en-US"/>
        </w:rPr>
      </w:pPr>
      <w:r w:rsidRPr="00533FD2">
        <w:rPr>
          <w:color w:val="0A0A0A"/>
          <w:w w:val="105"/>
          <w:sz w:val="18"/>
          <w:szCs w:val="18"/>
          <w:lang w:eastAsia="en-US"/>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w:t>
      </w:r>
      <w:r w:rsidRPr="00533FD2">
        <w:rPr>
          <w:color w:val="0A0A0A"/>
          <w:spacing w:val="4"/>
          <w:w w:val="105"/>
          <w:sz w:val="18"/>
          <w:szCs w:val="18"/>
          <w:lang w:eastAsia="en-US"/>
        </w:rPr>
        <w:t xml:space="preserve"> </w:t>
      </w:r>
      <w:proofErr w:type="gramStart"/>
      <w:r w:rsidRPr="00533FD2">
        <w:rPr>
          <w:color w:val="0A0A0A"/>
          <w:spacing w:val="-6"/>
          <w:w w:val="105"/>
          <w:sz w:val="18"/>
          <w:szCs w:val="18"/>
          <w:lang w:eastAsia="en-US"/>
        </w:rPr>
        <w:t>от</w:t>
      </w:r>
      <w:proofErr w:type="gramEnd"/>
      <w:r w:rsidRPr="00533FD2">
        <w:rPr>
          <w:color w:val="0A0A0A"/>
          <w:spacing w:val="-6"/>
          <w:w w:val="105"/>
          <w:sz w:val="18"/>
          <w:szCs w:val="18"/>
          <w:lang w:eastAsia="en-US"/>
        </w:rPr>
        <w:t xml:space="preserve"> ____________ </w:t>
      </w:r>
      <w:r w:rsidRPr="00533FD2">
        <w:rPr>
          <w:color w:val="0A0A0A"/>
          <w:spacing w:val="-18"/>
          <w:w w:val="105"/>
          <w:sz w:val="18"/>
          <w:szCs w:val="18"/>
          <w:lang w:eastAsia="en-US"/>
        </w:rPr>
        <w:t>№</w:t>
      </w:r>
      <w:r w:rsidRPr="00533FD2">
        <w:rPr>
          <w:color w:val="0A0A0A"/>
          <w:sz w:val="18"/>
          <w:szCs w:val="18"/>
          <w:lang w:eastAsia="en-US"/>
        </w:rPr>
        <w:t xml:space="preserve"> </w:t>
      </w:r>
      <w:r w:rsidRPr="00533FD2">
        <w:rPr>
          <w:color w:val="0A0A0A"/>
          <w:spacing w:val="-6"/>
          <w:w w:val="105"/>
          <w:sz w:val="18"/>
          <w:szCs w:val="18"/>
          <w:lang w:eastAsia="en-US"/>
        </w:rPr>
        <w:t>____________:</w:t>
      </w:r>
    </w:p>
    <w:p w:rsidR="00533FD2" w:rsidRPr="00533FD2" w:rsidRDefault="00533FD2" w:rsidP="00CB198D">
      <w:pPr>
        <w:numPr>
          <w:ilvl w:val="0"/>
          <w:numId w:val="19"/>
        </w:numPr>
        <w:spacing w:line="20" w:lineRule="atLeast"/>
        <w:ind w:left="0" w:right="2" w:firstLine="568"/>
        <w:rPr>
          <w:color w:val="0A0A0A"/>
          <w:sz w:val="18"/>
          <w:szCs w:val="18"/>
          <w:lang w:eastAsia="en-US"/>
        </w:rPr>
      </w:pPr>
      <w:r w:rsidRPr="00533FD2">
        <w:rPr>
          <w:color w:val="0A0A0A"/>
          <w:w w:val="105"/>
          <w:sz w:val="18"/>
          <w:szCs w:val="18"/>
          <w:lang w:eastAsia="en-US"/>
        </w:rPr>
        <w:t>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w:t>
      </w:r>
      <w:r w:rsidRPr="00533FD2">
        <w:rPr>
          <w:color w:val="0A0A0A"/>
          <w:spacing w:val="8"/>
          <w:w w:val="105"/>
          <w:sz w:val="18"/>
          <w:szCs w:val="18"/>
          <w:lang w:eastAsia="en-US"/>
        </w:rPr>
        <w:t xml:space="preserve"> </w:t>
      </w:r>
      <w:r w:rsidRPr="00533FD2">
        <w:rPr>
          <w:color w:val="0A0A0A"/>
          <w:w w:val="105"/>
          <w:sz w:val="18"/>
          <w:szCs w:val="18"/>
          <w:lang w:eastAsia="en-US"/>
        </w:rPr>
        <w:t>утвержденную:</w:t>
      </w:r>
      <w:r w:rsidRPr="00533FD2">
        <w:rPr>
          <w:color w:val="0A0A0A"/>
          <w:sz w:val="18"/>
          <w:szCs w:val="18"/>
          <w:lang w:eastAsia="en-US"/>
        </w:rPr>
        <w:t>___________________________________________________________________________________________________________________________.</w:t>
      </w:r>
    </w:p>
    <w:p w:rsidR="00533FD2" w:rsidRPr="00533FD2" w:rsidRDefault="00533FD2" w:rsidP="009971D8">
      <w:pPr>
        <w:spacing w:line="20" w:lineRule="atLeast"/>
        <w:ind w:left="0" w:right="2" w:firstLine="568"/>
        <w:rPr>
          <w:i/>
          <w:color w:val="131313"/>
          <w:sz w:val="18"/>
          <w:szCs w:val="18"/>
          <w:lang w:eastAsia="en-US"/>
        </w:rPr>
      </w:pPr>
      <w:r w:rsidRPr="00533FD2">
        <w:rPr>
          <w:i/>
          <w:color w:val="131313"/>
          <w:w w:val="105"/>
          <w:sz w:val="18"/>
          <w:szCs w:val="18"/>
          <w:lang w:eastAsia="en-US"/>
        </w:rPr>
        <w:t>(указываются реквизиты решения об утверждении документации по планировке территории)</w:t>
      </w:r>
    </w:p>
    <w:p w:rsidR="00533FD2" w:rsidRPr="00533FD2" w:rsidRDefault="00533FD2" w:rsidP="009971D8">
      <w:pPr>
        <w:spacing w:line="20" w:lineRule="atLeast"/>
        <w:ind w:left="0" w:right="2" w:firstLine="568"/>
        <w:rPr>
          <w:i/>
          <w:color w:val="0A0A0A"/>
          <w:sz w:val="18"/>
          <w:szCs w:val="18"/>
          <w:lang w:eastAsia="en-US"/>
        </w:rPr>
      </w:pPr>
      <w:r w:rsidRPr="00533FD2">
        <w:rPr>
          <w:color w:val="0A0A0A"/>
          <w:w w:val="105"/>
          <w:sz w:val="18"/>
          <w:szCs w:val="18"/>
          <w:lang w:eastAsia="en-US"/>
        </w:rPr>
        <w:t>в отношении территории (ее отдельных</w:t>
      </w:r>
      <w:r w:rsidRPr="00533FD2">
        <w:rPr>
          <w:color w:val="0A0A0A"/>
          <w:spacing w:val="-44"/>
          <w:w w:val="105"/>
          <w:sz w:val="18"/>
          <w:szCs w:val="18"/>
          <w:lang w:eastAsia="en-US"/>
        </w:rPr>
        <w:t xml:space="preserve"> </w:t>
      </w:r>
      <w:r w:rsidRPr="00533FD2">
        <w:rPr>
          <w:color w:val="0A0A0A"/>
          <w:w w:val="105"/>
          <w:sz w:val="18"/>
          <w:szCs w:val="18"/>
          <w:lang w:eastAsia="en-US"/>
        </w:rPr>
        <w:t>частей)</w:t>
      </w:r>
      <w:r w:rsidRPr="00533FD2">
        <w:rPr>
          <w:color w:val="0A0A0A"/>
          <w:spacing w:val="-3"/>
          <w:sz w:val="18"/>
          <w:szCs w:val="18"/>
          <w:lang w:eastAsia="en-US"/>
        </w:rPr>
        <w:t xml:space="preserve"> </w:t>
      </w:r>
      <w:r w:rsidRPr="00533FD2">
        <w:rPr>
          <w:color w:val="0A0A0A"/>
          <w:sz w:val="18"/>
          <w:szCs w:val="18"/>
          <w:lang w:eastAsia="en-US"/>
        </w:rPr>
        <w:t>____________________________________________________________________</w:t>
      </w:r>
    </w:p>
    <w:p w:rsidR="00533FD2" w:rsidRPr="00533FD2" w:rsidRDefault="00533FD2" w:rsidP="009971D8">
      <w:pPr>
        <w:spacing w:line="20" w:lineRule="atLeast"/>
        <w:ind w:left="0" w:right="2" w:firstLine="568"/>
        <w:rPr>
          <w:i/>
          <w:color w:val="131313"/>
          <w:sz w:val="18"/>
          <w:szCs w:val="18"/>
          <w:lang w:eastAsia="en-US"/>
        </w:rPr>
      </w:pPr>
      <w:r w:rsidRPr="00533FD2">
        <w:rPr>
          <w:i/>
          <w:color w:val="0A0A0A"/>
          <w:sz w:val="18"/>
          <w:szCs w:val="18"/>
          <w:lang w:eastAsia="en-US"/>
        </w:rPr>
        <w:t>(</w:t>
      </w:r>
      <w:r w:rsidRPr="00533FD2">
        <w:rPr>
          <w:i/>
          <w:color w:val="131313"/>
          <w:sz w:val="18"/>
          <w:szCs w:val="18"/>
          <w:lang w:eastAsia="en-US"/>
        </w:rPr>
        <w:t xml:space="preserve">кадастровый номер </w:t>
      </w:r>
      <w:r w:rsidRPr="00533FD2">
        <w:rPr>
          <w:i/>
          <w:color w:val="131313"/>
          <w:w w:val="105"/>
          <w:sz w:val="18"/>
          <w:szCs w:val="18"/>
          <w:lang w:eastAsia="en-US"/>
        </w:rPr>
        <w:t>земельного участка или описание границ территории согласно прилагаемой схеме).</w:t>
      </w:r>
    </w:p>
    <w:p w:rsidR="00533FD2" w:rsidRPr="00533FD2" w:rsidRDefault="00533FD2" w:rsidP="009971D8">
      <w:pPr>
        <w:tabs>
          <w:tab w:val="left" w:pos="9597"/>
        </w:tabs>
        <w:spacing w:line="20" w:lineRule="atLeast"/>
        <w:ind w:left="0" w:right="2" w:firstLine="568"/>
        <w:rPr>
          <w:color w:val="0A0A0A"/>
          <w:sz w:val="18"/>
          <w:szCs w:val="18"/>
          <w:lang w:eastAsia="en-US"/>
        </w:rPr>
      </w:pPr>
      <w:r w:rsidRPr="00533FD2">
        <w:rPr>
          <w:color w:val="0A0A0A"/>
          <w:sz w:val="18"/>
          <w:szCs w:val="18"/>
          <w:lang w:eastAsia="en-US"/>
        </w:rPr>
        <w:t>___________________________________________________________________.</w:t>
      </w:r>
    </w:p>
    <w:p w:rsidR="00533FD2" w:rsidRPr="00533FD2" w:rsidRDefault="00533FD2" w:rsidP="00CB198D">
      <w:pPr>
        <w:numPr>
          <w:ilvl w:val="0"/>
          <w:numId w:val="19"/>
        </w:numPr>
        <w:spacing w:line="20" w:lineRule="atLeast"/>
        <w:ind w:left="0" w:right="2" w:firstLine="568"/>
        <w:rPr>
          <w:color w:val="131313"/>
          <w:sz w:val="18"/>
          <w:szCs w:val="18"/>
          <w:lang w:eastAsia="en-US"/>
        </w:rPr>
      </w:pPr>
      <w:r w:rsidRPr="00533FD2">
        <w:rPr>
          <w:color w:val="0A0A0A"/>
          <w:w w:val="105"/>
          <w:sz w:val="18"/>
          <w:szCs w:val="18"/>
          <w:lang w:eastAsia="en-US"/>
        </w:rPr>
        <w:t>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w:t>
      </w:r>
      <w:r w:rsidRPr="00533FD2">
        <w:rPr>
          <w:color w:val="0A0A0A"/>
          <w:spacing w:val="18"/>
          <w:w w:val="105"/>
          <w:sz w:val="18"/>
          <w:szCs w:val="18"/>
          <w:lang w:eastAsia="en-US"/>
        </w:rPr>
        <w:t xml:space="preserve"> </w:t>
      </w:r>
      <w:r w:rsidRPr="00533FD2">
        <w:rPr>
          <w:color w:val="0A0A0A"/>
          <w:w w:val="105"/>
          <w:sz w:val="18"/>
          <w:szCs w:val="18"/>
          <w:lang w:eastAsia="en-US"/>
        </w:rPr>
        <w:t>территории)</w:t>
      </w:r>
      <w:r w:rsidRPr="00533FD2">
        <w:rPr>
          <w:color w:val="0A0A0A"/>
          <w:sz w:val="18"/>
          <w:szCs w:val="18"/>
          <w:lang w:eastAsia="en-US"/>
        </w:rPr>
        <w:t>_________________________________________________________.</w:t>
      </w:r>
    </w:p>
    <w:p w:rsidR="00533FD2" w:rsidRPr="00533FD2" w:rsidRDefault="00533FD2" w:rsidP="00CB198D">
      <w:pPr>
        <w:numPr>
          <w:ilvl w:val="0"/>
          <w:numId w:val="19"/>
        </w:numPr>
        <w:spacing w:line="20" w:lineRule="atLeast"/>
        <w:ind w:left="0" w:right="2" w:firstLine="568"/>
        <w:rPr>
          <w:color w:val="131313"/>
          <w:sz w:val="18"/>
          <w:szCs w:val="18"/>
          <w:lang w:eastAsia="en-US"/>
        </w:rPr>
      </w:pPr>
      <w:r w:rsidRPr="00533FD2">
        <w:rPr>
          <w:color w:val="080808"/>
          <w:w w:val="105"/>
          <w:sz w:val="18"/>
          <w:szCs w:val="18"/>
          <w:lang w:eastAsia="en-US"/>
        </w:rPr>
        <w:t>Утвердить прилагаемое задание на подготовку проекта планировки территории.</w:t>
      </w:r>
    </w:p>
    <w:p w:rsidR="00533FD2" w:rsidRPr="00533FD2" w:rsidRDefault="00533FD2" w:rsidP="00CB198D">
      <w:pPr>
        <w:numPr>
          <w:ilvl w:val="0"/>
          <w:numId w:val="19"/>
        </w:numPr>
        <w:spacing w:line="20" w:lineRule="atLeast"/>
        <w:ind w:left="0" w:right="2" w:firstLine="568"/>
        <w:rPr>
          <w:color w:val="131313"/>
          <w:sz w:val="18"/>
          <w:szCs w:val="18"/>
          <w:lang w:eastAsia="en-US"/>
        </w:rPr>
      </w:pPr>
      <w:r w:rsidRPr="00533FD2">
        <w:rPr>
          <w:color w:val="080808"/>
          <w:w w:val="105"/>
          <w:sz w:val="18"/>
          <w:szCs w:val="18"/>
          <w:lang w:eastAsia="en-US"/>
        </w:rPr>
        <w:t>Подготовленную документацию по внесению изменений в документацию по планировке территории (указать вид документации по планировке территории: проект</w:t>
      </w:r>
      <w:r w:rsidRPr="00533FD2">
        <w:rPr>
          <w:color w:val="080808"/>
          <w:spacing w:val="-26"/>
          <w:w w:val="105"/>
          <w:sz w:val="18"/>
          <w:szCs w:val="18"/>
          <w:lang w:eastAsia="en-US"/>
        </w:rPr>
        <w:t xml:space="preserve"> </w:t>
      </w:r>
      <w:r w:rsidRPr="00533FD2">
        <w:rPr>
          <w:color w:val="080808"/>
          <w:w w:val="105"/>
          <w:sz w:val="18"/>
          <w:szCs w:val="18"/>
          <w:lang w:eastAsia="en-US"/>
        </w:rPr>
        <w:t>планировки</w:t>
      </w:r>
      <w:r w:rsidRPr="00533FD2">
        <w:rPr>
          <w:color w:val="080808"/>
          <w:spacing w:val="-10"/>
          <w:w w:val="105"/>
          <w:sz w:val="18"/>
          <w:szCs w:val="18"/>
          <w:lang w:eastAsia="en-US"/>
        </w:rPr>
        <w:t xml:space="preserve"> </w:t>
      </w:r>
      <w:r w:rsidRPr="00533FD2">
        <w:rPr>
          <w:color w:val="080808"/>
          <w:w w:val="105"/>
          <w:sz w:val="18"/>
          <w:szCs w:val="18"/>
          <w:lang w:eastAsia="en-US"/>
        </w:rPr>
        <w:t>территории</w:t>
      </w:r>
      <w:r w:rsidRPr="00533FD2">
        <w:rPr>
          <w:color w:val="080808"/>
          <w:spacing w:val="-10"/>
          <w:w w:val="105"/>
          <w:sz w:val="18"/>
          <w:szCs w:val="18"/>
          <w:lang w:eastAsia="en-US"/>
        </w:rPr>
        <w:t xml:space="preserve"> </w:t>
      </w:r>
      <w:r w:rsidRPr="00533FD2">
        <w:rPr>
          <w:color w:val="080808"/>
          <w:w w:val="105"/>
          <w:sz w:val="18"/>
          <w:szCs w:val="18"/>
          <w:lang w:eastAsia="en-US"/>
        </w:rPr>
        <w:t>и</w:t>
      </w:r>
      <w:r w:rsidRPr="00533FD2">
        <w:rPr>
          <w:color w:val="080808"/>
          <w:spacing w:val="-32"/>
          <w:w w:val="105"/>
          <w:sz w:val="18"/>
          <w:szCs w:val="18"/>
          <w:lang w:eastAsia="en-US"/>
        </w:rPr>
        <w:t xml:space="preserve"> </w:t>
      </w:r>
      <w:r w:rsidRPr="00533FD2">
        <w:rPr>
          <w:color w:val="080808"/>
          <w:w w:val="105"/>
          <w:sz w:val="18"/>
          <w:szCs w:val="18"/>
          <w:lang w:eastAsia="en-US"/>
        </w:rPr>
        <w:t>проект</w:t>
      </w:r>
      <w:r w:rsidRPr="00533FD2">
        <w:rPr>
          <w:color w:val="080808"/>
          <w:spacing w:val="-19"/>
          <w:w w:val="105"/>
          <w:sz w:val="18"/>
          <w:szCs w:val="18"/>
          <w:lang w:eastAsia="en-US"/>
        </w:rPr>
        <w:t xml:space="preserve"> </w:t>
      </w:r>
      <w:r w:rsidRPr="00533FD2">
        <w:rPr>
          <w:color w:val="080808"/>
          <w:w w:val="105"/>
          <w:sz w:val="18"/>
          <w:szCs w:val="18"/>
          <w:lang w:eastAsia="en-US"/>
        </w:rPr>
        <w:t>межевания</w:t>
      </w:r>
      <w:r w:rsidRPr="00533FD2">
        <w:rPr>
          <w:color w:val="080808"/>
          <w:spacing w:val="-15"/>
          <w:w w:val="105"/>
          <w:sz w:val="18"/>
          <w:szCs w:val="18"/>
          <w:lang w:eastAsia="en-US"/>
        </w:rPr>
        <w:t xml:space="preserve"> </w:t>
      </w:r>
      <w:r w:rsidRPr="00533FD2">
        <w:rPr>
          <w:color w:val="080808"/>
          <w:w w:val="105"/>
          <w:sz w:val="18"/>
          <w:szCs w:val="18"/>
          <w:lang w:eastAsia="en-US"/>
        </w:rPr>
        <w:t>территории/</w:t>
      </w:r>
      <w:r w:rsidRPr="00533FD2">
        <w:rPr>
          <w:color w:val="080808"/>
          <w:spacing w:val="-14"/>
          <w:w w:val="105"/>
          <w:sz w:val="18"/>
          <w:szCs w:val="18"/>
          <w:lang w:eastAsia="en-US"/>
        </w:rPr>
        <w:t xml:space="preserve"> </w:t>
      </w:r>
      <w:r w:rsidRPr="00533FD2">
        <w:rPr>
          <w:color w:val="080808"/>
          <w:w w:val="105"/>
          <w:sz w:val="18"/>
          <w:szCs w:val="18"/>
          <w:lang w:eastAsia="en-US"/>
        </w:rPr>
        <w:t>проект</w:t>
      </w:r>
      <w:r w:rsidRPr="00533FD2">
        <w:rPr>
          <w:color w:val="080808"/>
          <w:spacing w:val="-25"/>
          <w:w w:val="105"/>
          <w:sz w:val="18"/>
          <w:szCs w:val="18"/>
          <w:lang w:eastAsia="en-US"/>
        </w:rPr>
        <w:t xml:space="preserve"> </w:t>
      </w:r>
      <w:r w:rsidRPr="00533FD2">
        <w:rPr>
          <w:color w:val="080808"/>
          <w:w w:val="105"/>
          <w:sz w:val="18"/>
          <w:szCs w:val="18"/>
          <w:lang w:eastAsia="en-US"/>
        </w:rPr>
        <w:t xml:space="preserve">межевания территории) представить в администрацию Хомутовского муниципального образования для утверждения </w:t>
      </w:r>
      <w:r w:rsidRPr="00533FD2">
        <w:rPr>
          <w:color w:val="0A0A0A"/>
          <w:w w:val="105"/>
          <w:sz w:val="18"/>
          <w:szCs w:val="18"/>
          <w:lang w:eastAsia="en-US"/>
        </w:rPr>
        <w:t>в срок не</w:t>
      </w:r>
      <w:r w:rsidRPr="00533FD2">
        <w:rPr>
          <w:color w:val="0A0A0A"/>
          <w:spacing w:val="-48"/>
          <w:w w:val="105"/>
          <w:sz w:val="18"/>
          <w:szCs w:val="18"/>
          <w:lang w:eastAsia="en-US"/>
        </w:rPr>
        <w:t xml:space="preserve"> </w:t>
      </w:r>
      <w:r w:rsidRPr="00533FD2">
        <w:rPr>
          <w:color w:val="0A0A0A"/>
          <w:w w:val="105"/>
          <w:sz w:val="18"/>
          <w:szCs w:val="18"/>
          <w:lang w:eastAsia="en-US"/>
        </w:rPr>
        <w:t>позднее</w:t>
      </w:r>
      <w:r w:rsidRPr="00533FD2">
        <w:rPr>
          <w:color w:val="0A0A0A"/>
          <w:spacing w:val="-7"/>
          <w:sz w:val="18"/>
          <w:szCs w:val="18"/>
          <w:lang w:eastAsia="en-US"/>
        </w:rPr>
        <w:t xml:space="preserve"> __________________.</w:t>
      </w:r>
    </w:p>
    <w:p w:rsidR="00533FD2" w:rsidRPr="00533FD2" w:rsidRDefault="00533FD2" w:rsidP="00CB198D">
      <w:pPr>
        <w:numPr>
          <w:ilvl w:val="0"/>
          <w:numId w:val="18"/>
        </w:numPr>
        <w:spacing w:line="20" w:lineRule="atLeast"/>
        <w:ind w:left="0" w:right="2" w:firstLine="568"/>
        <w:rPr>
          <w:color w:val="131313"/>
          <w:sz w:val="18"/>
          <w:szCs w:val="18"/>
          <w:lang w:eastAsia="en-US"/>
        </w:rPr>
      </w:pPr>
      <w:r w:rsidRPr="00533FD2">
        <w:rPr>
          <w:color w:val="0A0A0A"/>
          <w:w w:val="105"/>
          <w:sz w:val="18"/>
          <w:szCs w:val="18"/>
          <w:lang w:eastAsia="en-US"/>
        </w:rPr>
        <w:t>Опубликовать настоящее решение (постановление/распоряжение)</w:t>
      </w:r>
      <w:r w:rsidRPr="00533FD2">
        <w:rPr>
          <w:color w:val="0A0A0A"/>
          <w:spacing w:val="15"/>
          <w:w w:val="105"/>
          <w:sz w:val="18"/>
          <w:szCs w:val="18"/>
          <w:lang w:eastAsia="en-US"/>
        </w:rPr>
        <w:t xml:space="preserve"> </w:t>
      </w:r>
      <w:proofErr w:type="gramStart"/>
      <w:r w:rsidRPr="00533FD2">
        <w:rPr>
          <w:color w:val="0A0A0A"/>
          <w:w w:val="105"/>
          <w:sz w:val="18"/>
          <w:szCs w:val="18"/>
          <w:lang w:eastAsia="en-US"/>
        </w:rPr>
        <w:t>в</w:t>
      </w:r>
      <w:proofErr w:type="gramEnd"/>
      <w:r w:rsidRPr="00533FD2">
        <w:rPr>
          <w:color w:val="0A0A0A"/>
          <w:w w:val="105"/>
          <w:sz w:val="18"/>
          <w:szCs w:val="18"/>
          <w:lang w:eastAsia="en-US"/>
        </w:rPr>
        <w:t xml:space="preserve"> «__________________________________».</w:t>
      </w:r>
    </w:p>
    <w:p w:rsidR="00533FD2" w:rsidRPr="00533FD2" w:rsidRDefault="00533FD2" w:rsidP="00CB198D">
      <w:pPr>
        <w:numPr>
          <w:ilvl w:val="0"/>
          <w:numId w:val="18"/>
        </w:numPr>
        <w:spacing w:line="20" w:lineRule="atLeast"/>
        <w:ind w:left="0" w:right="2" w:firstLine="568"/>
        <w:rPr>
          <w:color w:val="131313"/>
          <w:sz w:val="18"/>
          <w:szCs w:val="18"/>
          <w:lang w:eastAsia="en-US"/>
        </w:rPr>
      </w:pPr>
      <w:r w:rsidRPr="00533FD2">
        <w:rPr>
          <w:color w:val="080808"/>
          <w:sz w:val="18"/>
          <w:szCs w:val="18"/>
          <w:lang w:eastAsia="en-US"/>
        </w:rPr>
        <w:t xml:space="preserve">Определить, </w:t>
      </w:r>
      <w:r w:rsidRPr="00533FD2">
        <w:rPr>
          <w:color w:val="161616"/>
          <w:sz w:val="18"/>
          <w:szCs w:val="18"/>
          <w:lang w:eastAsia="en-US"/>
        </w:rPr>
        <w:t xml:space="preserve">что </w:t>
      </w:r>
      <w:r w:rsidRPr="00533FD2">
        <w:rPr>
          <w:color w:val="080808"/>
          <w:sz w:val="18"/>
          <w:szCs w:val="18"/>
          <w:lang w:eastAsia="en-US"/>
        </w:rPr>
        <w:t xml:space="preserve">физические </w:t>
      </w:r>
      <w:r w:rsidRPr="00533FD2">
        <w:rPr>
          <w:color w:val="161616"/>
          <w:sz w:val="18"/>
          <w:szCs w:val="18"/>
          <w:lang w:eastAsia="en-US"/>
        </w:rPr>
        <w:t xml:space="preserve">или </w:t>
      </w:r>
      <w:r w:rsidRPr="00533FD2">
        <w:rPr>
          <w:color w:val="080808"/>
          <w:sz w:val="18"/>
          <w:szCs w:val="18"/>
          <w:lang w:eastAsia="en-US"/>
        </w:rPr>
        <w:t>юридические лица вправе представлять свои</w:t>
      </w:r>
      <w:r w:rsidRPr="00533FD2">
        <w:rPr>
          <w:color w:val="080808"/>
          <w:spacing w:val="-11"/>
          <w:sz w:val="18"/>
          <w:szCs w:val="18"/>
          <w:lang w:eastAsia="en-US"/>
        </w:rPr>
        <w:t xml:space="preserve"> </w:t>
      </w:r>
      <w:r w:rsidRPr="00533FD2">
        <w:rPr>
          <w:color w:val="080808"/>
          <w:sz w:val="18"/>
          <w:szCs w:val="18"/>
          <w:lang w:eastAsia="en-US"/>
        </w:rPr>
        <w:t>предложения</w:t>
      </w:r>
      <w:r w:rsidRPr="00533FD2">
        <w:rPr>
          <w:color w:val="080808"/>
          <w:spacing w:val="3"/>
          <w:sz w:val="18"/>
          <w:szCs w:val="18"/>
          <w:lang w:eastAsia="en-US"/>
        </w:rPr>
        <w:t xml:space="preserve"> </w:t>
      </w:r>
      <w:r w:rsidRPr="00533FD2">
        <w:rPr>
          <w:color w:val="080808"/>
          <w:sz w:val="18"/>
          <w:szCs w:val="18"/>
          <w:lang w:eastAsia="en-US"/>
        </w:rPr>
        <w:t xml:space="preserve">в администрацию </w:t>
      </w:r>
      <w:r w:rsidRPr="00533FD2">
        <w:rPr>
          <w:color w:val="0A0A0A"/>
          <w:w w:val="105"/>
          <w:sz w:val="18"/>
          <w:szCs w:val="18"/>
          <w:lang w:eastAsia="en-US"/>
        </w:rPr>
        <w:t>Хомутовского муниципального образования</w:t>
      </w:r>
      <w:r w:rsidRPr="00533FD2">
        <w:rPr>
          <w:color w:val="080808"/>
          <w:sz w:val="18"/>
          <w:szCs w:val="18"/>
          <w:lang w:eastAsia="en-US"/>
        </w:rPr>
        <w:t xml:space="preserve"> о</w:t>
      </w:r>
      <w:r w:rsidRPr="00533FD2">
        <w:rPr>
          <w:color w:val="080808"/>
          <w:spacing w:val="-27"/>
          <w:sz w:val="18"/>
          <w:szCs w:val="18"/>
          <w:lang w:eastAsia="en-US"/>
        </w:rPr>
        <w:t xml:space="preserve"> </w:t>
      </w:r>
      <w:r w:rsidRPr="00533FD2">
        <w:rPr>
          <w:color w:val="080808"/>
          <w:sz w:val="18"/>
          <w:szCs w:val="18"/>
          <w:lang w:eastAsia="en-US"/>
        </w:rPr>
        <w:t>порядке,</w:t>
      </w:r>
      <w:r w:rsidRPr="00533FD2">
        <w:rPr>
          <w:color w:val="080808"/>
          <w:spacing w:val="-14"/>
          <w:sz w:val="18"/>
          <w:szCs w:val="18"/>
          <w:lang w:eastAsia="en-US"/>
        </w:rPr>
        <w:t xml:space="preserve"> </w:t>
      </w:r>
      <w:r w:rsidRPr="00533FD2">
        <w:rPr>
          <w:color w:val="080808"/>
          <w:sz w:val="18"/>
          <w:szCs w:val="18"/>
          <w:lang w:eastAsia="en-US"/>
        </w:rPr>
        <w:t>сроках</w:t>
      </w:r>
      <w:r w:rsidRPr="00533FD2">
        <w:rPr>
          <w:color w:val="080808"/>
          <w:spacing w:val="-21"/>
          <w:sz w:val="18"/>
          <w:szCs w:val="18"/>
          <w:lang w:eastAsia="en-US"/>
        </w:rPr>
        <w:t xml:space="preserve"> </w:t>
      </w:r>
      <w:r w:rsidRPr="00533FD2">
        <w:rPr>
          <w:color w:val="080808"/>
          <w:sz w:val="18"/>
          <w:szCs w:val="18"/>
          <w:lang w:eastAsia="en-US"/>
        </w:rPr>
        <w:t>подготовки и содержании документацию по планировке территории в границах_______________________________________________________ со дня опубликования настоящего решения (постановление/распоряжение) до момента назначения публичных слушаний или общественных обсуждений.</w:t>
      </w:r>
    </w:p>
    <w:p w:rsidR="00533FD2" w:rsidRPr="00533FD2" w:rsidRDefault="00533FD2" w:rsidP="00CB198D">
      <w:pPr>
        <w:numPr>
          <w:ilvl w:val="0"/>
          <w:numId w:val="18"/>
        </w:numPr>
        <w:spacing w:line="20" w:lineRule="atLeast"/>
        <w:ind w:left="0" w:right="2" w:firstLine="568"/>
        <w:rPr>
          <w:color w:val="131313"/>
          <w:sz w:val="18"/>
          <w:szCs w:val="18"/>
          <w:lang w:eastAsia="en-US"/>
        </w:rPr>
      </w:pPr>
      <w:r w:rsidRPr="00533FD2">
        <w:rPr>
          <w:color w:val="080808"/>
          <w:sz w:val="18"/>
          <w:szCs w:val="18"/>
          <w:lang w:eastAsia="en-US"/>
        </w:rPr>
        <w:t>Настоящее решение (постановление/распоряжение) вступает в силу после его официального</w:t>
      </w:r>
      <w:r w:rsidRPr="00533FD2">
        <w:rPr>
          <w:color w:val="080808"/>
          <w:spacing w:val="21"/>
          <w:sz w:val="18"/>
          <w:szCs w:val="18"/>
          <w:lang w:eastAsia="en-US"/>
        </w:rPr>
        <w:t xml:space="preserve"> </w:t>
      </w:r>
      <w:r w:rsidRPr="00533FD2">
        <w:rPr>
          <w:color w:val="080808"/>
          <w:sz w:val="18"/>
          <w:szCs w:val="18"/>
          <w:lang w:eastAsia="en-US"/>
        </w:rPr>
        <w:t>опубликования.</w:t>
      </w:r>
    </w:p>
    <w:p w:rsidR="00533FD2" w:rsidRPr="00533FD2" w:rsidRDefault="00533FD2" w:rsidP="00CB198D">
      <w:pPr>
        <w:numPr>
          <w:ilvl w:val="0"/>
          <w:numId w:val="18"/>
        </w:numPr>
        <w:spacing w:line="20" w:lineRule="atLeast"/>
        <w:ind w:left="0" w:right="2" w:firstLine="568"/>
        <w:rPr>
          <w:color w:val="131313"/>
          <w:sz w:val="18"/>
          <w:szCs w:val="18"/>
          <w:lang w:eastAsia="en-US"/>
        </w:rPr>
      </w:pPr>
      <w:r w:rsidRPr="00533FD2">
        <w:rPr>
          <w:color w:val="080808"/>
          <w:sz w:val="18"/>
          <w:szCs w:val="18"/>
          <w:lang w:eastAsia="en-US"/>
        </w:rPr>
        <w:t xml:space="preserve">Контроль за </w:t>
      </w:r>
      <w:r w:rsidRPr="00533FD2">
        <w:rPr>
          <w:color w:val="161616"/>
          <w:sz w:val="18"/>
          <w:szCs w:val="18"/>
          <w:lang w:eastAsia="en-US"/>
        </w:rPr>
        <w:t xml:space="preserve">исполнением </w:t>
      </w:r>
      <w:r w:rsidRPr="00533FD2">
        <w:rPr>
          <w:color w:val="080808"/>
          <w:sz w:val="18"/>
          <w:szCs w:val="18"/>
          <w:lang w:eastAsia="en-US"/>
        </w:rPr>
        <w:t xml:space="preserve">настоящего </w:t>
      </w:r>
      <w:r w:rsidRPr="00533FD2">
        <w:rPr>
          <w:color w:val="080808"/>
          <w:spacing w:val="-3"/>
          <w:sz w:val="18"/>
          <w:szCs w:val="18"/>
          <w:lang w:eastAsia="en-US"/>
        </w:rPr>
        <w:t xml:space="preserve">решение </w:t>
      </w:r>
      <w:r w:rsidRPr="00533FD2">
        <w:rPr>
          <w:color w:val="080808"/>
          <w:sz w:val="18"/>
          <w:szCs w:val="18"/>
          <w:lang w:eastAsia="en-US"/>
        </w:rPr>
        <w:t>(постановление/распоряжение) возложить</w:t>
      </w:r>
      <w:r w:rsidRPr="00533FD2">
        <w:rPr>
          <w:color w:val="080808"/>
          <w:spacing w:val="4"/>
          <w:sz w:val="18"/>
          <w:szCs w:val="18"/>
          <w:lang w:eastAsia="en-US"/>
        </w:rPr>
        <w:t xml:space="preserve"> </w:t>
      </w:r>
      <w:proofErr w:type="gramStart"/>
      <w:r w:rsidRPr="00533FD2">
        <w:rPr>
          <w:color w:val="080808"/>
          <w:sz w:val="18"/>
          <w:szCs w:val="18"/>
          <w:lang w:eastAsia="en-US"/>
        </w:rPr>
        <w:t>на</w:t>
      </w:r>
      <w:proofErr w:type="gramEnd"/>
      <w:r w:rsidRPr="00533FD2">
        <w:rPr>
          <w:color w:val="080808"/>
          <w:spacing w:val="-20"/>
          <w:sz w:val="18"/>
          <w:szCs w:val="18"/>
          <w:lang w:eastAsia="en-US"/>
        </w:rPr>
        <w:t xml:space="preserve"> </w:t>
      </w:r>
      <w:r w:rsidRPr="00533FD2">
        <w:rPr>
          <w:color w:val="080808"/>
          <w:sz w:val="18"/>
          <w:szCs w:val="18"/>
          <w:lang w:eastAsia="en-US"/>
        </w:rPr>
        <w:t>_____________________________.</w:t>
      </w:r>
    </w:p>
    <w:p w:rsidR="00533FD2" w:rsidRPr="00533FD2" w:rsidRDefault="00533FD2" w:rsidP="009971D8">
      <w:pPr>
        <w:spacing w:line="20" w:lineRule="atLeast"/>
        <w:ind w:left="0" w:right="2" w:firstLine="568"/>
        <w:rPr>
          <w:color w:val="131313"/>
          <w:sz w:val="18"/>
          <w:szCs w:val="18"/>
          <w:lang w:eastAsia="en-US"/>
        </w:rPr>
      </w:pPr>
    </w:p>
    <w:p w:rsidR="00533FD2" w:rsidRPr="00533FD2" w:rsidRDefault="00533FD2" w:rsidP="009971D8">
      <w:pPr>
        <w:spacing w:line="20" w:lineRule="atLeast"/>
        <w:ind w:left="0" w:right="2" w:firstLine="568"/>
        <w:rPr>
          <w:color w:val="131313"/>
          <w:sz w:val="18"/>
          <w:szCs w:val="18"/>
          <w:lang w:eastAsia="en-US"/>
        </w:rPr>
      </w:pPr>
    </w:p>
    <w:p w:rsidR="00533FD2" w:rsidRPr="00533FD2" w:rsidRDefault="00533FD2" w:rsidP="009971D8">
      <w:pPr>
        <w:spacing w:line="20" w:lineRule="atLeast"/>
        <w:ind w:left="0" w:right="2" w:firstLine="568"/>
        <w:rPr>
          <w:color w:val="0C0C0C"/>
          <w:w w:val="105"/>
          <w:sz w:val="18"/>
          <w:szCs w:val="18"/>
          <w:lang w:eastAsia="en-US"/>
        </w:rPr>
      </w:pPr>
      <w:r w:rsidRPr="00533FD2">
        <w:rPr>
          <w:color w:val="0C0C0C"/>
          <w:w w:val="105"/>
          <w:sz w:val="18"/>
          <w:szCs w:val="18"/>
          <w:lang w:eastAsia="en-US"/>
        </w:rPr>
        <w:t>Должностное лицо (ФИО)                                        _______________________</w:t>
      </w:r>
    </w:p>
    <w:tbl>
      <w:tblPr>
        <w:tblStyle w:val="104"/>
        <w:tblW w:w="0" w:type="auto"/>
        <w:tblInd w:w="6204" w:type="dxa"/>
        <w:tblLook w:val="04A0" w:firstRow="1" w:lastRow="0" w:firstColumn="1" w:lastColumn="0" w:noHBand="0" w:noVBand="1"/>
      </w:tblPr>
      <w:tblGrid>
        <w:gridCol w:w="3654"/>
      </w:tblGrid>
      <w:tr w:rsidR="00533FD2" w:rsidRPr="00533FD2" w:rsidTr="00533FD2">
        <w:tc>
          <w:tcPr>
            <w:tcW w:w="3654" w:type="dxa"/>
            <w:tcBorders>
              <w:top w:val="nil"/>
              <w:left w:val="nil"/>
              <w:bottom w:val="nil"/>
              <w:right w:val="nil"/>
            </w:tcBorders>
          </w:tcPr>
          <w:p w:rsidR="00533FD2" w:rsidRPr="00533FD2" w:rsidRDefault="00533FD2" w:rsidP="009971D8">
            <w:pPr>
              <w:spacing w:line="20" w:lineRule="atLeast"/>
              <w:ind w:right="2" w:firstLine="568"/>
              <w:rPr>
                <w:color w:val="0C0C0C"/>
                <w:w w:val="105"/>
                <w:sz w:val="18"/>
                <w:szCs w:val="18"/>
                <w:lang w:val="ru-RU"/>
              </w:rPr>
            </w:pPr>
            <w:r w:rsidRPr="00533FD2">
              <w:rPr>
                <w:color w:val="0C0C0C"/>
                <w:w w:val="105"/>
                <w:sz w:val="18"/>
                <w:szCs w:val="18"/>
                <w:lang w:val="ru-RU"/>
              </w:rPr>
              <w:t>(подпись должностного лица, осуществляющего предоставление муниципальной услуги)</w:t>
            </w:r>
          </w:p>
        </w:tc>
      </w:tr>
    </w:tbl>
    <w:p w:rsidR="00533FD2" w:rsidRPr="00533FD2" w:rsidRDefault="00533FD2" w:rsidP="009971D8">
      <w:pPr>
        <w:spacing w:line="20" w:lineRule="atLeast"/>
        <w:ind w:left="0" w:right="2" w:firstLine="568"/>
        <w:rPr>
          <w:color w:val="131313"/>
          <w:sz w:val="18"/>
          <w:szCs w:val="18"/>
          <w:lang w:eastAsia="en-US"/>
        </w:rPr>
      </w:pPr>
    </w:p>
    <w:p w:rsidR="00533FD2" w:rsidRPr="00533FD2" w:rsidRDefault="00533FD2" w:rsidP="009971D8">
      <w:pPr>
        <w:spacing w:line="20" w:lineRule="atLeast"/>
        <w:ind w:left="0" w:right="2" w:firstLine="568"/>
        <w:rPr>
          <w:color w:val="131313"/>
          <w:sz w:val="18"/>
          <w:szCs w:val="18"/>
          <w:lang w:eastAsia="en-US"/>
        </w:rPr>
      </w:pPr>
    </w:p>
    <w:p w:rsidR="00520F97" w:rsidRPr="00520F97" w:rsidRDefault="00520F97" w:rsidP="00520F97">
      <w:pPr>
        <w:ind w:left="0" w:firstLine="0"/>
        <w:jc w:val="right"/>
        <w:outlineLvl w:val="0"/>
        <w:rPr>
          <w:i/>
          <w:color w:val="131313"/>
          <w:w w:val="105"/>
          <w:sz w:val="18"/>
          <w:szCs w:val="18"/>
          <w:u w:color="000000"/>
          <w:lang w:eastAsia="en-US"/>
        </w:rPr>
      </w:pPr>
      <w:bookmarkStart w:id="6" w:name="_Toc125979575"/>
      <w:r w:rsidRPr="00520F97">
        <w:rPr>
          <w:i/>
          <w:color w:val="131313"/>
          <w:w w:val="105"/>
          <w:sz w:val="18"/>
          <w:szCs w:val="18"/>
          <w:u w:color="000000"/>
          <w:lang w:eastAsia="en-US"/>
        </w:rPr>
        <w:t>Приложение №</w:t>
      </w:r>
      <w:r w:rsidRPr="00520F97">
        <w:rPr>
          <w:i/>
          <w:color w:val="131313"/>
          <w:spacing w:val="-48"/>
          <w:w w:val="105"/>
          <w:sz w:val="18"/>
          <w:szCs w:val="18"/>
          <w:u w:color="000000"/>
          <w:lang w:eastAsia="en-US"/>
        </w:rPr>
        <w:t xml:space="preserve"> 7</w:t>
      </w:r>
      <w:bookmarkEnd w:id="6"/>
    </w:p>
    <w:p w:rsidR="00520F97" w:rsidRPr="00520F97" w:rsidRDefault="00520F97" w:rsidP="00520F97">
      <w:pPr>
        <w:ind w:left="0" w:firstLine="0"/>
        <w:jc w:val="right"/>
        <w:rPr>
          <w:i/>
          <w:color w:val="131313"/>
          <w:sz w:val="18"/>
          <w:szCs w:val="18"/>
          <w:lang w:eastAsia="en-US"/>
        </w:rPr>
      </w:pPr>
      <w:r w:rsidRPr="00520F97">
        <w:rPr>
          <w:i/>
          <w:color w:val="131313"/>
          <w:w w:val="105"/>
          <w:sz w:val="18"/>
          <w:szCs w:val="18"/>
          <w:lang w:eastAsia="en-US"/>
        </w:rPr>
        <w:t xml:space="preserve">к </w:t>
      </w:r>
      <w:r w:rsidRPr="00520F97">
        <w:rPr>
          <w:i/>
          <w:color w:val="131313"/>
          <w:w w:val="104"/>
          <w:sz w:val="18"/>
          <w:szCs w:val="18"/>
          <w:lang w:eastAsia="en-US"/>
        </w:rPr>
        <w:t>Административному</w:t>
      </w:r>
      <w:r w:rsidRPr="00520F97">
        <w:rPr>
          <w:i/>
          <w:color w:val="131313"/>
          <w:spacing w:val="-6"/>
          <w:sz w:val="18"/>
          <w:szCs w:val="18"/>
          <w:lang w:eastAsia="en-US"/>
        </w:rPr>
        <w:t xml:space="preserve"> </w:t>
      </w:r>
      <w:r w:rsidRPr="00520F97">
        <w:rPr>
          <w:i/>
          <w:color w:val="131313"/>
          <w:w w:val="102"/>
          <w:sz w:val="18"/>
          <w:szCs w:val="18"/>
          <w:lang w:eastAsia="en-US"/>
        </w:rPr>
        <w:t>регламенту</w:t>
      </w:r>
    </w:p>
    <w:p w:rsidR="00520F97" w:rsidRPr="00520F97" w:rsidRDefault="00520F97" w:rsidP="00520F97">
      <w:pPr>
        <w:ind w:left="0" w:firstLine="0"/>
        <w:jc w:val="right"/>
        <w:rPr>
          <w:i/>
          <w:color w:val="131313"/>
          <w:spacing w:val="-23"/>
          <w:w w:val="105"/>
          <w:sz w:val="18"/>
          <w:szCs w:val="18"/>
          <w:lang w:eastAsia="en-US"/>
        </w:rPr>
      </w:pPr>
      <w:r w:rsidRPr="00520F97">
        <w:rPr>
          <w:i/>
          <w:color w:val="131313"/>
          <w:w w:val="105"/>
          <w:sz w:val="18"/>
          <w:szCs w:val="18"/>
          <w:lang w:eastAsia="en-US"/>
        </w:rPr>
        <w:t>предоставления муниципальной</w:t>
      </w:r>
      <w:r w:rsidRPr="00520F97">
        <w:rPr>
          <w:i/>
          <w:color w:val="131313"/>
          <w:spacing w:val="-36"/>
          <w:w w:val="105"/>
          <w:sz w:val="18"/>
          <w:szCs w:val="18"/>
          <w:lang w:eastAsia="en-US"/>
        </w:rPr>
        <w:t xml:space="preserve"> </w:t>
      </w:r>
      <w:r w:rsidRPr="00520F97">
        <w:rPr>
          <w:i/>
          <w:color w:val="131313"/>
          <w:w w:val="105"/>
          <w:sz w:val="18"/>
          <w:szCs w:val="18"/>
          <w:lang w:eastAsia="en-US"/>
        </w:rPr>
        <w:t>услуги</w:t>
      </w:r>
      <w:r w:rsidRPr="00520F97">
        <w:rPr>
          <w:i/>
          <w:color w:val="131313"/>
          <w:spacing w:val="-23"/>
          <w:w w:val="105"/>
          <w:sz w:val="18"/>
          <w:szCs w:val="18"/>
          <w:lang w:eastAsia="en-US"/>
        </w:rPr>
        <w:t xml:space="preserve"> </w:t>
      </w:r>
    </w:p>
    <w:p w:rsidR="00520F97" w:rsidRPr="00520F97" w:rsidRDefault="00520F97" w:rsidP="00520F97">
      <w:pPr>
        <w:ind w:left="0" w:firstLine="0"/>
        <w:jc w:val="right"/>
        <w:rPr>
          <w:i/>
          <w:color w:val="131313"/>
          <w:w w:val="105"/>
          <w:sz w:val="18"/>
          <w:szCs w:val="18"/>
          <w:lang w:eastAsia="en-US"/>
        </w:rPr>
      </w:pPr>
      <w:r w:rsidRPr="00520F97">
        <w:rPr>
          <w:i/>
          <w:color w:val="131313"/>
          <w:w w:val="105"/>
          <w:sz w:val="18"/>
          <w:szCs w:val="18"/>
          <w:lang w:eastAsia="en-US"/>
        </w:rPr>
        <w:t>«Подготовка</w:t>
      </w:r>
      <w:r w:rsidRPr="00520F97">
        <w:rPr>
          <w:i/>
          <w:color w:val="131313"/>
          <w:spacing w:val="-9"/>
          <w:w w:val="105"/>
          <w:sz w:val="18"/>
          <w:szCs w:val="18"/>
          <w:lang w:eastAsia="en-US"/>
        </w:rPr>
        <w:t xml:space="preserve"> </w:t>
      </w:r>
      <w:r w:rsidRPr="00520F97">
        <w:rPr>
          <w:i/>
          <w:color w:val="131313"/>
          <w:w w:val="105"/>
          <w:sz w:val="18"/>
          <w:szCs w:val="18"/>
          <w:lang w:eastAsia="en-US"/>
        </w:rPr>
        <w:t>и</w:t>
      </w:r>
      <w:r w:rsidRPr="00520F97">
        <w:rPr>
          <w:i/>
          <w:color w:val="131313"/>
          <w:spacing w:val="-31"/>
          <w:w w:val="105"/>
          <w:sz w:val="18"/>
          <w:szCs w:val="18"/>
          <w:lang w:eastAsia="en-US"/>
        </w:rPr>
        <w:t xml:space="preserve"> </w:t>
      </w:r>
      <w:r w:rsidRPr="00520F97">
        <w:rPr>
          <w:i/>
          <w:color w:val="131313"/>
          <w:w w:val="105"/>
          <w:sz w:val="18"/>
          <w:szCs w:val="18"/>
          <w:lang w:eastAsia="en-US"/>
        </w:rPr>
        <w:t xml:space="preserve">утверждение документации </w:t>
      </w:r>
    </w:p>
    <w:p w:rsidR="00520F97" w:rsidRPr="00520F97" w:rsidRDefault="00520F97" w:rsidP="00520F97">
      <w:pPr>
        <w:spacing w:line="20" w:lineRule="atLeast"/>
        <w:ind w:left="0" w:firstLine="709"/>
        <w:jc w:val="right"/>
        <w:rPr>
          <w:i/>
          <w:color w:val="131313"/>
          <w:w w:val="105"/>
          <w:sz w:val="18"/>
          <w:szCs w:val="18"/>
          <w:lang w:eastAsia="en-US"/>
        </w:rPr>
      </w:pPr>
      <w:r w:rsidRPr="00520F97">
        <w:rPr>
          <w:i/>
          <w:color w:val="131313"/>
          <w:w w:val="105"/>
          <w:sz w:val="18"/>
          <w:szCs w:val="18"/>
          <w:lang w:eastAsia="en-US"/>
        </w:rPr>
        <w:t>по планировке территории»</w:t>
      </w:r>
    </w:p>
    <w:p w:rsidR="00520F97" w:rsidRPr="00520F97" w:rsidRDefault="00520F97" w:rsidP="00520F97">
      <w:pPr>
        <w:spacing w:line="20" w:lineRule="atLeast"/>
        <w:ind w:left="0" w:firstLine="709"/>
        <w:jc w:val="right"/>
        <w:rPr>
          <w:color w:val="131313"/>
          <w:w w:val="105"/>
          <w:sz w:val="18"/>
          <w:szCs w:val="18"/>
          <w:lang w:eastAsia="en-US"/>
        </w:rPr>
      </w:pPr>
    </w:p>
    <w:tbl>
      <w:tblPr>
        <w:tblStyle w:val="105"/>
        <w:tblW w:w="0" w:type="auto"/>
        <w:tblInd w:w="6487" w:type="dxa"/>
        <w:tblLook w:val="04A0" w:firstRow="1" w:lastRow="0" w:firstColumn="1" w:lastColumn="0" w:noHBand="0" w:noVBand="1"/>
      </w:tblPr>
      <w:tblGrid>
        <w:gridCol w:w="3899"/>
      </w:tblGrid>
      <w:tr w:rsidR="00520F97" w:rsidRPr="00520F97" w:rsidTr="00520F97">
        <w:tc>
          <w:tcPr>
            <w:tcW w:w="3899" w:type="dxa"/>
            <w:tcBorders>
              <w:top w:val="nil"/>
              <w:left w:val="nil"/>
              <w:bottom w:val="nil"/>
              <w:right w:val="nil"/>
            </w:tcBorders>
          </w:tcPr>
          <w:p w:rsidR="00520F97" w:rsidRPr="00520F97" w:rsidRDefault="00520F97" w:rsidP="00520F97">
            <w:pPr>
              <w:spacing w:line="20" w:lineRule="atLeast"/>
              <w:ind w:firstLine="709"/>
              <w:jc w:val="right"/>
              <w:rPr>
                <w:color w:val="0A0A0A"/>
                <w:w w:val="105"/>
                <w:sz w:val="18"/>
                <w:szCs w:val="18"/>
                <w:lang w:val="ru-RU"/>
              </w:rPr>
            </w:pPr>
            <w:r w:rsidRPr="00520F97">
              <w:rPr>
                <w:color w:val="0A0A0A"/>
                <w:w w:val="105"/>
                <w:sz w:val="18"/>
                <w:szCs w:val="18"/>
                <w:lang w:val="ru-RU"/>
              </w:rPr>
              <w:t>(Бланк</w:t>
            </w:r>
            <w:r w:rsidRPr="00520F97">
              <w:rPr>
                <w:color w:val="0A0A0A"/>
                <w:spacing w:val="23"/>
                <w:w w:val="105"/>
                <w:sz w:val="18"/>
                <w:szCs w:val="18"/>
                <w:lang w:val="ru-RU"/>
              </w:rPr>
              <w:t xml:space="preserve"> </w:t>
            </w:r>
            <w:r w:rsidRPr="00520F97">
              <w:rPr>
                <w:color w:val="0A0A0A"/>
                <w:spacing w:val="-5"/>
                <w:w w:val="105"/>
                <w:sz w:val="18"/>
                <w:szCs w:val="18"/>
                <w:lang w:val="ru-RU"/>
              </w:rPr>
              <w:t>органа</w:t>
            </w:r>
            <w:r w:rsidRPr="00520F97">
              <w:rPr>
                <w:color w:val="333333"/>
                <w:spacing w:val="-5"/>
                <w:w w:val="105"/>
                <w:sz w:val="18"/>
                <w:szCs w:val="18"/>
                <w:lang w:val="ru-RU"/>
              </w:rPr>
              <w:t>,</w:t>
            </w:r>
            <w:r w:rsidRPr="00520F97">
              <w:rPr>
                <w:color w:val="333333"/>
                <w:w w:val="109"/>
                <w:sz w:val="18"/>
                <w:szCs w:val="18"/>
                <w:lang w:val="ru-RU"/>
              </w:rPr>
              <w:t xml:space="preserve"> </w:t>
            </w:r>
            <w:r w:rsidRPr="00520F97">
              <w:rPr>
                <w:color w:val="0A0A0A"/>
                <w:sz w:val="18"/>
                <w:szCs w:val="18"/>
                <w:lang w:val="ru-RU"/>
              </w:rPr>
              <w:t xml:space="preserve">осуществляющего </w:t>
            </w:r>
            <w:r w:rsidRPr="00520F97">
              <w:rPr>
                <w:color w:val="0A0A0A"/>
                <w:w w:val="105"/>
                <w:sz w:val="18"/>
                <w:szCs w:val="18"/>
                <w:lang w:val="ru-RU"/>
              </w:rPr>
              <w:t>предоставление</w:t>
            </w:r>
            <w:r w:rsidRPr="00520F97">
              <w:rPr>
                <w:color w:val="0A0A0A"/>
                <w:spacing w:val="-31"/>
                <w:w w:val="105"/>
                <w:sz w:val="18"/>
                <w:szCs w:val="18"/>
                <w:lang w:val="ru-RU"/>
              </w:rPr>
              <w:t xml:space="preserve"> </w:t>
            </w:r>
            <w:r w:rsidRPr="00520F97">
              <w:rPr>
                <w:color w:val="0A0A0A"/>
                <w:spacing w:val="-1"/>
                <w:w w:val="105"/>
                <w:sz w:val="18"/>
                <w:szCs w:val="18"/>
                <w:lang w:val="ru-RU"/>
              </w:rPr>
              <w:t>муниципальной услуги)</w:t>
            </w:r>
          </w:p>
        </w:tc>
      </w:tr>
    </w:tbl>
    <w:p w:rsidR="00520F97" w:rsidRPr="00520F97" w:rsidRDefault="00520F97" w:rsidP="00520F97">
      <w:pPr>
        <w:spacing w:line="20" w:lineRule="atLeast"/>
        <w:ind w:left="0" w:firstLine="0"/>
        <w:rPr>
          <w:color w:val="131313"/>
          <w:sz w:val="18"/>
          <w:szCs w:val="18"/>
          <w:lang w:eastAsia="en-US"/>
        </w:rPr>
      </w:pPr>
    </w:p>
    <w:p w:rsidR="00520F97" w:rsidRPr="00520F97" w:rsidRDefault="00520F97" w:rsidP="00520F97">
      <w:pPr>
        <w:spacing w:line="20" w:lineRule="atLeast"/>
        <w:ind w:left="0" w:firstLine="0"/>
        <w:jc w:val="center"/>
        <w:rPr>
          <w:b/>
          <w:color w:val="0A0A0A"/>
          <w:w w:val="105"/>
          <w:sz w:val="18"/>
          <w:szCs w:val="18"/>
          <w:lang w:eastAsia="en-US"/>
        </w:rPr>
      </w:pPr>
      <w:r w:rsidRPr="00520F97">
        <w:rPr>
          <w:b/>
          <w:color w:val="0A0A0A"/>
          <w:w w:val="105"/>
          <w:sz w:val="18"/>
          <w:szCs w:val="18"/>
          <w:lang w:eastAsia="en-US"/>
        </w:rPr>
        <w:t>об отказе в подготовке документации по планировке территории</w:t>
      </w:r>
    </w:p>
    <w:p w:rsidR="00520F97" w:rsidRPr="00520F97" w:rsidRDefault="00520F97" w:rsidP="00520F97">
      <w:pPr>
        <w:spacing w:line="20" w:lineRule="atLeast"/>
        <w:ind w:left="0" w:firstLine="0"/>
        <w:jc w:val="center"/>
        <w:rPr>
          <w:color w:val="131313"/>
          <w:sz w:val="18"/>
          <w:szCs w:val="18"/>
          <w:lang w:eastAsia="en-US"/>
        </w:rPr>
      </w:pPr>
      <w:r w:rsidRPr="00520F97">
        <w:rPr>
          <w:color w:val="0A0A0A"/>
          <w:w w:val="105"/>
          <w:sz w:val="18"/>
          <w:szCs w:val="18"/>
          <w:lang w:eastAsia="en-US"/>
        </w:rPr>
        <w:t>(указать вид документации по планировке территории: проект планировки территории и проект межевания территории/ проект межевания территории)</w:t>
      </w:r>
    </w:p>
    <w:p w:rsidR="00520F97" w:rsidRPr="00520F97" w:rsidRDefault="00520F97" w:rsidP="00520F97">
      <w:pPr>
        <w:tabs>
          <w:tab w:val="left" w:pos="2488"/>
          <w:tab w:val="left" w:pos="4930"/>
        </w:tabs>
        <w:spacing w:line="20" w:lineRule="atLeast"/>
        <w:ind w:left="0" w:firstLine="0"/>
        <w:rPr>
          <w:color w:val="131313"/>
          <w:sz w:val="18"/>
          <w:szCs w:val="18"/>
          <w:lang w:eastAsia="en-US"/>
        </w:rPr>
      </w:pPr>
    </w:p>
    <w:p w:rsidR="00520F97" w:rsidRPr="00520F97" w:rsidRDefault="00520F97" w:rsidP="00520F97">
      <w:pPr>
        <w:tabs>
          <w:tab w:val="left" w:pos="2488"/>
          <w:tab w:val="left" w:pos="4930"/>
        </w:tabs>
        <w:spacing w:line="20" w:lineRule="atLeast"/>
        <w:ind w:left="0" w:firstLine="0"/>
        <w:jc w:val="center"/>
        <w:rPr>
          <w:color w:val="131313"/>
          <w:sz w:val="18"/>
          <w:szCs w:val="18"/>
          <w:lang w:eastAsia="en-US"/>
        </w:rPr>
      </w:pPr>
      <w:r w:rsidRPr="00520F97">
        <w:rPr>
          <w:color w:val="0A0A0A"/>
          <w:spacing w:val="-6"/>
          <w:w w:val="105"/>
          <w:sz w:val="18"/>
          <w:szCs w:val="18"/>
          <w:lang w:eastAsia="en-US"/>
        </w:rPr>
        <w:t xml:space="preserve">от ____________ </w:t>
      </w:r>
      <w:r w:rsidRPr="00520F97">
        <w:rPr>
          <w:color w:val="0A0A0A"/>
          <w:spacing w:val="-18"/>
          <w:w w:val="105"/>
          <w:sz w:val="18"/>
          <w:szCs w:val="18"/>
          <w:lang w:eastAsia="en-US"/>
        </w:rPr>
        <w:t>№</w:t>
      </w:r>
      <w:r w:rsidRPr="00520F97">
        <w:rPr>
          <w:color w:val="0A0A0A"/>
          <w:sz w:val="18"/>
          <w:szCs w:val="18"/>
          <w:lang w:eastAsia="en-US"/>
        </w:rPr>
        <w:t xml:space="preserve"> </w:t>
      </w:r>
      <w:r w:rsidRPr="00520F97">
        <w:rPr>
          <w:color w:val="0A0A0A"/>
          <w:spacing w:val="-6"/>
          <w:w w:val="105"/>
          <w:sz w:val="18"/>
          <w:szCs w:val="18"/>
          <w:lang w:eastAsia="en-US"/>
        </w:rPr>
        <w:t>____________</w:t>
      </w:r>
    </w:p>
    <w:p w:rsidR="00520F97" w:rsidRPr="00520F97" w:rsidRDefault="00520F97" w:rsidP="00520F97">
      <w:pPr>
        <w:spacing w:line="20" w:lineRule="atLeast"/>
        <w:ind w:left="0" w:firstLine="709"/>
        <w:rPr>
          <w:color w:val="131313"/>
          <w:sz w:val="18"/>
          <w:szCs w:val="18"/>
          <w:lang w:eastAsia="en-US"/>
        </w:rPr>
      </w:pPr>
    </w:p>
    <w:p w:rsidR="00520F97" w:rsidRPr="00520F97" w:rsidRDefault="00520F97" w:rsidP="00520F97">
      <w:pPr>
        <w:tabs>
          <w:tab w:val="left" w:pos="3567"/>
          <w:tab w:val="left" w:pos="5851"/>
        </w:tabs>
        <w:spacing w:line="20" w:lineRule="atLeast"/>
        <w:ind w:left="0" w:firstLine="709"/>
        <w:rPr>
          <w:color w:val="131313"/>
          <w:sz w:val="18"/>
          <w:szCs w:val="18"/>
          <w:lang w:eastAsia="en-US"/>
        </w:rPr>
      </w:pPr>
      <w:r w:rsidRPr="00520F97">
        <w:rPr>
          <w:color w:val="0A0A0A"/>
          <w:w w:val="105"/>
          <w:sz w:val="18"/>
          <w:szCs w:val="18"/>
          <w:lang w:eastAsia="en-US"/>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w:t>
      </w:r>
      <w:r w:rsidRPr="00520F97">
        <w:rPr>
          <w:color w:val="0A0A0A"/>
          <w:spacing w:val="4"/>
          <w:w w:val="105"/>
          <w:sz w:val="18"/>
          <w:szCs w:val="18"/>
          <w:lang w:eastAsia="en-US"/>
        </w:rPr>
        <w:t xml:space="preserve"> </w:t>
      </w:r>
      <w:proofErr w:type="gramStart"/>
      <w:r w:rsidRPr="00520F97">
        <w:rPr>
          <w:color w:val="0A0A0A"/>
          <w:w w:val="105"/>
          <w:sz w:val="18"/>
          <w:szCs w:val="18"/>
          <w:lang w:eastAsia="en-US"/>
        </w:rPr>
        <w:t>от</w:t>
      </w:r>
      <w:proofErr w:type="gramEnd"/>
      <w:r w:rsidRPr="00520F97">
        <w:rPr>
          <w:color w:val="0A0A0A"/>
          <w:w w:val="105"/>
          <w:sz w:val="18"/>
          <w:szCs w:val="18"/>
          <w:lang w:eastAsia="en-US"/>
        </w:rPr>
        <w:t xml:space="preserve"> </w:t>
      </w:r>
      <w:r w:rsidRPr="00520F97">
        <w:rPr>
          <w:color w:val="0A0A0A"/>
          <w:spacing w:val="-6"/>
          <w:w w:val="105"/>
          <w:sz w:val="18"/>
          <w:szCs w:val="18"/>
          <w:lang w:eastAsia="en-US"/>
        </w:rPr>
        <w:t xml:space="preserve">____________ </w:t>
      </w:r>
      <w:r w:rsidRPr="00520F97">
        <w:rPr>
          <w:color w:val="0A0A0A"/>
          <w:spacing w:val="-18"/>
          <w:w w:val="105"/>
          <w:sz w:val="18"/>
          <w:szCs w:val="18"/>
          <w:lang w:eastAsia="en-US"/>
        </w:rPr>
        <w:t>№</w:t>
      </w:r>
      <w:r w:rsidRPr="00520F97">
        <w:rPr>
          <w:color w:val="0A0A0A"/>
          <w:sz w:val="18"/>
          <w:szCs w:val="18"/>
          <w:lang w:eastAsia="en-US"/>
        </w:rPr>
        <w:t xml:space="preserve"> </w:t>
      </w:r>
      <w:r w:rsidRPr="00520F97">
        <w:rPr>
          <w:color w:val="0A0A0A"/>
          <w:spacing w:val="-6"/>
          <w:w w:val="105"/>
          <w:sz w:val="18"/>
          <w:szCs w:val="18"/>
          <w:lang w:eastAsia="en-US"/>
        </w:rPr>
        <w:t>____________:</w:t>
      </w:r>
    </w:p>
    <w:p w:rsidR="00520F97" w:rsidRPr="00520F97" w:rsidRDefault="00520F97" w:rsidP="00CB198D">
      <w:pPr>
        <w:numPr>
          <w:ilvl w:val="0"/>
          <w:numId w:val="20"/>
        </w:numPr>
        <w:spacing w:line="20" w:lineRule="atLeast"/>
        <w:ind w:left="0" w:firstLine="709"/>
        <w:rPr>
          <w:color w:val="131313"/>
          <w:sz w:val="18"/>
          <w:szCs w:val="18"/>
          <w:lang w:eastAsia="en-US"/>
        </w:rPr>
      </w:pPr>
      <w:r w:rsidRPr="00520F97">
        <w:rPr>
          <w:color w:val="0A0A0A"/>
          <w:w w:val="105"/>
          <w:sz w:val="18"/>
          <w:szCs w:val="18"/>
          <w:lang w:eastAsia="en-US"/>
        </w:rPr>
        <w:lastRenderedPageBreak/>
        <w:t>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w:t>
      </w:r>
      <w:r w:rsidRPr="00520F97">
        <w:rPr>
          <w:color w:val="1D1D1D"/>
          <w:w w:val="105"/>
          <w:sz w:val="18"/>
          <w:szCs w:val="18"/>
          <w:lang w:eastAsia="en-US"/>
        </w:rPr>
        <w:t>/</w:t>
      </w:r>
      <w:r w:rsidRPr="00520F97">
        <w:rPr>
          <w:color w:val="0A0A0A"/>
          <w:w w:val="105"/>
          <w:sz w:val="18"/>
          <w:szCs w:val="18"/>
          <w:lang w:eastAsia="en-US"/>
        </w:rPr>
        <w:t>проект межевания территории), в отношении территории:_______________________________________________________</w:t>
      </w:r>
    </w:p>
    <w:p w:rsidR="00520F97" w:rsidRPr="00520F97" w:rsidRDefault="00520F97" w:rsidP="00520F97">
      <w:pPr>
        <w:spacing w:line="20" w:lineRule="atLeast"/>
        <w:ind w:left="0" w:firstLine="0"/>
        <w:rPr>
          <w:color w:val="131313"/>
          <w:sz w:val="18"/>
          <w:szCs w:val="18"/>
          <w:lang w:eastAsia="en-US"/>
        </w:rPr>
      </w:pPr>
      <w:r w:rsidRPr="00520F97">
        <w:rPr>
          <w:color w:val="131313"/>
          <w:sz w:val="18"/>
          <w:szCs w:val="18"/>
          <w:lang w:eastAsia="en-US"/>
        </w:rPr>
        <w:t>____________________________________________________________________.</w:t>
      </w:r>
    </w:p>
    <w:p w:rsidR="00520F97" w:rsidRPr="00520F97" w:rsidRDefault="00520F97" w:rsidP="00520F97">
      <w:pPr>
        <w:spacing w:line="20" w:lineRule="atLeast"/>
        <w:ind w:left="0" w:firstLine="709"/>
        <w:rPr>
          <w:i/>
          <w:color w:val="131313"/>
          <w:sz w:val="18"/>
          <w:szCs w:val="18"/>
          <w:lang w:eastAsia="en-US"/>
        </w:rPr>
      </w:pPr>
      <w:r w:rsidRPr="00520F97">
        <w:rPr>
          <w:i/>
          <w:color w:val="1D1D1D"/>
          <w:sz w:val="18"/>
          <w:szCs w:val="18"/>
          <w:lang w:eastAsia="en-US"/>
        </w:rPr>
        <w:t xml:space="preserve">(указывается описание местонахождения </w:t>
      </w:r>
      <w:r w:rsidRPr="00520F97">
        <w:rPr>
          <w:i/>
          <w:color w:val="0A0A0A"/>
          <w:sz w:val="18"/>
          <w:szCs w:val="18"/>
          <w:lang w:eastAsia="en-US"/>
        </w:rPr>
        <w:t>территории</w:t>
      </w:r>
      <w:r w:rsidRPr="00520F97">
        <w:rPr>
          <w:i/>
          <w:color w:val="2F2F2F"/>
          <w:sz w:val="18"/>
          <w:szCs w:val="18"/>
          <w:lang w:eastAsia="en-US"/>
        </w:rPr>
        <w:t xml:space="preserve">, </w:t>
      </w:r>
      <w:r w:rsidRPr="00520F97">
        <w:rPr>
          <w:i/>
          <w:color w:val="1D1D1D"/>
          <w:sz w:val="18"/>
          <w:szCs w:val="18"/>
          <w:lang w:eastAsia="en-US"/>
        </w:rPr>
        <w:t xml:space="preserve">описание </w:t>
      </w:r>
      <w:r w:rsidRPr="00520F97">
        <w:rPr>
          <w:i/>
          <w:color w:val="414141"/>
          <w:sz w:val="18"/>
          <w:szCs w:val="18"/>
          <w:lang w:eastAsia="en-US"/>
        </w:rPr>
        <w:t>г</w:t>
      </w:r>
      <w:r w:rsidRPr="00520F97">
        <w:rPr>
          <w:i/>
          <w:color w:val="0A0A0A"/>
          <w:sz w:val="18"/>
          <w:szCs w:val="18"/>
          <w:lang w:eastAsia="en-US"/>
        </w:rPr>
        <w:t>раниц территории)</w:t>
      </w:r>
    </w:p>
    <w:p w:rsidR="00520F97" w:rsidRPr="00520F97" w:rsidRDefault="00520F97" w:rsidP="00520F97">
      <w:pPr>
        <w:spacing w:line="20" w:lineRule="atLeast"/>
        <w:ind w:left="0" w:firstLine="0"/>
        <w:rPr>
          <w:color w:val="131313"/>
          <w:sz w:val="18"/>
          <w:szCs w:val="18"/>
          <w:lang w:eastAsia="en-US"/>
        </w:rPr>
      </w:pPr>
      <w:proofErr w:type="spellStart"/>
      <w:proofErr w:type="gramStart"/>
      <w:r w:rsidRPr="00520F97">
        <w:rPr>
          <w:color w:val="0A0A0A"/>
          <w:w w:val="105"/>
          <w:sz w:val="18"/>
          <w:szCs w:val="18"/>
          <w:lang w:val="en-US" w:eastAsia="en-US"/>
        </w:rPr>
        <w:t>по</w:t>
      </w:r>
      <w:proofErr w:type="spellEnd"/>
      <w:proofErr w:type="gramEnd"/>
      <w:r w:rsidRPr="00520F97">
        <w:rPr>
          <w:color w:val="0A0A0A"/>
          <w:w w:val="105"/>
          <w:sz w:val="18"/>
          <w:szCs w:val="18"/>
          <w:lang w:val="en-US" w:eastAsia="en-US"/>
        </w:rPr>
        <w:t xml:space="preserve"> </w:t>
      </w:r>
      <w:proofErr w:type="spellStart"/>
      <w:r w:rsidRPr="00520F97">
        <w:rPr>
          <w:color w:val="0A0A0A"/>
          <w:w w:val="105"/>
          <w:sz w:val="18"/>
          <w:szCs w:val="18"/>
          <w:lang w:val="en-US" w:eastAsia="en-US"/>
        </w:rPr>
        <w:t>следующим</w:t>
      </w:r>
      <w:proofErr w:type="spellEnd"/>
      <w:r w:rsidRPr="00520F97">
        <w:rPr>
          <w:color w:val="0A0A0A"/>
          <w:spacing w:val="-35"/>
          <w:w w:val="105"/>
          <w:sz w:val="18"/>
          <w:szCs w:val="18"/>
          <w:lang w:val="en-US" w:eastAsia="en-US"/>
        </w:rPr>
        <w:t xml:space="preserve"> </w:t>
      </w:r>
      <w:proofErr w:type="spellStart"/>
      <w:r w:rsidRPr="00520F97">
        <w:rPr>
          <w:color w:val="0A0A0A"/>
          <w:w w:val="105"/>
          <w:sz w:val="18"/>
          <w:szCs w:val="18"/>
          <w:lang w:val="en-US" w:eastAsia="en-US"/>
        </w:rPr>
        <w:t>основаниям</w:t>
      </w:r>
      <w:proofErr w:type="spellEnd"/>
      <w:r w:rsidRPr="00520F97">
        <w:rPr>
          <w:color w:val="0A0A0A"/>
          <w:w w:val="105"/>
          <w:sz w:val="18"/>
          <w:szCs w:val="18"/>
          <w:lang w:val="en-US" w:eastAsia="en-US"/>
        </w:rPr>
        <w:t>:</w:t>
      </w:r>
      <w:r w:rsidRPr="00520F97">
        <w:rPr>
          <w:color w:val="0A0A0A"/>
          <w:sz w:val="18"/>
          <w:szCs w:val="18"/>
          <w:lang w:eastAsia="en-US"/>
        </w:rPr>
        <w:t xml:space="preserve"> _______________________________________________.</w:t>
      </w:r>
    </w:p>
    <w:p w:rsidR="00520F97" w:rsidRPr="00520F97" w:rsidRDefault="00520F97" w:rsidP="00CB198D">
      <w:pPr>
        <w:numPr>
          <w:ilvl w:val="0"/>
          <w:numId w:val="20"/>
        </w:numPr>
        <w:spacing w:line="20" w:lineRule="atLeast"/>
        <w:ind w:left="0" w:firstLine="709"/>
        <w:jc w:val="center"/>
        <w:rPr>
          <w:color w:val="131313"/>
          <w:sz w:val="18"/>
          <w:szCs w:val="18"/>
          <w:lang w:eastAsia="en-US"/>
        </w:rPr>
      </w:pPr>
      <w:r w:rsidRPr="00520F97">
        <w:rPr>
          <w:color w:val="0A0A0A"/>
          <w:w w:val="105"/>
          <w:sz w:val="18"/>
          <w:szCs w:val="18"/>
          <w:lang w:eastAsia="en-US"/>
        </w:rPr>
        <w:t xml:space="preserve">Опубликовать настоящее решение (постановление/распоряжение) </w:t>
      </w:r>
      <w:proofErr w:type="gramStart"/>
      <w:r w:rsidRPr="00520F97">
        <w:rPr>
          <w:color w:val="0A0A0A"/>
          <w:w w:val="105"/>
          <w:sz w:val="18"/>
          <w:szCs w:val="18"/>
          <w:lang w:eastAsia="en-US"/>
        </w:rPr>
        <w:t>в</w:t>
      </w:r>
      <w:proofErr w:type="gramEnd"/>
      <w:r w:rsidRPr="00520F97">
        <w:rPr>
          <w:color w:val="0A0A0A"/>
          <w:w w:val="105"/>
          <w:sz w:val="18"/>
          <w:szCs w:val="18"/>
          <w:lang w:eastAsia="en-US"/>
        </w:rPr>
        <w:t xml:space="preserve"> </w:t>
      </w:r>
      <w:r w:rsidRPr="00520F97">
        <w:rPr>
          <w:color w:val="0A0A0A"/>
          <w:spacing w:val="-10"/>
          <w:sz w:val="18"/>
          <w:szCs w:val="18"/>
          <w:lang w:eastAsia="en-US"/>
        </w:rPr>
        <w:t>«_______________________________________________________________________»</w:t>
      </w:r>
      <w:r w:rsidRPr="00520F97">
        <w:rPr>
          <w:color w:val="0A0A0A"/>
          <w:sz w:val="18"/>
          <w:szCs w:val="18"/>
          <w:lang w:eastAsia="en-US"/>
        </w:rPr>
        <w:t>.</w:t>
      </w:r>
    </w:p>
    <w:p w:rsidR="00520F97" w:rsidRPr="00520F97" w:rsidRDefault="00520F97" w:rsidP="00520F97">
      <w:pPr>
        <w:spacing w:line="20" w:lineRule="atLeast"/>
        <w:ind w:left="0" w:firstLine="709"/>
        <w:rPr>
          <w:color w:val="131313"/>
          <w:sz w:val="18"/>
          <w:szCs w:val="18"/>
          <w:lang w:eastAsia="en-US"/>
        </w:rPr>
      </w:pPr>
      <w:r w:rsidRPr="00520F97">
        <w:rPr>
          <w:color w:val="0A0A0A"/>
          <w:w w:val="105"/>
          <w:sz w:val="18"/>
          <w:szCs w:val="18"/>
          <w:lang w:eastAsia="en-US"/>
        </w:rPr>
        <w:t>Настоящее решение (постановление/распоряжение) может  быть обжаловано в досудебном порядке путем направления жалобы в администрацию Хомутовского муниципального образования</w:t>
      </w:r>
      <w:r w:rsidRPr="00520F97">
        <w:rPr>
          <w:i/>
          <w:color w:val="0A0A0A"/>
          <w:w w:val="105"/>
          <w:sz w:val="18"/>
          <w:szCs w:val="18"/>
          <w:lang w:eastAsia="en-US"/>
        </w:rPr>
        <w:t xml:space="preserve">, </w:t>
      </w:r>
      <w:r w:rsidRPr="00520F97">
        <w:rPr>
          <w:color w:val="0A0A0A"/>
          <w:w w:val="105"/>
          <w:sz w:val="18"/>
          <w:szCs w:val="18"/>
          <w:lang w:eastAsia="en-US"/>
        </w:rPr>
        <w:t>а также в судебном</w:t>
      </w:r>
      <w:r w:rsidRPr="00520F97">
        <w:rPr>
          <w:color w:val="0A0A0A"/>
          <w:spacing w:val="32"/>
          <w:w w:val="105"/>
          <w:sz w:val="18"/>
          <w:szCs w:val="18"/>
          <w:lang w:eastAsia="en-US"/>
        </w:rPr>
        <w:t xml:space="preserve"> </w:t>
      </w:r>
      <w:r w:rsidRPr="00520F97">
        <w:rPr>
          <w:color w:val="0A0A0A"/>
          <w:w w:val="105"/>
          <w:sz w:val="18"/>
          <w:szCs w:val="18"/>
          <w:lang w:eastAsia="en-US"/>
        </w:rPr>
        <w:t>порядке.</w:t>
      </w:r>
    </w:p>
    <w:p w:rsidR="00520F97" w:rsidRPr="00520F97" w:rsidRDefault="00520F97" w:rsidP="00520F97">
      <w:pPr>
        <w:spacing w:line="20" w:lineRule="atLeast"/>
        <w:ind w:left="0" w:firstLine="0"/>
        <w:rPr>
          <w:color w:val="0C0C0C"/>
          <w:w w:val="105"/>
          <w:sz w:val="18"/>
          <w:szCs w:val="18"/>
          <w:lang w:eastAsia="en-US"/>
        </w:rPr>
      </w:pPr>
    </w:p>
    <w:p w:rsidR="00520F97" w:rsidRPr="00520F97" w:rsidRDefault="00520F97" w:rsidP="00520F97">
      <w:pPr>
        <w:spacing w:line="20" w:lineRule="atLeast"/>
        <w:ind w:left="0" w:firstLine="0"/>
        <w:rPr>
          <w:color w:val="0C0C0C"/>
          <w:w w:val="105"/>
          <w:sz w:val="18"/>
          <w:szCs w:val="18"/>
          <w:lang w:eastAsia="en-US"/>
        </w:rPr>
      </w:pPr>
    </w:p>
    <w:p w:rsidR="00520F97" w:rsidRPr="00520F97" w:rsidRDefault="00520F97" w:rsidP="00520F97">
      <w:pPr>
        <w:spacing w:line="20" w:lineRule="atLeast"/>
        <w:ind w:left="0" w:firstLine="0"/>
        <w:rPr>
          <w:color w:val="0C0C0C"/>
          <w:w w:val="105"/>
          <w:sz w:val="18"/>
          <w:szCs w:val="18"/>
          <w:lang w:eastAsia="en-US"/>
        </w:rPr>
      </w:pPr>
      <w:r w:rsidRPr="00520F97">
        <w:rPr>
          <w:color w:val="0C0C0C"/>
          <w:w w:val="105"/>
          <w:sz w:val="18"/>
          <w:szCs w:val="18"/>
          <w:lang w:eastAsia="en-US"/>
        </w:rPr>
        <w:t>Должностное лицо (ФИО)                                        _______________________</w:t>
      </w:r>
    </w:p>
    <w:tbl>
      <w:tblPr>
        <w:tblStyle w:val="105"/>
        <w:tblW w:w="0" w:type="auto"/>
        <w:tblInd w:w="6204" w:type="dxa"/>
        <w:tblLook w:val="04A0" w:firstRow="1" w:lastRow="0" w:firstColumn="1" w:lastColumn="0" w:noHBand="0" w:noVBand="1"/>
      </w:tblPr>
      <w:tblGrid>
        <w:gridCol w:w="3654"/>
      </w:tblGrid>
      <w:tr w:rsidR="00520F97" w:rsidRPr="00520F97" w:rsidTr="00520F97">
        <w:tc>
          <w:tcPr>
            <w:tcW w:w="3654" w:type="dxa"/>
            <w:tcBorders>
              <w:top w:val="nil"/>
              <w:left w:val="nil"/>
              <w:bottom w:val="nil"/>
              <w:right w:val="nil"/>
            </w:tcBorders>
          </w:tcPr>
          <w:p w:rsidR="00520F97" w:rsidRPr="00520F97" w:rsidRDefault="00520F97" w:rsidP="00520F97">
            <w:pPr>
              <w:spacing w:line="20" w:lineRule="atLeast"/>
              <w:rPr>
                <w:color w:val="0C0C0C"/>
                <w:w w:val="105"/>
                <w:sz w:val="18"/>
                <w:szCs w:val="18"/>
                <w:lang w:val="ru-RU"/>
              </w:rPr>
            </w:pPr>
            <w:r w:rsidRPr="00520F97">
              <w:rPr>
                <w:color w:val="0C0C0C"/>
                <w:w w:val="105"/>
                <w:sz w:val="18"/>
                <w:szCs w:val="18"/>
                <w:lang w:val="ru-RU"/>
              </w:rPr>
              <w:t>(подпись должностного лица, осуществляющего предоставление муниципальной услуги)</w:t>
            </w:r>
          </w:p>
        </w:tc>
      </w:tr>
    </w:tbl>
    <w:p w:rsidR="00520F97" w:rsidRPr="00520F97" w:rsidRDefault="00520F97" w:rsidP="00520F97">
      <w:pPr>
        <w:spacing w:line="20" w:lineRule="atLeast"/>
        <w:ind w:left="0" w:firstLine="709"/>
        <w:rPr>
          <w:color w:val="131313"/>
          <w:sz w:val="18"/>
          <w:szCs w:val="18"/>
          <w:lang w:eastAsia="en-US"/>
        </w:rPr>
      </w:pPr>
    </w:p>
    <w:p w:rsidR="00520F97" w:rsidRDefault="00520F97" w:rsidP="00520F97">
      <w:pPr>
        <w:ind w:left="0" w:firstLine="0"/>
        <w:jc w:val="right"/>
        <w:outlineLvl w:val="0"/>
        <w:rPr>
          <w:color w:val="131313"/>
          <w:w w:val="105"/>
          <w:sz w:val="18"/>
          <w:szCs w:val="18"/>
          <w:u w:color="000000"/>
          <w:lang w:eastAsia="en-US"/>
        </w:rPr>
      </w:pPr>
      <w:bookmarkStart w:id="7" w:name="_Toc125979576"/>
    </w:p>
    <w:p w:rsidR="00520F97" w:rsidRPr="00520F97" w:rsidRDefault="00520F97" w:rsidP="00520F97">
      <w:pPr>
        <w:ind w:left="0" w:firstLine="0"/>
        <w:jc w:val="right"/>
        <w:outlineLvl w:val="0"/>
        <w:rPr>
          <w:i/>
          <w:color w:val="131313"/>
          <w:w w:val="105"/>
          <w:sz w:val="18"/>
          <w:szCs w:val="18"/>
          <w:u w:color="000000"/>
          <w:lang w:eastAsia="en-US"/>
        </w:rPr>
      </w:pPr>
      <w:r w:rsidRPr="00520F97">
        <w:rPr>
          <w:i/>
          <w:color w:val="131313"/>
          <w:w w:val="105"/>
          <w:sz w:val="18"/>
          <w:szCs w:val="18"/>
          <w:u w:color="000000"/>
          <w:lang w:eastAsia="en-US"/>
        </w:rPr>
        <w:t>Приложение №</w:t>
      </w:r>
      <w:r w:rsidRPr="00520F97">
        <w:rPr>
          <w:i/>
          <w:color w:val="131313"/>
          <w:spacing w:val="-48"/>
          <w:w w:val="105"/>
          <w:sz w:val="18"/>
          <w:szCs w:val="18"/>
          <w:u w:color="000000"/>
          <w:lang w:eastAsia="en-US"/>
        </w:rPr>
        <w:t xml:space="preserve"> 8</w:t>
      </w:r>
      <w:bookmarkEnd w:id="7"/>
    </w:p>
    <w:p w:rsidR="00520F97" w:rsidRPr="00520F97" w:rsidRDefault="00520F97" w:rsidP="00520F97">
      <w:pPr>
        <w:ind w:left="0" w:firstLine="0"/>
        <w:jc w:val="right"/>
        <w:rPr>
          <w:i/>
          <w:color w:val="131313"/>
          <w:sz w:val="18"/>
          <w:szCs w:val="18"/>
          <w:lang w:eastAsia="en-US"/>
        </w:rPr>
      </w:pPr>
      <w:r w:rsidRPr="00520F97">
        <w:rPr>
          <w:i/>
          <w:color w:val="131313"/>
          <w:w w:val="105"/>
          <w:sz w:val="18"/>
          <w:szCs w:val="18"/>
          <w:lang w:eastAsia="en-US"/>
        </w:rPr>
        <w:t xml:space="preserve">к </w:t>
      </w:r>
      <w:r w:rsidRPr="00520F97">
        <w:rPr>
          <w:i/>
          <w:color w:val="131313"/>
          <w:w w:val="104"/>
          <w:sz w:val="18"/>
          <w:szCs w:val="18"/>
          <w:lang w:eastAsia="en-US"/>
        </w:rPr>
        <w:t>Административному</w:t>
      </w:r>
      <w:r w:rsidRPr="00520F97">
        <w:rPr>
          <w:i/>
          <w:color w:val="131313"/>
          <w:spacing w:val="-6"/>
          <w:sz w:val="18"/>
          <w:szCs w:val="18"/>
          <w:lang w:eastAsia="en-US"/>
        </w:rPr>
        <w:t xml:space="preserve"> </w:t>
      </w:r>
      <w:r w:rsidRPr="00520F97">
        <w:rPr>
          <w:i/>
          <w:color w:val="131313"/>
          <w:w w:val="102"/>
          <w:sz w:val="18"/>
          <w:szCs w:val="18"/>
          <w:lang w:eastAsia="en-US"/>
        </w:rPr>
        <w:t>регламенту</w:t>
      </w:r>
    </w:p>
    <w:p w:rsidR="00520F97" w:rsidRPr="00520F97" w:rsidRDefault="00520F97" w:rsidP="00520F97">
      <w:pPr>
        <w:ind w:left="0" w:firstLine="0"/>
        <w:jc w:val="right"/>
        <w:rPr>
          <w:i/>
          <w:color w:val="131313"/>
          <w:spacing w:val="-23"/>
          <w:w w:val="105"/>
          <w:sz w:val="18"/>
          <w:szCs w:val="18"/>
          <w:lang w:eastAsia="en-US"/>
        </w:rPr>
      </w:pPr>
      <w:r w:rsidRPr="00520F97">
        <w:rPr>
          <w:i/>
          <w:color w:val="131313"/>
          <w:w w:val="105"/>
          <w:sz w:val="18"/>
          <w:szCs w:val="18"/>
          <w:lang w:eastAsia="en-US"/>
        </w:rPr>
        <w:t>предоставления муниципальной</w:t>
      </w:r>
      <w:r w:rsidRPr="00520F97">
        <w:rPr>
          <w:i/>
          <w:color w:val="131313"/>
          <w:spacing w:val="-36"/>
          <w:w w:val="105"/>
          <w:sz w:val="18"/>
          <w:szCs w:val="18"/>
          <w:lang w:eastAsia="en-US"/>
        </w:rPr>
        <w:t xml:space="preserve"> </w:t>
      </w:r>
      <w:r w:rsidRPr="00520F97">
        <w:rPr>
          <w:i/>
          <w:color w:val="131313"/>
          <w:w w:val="105"/>
          <w:sz w:val="18"/>
          <w:szCs w:val="18"/>
          <w:lang w:eastAsia="en-US"/>
        </w:rPr>
        <w:t>услуги</w:t>
      </w:r>
      <w:r w:rsidRPr="00520F97">
        <w:rPr>
          <w:i/>
          <w:color w:val="131313"/>
          <w:spacing w:val="-23"/>
          <w:w w:val="105"/>
          <w:sz w:val="18"/>
          <w:szCs w:val="18"/>
          <w:lang w:eastAsia="en-US"/>
        </w:rPr>
        <w:t xml:space="preserve"> </w:t>
      </w:r>
    </w:p>
    <w:p w:rsidR="00520F97" w:rsidRPr="00520F97" w:rsidRDefault="00520F97" w:rsidP="00520F97">
      <w:pPr>
        <w:ind w:left="0" w:firstLine="0"/>
        <w:jc w:val="right"/>
        <w:rPr>
          <w:i/>
          <w:color w:val="131313"/>
          <w:w w:val="105"/>
          <w:sz w:val="18"/>
          <w:szCs w:val="18"/>
          <w:lang w:eastAsia="en-US"/>
        </w:rPr>
      </w:pPr>
      <w:r w:rsidRPr="00520F97">
        <w:rPr>
          <w:i/>
          <w:color w:val="131313"/>
          <w:w w:val="105"/>
          <w:sz w:val="18"/>
          <w:szCs w:val="18"/>
          <w:lang w:eastAsia="en-US"/>
        </w:rPr>
        <w:t>«Подготовка</w:t>
      </w:r>
      <w:r w:rsidRPr="00520F97">
        <w:rPr>
          <w:i/>
          <w:color w:val="131313"/>
          <w:spacing w:val="-9"/>
          <w:w w:val="105"/>
          <w:sz w:val="18"/>
          <w:szCs w:val="18"/>
          <w:lang w:eastAsia="en-US"/>
        </w:rPr>
        <w:t xml:space="preserve"> </w:t>
      </w:r>
      <w:r w:rsidRPr="00520F97">
        <w:rPr>
          <w:i/>
          <w:color w:val="131313"/>
          <w:w w:val="105"/>
          <w:sz w:val="18"/>
          <w:szCs w:val="18"/>
          <w:lang w:eastAsia="en-US"/>
        </w:rPr>
        <w:t>и</w:t>
      </w:r>
      <w:r w:rsidRPr="00520F97">
        <w:rPr>
          <w:i/>
          <w:color w:val="131313"/>
          <w:spacing w:val="-31"/>
          <w:w w:val="105"/>
          <w:sz w:val="18"/>
          <w:szCs w:val="18"/>
          <w:lang w:eastAsia="en-US"/>
        </w:rPr>
        <w:t xml:space="preserve"> </w:t>
      </w:r>
      <w:r w:rsidRPr="00520F97">
        <w:rPr>
          <w:i/>
          <w:color w:val="131313"/>
          <w:w w:val="105"/>
          <w:sz w:val="18"/>
          <w:szCs w:val="18"/>
          <w:lang w:eastAsia="en-US"/>
        </w:rPr>
        <w:t xml:space="preserve">утверждение документации </w:t>
      </w:r>
    </w:p>
    <w:p w:rsidR="00520F97" w:rsidRPr="00520F97" w:rsidRDefault="00520F97" w:rsidP="00520F97">
      <w:pPr>
        <w:spacing w:line="20" w:lineRule="atLeast"/>
        <w:ind w:left="0" w:firstLine="709"/>
        <w:jc w:val="right"/>
        <w:rPr>
          <w:i/>
          <w:color w:val="131313"/>
          <w:w w:val="105"/>
          <w:sz w:val="18"/>
          <w:szCs w:val="18"/>
          <w:lang w:eastAsia="en-US"/>
        </w:rPr>
      </w:pPr>
      <w:r w:rsidRPr="00520F97">
        <w:rPr>
          <w:i/>
          <w:color w:val="131313"/>
          <w:w w:val="105"/>
          <w:sz w:val="18"/>
          <w:szCs w:val="18"/>
          <w:lang w:eastAsia="en-US"/>
        </w:rPr>
        <w:t>по планировке территории»</w:t>
      </w:r>
    </w:p>
    <w:p w:rsidR="00520F97" w:rsidRPr="00520F97" w:rsidRDefault="00520F97" w:rsidP="00520F97">
      <w:pPr>
        <w:spacing w:line="20" w:lineRule="atLeast"/>
        <w:ind w:left="0" w:firstLine="709"/>
        <w:jc w:val="right"/>
        <w:rPr>
          <w:color w:val="131313"/>
          <w:w w:val="105"/>
          <w:sz w:val="18"/>
          <w:szCs w:val="18"/>
          <w:lang w:eastAsia="en-US"/>
        </w:rPr>
      </w:pPr>
    </w:p>
    <w:tbl>
      <w:tblPr>
        <w:tblStyle w:val="105"/>
        <w:tblW w:w="0" w:type="auto"/>
        <w:tblInd w:w="6487" w:type="dxa"/>
        <w:tblLook w:val="04A0" w:firstRow="1" w:lastRow="0" w:firstColumn="1" w:lastColumn="0" w:noHBand="0" w:noVBand="1"/>
      </w:tblPr>
      <w:tblGrid>
        <w:gridCol w:w="3899"/>
      </w:tblGrid>
      <w:tr w:rsidR="00520F97" w:rsidRPr="00520F97" w:rsidTr="00520F97">
        <w:tc>
          <w:tcPr>
            <w:tcW w:w="3899" w:type="dxa"/>
            <w:tcBorders>
              <w:top w:val="nil"/>
              <w:left w:val="nil"/>
              <w:bottom w:val="nil"/>
              <w:right w:val="nil"/>
            </w:tcBorders>
          </w:tcPr>
          <w:p w:rsidR="00520F97" w:rsidRPr="00520F97" w:rsidRDefault="00520F97" w:rsidP="00520F97">
            <w:pPr>
              <w:spacing w:line="20" w:lineRule="atLeast"/>
              <w:ind w:firstLine="709"/>
              <w:jc w:val="right"/>
              <w:rPr>
                <w:color w:val="0A0A0A"/>
                <w:w w:val="105"/>
                <w:sz w:val="18"/>
                <w:szCs w:val="18"/>
                <w:lang w:val="ru-RU"/>
              </w:rPr>
            </w:pPr>
            <w:r w:rsidRPr="00520F97">
              <w:rPr>
                <w:color w:val="0A0A0A"/>
                <w:w w:val="105"/>
                <w:sz w:val="18"/>
                <w:szCs w:val="18"/>
                <w:lang w:val="ru-RU"/>
              </w:rPr>
              <w:t>(Бланк</w:t>
            </w:r>
            <w:r w:rsidRPr="00520F97">
              <w:rPr>
                <w:color w:val="0A0A0A"/>
                <w:spacing w:val="23"/>
                <w:w w:val="105"/>
                <w:sz w:val="18"/>
                <w:szCs w:val="18"/>
                <w:lang w:val="ru-RU"/>
              </w:rPr>
              <w:t xml:space="preserve"> </w:t>
            </w:r>
            <w:r w:rsidRPr="00520F97">
              <w:rPr>
                <w:color w:val="0A0A0A"/>
                <w:spacing w:val="-5"/>
                <w:w w:val="105"/>
                <w:sz w:val="18"/>
                <w:szCs w:val="18"/>
                <w:lang w:val="ru-RU"/>
              </w:rPr>
              <w:t>органа</w:t>
            </w:r>
            <w:r w:rsidRPr="00520F97">
              <w:rPr>
                <w:color w:val="333333"/>
                <w:spacing w:val="-5"/>
                <w:w w:val="105"/>
                <w:sz w:val="18"/>
                <w:szCs w:val="18"/>
                <w:lang w:val="ru-RU"/>
              </w:rPr>
              <w:t>,</w:t>
            </w:r>
            <w:r w:rsidRPr="00520F97">
              <w:rPr>
                <w:color w:val="333333"/>
                <w:w w:val="109"/>
                <w:sz w:val="18"/>
                <w:szCs w:val="18"/>
                <w:lang w:val="ru-RU"/>
              </w:rPr>
              <w:t xml:space="preserve"> </w:t>
            </w:r>
            <w:r w:rsidRPr="00520F97">
              <w:rPr>
                <w:color w:val="0A0A0A"/>
                <w:sz w:val="18"/>
                <w:szCs w:val="18"/>
                <w:lang w:val="ru-RU"/>
              </w:rPr>
              <w:t xml:space="preserve">осуществляющего </w:t>
            </w:r>
            <w:r w:rsidRPr="00520F97">
              <w:rPr>
                <w:color w:val="0A0A0A"/>
                <w:w w:val="105"/>
                <w:sz w:val="18"/>
                <w:szCs w:val="18"/>
                <w:lang w:val="ru-RU"/>
              </w:rPr>
              <w:t>предоставление</w:t>
            </w:r>
            <w:r w:rsidRPr="00520F97">
              <w:rPr>
                <w:color w:val="0A0A0A"/>
                <w:spacing w:val="-31"/>
                <w:w w:val="105"/>
                <w:sz w:val="18"/>
                <w:szCs w:val="18"/>
                <w:lang w:val="ru-RU"/>
              </w:rPr>
              <w:t xml:space="preserve"> </w:t>
            </w:r>
            <w:r w:rsidRPr="00520F97">
              <w:rPr>
                <w:color w:val="0A0A0A"/>
                <w:spacing w:val="-1"/>
                <w:w w:val="105"/>
                <w:sz w:val="18"/>
                <w:szCs w:val="18"/>
                <w:lang w:val="ru-RU"/>
              </w:rPr>
              <w:t>муниципальной услуги)</w:t>
            </w:r>
          </w:p>
        </w:tc>
      </w:tr>
    </w:tbl>
    <w:p w:rsidR="00520F97" w:rsidRPr="00520F97" w:rsidRDefault="00520F97" w:rsidP="00520F97">
      <w:pPr>
        <w:ind w:left="121" w:firstLine="572"/>
        <w:rPr>
          <w:color w:val="131313"/>
          <w:w w:val="105"/>
          <w:sz w:val="18"/>
          <w:szCs w:val="18"/>
          <w:lang w:eastAsia="en-US"/>
        </w:rPr>
      </w:pPr>
    </w:p>
    <w:p w:rsidR="00520F97" w:rsidRPr="00520F97" w:rsidRDefault="00520F97" w:rsidP="00520F97">
      <w:pPr>
        <w:ind w:left="0" w:firstLine="0"/>
        <w:jc w:val="center"/>
        <w:rPr>
          <w:b/>
          <w:color w:val="131313"/>
          <w:sz w:val="18"/>
          <w:szCs w:val="18"/>
          <w:lang w:eastAsia="en-US"/>
        </w:rPr>
      </w:pPr>
      <w:proofErr w:type="gramStart"/>
      <w:r w:rsidRPr="00520F97">
        <w:rPr>
          <w:b/>
          <w:color w:val="131313"/>
          <w:w w:val="105"/>
          <w:sz w:val="18"/>
          <w:szCs w:val="18"/>
          <w:lang w:eastAsia="en-US"/>
        </w:rPr>
        <w:t>об</w:t>
      </w:r>
      <w:r w:rsidRPr="00520F97">
        <w:rPr>
          <w:b/>
          <w:color w:val="131313"/>
          <w:spacing w:val="-31"/>
          <w:w w:val="105"/>
          <w:sz w:val="18"/>
          <w:szCs w:val="18"/>
          <w:lang w:eastAsia="en-US"/>
        </w:rPr>
        <w:t xml:space="preserve"> </w:t>
      </w:r>
      <w:r w:rsidRPr="00520F97">
        <w:rPr>
          <w:b/>
          <w:color w:val="131313"/>
          <w:w w:val="105"/>
          <w:sz w:val="18"/>
          <w:szCs w:val="18"/>
          <w:lang w:eastAsia="en-US"/>
        </w:rPr>
        <w:t>отказе</w:t>
      </w:r>
      <w:r w:rsidRPr="00520F97">
        <w:rPr>
          <w:b/>
          <w:color w:val="131313"/>
          <w:spacing w:val="-18"/>
          <w:w w:val="105"/>
          <w:sz w:val="18"/>
          <w:szCs w:val="18"/>
          <w:lang w:eastAsia="en-US"/>
        </w:rPr>
        <w:t xml:space="preserve"> </w:t>
      </w:r>
      <w:r w:rsidRPr="00520F97">
        <w:rPr>
          <w:b/>
          <w:color w:val="131313"/>
          <w:w w:val="105"/>
          <w:sz w:val="18"/>
          <w:szCs w:val="18"/>
          <w:lang w:eastAsia="en-US"/>
        </w:rPr>
        <w:t>в</w:t>
      </w:r>
      <w:r w:rsidRPr="00520F97">
        <w:rPr>
          <w:b/>
          <w:color w:val="131313"/>
          <w:spacing w:val="-23"/>
          <w:w w:val="105"/>
          <w:sz w:val="18"/>
          <w:szCs w:val="18"/>
          <w:lang w:eastAsia="en-US"/>
        </w:rPr>
        <w:t xml:space="preserve"> </w:t>
      </w:r>
      <w:r w:rsidRPr="00520F97">
        <w:rPr>
          <w:b/>
          <w:color w:val="131313"/>
          <w:w w:val="105"/>
          <w:sz w:val="18"/>
          <w:szCs w:val="18"/>
          <w:lang w:eastAsia="en-US"/>
        </w:rPr>
        <w:t>подготовке</w:t>
      </w:r>
      <w:r w:rsidRPr="00520F97">
        <w:rPr>
          <w:b/>
          <w:color w:val="131313"/>
          <w:spacing w:val="-9"/>
          <w:w w:val="105"/>
          <w:sz w:val="18"/>
          <w:szCs w:val="18"/>
          <w:lang w:eastAsia="en-US"/>
        </w:rPr>
        <w:t xml:space="preserve"> </w:t>
      </w:r>
      <w:r w:rsidRPr="00520F97">
        <w:rPr>
          <w:b/>
          <w:color w:val="131313"/>
          <w:w w:val="105"/>
          <w:sz w:val="18"/>
          <w:szCs w:val="18"/>
          <w:lang w:eastAsia="en-US"/>
        </w:rPr>
        <w:t>документации</w:t>
      </w:r>
      <w:r w:rsidRPr="00520F97">
        <w:rPr>
          <w:b/>
          <w:color w:val="131313"/>
          <w:spacing w:val="-1"/>
          <w:w w:val="105"/>
          <w:sz w:val="18"/>
          <w:szCs w:val="18"/>
          <w:lang w:eastAsia="en-US"/>
        </w:rPr>
        <w:t xml:space="preserve"> </w:t>
      </w:r>
      <w:r w:rsidRPr="00520F97">
        <w:rPr>
          <w:b/>
          <w:color w:val="131313"/>
          <w:w w:val="105"/>
          <w:sz w:val="18"/>
          <w:szCs w:val="18"/>
          <w:lang w:eastAsia="en-US"/>
        </w:rPr>
        <w:t>по</w:t>
      </w:r>
      <w:r w:rsidRPr="00520F97">
        <w:rPr>
          <w:b/>
          <w:color w:val="131313"/>
          <w:spacing w:val="-23"/>
          <w:w w:val="105"/>
          <w:sz w:val="18"/>
          <w:szCs w:val="18"/>
          <w:lang w:eastAsia="en-US"/>
        </w:rPr>
        <w:t xml:space="preserve"> </w:t>
      </w:r>
      <w:r w:rsidRPr="00520F97">
        <w:rPr>
          <w:b/>
          <w:color w:val="131313"/>
          <w:w w:val="105"/>
          <w:sz w:val="18"/>
          <w:szCs w:val="18"/>
          <w:lang w:eastAsia="en-US"/>
        </w:rPr>
        <w:t>внесению</w:t>
      </w:r>
      <w:r w:rsidRPr="00520F97">
        <w:rPr>
          <w:b/>
          <w:color w:val="131313"/>
          <w:spacing w:val="-10"/>
          <w:w w:val="105"/>
          <w:sz w:val="18"/>
          <w:szCs w:val="18"/>
          <w:lang w:eastAsia="en-US"/>
        </w:rPr>
        <w:t xml:space="preserve"> </w:t>
      </w:r>
      <w:r w:rsidRPr="00520F97">
        <w:rPr>
          <w:b/>
          <w:color w:val="131313"/>
          <w:w w:val="105"/>
          <w:sz w:val="18"/>
          <w:szCs w:val="18"/>
          <w:lang w:eastAsia="en-US"/>
        </w:rPr>
        <w:t>изменений</w:t>
      </w:r>
      <w:r w:rsidRPr="00520F97">
        <w:rPr>
          <w:b/>
          <w:color w:val="131313"/>
          <w:spacing w:val="-7"/>
          <w:w w:val="105"/>
          <w:sz w:val="18"/>
          <w:szCs w:val="18"/>
          <w:lang w:eastAsia="en-US"/>
        </w:rPr>
        <w:t xml:space="preserve"> </w:t>
      </w:r>
      <w:r w:rsidRPr="00520F97">
        <w:rPr>
          <w:b/>
          <w:color w:val="131313"/>
          <w:w w:val="105"/>
          <w:sz w:val="18"/>
          <w:szCs w:val="18"/>
          <w:lang w:eastAsia="en-US"/>
        </w:rPr>
        <w:t>в документацию по планировке</w:t>
      </w:r>
      <w:proofErr w:type="gramEnd"/>
      <w:r w:rsidRPr="00520F97">
        <w:rPr>
          <w:b/>
          <w:color w:val="131313"/>
          <w:spacing w:val="-41"/>
          <w:w w:val="105"/>
          <w:sz w:val="18"/>
          <w:szCs w:val="18"/>
          <w:lang w:eastAsia="en-US"/>
        </w:rPr>
        <w:t xml:space="preserve"> </w:t>
      </w:r>
      <w:r w:rsidRPr="00520F97">
        <w:rPr>
          <w:b/>
          <w:color w:val="131313"/>
          <w:w w:val="105"/>
          <w:sz w:val="18"/>
          <w:szCs w:val="18"/>
          <w:lang w:eastAsia="en-US"/>
        </w:rPr>
        <w:t>территории</w:t>
      </w:r>
    </w:p>
    <w:p w:rsidR="00520F97" w:rsidRPr="00520F97" w:rsidRDefault="00520F97" w:rsidP="00520F97">
      <w:pPr>
        <w:ind w:left="0" w:firstLine="0"/>
        <w:jc w:val="center"/>
        <w:rPr>
          <w:color w:val="131313"/>
          <w:sz w:val="18"/>
          <w:szCs w:val="18"/>
          <w:lang w:eastAsia="en-US"/>
        </w:rPr>
      </w:pPr>
      <w:r w:rsidRPr="00520F97">
        <w:rPr>
          <w:color w:val="131313"/>
          <w:w w:val="105"/>
          <w:sz w:val="18"/>
          <w:szCs w:val="18"/>
          <w:lang w:eastAsia="en-US"/>
        </w:rPr>
        <w:t>(указать вид документации по планировке территории: проект планировки территории</w:t>
      </w:r>
      <w:r w:rsidRPr="00520F97">
        <w:rPr>
          <w:color w:val="131313"/>
          <w:spacing w:val="-3"/>
          <w:w w:val="105"/>
          <w:sz w:val="18"/>
          <w:szCs w:val="18"/>
          <w:lang w:eastAsia="en-US"/>
        </w:rPr>
        <w:t xml:space="preserve"> </w:t>
      </w:r>
      <w:r w:rsidRPr="00520F97">
        <w:rPr>
          <w:color w:val="131313"/>
          <w:w w:val="105"/>
          <w:sz w:val="18"/>
          <w:szCs w:val="18"/>
          <w:lang w:eastAsia="en-US"/>
        </w:rPr>
        <w:t>и</w:t>
      </w:r>
      <w:r w:rsidRPr="00520F97">
        <w:rPr>
          <w:color w:val="131313"/>
          <w:spacing w:val="-21"/>
          <w:w w:val="105"/>
          <w:sz w:val="18"/>
          <w:szCs w:val="18"/>
          <w:lang w:eastAsia="en-US"/>
        </w:rPr>
        <w:t xml:space="preserve"> </w:t>
      </w:r>
      <w:r w:rsidRPr="00520F97">
        <w:rPr>
          <w:color w:val="131313"/>
          <w:w w:val="105"/>
          <w:sz w:val="18"/>
          <w:szCs w:val="18"/>
          <w:lang w:eastAsia="en-US"/>
        </w:rPr>
        <w:t>проект</w:t>
      </w:r>
      <w:r w:rsidRPr="00520F97">
        <w:rPr>
          <w:color w:val="131313"/>
          <w:spacing w:val="-15"/>
          <w:w w:val="105"/>
          <w:sz w:val="18"/>
          <w:szCs w:val="18"/>
          <w:lang w:eastAsia="en-US"/>
        </w:rPr>
        <w:t xml:space="preserve"> </w:t>
      </w:r>
      <w:r w:rsidRPr="00520F97">
        <w:rPr>
          <w:color w:val="131313"/>
          <w:w w:val="105"/>
          <w:sz w:val="18"/>
          <w:szCs w:val="18"/>
          <w:lang w:eastAsia="en-US"/>
        </w:rPr>
        <w:t>межевания</w:t>
      </w:r>
      <w:r w:rsidRPr="00520F97">
        <w:rPr>
          <w:color w:val="131313"/>
          <w:spacing w:val="-2"/>
          <w:w w:val="105"/>
          <w:sz w:val="18"/>
          <w:szCs w:val="18"/>
          <w:lang w:eastAsia="en-US"/>
        </w:rPr>
        <w:t xml:space="preserve"> </w:t>
      </w:r>
      <w:r w:rsidRPr="00520F97">
        <w:rPr>
          <w:color w:val="131313"/>
          <w:w w:val="105"/>
          <w:sz w:val="18"/>
          <w:szCs w:val="18"/>
          <w:lang w:eastAsia="en-US"/>
        </w:rPr>
        <w:t>территории</w:t>
      </w:r>
      <w:r w:rsidRPr="00520F97">
        <w:rPr>
          <w:color w:val="1D1D1D"/>
          <w:w w:val="105"/>
          <w:sz w:val="18"/>
          <w:szCs w:val="18"/>
          <w:lang w:eastAsia="en-US"/>
        </w:rPr>
        <w:t>/</w:t>
      </w:r>
      <w:r w:rsidRPr="00520F97">
        <w:rPr>
          <w:color w:val="131313"/>
          <w:w w:val="105"/>
          <w:sz w:val="18"/>
          <w:szCs w:val="18"/>
          <w:lang w:eastAsia="en-US"/>
        </w:rPr>
        <w:t>проект</w:t>
      </w:r>
      <w:r w:rsidRPr="00520F97">
        <w:rPr>
          <w:color w:val="131313"/>
          <w:spacing w:val="-14"/>
          <w:w w:val="105"/>
          <w:sz w:val="18"/>
          <w:szCs w:val="18"/>
          <w:lang w:eastAsia="en-US"/>
        </w:rPr>
        <w:t xml:space="preserve"> </w:t>
      </w:r>
      <w:r w:rsidRPr="00520F97">
        <w:rPr>
          <w:color w:val="131313"/>
          <w:w w:val="105"/>
          <w:sz w:val="18"/>
          <w:szCs w:val="18"/>
          <w:lang w:eastAsia="en-US"/>
        </w:rPr>
        <w:t>межевания</w:t>
      </w:r>
      <w:r w:rsidRPr="00520F97">
        <w:rPr>
          <w:color w:val="131313"/>
          <w:spacing w:val="-9"/>
          <w:w w:val="105"/>
          <w:sz w:val="18"/>
          <w:szCs w:val="18"/>
          <w:lang w:eastAsia="en-US"/>
        </w:rPr>
        <w:t xml:space="preserve"> </w:t>
      </w:r>
      <w:r w:rsidRPr="00520F97">
        <w:rPr>
          <w:color w:val="131313"/>
          <w:w w:val="105"/>
          <w:sz w:val="18"/>
          <w:szCs w:val="18"/>
          <w:lang w:eastAsia="en-US"/>
        </w:rPr>
        <w:t>территории)</w:t>
      </w:r>
    </w:p>
    <w:p w:rsidR="00520F97" w:rsidRPr="00520F97" w:rsidRDefault="00520F97" w:rsidP="00520F97">
      <w:pPr>
        <w:tabs>
          <w:tab w:val="left" w:pos="2488"/>
          <w:tab w:val="left" w:pos="4930"/>
        </w:tabs>
        <w:spacing w:line="20" w:lineRule="atLeast"/>
        <w:ind w:left="0" w:firstLine="0"/>
        <w:jc w:val="center"/>
        <w:rPr>
          <w:color w:val="0A0A0A"/>
          <w:spacing w:val="-6"/>
          <w:w w:val="105"/>
          <w:sz w:val="18"/>
          <w:szCs w:val="18"/>
          <w:lang w:eastAsia="en-US"/>
        </w:rPr>
      </w:pPr>
    </w:p>
    <w:p w:rsidR="00520F97" w:rsidRPr="00520F97" w:rsidRDefault="00520F97" w:rsidP="00520F97">
      <w:pPr>
        <w:tabs>
          <w:tab w:val="left" w:pos="2488"/>
          <w:tab w:val="left" w:pos="4930"/>
        </w:tabs>
        <w:spacing w:line="20" w:lineRule="atLeast"/>
        <w:ind w:left="0" w:firstLine="0"/>
        <w:jc w:val="center"/>
        <w:rPr>
          <w:color w:val="131313"/>
          <w:sz w:val="18"/>
          <w:szCs w:val="18"/>
          <w:lang w:eastAsia="en-US"/>
        </w:rPr>
      </w:pPr>
      <w:r w:rsidRPr="00520F97">
        <w:rPr>
          <w:color w:val="0A0A0A"/>
          <w:spacing w:val="-6"/>
          <w:w w:val="105"/>
          <w:sz w:val="18"/>
          <w:szCs w:val="18"/>
          <w:lang w:eastAsia="en-US"/>
        </w:rPr>
        <w:t xml:space="preserve">от ____________ </w:t>
      </w:r>
      <w:r w:rsidRPr="00520F97">
        <w:rPr>
          <w:color w:val="0A0A0A"/>
          <w:spacing w:val="-18"/>
          <w:w w:val="105"/>
          <w:sz w:val="18"/>
          <w:szCs w:val="18"/>
          <w:lang w:eastAsia="en-US"/>
        </w:rPr>
        <w:t>№</w:t>
      </w:r>
      <w:r w:rsidRPr="00520F97">
        <w:rPr>
          <w:color w:val="0A0A0A"/>
          <w:sz w:val="18"/>
          <w:szCs w:val="18"/>
          <w:lang w:eastAsia="en-US"/>
        </w:rPr>
        <w:t xml:space="preserve"> </w:t>
      </w:r>
      <w:r w:rsidRPr="00520F97">
        <w:rPr>
          <w:color w:val="0A0A0A"/>
          <w:spacing w:val="-6"/>
          <w:w w:val="105"/>
          <w:sz w:val="18"/>
          <w:szCs w:val="18"/>
          <w:lang w:eastAsia="en-US"/>
        </w:rPr>
        <w:t>____________</w:t>
      </w:r>
    </w:p>
    <w:p w:rsidR="00520F97" w:rsidRPr="00520F97" w:rsidRDefault="00520F97" w:rsidP="00520F97">
      <w:pPr>
        <w:spacing w:line="20" w:lineRule="atLeast"/>
        <w:ind w:left="0" w:firstLine="709"/>
        <w:rPr>
          <w:color w:val="131313"/>
          <w:sz w:val="18"/>
          <w:szCs w:val="18"/>
          <w:lang w:eastAsia="en-US"/>
        </w:rPr>
      </w:pPr>
    </w:p>
    <w:p w:rsidR="00520F97" w:rsidRPr="00520F97" w:rsidRDefault="00520F97" w:rsidP="00520F97">
      <w:pPr>
        <w:spacing w:line="20" w:lineRule="atLeast"/>
        <w:ind w:left="0" w:firstLine="0"/>
        <w:rPr>
          <w:color w:val="131313"/>
          <w:sz w:val="18"/>
          <w:szCs w:val="18"/>
          <w:lang w:eastAsia="en-US"/>
        </w:rPr>
      </w:pPr>
      <w:r w:rsidRPr="00520F97">
        <w:rPr>
          <w:color w:val="080808"/>
          <w:w w:val="105"/>
          <w:sz w:val="18"/>
          <w:szCs w:val="18"/>
          <w:lang w:eastAsia="en-US"/>
        </w:rPr>
        <w:tab/>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w:t>
      </w:r>
      <w:r w:rsidRPr="00520F97">
        <w:rPr>
          <w:color w:val="080808"/>
          <w:spacing w:val="4"/>
          <w:w w:val="105"/>
          <w:sz w:val="18"/>
          <w:szCs w:val="18"/>
          <w:lang w:eastAsia="en-US"/>
        </w:rPr>
        <w:t xml:space="preserve"> </w:t>
      </w:r>
      <w:r w:rsidRPr="00520F97">
        <w:rPr>
          <w:color w:val="080808"/>
          <w:w w:val="105"/>
          <w:sz w:val="18"/>
          <w:szCs w:val="18"/>
          <w:lang w:eastAsia="en-US"/>
        </w:rPr>
        <w:t xml:space="preserve">от </w:t>
      </w:r>
      <w:proofErr w:type="spellStart"/>
      <w:proofErr w:type="gramStart"/>
      <w:r w:rsidRPr="00520F97">
        <w:rPr>
          <w:color w:val="0A0A0A"/>
          <w:spacing w:val="-6"/>
          <w:w w:val="105"/>
          <w:sz w:val="18"/>
          <w:szCs w:val="18"/>
          <w:lang w:eastAsia="en-US"/>
        </w:rPr>
        <w:t>от</w:t>
      </w:r>
      <w:proofErr w:type="spellEnd"/>
      <w:proofErr w:type="gramEnd"/>
      <w:r w:rsidRPr="00520F97">
        <w:rPr>
          <w:color w:val="0A0A0A"/>
          <w:spacing w:val="-6"/>
          <w:w w:val="105"/>
          <w:sz w:val="18"/>
          <w:szCs w:val="18"/>
          <w:lang w:eastAsia="en-US"/>
        </w:rPr>
        <w:t xml:space="preserve"> ____________ </w:t>
      </w:r>
      <w:r w:rsidRPr="00520F97">
        <w:rPr>
          <w:color w:val="0A0A0A"/>
          <w:spacing w:val="-18"/>
          <w:w w:val="105"/>
          <w:sz w:val="18"/>
          <w:szCs w:val="18"/>
          <w:lang w:eastAsia="en-US"/>
        </w:rPr>
        <w:t>№</w:t>
      </w:r>
      <w:r w:rsidRPr="00520F97">
        <w:rPr>
          <w:color w:val="0A0A0A"/>
          <w:sz w:val="18"/>
          <w:szCs w:val="18"/>
          <w:lang w:eastAsia="en-US"/>
        </w:rPr>
        <w:t xml:space="preserve"> </w:t>
      </w:r>
      <w:r w:rsidRPr="00520F97">
        <w:rPr>
          <w:color w:val="0A0A0A"/>
          <w:spacing w:val="-6"/>
          <w:w w:val="105"/>
          <w:sz w:val="18"/>
          <w:szCs w:val="18"/>
          <w:lang w:eastAsia="en-US"/>
        </w:rPr>
        <w:t>____________:</w:t>
      </w:r>
    </w:p>
    <w:p w:rsidR="00520F97" w:rsidRPr="00520F97" w:rsidRDefault="00520F97" w:rsidP="00CB198D">
      <w:pPr>
        <w:numPr>
          <w:ilvl w:val="2"/>
          <w:numId w:val="18"/>
        </w:numPr>
        <w:spacing w:line="20" w:lineRule="atLeast"/>
        <w:ind w:left="0" w:firstLine="709"/>
        <w:jc w:val="both"/>
        <w:rPr>
          <w:i/>
          <w:color w:val="131313"/>
          <w:sz w:val="18"/>
          <w:szCs w:val="18"/>
          <w:lang w:eastAsia="en-US"/>
        </w:rPr>
      </w:pPr>
      <w:r w:rsidRPr="00520F97">
        <w:rPr>
          <w:color w:val="080808"/>
          <w:w w:val="105"/>
          <w:sz w:val="18"/>
          <w:szCs w:val="18"/>
          <w:lang w:eastAsia="en-US"/>
        </w:rPr>
        <w:t>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отношении территории:_______________________________________________________</w:t>
      </w:r>
    </w:p>
    <w:p w:rsidR="00520F97" w:rsidRPr="00520F97" w:rsidRDefault="00520F97" w:rsidP="00520F97">
      <w:pPr>
        <w:spacing w:line="20" w:lineRule="atLeast"/>
        <w:ind w:left="0" w:firstLine="0"/>
        <w:jc w:val="center"/>
        <w:rPr>
          <w:color w:val="080808"/>
          <w:w w:val="105"/>
          <w:sz w:val="18"/>
          <w:szCs w:val="18"/>
          <w:lang w:eastAsia="en-US"/>
        </w:rPr>
      </w:pPr>
      <w:r w:rsidRPr="00520F97">
        <w:rPr>
          <w:color w:val="080808"/>
          <w:w w:val="105"/>
          <w:sz w:val="18"/>
          <w:szCs w:val="18"/>
          <w:lang w:eastAsia="en-US"/>
        </w:rPr>
        <w:t>_________________________________________________________________</w:t>
      </w:r>
    </w:p>
    <w:p w:rsidR="00520F97" w:rsidRPr="00520F97" w:rsidRDefault="00520F97" w:rsidP="00520F97">
      <w:pPr>
        <w:spacing w:line="20" w:lineRule="atLeast"/>
        <w:ind w:left="0" w:firstLine="0"/>
        <w:jc w:val="center"/>
        <w:rPr>
          <w:i/>
          <w:color w:val="131313"/>
          <w:sz w:val="18"/>
          <w:szCs w:val="18"/>
          <w:lang w:eastAsia="en-US"/>
        </w:rPr>
      </w:pPr>
      <w:r w:rsidRPr="00520F97">
        <w:rPr>
          <w:i/>
          <w:color w:val="1D1D1D"/>
          <w:w w:val="105"/>
          <w:sz w:val="18"/>
          <w:szCs w:val="18"/>
          <w:lang w:eastAsia="en-US"/>
        </w:rPr>
        <w:t xml:space="preserve">(указывается </w:t>
      </w:r>
      <w:r w:rsidRPr="00520F97">
        <w:rPr>
          <w:i/>
          <w:color w:val="080808"/>
          <w:w w:val="105"/>
          <w:sz w:val="18"/>
          <w:szCs w:val="18"/>
          <w:lang w:eastAsia="en-US"/>
        </w:rPr>
        <w:t xml:space="preserve">описание </w:t>
      </w:r>
      <w:r w:rsidRPr="00520F97">
        <w:rPr>
          <w:i/>
          <w:color w:val="1D1D1D"/>
          <w:w w:val="105"/>
          <w:sz w:val="18"/>
          <w:szCs w:val="18"/>
          <w:lang w:eastAsia="en-US"/>
        </w:rPr>
        <w:t xml:space="preserve">местонахождения </w:t>
      </w:r>
      <w:r w:rsidRPr="00520F97">
        <w:rPr>
          <w:i/>
          <w:color w:val="080808"/>
          <w:w w:val="105"/>
          <w:sz w:val="18"/>
          <w:szCs w:val="18"/>
          <w:lang w:eastAsia="en-US"/>
        </w:rPr>
        <w:t>территории</w:t>
      </w:r>
      <w:r w:rsidRPr="00520F97">
        <w:rPr>
          <w:i/>
          <w:color w:val="414141"/>
          <w:w w:val="105"/>
          <w:sz w:val="18"/>
          <w:szCs w:val="18"/>
          <w:lang w:eastAsia="en-US"/>
        </w:rPr>
        <w:t xml:space="preserve">, </w:t>
      </w:r>
      <w:r w:rsidRPr="00520F97">
        <w:rPr>
          <w:i/>
          <w:color w:val="080808"/>
          <w:w w:val="105"/>
          <w:sz w:val="18"/>
          <w:szCs w:val="18"/>
          <w:lang w:eastAsia="en-US"/>
        </w:rPr>
        <w:t xml:space="preserve">описание </w:t>
      </w:r>
      <w:r w:rsidRPr="00520F97">
        <w:rPr>
          <w:i/>
          <w:color w:val="2F2F2F"/>
          <w:w w:val="105"/>
          <w:sz w:val="18"/>
          <w:szCs w:val="18"/>
          <w:lang w:eastAsia="en-US"/>
        </w:rPr>
        <w:t>г</w:t>
      </w:r>
      <w:r w:rsidRPr="00520F97">
        <w:rPr>
          <w:i/>
          <w:color w:val="080808"/>
          <w:w w:val="105"/>
          <w:sz w:val="18"/>
          <w:szCs w:val="18"/>
          <w:lang w:eastAsia="en-US"/>
        </w:rPr>
        <w:t>раниц территории)</w:t>
      </w:r>
    </w:p>
    <w:p w:rsidR="00520F97" w:rsidRPr="00520F97" w:rsidRDefault="00520F97" w:rsidP="00520F97">
      <w:pPr>
        <w:tabs>
          <w:tab w:val="left" w:pos="9702"/>
        </w:tabs>
        <w:spacing w:line="20" w:lineRule="atLeast"/>
        <w:ind w:left="0" w:firstLine="0"/>
        <w:rPr>
          <w:color w:val="131313"/>
          <w:sz w:val="18"/>
          <w:szCs w:val="18"/>
          <w:lang w:eastAsia="en-US"/>
        </w:rPr>
      </w:pPr>
      <w:r w:rsidRPr="00520F97">
        <w:rPr>
          <w:color w:val="080808"/>
          <w:w w:val="105"/>
          <w:sz w:val="18"/>
          <w:szCs w:val="18"/>
          <w:lang w:eastAsia="en-US"/>
        </w:rPr>
        <w:t>по следующим</w:t>
      </w:r>
      <w:r w:rsidRPr="00520F97">
        <w:rPr>
          <w:color w:val="080808"/>
          <w:spacing w:val="-35"/>
          <w:w w:val="105"/>
          <w:sz w:val="18"/>
          <w:szCs w:val="18"/>
          <w:lang w:eastAsia="en-US"/>
        </w:rPr>
        <w:t xml:space="preserve"> </w:t>
      </w:r>
      <w:r w:rsidRPr="00520F97">
        <w:rPr>
          <w:color w:val="080808"/>
          <w:w w:val="105"/>
          <w:sz w:val="18"/>
          <w:szCs w:val="18"/>
          <w:lang w:eastAsia="en-US"/>
        </w:rPr>
        <w:t xml:space="preserve">основаниям: </w:t>
      </w:r>
      <w:r w:rsidRPr="00520F97">
        <w:rPr>
          <w:color w:val="080808"/>
          <w:sz w:val="18"/>
          <w:szCs w:val="18"/>
          <w:lang w:eastAsia="en-US"/>
        </w:rPr>
        <w:t>__________________________________________.</w:t>
      </w:r>
    </w:p>
    <w:p w:rsidR="00520F97" w:rsidRPr="00520F97" w:rsidRDefault="00520F97" w:rsidP="00CB198D">
      <w:pPr>
        <w:numPr>
          <w:ilvl w:val="1"/>
          <w:numId w:val="18"/>
        </w:numPr>
        <w:spacing w:line="20" w:lineRule="atLeast"/>
        <w:ind w:left="0" w:firstLine="709"/>
        <w:jc w:val="both"/>
        <w:rPr>
          <w:color w:val="131313"/>
          <w:sz w:val="18"/>
          <w:szCs w:val="18"/>
          <w:lang w:eastAsia="en-US"/>
        </w:rPr>
      </w:pPr>
      <w:r w:rsidRPr="00520F97">
        <w:rPr>
          <w:color w:val="080808"/>
          <w:w w:val="105"/>
          <w:sz w:val="18"/>
          <w:szCs w:val="18"/>
          <w:lang w:eastAsia="en-US"/>
        </w:rPr>
        <w:t xml:space="preserve">Опубликовать настоящее решение (постановление/распоряжение) </w:t>
      </w:r>
      <w:proofErr w:type="gramStart"/>
      <w:r w:rsidRPr="00520F97">
        <w:rPr>
          <w:color w:val="080808"/>
          <w:w w:val="105"/>
          <w:sz w:val="18"/>
          <w:szCs w:val="18"/>
          <w:lang w:eastAsia="en-US"/>
        </w:rPr>
        <w:t>в</w:t>
      </w:r>
      <w:proofErr w:type="gramEnd"/>
      <w:r w:rsidRPr="00520F97">
        <w:rPr>
          <w:color w:val="080808"/>
          <w:w w:val="105"/>
          <w:sz w:val="18"/>
          <w:szCs w:val="18"/>
          <w:lang w:eastAsia="en-US"/>
        </w:rPr>
        <w:t xml:space="preserve"> </w:t>
      </w:r>
      <w:r w:rsidRPr="00520F97">
        <w:rPr>
          <w:color w:val="080808"/>
          <w:spacing w:val="-10"/>
          <w:sz w:val="18"/>
          <w:szCs w:val="18"/>
          <w:lang w:eastAsia="en-US"/>
        </w:rPr>
        <w:t>«_______________________________________</w:t>
      </w:r>
      <w:r w:rsidRPr="00520F97">
        <w:rPr>
          <w:color w:val="080808"/>
          <w:sz w:val="18"/>
          <w:szCs w:val="18"/>
          <w:lang w:eastAsia="en-US"/>
        </w:rPr>
        <w:t>».</w:t>
      </w:r>
    </w:p>
    <w:p w:rsidR="00520F97" w:rsidRPr="00520F97" w:rsidRDefault="00520F97" w:rsidP="00CB198D">
      <w:pPr>
        <w:numPr>
          <w:ilvl w:val="1"/>
          <w:numId w:val="18"/>
        </w:numPr>
        <w:spacing w:line="20" w:lineRule="atLeast"/>
        <w:ind w:left="0" w:firstLine="709"/>
        <w:jc w:val="both"/>
        <w:rPr>
          <w:color w:val="131313"/>
          <w:sz w:val="18"/>
          <w:szCs w:val="18"/>
          <w:lang w:eastAsia="en-US"/>
        </w:rPr>
      </w:pPr>
      <w:r w:rsidRPr="00520F97">
        <w:rPr>
          <w:color w:val="080808"/>
          <w:w w:val="105"/>
          <w:sz w:val="18"/>
          <w:szCs w:val="18"/>
          <w:lang w:eastAsia="en-US"/>
        </w:rPr>
        <w:t>Настоящее решение (постановление/распоряжение) вступает в силу после его официального</w:t>
      </w:r>
      <w:r w:rsidRPr="00520F97">
        <w:rPr>
          <w:color w:val="080808"/>
          <w:spacing w:val="18"/>
          <w:w w:val="105"/>
          <w:sz w:val="18"/>
          <w:szCs w:val="18"/>
          <w:lang w:eastAsia="en-US"/>
        </w:rPr>
        <w:t xml:space="preserve"> </w:t>
      </w:r>
      <w:r w:rsidRPr="00520F97">
        <w:rPr>
          <w:color w:val="080808"/>
          <w:w w:val="105"/>
          <w:sz w:val="18"/>
          <w:szCs w:val="18"/>
          <w:lang w:eastAsia="en-US"/>
        </w:rPr>
        <w:t>опубликования.</w:t>
      </w:r>
    </w:p>
    <w:p w:rsidR="00520F97" w:rsidRPr="00520F97" w:rsidRDefault="00520F97" w:rsidP="00CB198D">
      <w:pPr>
        <w:numPr>
          <w:ilvl w:val="1"/>
          <w:numId w:val="18"/>
        </w:numPr>
        <w:spacing w:line="20" w:lineRule="atLeast"/>
        <w:ind w:left="0" w:firstLine="709"/>
        <w:jc w:val="both"/>
        <w:rPr>
          <w:color w:val="131313"/>
          <w:sz w:val="18"/>
          <w:szCs w:val="18"/>
          <w:lang w:eastAsia="en-US"/>
        </w:rPr>
      </w:pPr>
      <w:r w:rsidRPr="00520F97">
        <w:rPr>
          <w:color w:val="080808"/>
          <w:w w:val="105"/>
          <w:sz w:val="18"/>
          <w:szCs w:val="18"/>
          <w:lang w:eastAsia="en-US"/>
        </w:rPr>
        <w:t xml:space="preserve">Контроль за исполнением настоящего </w:t>
      </w:r>
      <w:r w:rsidRPr="00520F97">
        <w:rPr>
          <w:color w:val="080808"/>
          <w:spacing w:val="-3"/>
          <w:w w:val="105"/>
          <w:sz w:val="18"/>
          <w:szCs w:val="18"/>
          <w:lang w:eastAsia="en-US"/>
        </w:rPr>
        <w:t xml:space="preserve">решения </w:t>
      </w:r>
      <w:r w:rsidRPr="00520F97">
        <w:rPr>
          <w:color w:val="080808"/>
          <w:w w:val="105"/>
          <w:sz w:val="18"/>
          <w:szCs w:val="18"/>
          <w:lang w:eastAsia="en-US"/>
        </w:rPr>
        <w:t>(постановления/распоряжения) возложить</w:t>
      </w:r>
      <w:r w:rsidRPr="00520F97">
        <w:rPr>
          <w:color w:val="080808"/>
          <w:spacing w:val="14"/>
          <w:w w:val="105"/>
          <w:sz w:val="18"/>
          <w:szCs w:val="18"/>
          <w:lang w:eastAsia="en-US"/>
        </w:rPr>
        <w:t xml:space="preserve"> </w:t>
      </w:r>
      <w:proofErr w:type="gramStart"/>
      <w:r w:rsidRPr="00520F97">
        <w:rPr>
          <w:color w:val="080808"/>
          <w:w w:val="105"/>
          <w:sz w:val="18"/>
          <w:szCs w:val="18"/>
          <w:lang w:eastAsia="en-US"/>
        </w:rPr>
        <w:t>на</w:t>
      </w:r>
      <w:proofErr w:type="gramEnd"/>
      <w:r w:rsidRPr="00520F97">
        <w:rPr>
          <w:color w:val="080808"/>
          <w:spacing w:val="-20"/>
          <w:sz w:val="18"/>
          <w:szCs w:val="18"/>
          <w:lang w:eastAsia="en-US"/>
        </w:rPr>
        <w:t xml:space="preserve"> </w:t>
      </w:r>
      <w:r w:rsidRPr="00520F97">
        <w:rPr>
          <w:color w:val="080808"/>
          <w:sz w:val="18"/>
          <w:szCs w:val="18"/>
          <w:lang w:eastAsia="en-US"/>
        </w:rPr>
        <w:t>___________________________.</w:t>
      </w:r>
    </w:p>
    <w:p w:rsidR="00520F97" w:rsidRPr="00520F97" w:rsidRDefault="00520F97" w:rsidP="00520F97">
      <w:pPr>
        <w:spacing w:line="20" w:lineRule="atLeast"/>
        <w:ind w:left="0" w:firstLine="709"/>
        <w:rPr>
          <w:color w:val="131313"/>
          <w:sz w:val="18"/>
          <w:szCs w:val="18"/>
          <w:lang w:eastAsia="en-US"/>
        </w:rPr>
      </w:pPr>
      <w:r w:rsidRPr="00520F97">
        <w:rPr>
          <w:color w:val="0A0A0A"/>
          <w:w w:val="105"/>
          <w:sz w:val="18"/>
          <w:szCs w:val="18"/>
          <w:lang w:eastAsia="en-US"/>
        </w:rPr>
        <w:t>Настоящее решение (постановление/распоряжение) может быть обжаловано в досудебном порядке путем направления жалобы в администрацию Хомутовского муниципального образования</w:t>
      </w:r>
      <w:r w:rsidRPr="00520F97">
        <w:rPr>
          <w:i/>
          <w:color w:val="0A0A0A"/>
          <w:w w:val="105"/>
          <w:sz w:val="18"/>
          <w:szCs w:val="18"/>
          <w:lang w:eastAsia="en-US"/>
        </w:rPr>
        <w:t xml:space="preserve">, </w:t>
      </w:r>
      <w:r w:rsidRPr="00520F97">
        <w:rPr>
          <w:color w:val="0A0A0A"/>
          <w:w w:val="105"/>
          <w:sz w:val="18"/>
          <w:szCs w:val="18"/>
          <w:lang w:eastAsia="en-US"/>
        </w:rPr>
        <w:t>а также в судебном</w:t>
      </w:r>
      <w:r w:rsidRPr="00520F97">
        <w:rPr>
          <w:color w:val="0A0A0A"/>
          <w:spacing w:val="32"/>
          <w:w w:val="105"/>
          <w:sz w:val="18"/>
          <w:szCs w:val="18"/>
          <w:lang w:eastAsia="en-US"/>
        </w:rPr>
        <w:t xml:space="preserve"> </w:t>
      </w:r>
      <w:r w:rsidRPr="00520F97">
        <w:rPr>
          <w:color w:val="0A0A0A"/>
          <w:w w:val="105"/>
          <w:sz w:val="18"/>
          <w:szCs w:val="18"/>
          <w:lang w:eastAsia="en-US"/>
        </w:rPr>
        <w:t>порядке.</w:t>
      </w:r>
    </w:p>
    <w:p w:rsidR="00520F97" w:rsidRPr="00520F97" w:rsidRDefault="00520F97" w:rsidP="00520F97">
      <w:pPr>
        <w:spacing w:line="20" w:lineRule="atLeast"/>
        <w:ind w:left="121" w:firstLine="0"/>
        <w:rPr>
          <w:color w:val="0C0C0C"/>
          <w:w w:val="105"/>
          <w:sz w:val="18"/>
          <w:szCs w:val="18"/>
          <w:lang w:eastAsia="en-US"/>
        </w:rPr>
      </w:pPr>
    </w:p>
    <w:p w:rsidR="00520F97" w:rsidRPr="00520F97" w:rsidRDefault="00520F97" w:rsidP="00520F97">
      <w:pPr>
        <w:spacing w:line="20" w:lineRule="atLeast"/>
        <w:ind w:left="121" w:firstLine="0"/>
        <w:rPr>
          <w:color w:val="0C0C0C"/>
          <w:w w:val="105"/>
          <w:sz w:val="18"/>
          <w:szCs w:val="18"/>
          <w:lang w:eastAsia="en-US"/>
        </w:rPr>
      </w:pPr>
    </w:p>
    <w:p w:rsidR="00520F97" w:rsidRPr="00520F97" w:rsidRDefault="00520F97" w:rsidP="00520F97">
      <w:pPr>
        <w:spacing w:line="20" w:lineRule="atLeast"/>
        <w:ind w:left="121" w:firstLine="0"/>
        <w:rPr>
          <w:color w:val="0C0C0C"/>
          <w:w w:val="105"/>
          <w:sz w:val="18"/>
          <w:szCs w:val="18"/>
          <w:lang w:eastAsia="en-US"/>
        </w:rPr>
      </w:pPr>
      <w:r w:rsidRPr="00520F97">
        <w:rPr>
          <w:color w:val="0C0C0C"/>
          <w:w w:val="105"/>
          <w:sz w:val="18"/>
          <w:szCs w:val="18"/>
          <w:lang w:eastAsia="en-US"/>
        </w:rPr>
        <w:t>Должностное лицо (ФИО)                                      ______________________</w:t>
      </w:r>
    </w:p>
    <w:tbl>
      <w:tblPr>
        <w:tblStyle w:val="105"/>
        <w:tblW w:w="0" w:type="auto"/>
        <w:tblInd w:w="6204" w:type="dxa"/>
        <w:tblLook w:val="04A0" w:firstRow="1" w:lastRow="0" w:firstColumn="1" w:lastColumn="0" w:noHBand="0" w:noVBand="1"/>
      </w:tblPr>
      <w:tblGrid>
        <w:gridCol w:w="3654"/>
      </w:tblGrid>
      <w:tr w:rsidR="00520F97" w:rsidRPr="00520F97" w:rsidTr="00520F97">
        <w:tc>
          <w:tcPr>
            <w:tcW w:w="3654" w:type="dxa"/>
            <w:tcBorders>
              <w:top w:val="nil"/>
              <w:left w:val="nil"/>
              <w:bottom w:val="nil"/>
              <w:right w:val="nil"/>
            </w:tcBorders>
          </w:tcPr>
          <w:p w:rsidR="00520F97" w:rsidRPr="00520F97" w:rsidRDefault="00520F97" w:rsidP="00520F97">
            <w:pPr>
              <w:spacing w:line="20" w:lineRule="atLeast"/>
              <w:rPr>
                <w:color w:val="0C0C0C"/>
                <w:w w:val="105"/>
                <w:sz w:val="18"/>
                <w:szCs w:val="18"/>
                <w:lang w:val="ru-RU"/>
              </w:rPr>
            </w:pPr>
            <w:r w:rsidRPr="00520F97">
              <w:rPr>
                <w:color w:val="0C0C0C"/>
                <w:w w:val="105"/>
                <w:sz w:val="18"/>
                <w:szCs w:val="18"/>
                <w:lang w:val="ru-RU"/>
              </w:rPr>
              <w:t>(подпись должностного лица, осуществляющего предоставление муниципальной услуги)</w:t>
            </w:r>
          </w:p>
        </w:tc>
      </w:tr>
    </w:tbl>
    <w:p w:rsidR="00520F97" w:rsidRPr="00520F97" w:rsidRDefault="00520F97" w:rsidP="00520F97">
      <w:pPr>
        <w:spacing w:line="20" w:lineRule="atLeast"/>
        <w:ind w:left="0" w:firstLine="709"/>
        <w:rPr>
          <w:color w:val="131313"/>
          <w:sz w:val="18"/>
          <w:szCs w:val="18"/>
          <w:lang w:eastAsia="en-US"/>
        </w:rPr>
      </w:pPr>
    </w:p>
    <w:p w:rsidR="00EF341E" w:rsidRDefault="00EF341E" w:rsidP="00520F97">
      <w:pPr>
        <w:ind w:left="0" w:firstLine="0"/>
        <w:jc w:val="right"/>
        <w:outlineLvl w:val="0"/>
        <w:rPr>
          <w:color w:val="131313"/>
          <w:w w:val="105"/>
          <w:sz w:val="18"/>
          <w:szCs w:val="18"/>
          <w:u w:color="000000"/>
          <w:lang w:eastAsia="en-US"/>
        </w:rPr>
      </w:pPr>
      <w:bookmarkStart w:id="8" w:name="_Toc125979577"/>
    </w:p>
    <w:p w:rsidR="00520F97" w:rsidRPr="00EF341E" w:rsidRDefault="00520F97" w:rsidP="00520F97">
      <w:pPr>
        <w:ind w:left="0" w:firstLine="0"/>
        <w:jc w:val="right"/>
        <w:outlineLvl w:val="0"/>
        <w:rPr>
          <w:i/>
          <w:color w:val="131313"/>
          <w:w w:val="105"/>
          <w:sz w:val="18"/>
          <w:szCs w:val="18"/>
          <w:u w:color="000000"/>
          <w:lang w:eastAsia="en-US"/>
        </w:rPr>
      </w:pPr>
      <w:r w:rsidRPr="00EF341E">
        <w:rPr>
          <w:i/>
          <w:color w:val="131313"/>
          <w:w w:val="105"/>
          <w:sz w:val="18"/>
          <w:szCs w:val="18"/>
          <w:u w:color="000000"/>
          <w:lang w:eastAsia="en-US"/>
        </w:rPr>
        <w:t>Приложение №</w:t>
      </w:r>
      <w:r w:rsidRPr="00EF341E">
        <w:rPr>
          <w:i/>
          <w:color w:val="131313"/>
          <w:spacing w:val="-48"/>
          <w:w w:val="105"/>
          <w:sz w:val="18"/>
          <w:szCs w:val="18"/>
          <w:u w:color="000000"/>
          <w:lang w:eastAsia="en-US"/>
        </w:rPr>
        <w:t xml:space="preserve"> 9</w:t>
      </w:r>
      <w:bookmarkEnd w:id="8"/>
    </w:p>
    <w:p w:rsidR="00520F97" w:rsidRPr="00EF341E" w:rsidRDefault="00520F97" w:rsidP="00520F97">
      <w:pPr>
        <w:ind w:left="0" w:firstLine="0"/>
        <w:jc w:val="right"/>
        <w:rPr>
          <w:i/>
          <w:color w:val="131313"/>
          <w:sz w:val="18"/>
          <w:szCs w:val="18"/>
          <w:lang w:eastAsia="en-US"/>
        </w:rPr>
      </w:pPr>
      <w:r w:rsidRPr="00EF341E">
        <w:rPr>
          <w:i/>
          <w:color w:val="131313"/>
          <w:w w:val="105"/>
          <w:sz w:val="18"/>
          <w:szCs w:val="18"/>
          <w:lang w:eastAsia="en-US"/>
        </w:rPr>
        <w:t xml:space="preserve">к </w:t>
      </w:r>
      <w:r w:rsidRPr="00EF341E">
        <w:rPr>
          <w:i/>
          <w:color w:val="131313"/>
          <w:w w:val="104"/>
          <w:sz w:val="18"/>
          <w:szCs w:val="18"/>
          <w:lang w:eastAsia="en-US"/>
        </w:rPr>
        <w:t>Административному</w:t>
      </w:r>
      <w:r w:rsidRPr="00EF341E">
        <w:rPr>
          <w:i/>
          <w:color w:val="131313"/>
          <w:spacing w:val="-6"/>
          <w:sz w:val="18"/>
          <w:szCs w:val="18"/>
          <w:lang w:eastAsia="en-US"/>
        </w:rPr>
        <w:t xml:space="preserve"> </w:t>
      </w:r>
      <w:r w:rsidRPr="00EF341E">
        <w:rPr>
          <w:i/>
          <w:color w:val="131313"/>
          <w:w w:val="102"/>
          <w:sz w:val="18"/>
          <w:szCs w:val="18"/>
          <w:lang w:eastAsia="en-US"/>
        </w:rPr>
        <w:t>регламенту</w:t>
      </w:r>
    </w:p>
    <w:p w:rsidR="00520F97" w:rsidRPr="00EF341E" w:rsidRDefault="00520F97" w:rsidP="00520F97">
      <w:pPr>
        <w:ind w:left="0" w:firstLine="0"/>
        <w:jc w:val="right"/>
        <w:rPr>
          <w:i/>
          <w:color w:val="131313"/>
          <w:spacing w:val="-23"/>
          <w:w w:val="105"/>
          <w:sz w:val="18"/>
          <w:szCs w:val="18"/>
          <w:lang w:eastAsia="en-US"/>
        </w:rPr>
      </w:pPr>
      <w:r w:rsidRPr="00EF341E">
        <w:rPr>
          <w:i/>
          <w:color w:val="131313"/>
          <w:w w:val="105"/>
          <w:sz w:val="18"/>
          <w:szCs w:val="18"/>
          <w:lang w:eastAsia="en-US"/>
        </w:rPr>
        <w:t>предоставления муниципальной</w:t>
      </w:r>
      <w:r w:rsidRPr="00EF341E">
        <w:rPr>
          <w:i/>
          <w:color w:val="131313"/>
          <w:spacing w:val="-36"/>
          <w:w w:val="105"/>
          <w:sz w:val="18"/>
          <w:szCs w:val="18"/>
          <w:lang w:eastAsia="en-US"/>
        </w:rPr>
        <w:t xml:space="preserve"> </w:t>
      </w:r>
      <w:r w:rsidRPr="00EF341E">
        <w:rPr>
          <w:i/>
          <w:color w:val="131313"/>
          <w:w w:val="105"/>
          <w:sz w:val="18"/>
          <w:szCs w:val="18"/>
          <w:lang w:eastAsia="en-US"/>
        </w:rPr>
        <w:t>услуги</w:t>
      </w:r>
    </w:p>
    <w:p w:rsidR="00520F97" w:rsidRPr="00EF341E" w:rsidRDefault="00520F97" w:rsidP="00520F97">
      <w:pPr>
        <w:ind w:left="0" w:firstLine="0"/>
        <w:jc w:val="right"/>
        <w:rPr>
          <w:i/>
          <w:color w:val="131313"/>
          <w:w w:val="105"/>
          <w:sz w:val="18"/>
          <w:szCs w:val="18"/>
          <w:lang w:eastAsia="en-US"/>
        </w:rPr>
      </w:pPr>
      <w:r w:rsidRPr="00EF341E">
        <w:rPr>
          <w:i/>
          <w:color w:val="131313"/>
          <w:w w:val="105"/>
          <w:sz w:val="18"/>
          <w:szCs w:val="18"/>
          <w:lang w:eastAsia="en-US"/>
        </w:rPr>
        <w:t>«Подготовка</w:t>
      </w:r>
      <w:r w:rsidRPr="00EF341E">
        <w:rPr>
          <w:i/>
          <w:color w:val="131313"/>
          <w:spacing w:val="-9"/>
          <w:w w:val="105"/>
          <w:sz w:val="18"/>
          <w:szCs w:val="18"/>
          <w:lang w:eastAsia="en-US"/>
        </w:rPr>
        <w:t xml:space="preserve"> </w:t>
      </w:r>
      <w:r w:rsidRPr="00EF341E">
        <w:rPr>
          <w:i/>
          <w:color w:val="131313"/>
          <w:w w:val="105"/>
          <w:sz w:val="18"/>
          <w:szCs w:val="18"/>
          <w:lang w:eastAsia="en-US"/>
        </w:rPr>
        <w:t>и</w:t>
      </w:r>
      <w:r w:rsidRPr="00EF341E">
        <w:rPr>
          <w:i/>
          <w:color w:val="131313"/>
          <w:spacing w:val="-31"/>
          <w:w w:val="105"/>
          <w:sz w:val="18"/>
          <w:szCs w:val="18"/>
          <w:lang w:eastAsia="en-US"/>
        </w:rPr>
        <w:t xml:space="preserve"> </w:t>
      </w:r>
      <w:r w:rsidRPr="00EF341E">
        <w:rPr>
          <w:i/>
          <w:color w:val="131313"/>
          <w:w w:val="105"/>
          <w:sz w:val="18"/>
          <w:szCs w:val="18"/>
          <w:lang w:eastAsia="en-US"/>
        </w:rPr>
        <w:t>утверждение документации</w:t>
      </w:r>
    </w:p>
    <w:p w:rsidR="00520F97" w:rsidRPr="00EF341E" w:rsidRDefault="00520F97" w:rsidP="00520F97">
      <w:pPr>
        <w:spacing w:line="20" w:lineRule="atLeast"/>
        <w:ind w:left="0" w:firstLine="709"/>
        <w:jc w:val="right"/>
        <w:rPr>
          <w:i/>
          <w:color w:val="131313"/>
          <w:w w:val="105"/>
          <w:sz w:val="18"/>
          <w:szCs w:val="18"/>
          <w:lang w:eastAsia="en-US"/>
        </w:rPr>
      </w:pPr>
      <w:r w:rsidRPr="00EF341E">
        <w:rPr>
          <w:i/>
          <w:color w:val="131313"/>
          <w:w w:val="105"/>
          <w:sz w:val="18"/>
          <w:szCs w:val="18"/>
          <w:lang w:eastAsia="en-US"/>
        </w:rPr>
        <w:t>по планировке территории»</w:t>
      </w:r>
    </w:p>
    <w:p w:rsidR="00520F97" w:rsidRPr="00520F97" w:rsidRDefault="00520F97" w:rsidP="00520F97">
      <w:pPr>
        <w:spacing w:line="20" w:lineRule="atLeast"/>
        <w:ind w:left="0" w:firstLine="709"/>
        <w:jc w:val="right"/>
        <w:rPr>
          <w:color w:val="131313"/>
          <w:w w:val="105"/>
          <w:sz w:val="18"/>
          <w:szCs w:val="18"/>
          <w:lang w:eastAsia="en-US"/>
        </w:rPr>
      </w:pPr>
    </w:p>
    <w:tbl>
      <w:tblPr>
        <w:tblStyle w:val="105"/>
        <w:tblW w:w="0" w:type="auto"/>
        <w:tblInd w:w="6487" w:type="dxa"/>
        <w:tblLook w:val="04A0" w:firstRow="1" w:lastRow="0" w:firstColumn="1" w:lastColumn="0" w:noHBand="0" w:noVBand="1"/>
      </w:tblPr>
      <w:tblGrid>
        <w:gridCol w:w="3899"/>
      </w:tblGrid>
      <w:tr w:rsidR="00520F97" w:rsidRPr="00520F97" w:rsidTr="00520F97">
        <w:tc>
          <w:tcPr>
            <w:tcW w:w="3899" w:type="dxa"/>
            <w:tcBorders>
              <w:top w:val="nil"/>
              <w:left w:val="nil"/>
              <w:bottom w:val="nil"/>
              <w:right w:val="nil"/>
            </w:tcBorders>
          </w:tcPr>
          <w:p w:rsidR="00520F97" w:rsidRPr="00520F97" w:rsidRDefault="00520F97" w:rsidP="00520F97">
            <w:pPr>
              <w:spacing w:line="20" w:lineRule="atLeast"/>
              <w:ind w:firstLine="709"/>
              <w:jc w:val="right"/>
              <w:rPr>
                <w:color w:val="0A0A0A"/>
                <w:w w:val="105"/>
                <w:sz w:val="18"/>
                <w:szCs w:val="18"/>
                <w:lang w:val="ru-RU"/>
              </w:rPr>
            </w:pPr>
            <w:r w:rsidRPr="00520F97">
              <w:rPr>
                <w:color w:val="0A0A0A"/>
                <w:w w:val="105"/>
                <w:sz w:val="18"/>
                <w:szCs w:val="18"/>
                <w:lang w:val="ru-RU"/>
              </w:rPr>
              <w:t>(Бланк</w:t>
            </w:r>
            <w:r w:rsidRPr="00520F97">
              <w:rPr>
                <w:color w:val="0A0A0A"/>
                <w:spacing w:val="23"/>
                <w:w w:val="105"/>
                <w:sz w:val="18"/>
                <w:szCs w:val="18"/>
                <w:lang w:val="ru-RU"/>
              </w:rPr>
              <w:t xml:space="preserve"> </w:t>
            </w:r>
            <w:r w:rsidRPr="00520F97">
              <w:rPr>
                <w:color w:val="0A0A0A"/>
                <w:spacing w:val="-5"/>
                <w:w w:val="105"/>
                <w:sz w:val="18"/>
                <w:szCs w:val="18"/>
                <w:lang w:val="ru-RU"/>
              </w:rPr>
              <w:t>органа</w:t>
            </w:r>
            <w:r w:rsidRPr="00520F97">
              <w:rPr>
                <w:color w:val="333333"/>
                <w:spacing w:val="-5"/>
                <w:w w:val="105"/>
                <w:sz w:val="18"/>
                <w:szCs w:val="18"/>
                <w:lang w:val="ru-RU"/>
              </w:rPr>
              <w:t>,</w:t>
            </w:r>
            <w:r w:rsidRPr="00520F97">
              <w:rPr>
                <w:color w:val="333333"/>
                <w:w w:val="109"/>
                <w:sz w:val="18"/>
                <w:szCs w:val="18"/>
                <w:lang w:val="ru-RU"/>
              </w:rPr>
              <w:t xml:space="preserve"> </w:t>
            </w:r>
            <w:r w:rsidRPr="00520F97">
              <w:rPr>
                <w:color w:val="0A0A0A"/>
                <w:sz w:val="18"/>
                <w:szCs w:val="18"/>
                <w:lang w:val="ru-RU"/>
              </w:rPr>
              <w:t xml:space="preserve">осуществляющего </w:t>
            </w:r>
            <w:r w:rsidRPr="00520F97">
              <w:rPr>
                <w:color w:val="0A0A0A"/>
                <w:w w:val="105"/>
                <w:sz w:val="18"/>
                <w:szCs w:val="18"/>
                <w:lang w:val="ru-RU"/>
              </w:rPr>
              <w:t>предоставление</w:t>
            </w:r>
            <w:r w:rsidRPr="00520F97">
              <w:rPr>
                <w:color w:val="0A0A0A"/>
                <w:spacing w:val="-31"/>
                <w:w w:val="105"/>
                <w:sz w:val="18"/>
                <w:szCs w:val="18"/>
                <w:lang w:val="ru-RU"/>
              </w:rPr>
              <w:t xml:space="preserve"> </w:t>
            </w:r>
            <w:r w:rsidRPr="00520F97">
              <w:rPr>
                <w:color w:val="0A0A0A"/>
                <w:spacing w:val="-1"/>
                <w:w w:val="105"/>
                <w:sz w:val="18"/>
                <w:szCs w:val="18"/>
                <w:lang w:val="ru-RU"/>
              </w:rPr>
              <w:t>муниципальной услуги)</w:t>
            </w:r>
          </w:p>
        </w:tc>
      </w:tr>
    </w:tbl>
    <w:p w:rsidR="00520F97" w:rsidRPr="00520F97" w:rsidRDefault="00520F97" w:rsidP="00520F97">
      <w:pPr>
        <w:spacing w:line="20" w:lineRule="atLeast"/>
        <w:ind w:left="0" w:firstLine="709"/>
        <w:rPr>
          <w:color w:val="131313"/>
          <w:sz w:val="18"/>
          <w:szCs w:val="18"/>
          <w:lang w:eastAsia="en-US"/>
        </w:rPr>
      </w:pPr>
    </w:p>
    <w:p w:rsidR="00520F97" w:rsidRPr="00520F97" w:rsidRDefault="00520F97" w:rsidP="00520F97">
      <w:pPr>
        <w:spacing w:line="20" w:lineRule="atLeast"/>
        <w:ind w:left="0" w:firstLine="709"/>
        <w:jc w:val="center"/>
        <w:rPr>
          <w:b/>
          <w:color w:val="080808"/>
          <w:sz w:val="18"/>
          <w:szCs w:val="18"/>
          <w:lang w:eastAsia="en-US"/>
        </w:rPr>
      </w:pPr>
      <w:r w:rsidRPr="00520F97">
        <w:rPr>
          <w:b/>
          <w:color w:val="080808"/>
          <w:sz w:val="18"/>
          <w:szCs w:val="18"/>
          <w:lang w:eastAsia="en-US"/>
        </w:rPr>
        <w:t>об утверждении документации по планировке территории</w:t>
      </w:r>
    </w:p>
    <w:p w:rsidR="00520F97" w:rsidRPr="00520F97" w:rsidRDefault="00520F97" w:rsidP="00520F97">
      <w:pPr>
        <w:spacing w:line="20" w:lineRule="atLeast"/>
        <w:ind w:left="0" w:firstLine="709"/>
        <w:jc w:val="center"/>
        <w:rPr>
          <w:color w:val="131313"/>
          <w:sz w:val="18"/>
          <w:szCs w:val="18"/>
          <w:lang w:eastAsia="en-US"/>
        </w:rPr>
      </w:pPr>
      <w:r w:rsidRPr="00520F97">
        <w:rPr>
          <w:color w:val="080808"/>
          <w:sz w:val="18"/>
          <w:szCs w:val="18"/>
          <w:lang w:eastAsia="en-US"/>
        </w:rPr>
        <w:t xml:space="preserve">(указать вид документации по планировке территории: проект планировки территории и проект межевания территории </w:t>
      </w:r>
      <w:r w:rsidRPr="00520F97">
        <w:rPr>
          <w:color w:val="1F1F1F"/>
          <w:sz w:val="18"/>
          <w:szCs w:val="18"/>
          <w:lang w:eastAsia="en-US"/>
        </w:rPr>
        <w:t xml:space="preserve">/ </w:t>
      </w:r>
      <w:r w:rsidRPr="00520F97">
        <w:rPr>
          <w:color w:val="080808"/>
          <w:sz w:val="18"/>
          <w:szCs w:val="18"/>
          <w:lang w:eastAsia="en-US"/>
        </w:rPr>
        <w:t>проект межевания территории)</w:t>
      </w:r>
    </w:p>
    <w:p w:rsidR="00520F97" w:rsidRPr="00520F97" w:rsidRDefault="00520F97" w:rsidP="00520F97">
      <w:pPr>
        <w:tabs>
          <w:tab w:val="left" w:pos="2488"/>
          <w:tab w:val="left" w:pos="4930"/>
        </w:tabs>
        <w:spacing w:line="20" w:lineRule="atLeast"/>
        <w:ind w:left="0" w:firstLine="0"/>
        <w:jc w:val="center"/>
        <w:rPr>
          <w:color w:val="0A0A0A"/>
          <w:spacing w:val="-6"/>
          <w:w w:val="105"/>
          <w:sz w:val="18"/>
          <w:szCs w:val="18"/>
          <w:lang w:eastAsia="en-US"/>
        </w:rPr>
      </w:pPr>
    </w:p>
    <w:p w:rsidR="00520F97" w:rsidRPr="00520F97" w:rsidRDefault="00520F97" w:rsidP="00520F97">
      <w:pPr>
        <w:tabs>
          <w:tab w:val="left" w:pos="2488"/>
          <w:tab w:val="left" w:pos="4930"/>
        </w:tabs>
        <w:spacing w:line="20" w:lineRule="atLeast"/>
        <w:ind w:left="0" w:firstLine="0"/>
        <w:jc w:val="center"/>
        <w:rPr>
          <w:color w:val="131313"/>
          <w:sz w:val="18"/>
          <w:szCs w:val="18"/>
          <w:lang w:eastAsia="en-US"/>
        </w:rPr>
      </w:pPr>
      <w:r w:rsidRPr="00520F97">
        <w:rPr>
          <w:color w:val="0A0A0A"/>
          <w:spacing w:val="-6"/>
          <w:w w:val="105"/>
          <w:sz w:val="18"/>
          <w:szCs w:val="18"/>
          <w:lang w:eastAsia="en-US"/>
        </w:rPr>
        <w:t xml:space="preserve">от ____________ </w:t>
      </w:r>
      <w:r w:rsidRPr="00520F97">
        <w:rPr>
          <w:color w:val="0A0A0A"/>
          <w:spacing w:val="-18"/>
          <w:w w:val="105"/>
          <w:sz w:val="18"/>
          <w:szCs w:val="18"/>
          <w:lang w:eastAsia="en-US"/>
        </w:rPr>
        <w:t>№</w:t>
      </w:r>
      <w:r w:rsidRPr="00520F97">
        <w:rPr>
          <w:color w:val="0A0A0A"/>
          <w:sz w:val="18"/>
          <w:szCs w:val="18"/>
          <w:lang w:eastAsia="en-US"/>
        </w:rPr>
        <w:t xml:space="preserve"> </w:t>
      </w:r>
      <w:r w:rsidRPr="00520F97">
        <w:rPr>
          <w:color w:val="0A0A0A"/>
          <w:spacing w:val="-6"/>
          <w:w w:val="105"/>
          <w:sz w:val="18"/>
          <w:szCs w:val="18"/>
          <w:lang w:eastAsia="en-US"/>
        </w:rPr>
        <w:t>____________</w:t>
      </w:r>
    </w:p>
    <w:p w:rsidR="00520F97" w:rsidRPr="00520F97" w:rsidRDefault="00520F97" w:rsidP="00520F97">
      <w:pPr>
        <w:spacing w:line="20" w:lineRule="atLeast"/>
        <w:ind w:left="0" w:firstLine="709"/>
        <w:rPr>
          <w:color w:val="131313"/>
          <w:sz w:val="18"/>
          <w:szCs w:val="18"/>
          <w:lang w:eastAsia="en-US"/>
        </w:rPr>
      </w:pPr>
    </w:p>
    <w:p w:rsidR="00520F97" w:rsidRPr="00520F97" w:rsidRDefault="00520F97" w:rsidP="00520F97">
      <w:pPr>
        <w:tabs>
          <w:tab w:val="left" w:pos="3782"/>
          <w:tab w:val="left" w:pos="6120"/>
          <w:tab w:val="left" w:pos="9269"/>
        </w:tabs>
        <w:spacing w:line="20" w:lineRule="atLeast"/>
        <w:ind w:left="0" w:firstLine="709"/>
        <w:rPr>
          <w:color w:val="131313"/>
          <w:sz w:val="18"/>
          <w:szCs w:val="18"/>
          <w:lang w:eastAsia="en-US"/>
        </w:rPr>
      </w:pPr>
      <w:r w:rsidRPr="00520F97">
        <w:rPr>
          <w:color w:val="080808"/>
          <w:sz w:val="18"/>
          <w:szCs w:val="18"/>
          <w:lang w:eastAsia="en-US"/>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Pr="00520F97">
        <w:rPr>
          <w:color w:val="0A0A0A"/>
          <w:spacing w:val="-6"/>
          <w:w w:val="105"/>
          <w:sz w:val="18"/>
          <w:szCs w:val="18"/>
          <w:lang w:eastAsia="en-US"/>
        </w:rPr>
        <w:t xml:space="preserve">от ____________ </w:t>
      </w:r>
      <w:r w:rsidRPr="00520F97">
        <w:rPr>
          <w:color w:val="0A0A0A"/>
          <w:spacing w:val="-18"/>
          <w:w w:val="105"/>
          <w:sz w:val="18"/>
          <w:szCs w:val="18"/>
          <w:lang w:eastAsia="en-US"/>
        </w:rPr>
        <w:t>№</w:t>
      </w:r>
      <w:r w:rsidRPr="00520F97">
        <w:rPr>
          <w:color w:val="0A0A0A"/>
          <w:sz w:val="18"/>
          <w:szCs w:val="18"/>
          <w:lang w:eastAsia="en-US"/>
        </w:rPr>
        <w:t xml:space="preserve"> </w:t>
      </w:r>
      <w:r w:rsidRPr="00520F97">
        <w:rPr>
          <w:color w:val="0A0A0A"/>
          <w:spacing w:val="-6"/>
          <w:w w:val="105"/>
          <w:sz w:val="18"/>
          <w:szCs w:val="18"/>
          <w:lang w:eastAsia="en-US"/>
        </w:rPr>
        <w:t>____________</w:t>
      </w:r>
      <w:r w:rsidRPr="00520F97">
        <w:rPr>
          <w:color w:val="080808"/>
          <w:sz w:val="18"/>
          <w:szCs w:val="18"/>
          <w:lang w:eastAsia="en-US"/>
        </w:rPr>
        <w:t xml:space="preserve">, заключения по результатам публичных слушаний/общественных обсуждений </w:t>
      </w:r>
      <w:proofErr w:type="gramStart"/>
      <w:r w:rsidRPr="00520F97">
        <w:rPr>
          <w:color w:val="0A0A0A"/>
          <w:spacing w:val="-6"/>
          <w:w w:val="105"/>
          <w:sz w:val="18"/>
          <w:szCs w:val="18"/>
          <w:lang w:eastAsia="en-US"/>
        </w:rPr>
        <w:t>от</w:t>
      </w:r>
      <w:proofErr w:type="gramEnd"/>
      <w:r w:rsidRPr="00520F97">
        <w:rPr>
          <w:color w:val="0A0A0A"/>
          <w:spacing w:val="-6"/>
          <w:w w:val="105"/>
          <w:sz w:val="18"/>
          <w:szCs w:val="18"/>
          <w:lang w:eastAsia="en-US"/>
        </w:rPr>
        <w:t xml:space="preserve"> ____________ </w:t>
      </w:r>
      <w:r w:rsidRPr="00520F97">
        <w:rPr>
          <w:color w:val="0A0A0A"/>
          <w:spacing w:val="-18"/>
          <w:w w:val="105"/>
          <w:sz w:val="18"/>
          <w:szCs w:val="18"/>
          <w:lang w:eastAsia="en-US"/>
        </w:rPr>
        <w:t>№</w:t>
      </w:r>
      <w:r w:rsidRPr="00520F97">
        <w:rPr>
          <w:color w:val="0A0A0A"/>
          <w:sz w:val="18"/>
          <w:szCs w:val="18"/>
          <w:lang w:eastAsia="en-US"/>
        </w:rPr>
        <w:t xml:space="preserve"> </w:t>
      </w:r>
      <w:r w:rsidRPr="00520F97">
        <w:rPr>
          <w:color w:val="0A0A0A"/>
          <w:spacing w:val="-6"/>
          <w:w w:val="105"/>
          <w:sz w:val="18"/>
          <w:szCs w:val="18"/>
          <w:lang w:eastAsia="en-US"/>
        </w:rPr>
        <w:t>____________</w:t>
      </w:r>
      <w:r w:rsidRPr="00520F97">
        <w:rPr>
          <w:color w:val="080808"/>
          <w:sz w:val="18"/>
          <w:szCs w:val="18"/>
          <w:lang w:eastAsia="en-US"/>
        </w:rPr>
        <w:t xml:space="preserve"> (указывается </w:t>
      </w:r>
      <w:proofErr w:type="gramStart"/>
      <w:r w:rsidRPr="00520F97">
        <w:rPr>
          <w:color w:val="080808"/>
          <w:sz w:val="18"/>
          <w:szCs w:val="18"/>
          <w:lang w:eastAsia="en-US"/>
        </w:rPr>
        <w:t>в</w:t>
      </w:r>
      <w:proofErr w:type="gramEnd"/>
      <w:r w:rsidRPr="00520F97">
        <w:rPr>
          <w:color w:val="080808"/>
          <w:sz w:val="18"/>
          <w:szCs w:val="18"/>
          <w:lang w:eastAsia="en-US"/>
        </w:rPr>
        <w:t xml:space="preserve"> случае проведения публичных слушаний/общественных</w:t>
      </w:r>
      <w:r w:rsidRPr="00520F97">
        <w:rPr>
          <w:color w:val="080808"/>
          <w:spacing w:val="-4"/>
          <w:sz w:val="18"/>
          <w:szCs w:val="18"/>
          <w:lang w:eastAsia="en-US"/>
        </w:rPr>
        <w:t xml:space="preserve"> </w:t>
      </w:r>
      <w:r w:rsidRPr="00520F97">
        <w:rPr>
          <w:color w:val="080808"/>
          <w:sz w:val="18"/>
          <w:szCs w:val="18"/>
          <w:lang w:eastAsia="en-US"/>
        </w:rPr>
        <w:t>обсуждений):</w:t>
      </w:r>
    </w:p>
    <w:p w:rsidR="00520F97" w:rsidRPr="00520F97" w:rsidRDefault="00520F97" w:rsidP="00CB198D">
      <w:pPr>
        <w:numPr>
          <w:ilvl w:val="3"/>
          <w:numId w:val="18"/>
        </w:numPr>
        <w:tabs>
          <w:tab w:val="left" w:pos="1245"/>
        </w:tabs>
        <w:spacing w:line="20" w:lineRule="atLeast"/>
        <w:ind w:left="0" w:firstLine="709"/>
        <w:jc w:val="both"/>
        <w:rPr>
          <w:color w:val="080808"/>
          <w:sz w:val="18"/>
          <w:szCs w:val="18"/>
          <w:lang w:eastAsia="en-US"/>
        </w:rPr>
      </w:pPr>
      <w:r w:rsidRPr="00520F97">
        <w:rPr>
          <w:color w:val="080808"/>
          <w:sz w:val="18"/>
          <w:szCs w:val="18"/>
          <w:lang w:eastAsia="en-US"/>
        </w:rPr>
        <w:lastRenderedPageBreak/>
        <w:t>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w:t>
      </w:r>
      <w:r w:rsidRPr="00520F97">
        <w:rPr>
          <w:color w:val="080808"/>
          <w:spacing w:val="15"/>
          <w:sz w:val="18"/>
          <w:szCs w:val="18"/>
          <w:lang w:eastAsia="en-US"/>
        </w:rPr>
        <w:t xml:space="preserve"> </w:t>
      </w:r>
      <w:r w:rsidRPr="00520F97">
        <w:rPr>
          <w:color w:val="080808"/>
          <w:sz w:val="18"/>
          <w:szCs w:val="18"/>
          <w:lang w:eastAsia="en-US"/>
        </w:rPr>
        <w:t>границах:____________________________________________________________.</w:t>
      </w:r>
    </w:p>
    <w:p w:rsidR="00520F97" w:rsidRPr="00520F97" w:rsidRDefault="00520F97" w:rsidP="00CB198D">
      <w:pPr>
        <w:numPr>
          <w:ilvl w:val="3"/>
          <w:numId w:val="18"/>
        </w:numPr>
        <w:tabs>
          <w:tab w:val="left" w:pos="1141"/>
          <w:tab w:val="left" w:pos="1142"/>
          <w:tab w:val="left" w:pos="3058"/>
          <w:tab w:val="left" w:pos="4521"/>
          <w:tab w:val="left" w:pos="5774"/>
          <w:tab w:val="left" w:pos="9648"/>
        </w:tabs>
        <w:spacing w:line="20" w:lineRule="atLeast"/>
        <w:ind w:left="0" w:firstLine="709"/>
        <w:jc w:val="both"/>
        <w:rPr>
          <w:color w:val="080808"/>
          <w:sz w:val="18"/>
          <w:szCs w:val="18"/>
          <w:lang w:eastAsia="en-US"/>
        </w:rPr>
      </w:pPr>
      <w:r w:rsidRPr="00520F97">
        <w:rPr>
          <w:color w:val="080808"/>
          <w:sz w:val="18"/>
          <w:szCs w:val="18"/>
          <w:lang w:eastAsia="en-US"/>
        </w:rPr>
        <w:t xml:space="preserve">Опубликовать настоящее решение (постановление/распоряжение) </w:t>
      </w:r>
      <w:proofErr w:type="gramStart"/>
      <w:r w:rsidRPr="00520F97">
        <w:rPr>
          <w:color w:val="080808"/>
          <w:sz w:val="18"/>
          <w:szCs w:val="18"/>
          <w:lang w:eastAsia="en-US"/>
        </w:rPr>
        <w:t>в</w:t>
      </w:r>
      <w:proofErr w:type="gramEnd"/>
      <w:r w:rsidRPr="00520F97">
        <w:rPr>
          <w:color w:val="080808"/>
          <w:sz w:val="18"/>
          <w:szCs w:val="18"/>
          <w:lang w:eastAsia="en-US"/>
        </w:rPr>
        <w:t xml:space="preserve"> </w:t>
      </w:r>
      <w:r w:rsidRPr="00520F97">
        <w:rPr>
          <w:color w:val="080808"/>
          <w:spacing w:val="-10"/>
          <w:sz w:val="18"/>
          <w:szCs w:val="18"/>
          <w:lang w:eastAsia="en-US"/>
        </w:rPr>
        <w:t xml:space="preserve">«_______________________________________________________________________ </w:t>
      </w:r>
      <w:r w:rsidRPr="00520F97">
        <w:rPr>
          <w:color w:val="080808"/>
          <w:sz w:val="18"/>
          <w:szCs w:val="18"/>
          <w:lang w:eastAsia="en-US"/>
        </w:rPr>
        <w:t>».</w:t>
      </w:r>
    </w:p>
    <w:p w:rsidR="00520F97" w:rsidRPr="00520F97" w:rsidRDefault="00520F97" w:rsidP="00CB198D">
      <w:pPr>
        <w:numPr>
          <w:ilvl w:val="3"/>
          <w:numId w:val="18"/>
        </w:numPr>
        <w:tabs>
          <w:tab w:val="left" w:pos="1141"/>
          <w:tab w:val="left" w:pos="1142"/>
          <w:tab w:val="left" w:pos="3058"/>
          <w:tab w:val="left" w:pos="4521"/>
          <w:tab w:val="left" w:pos="5774"/>
          <w:tab w:val="left" w:pos="9648"/>
        </w:tabs>
        <w:spacing w:line="20" w:lineRule="atLeast"/>
        <w:ind w:left="0" w:firstLine="709"/>
        <w:jc w:val="both"/>
        <w:rPr>
          <w:color w:val="080808"/>
          <w:sz w:val="18"/>
          <w:szCs w:val="18"/>
          <w:lang w:eastAsia="en-US"/>
        </w:rPr>
      </w:pPr>
      <w:r w:rsidRPr="00520F97">
        <w:rPr>
          <w:color w:val="080808"/>
          <w:sz w:val="18"/>
          <w:szCs w:val="18"/>
          <w:lang w:eastAsia="en-US"/>
        </w:rPr>
        <w:t>Настоящее решение (постановление/распоряжение) вступает в силу после его официального</w:t>
      </w:r>
      <w:r w:rsidRPr="00520F97">
        <w:rPr>
          <w:color w:val="080808"/>
          <w:spacing w:val="21"/>
          <w:sz w:val="18"/>
          <w:szCs w:val="18"/>
          <w:lang w:eastAsia="en-US"/>
        </w:rPr>
        <w:t xml:space="preserve"> </w:t>
      </w:r>
      <w:r w:rsidRPr="00520F97">
        <w:rPr>
          <w:color w:val="080808"/>
          <w:sz w:val="18"/>
          <w:szCs w:val="18"/>
          <w:lang w:eastAsia="en-US"/>
        </w:rPr>
        <w:t>опубликования.</w:t>
      </w:r>
    </w:p>
    <w:p w:rsidR="00520F97" w:rsidRPr="00520F97" w:rsidRDefault="00520F97" w:rsidP="00CB198D">
      <w:pPr>
        <w:numPr>
          <w:ilvl w:val="3"/>
          <w:numId w:val="18"/>
        </w:numPr>
        <w:spacing w:line="20" w:lineRule="atLeast"/>
        <w:ind w:left="0" w:firstLine="709"/>
        <w:jc w:val="both"/>
        <w:rPr>
          <w:color w:val="080808"/>
          <w:sz w:val="18"/>
          <w:szCs w:val="18"/>
          <w:lang w:eastAsia="en-US"/>
        </w:rPr>
      </w:pPr>
      <w:r w:rsidRPr="00520F97">
        <w:rPr>
          <w:color w:val="0E0E0E"/>
          <w:sz w:val="18"/>
          <w:szCs w:val="18"/>
          <w:lang w:eastAsia="en-US"/>
        </w:rPr>
        <w:t xml:space="preserve">Контроль за исполнением настоящего решения (постановления/распоряжения) </w:t>
      </w:r>
      <w:proofErr w:type="gramStart"/>
      <w:r w:rsidRPr="00520F97">
        <w:rPr>
          <w:color w:val="0E0E0E"/>
          <w:sz w:val="18"/>
          <w:szCs w:val="18"/>
          <w:lang w:eastAsia="en-US"/>
        </w:rPr>
        <w:t>в</w:t>
      </w:r>
      <w:proofErr w:type="gramEnd"/>
      <w:r w:rsidRPr="00520F97">
        <w:rPr>
          <w:color w:val="080808"/>
          <w:w w:val="105"/>
          <w:sz w:val="18"/>
          <w:szCs w:val="18"/>
          <w:lang w:eastAsia="en-US"/>
        </w:rPr>
        <w:t xml:space="preserve"> возложить</w:t>
      </w:r>
      <w:r w:rsidRPr="00520F97">
        <w:rPr>
          <w:color w:val="080808"/>
          <w:spacing w:val="14"/>
          <w:w w:val="105"/>
          <w:sz w:val="18"/>
          <w:szCs w:val="18"/>
          <w:lang w:eastAsia="en-US"/>
        </w:rPr>
        <w:t xml:space="preserve"> </w:t>
      </w:r>
      <w:r w:rsidRPr="00520F97">
        <w:rPr>
          <w:color w:val="080808"/>
          <w:w w:val="105"/>
          <w:sz w:val="18"/>
          <w:szCs w:val="18"/>
          <w:lang w:eastAsia="en-US"/>
        </w:rPr>
        <w:t>на</w:t>
      </w:r>
      <w:r w:rsidRPr="00520F97">
        <w:rPr>
          <w:color w:val="080808"/>
          <w:spacing w:val="-20"/>
          <w:sz w:val="18"/>
          <w:szCs w:val="18"/>
          <w:lang w:eastAsia="en-US"/>
        </w:rPr>
        <w:t xml:space="preserve"> </w:t>
      </w:r>
      <w:r w:rsidRPr="00520F97">
        <w:rPr>
          <w:color w:val="080808"/>
          <w:sz w:val="18"/>
          <w:szCs w:val="18"/>
          <w:lang w:eastAsia="en-US"/>
        </w:rPr>
        <w:t>___________________________.</w:t>
      </w:r>
    </w:p>
    <w:p w:rsidR="00520F97" w:rsidRPr="00520F97" w:rsidRDefault="00520F97" w:rsidP="00520F97">
      <w:pPr>
        <w:spacing w:line="20" w:lineRule="atLeast"/>
        <w:ind w:left="0" w:firstLine="709"/>
        <w:rPr>
          <w:color w:val="131313"/>
          <w:sz w:val="18"/>
          <w:szCs w:val="18"/>
          <w:lang w:eastAsia="en-US"/>
        </w:rPr>
      </w:pPr>
    </w:p>
    <w:p w:rsidR="00520F97" w:rsidRPr="00520F97" w:rsidRDefault="00520F97" w:rsidP="00520F97">
      <w:pPr>
        <w:spacing w:line="20" w:lineRule="atLeast"/>
        <w:ind w:left="0" w:firstLine="709"/>
        <w:rPr>
          <w:color w:val="131313"/>
          <w:sz w:val="18"/>
          <w:szCs w:val="18"/>
          <w:lang w:eastAsia="en-US"/>
        </w:rPr>
      </w:pPr>
    </w:p>
    <w:p w:rsidR="00520F97" w:rsidRPr="00520F97" w:rsidRDefault="00520F97" w:rsidP="00520F97">
      <w:pPr>
        <w:spacing w:line="20" w:lineRule="atLeast"/>
        <w:ind w:left="121" w:firstLine="0"/>
        <w:rPr>
          <w:color w:val="0C0C0C"/>
          <w:w w:val="105"/>
          <w:sz w:val="18"/>
          <w:szCs w:val="18"/>
          <w:lang w:eastAsia="en-US"/>
        </w:rPr>
      </w:pPr>
      <w:r w:rsidRPr="00520F97">
        <w:rPr>
          <w:color w:val="0C0C0C"/>
          <w:w w:val="105"/>
          <w:sz w:val="18"/>
          <w:szCs w:val="18"/>
          <w:lang w:eastAsia="en-US"/>
        </w:rPr>
        <w:t>Должностное лицо (ФИО)                                      ______________________</w:t>
      </w:r>
    </w:p>
    <w:tbl>
      <w:tblPr>
        <w:tblStyle w:val="105"/>
        <w:tblW w:w="0" w:type="auto"/>
        <w:tblInd w:w="6204" w:type="dxa"/>
        <w:tblLook w:val="04A0" w:firstRow="1" w:lastRow="0" w:firstColumn="1" w:lastColumn="0" w:noHBand="0" w:noVBand="1"/>
      </w:tblPr>
      <w:tblGrid>
        <w:gridCol w:w="3654"/>
      </w:tblGrid>
      <w:tr w:rsidR="00520F97" w:rsidRPr="00520F97" w:rsidTr="00520F97">
        <w:tc>
          <w:tcPr>
            <w:tcW w:w="3654" w:type="dxa"/>
            <w:tcBorders>
              <w:top w:val="nil"/>
              <w:left w:val="nil"/>
              <w:bottom w:val="nil"/>
              <w:right w:val="nil"/>
            </w:tcBorders>
          </w:tcPr>
          <w:p w:rsidR="00520F97" w:rsidRPr="00520F97" w:rsidRDefault="00520F97" w:rsidP="00520F97">
            <w:pPr>
              <w:spacing w:line="20" w:lineRule="atLeast"/>
              <w:rPr>
                <w:color w:val="0C0C0C"/>
                <w:w w:val="105"/>
                <w:sz w:val="18"/>
                <w:szCs w:val="18"/>
                <w:lang w:val="ru-RU"/>
              </w:rPr>
            </w:pPr>
            <w:r w:rsidRPr="00520F97">
              <w:rPr>
                <w:color w:val="0C0C0C"/>
                <w:w w:val="105"/>
                <w:sz w:val="18"/>
                <w:szCs w:val="18"/>
                <w:lang w:val="ru-RU"/>
              </w:rPr>
              <w:t>(подпись должностного лица, осуществляющего предоставление муниципальной услуги)</w:t>
            </w:r>
          </w:p>
        </w:tc>
      </w:tr>
    </w:tbl>
    <w:p w:rsidR="00520F97" w:rsidRPr="00520F97" w:rsidRDefault="00520F97" w:rsidP="00520F97">
      <w:pPr>
        <w:spacing w:line="20" w:lineRule="atLeast"/>
        <w:ind w:left="0" w:firstLine="709"/>
        <w:rPr>
          <w:color w:val="131313"/>
          <w:sz w:val="18"/>
          <w:szCs w:val="18"/>
          <w:lang w:eastAsia="en-US"/>
        </w:rPr>
      </w:pPr>
    </w:p>
    <w:p w:rsidR="00EF341E" w:rsidRPr="00EF341E" w:rsidRDefault="00EF341E" w:rsidP="00EF341E">
      <w:pPr>
        <w:ind w:left="0" w:firstLine="0"/>
        <w:jc w:val="right"/>
        <w:outlineLvl w:val="0"/>
        <w:rPr>
          <w:i/>
          <w:color w:val="131313"/>
          <w:w w:val="105"/>
          <w:sz w:val="18"/>
          <w:szCs w:val="18"/>
          <w:u w:color="000000"/>
          <w:lang w:eastAsia="en-US"/>
        </w:rPr>
      </w:pPr>
      <w:bookmarkStart w:id="9" w:name="_Toc125979578"/>
    </w:p>
    <w:p w:rsidR="00520F97" w:rsidRPr="00EF341E" w:rsidRDefault="00520F97" w:rsidP="00EF341E">
      <w:pPr>
        <w:ind w:left="0" w:firstLine="0"/>
        <w:jc w:val="right"/>
        <w:outlineLvl w:val="0"/>
        <w:rPr>
          <w:i/>
          <w:color w:val="131313"/>
          <w:w w:val="105"/>
          <w:sz w:val="18"/>
          <w:szCs w:val="18"/>
          <w:u w:color="000000"/>
          <w:lang w:eastAsia="en-US"/>
        </w:rPr>
      </w:pPr>
      <w:r w:rsidRPr="00EF341E">
        <w:rPr>
          <w:i/>
          <w:color w:val="131313"/>
          <w:w w:val="105"/>
          <w:sz w:val="18"/>
          <w:szCs w:val="18"/>
          <w:u w:color="000000"/>
          <w:lang w:eastAsia="en-US"/>
        </w:rPr>
        <w:t>Приложение №</w:t>
      </w:r>
      <w:r w:rsidRPr="00EF341E">
        <w:rPr>
          <w:i/>
          <w:color w:val="131313"/>
          <w:spacing w:val="-48"/>
          <w:w w:val="105"/>
          <w:sz w:val="18"/>
          <w:szCs w:val="18"/>
          <w:u w:color="000000"/>
          <w:lang w:eastAsia="en-US"/>
        </w:rPr>
        <w:t xml:space="preserve"> 10</w:t>
      </w:r>
      <w:bookmarkEnd w:id="9"/>
    </w:p>
    <w:p w:rsidR="00520F97" w:rsidRPr="00EF341E" w:rsidRDefault="00520F97" w:rsidP="00EF341E">
      <w:pPr>
        <w:ind w:left="0" w:firstLine="0"/>
        <w:jc w:val="right"/>
        <w:rPr>
          <w:i/>
          <w:color w:val="131313"/>
          <w:sz w:val="18"/>
          <w:szCs w:val="18"/>
          <w:lang w:eastAsia="en-US"/>
        </w:rPr>
      </w:pPr>
      <w:r w:rsidRPr="00EF341E">
        <w:rPr>
          <w:i/>
          <w:color w:val="131313"/>
          <w:w w:val="105"/>
          <w:sz w:val="18"/>
          <w:szCs w:val="18"/>
          <w:lang w:eastAsia="en-US"/>
        </w:rPr>
        <w:t xml:space="preserve">к </w:t>
      </w:r>
      <w:r w:rsidRPr="00EF341E">
        <w:rPr>
          <w:i/>
          <w:color w:val="131313"/>
          <w:w w:val="104"/>
          <w:sz w:val="18"/>
          <w:szCs w:val="18"/>
          <w:lang w:eastAsia="en-US"/>
        </w:rPr>
        <w:t>Административному</w:t>
      </w:r>
      <w:r w:rsidRPr="00EF341E">
        <w:rPr>
          <w:i/>
          <w:color w:val="131313"/>
          <w:spacing w:val="-6"/>
          <w:sz w:val="18"/>
          <w:szCs w:val="18"/>
          <w:lang w:eastAsia="en-US"/>
        </w:rPr>
        <w:t xml:space="preserve"> </w:t>
      </w:r>
      <w:r w:rsidRPr="00EF341E">
        <w:rPr>
          <w:i/>
          <w:color w:val="131313"/>
          <w:w w:val="102"/>
          <w:sz w:val="18"/>
          <w:szCs w:val="18"/>
          <w:lang w:eastAsia="en-US"/>
        </w:rPr>
        <w:t>регламенту</w:t>
      </w:r>
    </w:p>
    <w:p w:rsidR="00520F97" w:rsidRPr="00EF341E" w:rsidRDefault="00520F97" w:rsidP="00EF341E">
      <w:pPr>
        <w:ind w:left="0" w:firstLine="0"/>
        <w:jc w:val="right"/>
        <w:rPr>
          <w:i/>
          <w:color w:val="131313"/>
          <w:spacing w:val="-23"/>
          <w:w w:val="105"/>
          <w:sz w:val="18"/>
          <w:szCs w:val="18"/>
          <w:lang w:eastAsia="en-US"/>
        </w:rPr>
      </w:pPr>
      <w:r w:rsidRPr="00EF341E">
        <w:rPr>
          <w:i/>
          <w:color w:val="131313"/>
          <w:w w:val="105"/>
          <w:sz w:val="18"/>
          <w:szCs w:val="18"/>
          <w:lang w:eastAsia="en-US"/>
        </w:rPr>
        <w:t>предоставления муниципальной</w:t>
      </w:r>
      <w:r w:rsidRPr="00EF341E">
        <w:rPr>
          <w:i/>
          <w:color w:val="131313"/>
          <w:spacing w:val="-36"/>
          <w:w w:val="105"/>
          <w:sz w:val="18"/>
          <w:szCs w:val="18"/>
          <w:lang w:eastAsia="en-US"/>
        </w:rPr>
        <w:t xml:space="preserve"> </w:t>
      </w:r>
      <w:r w:rsidRPr="00EF341E">
        <w:rPr>
          <w:i/>
          <w:color w:val="131313"/>
          <w:w w:val="105"/>
          <w:sz w:val="18"/>
          <w:szCs w:val="18"/>
          <w:lang w:eastAsia="en-US"/>
        </w:rPr>
        <w:t>услуги</w:t>
      </w:r>
      <w:r w:rsidRPr="00EF341E">
        <w:rPr>
          <w:i/>
          <w:color w:val="131313"/>
          <w:spacing w:val="-23"/>
          <w:w w:val="105"/>
          <w:sz w:val="18"/>
          <w:szCs w:val="18"/>
          <w:lang w:eastAsia="en-US"/>
        </w:rPr>
        <w:t xml:space="preserve"> </w:t>
      </w:r>
    </w:p>
    <w:p w:rsidR="00520F97" w:rsidRPr="00EF341E" w:rsidRDefault="00520F97" w:rsidP="00EF341E">
      <w:pPr>
        <w:ind w:left="0" w:firstLine="0"/>
        <w:jc w:val="right"/>
        <w:rPr>
          <w:i/>
          <w:color w:val="131313"/>
          <w:w w:val="105"/>
          <w:sz w:val="18"/>
          <w:szCs w:val="18"/>
          <w:lang w:eastAsia="en-US"/>
        </w:rPr>
      </w:pPr>
      <w:r w:rsidRPr="00EF341E">
        <w:rPr>
          <w:i/>
          <w:color w:val="131313"/>
          <w:w w:val="105"/>
          <w:sz w:val="18"/>
          <w:szCs w:val="18"/>
          <w:lang w:eastAsia="en-US"/>
        </w:rPr>
        <w:t>«Подготовка</w:t>
      </w:r>
      <w:r w:rsidRPr="00EF341E">
        <w:rPr>
          <w:i/>
          <w:color w:val="131313"/>
          <w:spacing w:val="-9"/>
          <w:w w:val="105"/>
          <w:sz w:val="18"/>
          <w:szCs w:val="18"/>
          <w:lang w:eastAsia="en-US"/>
        </w:rPr>
        <w:t xml:space="preserve"> </w:t>
      </w:r>
      <w:r w:rsidRPr="00EF341E">
        <w:rPr>
          <w:i/>
          <w:color w:val="131313"/>
          <w:w w:val="105"/>
          <w:sz w:val="18"/>
          <w:szCs w:val="18"/>
          <w:lang w:eastAsia="en-US"/>
        </w:rPr>
        <w:t>и</w:t>
      </w:r>
      <w:r w:rsidRPr="00EF341E">
        <w:rPr>
          <w:i/>
          <w:color w:val="131313"/>
          <w:spacing w:val="-31"/>
          <w:w w:val="105"/>
          <w:sz w:val="18"/>
          <w:szCs w:val="18"/>
          <w:lang w:eastAsia="en-US"/>
        </w:rPr>
        <w:t xml:space="preserve"> </w:t>
      </w:r>
      <w:r w:rsidRPr="00EF341E">
        <w:rPr>
          <w:i/>
          <w:color w:val="131313"/>
          <w:w w:val="105"/>
          <w:sz w:val="18"/>
          <w:szCs w:val="18"/>
          <w:lang w:eastAsia="en-US"/>
        </w:rPr>
        <w:t xml:space="preserve">утверждение документации </w:t>
      </w:r>
    </w:p>
    <w:p w:rsidR="00520F97" w:rsidRPr="00EF341E" w:rsidRDefault="00520F97" w:rsidP="00EF341E">
      <w:pPr>
        <w:spacing w:line="20" w:lineRule="atLeast"/>
        <w:ind w:left="0" w:firstLine="709"/>
        <w:jc w:val="right"/>
        <w:rPr>
          <w:i/>
          <w:color w:val="131313"/>
          <w:w w:val="105"/>
          <w:sz w:val="18"/>
          <w:szCs w:val="18"/>
          <w:lang w:eastAsia="en-US"/>
        </w:rPr>
      </w:pPr>
      <w:r w:rsidRPr="00EF341E">
        <w:rPr>
          <w:i/>
          <w:color w:val="131313"/>
          <w:w w:val="105"/>
          <w:sz w:val="18"/>
          <w:szCs w:val="18"/>
          <w:lang w:eastAsia="en-US"/>
        </w:rPr>
        <w:t>по планировке территории»</w:t>
      </w:r>
    </w:p>
    <w:p w:rsidR="00520F97" w:rsidRPr="00520F97" w:rsidRDefault="00520F97" w:rsidP="00520F97">
      <w:pPr>
        <w:spacing w:line="20" w:lineRule="atLeast"/>
        <w:ind w:left="0" w:firstLine="709"/>
        <w:jc w:val="right"/>
        <w:rPr>
          <w:color w:val="131313"/>
          <w:w w:val="105"/>
          <w:sz w:val="18"/>
          <w:szCs w:val="18"/>
          <w:lang w:eastAsia="en-US"/>
        </w:rPr>
      </w:pPr>
    </w:p>
    <w:tbl>
      <w:tblPr>
        <w:tblStyle w:val="105"/>
        <w:tblW w:w="0" w:type="auto"/>
        <w:tblInd w:w="6487" w:type="dxa"/>
        <w:tblLook w:val="04A0" w:firstRow="1" w:lastRow="0" w:firstColumn="1" w:lastColumn="0" w:noHBand="0" w:noVBand="1"/>
      </w:tblPr>
      <w:tblGrid>
        <w:gridCol w:w="3899"/>
      </w:tblGrid>
      <w:tr w:rsidR="00520F97" w:rsidRPr="00520F97" w:rsidTr="00520F97">
        <w:tc>
          <w:tcPr>
            <w:tcW w:w="3899" w:type="dxa"/>
            <w:tcBorders>
              <w:top w:val="nil"/>
              <w:left w:val="nil"/>
              <w:bottom w:val="nil"/>
              <w:right w:val="nil"/>
            </w:tcBorders>
          </w:tcPr>
          <w:p w:rsidR="00520F97" w:rsidRPr="00520F97" w:rsidRDefault="00520F97" w:rsidP="00520F97">
            <w:pPr>
              <w:spacing w:line="20" w:lineRule="atLeast"/>
              <w:ind w:firstLine="709"/>
              <w:jc w:val="right"/>
              <w:rPr>
                <w:color w:val="0A0A0A"/>
                <w:w w:val="105"/>
                <w:sz w:val="18"/>
                <w:szCs w:val="18"/>
                <w:lang w:val="ru-RU"/>
              </w:rPr>
            </w:pPr>
            <w:r w:rsidRPr="00520F97">
              <w:rPr>
                <w:color w:val="0A0A0A"/>
                <w:w w:val="105"/>
                <w:sz w:val="18"/>
                <w:szCs w:val="18"/>
                <w:lang w:val="ru-RU"/>
              </w:rPr>
              <w:t>(Бланк</w:t>
            </w:r>
            <w:r w:rsidRPr="00520F97">
              <w:rPr>
                <w:color w:val="0A0A0A"/>
                <w:spacing w:val="23"/>
                <w:w w:val="105"/>
                <w:sz w:val="18"/>
                <w:szCs w:val="18"/>
                <w:lang w:val="ru-RU"/>
              </w:rPr>
              <w:t xml:space="preserve"> </w:t>
            </w:r>
            <w:r w:rsidRPr="00520F97">
              <w:rPr>
                <w:color w:val="0A0A0A"/>
                <w:spacing w:val="-5"/>
                <w:w w:val="105"/>
                <w:sz w:val="18"/>
                <w:szCs w:val="18"/>
                <w:lang w:val="ru-RU"/>
              </w:rPr>
              <w:t>органа</w:t>
            </w:r>
            <w:r w:rsidRPr="00520F97">
              <w:rPr>
                <w:color w:val="333333"/>
                <w:spacing w:val="-5"/>
                <w:w w:val="105"/>
                <w:sz w:val="18"/>
                <w:szCs w:val="18"/>
                <w:lang w:val="ru-RU"/>
              </w:rPr>
              <w:t>,</w:t>
            </w:r>
            <w:r w:rsidRPr="00520F97">
              <w:rPr>
                <w:color w:val="333333"/>
                <w:w w:val="109"/>
                <w:sz w:val="18"/>
                <w:szCs w:val="18"/>
                <w:lang w:val="ru-RU"/>
              </w:rPr>
              <w:t xml:space="preserve"> </w:t>
            </w:r>
            <w:r w:rsidRPr="00520F97">
              <w:rPr>
                <w:color w:val="0A0A0A"/>
                <w:sz w:val="18"/>
                <w:szCs w:val="18"/>
                <w:lang w:val="ru-RU"/>
              </w:rPr>
              <w:t xml:space="preserve">осуществляющего </w:t>
            </w:r>
            <w:r w:rsidRPr="00520F97">
              <w:rPr>
                <w:color w:val="0A0A0A"/>
                <w:w w:val="105"/>
                <w:sz w:val="18"/>
                <w:szCs w:val="18"/>
                <w:lang w:val="ru-RU"/>
              </w:rPr>
              <w:t>предоставление</w:t>
            </w:r>
            <w:r w:rsidRPr="00520F97">
              <w:rPr>
                <w:color w:val="0A0A0A"/>
                <w:spacing w:val="-31"/>
                <w:w w:val="105"/>
                <w:sz w:val="18"/>
                <w:szCs w:val="18"/>
                <w:lang w:val="ru-RU"/>
              </w:rPr>
              <w:t xml:space="preserve"> </w:t>
            </w:r>
            <w:r w:rsidRPr="00520F97">
              <w:rPr>
                <w:color w:val="0A0A0A"/>
                <w:spacing w:val="-1"/>
                <w:w w:val="105"/>
                <w:sz w:val="18"/>
                <w:szCs w:val="18"/>
                <w:lang w:val="ru-RU"/>
              </w:rPr>
              <w:t>муниципальной услуги)</w:t>
            </w:r>
          </w:p>
        </w:tc>
      </w:tr>
    </w:tbl>
    <w:p w:rsidR="00520F97" w:rsidRPr="00520F97" w:rsidRDefault="00520F97" w:rsidP="00520F97">
      <w:pPr>
        <w:spacing w:line="20" w:lineRule="atLeast"/>
        <w:ind w:left="0" w:firstLine="0"/>
        <w:rPr>
          <w:b/>
          <w:color w:val="0C0C0C"/>
          <w:sz w:val="18"/>
          <w:szCs w:val="18"/>
          <w:lang w:eastAsia="en-US"/>
        </w:rPr>
      </w:pPr>
    </w:p>
    <w:p w:rsidR="00520F97" w:rsidRPr="00520F97" w:rsidRDefault="00520F97" w:rsidP="00520F97">
      <w:pPr>
        <w:spacing w:line="20" w:lineRule="atLeast"/>
        <w:ind w:left="0" w:firstLine="0"/>
        <w:jc w:val="center"/>
        <w:rPr>
          <w:b/>
          <w:color w:val="0C0C0C"/>
          <w:sz w:val="18"/>
          <w:szCs w:val="18"/>
          <w:lang w:eastAsia="en-US"/>
        </w:rPr>
      </w:pPr>
      <w:proofErr w:type="gramStart"/>
      <w:r w:rsidRPr="00520F97">
        <w:rPr>
          <w:b/>
          <w:color w:val="0C0C0C"/>
          <w:sz w:val="18"/>
          <w:szCs w:val="18"/>
          <w:lang w:val="en-US" w:eastAsia="en-US"/>
        </w:rPr>
        <w:t>o</w:t>
      </w:r>
      <w:proofErr w:type="gramEnd"/>
      <w:r w:rsidRPr="00520F97">
        <w:rPr>
          <w:b/>
          <w:color w:val="0C0C0C"/>
          <w:sz w:val="18"/>
          <w:szCs w:val="18"/>
          <w:lang w:eastAsia="en-US"/>
        </w:rPr>
        <w:t xml:space="preserve"> внесении изменений в документацию по планировке территории</w:t>
      </w:r>
    </w:p>
    <w:p w:rsidR="00520F97" w:rsidRPr="00520F97" w:rsidRDefault="00520F97" w:rsidP="00520F97">
      <w:pPr>
        <w:spacing w:line="20" w:lineRule="atLeast"/>
        <w:ind w:left="0" w:firstLine="709"/>
        <w:jc w:val="center"/>
        <w:rPr>
          <w:color w:val="131313"/>
          <w:sz w:val="18"/>
          <w:szCs w:val="18"/>
          <w:lang w:eastAsia="en-US"/>
        </w:rPr>
      </w:pPr>
      <w:r w:rsidRPr="00520F97">
        <w:rPr>
          <w:color w:val="0C0C0C"/>
          <w:sz w:val="18"/>
          <w:szCs w:val="18"/>
          <w:lang w:eastAsia="en-US"/>
        </w:rPr>
        <w:t>(указать вид документации по планировке территории: проект планировки территории и проект межевания территории / проект межевания</w:t>
      </w:r>
      <w:r w:rsidRPr="00520F97">
        <w:rPr>
          <w:color w:val="0C0C0C"/>
          <w:spacing w:val="8"/>
          <w:sz w:val="18"/>
          <w:szCs w:val="18"/>
          <w:lang w:eastAsia="en-US"/>
        </w:rPr>
        <w:t xml:space="preserve"> </w:t>
      </w:r>
      <w:r w:rsidRPr="00520F97">
        <w:rPr>
          <w:color w:val="0C0C0C"/>
          <w:sz w:val="18"/>
          <w:szCs w:val="18"/>
          <w:lang w:eastAsia="en-US"/>
        </w:rPr>
        <w:t>территории)</w:t>
      </w:r>
    </w:p>
    <w:p w:rsidR="00520F97" w:rsidRPr="00520F97" w:rsidRDefault="00520F97" w:rsidP="00520F97">
      <w:pPr>
        <w:tabs>
          <w:tab w:val="left" w:pos="2488"/>
          <w:tab w:val="left" w:pos="4930"/>
        </w:tabs>
        <w:spacing w:line="20" w:lineRule="atLeast"/>
        <w:ind w:left="0" w:firstLine="0"/>
        <w:jc w:val="center"/>
        <w:rPr>
          <w:color w:val="0A0A0A"/>
          <w:spacing w:val="-6"/>
          <w:w w:val="105"/>
          <w:sz w:val="18"/>
          <w:szCs w:val="18"/>
          <w:lang w:eastAsia="en-US"/>
        </w:rPr>
      </w:pPr>
    </w:p>
    <w:p w:rsidR="00520F97" w:rsidRPr="00520F97" w:rsidRDefault="00520F97" w:rsidP="00520F97">
      <w:pPr>
        <w:tabs>
          <w:tab w:val="left" w:pos="2488"/>
          <w:tab w:val="left" w:pos="4930"/>
        </w:tabs>
        <w:spacing w:line="20" w:lineRule="atLeast"/>
        <w:ind w:left="0" w:firstLine="0"/>
        <w:jc w:val="center"/>
        <w:rPr>
          <w:color w:val="131313"/>
          <w:sz w:val="18"/>
          <w:szCs w:val="18"/>
          <w:lang w:eastAsia="en-US"/>
        </w:rPr>
      </w:pPr>
      <w:r w:rsidRPr="00520F97">
        <w:rPr>
          <w:color w:val="0A0A0A"/>
          <w:spacing w:val="-6"/>
          <w:w w:val="105"/>
          <w:sz w:val="18"/>
          <w:szCs w:val="18"/>
          <w:lang w:eastAsia="en-US"/>
        </w:rPr>
        <w:t xml:space="preserve">от ____________ </w:t>
      </w:r>
      <w:r w:rsidRPr="00520F97">
        <w:rPr>
          <w:color w:val="0A0A0A"/>
          <w:spacing w:val="-18"/>
          <w:w w:val="105"/>
          <w:sz w:val="18"/>
          <w:szCs w:val="18"/>
          <w:lang w:eastAsia="en-US"/>
        </w:rPr>
        <w:t>№</w:t>
      </w:r>
      <w:r w:rsidRPr="00520F97">
        <w:rPr>
          <w:color w:val="0A0A0A"/>
          <w:sz w:val="18"/>
          <w:szCs w:val="18"/>
          <w:lang w:eastAsia="en-US"/>
        </w:rPr>
        <w:t xml:space="preserve"> </w:t>
      </w:r>
      <w:r w:rsidRPr="00520F97">
        <w:rPr>
          <w:color w:val="0A0A0A"/>
          <w:spacing w:val="-6"/>
          <w:w w:val="105"/>
          <w:sz w:val="18"/>
          <w:szCs w:val="18"/>
          <w:lang w:eastAsia="en-US"/>
        </w:rPr>
        <w:t>____________</w:t>
      </w:r>
    </w:p>
    <w:p w:rsidR="00520F97" w:rsidRPr="00520F97" w:rsidRDefault="00520F97" w:rsidP="00520F97">
      <w:pPr>
        <w:spacing w:line="20" w:lineRule="atLeast"/>
        <w:ind w:left="0" w:firstLine="709"/>
        <w:rPr>
          <w:color w:val="131313"/>
          <w:sz w:val="18"/>
          <w:szCs w:val="18"/>
          <w:lang w:eastAsia="en-US"/>
        </w:rPr>
      </w:pPr>
    </w:p>
    <w:p w:rsidR="00520F97" w:rsidRPr="00520F97" w:rsidRDefault="00520F97" w:rsidP="00520F97">
      <w:pPr>
        <w:tabs>
          <w:tab w:val="left" w:pos="2488"/>
          <w:tab w:val="left" w:pos="4930"/>
        </w:tabs>
        <w:spacing w:line="20" w:lineRule="atLeast"/>
        <w:ind w:left="0" w:firstLine="0"/>
        <w:rPr>
          <w:color w:val="131313"/>
          <w:sz w:val="18"/>
          <w:szCs w:val="18"/>
          <w:lang w:eastAsia="en-US"/>
        </w:rPr>
      </w:pPr>
      <w:r w:rsidRPr="00520F97">
        <w:rPr>
          <w:color w:val="0C0C0C"/>
          <w:sz w:val="18"/>
          <w:szCs w:val="18"/>
          <w:lang w:eastAsia="en-US"/>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Pr="00520F97">
        <w:rPr>
          <w:color w:val="0A0A0A"/>
          <w:spacing w:val="-6"/>
          <w:w w:val="105"/>
          <w:sz w:val="18"/>
          <w:szCs w:val="18"/>
          <w:lang w:eastAsia="en-US"/>
        </w:rPr>
        <w:t xml:space="preserve">от ____________ </w:t>
      </w:r>
      <w:r w:rsidRPr="00520F97">
        <w:rPr>
          <w:color w:val="0A0A0A"/>
          <w:spacing w:val="-18"/>
          <w:w w:val="105"/>
          <w:sz w:val="18"/>
          <w:szCs w:val="18"/>
          <w:lang w:eastAsia="en-US"/>
        </w:rPr>
        <w:t>№</w:t>
      </w:r>
      <w:r w:rsidRPr="00520F97">
        <w:rPr>
          <w:color w:val="0A0A0A"/>
          <w:sz w:val="18"/>
          <w:szCs w:val="18"/>
          <w:lang w:eastAsia="en-US"/>
        </w:rPr>
        <w:t xml:space="preserve"> </w:t>
      </w:r>
      <w:r w:rsidRPr="00520F97">
        <w:rPr>
          <w:color w:val="0A0A0A"/>
          <w:spacing w:val="-6"/>
          <w:w w:val="105"/>
          <w:sz w:val="18"/>
          <w:szCs w:val="18"/>
          <w:lang w:eastAsia="en-US"/>
        </w:rPr>
        <w:t>____________</w:t>
      </w:r>
      <w:r w:rsidRPr="00520F97">
        <w:rPr>
          <w:color w:val="0C0C0C"/>
          <w:sz w:val="18"/>
          <w:szCs w:val="18"/>
          <w:lang w:eastAsia="en-US"/>
        </w:rPr>
        <w:t xml:space="preserve">, заключения по результатам публичных слушаний/общественных обсуждений </w:t>
      </w:r>
      <w:proofErr w:type="gramStart"/>
      <w:r w:rsidRPr="00520F97">
        <w:rPr>
          <w:color w:val="0A0A0A"/>
          <w:spacing w:val="-6"/>
          <w:w w:val="105"/>
          <w:sz w:val="18"/>
          <w:szCs w:val="18"/>
          <w:lang w:eastAsia="en-US"/>
        </w:rPr>
        <w:t>от</w:t>
      </w:r>
      <w:proofErr w:type="gramEnd"/>
      <w:r w:rsidRPr="00520F97">
        <w:rPr>
          <w:color w:val="0A0A0A"/>
          <w:spacing w:val="-6"/>
          <w:w w:val="105"/>
          <w:sz w:val="18"/>
          <w:szCs w:val="18"/>
          <w:lang w:eastAsia="en-US"/>
        </w:rPr>
        <w:t xml:space="preserve"> ____________ </w:t>
      </w:r>
      <w:r w:rsidRPr="00520F97">
        <w:rPr>
          <w:color w:val="0A0A0A"/>
          <w:spacing w:val="-18"/>
          <w:w w:val="105"/>
          <w:sz w:val="18"/>
          <w:szCs w:val="18"/>
          <w:lang w:eastAsia="en-US"/>
        </w:rPr>
        <w:t>№</w:t>
      </w:r>
      <w:r w:rsidRPr="00520F97">
        <w:rPr>
          <w:color w:val="0A0A0A"/>
          <w:sz w:val="18"/>
          <w:szCs w:val="18"/>
          <w:lang w:eastAsia="en-US"/>
        </w:rPr>
        <w:t xml:space="preserve"> </w:t>
      </w:r>
      <w:r w:rsidRPr="00520F97">
        <w:rPr>
          <w:color w:val="0A0A0A"/>
          <w:spacing w:val="-6"/>
          <w:w w:val="105"/>
          <w:sz w:val="18"/>
          <w:szCs w:val="18"/>
          <w:lang w:eastAsia="en-US"/>
        </w:rPr>
        <w:t>____________</w:t>
      </w:r>
    </w:p>
    <w:p w:rsidR="00520F97" w:rsidRPr="00520F97" w:rsidRDefault="00520F97" w:rsidP="00520F97">
      <w:pPr>
        <w:tabs>
          <w:tab w:val="left" w:pos="2488"/>
          <w:tab w:val="left" w:pos="4930"/>
        </w:tabs>
        <w:spacing w:line="20" w:lineRule="atLeast"/>
        <w:ind w:left="0" w:firstLine="0"/>
        <w:rPr>
          <w:color w:val="131313"/>
          <w:sz w:val="18"/>
          <w:szCs w:val="18"/>
          <w:lang w:eastAsia="en-US"/>
        </w:rPr>
      </w:pPr>
      <w:r w:rsidRPr="00520F97">
        <w:rPr>
          <w:color w:val="0C0C0C"/>
          <w:sz w:val="18"/>
          <w:szCs w:val="18"/>
          <w:lang w:eastAsia="en-US"/>
        </w:rPr>
        <w:t xml:space="preserve"> (указывается в случае проведения публичных слушаний/общественных</w:t>
      </w:r>
      <w:r w:rsidRPr="00520F97">
        <w:rPr>
          <w:color w:val="0C0C0C"/>
          <w:spacing w:val="-4"/>
          <w:sz w:val="18"/>
          <w:szCs w:val="18"/>
          <w:lang w:eastAsia="en-US"/>
        </w:rPr>
        <w:t xml:space="preserve"> </w:t>
      </w:r>
      <w:r w:rsidRPr="00520F97">
        <w:rPr>
          <w:color w:val="0C0C0C"/>
          <w:sz w:val="18"/>
          <w:szCs w:val="18"/>
          <w:lang w:eastAsia="en-US"/>
        </w:rPr>
        <w:t>обсуждений):</w:t>
      </w:r>
    </w:p>
    <w:p w:rsidR="00520F97" w:rsidRPr="00520F97" w:rsidRDefault="00520F97" w:rsidP="00CB198D">
      <w:pPr>
        <w:numPr>
          <w:ilvl w:val="4"/>
          <w:numId w:val="18"/>
        </w:numPr>
        <w:tabs>
          <w:tab w:val="left" w:pos="1085"/>
          <w:tab w:val="left" w:pos="9730"/>
        </w:tabs>
        <w:spacing w:line="20" w:lineRule="atLeast"/>
        <w:ind w:left="0" w:firstLine="709"/>
        <w:rPr>
          <w:color w:val="131313"/>
          <w:sz w:val="18"/>
          <w:szCs w:val="18"/>
          <w:lang w:eastAsia="en-US"/>
        </w:rPr>
      </w:pPr>
      <w:r w:rsidRPr="00520F97">
        <w:rPr>
          <w:color w:val="0C0C0C"/>
          <w:sz w:val="18"/>
          <w:szCs w:val="18"/>
          <w:lang w:eastAsia="en-US"/>
        </w:rPr>
        <w:t>Внести</w:t>
      </w:r>
      <w:r w:rsidRPr="00520F97">
        <w:rPr>
          <w:color w:val="0C0C0C"/>
          <w:spacing w:val="-10"/>
          <w:sz w:val="18"/>
          <w:szCs w:val="18"/>
          <w:lang w:eastAsia="en-US"/>
        </w:rPr>
        <w:t xml:space="preserve"> </w:t>
      </w:r>
      <w:r w:rsidRPr="00520F97">
        <w:rPr>
          <w:color w:val="0C0C0C"/>
          <w:sz w:val="18"/>
          <w:szCs w:val="18"/>
          <w:lang w:eastAsia="en-US"/>
        </w:rPr>
        <w:t>изменения</w:t>
      </w:r>
      <w:r w:rsidRPr="00520F97">
        <w:rPr>
          <w:color w:val="0C0C0C"/>
          <w:spacing w:val="1"/>
          <w:sz w:val="18"/>
          <w:szCs w:val="18"/>
          <w:lang w:eastAsia="en-US"/>
        </w:rPr>
        <w:t xml:space="preserve"> </w:t>
      </w:r>
      <w:r w:rsidRPr="00520F97">
        <w:rPr>
          <w:color w:val="0C0C0C"/>
          <w:sz w:val="18"/>
          <w:szCs w:val="18"/>
          <w:lang w:eastAsia="en-US"/>
        </w:rPr>
        <w:t>в</w:t>
      </w:r>
      <w:r w:rsidRPr="00520F97">
        <w:rPr>
          <w:color w:val="0C0C0C"/>
          <w:spacing w:val="-27"/>
          <w:sz w:val="18"/>
          <w:szCs w:val="18"/>
          <w:lang w:eastAsia="en-US"/>
        </w:rPr>
        <w:t xml:space="preserve"> </w:t>
      </w:r>
      <w:r w:rsidRPr="00520F97">
        <w:rPr>
          <w:color w:val="0C0C0C"/>
          <w:sz w:val="18"/>
          <w:szCs w:val="18"/>
          <w:lang w:eastAsia="en-US"/>
        </w:rPr>
        <w:t>документацию</w:t>
      </w:r>
      <w:r w:rsidRPr="00520F97">
        <w:rPr>
          <w:color w:val="0C0C0C"/>
          <w:spacing w:val="12"/>
          <w:sz w:val="18"/>
          <w:szCs w:val="18"/>
          <w:lang w:eastAsia="en-US"/>
        </w:rPr>
        <w:t xml:space="preserve"> </w:t>
      </w:r>
      <w:r w:rsidRPr="00520F97">
        <w:rPr>
          <w:color w:val="0C0C0C"/>
          <w:sz w:val="18"/>
          <w:szCs w:val="18"/>
          <w:lang w:eastAsia="en-US"/>
        </w:rPr>
        <w:t>по</w:t>
      </w:r>
      <w:r w:rsidRPr="00520F97">
        <w:rPr>
          <w:color w:val="0C0C0C"/>
          <w:spacing w:val="-20"/>
          <w:sz w:val="18"/>
          <w:szCs w:val="18"/>
          <w:lang w:eastAsia="en-US"/>
        </w:rPr>
        <w:t xml:space="preserve"> </w:t>
      </w:r>
      <w:r w:rsidRPr="00520F97">
        <w:rPr>
          <w:color w:val="0C0C0C"/>
          <w:sz w:val="18"/>
          <w:szCs w:val="18"/>
          <w:lang w:eastAsia="en-US"/>
        </w:rPr>
        <w:t>планировке территории</w:t>
      </w:r>
      <w:r w:rsidRPr="00520F97">
        <w:rPr>
          <w:color w:val="0C0C0C"/>
          <w:spacing w:val="-1"/>
          <w:sz w:val="18"/>
          <w:szCs w:val="18"/>
          <w:lang w:eastAsia="en-US"/>
        </w:rPr>
        <w:t xml:space="preserve"> </w:t>
      </w:r>
      <w:r w:rsidRPr="00520F97">
        <w:rPr>
          <w:color w:val="0C0C0C"/>
          <w:sz w:val="18"/>
          <w:szCs w:val="18"/>
          <w:lang w:eastAsia="en-US"/>
        </w:rPr>
        <w:t>(указать</w:t>
      </w:r>
      <w:r w:rsidRPr="00520F97">
        <w:rPr>
          <w:color w:val="0C0C0C"/>
          <w:spacing w:val="-11"/>
          <w:sz w:val="18"/>
          <w:szCs w:val="18"/>
          <w:lang w:eastAsia="en-US"/>
        </w:rPr>
        <w:t xml:space="preserve"> </w:t>
      </w:r>
      <w:r w:rsidRPr="00520F97">
        <w:rPr>
          <w:color w:val="0C0C0C"/>
          <w:sz w:val="18"/>
          <w:szCs w:val="18"/>
          <w:lang w:eastAsia="en-US"/>
        </w:rPr>
        <w:t>вид документации по планировке территории: проект планировки территории и проект межевания     территории     /     проект     межевания     территории), утвержденную:</w:t>
      </w:r>
      <w:r w:rsidRPr="00520F97">
        <w:rPr>
          <w:color w:val="0C0C0C"/>
          <w:spacing w:val="-43"/>
          <w:sz w:val="18"/>
          <w:szCs w:val="18"/>
          <w:lang w:eastAsia="en-US"/>
        </w:rPr>
        <w:t xml:space="preserve"> </w:t>
      </w:r>
      <w:r w:rsidRPr="00520F97">
        <w:rPr>
          <w:color w:val="0C0C0C"/>
          <w:sz w:val="18"/>
          <w:szCs w:val="18"/>
          <w:u w:val="single" w:color="000000"/>
          <w:lang w:eastAsia="en-US"/>
        </w:rPr>
        <w:t xml:space="preserve"> </w:t>
      </w:r>
      <w:r w:rsidRPr="00520F97">
        <w:rPr>
          <w:color w:val="0C0C0C"/>
          <w:sz w:val="18"/>
          <w:szCs w:val="18"/>
          <w:u w:val="single" w:color="000000"/>
          <w:lang w:eastAsia="en-US"/>
        </w:rPr>
        <w:tab/>
      </w:r>
    </w:p>
    <w:p w:rsidR="00520F97" w:rsidRPr="00520F97" w:rsidRDefault="00520F97" w:rsidP="00520F97">
      <w:pPr>
        <w:spacing w:line="20" w:lineRule="atLeast"/>
        <w:ind w:left="0" w:firstLine="709"/>
        <w:rPr>
          <w:i/>
          <w:color w:val="131313"/>
          <w:sz w:val="18"/>
          <w:szCs w:val="18"/>
          <w:lang w:eastAsia="en-US"/>
        </w:rPr>
      </w:pPr>
      <w:r w:rsidRPr="00520F97">
        <w:rPr>
          <w:i/>
          <w:color w:val="1D1D1D"/>
          <w:w w:val="105"/>
          <w:sz w:val="18"/>
          <w:szCs w:val="18"/>
          <w:lang w:eastAsia="en-US"/>
        </w:rPr>
        <w:t xml:space="preserve">(указываются </w:t>
      </w:r>
      <w:r w:rsidRPr="00520F97">
        <w:rPr>
          <w:i/>
          <w:color w:val="0C0C0C"/>
          <w:w w:val="105"/>
          <w:sz w:val="18"/>
          <w:szCs w:val="18"/>
          <w:lang w:eastAsia="en-US"/>
        </w:rPr>
        <w:t xml:space="preserve">реквизиты решения </w:t>
      </w:r>
      <w:r w:rsidRPr="00520F97">
        <w:rPr>
          <w:i/>
          <w:color w:val="1D1D1D"/>
          <w:w w:val="105"/>
          <w:sz w:val="18"/>
          <w:szCs w:val="18"/>
          <w:lang w:eastAsia="en-US"/>
        </w:rPr>
        <w:t xml:space="preserve">об </w:t>
      </w:r>
      <w:proofErr w:type="spellStart"/>
      <w:r w:rsidRPr="00520F97">
        <w:rPr>
          <w:i/>
          <w:color w:val="1D1D1D"/>
          <w:w w:val="105"/>
          <w:sz w:val="18"/>
          <w:szCs w:val="18"/>
          <w:lang w:eastAsia="en-US"/>
        </w:rPr>
        <w:t>утвер</w:t>
      </w:r>
      <w:proofErr w:type="gramStart"/>
      <w:r w:rsidRPr="00520F97">
        <w:rPr>
          <w:i/>
          <w:color w:val="414141"/>
          <w:w w:val="105"/>
          <w:sz w:val="18"/>
          <w:szCs w:val="18"/>
          <w:lang w:eastAsia="en-US"/>
        </w:rPr>
        <w:t>:</w:t>
      </w:r>
      <w:r w:rsidRPr="00520F97">
        <w:rPr>
          <w:i/>
          <w:color w:val="1D1D1D"/>
          <w:w w:val="105"/>
          <w:sz w:val="18"/>
          <w:szCs w:val="18"/>
          <w:lang w:eastAsia="en-US"/>
        </w:rPr>
        <w:t>ж</w:t>
      </w:r>
      <w:proofErr w:type="gramEnd"/>
      <w:r w:rsidRPr="00520F97">
        <w:rPr>
          <w:i/>
          <w:color w:val="1D1D1D"/>
          <w:w w:val="105"/>
          <w:sz w:val="18"/>
          <w:szCs w:val="18"/>
          <w:lang w:eastAsia="en-US"/>
        </w:rPr>
        <w:t>дении</w:t>
      </w:r>
      <w:proofErr w:type="spellEnd"/>
    </w:p>
    <w:p w:rsidR="00520F97" w:rsidRPr="00520F97" w:rsidRDefault="00520F97" w:rsidP="00520F97">
      <w:pPr>
        <w:spacing w:line="20" w:lineRule="atLeast"/>
        <w:ind w:left="0" w:firstLine="709"/>
        <w:rPr>
          <w:i/>
          <w:color w:val="131313"/>
          <w:sz w:val="18"/>
          <w:szCs w:val="18"/>
          <w:lang w:eastAsia="en-US"/>
        </w:rPr>
      </w:pPr>
      <w:r w:rsidRPr="00520F97">
        <w:rPr>
          <w:noProof/>
          <w:color w:val="131313"/>
          <w:sz w:val="18"/>
          <w:szCs w:val="18"/>
        </w:rPr>
        <mc:AlternateContent>
          <mc:Choice Requires="wps">
            <w:drawing>
              <wp:anchor distT="0" distB="0" distL="0" distR="0" simplePos="0" relativeHeight="251670528" behindDoc="1" locked="0" layoutInCell="1" allowOverlap="1" wp14:anchorId="7BE01A4E" wp14:editId="5F5E278F">
                <wp:simplePos x="0" y="0"/>
                <wp:positionH relativeFrom="page">
                  <wp:posOffset>900430</wp:posOffset>
                </wp:positionH>
                <wp:positionV relativeFrom="paragraph">
                  <wp:posOffset>179070</wp:posOffset>
                </wp:positionV>
                <wp:extent cx="6050280" cy="1270"/>
                <wp:effectExtent l="14605" t="6985" r="12065" b="10795"/>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270"/>
                        </a:xfrm>
                        <a:custGeom>
                          <a:avLst/>
                          <a:gdLst>
                            <a:gd name="T0" fmla="+- 0 1418 1418"/>
                            <a:gd name="T1" fmla="*/ T0 w 9528"/>
                            <a:gd name="T2" fmla="+- 0 10946 1418"/>
                            <a:gd name="T3" fmla="*/ T2 w 9528"/>
                          </a:gdLst>
                          <a:ahLst/>
                          <a:cxnLst>
                            <a:cxn ang="0">
                              <a:pos x="T1" y="0"/>
                            </a:cxn>
                            <a:cxn ang="0">
                              <a:pos x="T3" y="0"/>
                            </a:cxn>
                          </a:cxnLst>
                          <a:rect l="0" t="0" r="r" b="b"/>
                          <a:pathLst>
                            <a:path w="9528">
                              <a:moveTo>
                                <a:pt x="0" y="0"/>
                              </a:moveTo>
                              <a:lnTo>
                                <a:pt x="9528"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70.9pt;margin-top:14.1pt;width:476.4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" path="m,l9528,e" filled="f" strokeweight=".84pt">
                <v:path arrowok="t" o:connecttype="custom" o:connectlocs="0,0;6050280,0" o:connectangles="0,0"/>
                <w10:wrap type="topAndBottom" anchorx="page"/>
              </v:shape>
            </w:pict>
          </mc:Fallback>
        </mc:AlternateContent>
      </w:r>
    </w:p>
    <w:p w:rsidR="00520F97" w:rsidRPr="00520F97" w:rsidRDefault="00520F97" w:rsidP="00520F97">
      <w:pPr>
        <w:spacing w:line="20" w:lineRule="atLeast"/>
        <w:ind w:left="0" w:firstLine="709"/>
        <w:rPr>
          <w:i/>
          <w:color w:val="131313"/>
          <w:sz w:val="18"/>
          <w:szCs w:val="18"/>
          <w:lang w:eastAsia="en-US"/>
        </w:rPr>
      </w:pPr>
      <w:proofErr w:type="spellStart"/>
      <w:r w:rsidRPr="00520F97">
        <w:rPr>
          <w:i/>
          <w:color w:val="1D1D1D"/>
          <w:w w:val="105"/>
          <w:sz w:val="18"/>
          <w:szCs w:val="18"/>
          <w:lang w:eastAsia="en-US"/>
        </w:rPr>
        <w:t>дт</w:t>
      </w:r>
      <w:proofErr w:type="gramStart"/>
      <w:r w:rsidRPr="00520F97">
        <w:rPr>
          <w:i/>
          <w:color w:val="1D1D1D"/>
          <w:w w:val="105"/>
          <w:sz w:val="18"/>
          <w:szCs w:val="18"/>
          <w:lang w:eastAsia="en-US"/>
        </w:rPr>
        <w:t>"у</w:t>
      </w:r>
      <w:proofErr w:type="gramEnd"/>
      <w:r w:rsidRPr="00520F97">
        <w:rPr>
          <w:i/>
          <w:color w:val="1D1D1D"/>
          <w:w w:val="105"/>
          <w:sz w:val="18"/>
          <w:szCs w:val="18"/>
          <w:lang w:eastAsia="en-US"/>
        </w:rPr>
        <w:t>ментации</w:t>
      </w:r>
      <w:proofErr w:type="spellEnd"/>
      <w:r w:rsidRPr="00520F97">
        <w:rPr>
          <w:i/>
          <w:color w:val="1D1D1D"/>
          <w:w w:val="105"/>
          <w:sz w:val="18"/>
          <w:szCs w:val="18"/>
          <w:lang w:eastAsia="en-US"/>
        </w:rPr>
        <w:t xml:space="preserve"> </w:t>
      </w:r>
      <w:r w:rsidRPr="00520F97">
        <w:rPr>
          <w:i/>
          <w:color w:val="0C0C0C"/>
          <w:w w:val="105"/>
          <w:sz w:val="18"/>
          <w:szCs w:val="18"/>
          <w:lang w:eastAsia="en-US"/>
        </w:rPr>
        <w:t>по планировке территории)</w:t>
      </w:r>
    </w:p>
    <w:p w:rsidR="00520F97" w:rsidRPr="00520F97" w:rsidRDefault="00520F97" w:rsidP="00520F97">
      <w:pPr>
        <w:tabs>
          <w:tab w:val="left" w:pos="9702"/>
        </w:tabs>
        <w:spacing w:line="20" w:lineRule="atLeast"/>
        <w:ind w:left="0" w:firstLine="709"/>
        <w:rPr>
          <w:color w:val="131313"/>
          <w:sz w:val="18"/>
          <w:szCs w:val="18"/>
          <w:lang w:eastAsia="en-US"/>
        </w:rPr>
      </w:pPr>
      <w:r w:rsidRPr="00520F97">
        <w:rPr>
          <w:color w:val="0C0C0C"/>
          <w:sz w:val="18"/>
          <w:szCs w:val="18"/>
          <w:lang w:eastAsia="en-US"/>
        </w:rPr>
        <w:t xml:space="preserve">в отношении территории </w:t>
      </w:r>
      <w:r w:rsidRPr="00520F97">
        <w:rPr>
          <w:color w:val="0C0C0C"/>
          <w:spacing w:val="-5"/>
          <w:sz w:val="18"/>
          <w:szCs w:val="18"/>
          <w:lang w:eastAsia="en-US"/>
        </w:rPr>
        <w:t xml:space="preserve">(ее </w:t>
      </w:r>
      <w:r w:rsidRPr="00520F97">
        <w:rPr>
          <w:color w:val="0C0C0C"/>
          <w:sz w:val="18"/>
          <w:szCs w:val="18"/>
          <w:lang w:eastAsia="en-US"/>
        </w:rPr>
        <w:t>отдельных</w:t>
      </w:r>
      <w:r w:rsidRPr="00520F97">
        <w:rPr>
          <w:color w:val="0C0C0C"/>
          <w:spacing w:val="16"/>
          <w:sz w:val="18"/>
          <w:szCs w:val="18"/>
          <w:lang w:eastAsia="en-US"/>
        </w:rPr>
        <w:t xml:space="preserve"> </w:t>
      </w:r>
      <w:r w:rsidRPr="00520F97">
        <w:rPr>
          <w:color w:val="0C0C0C"/>
          <w:sz w:val="18"/>
          <w:szCs w:val="18"/>
          <w:lang w:eastAsia="en-US"/>
        </w:rPr>
        <w:t>частей)</w:t>
      </w:r>
      <w:r w:rsidRPr="00520F97">
        <w:rPr>
          <w:color w:val="0C0C0C"/>
          <w:spacing w:val="-15"/>
          <w:sz w:val="18"/>
          <w:szCs w:val="18"/>
          <w:lang w:eastAsia="en-US"/>
        </w:rPr>
        <w:t xml:space="preserve"> </w:t>
      </w:r>
      <w:r w:rsidRPr="00520F97">
        <w:rPr>
          <w:color w:val="0C0C0C"/>
          <w:sz w:val="18"/>
          <w:szCs w:val="18"/>
          <w:u w:val="single" w:color="000000"/>
          <w:lang w:eastAsia="en-US"/>
        </w:rPr>
        <w:t xml:space="preserve"> </w:t>
      </w:r>
      <w:r w:rsidRPr="00520F97">
        <w:rPr>
          <w:color w:val="0C0C0C"/>
          <w:sz w:val="18"/>
          <w:szCs w:val="18"/>
          <w:u w:val="single" w:color="000000"/>
          <w:lang w:eastAsia="en-US"/>
        </w:rPr>
        <w:tab/>
      </w:r>
    </w:p>
    <w:p w:rsidR="00520F97" w:rsidRPr="00520F97" w:rsidRDefault="00520F97" w:rsidP="00520F97">
      <w:pPr>
        <w:spacing w:line="20" w:lineRule="atLeast"/>
        <w:ind w:left="0" w:firstLine="709"/>
        <w:rPr>
          <w:i/>
          <w:color w:val="131313"/>
          <w:sz w:val="18"/>
          <w:szCs w:val="18"/>
          <w:lang w:eastAsia="en-US"/>
        </w:rPr>
      </w:pPr>
      <w:proofErr w:type="gramStart"/>
      <w:r w:rsidRPr="00520F97">
        <w:rPr>
          <w:i/>
          <w:color w:val="0C0C0C"/>
          <w:sz w:val="18"/>
          <w:szCs w:val="18"/>
          <w:lang w:eastAsia="en-US"/>
        </w:rPr>
        <w:t>( кадастровый номер</w:t>
      </w:r>
      <w:proofErr w:type="gramEnd"/>
    </w:p>
    <w:p w:rsidR="00520F97" w:rsidRPr="00520F97" w:rsidRDefault="00520F97" w:rsidP="00520F97">
      <w:pPr>
        <w:spacing w:line="20" w:lineRule="atLeast"/>
        <w:ind w:left="0" w:firstLine="709"/>
        <w:rPr>
          <w:i/>
          <w:color w:val="131313"/>
          <w:sz w:val="18"/>
          <w:szCs w:val="18"/>
          <w:lang w:eastAsia="en-US"/>
        </w:rPr>
      </w:pPr>
      <w:r w:rsidRPr="00520F97">
        <w:rPr>
          <w:noProof/>
          <w:color w:val="131313"/>
          <w:sz w:val="18"/>
          <w:szCs w:val="18"/>
        </w:rPr>
        <mc:AlternateContent>
          <mc:Choice Requires="wps">
            <w:drawing>
              <wp:anchor distT="0" distB="0" distL="0" distR="0" simplePos="0" relativeHeight="251671552" behindDoc="1" locked="0" layoutInCell="1" allowOverlap="1" wp14:anchorId="3A207124" wp14:editId="09A143E7">
                <wp:simplePos x="0" y="0"/>
                <wp:positionH relativeFrom="page">
                  <wp:posOffset>900430</wp:posOffset>
                </wp:positionH>
                <wp:positionV relativeFrom="paragraph">
                  <wp:posOffset>176530</wp:posOffset>
                </wp:positionV>
                <wp:extent cx="6050280" cy="1270"/>
                <wp:effectExtent l="14605" t="6985" r="12065" b="10795"/>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270"/>
                        </a:xfrm>
                        <a:custGeom>
                          <a:avLst/>
                          <a:gdLst>
                            <a:gd name="T0" fmla="+- 0 1418 1418"/>
                            <a:gd name="T1" fmla="*/ T0 w 9528"/>
                            <a:gd name="T2" fmla="+- 0 10946 1418"/>
                            <a:gd name="T3" fmla="*/ T2 w 9528"/>
                          </a:gdLst>
                          <a:ahLst/>
                          <a:cxnLst>
                            <a:cxn ang="0">
                              <a:pos x="T1" y="0"/>
                            </a:cxn>
                            <a:cxn ang="0">
                              <a:pos x="T3" y="0"/>
                            </a:cxn>
                          </a:cxnLst>
                          <a:rect l="0" t="0" r="r" b="b"/>
                          <a:pathLst>
                            <a:path w="9528">
                              <a:moveTo>
                                <a:pt x="0" y="0"/>
                              </a:moveTo>
                              <a:lnTo>
                                <a:pt x="9528"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70.9pt;margin-top:13.9pt;width:476.4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" path="m,l9528,e" filled="f" strokeweight=".84pt">
                <v:path arrowok="t" o:connecttype="custom" o:connectlocs="0,0;6050280,0" o:connectangles="0,0"/>
                <w10:wrap type="topAndBottom" anchorx="page"/>
              </v:shape>
            </w:pict>
          </mc:Fallback>
        </mc:AlternateContent>
      </w:r>
    </w:p>
    <w:p w:rsidR="00520F97" w:rsidRPr="00520F97" w:rsidRDefault="00520F97" w:rsidP="00520F97">
      <w:pPr>
        <w:spacing w:line="20" w:lineRule="atLeast"/>
        <w:ind w:left="0" w:firstLine="709"/>
        <w:rPr>
          <w:i/>
          <w:color w:val="131313"/>
          <w:sz w:val="18"/>
          <w:szCs w:val="18"/>
          <w:lang w:eastAsia="en-US"/>
        </w:rPr>
      </w:pPr>
      <w:r w:rsidRPr="00520F97">
        <w:rPr>
          <w:i/>
          <w:color w:val="1D1D1D"/>
          <w:w w:val="105"/>
          <w:sz w:val="18"/>
          <w:szCs w:val="18"/>
          <w:lang w:eastAsia="en-US"/>
        </w:rPr>
        <w:t xml:space="preserve">земельного участка </w:t>
      </w:r>
      <w:r w:rsidRPr="00520F97">
        <w:rPr>
          <w:i/>
          <w:color w:val="0C0C0C"/>
          <w:w w:val="105"/>
          <w:sz w:val="18"/>
          <w:szCs w:val="18"/>
          <w:lang w:eastAsia="en-US"/>
        </w:rPr>
        <w:t xml:space="preserve">или описание </w:t>
      </w:r>
      <w:r w:rsidRPr="00520F97">
        <w:rPr>
          <w:i/>
          <w:color w:val="2F2F2F"/>
          <w:w w:val="105"/>
          <w:sz w:val="18"/>
          <w:szCs w:val="18"/>
          <w:lang w:eastAsia="en-US"/>
        </w:rPr>
        <w:t>г</w:t>
      </w:r>
      <w:r w:rsidRPr="00520F97">
        <w:rPr>
          <w:i/>
          <w:color w:val="0C0C0C"/>
          <w:w w:val="105"/>
          <w:sz w:val="18"/>
          <w:szCs w:val="18"/>
          <w:lang w:eastAsia="en-US"/>
        </w:rPr>
        <w:t>раниц территории со</w:t>
      </w:r>
      <w:r w:rsidRPr="00520F97">
        <w:rPr>
          <w:i/>
          <w:color w:val="2F2F2F"/>
          <w:w w:val="105"/>
          <w:sz w:val="18"/>
          <w:szCs w:val="18"/>
          <w:lang w:eastAsia="en-US"/>
        </w:rPr>
        <w:t>гл</w:t>
      </w:r>
      <w:r w:rsidRPr="00520F97">
        <w:rPr>
          <w:i/>
          <w:color w:val="0C0C0C"/>
          <w:w w:val="105"/>
          <w:sz w:val="18"/>
          <w:szCs w:val="18"/>
          <w:lang w:eastAsia="en-US"/>
        </w:rPr>
        <w:t>асно прила</w:t>
      </w:r>
      <w:r w:rsidRPr="00520F97">
        <w:rPr>
          <w:i/>
          <w:color w:val="2F2F2F"/>
          <w:w w:val="105"/>
          <w:sz w:val="18"/>
          <w:szCs w:val="18"/>
          <w:lang w:eastAsia="en-US"/>
        </w:rPr>
        <w:t>г</w:t>
      </w:r>
      <w:r w:rsidRPr="00520F97">
        <w:rPr>
          <w:i/>
          <w:color w:val="0C0C0C"/>
          <w:w w:val="105"/>
          <w:sz w:val="18"/>
          <w:szCs w:val="18"/>
          <w:lang w:eastAsia="en-US"/>
        </w:rPr>
        <w:t>аемой схеме).</w:t>
      </w:r>
    </w:p>
    <w:p w:rsidR="00520F97" w:rsidRPr="00520F97" w:rsidRDefault="00520F97" w:rsidP="00CB198D">
      <w:pPr>
        <w:numPr>
          <w:ilvl w:val="4"/>
          <w:numId w:val="18"/>
        </w:numPr>
        <w:tabs>
          <w:tab w:val="left" w:pos="1141"/>
          <w:tab w:val="left" w:pos="1142"/>
          <w:tab w:val="left" w:pos="3053"/>
          <w:tab w:val="left" w:pos="4521"/>
          <w:tab w:val="left" w:pos="5774"/>
          <w:tab w:val="left" w:pos="9648"/>
        </w:tabs>
        <w:spacing w:line="20" w:lineRule="atLeast"/>
        <w:ind w:left="0" w:firstLine="709"/>
        <w:jc w:val="both"/>
        <w:rPr>
          <w:color w:val="131313"/>
          <w:sz w:val="18"/>
          <w:szCs w:val="18"/>
          <w:lang w:eastAsia="en-US"/>
        </w:rPr>
      </w:pPr>
      <w:r w:rsidRPr="00520F97">
        <w:rPr>
          <w:color w:val="0C0C0C"/>
          <w:sz w:val="18"/>
          <w:szCs w:val="18"/>
          <w:lang w:eastAsia="en-US"/>
        </w:rPr>
        <w:t>Опубликовать</w:t>
      </w:r>
      <w:r w:rsidRPr="00520F97">
        <w:rPr>
          <w:color w:val="0C0C0C"/>
          <w:sz w:val="18"/>
          <w:szCs w:val="18"/>
          <w:lang w:eastAsia="en-US"/>
        </w:rPr>
        <w:tab/>
        <w:t>настоящее</w:t>
      </w:r>
      <w:r w:rsidRPr="00520F97">
        <w:rPr>
          <w:color w:val="0C0C0C"/>
          <w:sz w:val="18"/>
          <w:szCs w:val="18"/>
          <w:lang w:eastAsia="en-US"/>
        </w:rPr>
        <w:tab/>
        <w:t>решение</w:t>
      </w:r>
      <w:r w:rsidRPr="00520F97">
        <w:rPr>
          <w:color w:val="0C0C0C"/>
          <w:sz w:val="18"/>
          <w:szCs w:val="18"/>
          <w:lang w:eastAsia="en-US"/>
        </w:rPr>
        <w:tab/>
      </w:r>
      <w:r w:rsidR="00EF341E">
        <w:rPr>
          <w:color w:val="0C0C0C"/>
          <w:sz w:val="18"/>
          <w:szCs w:val="18"/>
          <w:lang w:eastAsia="en-US"/>
        </w:rPr>
        <w:t xml:space="preserve">(постановление/распоряжение) </w:t>
      </w:r>
      <w:proofErr w:type="gramStart"/>
      <w:r w:rsidRPr="00520F97">
        <w:rPr>
          <w:color w:val="0C0C0C"/>
          <w:sz w:val="18"/>
          <w:szCs w:val="18"/>
          <w:lang w:eastAsia="en-US"/>
        </w:rPr>
        <w:t>в</w:t>
      </w:r>
      <w:proofErr w:type="gramEnd"/>
    </w:p>
    <w:p w:rsidR="00520F97" w:rsidRPr="00520F97" w:rsidRDefault="00520F97" w:rsidP="00520F97">
      <w:pPr>
        <w:tabs>
          <w:tab w:val="left" w:pos="9396"/>
        </w:tabs>
        <w:spacing w:line="20" w:lineRule="atLeast"/>
        <w:ind w:left="0" w:firstLine="709"/>
        <w:rPr>
          <w:color w:val="131313"/>
          <w:sz w:val="18"/>
          <w:szCs w:val="18"/>
          <w:lang w:val="en-US" w:eastAsia="en-US"/>
        </w:rPr>
      </w:pPr>
      <w:r w:rsidRPr="00520F97">
        <w:rPr>
          <w:color w:val="0C0C0C"/>
          <w:spacing w:val="-10"/>
          <w:sz w:val="18"/>
          <w:szCs w:val="18"/>
          <w:lang w:val="en-US" w:eastAsia="en-US"/>
        </w:rPr>
        <w:t>«</w:t>
      </w:r>
      <w:r w:rsidRPr="00520F97">
        <w:rPr>
          <w:color w:val="0C0C0C"/>
          <w:spacing w:val="-10"/>
          <w:sz w:val="18"/>
          <w:szCs w:val="18"/>
          <w:u w:val="single" w:color="000000"/>
          <w:lang w:val="en-US" w:eastAsia="en-US"/>
        </w:rPr>
        <w:t xml:space="preserve"> </w:t>
      </w:r>
      <w:r w:rsidRPr="00520F97">
        <w:rPr>
          <w:color w:val="0C0C0C"/>
          <w:spacing w:val="-10"/>
          <w:sz w:val="18"/>
          <w:szCs w:val="18"/>
          <w:u w:val="single" w:color="000000"/>
          <w:lang w:val="en-US" w:eastAsia="en-US"/>
        </w:rPr>
        <w:tab/>
      </w:r>
      <w:r w:rsidRPr="00520F97">
        <w:rPr>
          <w:color w:val="0C0C0C"/>
          <w:sz w:val="18"/>
          <w:szCs w:val="18"/>
          <w:lang w:val="en-US" w:eastAsia="en-US"/>
        </w:rPr>
        <w:t>».</w:t>
      </w:r>
    </w:p>
    <w:p w:rsidR="00520F97" w:rsidRDefault="00520F97" w:rsidP="00520F97">
      <w:pPr>
        <w:spacing w:line="20" w:lineRule="atLeast"/>
        <w:ind w:left="0" w:firstLine="709"/>
        <w:rPr>
          <w:color w:val="131313"/>
          <w:sz w:val="18"/>
          <w:szCs w:val="18"/>
          <w:lang w:eastAsia="en-US"/>
        </w:rPr>
      </w:pPr>
    </w:p>
    <w:p w:rsidR="00520F97" w:rsidRPr="00520F97" w:rsidRDefault="00520F97" w:rsidP="00CB198D">
      <w:pPr>
        <w:numPr>
          <w:ilvl w:val="4"/>
          <w:numId w:val="18"/>
        </w:numPr>
        <w:tabs>
          <w:tab w:val="left" w:pos="984"/>
        </w:tabs>
        <w:spacing w:line="20" w:lineRule="atLeast"/>
        <w:ind w:left="0" w:firstLine="709"/>
        <w:rPr>
          <w:color w:val="131313"/>
          <w:sz w:val="18"/>
          <w:szCs w:val="18"/>
          <w:lang w:eastAsia="en-US"/>
        </w:rPr>
      </w:pPr>
      <w:r w:rsidRPr="00520F97">
        <w:rPr>
          <w:color w:val="0C0C0C"/>
          <w:sz w:val="18"/>
          <w:szCs w:val="18"/>
          <w:lang w:eastAsia="en-US"/>
        </w:rPr>
        <w:t>Настоящее решение (постановление/распоряжение) вступает в силу после его официального</w:t>
      </w:r>
      <w:r w:rsidRPr="00520F97">
        <w:rPr>
          <w:color w:val="0C0C0C"/>
          <w:spacing w:val="21"/>
          <w:sz w:val="18"/>
          <w:szCs w:val="18"/>
          <w:lang w:eastAsia="en-US"/>
        </w:rPr>
        <w:t xml:space="preserve"> </w:t>
      </w:r>
      <w:r w:rsidRPr="00520F97">
        <w:rPr>
          <w:color w:val="0C0C0C"/>
          <w:sz w:val="18"/>
          <w:szCs w:val="18"/>
          <w:lang w:eastAsia="en-US"/>
        </w:rPr>
        <w:t>опубликования.</w:t>
      </w:r>
    </w:p>
    <w:p w:rsidR="00520F97" w:rsidRPr="00520F97" w:rsidRDefault="00520F97" w:rsidP="00CB198D">
      <w:pPr>
        <w:numPr>
          <w:ilvl w:val="4"/>
          <w:numId w:val="18"/>
        </w:numPr>
        <w:tabs>
          <w:tab w:val="left" w:pos="1626"/>
          <w:tab w:val="left" w:pos="1627"/>
          <w:tab w:val="left" w:pos="3489"/>
          <w:tab w:val="left" w:pos="4457"/>
          <w:tab w:val="left" w:pos="6735"/>
          <w:tab w:val="left" w:pos="8824"/>
          <w:tab w:val="left" w:pos="9708"/>
        </w:tabs>
        <w:spacing w:line="20" w:lineRule="atLeast"/>
        <w:ind w:left="0" w:firstLine="709"/>
        <w:rPr>
          <w:color w:val="131313"/>
          <w:sz w:val="18"/>
          <w:szCs w:val="18"/>
          <w:lang w:eastAsia="en-US"/>
        </w:rPr>
      </w:pPr>
      <w:r w:rsidRPr="00520F97">
        <w:rPr>
          <w:color w:val="0C0C0C"/>
          <w:sz w:val="18"/>
          <w:szCs w:val="18"/>
          <w:lang w:eastAsia="en-US"/>
        </w:rPr>
        <w:t>Контроль</w:t>
      </w:r>
      <w:r w:rsidRPr="00520F97">
        <w:rPr>
          <w:color w:val="0C0C0C"/>
          <w:sz w:val="18"/>
          <w:szCs w:val="18"/>
          <w:lang w:eastAsia="en-US"/>
        </w:rPr>
        <w:tab/>
        <w:t>за</w:t>
      </w:r>
      <w:r w:rsidRPr="00520F97">
        <w:rPr>
          <w:color w:val="0C0C0C"/>
          <w:sz w:val="18"/>
          <w:szCs w:val="18"/>
          <w:lang w:eastAsia="en-US"/>
        </w:rPr>
        <w:tab/>
        <w:t>исполнением</w:t>
      </w:r>
      <w:r w:rsidRPr="00520F97">
        <w:rPr>
          <w:color w:val="0C0C0C"/>
          <w:sz w:val="18"/>
          <w:szCs w:val="18"/>
          <w:lang w:eastAsia="en-US"/>
        </w:rPr>
        <w:tab/>
        <w:t>настоящего</w:t>
      </w:r>
      <w:r w:rsidRPr="00520F97">
        <w:rPr>
          <w:color w:val="0C0C0C"/>
          <w:sz w:val="18"/>
          <w:szCs w:val="18"/>
          <w:lang w:eastAsia="en-US"/>
        </w:rPr>
        <w:tab/>
      </w:r>
      <w:r w:rsidRPr="00520F97">
        <w:rPr>
          <w:color w:val="0C0C0C"/>
          <w:spacing w:val="-3"/>
          <w:sz w:val="18"/>
          <w:szCs w:val="18"/>
          <w:lang w:eastAsia="en-US"/>
        </w:rPr>
        <w:t xml:space="preserve">решения </w:t>
      </w:r>
      <w:r w:rsidRPr="00520F97">
        <w:rPr>
          <w:color w:val="0C0C0C"/>
          <w:sz w:val="18"/>
          <w:szCs w:val="18"/>
          <w:lang w:eastAsia="en-US"/>
        </w:rPr>
        <w:t>(постановления/распоряжения) возложить</w:t>
      </w:r>
      <w:r w:rsidRPr="00520F97">
        <w:rPr>
          <w:color w:val="0C0C0C"/>
          <w:spacing w:val="6"/>
          <w:sz w:val="18"/>
          <w:szCs w:val="18"/>
          <w:lang w:eastAsia="en-US"/>
        </w:rPr>
        <w:t xml:space="preserve"> </w:t>
      </w:r>
      <w:proofErr w:type="gramStart"/>
      <w:r w:rsidRPr="00520F97">
        <w:rPr>
          <w:color w:val="0C0C0C"/>
          <w:sz w:val="18"/>
          <w:szCs w:val="18"/>
          <w:lang w:eastAsia="en-US"/>
        </w:rPr>
        <w:t>на</w:t>
      </w:r>
      <w:proofErr w:type="gramEnd"/>
      <w:r w:rsidRPr="00520F97">
        <w:rPr>
          <w:color w:val="0C0C0C"/>
          <w:spacing w:val="-22"/>
          <w:sz w:val="18"/>
          <w:szCs w:val="18"/>
          <w:lang w:eastAsia="en-US"/>
        </w:rPr>
        <w:t xml:space="preserve"> </w:t>
      </w:r>
      <w:r w:rsidRPr="00520F97">
        <w:rPr>
          <w:color w:val="0C0C0C"/>
          <w:sz w:val="18"/>
          <w:szCs w:val="18"/>
          <w:u w:val="single" w:color="000000"/>
          <w:lang w:eastAsia="en-US"/>
        </w:rPr>
        <w:t xml:space="preserve"> </w:t>
      </w:r>
      <w:r w:rsidRPr="00520F97">
        <w:rPr>
          <w:color w:val="0C0C0C"/>
          <w:sz w:val="18"/>
          <w:szCs w:val="18"/>
          <w:u w:val="single" w:color="000000"/>
          <w:lang w:eastAsia="en-US"/>
        </w:rPr>
        <w:tab/>
      </w:r>
      <w:r w:rsidRPr="00520F97">
        <w:rPr>
          <w:color w:val="0C0C0C"/>
          <w:sz w:val="18"/>
          <w:szCs w:val="18"/>
          <w:u w:val="single" w:color="000000"/>
          <w:lang w:eastAsia="en-US"/>
        </w:rPr>
        <w:tab/>
      </w:r>
      <w:r w:rsidRPr="00520F97">
        <w:rPr>
          <w:color w:val="0C0C0C"/>
          <w:sz w:val="18"/>
          <w:szCs w:val="18"/>
          <w:u w:val="single" w:color="000000"/>
          <w:lang w:eastAsia="en-US"/>
        </w:rPr>
        <w:tab/>
      </w:r>
    </w:p>
    <w:p w:rsidR="00520F97" w:rsidRPr="00520F97" w:rsidRDefault="00520F97" w:rsidP="00520F97">
      <w:pPr>
        <w:spacing w:line="20" w:lineRule="atLeast"/>
        <w:ind w:left="0" w:firstLine="709"/>
        <w:rPr>
          <w:color w:val="131313"/>
          <w:sz w:val="18"/>
          <w:szCs w:val="18"/>
          <w:lang w:eastAsia="en-US"/>
        </w:rPr>
      </w:pPr>
    </w:p>
    <w:p w:rsidR="00520F97" w:rsidRPr="00520F97" w:rsidRDefault="00520F97" w:rsidP="00520F97">
      <w:pPr>
        <w:spacing w:line="20" w:lineRule="atLeast"/>
        <w:ind w:left="121" w:firstLine="0"/>
        <w:rPr>
          <w:color w:val="0C0C0C"/>
          <w:w w:val="105"/>
          <w:sz w:val="18"/>
          <w:szCs w:val="18"/>
          <w:lang w:eastAsia="en-US"/>
        </w:rPr>
      </w:pPr>
      <w:r w:rsidRPr="00520F97">
        <w:rPr>
          <w:color w:val="0C0C0C"/>
          <w:w w:val="105"/>
          <w:sz w:val="18"/>
          <w:szCs w:val="18"/>
          <w:lang w:eastAsia="en-US"/>
        </w:rPr>
        <w:t>Должностное лицо (ФИО)                                      ______________________</w:t>
      </w:r>
    </w:p>
    <w:tbl>
      <w:tblPr>
        <w:tblStyle w:val="105"/>
        <w:tblW w:w="0" w:type="auto"/>
        <w:tblInd w:w="6204" w:type="dxa"/>
        <w:tblLook w:val="04A0" w:firstRow="1" w:lastRow="0" w:firstColumn="1" w:lastColumn="0" w:noHBand="0" w:noVBand="1"/>
      </w:tblPr>
      <w:tblGrid>
        <w:gridCol w:w="3654"/>
      </w:tblGrid>
      <w:tr w:rsidR="00520F97" w:rsidRPr="00520F97" w:rsidTr="00520F97">
        <w:tc>
          <w:tcPr>
            <w:tcW w:w="3654" w:type="dxa"/>
            <w:tcBorders>
              <w:top w:val="nil"/>
              <w:left w:val="nil"/>
              <w:bottom w:val="nil"/>
              <w:right w:val="nil"/>
            </w:tcBorders>
          </w:tcPr>
          <w:p w:rsidR="00520F97" w:rsidRPr="00520F97" w:rsidRDefault="00520F97" w:rsidP="00520F97">
            <w:pPr>
              <w:spacing w:line="20" w:lineRule="atLeast"/>
              <w:rPr>
                <w:color w:val="0C0C0C"/>
                <w:w w:val="105"/>
                <w:sz w:val="18"/>
                <w:szCs w:val="18"/>
                <w:lang w:val="ru-RU"/>
              </w:rPr>
            </w:pPr>
            <w:r w:rsidRPr="00520F97">
              <w:rPr>
                <w:color w:val="0C0C0C"/>
                <w:w w:val="105"/>
                <w:sz w:val="18"/>
                <w:szCs w:val="18"/>
                <w:lang w:val="ru-RU"/>
              </w:rPr>
              <w:t>(подпись должностного лица, осуществляющего предоставление муниципальной услуги)</w:t>
            </w:r>
          </w:p>
        </w:tc>
      </w:tr>
    </w:tbl>
    <w:p w:rsidR="00520F97" w:rsidRPr="00520F97" w:rsidRDefault="00520F97" w:rsidP="00520F97">
      <w:pPr>
        <w:spacing w:line="20" w:lineRule="atLeast"/>
        <w:ind w:left="0" w:firstLine="709"/>
        <w:rPr>
          <w:color w:val="131313"/>
          <w:sz w:val="18"/>
          <w:szCs w:val="18"/>
          <w:lang w:eastAsia="en-US"/>
        </w:rPr>
        <w:sectPr w:rsidR="00520F97" w:rsidRPr="00520F97">
          <w:pgSz w:w="11910" w:h="16840"/>
          <w:pgMar w:top="1020" w:right="440" w:bottom="280" w:left="1300" w:header="725" w:footer="0" w:gutter="0"/>
          <w:cols w:space="720"/>
        </w:sectPr>
      </w:pPr>
    </w:p>
    <w:p w:rsidR="00EE52D6" w:rsidRDefault="00EE52D6" w:rsidP="00EE52D6">
      <w:pPr>
        <w:ind w:left="0" w:firstLine="0"/>
        <w:jc w:val="right"/>
        <w:outlineLvl w:val="0"/>
        <w:rPr>
          <w:color w:val="131313"/>
          <w:sz w:val="18"/>
          <w:szCs w:val="18"/>
          <w:u w:color="000000"/>
          <w:lang w:eastAsia="en-US"/>
        </w:rPr>
      </w:pPr>
      <w:bookmarkStart w:id="10" w:name="_Toc125979579"/>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Default="00EE52D6" w:rsidP="00EE52D6">
      <w:pPr>
        <w:ind w:left="0" w:firstLine="0"/>
        <w:jc w:val="right"/>
        <w:outlineLvl w:val="0"/>
        <w:rPr>
          <w:color w:val="131313"/>
          <w:sz w:val="18"/>
          <w:szCs w:val="18"/>
          <w:u w:color="000000"/>
          <w:lang w:eastAsia="en-US"/>
        </w:rPr>
      </w:pPr>
    </w:p>
    <w:p w:rsidR="00EE52D6" w:rsidRPr="00EE52D6" w:rsidRDefault="00EE52D6" w:rsidP="00EE52D6">
      <w:pPr>
        <w:ind w:left="0" w:firstLine="0"/>
        <w:jc w:val="right"/>
        <w:outlineLvl w:val="0"/>
        <w:rPr>
          <w:i/>
          <w:color w:val="131313"/>
          <w:sz w:val="18"/>
          <w:szCs w:val="18"/>
          <w:u w:color="000000"/>
          <w:lang w:eastAsia="en-US"/>
        </w:rPr>
      </w:pPr>
      <w:r w:rsidRPr="00EE52D6">
        <w:rPr>
          <w:i/>
          <w:color w:val="131313"/>
          <w:sz w:val="18"/>
          <w:szCs w:val="18"/>
          <w:u w:color="000000"/>
          <w:lang w:eastAsia="en-US"/>
        </w:rPr>
        <w:lastRenderedPageBreak/>
        <w:t>Приложение № 11</w:t>
      </w:r>
      <w:bookmarkEnd w:id="10"/>
    </w:p>
    <w:p w:rsidR="00EE52D6" w:rsidRPr="00EE52D6" w:rsidRDefault="00EE52D6" w:rsidP="00EE52D6">
      <w:pPr>
        <w:ind w:left="0" w:firstLine="0"/>
        <w:jc w:val="right"/>
        <w:rPr>
          <w:i/>
          <w:color w:val="131313"/>
          <w:sz w:val="18"/>
          <w:szCs w:val="18"/>
          <w:lang w:eastAsia="en-US"/>
        </w:rPr>
      </w:pPr>
      <w:r w:rsidRPr="00EE52D6">
        <w:rPr>
          <w:i/>
          <w:color w:val="131313"/>
          <w:w w:val="105"/>
          <w:sz w:val="18"/>
          <w:szCs w:val="18"/>
          <w:lang w:eastAsia="en-US"/>
        </w:rPr>
        <w:t xml:space="preserve">к </w:t>
      </w:r>
      <w:r w:rsidRPr="00EE52D6">
        <w:rPr>
          <w:i/>
          <w:color w:val="131313"/>
          <w:w w:val="104"/>
          <w:sz w:val="18"/>
          <w:szCs w:val="18"/>
          <w:lang w:eastAsia="en-US"/>
        </w:rPr>
        <w:t>Административному</w:t>
      </w:r>
      <w:r w:rsidRPr="00EE52D6">
        <w:rPr>
          <w:i/>
          <w:color w:val="131313"/>
          <w:spacing w:val="-6"/>
          <w:sz w:val="18"/>
          <w:szCs w:val="18"/>
          <w:lang w:eastAsia="en-US"/>
        </w:rPr>
        <w:t xml:space="preserve"> </w:t>
      </w:r>
      <w:r w:rsidRPr="00EE52D6">
        <w:rPr>
          <w:i/>
          <w:color w:val="131313"/>
          <w:w w:val="102"/>
          <w:sz w:val="18"/>
          <w:szCs w:val="18"/>
          <w:lang w:eastAsia="en-US"/>
        </w:rPr>
        <w:t>регламенту</w:t>
      </w:r>
    </w:p>
    <w:p w:rsidR="00EE52D6" w:rsidRPr="00EE52D6" w:rsidRDefault="00EE52D6" w:rsidP="00EE52D6">
      <w:pPr>
        <w:ind w:left="0" w:firstLine="0"/>
        <w:jc w:val="right"/>
        <w:rPr>
          <w:i/>
          <w:color w:val="131313"/>
          <w:spacing w:val="-23"/>
          <w:w w:val="105"/>
          <w:sz w:val="18"/>
          <w:szCs w:val="18"/>
          <w:lang w:eastAsia="en-US"/>
        </w:rPr>
      </w:pPr>
      <w:r w:rsidRPr="00EE52D6">
        <w:rPr>
          <w:i/>
          <w:color w:val="131313"/>
          <w:w w:val="105"/>
          <w:sz w:val="18"/>
          <w:szCs w:val="18"/>
          <w:lang w:eastAsia="en-US"/>
        </w:rPr>
        <w:t>предоставления муниципальной</w:t>
      </w:r>
      <w:r w:rsidRPr="00EE52D6">
        <w:rPr>
          <w:i/>
          <w:color w:val="131313"/>
          <w:spacing w:val="-36"/>
          <w:w w:val="105"/>
          <w:sz w:val="18"/>
          <w:szCs w:val="18"/>
          <w:lang w:eastAsia="en-US"/>
        </w:rPr>
        <w:t xml:space="preserve"> </w:t>
      </w:r>
      <w:r w:rsidRPr="00EE52D6">
        <w:rPr>
          <w:i/>
          <w:color w:val="131313"/>
          <w:w w:val="105"/>
          <w:sz w:val="18"/>
          <w:szCs w:val="18"/>
          <w:lang w:eastAsia="en-US"/>
        </w:rPr>
        <w:t>услуги</w:t>
      </w:r>
      <w:r w:rsidRPr="00EE52D6">
        <w:rPr>
          <w:i/>
          <w:color w:val="131313"/>
          <w:spacing w:val="-23"/>
          <w:w w:val="105"/>
          <w:sz w:val="18"/>
          <w:szCs w:val="18"/>
          <w:lang w:eastAsia="en-US"/>
        </w:rPr>
        <w:t xml:space="preserve"> </w:t>
      </w:r>
    </w:p>
    <w:p w:rsidR="00EE52D6" w:rsidRPr="00EE52D6" w:rsidRDefault="00EE52D6" w:rsidP="00EE52D6">
      <w:pPr>
        <w:ind w:left="0" w:firstLine="0"/>
        <w:jc w:val="right"/>
        <w:rPr>
          <w:i/>
          <w:color w:val="131313"/>
          <w:w w:val="105"/>
          <w:sz w:val="18"/>
          <w:szCs w:val="18"/>
          <w:lang w:eastAsia="en-US"/>
        </w:rPr>
      </w:pPr>
      <w:r w:rsidRPr="00EE52D6">
        <w:rPr>
          <w:i/>
          <w:color w:val="131313"/>
          <w:w w:val="105"/>
          <w:sz w:val="18"/>
          <w:szCs w:val="18"/>
          <w:lang w:eastAsia="en-US"/>
        </w:rPr>
        <w:t>«Подготовка</w:t>
      </w:r>
      <w:r w:rsidRPr="00EE52D6">
        <w:rPr>
          <w:i/>
          <w:color w:val="131313"/>
          <w:spacing w:val="-9"/>
          <w:w w:val="105"/>
          <w:sz w:val="18"/>
          <w:szCs w:val="18"/>
          <w:lang w:eastAsia="en-US"/>
        </w:rPr>
        <w:t xml:space="preserve"> </w:t>
      </w:r>
      <w:r w:rsidRPr="00EE52D6">
        <w:rPr>
          <w:i/>
          <w:color w:val="131313"/>
          <w:w w:val="105"/>
          <w:sz w:val="18"/>
          <w:szCs w:val="18"/>
          <w:lang w:eastAsia="en-US"/>
        </w:rPr>
        <w:t>и</w:t>
      </w:r>
      <w:r w:rsidRPr="00EE52D6">
        <w:rPr>
          <w:i/>
          <w:color w:val="131313"/>
          <w:spacing w:val="-31"/>
          <w:w w:val="105"/>
          <w:sz w:val="18"/>
          <w:szCs w:val="18"/>
          <w:lang w:eastAsia="en-US"/>
        </w:rPr>
        <w:t xml:space="preserve"> </w:t>
      </w:r>
      <w:r w:rsidRPr="00EE52D6">
        <w:rPr>
          <w:i/>
          <w:color w:val="131313"/>
          <w:w w:val="105"/>
          <w:sz w:val="18"/>
          <w:szCs w:val="18"/>
          <w:lang w:eastAsia="en-US"/>
        </w:rPr>
        <w:t xml:space="preserve">утверждение документации </w:t>
      </w:r>
    </w:p>
    <w:p w:rsidR="00EE52D6" w:rsidRPr="00EE52D6" w:rsidRDefault="00EE52D6" w:rsidP="00EE52D6">
      <w:pPr>
        <w:spacing w:line="20" w:lineRule="atLeast"/>
        <w:ind w:left="0" w:firstLine="709"/>
        <w:jc w:val="right"/>
        <w:rPr>
          <w:i/>
          <w:color w:val="131313"/>
          <w:w w:val="105"/>
          <w:sz w:val="18"/>
          <w:szCs w:val="18"/>
          <w:lang w:eastAsia="en-US"/>
        </w:rPr>
      </w:pPr>
      <w:r w:rsidRPr="00EE52D6">
        <w:rPr>
          <w:i/>
          <w:color w:val="131313"/>
          <w:w w:val="105"/>
          <w:sz w:val="18"/>
          <w:szCs w:val="18"/>
          <w:lang w:eastAsia="en-US"/>
        </w:rPr>
        <w:t>по планировке территории»</w:t>
      </w:r>
    </w:p>
    <w:p w:rsidR="00EE52D6" w:rsidRPr="00EE52D6" w:rsidRDefault="00EE52D6" w:rsidP="00EE52D6">
      <w:pPr>
        <w:spacing w:line="20" w:lineRule="atLeast"/>
        <w:ind w:left="0" w:firstLine="709"/>
        <w:jc w:val="right"/>
        <w:rPr>
          <w:color w:val="131313"/>
          <w:w w:val="105"/>
          <w:sz w:val="18"/>
          <w:szCs w:val="18"/>
          <w:lang w:eastAsia="en-US"/>
        </w:rPr>
      </w:pPr>
    </w:p>
    <w:tbl>
      <w:tblPr>
        <w:tblStyle w:val="106"/>
        <w:tblW w:w="0" w:type="auto"/>
        <w:tblInd w:w="6487" w:type="dxa"/>
        <w:tblLook w:val="04A0" w:firstRow="1" w:lastRow="0" w:firstColumn="1" w:lastColumn="0" w:noHBand="0" w:noVBand="1"/>
      </w:tblPr>
      <w:tblGrid>
        <w:gridCol w:w="3899"/>
      </w:tblGrid>
      <w:tr w:rsidR="00EE52D6" w:rsidRPr="00EE52D6" w:rsidTr="00EE52D6">
        <w:tc>
          <w:tcPr>
            <w:tcW w:w="3899" w:type="dxa"/>
            <w:tcBorders>
              <w:top w:val="nil"/>
              <w:left w:val="nil"/>
              <w:bottom w:val="nil"/>
              <w:right w:val="nil"/>
            </w:tcBorders>
          </w:tcPr>
          <w:p w:rsidR="00EE52D6" w:rsidRPr="00EE52D6" w:rsidRDefault="00EE52D6" w:rsidP="00EE52D6">
            <w:pPr>
              <w:spacing w:line="20" w:lineRule="atLeast"/>
              <w:ind w:firstLine="709"/>
              <w:jc w:val="right"/>
              <w:rPr>
                <w:color w:val="0A0A0A"/>
                <w:w w:val="105"/>
                <w:sz w:val="18"/>
                <w:szCs w:val="18"/>
                <w:lang w:val="ru-RU"/>
              </w:rPr>
            </w:pPr>
            <w:r w:rsidRPr="00EE52D6">
              <w:rPr>
                <w:color w:val="0A0A0A"/>
                <w:w w:val="105"/>
                <w:sz w:val="18"/>
                <w:szCs w:val="18"/>
                <w:lang w:val="ru-RU"/>
              </w:rPr>
              <w:t>(Бланк</w:t>
            </w:r>
            <w:r w:rsidRPr="00EE52D6">
              <w:rPr>
                <w:color w:val="0A0A0A"/>
                <w:spacing w:val="23"/>
                <w:w w:val="105"/>
                <w:sz w:val="18"/>
                <w:szCs w:val="18"/>
                <w:lang w:val="ru-RU"/>
              </w:rPr>
              <w:t xml:space="preserve"> </w:t>
            </w:r>
            <w:r w:rsidRPr="00EE52D6">
              <w:rPr>
                <w:color w:val="0A0A0A"/>
                <w:spacing w:val="-5"/>
                <w:w w:val="105"/>
                <w:sz w:val="18"/>
                <w:szCs w:val="18"/>
                <w:lang w:val="ru-RU"/>
              </w:rPr>
              <w:t>органа</w:t>
            </w:r>
            <w:r w:rsidRPr="00EE52D6">
              <w:rPr>
                <w:color w:val="333333"/>
                <w:spacing w:val="-5"/>
                <w:w w:val="105"/>
                <w:sz w:val="18"/>
                <w:szCs w:val="18"/>
                <w:lang w:val="ru-RU"/>
              </w:rPr>
              <w:t>,</w:t>
            </w:r>
            <w:r w:rsidRPr="00EE52D6">
              <w:rPr>
                <w:color w:val="333333"/>
                <w:w w:val="109"/>
                <w:sz w:val="18"/>
                <w:szCs w:val="18"/>
                <w:lang w:val="ru-RU"/>
              </w:rPr>
              <w:t xml:space="preserve"> </w:t>
            </w:r>
            <w:r w:rsidRPr="00EE52D6">
              <w:rPr>
                <w:color w:val="0A0A0A"/>
                <w:sz w:val="18"/>
                <w:szCs w:val="18"/>
                <w:lang w:val="ru-RU"/>
              </w:rPr>
              <w:t xml:space="preserve">осуществляющего </w:t>
            </w:r>
            <w:r w:rsidRPr="00EE52D6">
              <w:rPr>
                <w:color w:val="0A0A0A"/>
                <w:w w:val="105"/>
                <w:sz w:val="18"/>
                <w:szCs w:val="18"/>
                <w:lang w:val="ru-RU"/>
              </w:rPr>
              <w:t>предоставление</w:t>
            </w:r>
            <w:r w:rsidRPr="00EE52D6">
              <w:rPr>
                <w:color w:val="0A0A0A"/>
                <w:spacing w:val="-31"/>
                <w:w w:val="105"/>
                <w:sz w:val="18"/>
                <w:szCs w:val="18"/>
                <w:lang w:val="ru-RU"/>
              </w:rPr>
              <w:t xml:space="preserve"> </w:t>
            </w:r>
            <w:r w:rsidRPr="00EE52D6">
              <w:rPr>
                <w:color w:val="0A0A0A"/>
                <w:spacing w:val="-1"/>
                <w:w w:val="105"/>
                <w:sz w:val="18"/>
                <w:szCs w:val="18"/>
                <w:lang w:val="ru-RU"/>
              </w:rPr>
              <w:t>муниципальной услуги)</w:t>
            </w:r>
          </w:p>
        </w:tc>
      </w:tr>
    </w:tbl>
    <w:p w:rsidR="00EE52D6" w:rsidRPr="00EE52D6" w:rsidRDefault="00EE52D6" w:rsidP="00EE52D6">
      <w:pPr>
        <w:spacing w:line="20" w:lineRule="atLeast"/>
        <w:ind w:left="0" w:firstLine="709"/>
        <w:rPr>
          <w:color w:val="131313"/>
          <w:sz w:val="18"/>
          <w:szCs w:val="18"/>
          <w:lang w:eastAsia="en-US"/>
        </w:rPr>
      </w:pPr>
    </w:p>
    <w:p w:rsidR="00EE52D6" w:rsidRPr="00EE52D6" w:rsidRDefault="00EE52D6" w:rsidP="00EE52D6">
      <w:pPr>
        <w:spacing w:line="20" w:lineRule="atLeast"/>
        <w:ind w:left="0" w:firstLine="709"/>
        <w:rPr>
          <w:color w:val="131313"/>
          <w:sz w:val="18"/>
          <w:szCs w:val="18"/>
          <w:lang w:eastAsia="en-US"/>
        </w:rPr>
      </w:pPr>
    </w:p>
    <w:p w:rsidR="00EE52D6" w:rsidRPr="00EE52D6" w:rsidRDefault="00EE52D6" w:rsidP="00EE52D6">
      <w:pPr>
        <w:spacing w:line="20" w:lineRule="atLeast"/>
        <w:ind w:left="0" w:firstLine="709"/>
        <w:rPr>
          <w:color w:val="131313"/>
          <w:sz w:val="18"/>
          <w:szCs w:val="18"/>
          <w:lang w:eastAsia="en-US"/>
        </w:rPr>
      </w:pPr>
    </w:p>
    <w:p w:rsidR="00EE52D6" w:rsidRPr="00EE52D6" w:rsidRDefault="00EE52D6" w:rsidP="00EE52D6">
      <w:pPr>
        <w:spacing w:line="20" w:lineRule="atLeast"/>
        <w:ind w:left="0" w:firstLine="0"/>
        <w:jc w:val="center"/>
        <w:rPr>
          <w:b/>
          <w:color w:val="131313"/>
          <w:sz w:val="18"/>
          <w:szCs w:val="18"/>
          <w:lang w:eastAsia="en-US"/>
        </w:rPr>
      </w:pPr>
      <w:r w:rsidRPr="00EE52D6">
        <w:rPr>
          <w:b/>
          <w:color w:val="0A0A0A"/>
          <w:w w:val="105"/>
          <w:sz w:val="18"/>
          <w:szCs w:val="18"/>
          <w:lang w:eastAsia="en-US"/>
        </w:rPr>
        <w:t>об отклонении документации по планировке территории и направлении ее на доработку</w:t>
      </w:r>
    </w:p>
    <w:p w:rsidR="00EE52D6" w:rsidRPr="00EE52D6" w:rsidRDefault="00EE52D6" w:rsidP="00EE52D6">
      <w:pPr>
        <w:spacing w:line="20" w:lineRule="atLeast"/>
        <w:ind w:left="0" w:firstLine="0"/>
        <w:jc w:val="center"/>
        <w:rPr>
          <w:color w:val="131313"/>
          <w:sz w:val="18"/>
          <w:szCs w:val="18"/>
          <w:lang w:eastAsia="en-US"/>
        </w:rPr>
      </w:pPr>
      <w:r w:rsidRPr="00EE52D6">
        <w:rPr>
          <w:color w:val="0A0A0A"/>
          <w:w w:val="105"/>
          <w:sz w:val="18"/>
          <w:szCs w:val="18"/>
          <w:lang w:eastAsia="en-US"/>
        </w:rPr>
        <w:t>(указать вид документации по планировке территории: проект планировки территории и проект межевания территории/ проект межевания территории)</w:t>
      </w:r>
    </w:p>
    <w:p w:rsidR="00EE52D6" w:rsidRPr="00EE52D6" w:rsidRDefault="00EE52D6" w:rsidP="00EE52D6">
      <w:pPr>
        <w:tabs>
          <w:tab w:val="left" w:pos="2488"/>
          <w:tab w:val="left" w:pos="4930"/>
        </w:tabs>
        <w:spacing w:line="20" w:lineRule="atLeast"/>
        <w:ind w:left="0" w:firstLine="0"/>
        <w:rPr>
          <w:color w:val="0A0A0A"/>
          <w:spacing w:val="-6"/>
          <w:w w:val="105"/>
          <w:sz w:val="18"/>
          <w:szCs w:val="18"/>
          <w:lang w:eastAsia="en-US"/>
        </w:rPr>
      </w:pPr>
    </w:p>
    <w:p w:rsidR="00EE52D6" w:rsidRPr="00EE52D6" w:rsidRDefault="00EE52D6" w:rsidP="00EE52D6">
      <w:pPr>
        <w:spacing w:line="20" w:lineRule="atLeast"/>
        <w:ind w:left="0" w:firstLine="0"/>
        <w:jc w:val="center"/>
        <w:rPr>
          <w:color w:val="131313"/>
          <w:sz w:val="18"/>
          <w:szCs w:val="18"/>
          <w:lang w:eastAsia="en-US"/>
        </w:rPr>
      </w:pPr>
      <w:r w:rsidRPr="00EE52D6">
        <w:rPr>
          <w:color w:val="0A0A0A"/>
          <w:spacing w:val="-6"/>
          <w:w w:val="105"/>
          <w:sz w:val="18"/>
          <w:szCs w:val="18"/>
          <w:lang w:eastAsia="en-US"/>
        </w:rPr>
        <w:t xml:space="preserve">от ____________ </w:t>
      </w:r>
      <w:r w:rsidRPr="00EE52D6">
        <w:rPr>
          <w:color w:val="0A0A0A"/>
          <w:spacing w:val="-18"/>
          <w:w w:val="105"/>
          <w:sz w:val="18"/>
          <w:szCs w:val="18"/>
          <w:lang w:eastAsia="en-US"/>
        </w:rPr>
        <w:t>№</w:t>
      </w:r>
      <w:r w:rsidRPr="00EE52D6">
        <w:rPr>
          <w:color w:val="0A0A0A"/>
          <w:sz w:val="18"/>
          <w:szCs w:val="18"/>
          <w:lang w:eastAsia="en-US"/>
        </w:rPr>
        <w:t xml:space="preserve"> </w:t>
      </w:r>
      <w:r w:rsidRPr="00EE52D6">
        <w:rPr>
          <w:color w:val="0A0A0A"/>
          <w:spacing w:val="-6"/>
          <w:w w:val="105"/>
          <w:sz w:val="18"/>
          <w:szCs w:val="18"/>
          <w:lang w:eastAsia="en-US"/>
        </w:rPr>
        <w:t>____________</w:t>
      </w:r>
    </w:p>
    <w:p w:rsidR="00EE52D6" w:rsidRPr="00EE52D6" w:rsidRDefault="00EE52D6" w:rsidP="00EE52D6">
      <w:pPr>
        <w:spacing w:line="20" w:lineRule="atLeast"/>
        <w:ind w:left="0" w:firstLine="709"/>
        <w:rPr>
          <w:color w:val="131313"/>
          <w:sz w:val="18"/>
          <w:szCs w:val="18"/>
          <w:lang w:eastAsia="en-US"/>
        </w:rPr>
      </w:pPr>
    </w:p>
    <w:p w:rsidR="00EE52D6" w:rsidRPr="00EE52D6" w:rsidRDefault="00EE52D6" w:rsidP="00EE52D6">
      <w:pPr>
        <w:spacing w:line="20" w:lineRule="atLeast"/>
        <w:ind w:left="0" w:firstLine="709"/>
        <w:rPr>
          <w:color w:val="131313"/>
          <w:sz w:val="18"/>
          <w:szCs w:val="18"/>
          <w:lang w:eastAsia="en-US"/>
        </w:rPr>
      </w:pPr>
    </w:p>
    <w:p w:rsidR="00EE52D6" w:rsidRPr="00EE52D6" w:rsidRDefault="00EE52D6" w:rsidP="00EE52D6">
      <w:pPr>
        <w:tabs>
          <w:tab w:val="left" w:pos="3777"/>
          <w:tab w:val="left" w:pos="6120"/>
          <w:tab w:val="left" w:pos="9267"/>
        </w:tabs>
        <w:spacing w:line="20" w:lineRule="atLeast"/>
        <w:ind w:left="0" w:firstLine="709"/>
        <w:rPr>
          <w:color w:val="131313"/>
          <w:sz w:val="18"/>
          <w:szCs w:val="18"/>
          <w:lang w:eastAsia="en-US"/>
        </w:rPr>
      </w:pPr>
      <w:r w:rsidRPr="00EE52D6">
        <w:rPr>
          <w:color w:val="0A0A0A"/>
          <w:w w:val="105"/>
          <w:sz w:val="18"/>
          <w:szCs w:val="18"/>
          <w:lang w:eastAsia="en-US"/>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Pr="00EE52D6">
        <w:rPr>
          <w:color w:val="0A0A0A"/>
          <w:spacing w:val="41"/>
          <w:w w:val="105"/>
          <w:sz w:val="18"/>
          <w:szCs w:val="18"/>
          <w:lang w:eastAsia="en-US"/>
        </w:rPr>
        <w:t xml:space="preserve"> </w:t>
      </w:r>
      <w:r w:rsidRPr="00EE52D6">
        <w:rPr>
          <w:color w:val="0A0A0A"/>
          <w:w w:val="105"/>
          <w:sz w:val="18"/>
          <w:szCs w:val="18"/>
          <w:lang w:eastAsia="en-US"/>
        </w:rPr>
        <w:t>от</w:t>
      </w:r>
      <w:r w:rsidRPr="00EE52D6">
        <w:rPr>
          <w:color w:val="0A0A0A"/>
          <w:w w:val="105"/>
          <w:sz w:val="18"/>
          <w:szCs w:val="18"/>
          <w:u w:val="single" w:color="000000"/>
          <w:lang w:eastAsia="en-US"/>
        </w:rPr>
        <w:t xml:space="preserve"> </w:t>
      </w:r>
      <w:r w:rsidRPr="00EE52D6">
        <w:rPr>
          <w:color w:val="0A0A0A"/>
          <w:w w:val="105"/>
          <w:sz w:val="18"/>
          <w:szCs w:val="18"/>
          <w:u w:val="single" w:color="000000"/>
          <w:lang w:eastAsia="en-US"/>
        </w:rPr>
        <w:tab/>
      </w:r>
      <w:r w:rsidRPr="00EE52D6">
        <w:rPr>
          <w:color w:val="0A0A0A"/>
          <w:w w:val="105"/>
          <w:sz w:val="18"/>
          <w:szCs w:val="18"/>
          <w:lang w:eastAsia="en-US"/>
        </w:rPr>
        <w:t>№</w:t>
      </w:r>
      <w:r w:rsidRPr="00EE52D6">
        <w:rPr>
          <w:color w:val="0A0A0A"/>
          <w:w w:val="105"/>
          <w:sz w:val="18"/>
          <w:szCs w:val="18"/>
          <w:u w:val="single" w:color="000000"/>
          <w:lang w:eastAsia="en-US"/>
        </w:rPr>
        <w:t xml:space="preserve"> </w:t>
      </w:r>
      <w:r w:rsidRPr="00EE52D6">
        <w:rPr>
          <w:color w:val="0A0A0A"/>
          <w:w w:val="105"/>
          <w:sz w:val="18"/>
          <w:szCs w:val="18"/>
          <w:u w:val="single" w:color="000000"/>
          <w:lang w:eastAsia="en-US"/>
        </w:rPr>
        <w:tab/>
      </w:r>
      <w:r w:rsidRPr="00EE52D6">
        <w:rPr>
          <w:color w:val="0A0A0A"/>
          <w:w w:val="105"/>
          <w:sz w:val="18"/>
          <w:szCs w:val="18"/>
          <w:lang w:eastAsia="en-US"/>
        </w:rPr>
        <w:t xml:space="preserve">, заключения по результатам публичных      слушаний/общественных   </w:t>
      </w:r>
      <w:r w:rsidRPr="00EE52D6">
        <w:rPr>
          <w:color w:val="0A0A0A"/>
          <w:spacing w:val="64"/>
          <w:w w:val="105"/>
          <w:sz w:val="18"/>
          <w:szCs w:val="18"/>
          <w:lang w:eastAsia="en-US"/>
        </w:rPr>
        <w:t xml:space="preserve"> </w:t>
      </w:r>
      <w:r w:rsidRPr="00EE52D6">
        <w:rPr>
          <w:color w:val="0A0A0A"/>
          <w:w w:val="105"/>
          <w:sz w:val="18"/>
          <w:szCs w:val="18"/>
          <w:lang w:eastAsia="en-US"/>
        </w:rPr>
        <w:t xml:space="preserve">обсуждений    </w:t>
      </w:r>
      <w:r w:rsidRPr="00EE52D6">
        <w:rPr>
          <w:color w:val="0A0A0A"/>
          <w:spacing w:val="39"/>
          <w:w w:val="105"/>
          <w:sz w:val="18"/>
          <w:szCs w:val="18"/>
          <w:lang w:eastAsia="en-US"/>
        </w:rPr>
        <w:t xml:space="preserve"> </w:t>
      </w:r>
      <w:r w:rsidRPr="00EE52D6">
        <w:rPr>
          <w:color w:val="0A0A0A"/>
          <w:w w:val="105"/>
          <w:sz w:val="18"/>
          <w:szCs w:val="18"/>
          <w:lang w:eastAsia="en-US"/>
        </w:rPr>
        <w:t>от</w:t>
      </w:r>
      <w:r w:rsidRPr="00EE52D6">
        <w:rPr>
          <w:color w:val="0A0A0A"/>
          <w:w w:val="105"/>
          <w:sz w:val="18"/>
          <w:szCs w:val="18"/>
          <w:u w:val="single" w:color="000000"/>
          <w:lang w:eastAsia="en-US"/>
        </w:rPr>
        <w:t xml:space="preserve"> </w:t>
      </w:r>
      <w:r w:rsidRPr="00EE52D6">
        <w:rPr>
          <w:color w:val="0A0A0A"/>
          <w:w w:val="105"/>
          <w:sz w:val="18"/>
          <w:szCs w:val="18"/>
          <w:u w:val="single" w:color="000000"/>
          <w:lang w:eastAsia="en-US"/>
        </w:rPr>
        <w:tab/>
      </w:r>
      <w:r w:rsidRPr="00EE52D6">
        <w:rPr>
          <w:color w:val="0A0A0A"/>
          <w:spacing w:val="-9"/>
          <w:w w:val="105"/>
          <w:sz w:val="18"/>
          <w:szCs w:val="18"/>
          <w:lang w:eastAsia="en-US"/>
        </w:rPr>
        <w:t>г.</w:t>
      </w:r>
      <w:r w:rsidRPr="00EE52D6">
        <w:rPr>
          <w:color w:val="131313"/>
          <w:sz w:val="18"/>
          <w:szCs w:val="18"/>
          <w:lang w:eastAsia="en-US"/>
        </w:rPr>
        <w:t xml:space="preserve"> </w:t>
      </w:r>
      <w:r w:rsidRPr="00EE52D6">
        <w:rPr>
          <w:color w:val="0A0A0A"/>
          <w:w w:val="105"/>
          <w:sz w:val="18"/>
          <w:szCs w:val="18"/>
          <w:lang w:eastAsia="en-US"/>
        </w:rPr>
        <w:t>№</w:t>
      </w:r>
      <w:r w:rsidRPr="00EE52D6">
        <w:rPr>
          <w:color w:val="0A0A0A"/>
          <w:w w:val="105"/>
          <w:sz w:val="18"/>
          <w:szCs w:val="18"/>
          <w:u w:val="single" w:color="000000"/>
          <w:lang w:eastAsia="en-US"/>
        </w:rPr>
        <w:t xml:space="preserve"> </w:t>
      </w:r>
      <w:r w:rsidRPr="00EE52D6">
        <w:rPr>
          <w:color w:val="0A0A0A"/>
          <w:w w:val="105"/>
          <w:sz w:val="18"/>
          <w:szCs w:val="18"/>
          <w:u w:val="single" w:color="000000"/>
          <w:lang w:eastAsia="en-US"/>
        </w:rPr>
        <w:tab/>
      </w:r>
      <w:r w:rsidRPr="00EE52D6">
        <w:rPr>
          <w:color w:val="0A0A0A"/>
          <w:w w:val="105"/>
          <w:sz w:val="18"/>
          <w:szCs w:val="18"/>
          <w:lang w:eastAsia="en-US"/>
        </w:rPr>
        <w:t>(указывается в случае проведения публичных слушаний/общественных</w:t>
      </w:r>
      <w:r w:rsidRPr="00EE52D6">
        <w:rPr>
          <w:color w:val="0A0A0A"/>
          <w:spacing w:val="-9"/>
          <w:w w:val="105"/>
          <w:sz w:val="18"/>
          <w:szCs w:val="18"/>
          <w:lang w:eastAsia="en-US"/>
        </w:rPr>
        <w:t xml:space="preserve"> </w:t>
      </w:r>
      <w:r w:rsidRPr="00EE52D6">
        <w:rPr>
          <w:color w:val="0A0A0A"/>
          <w:w w:val="105"/>
          <w:sz w:val="18"/>
          <w:szCs w:val="18"/>
          <w:lang w:eastAsia="en-US"/>
        </w:rPr>
        <w:t>обсуждений):</w:t>
      </w:r>
    </w:p>
    <w:p w:rsidR="00EE52D6" w:rsidRPr="00EE52D6" w:rsidRDefault="00EE52D6" w:rsidP="00CB198D">
      <w:pPr>
        <w:numPr>
          <w:ilvl w:val="0"/>
          <w:numId w:val="21"/>
        </w:numPr>
        <w:tabs>
          <w:tab w:val="left" w:pos="1114"/>
        </w:tabs>
        <w:spacing w:line="20" w:lineRule="atLeast"/>
        <w:ind w:left="0" w:firstLine="709"/>
        <w:jc w:val="center"/>
        <w:rPr>
          <w:color w:val="131313"/>
          <w:sz w:val="18"/>
          <w:szCs w:val="18"/>
          <w:lang w:eastAsia="en-US"/>
        </w:rPr>
      </w:pPr>
      <w:r w:rsidRPr="00EE52D6">
        <w:rPr>
          <w:color w:val="0A0A0A"/>
          <w:w w:val="105"/>
          <w:sz w:val="18"/>
          <w:szCs w:val="18"/>
          <w:lang w:eastAsia="en-US"/>
        </w:rPr>
        <w:t>Отклонить документацию по планировке территории (указать вид документации</w:t>
      </w:r>
      <w:r w:rsidRPr="00EE52D6">
        <w:rPr>
          <w:color w:val="0A0A0A"/>
          <w:spacing w:val="1"/>
          <w:w w:val="105"/>
          <w:sz w:val="18"/>
          <w:szCs w:val="18"/>
          <w:lang w:eastAsia="en-US"/>
        </w:rPr>
        <w:t xml:space="preserve"> </w:t>
      </w:r>
      <w:r w:rsidRPr="00EE52D6">
        <w:rPr>
          <w:color w:val="0A0A0A"/>
          <w:w w:val="105"/>
          <w:sz w:val="18"/>
          <w:szCs w:val="18"/>
          <w:lang w:eastAsia="en-US"/>
        </w:rPr>
        <w:t>по</w:t>
      </w:r>
      <w:r w:rsidRPr="00EE52D6">
        <w:rPr>
          <w:color w:val="0A0A0A"/>
          <w:spacing w:val="-22"/>
          <w:w w:val="105"/>
          <w:sz w:val="18"/>
          <w:szCs w:val="18"/>
          <w:lang w:eastAsia="en-US"/>
        </w:rPr>
        <w:t xml:space="preserve"> </w:t>
      </w:r>
      <w:r w:rsidRPr="00EE52D6">
        <w:rPr>
          <w:color w:val="0A0A0A"/>
          <w:w w:val="105"/>
          <w:sz w:val="18"/>
          <w:szCs w:val="18"/>
          <w:lang w:eastAsia="en-US"/>
        </w:rPr>
        <w:t>планировке</w:t>
      </w:r>
      <w:r w:rsidRPr="00EE52D6">
        <w:rPr>
          <w:color w:val="0A0A0A"/>
          <w:spacing w:val="-10"/>
          <w:w w:val="105"/>
          <w:sz w:val="18"/>
          <w:szCs w:val="18"/>
          <w:lang w:eastAsia="en-US"/>
        </w:rPr>
        <w:t xml:space="preserve"> </w:t>
      </w:r>
      <w:r w:rsidRPr="00EE52D6">
        <w:rPr>
          <w:color w:val="0A0A0A"/>
          <w:w w:val="105"/>
          <w:sz w:val="18"/>
          <w:szCs w:val="18"/>
          <w:lang w:eastAsia="en-US"/>
        </w:rPr>
        <w:t>территории:</w:t>
      </w:r>
      <w:r w:rsidRPr="00EE52D6">
        <w:rPr>
          <w:color w:val="0A0A0A"/>
          <w:spacing w:val="-10"/>
          <w:w w:val="105"/>
          <w:sz w:val="18"/>
          <w:szCs w:val="18"/>
          <w:lang w:eastAsia="en-US"/>
        </w:rPr>
        <w:t xml:space="preserve"> </w:t>
      </w:r>
      <w:r w:rsidRPr="00EE52D6">
        <w:rPr>
          <w:color w:val="0A0A0A"/>
          <w:w w:val="105"/>
          <w:sz w:val="18"/>
          <w:szCs w:val="18"/>
          <w:lang w:eastAsia="en-US"/>
        </w:rPr>
        <w:t>проект</w:t>
      </w:r>
      <w:r w:rsidRPr="00EE52D6">
        <w:rPr>
          <w:color w:val="0A0A0A"/>
          <w:spacing w:val="-17"/>
          <w:w w:val="105"/>
          <w:sz w:val="18"/>
          <w:szCs w:val="18"/>
          <w:lang w:eastAsia="en-US"/>
        </w:rPr>
        <w:t xml:space="preserve"> </w:t>
      </w:r>
      <w:r w:rsidRPr="00EE52D6">
        <w:rPr>
          <w:color w:val="0A0A0A"/>
          <w:w w:val="105"/>
          <w:sz w:val="18"/>
          <w:szCs w:val="18"/>
          <w:lang w:eastAsia="en-US"/>
        </w:rPr>
        <w:t>планировки</w:t>
      </w:r>
      <w:r w:rsidRPr="00EE52D6">
        <w:rPr>
          <w:color w:val="0A0A0A"/>
          <w:spacing w:val="-7"/>
          <w:w w:val="105"/>
          <w:sz w:val="18"/>
          <w:szCs w:val="18"/>
          <w:lang w:eastAsia="en-US"/>
        </w:rPr>
        <w:t xml:space="preserve"> </w:t>
      </w:r>
      <w:r w:rsidRPr="00EE52D6">
        <w:rPr>
          <w:color w:val="0A0A0A"/>
          <w:w w:val="105"/>
          <w:sz w:val="18"/>
          <w:szCs w:val="18"/>
          <w:lang w:eastAsia="en-US"/>
        </w:rPr>
        <w:t>территории</w:t>
      </w:r>
      <w:r w:rsidRPr="00EE52D6">
        <w:rPr>
          <w:color w:val="0A0A0A"/>
          <w:spacing w:val="-8"/>
          <w:w w:val="105"/>
          <w:sz w:val="18"/>
          <w:szCs w:val="18"/>
          <w:lang w:eastAsia="en-US"/>
        </w:rPr>
        <w:t xml:space="preserve"> </w:t>
      </w:r>
      <w:r w:rsidRPr="00EE52D6">
        <w:rPr>
          <w:color w:val="0A0A0A"/>
          <w:w w:val="105"/>
          <w:sz w:val="18"/>
          <w:szCs w:val="18"/>
          <w:lang w:eastAsia="en-US"/>
        </w:rPr>
        <w:t>и</w:t>
      </w:r>
      <w:r w:rsidRPr="00EE52D6">
        <w:rPr>
          <w:color w:val="0A0A0A"/>
          <w:spacing w:val="-23"/>
          <w:w w:val="105"/>
          <w:sz w:val="18"/>
          <w:szCs w:val="18"/>
          <w:lang w:eastAsia="en-US"/>
        </w:rPr>
        <w:t xml:space="preserve"> </w:t>
      </w:r>
      <w:r w:rsidRPr="00EE52D6">
        <w:rPr>
          <w:color w:val="0A0A0A"/>
          <w:w w:val="105"/>
          <w:sz w:val="18"/>
          <w:szCs w:val="18"/>
          <w:lang w:eastAsia="en-US"/>
        </w:rPr>
        <w:t>проект межевания территории/ проект межевания территории)</w:t>
      </w:r>
      <w:r w:rsidRPr="00EE52D6">
        <w:rPr>
          <w:color w:val="0A0A0A"/>
          <w:spacing w:val="37"/>
          <w:w w:val="105"/>
          <w:sz w:val="18"/>
          <w:szCs w:val="18"/>
          <w:lang w:eastAsia="en-US"/>
        </w:rPr>
        <w:t xml:space="preserve"> </w:t>
      </w:r>
      <w:r w:rsidRPr="00EE52D6">
        <w:rPr>
          <w:color w:val="0A0A0A"/>
          <w:w w:val="105"/>
          <w:sz w:val="18"/>
          <w:szCs w:val="18"/>
          <w:lang w:eastAsia="en-US"/>
        </w:rPr>
        <w:t>в границах:</w:t>
      </w:r>
    </w:p>
    <w:p w:rsidR="00EE52D6" w:rsidRPr="00EE52D6" w:rsidRDefault="00EE52D6" w:rsidP="00EE52D6">
      <w:pPr>
        <w:spacing w:line="20" w:lineRule="atLeast"/>
        <w:ind w:left="0" w:firstLine="709"/>
        <w:rPr>
          <w:color w:val="131313"/>
          <w:sz w:val="18"/>
          <w:szCs w:val="18"/>
          <w:lang w:eastAsia="en-US"/>
        </w:rPr>
      </w:pPr>
      <w:r w:rsidRPr="00EE52D6">
        <w:rPr>
          <w:noProof/>
          <w:color w:val="131313"/>
          <w:sz w:val="18"/>
          <w:szCs w:val="18"/>
        </w:rPr>
        <mc:AlternateContent>
          <mc:Choice Requires="wps">
            <w:drawing>
              <wp:anchor distT="0" distB="0" distL="0" distR="0" simplePos="0" relativeHeight="251673600" behindDoc="1" locked="0" layoutInCell="1" allowOverlap="1" wp14:anchorId="0F170411" wp14:editId="0103BEE5">
                <wp:simplePos x="0" y="0"/>
                <wp:positionH relativeFrom="page">
                  <wp:posOffset>900430</wp:posOffset>
                </wp:positionH>
                <wp:positionV relativeFrom="paragraph">
                  <wp:posOffset>161290</wp:posOffset>
                </wp:positionV>
                <wp:extent cx="6050280" cy="1270"/>
                <wp:effectExtent l="14605" t="13970" r="12065" b="13335"/>
                <wp:wrapTopAndBottom/>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270"/>
                        </a:xfrm>
                        <a:custGeom>
                          <a:avLst/>
                          <a:gdLst>
                            <a:gd name="T0" fmla="+- 0 1418 1418"/>
                            <a:gd name="T1" fmla="*/ T0 w 9528"/>
                            <a:gd name="T2" fmla="+- 0 10946 1418"/>
                            <a:gd name="T3" fmla="*/ T2 w 9528"/>
                          </a:gdLst>
                          <a:ahLst/>
                          <a:cxnLst>
                            <a:cxn ang="0">
                              <a:pos x="T1" y="0"/>
                            </a:cxn>
                            <a:cxn ang="0">
                              <a:pos x="T3" y="0"/>
                            </a:cxn>
                          </a:cxnLst>
                          <a:rect l="0" t="0" r="r" b="b"/>
                          <a:pathLst>
                            <a:path w="9528">
                              <a:moveTo>
                                <a:pt x="0" y="0"/>
                              </a:moveTo>
                              <a:lnTo>
                                <a:pt x="9528"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8" o:spid="_x0000_s1026" style="position:absolute;margin-left:70.9pt;margin-top:12.7pt;width:476.4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" path="m,l9528,e" filled="f" strokeweight=".84pt">
                <v:path arrowok="t" o:connecttype="custom" o:connectlocs="0,0;6050280,0" o:connectangles="0,0"/>
                <w10:wrap type="topAndBottom" anchorx="page"/>
              </v:shape>
            </w:pict>
          </mc:Fallback>
        </mc:AlternateContent>
      </w:r>
    </w:p>
    <w:p w:rsidR="00EE52D6" w:rsidRPr="00EE52D6" w:rsidRDefault="00EE52D6" w:rsidP="00EE52D6">
      <w:pPr>
        <w:tabs>
          <w:tab w:val="left" w:pos="9691"/>
        </w:tabs>
        <w:spacing w:line="20" w:lineRule="atLeast"/>
        <w:ind w:left="0" w:firstLine="0"/>
        <w:rPr>
          <w:color w:val="131313"/>
          <w:sz w:val="18"/>
          <w:szCs w:val="18"/>
          <w:lang w:eastAsia="en-US"/>
        </w:rPr>
      </w:pPr>
      <w:r w:rsidRPr="00EE52D6">
        <w:rPr>
          <w:color w:val="0A0A0A"/>
          <w:w w:val="105"/>
          <w:sz w:val="18"/>
          <w:szCs w:val="18"/>
          <w:lang w:eastAsia="en-US"/>
        </w:rPr>
        <w:t>по</w:t>
      </w:r>
      <w:r w:rsidRPr="00EE52D6">
        <w:rPr>
          <w:color w:val="0A0A0A"/>
          <w:spacing w:val="-22"/>
          <w:w w:val="105"/>
          <w:sz w:val="18"/>
          <w:szCs w:val="18"/>
          <w:lang w:eastAsia="en-US"/>
        </w:rPr>
        <w:t xml:space="preserve"> </w:t>
      </w:r>
      <w:r w:rsidRPr="00EE52D6">
        <w:rPr>
          <w:color w:val="0A0A0A"/>
          <w:w w:val="105"/>
          <w:sz w:val="18"/>
          <w:szCs w:val="18"/>
          <w:lang w:eastAsia="en-US"/>
        </w:rPr>
        <w:t>следующим</w:t>
      </w:r>
      <w:r w:rsidRPr="00EE52D6">
        <w:rPr>
          <w:color w:val="0A0A0A"/>
          <w:spacing w:val="-6"/>
          <w:w w:val="105"/>
          <w:sz w:val="18"/>
          <w:szCs w:val="18"/>
          <w:lang w:eastAsia="en-US"/>
        </w:rPr>
        <w:t xml:space="preserve"> </w:t>
      </w:r>
      <w:r w:rsidRPr="00EE52D6">
        <w:rPr>
          <w:color w:val="0A0A0A"/>
          <w:w w:val="105"/>
          <w:sz w:val="18"/>
          <w:szCs w:val="18"/>
          <w:lang w:eastAsia="en-US"/>
        </w:rPr>
        <w:t>основаниям:</w:t>
      </w:r>
      <w:r w:rsidRPr="00EE52D6">
        <w:rPr>
          <w:color w:val="0A0A0A"/>
          <w:sz w:val="18"/>
          <w:szCs w:val="18"/>
          <w:u w:val="single" w:color="000000"/>
          <w:lang w:eastAsia="en-US"/>
        </w:rPr>
        <w:t xml:space="preserve"> </w:t>
      </w:r>
      <w:r w:rsidRPr="00EE52D6">
        <w:rPr>
          <w:color w:val="0A0A0A"/>
          <w:sz w:val="18"/>
          <w:szCs w:val="18"/>
          <w:u w:val="single" w:color="000000"/>
          <w:lang w:eastAsia="en-US"/>
        </w:rPr>
        <w:tab/>
      </w:r>
      <w:r w:rsidRPr="00EE52D6">
        <w:rPr>
          <w:color w:val="0A0A0A"/>
          <w:sz w:val="18"/>
          <w:szCs w:val="18"/>
          <w:lang w:eastAsia="en-US"/>
        </w:rPr>
        <w:t xml:space="preserve"> </w:t>
      </w:r>
      <w:r w:rsidRPr="00EE52D6">
        <w:rPr>
          <w:color w:val="0A0A0A"/>
          <w:w w:val="105"/>
          <w:sz w:val="18"/>
          <w:szCs w:val="18"/>
          <w:lang w:eastAsia="en-US"/>
        </w:rPr>
        <w:t>и направить ее на</w:t>
      </w:r>
      <w:r w:rsidRPr="00EE52D6">
        <w:rPr>
          <w:color w:val="0A0A0A"/>
          <w:spacing w:val="-19"/>
          <w:w w:val="105"/>
          <w:sz w:val="18"/>
          <w:szCs w:val="18"/>
          <w:lang w:eastAsia="en-US"/>
        </w:rPr>
        <w:t xml:space="preserve"> </w:t>
      </w:r>
      <w:r w:rsidRPr="00EE52D6">
        <w:rPr>
          <w:color w:val="0A0A0A"/>
          <w:w w:val="105"/>
          <w:sz w:val="18"/>
          <w:szCs w:val="18"/>
          <w:lang w:eastAsia="en-US"/>
        </w:rPr>
        <w:t>доработку.</w:t>
      </w:r>
    </w:p>
    <w:p w:rsidR="00EE52D6" w:rsidRPr="00EE52D6" w:rsidRDefault="00EE52D6" w:rsidP="00CB198D">
      <w:pPr>
        <w:numPr>
          <w:ilvl w:val="0"/>
          <w:numId w:val="21"/>
        </w:numPr>
        <w:tabs>
          <w:tab w:val="left" w:pos="1142"/>
          <w:tab w:val="left" w:pos="1143"/>
          <w:tab w:val="left" w:pos="3053"/>
          <w:tab w:val="left" w:pos="4521"/>
          <w:tab w:val="left" w:pos="5774"/>
          <w:tab w:val="left" w:pos="9648"/>
        </w:tabs>
        <w:spacing w:line="20" w:lineRule="atLeast"/>
        <w:ind w:left="0" w:firstLine="709"/>
        <w:jc w:val="center"/>
        <w:rPr>
          <w:color w:val="131313"/>
          <w:sz w:val="18"/>
          <w:szCs w:val="18"/>
          <w:lang w:eastAsia="en-US"/>
        </w:rPr>
      </w:pPr>
      <w:r w:rsidRPr="00EE52D6">
        <w:rPr>
          <w:color w:val="0A0A0A"/>
          <w:w w:val="105"/>
          <w:sz w:val="18"/>
          <w:szCs w:val="18"/>
          <w:lang w:eastAsia="en-US"/>
        </w:rPr>
        <w:t>Опубликовать</w:t>
      </w:r>
      <w:r w:rsidRPr="00EE52D6">
        <w:rPr>
          <w:color w:val="0A0A0A"/>
          <w:w w:val="105"/>
          <w:sz w:val="18"/>
          <w:szCs w:val="18"/>
          <w:lang w:eastAsia="en-US"/>
        </w:rPr>
        <w:tab/>
        <w:t>настоящее</w:t>
      </w:r>
      <w:r w:rsidRPr="00EE52D6">
        <w:rPr>
          <w:color w:val="0A0A0A"/>
          <w:w w:val="105"/>
          <w:sz w:val="18"/>
          <w:szCs w:val="18"/>
          <w:lang w:eastAsia="en-US"/>
        </w:rPr>
        <w:tab/>
        <w:t>решение</w:t>
      </w:r>
      <w:r w:rsidRPr="00EE52D6">
        <w:rPr>
          <w:color w:val="0A0A0A"/>
          <w:w w:val="105"/>
          <w:sz w:val="18"/>
          <w:szCs w:val="18"/>
          <w:lang w:eastAsia="en-US"/>
        </w:rPr>
        <w:tab/>
        <w:t xml:space="preserve">(постановление/распоряжение) </w:t>
      </w:r>
      <w:proofErr w:type="gramStart"/>
      <w:r w:rsidRPr="00EE52D6">
        <w:rPr>
          <w:color w:val="0A0A0A"/>
          <w:w w:val="105"/>
          <w:sz w:val="18"/>
          <w:szCs w:val="18"/>
          <w:lang w:eastAsia="en-US"/>
        </w:rPr>
        <w:t>в</w:t>
      </w:r>
      <w:proofErr w:type="gramEnd"/>
    </w:p>
    <w:p w:rsidR="00EE52D6" w:rsidRPr="00EE52D6" w:rsidRDefault="00EE52D6" w:rsidP="00EE52D6">
      <w:pPr>
        <w:tabs>
          <w:tab w:val="left" w:pos="3801"/>
        </w:tabs>
        <w:spacing w:line="20" w:lineRule="atLeast"/>
        <w:ind w:left="0" w:firstLine="709"/>
        <w:rPr>
          <w:color w:val="131313"/>
          <w:sz w:val="18"/>
          <w:szCs w:val="18"/>
          <w:lang w:eastAsia="en-US"/>
        </w:rPr>
      </w:pPr>
      <w:r w:rsidRPr="00EE52D6">
        <w:rPr>
          <w:color w:val="0A0A0A"/>
          <w:spacing w:val="-10"/>
          <w:w w:val="105"/>
          <w:sz w:val="18"/>
          <w:szCs w:val="18"/>
          <w:lang w:eastAsia="en-US"/>
        </w:rPr>
        <w:t>«</w:t>
      </w:r>
      <w:r w:rsidRPr="00EE52D6">
        <w:rPr>
          <w:color w:val="0A0A0A"/>
          <w:spacing w:val="-10"/>
          <w:w w:val="105"/>
          <w:sz w:val="18"/>
          <w:szCs w:val="18"/>
          <w:u w:val="single" w:color="000000"/>
          <w:lang w:eastAsia="en-US"/>
        </w:rPr>
        <w:t xml:space="preserve"> </w:t>
      </w:r>
      <w:r w:rsidRPr="00EE52D6">
        <w:rPr>
          <w:color w:val="0A0A0A"/>
          <w:spacing w:val="-10"/>
          <w:w w:val="105"/>
          <w:sz w:val="18"/>
          <w:szCs w:val="18"/>
          <w:u w:val="single" w:color="000000"/>
          <w:lang w:eastAsia="en-US"/>
        </w:rPr>
        <w:tab/>
      </w:r>
      <w:r w:rsidRPr="00EE52D6">
        <w:rPr>
          <w:color w:val="0A0A0A"/>
          <w:w w:val="105"/>
          <w:sz w:val="18"/>
          <w:szCs w:val="18"/>
          <w:lang w:eastAsia="en-US"/>
        </w:rPr>
        <w:t>».</w:t>
      </w:r>
    </w:p>
    <w:p w:rsidR="00EE52D6" w:rsidRPr="00EE52D6" w:rsidRDefault="00EE52D6" w:rsidP="00EE52D6">
      <w:pPr>
        <w:spacing w:line="20" w:lineRule="atLeast"/>
        <w:ind w:left="0" w:firstLine="709"/>
        <w:rPr>
          <w:color w:val="131313"/>
          <w:sz w:val="18"/>
          <w:szCs w:val="18"/>
          <w:lang w:eastAsia="en-US"/>
        </w:rPr>
      </w:pPr>
      <w:r w:rsidRPr="00EE52D6">
        <w:rPr>
          <w:color w:val="0A0A0A"/>
          <w:w w:val="105"/>
          <w:sz w:val="18"/>
          <w:szCs w:val="18"/>
          <w:lang w:eastAsia="en-US"/>
        </w:rPr>
        <w:t>Отказ в предоставлении услуги не препятствует повторному обращению за предоставлением муниципальной услуги.</w:t>
      </w:r>
    </w:p>
    <w:p w:rsidR="00EE52D6" w:rsidRPr="00EE52D6" w:rsidRDefault="00EE52D6" w:rsidP="00EE52D6">
      <w:pPr>
        <w:spacing w:line="20" w:lineRule="atLeast"/>
        <w:ind w:left="0" w:firstLine="709"/>
        <w:rPr>
          <w:color w:val="0A0A0A"/>
          <w:w w:val="105"/>
          <w:sz w:val="18"/>
          <w:szCs w:val="18"/>
          <w:lang w:eastAsia="en-US"/>
        </w:rPr>
      </w:pPr>
    </w:p>
    <w:p w:rsidR="00EE52D6" w:rsidRPr="00EE52D6" w:rsidRDefault="00EE52D6" w:rsidP="00EE52D6">
      <w:pPr>
        <w:spacing w:line="20" w:lineRule="atLeast"/>
        <w:ind w:left="0" w:firstLine="709"/>
        <w:rPr>
          <w:color w:val="131313"/>
          <w:sz w:val="18"/>
          <w:szCs w:val="18"/>
          <w:lang w:eastAsia="en-US"/>
        </w:rPr>
      </w:pPr>
      <w:r w:rsidRPr="00EE52D6">
        <w:rPr>
          <w:color w:val="0A0A0A"/>
          <w:w w:val="105"/>
          <w:sz w:val="18"/>
          <w:szCs w:val="18"/>
          <w:lang w:eastAsia="en-US"/>
        </w:rPr>
        <w:t>Данный отказ может быть обжалован в досудебном порядке путем направления</w:t>
      </w:r>
      <w:r w:rsidRPr="00EE52D6">
        <w:rPr>
          <w:color w:val="0A0A0A"/>
          <w:spacing w:val="-8"/>
          <w:w w:val="105"/>
          <w:sz w:val="18"/>
          <w:szCs w:val="18"/>
          <w:lang w:eastAsia="en-US"/>
        </w:rPr>
        <w:t xml:space="preserve"> </w:t>
      </w:r>
      <w:r w:rsidRPr="00EE52D6">
        <w:rPr>
          <w:color w:val="0A0A0A"/>
          <w:w w:val="105"/>
          <w:sz w:val="18"/>
          <w:szCs w:val="18"/>
          <w:lang w:eastAsia="en-US"/>
        </w:rPr>
        <w:t>жалобы</w:t>
      </w:r>
      <w:r w:rsidRPr="00EE52D6">
        <w:rPr>
          <w:color w:val="0A0A0A"/>
          <w:spacing w:val="-18"/>
          <w:w w:val="105"/>
          <w:sz w:val="18"/>
          <w:szCs w:val="18"/>
          <w:lang w:eastAsia="en-US"/>
        </w:rPr>
        <w:t xml:space="preserve"> </w:t>
      </w:r>
      <w:r w:rsidRPr="00EE52D6">
        <w:rPr>
          <w:color w:val="0A0A0A"/>
          <w:w w:val="105"/>
          <w:sz w:val="18"/>
          <w:szCs w:val="18"/>
          <w:lang w:eastAsia="en-US"/>
        </w:rPr>
        <w:t>в</w:t>
      </w:r>
      <w:r w:rsidRPr="00EE52D6">
        <w:rPr>
          <w:color w:val="0A0A0A"/>
          <w:spacing w:val="-31"/>
          <w:w w:val="105"/>
          <w:sz w:val="18"/>
          <w:szCs w:val="18"/>
          <w:lang w:eastAsia="en-US"/>
        </w:rPr>
        <w:t xml:space="preserve"> </w:t>
      </w:r>
      <w:r w:rsidRPr="00EE52D6">
        <w:rPr>
          <w:color w:val="0A0A0A"/>
          <w:w w:val="105"/>
          <w:sz w:val="18"/>
          <w:szCs w:val="18"/>
          <w:lang w:eastAsia="en-US"/>
        </w:rPr>
        <w:t>уполномоченный</w:t>
      </w:r>
      <w:r w:rsidRPr="00EE52D6">
        <w:rPr>
          <w:color w:val="0A0A0A"/>
          <w:spacing w:val="-29"/>
          <w:w w:val="105"/>
          <w:sz w:val="18"/>
          <w:szCs w:val="18"/>
          <w:lang w:eastAsia="en-US"/>
        </w:rPr>
        <w:t xml:space="preserve"> </w:t>
      </w:r>
      <w:r w:rsidRPr="00EE52D6">
        <w:rPr>
          <w:color w:val="0A0A0A"/>
          <w:w w:val="105"/>
          <w:sz w:val="18"/>
          <w:szCs w:val="18"/>
          <w:lang w:eastAsia="en-US"/>
        </w:rPr>
        <w:t>орган,</w:t>
      </w:r>
      <w:r w:rsidRPr="00EE52D6">
        <w:rPr>
          <w:color w:val="0A0A0A"/>
          <w:spacing w:val="-21"/>
          <w:w w:val="105"/>
          <w:sz w:val="18"/>
          <w:szCs w:val="18"/>
          <w:lang w:eastAsia="en-US"/>
        </w:rPr>
        <w:t xml:space="preserve"> </w:t>
      </w:r>
      <w:r w:rsidRPr="00EE52D6">
        <w:rPr>
          <w:color w:val="0A0A0A"/>
          <w:w w:val="105"/>
          <w:sz w:val="18"/>
          <w:szCs w:val="18"/>
          <w:lang w:eastAsia="en-US"/>
        </w:rPr>
        <w:t>а</w:t>
      </w:r>
      <w:r w:rsidRPr="00EE52D6">
        <w:rPr>
          <w:color w:val="0A0A0A"/>
          <w:spacing w:val="-26"/>
          <w:w w:val="105"/>
          <w:sz w:val="18"/>
          <w:szCs w:val="18"/>
          <w:lang w:eastAsia="en-US"/>
        </w:rPr>
        <w:t xml:space="preserve"> </w:t>
      </w:r>
      <w:r w:rsidRPr="00EE52D6">
        <w:rPr>
          <w:color w:val="0A0A0A"/>
          <w:w w:val="105"/>
          <w:sz w:val="18"/>
          <w:szCs w:val="18"/>
          <w:lang w:eastAsia="en-US"/>
        </w:rPr>
        <w:t>также</w:t>
      </w:r>
      <w:r w:rsidRPr="00EE52D6">
        <w:rPr>
          <w:color w:val="0A0A0A"/>
          <w:spacing w:val="-25"/>
          <w:w w:val="105"/>
          <w:sz w:val="18"/>
          <w:szCs w:val="18"/>
          <w:lang w:eastAsia="en-US"/>
        </w:rPr>
        <w:t xml:space="preserve"> </w:t>
      </w:r>
      <w:r w:rsidRPr="00EE52D6">
        <w:rPr>
          <w:color w:val="0A0A0A"/>
          <w:w w:val="105"/>
          <w:sz w:val="18"/>
          <w:szCs w:val="18"/>
          <w:lang w:eastAsia="en-US"/>
        </w:rPr>
        <w:t>в</w:t>
      </w:r>
      <w:r w:rsidRPr="00EE52D6">
        <w:rPr>
          <w:color w:val="0A0A0A"/>
          <w:spacing w:val="-25"/>
          <w:w w:val="105"/>
          <w:sz w:val="18"/>
          <w:szCs w:val="18"/>
          <w:lang w:eastAsia="en-US"/>
        </w:rPr>
        <w:t xml:space="preserve"> </w:t>
      </w:r>
      <w:r w:rsidRPr="00EE52D6">
        <w:rPr>
          <w:color w:val="0A0A0A"/>
          <w:w w:val="105"/>
          <w:sz w:val="18"/>
          <w:szCs w:val="18"/>
          <w:lang w:eastAsia="en-US"/>
        </w:rPr>
        <w:t>судебном</w:t>
      </w:r>
      <w:r w:rsidRPr="00EE52D6">
        <w:rPr>
          <w:color w:val="0A0A0A"/>
          <w:spacing w:val="-19"/>
          <w:w w:val="105"/>
          <w:sz w:val="18"/>
          <w:szCs w:val="18"/>
          <w:lang w:eastAsia="en-US"/>
        </w:rPr>
        <w:t xml:space="preserve"> </w:t>
      </w:r>
      <w:r w:rsidRPr="00EE52D6">
        <w:rPr>
          <w:color w:val="0A0A0A"/>
          <w:w w:val="105"/>
          <w:sz w:val="18"/>
          <w:szCs w:val="18"/>
          <w:lang w:eastAsia="en-US"/>
        </w:rPr>
        <w:t>порядке,</w:t>
      </w:r>
      <w:r w:rsidRPr="00EE52D6">
        <w:rPr>
          <w:color w:val="0A0A0A"/>
          <w:spacing w:val="-17"/>
          <w:w w:val="105"/>
          <w:sz w:val="18"/>
          <w:szCs w:val="18"/>
          <w:lang w:eastAsia="en-US"/>
        </w:rPr>
        <w:t xml:space="preserve"> </w:t>
      </w:r>
      <w:r w:rsidRPr="00EE52D6">
        <w:rPr>
          <w:color w:val="0A0A0A"/>
          <w:w w:val="105"/>
          <w:sz w:val="18"/>
          <w:szCs w:val="18"/>
          <w:lang w:eastAsia="en-US"/>
        </w:rPr>
        <w:t>а</w:t>
      </w:r>
      <w:r w:rsidRPr="00EE52D6">
        <w:rPr>
          <w:color w:val="0A0A0A"/>
          <w:spacing w:val="-22"/>
          <w:w w:val="105"/>
          <w:sz w:val="18"/>
          <w:szCs w:val="18"/>
          <w:lang w:eastAsia="en-US"/>
        </w:rPr>
        <w:t xml:space="preserve"> </w:t>
      </w:r>
      <w:r w:rsidRPr="00EE52D6">
        <w:rPr>
          <w:color w:val="0A0A0A"/>
          <w:w w:val="105"/>
          <w:sz w:val="18"/>
          <w:szCs w:val="18"/>
          <w:lang w:eastAsia="en-US"/>
        </w:rPr>
        <w:t>также в судебном</w:t>
      </w:r>
      <w:r w:rsidRPr="00EE52D6">
        <w:rPr>
          <w:color w:val="0A0A0A"/>
          <w:spacing w:val="2"/>
          <w:w w:val="105"/>
          <w:sz w:val="18"/>
          <w:szCs w:val="18"/>
          <w:lang w:eastAsia="en-US"/>
        </w:rPr>
        <w:t xml:space="preserve"> </w:t>
      </w:r>
      <w:r w:rsidRPr="00EE52D6">
        <w:rPr>
          <w:color w:val="0A0A0A"/>
          <w:w w:val="105"/>
          <w:sz w:val="18"/>
          <w:szCs w:val="18"/>
          <w:lang w:eastAsia="en-US"/>
        </w:rPr>
        <w:t>порядке.</w:t>
      </w:r>
    </w:p>
    <w:p w:rsidR="00EE52D6" w:rsidRPr="00EE52D6" w:rsidRDefault="00EE52D6" w:rsidP="00EE52D6">
      <w:pPr>
        <w:spacing w:line="20" w:lineRule="atLeast"/>
        <w:ind w:left="0" w:firstLine="709"/>
        <w:rPr>
          <w:color w:val="131313"/>
          <w:sz w:val="18"/>
          <w:szCs w:val="18"/>
          <w:lang w:eastAsia="en-US"/>
        </w:rPr>
      </w:pPr>
    </w:p>
    <w:p w:rsidR="00EE52D6" w:rsidRPr="00EE52D6" w:rsidRDefault="00EE52D6" w:rsidP="00EE52D6">
      <w:pPr>
        <w:spacing w:line="20" w:lineRule="atLeast"/>
        <w:ind w:left="121" w:firstLine="0"/>
        <w:rPr>
          <w:color w:val="0C0C0C"/>
          <w:w w:val="105"/>
          <w:sz w:val="18"/>
          <w:szCs w:val="18"/>
          <w:lang w:eastAsia="en-US"/>
        </w:rPr>
      </w:pPr>
    </w:p>
    <w:p w:rsidR="00EE52D6" w:rsidRPr="00EE52D6" w:rsidRDefault="00EE52D6" w:rsidP="00EE52D6">
      <w:pPr>
        <w:spacing w:line="20" w:lineRule="atLeast"/>
        <w:ind w:left="121" w:firstLine="0"/>
        <w:rPr>
          <w:color w:val="0C0C0C"/>
          <w:w w:val="105"/>
          <w:sz w:val="18"/>
          <w:szCs w:val="18"/>
          <w:lang w:eastAsia="en-US"/>
        </w:rPr>
      </w:pPr>
      <w:r w:rsidRPr="00EE52D6">
        <w:rPr>
          <w:color w:val="0C0C0C"/>
          <w:w w:val="105"/>
          <w:sz w:val="18"/>
          <w:szCs w:val="18"/>
          <w:lang w:eastAsia="en-US"/>
        </w:rPr>
        <w:t>Должностное лицо (ФИО)                                      ______________________</w:t>
      </w:r>
    </w:p>
    <w:tbl>
      <w:tblPr>
        <w:tblStyle w:val="106"/>
        <w:tblW w:w="0" w:type="auto"/>
        <w:tblInd w:w="6204" w:type="dxa"/>
        <w:tblLook w:val="04A0" w:firstRow="1" w:lastRow="0" w:firstColumn="1" w:lastColumn="0" w:noHBand="0" w:noVBand="1"/>
      </w:tblPr>
      <w:tblGrid>
        <w:gridCol w:w="3654"/>
      </w:tblGrid>
      <w:tr w:rsidR="00EE52D6" w:rsidRPr="00EE52D6" w:rsidTr="00EE52D6">
        <w:tc>
          <w:tcPr>
            <w:tcW w:w="3654" w:type="dxa"/>
            <w:tcBorders>
              <w:top w:val="nil"/>
              <w:left w:val="nil"/>
              <w:bottom w:val="nil"/>
              <w:right w:val="nil"/>
            </w:tcBorders>
          </w:tcPr>
          <w:p w:rsidR="00EE52D6" w:rsidRPr="00EE52D6" w:rsidRDefault="00EE52D6" w:rsidP="00EE52D6">
            <w:pPr>
              <w:spacing w:line="20" w:lineRule="atLeast"/>
              <w:rPr>
                <w:color w:val="0C0C0C"/>
                <w:w w:val="105"/>
                <w:sz w:val="18"/>
                <w:szCs w:val="18"/>
                <w:lang w:val="ru-RU"/>
              </w:rPr>
            </w:pPr>
            <w:r w:rsidRPr="00EE52D6">
              <w:rPr>
                <w:color w:val="0C0C0C"/>
                <w:w w:val="105"/>
                <w:sz w:val="18"/>
                <w:szCs w:val="18"/>
                <w:lang w:val="ru-RU"/>
              </w:rPr>
              <w:t>(подпись должностного лица, осуществляющего предоставление муниципальной услуги)</w:t>
            </w:r>
          </w:p>
        </w:tc>
      </w:tr>
    </w:tbl>
    <w:p w:rsidR="002A1544" w:rsidRDefault="002A1544" w:rsidP="009971D8">
      <w:pPr>
        <w:spacing w:line="20" w:lineRule="atLeast"/>
        <w:ind w:left="0" w:right="2" w:firstLine="568"/>
        <w:rPr>
          <w:color w:val="131313"/>
          <w:sz w:val="18"/>
          <w:szCs w:val="18"/>
          <w:lang w:eastAsia="en-US"/>
        </w:rPr>
        <w:sectPr w:rsidR="002A1544" w:rsidSect="00381A02">
          <w:type w:val="continuous"/>
          <w:pgSz w:w="11910" w:h="16840"/>
          <w:pgMar w:top="1134" w:right="567" w:bottom="1134" w:left="709" w:header="720" w:footer="720" w:gutter="0"/>
          <w:cols w:space="720"/>
        </w:sectPr>
      </w:pPr>
    </w:p>
    <w:p w:rsidR="002A1544" w:rsidRPr="002A1544" w:rsidRDefault="002A1544" w:rsidP="002A1544">
      <w:pPr>
        <w:spacing w:line="20" w:lineRule="atLeast"/>
        <w:ind w:left="0" w:right="2" w:firstLine="568"/>
        <w:jc w:val="right"/>
        <w:rPr>
          <w:i/>
          <w:color w:val="131313"/>
          <w:sz w:val="18"/>
          <w:szCs w:val="18"/>
          <w:lang w:eastAsia="en-US"/>
        </w:rPr>
      </w:pPr>
      <w:r w:rsidRPr="002A1544">
        <w:rPr>
          <w:i/>
          <w:color w:val="131313"/>
          <w:sz w:val="18"/>
          <w:szCs w:val="18"/>
          <w:lang w:eastAsia="en-US"/>
        </w:rPr>
        <w:lastRenderedPageBreak/>
        <w:t>Приложение № 12</w:t>
      </w:r>
    </w:p>
    <w:p w:rsidR="002A1544" w:rsidRPr="002A1544" w:rsidRDefault="002A1544" w:rsidP="002A1544">
      <w:pPr>
        <w:spacing w:line="20" w:lineRule="atLeast"/>
        <w:ind w:left="0" w:right="2" w:firstLine="568"/>
        <w:jc w:val="right"/>
        <w:rPr>
          <w:i/>
          <w:color w:val="131313"/>
          <w:sz w:val="18"/>
          <w:szCs w:val="18"/>
          <w:lang w:eastAsia="en-US"/>
        </w:rPr>
      </w:pPr>
      <w:r w:rsidRPr="002A1544">
        <w:rPr>
          <w:i/>
          <w:color w:val="131313"/>
          <w:sz w:val="18"/>
          <w:szCs w:val="18"/>
          <w:lang w:eastAsia="en-US"/>
        </w:rPr>
        <w:t>к Административному регламенту</w:t>
      </w:r>
    </w:p>
    <w:p w:rsidR="002A1544" w:rsidRPr="002A1544" w:rsidRDefault="002A1544" w:rsidP="002A1544">
      <w:pPr>
        <w:spacing w:line="20" w:lineRule="atLeast"/>
        <w:ind w:left="0" w:right="2" w:firstLine="568"/>
        <w:jc w:val="right"/>
        <w:rPr>
          <w:i/>
          <w:color w:val="131313"/>
          <w:sz w:val="18"/>
          <w:szCs w:val="18"/>
          <w:lang w:eastAsia="en-US"/>
        </w:rPr>
      </w:pPr>
      <w:r w:rsidRPr="002A1544">
        <w:rPr>
          <w:i/>
          <w:color w:val="131313"/>
          <w:sz w:val="18"/>
          <w:szCs w:val="18"/>
          <w:lang w:eastAsia="en-US"/>
        </w:rPr>
        <w:t xml:space="preserve">предоставления муниципальной услуги </w:t>
      </w:r>
    </w:p>
    <w:p w:rsidR="002A1544" w:rsidRPr="002A1544" w:rsidRDefault="002A1544" w:rsidP="002A1544">
      <w:pPr>
        <w:spacing w:line="20" w:lineRule="atLeast"/>
        <w:ind w:left="0" w:right="2" w:firstLine="568"/>
        <w:jc w:val="right"/>
        <w:rPr>
          <w:i/>
          <w:color w:val="131313"/>
          <w:sz w:val="18"/>
          <w:szCs w:val="18"/>
          <w:lang w:eastAsia="en-US"/>
        </w:rPr>
      </w:pPr>
      <w:r w:rsidRPr="002A1544">
        <w:rPr>
          <w:i/>
          <w:color w:val="131313"/>
          <w:sz w:val="18"/>
          <w:szCs w:val="18"/>
          <w:lang w:eastAsia="en-US"/>
        </w:rPr>
        <w:t xml:space="preserve">«Подготовка и утверждение документации </w:t>
      </w:r>
    </w:p>
    <w:p w:rsidR="002A1544" w:rsidRPr="002A1544" w:rsidRDefault="002A1544" w:rsidP="002A1544">
      <w:pPr>
        <w:spacing w:line="20" w:lineRule="atLeast"/>
        <w:ind w:left="0" w:right="2" w:firstLine="568"/>
        <w:jc w:val="right"/>
        <w:rPr>
          <w:i/>
          <w:color w:val="131313"/>
          <w:sz w:val="18"/>
          <w:szCs w:val="18"/>
          <w:lang w:eastAsia="en-US"/>
        </w:rPr>
      </w:pPr>
      <w:r w:rsidRPr="002A1544">
        <w:rPr>
          <w:i/>
          <w:color w:val="131313"/>
          <w:sz w:val="18"/>
          <w:szCs w:val="18"/>
          <w:lang w:eastAsia="en-US"/>
        </w:rPr>
        <w:t>по планировке территории»</w:t>
      </w:r>
    </w:p>
    <w:p w:rsidR="002A1544" w:rsidRPr="002A1544" w:rsidRDefault="002A1544" w:rsidP="002A1544">
      <w:pPr>
        <w:spacing w:line="20" w:lineRule="atLeast"/>
        <w:ind w:left="0" w:right="2" w:firstLine="568"/>
        <w:jc w:val="right"/>
        <w:rPr>
          <w:i/>
          <w:color w:val="131313"/>
          <w:sz w:val="18"/>
          <w:szCs w:val="18"/>
          <w:lang w:eastAsia="en-US"/>
        </w:rPr>
      </w:pPr>
    </w:p>
    <w:p w:rsidR="002A1544" w:rsidRPr="002A1544" w:rsidRDefault="002A1544" w:rsidP="002A1544">
      <w:pPr>
        <w:spacing w:line="20" w:lineRule="atLeast"/>
        <w:ind w:left="0" w:right="2" w:firstLine="568"/>
        <w:jc w:val="center"/>
        <w:rPr>
          <w:color w:val="131313"/>
          <w:sz w:val="18"/>
          <w:szCs w:val="18"/>
          <w:lang w:eastAsia="en-US"/>
        </w:rPr>
      </w:pPr>
      <w:r w:rsidRPr="002A1544">
        <w:rPr>
          <w:color w:val="131313"/>
          <w:sz w:val="18"/>
          <w:szCs w:val="18"/>
          <w:lang w:eastAsia="en-US"/>
        </w:rPr>
        <w:t>Состав, последовательность и сроки выполнения административных процедур (действий) при предоставлении муниципальной услуги</w:t>
      </w:r>
    </w:p>
    <w:p w:rsidR="00533FD2" w:rsidRDefault="00533FD2" w:rsidP="009971D8">
      <w:pPr>
        <w:spacing w:line="20" w:lineRule="atLeast"/>
        <w:ind w:left="0" w:right="2" w:firstLine="568"/>
        <w:rPr>
          <w:color w:val="131313"/>
          <w:sz w:val="18"/>
          <w:szCs w:val="18"/>
          <w:lang w:eastAsia="en-US"/>
        </w:rPr>
      </w:pPr>
    </w:p>
    <w:p w:rsidR="002A1544" w:rsidRDefault="002A1544" w:rsidP="009971D8">
      <w:pPr>
        <w:spacing w:line="20" w:lineRule="atLeast"/>
        <w:ind w:left="0" w:right="2" w:firstLine="568"/>
        <w:rPr>
          <w:color w:val="131313"/>
          <w:sz w:val="18"/>
          <w:szCs w:val="18"/>
          <w:lang w:eastAsia="en-US"/>
        </w:rPr>
      </w:pPr>
    </w:p>
    <w:tbl>
      <w:tblPr>
        <w:tblStyle w:val="TableNormal12"/>
        <w:tblW w:w="14765" w:type="dxa"/>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2"/>
        <w:gridCol w:w="2717"/>
        <w:gridCol w:w="2144"/>
        <w:gridCol w:w="1572"/>
        <w:gridCol w:w="2005"/>
        <w:gridCol w:w="1435"/>
        <w:gridCol w:w="2040"/>
      </w:tblGrid>
      <w:tr w:rsidR="00B960F2" w:rsidRPr="00B960F2" w:rsidTr="00906426">
        <w:trPr>
          <w:trHeight w:val="200"/>
        </w:trPr>
        <w:tc>
          <w:tcPr>
            <w:tcW w:w="2852" w:type="dxa"/>
            <w:tcBorders>
              <w:bottom w:val="single" w:sz="4" w:space="0" w:color="auto"/>
            </w:tcBorders>
          </w:tcPr>
          <w:p w:rsidR="00B960F2" w:rsidRPr="00B960F2" w:rsidRDefault="00B960F2" w:rsidP="00B960F2">
            <w:pPr>
              <w:spacing w:line="20" w:lineRule="atLeast"/>
              <w:rPr>
                <w:b/>
                <w:sz w:val="18"/>
                <w:szCs w:val="18"/>
                <w:lang w:val="ru-RU"/>
              </w:rPr>
            </w:pPr>
            <w:r w:rsidRPr="00B960F2">
              <w:rPr>
                <w:b/>
                <w:color w:val="050505"/>
                <w:w w:val="105"/>
                <w:sz w:val="18"/>
                <w:szCs w:val="18"/>
                <w:lang w:val="ru-RU"/>
              </w:rPr>
              <w:t xml:space="preserve">Основание </w:t>
            </w:r>
            <w:r w:rsidRPr="00B960F2">
              <w:rPr>
                <w:b/>
                <w:color w:val="151515"/>
                <w:w w:val="105"/>
                <w:sz w:val="18"/>
                <w:szCs w:val="18"/>
                <w:lang w:val="ru-RU"/>
              </w:rPr>
              <w:t xml:space="preserve">для </w:t>
            </w:r>
            <w:r w:rsidRPr="00B960F2">
              <w:rPr>
                <w:b/>
                <w:color w:val="050505"/>
                <w:w w:val="105"/>
                <w:sz w:val="18"/>
                <w:szCs w:val="18"/>
                <w:lang w:val="ru-RU"/>
              </w:rPr>
              <w:t>начала</w:t>
            </w:r>
            <w:r w:rsidRPr="00B960F2">
              <w:rPr>
                <w:b/>
                <w:sz w:val="18"/>
                <w:szCs w:val="18"/>
                <w:lang w:val="ru-RU"/>
              </w:rPr>
              <w:t xml:space="preserve"> </w:t>
            </w:r>
            <w:r w:rsidRPr="00B960F2">
              <w:rPr>
                <w:b/>
                <w:color w:val="050505"/>
                <w:w w:val="105"/>
                <w:sz w:val="18"/>
                <w:szCs w:val="18"/>
                <w:lang w:val="ru-RU"/>
              </w:rPr>
              <w:t>административной процедуры</w:t>
            </w:r>
          </w:p>
        </w:tc>
        <w:tc>
          <w:tcPr>
            <w:tcW w:w="2717" w:type="dxa"/>
            <w:tcBorders>
              <w:bottom w:val="single" w:sz="4" w:space="0" w:color="auto"/>
            </w:tcBorders>
          </w:tcPr>
          <w:p w:rsidR="00B960F2" w:rsidRPr="00B960F2" w:rsidRDefault="00B960F2" w:rsidP="00B960F2">
            <w:pPr>
              <w:spacing w:line="20" w:lineRule="atLeast"/>
              <w:rPr>
                <w:b/>
                <w:sz w:val="18"/>
                <w:szCs w:val="18"/>
              </w:rPr>
            </w:pPr>
            <w:proofErr w:type="spellStart"/>
            <w:r w:rsidRPr="00B960F2">
              <w:rPr>
                <w:b/>
                <w:color w:val="050505"/>
                <w:w w:val="105"/>
                <w:sz w:val="18"/>
                <w:szCs w:val="18"/>
              </w:rPr>
              <w:t>Содержание</w:t>
            </w:r>
            <w:proofErr w:type="spellEnd"/>
            <w:r w:rsidRPr="00B960F2">
              <w:rPr>
                <w:b/>
                <w:sz w:val="18"/>
                <w:szCs w:val="18"/>
              </w:rPr>
              <w:t xml:space="preserve"> </w:t>
            </w:r>
            <w:proofErr w:type="spellStart"/>
            <w:r w:rsidRPr="00B960F2">
              <w:rPr>
                <w:b/>
                <w:color w:val="050505"/>
                <w:w w:val="105"/>
                <w:sz w:val="18"/>
                <w:szCs w:val="18"/>
              </w:rPr>
              <w:t>административных</w:t>
            </w:r>
            <w:proofErr w:type="spellEnd"/>
            <w:r w:rsidRPr="00B960F2">
              <w:rPr>
                <w:b/>
                <w:color w:val="050505"/>
                <w:w w:val="105"/>
                <w:sz w:val="18"/>
                <w:szCs w:val="18"/>
              </w:rPr>
              <w:t xml:space="preserve"> </w:t>
            </w:r>
            <w:proofErr w:type="spellStart"/>
            <w:r w:rsidRPr="00B960F2">
              <w:rPr>
                <w:b/>
                <w:color w:val="151515"/>
                <w:w w:val="105"/>
                <w:sz w:val="18"/>
                <w:szCs w:val="18"/>
              </w:rPr>
              <w:t>действий</w:t>
            </w:r>
            <w:proofErr w:type="spellEnd"/>
          </w:p>
        </w:tc>
        <w:tc>
          <w:tcPr>
            <w:tcW w:w="2144" w:type="dxa"/>
            <w:tcBorders>
              <w:bottom w:val="single" w:sz="4" w:space="0" w:color="auto"/>
            </w:tcBorders>
          </w:tcPr>
          <w:p w:rsidR="00B960F2" w:rsidRPr="00B960F2" w:rsidRDefault="00B960F2" w:rsidP="00B960F2">
            <w:pPr>
              <w:spacing w:line="20" w:lineRule="atLeast"/>
              <w:rPr>
                <w:b/>
                <w:sz w:val="18"/>
                <w:szCs w:val="18"/>
              </w:rPr>
            </w:pPr>
            <w:proofErr w:type="spellStart"/>
            <w:r w:rsidRPr="00B960F2">
              <w:rPr>
                <w:b/>
                <w:color w:val="050505"/>
                <w:w w:val="105"/>
                <w:sz w:val="18"/>
                <w:szCs w:val="18"/>
              </w:rPr>
              <w:t>Срок</w:t>
            </w:r>
            <w:proofErr w:type="spellEnd"/>
            <w:r w:rsidRPr="00B960F2">
              <w:rPr>
                <w:b/>
                <w:sz w:val="18"/>
                <w:szCs w:val="18"/>
              </w:rPr>
              <w:t xml:space="preserve"> </w:t>
            </w:r>
            <w:proofErr w:type="spellStart"/>
            <w:r w:rsidRPr="00B960F2">
              <w:rPr>
                <w:b/>
                <w:color w:val="050505"/>
                <w:w w:val="105"/>
                <w:sz w:val="18"/>
                <w:szCs w:val="18"/>
              </w:rPr>
              <w:t>выполнения</w:t>
            </w:r>
            <w:proofErr w:type="spellEnd"/>
            <w:r w:rsidRPr="00B960F2">
              <w:rPr>
                <w:b/>
                <w:color w:val="050505"/>
                <w:w w:val="105"/>
                <w:sz w:val="18"/>
                <w:szCs w:val="18"/>
              </w:rPr>
              <w:t xml:space="preserve"> </w:t>
            </w:r>
            <w:proofErr w:type="spellStart"/>
            <w:r w:rsidRPr="00B960F2">
              <w:rPr>
                <w:b/>
                <w:color w:val="050505"/>
                <w:w w:val="105"/>
                <w:sz w:val="18"/>
                <w:szCs w:val="18"/>
              </w:rPr>
              <w:t>административных</w:t>
            </w:r>
            <w:proofErr w:type="spellEnd"/>
            <w:r w:rsidRPr="00B960F2">
              <w:rPr>
                <w:b/>
                <w:color w:val="050505"/>
                <w:spacing w:val="-36"/>
                <w:w w:val="105"/>
                <w:sz w:val="18"/>
                <w:szCs w:val="18"/>
              </w:rPr>
              <w:t xml:space="preserve"> </w:t>
            </w:r>
            <w:proofErr w:type="spellStart"/>
            <w:r w:rsidRPr="00B960F2">
              <w:rPr>
                <w:b/>
                <w:color w:val="151515"/>
                <w:w w:val="105"/>
                <w:sz w:val="18"/>
                <w:szCs w:val="18"/>
              </w:rPr>
              <w:t>действий</w:t>
            </w:r>
            <w:proofErr w:type="spellEnd"/>
          </w:p>
        </w:tc>
        <w:tc>
          <w:tcPr>
            <w:tcW w:w="1572" w:type="dxa"/>
            <w:tcBorders>
              <w:bottom w:val="single" w:sz="4" w:space="0" w:color="auto"/>
            </w:tcBorders>
          </w:tcPr>
          <w:p w:rsidR="00B960F2" w:rsidRPr="00B960F2" w:rsidRDefault="00B960F2" w:rsidP="00B960F2">
            <w:pPr>
              <w:spacing w:line="20" w:lineRule="atLeast"/>
              <w:rPr>
                <w:b/>
                <w:sz w:val="18"/>
                <w:szCs w:val="18"/>
                <w:lang w:val="ru-RU"/>
              </w:rPr>
            </w:pPr>
            <w:r w:rsidRPr="00B960F2">
              <w:rPr>
                <w:b/>
                <w:color w:val="050505"/>
                <w:w w:val="105"/>
                <w:sz w:val="18"/>
                <w:szCs w:val="18"/>
                <w:lang w:val="ru-RU"/>
              </w:rPr>
              <w:t xml:space="preserve">Должностное </w:t>
            </w:r>
            <w:r w:rsidRPr="00B960F2">
              <w:rPr>
                <w:b/>
                <w:color w:val="151515"/>
                <w:w w:val="105"/>
                <w:sz w:val="18"/>
                <w:szCs w:val="18"/>
                <w:lang w:val="ru-RU"/>
              </w:rPr>
              <w:t xml:space="preserve">лицо, </w:t>
            </w:r>
            <w:r w:rsidRPr="00B960F2">
              <w:rPr>
                <w:b/>
                <w:color w:val="050505"/>
                <w:sz w:val="18"/>
                <w:szCs w:val="18"/>
                <w:lang w:val="ru-RU"/>
              </w:rPr>
              <w:t>ответственн</w:t>
            </w:r>
            <w:r w:rsidRPr="00B960F2">
              <w:rPr>
                <w:b/>
                <w:color w:val="050505"/>
                <w:w w:val="105"/>
                <w:sz w:val="18"/>
                <w:szCs w:val="18"/>
                <w:lang w:val="ru-RU"/>
              </w:rPr>
              <w:t xml:space="preserve">ое </w:t>
            </w:r>
            <w:r w:rsidRPr="00B960F2">
              <w:rPr>
                <w:b/>
                <w:color w:val="151515"/>
                <w:w w:val="105"/>
                <w:sz w:val="18"/>
                <w:szCs w:val="18"/>
                <w:lang w:val="ru-RU"/>
              </w:rPr>
              <w:t xml:space="preserve">за </w:t>
            </w:r>
            <w:r w:rsidRPr="00B960F2">
              <w:rPr>
                <w:b/>
                <w:color w:val="050505"/>
                <w:sz w:val="18"/>
                <w:szCs w:val="18"/>
                <w:lang w:val="ru-RU"/>
              </w:rPr>
              <w:t>выполнение администра</w:t>
            </w:r>
            <w:r w:rsidRPr="00B960F2">
              <w:rPr>
                <w:b/>
                <w:color w:val="050505"/>
                <w:w w:val="105"/>
                <w:sz w:val="18"/>
                <w:szCs w:val="18"/>
                <w:lang w:val="ru-RU"/>
              </w:rPr>
              <w:t>тивного</w:t>
            </w:r>
            <w:r w:rsidRPr="00B960F2">
              <w:rPr>
                <w:b/>
                <w:sz w:val="18"/>
                <w:szCs w:val="18"/>
                <w:lang w:val="ru-RU"/>
              </w:rPr>
              <w:t xml:space="preserve"> </w:t>
            </w:r>
            <w:r w:rsidRPr="00B960F2">
              <w:rPr>
                <w:b/>
                <w:color w:val="151515"/>
                <w:w w:val="105"/>
                <w:sz w:val="18"/>
                <w:szCs w:val="18"/>
                <w:lang w:val="ru-RU"/>
              </w:rPr>
              <w:t>действия</w:t>
            </w:r>
          </w:p>
        </w:tc>
        <w:tc>
          <w:tcPr>
            <w:tcW w:w="2005" w:type="dxa"/>
            <w:tcBorders>
              <w:bottom w:val="single" w:sz="4" w:space="0" w:color="auto"/>
            </w:tcBorders>
          </w:tcPr>
          <w:p w:rsidR="00B960F2" w:rsidRPr="00B960F2" w:rsidRDefault="00B960F2" w:rsidP="00B960F2">
            <w:pPr>
              <w:spacing w:line="20" w:lineRule="atLeast"/>
              <w:rPr>
                <w:b/>
                <w:sz w:val="18"/>
                <w:szCs w:val="18"/>
                <w:lang w:val="ru-RU"/>
              </w:rPr>
            </w:pPr>
            <w:r w:rsidRPr="00B960F2">
              <w:rPr>
                <w:b/>
                <w:color w:val="050505"/>
                <w:w w:val="105"/>
                <w:sz w:val="18"/>
                <w:szCs w:val="18"/>
                <w:lang w:val="ru-RU"/>
              </w:rPr>
              <w:t>Место</w:t>
            </w:r>
            <w:r w:rsidRPr="00B960F2">
              <w:rPr>
                <w:b/>
                <w:sz w:val="18"/>
                <w:szCs w:val="18"/>
                <w:lang w:val="ru-RU"/>
              </w:rPr>
              <w:t xml:space="preserve"> </w:t>
            </w:r>
            <w:r w:rsidRPr="00B960F2">
              <w:rPr>
                <w:b/>
                <w:color w:val="050505"/>
                <w:w w:val="105"/>
                <w:sz w:val="18"/>
                <w:szCs w:val="18"/>
                <w:lang w:val="ru-RU"/>
              </w:rPr>
              <w:t xml:space="preserve">выполнения административного </w:t>
            </w:r>
            <w:r w:rsidRPr="00B960F2">
              <w:rPr>
                <w:b/>
                <w:color w:val="151515"/>
                <w:w w:val="105"/>
                <w:sz w:val="18"/>
                <w:szCs w:val="18"/>
                <w:lang w:val="ru-RU"/>
              </w:rPr>
              <w:t xml:space="preserve">действия/ </w:t>
            </w:r>
            <w:r w:rsidRPr="00B960F2">
              <w:rPr>
                <w:b/>
                <w:color w:val="050505"/>
                <w:w w:val="105"/>
                <w:sz w:val="18"/>
                <w:szCs w:val="18"/>
                <w:lang w:val="ru-RU"/>
              </w:rPr>
              <w:t>используемая информационная система</w:t>
            </w:r>
          </w:p>
        </w:tc>
        <w:tc>
          <w:tcPr>
            <w:tcW w:w="1435" w:type="dxa"/>
            <w:tcBorders>
              <w:bottom w:val="single" w:sz="4" w:space="0" w:color="auto"/>
            </w:tcBorders>
          </w:tcPr>
          <w:p w:rsidR="00B960F2" w:rsidRPr="00B960F2" w:rsidRDefault="00B960F2" w:rsidP="00B960F2">
            <w:pPr>
              <w:spacing w:line="20" w:lineRule="atLeast"/>
              <w:rPr>
                <w:b/>
                <w:sz w:val="18"/>
                <w:szCs w:val="18"/>
              </w:rPr>
            </w:pPr>
            <w:proofErr w:type="spellStart"/>
            <w:r w:rsidRPr="00B960F2">
              <w:rPr>
                <w:b/>
                <w:color w:val="050505"/>
                <w:w w:val="105"/>
                <w:sz w:val="18"/>
                <w:szCs w:val="18"/>
              </w:rPr>
              <w:t>Критерии</w:t>
            </w:r>
            <w:proofErr w:type="spellEnd"/>
            <w:r w:rsidRPr="00B960F2">
              <w:rPr>
                <w:b/>
                <w:sz w:val="18"/>
                <w:szCs w:val="18"/>
              </w:rPr>
              <w:t xml:space="preserve"> </w:t>
            </w:r>
            <w:proofErr w:type="spellStart"/>
            <w:r w:rsidRPr="00B960F2">
              <w:rPr>
                <w:b/>
                <w:color w:val="050505"/>
                <w:spacing w:val="-1"/>
                <w:sz w:val="18"/>
                <w:szCs w:val="18"/>
              </w:rPr>
              <w:t>принятия</w:t>
            </w:r>
            <w:proofErr w:type="spellEnd"/>
            <w:r w:rsidRPr="00B960F2">
              <w:rPr>
                <w:b/>
                <w:color w:val="050505"/>
                <w:spacing w:val="-1"/>
                <w:sz w:val="18"/>
                <w:szCs w:val="18"/>
              </w:rPr>
              <w:t xml:space="preserve"> </w:t>
            </w:r>
            <w:proofErr w:type="spellStart"/>
            <w:r w:rsidRPr="00B960F2">
              <w:rPr>
                <w:b/>
                <w:color w:val="050505"/>
                <w:w w:val="105"/>
                <w:sz w:val="18"/>
                <w:szCs w:val="18"/>
              </w:rPr>
              <w:t>решения</w:t>
            </w:r>
            <w:proofErr w:type="spellEnd"/>
          </w:p>
        </w:tc>
        <w:tc>
          <w:tcPr>
            <w:tcW w:w="2040" w:type="dxa"/>
            <w:tcBorders>
              <w:bottom w:val="single" w:sz="4" w:space="0" w:color="auto"/>
            </w:tcBorders>
          </w:tcPr>
          <w:p w:rsidR="00B960F2" w:rsidRPr="00B960F2" w:rsidRDefault="00B960F2" w:rsidP="00B960F2">
            <w:pPr>
              <w:spacing w:line="20" w:lineRule="atLeast"/>
              <w:rPr>
                <w:b/>
                <w:sz w:val="18"/>
                <w:szCs w:val="18"/>
                <w:lang w:val="ru-RU"/>
              </w:rPr>
            </w:pPr>
            <w:r w:rsidRPr="00B960F2">
              <w:rPr>
                <w:b/>
                <w:color w:val="050505"/>
                <w:w w:val="105"/>
                <w:sz w:val="18"/>
                <w:szCs w:val="18"/>
                <w:lang w:val="ru-RU"/>
              </w:rPr>
              <w:t>Результат</w:t>
            </w:r>
            <w:r w:rsidRPr="00B960F2">
              <w:rPr>
                <w:b/>
                <w:sz w:val="18"/>
                <w:szCs w:val="18"/>
                <w:lang w:val="ru-RU"/>
              </w:rPr>
              <w:t xml:space="preserve"> </w:t>
            </w:r>
            <w:r w:rsidRPr="00B960F2">
              <w:rPr>
                <w:b/>
                <w:color w:val="050505"/>
                <w:sz w:val="18"/>
                <w:szCs w:val="18"/>
                <w:lang w:val="ru-RU"/>
              </w:rPr>
              <w:t>административ</w:t>
            </w:r>
            <w:r w:rsidRPr="00B960F2">
              <w:rPr>
                <w:b/>
                <w:color w:val="050505"/>
                <w:w w:val="105"/>
                <w:sz w:val="18"/>
                <w:szCs w:val="18"/>
                <w:lang w:val="ru-RU"/>
              </w:rPr>
              <w:t xml:space="preserve">ного </w:t>
            </w:r>
            <w:r w:rsidRPr="00B960F2">
              <w:rPr>
                <w:b/>
                <w:color w:val="151515"/>
                <w:w w:val="105"/>
                <w:sz w:val="18"/>
                <w:szCs w:val="18"/>
                <w:lang w:val="ru-RU"/>
              </w:rPr>
              <w:t xml:space="preserve">действия, </w:t>
            </w:r>
            <w:r w:rsidRPr="00B960F2">
              <w:rPr>
                <w:b/>
                <w:color w:val="050505"/>
                <w:w w:val="105"/>
                <w:sz w:val="18"/>
                <w:szCs w:val="18"/>
                <w:lang w:val="ru-RU"/>
              </w:rPr>
              <w:t>способ фиксации</w:t>
            </w:r>
          </w:p>
        </w:tc>
      </w:tr>
      <w:tr w:rsidR="00B960F2" w:rsidRPr="00B960F2" w:rsidTr="00906426">
        <w:trPr>
          <w:trHeight w:val="25"/>
        </w:trPr>
        <w:tc>
          <w:tcPr>
            <w:tcW w:w="2852" w:type="dxa"/>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ind w:firstLine="709"/>
              <w:rPr>
                <w:sz w:val="18"/>
                <w:szCs w:val="18"/>
              </w:rPr>
            </w:pPr>
            <w:r w:rsidRPr="00B960F2">
              <w:rPr>
                <w:color w:val="050505"/>
                <w:w w:val="103"/>
                <w:sz w:val="18"/>
                <w:szCs w:val="18"/>
              </w:rPr>
              <w:t>1</w:t>
            </w:r>
          </w:p>
        </w:tc>
        <w:tc>
          <w:tcPr>
            <w:tcW w:w="2717" w:type="dxa"/>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ind w:firstLine="709"/>
              <w:rPr>
                <w:sz w:val="18"/>
                <w:szCs w:val="18"/>
              </w:rPr>
            </w:pPr>
            <w:r w:rsidRPr="00B960F2">
              <w:rPr>
                <w:color w:val="151515"/>
                <w:w w:val="109"/>
                <w:sz w:val="18"/>
                <w:szCs w:val="18"/>
              </w:rPr>
              <w:t>2</w:t>
            </w:r>
          </w:p>
        </w:tc>
        <w:tc>
          <w:tcPr>
            <w:tcW w:w="2144" w:type="dxa"/>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ind w:firstLine="709"/>
              <w:rPr>
                <w:sz w:val="18"/>
                <w:szCs w:val="18"/>
              </w:rPr>
            </w:pPr>
            <w:r w:rsidRPr="00B960F2">
              <w:rPr>
                <w:color w:val="151515"/>
                <w:w w:val="96"/>
                <w:sz w:val="18"/>
                <w:szCs w:val="18"/>
              </w:rPr>
              <w:t>3</w:t>
            </w:r>
          </w:p>
        </w:tc>
        <w:tc>
          <w:tcPr>
            <w:tcW w:w="1572" w:type="dxa"/>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ind w:firstLine="709"/>
              <w:rPr>
                <w:sz w:val="18"/>
                <w:szCs w:val="18"/>
              </w:rPr>
            </w:pPr>
            <w:r w:rsidRPr="00B960F2">
              <w:rPr>
                <w:color w:val="050505"/>
                <w:w w:val="109"/>
                <w:sz w:val="18"/>
                <w:szCs w:val="18"/>
              </w:rPr>
              <w:t>4</w:t>
            </w:r>
          </w:p>
        </w:tc>
        <w:tc>
          <w:tcPr>
            <w:tcW w:w="2005" w:type="dxa"/>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ind w:firstLine="709"/>
              <w:rPr>
                <w:sz w:val="18"/>
                <w:szCs w:val="18"/>
              </w:rPr>
            </w:pPr>
            <w:r w:rsidRPr="00B960F2">
              <w:rPr>
                <w:color w:val="050505"/>
                <w:w w:val="95"/>
                <w:sz w:val="18"/>
                <w:szCs w:val="18"/>
              </w:rPr>
              <w:t>5</w:t>
            </w:r>
          </w:p>
        </w:tc>
        <w:tc>
          <w:tcPr>
            <w:tcW w:w="1435" w:type="dxa"/>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ind w:firstLine="709"/>
              <w:rPr>
                <w:sz w:val="18"/>
                <w:szCs w:val="18"/>
              </w:rPr>
            </w:pPr>
            <w:r w:rsidRPr="00B960F2">
              <w:rPr>
                <w:color w:val="050505"/>
                <w:w w:val="99"/>
                <w:sz w:val="18"/>
                <w:szCs w:val="18"/>
              </w:rPr>
              <w:t>6</w:t>
            </w:r>
          </w:p>
        </w:tc>
        <w:tc>
          <w:tcPr>
            <w:tcW w:w="2040" w:type="dxa"/>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ind w:firstLine="709"/>
              <w:rPr>
                <w:sz w:val="18"/>
                <w:szCs w:val="18"/>
              </w:rPr>
            </w:pPr>
            <w:r w:rsidRPr="00B960F2">
              <w:rPr>
                <w:color w:val="050505"/>
                <w:w w:val="107"/>
                <w:sz w:val="18"/>
                <w:szCs w:val="18"/>
              </w:rPr>
              <w:t>7</w:t>
            </w:r>
          </w:p>
        </w:tc>
      </w:tr>
      <w:tr w:rsidR="00B960F2" w:rsidRPr="00B960F2" w:rsidTr="00906426">
        <w:trPr>
          <w:trHeight w:val="49"/>
        </w:trPr>
        <w:tc>
          <w:tcPr>
            <w:tcW w:w="14765" w:type="dxa"/>
            <w:gridSpan w:val="7"/>
            <w:tcBorders>
              <w:top w:val="single" w:sz="4" w:space="0" w:color="auto"/>
              <w:left w:val="single" w:sz="4" w:space="0" w:color="000000"/>
              <w:right w:val="single" w:sz="4" w:space="0" w:color="000000"/>
            </w:tcBorders>
          </w:tcPr>
          <w:p w:rsidR="00B960F2" w:rsidRPr="00B960F2" w:rsidRDefault="00B960F2" w:rsidP="00B960F2">
            <w:pPr>
              <w:spacing w:line="20" w:lineRule="atLeast"/>
              <w:rPr>
                <w:b/>
                <w:sz w:val="18"/>
                <w:szCs w:val="18"/>
                <w:lang w:val="ru-RU"/>
              </w:rPr>
            </w:pPr>
            <w:r w:rsidRPr="00B960F2">
              <w:rPr>
                <w:b/>
                <w:color w:val="050505"/>
                <w:w w:val="105"/>
                <w:sz w:val="18"/>
                <w:szCs w:val="18"/>
                <w:lang w:val="ru-RU"/>
              </w:rPr>
              <w:t xml:space="preserve">Принятие решения о подготовке </w:t>
            </w:r>
            <w:r w:rsidRPr="00B960F2">
              <w:rPr>
                <w:b/>
                <w:color w:val="151515"/>
                <w:w w:val="105"/>
                <w:sz w:val="18"/>
                <w:szCs w:val="18"/>
                <w:lang w:val="ru-RU"/>
              </w:rPr>
              <w:t xml:space="preserve">документации </w:t>
            </w:r>
            <w:r w:rsidRPr="00B960F2">
              <w:rPr>
                <w:b/>
                <w:color w:val="050505"/>
                <w:w w:val="105"/>
                <w:sz w:val="18"/>
                <w:szCs w:val="18"/>
                <w:lang w:val="ru-RU"/>
              </w:rPr>
              <w:t xml:space="preserve">по планировке </w:t>
            </w:r>
            <w:r w:rsidRPr="00B960F2">
              <w:rPr>
                <w:b/>
                <w:color w:val="151515"/>
                <w:w w:val="105"/>
                <w:sz w:val="18"/>
                <w:szCs w:val="18"/>
                <w:lang w:val="ru-RU"/>
              </w:rPr>
              <w:t xml:space="preserve">территории </w:t>
            </w:r>
            <w:r w:rsidRPr="00B960F2">
              <w:rPr>
                <w:b/>
                <w:color w:val="050505"/>
                <w:w w:val="105"/>
                <w:sz w:val="18"/>
                <w:szCs w:val="18"/>
                <w:lang w:val="ru-RU"/>
              </w:rPr>
              <w:t xml:space="preserve">или внесении изменений в </w:t>
            </w:r>
            <w:r w:rsidRPr="00B960F2">
              <w:rPr>
                <w:b/>
                <w:color w:val="151515"/>
                <w:w w:val="105"/>
                <w:sz w:val="18"/>
                <w:szCs w:val="18"/>
                <w:lang w:val="ru-RU"/>
              </w:rPr>
              <w:t xml:space="preserve">документацию </w:t>
            </w:r>
            <w:r w:rsidRPr="00B960F2">
              <w:rPr>
                <w:b/>
                <w:color w:val="050505"/>
                <w:w w:val="105"/>
                <w:sz w:val="18"/>
                <w:szCs w:val="18"/>
                <w:lang w:val="ru-RU"/>
              </w:rPr>
              <w:t>по</w:t>
            </w:r>
            <w:r w:rsidRPr="00B960F2">
              <w:rPr>
                <w:b/>
                <w:sz w:val="18"/>
                <w:szCs w:val="18"/>
                <w:lang w:val="ru-RU"/>
              </w:rPr>
              <w:t xml:space="preserve"> </w:t>
            </w:r>
            <w:r w:rsidRPr="00B960F2">
              <w:rPr>
                <w:b/>
                <w:color w:val="050505"/>
                <w:w w:val="105"/>
                <w:sz w:val="18"/>
                <w:szCs w:val="18"/>
                <w:lang w:val="ru-RU"/>
              </w:rPr>
              <w:t>планировке территории</w:t>
            </w:r>
          </w:p>
        </w:tc>
      </w:tr>
      <w:tr w:rsidR="00B960F2" w:rsidRPr="00B960F2" w:rsidTr="00906426">
        <w:trPr>
          <w:trHeight w:val="49"/>
        </w:trPr>
        <w:tc>
          <w:tcPr>
            <w:tcW w:w="14765" w:type="dxa"/>
            <w:gridSpan w:val="7"/>
            <w:tcBorders>
              <w:left w:val="single" w:sz="4" w:space="0" w:color="000000"/>
              <w:right w:val="single" w:sz="4" w:space="0" w:color="000000"/>
            </w:tcBorders>
          </w:tcPr>
          <w:p w:rsidR="00B960F2" w:rsidRPr="00B960F2" w:rsidRDefault="00B960F2" w:rsidP="00CB198D">
            <w:pPr>
              <w:numPr>
                <w:ilvl w:val="0"/>
                <w:numId w:val="22"/>
              </w:numPr>
              <w:tabs>
                <w:tab w:val="left" w:pos="5407"/>
              </w:tabs>
              <w:spacing w:line="20" w:lineRule="atLeast"/>
              <w:rPr>
                <w:sz w:val="18"/>
                <w:szCs w:val="18"/>
                <w:lang w:val="ru-RU"/>
              </w:rPr>
            </w:pPr>
            <w:r w:rsidRPr="00B960F2">
              <w:rPr>
                <w:color w:val="151515"/>
                <w:w w:val="105"/>
                <w:sz w:val="18"/>
                <w:szCs w:val="18"/>
                <w:lang w:val="ru-RU"/>
              </w:rPr>
              <w:t xml:space="preserve">Проверка документов и </w:t>
            </w:r>
            <w:r w:rsidRPr="00B960F2">
              <w:rPr>
                <w:color w:val="050505"/>
                <w:w w:val="105"/>
                <w:sz w:val="18"/>
                <w:szCs w:val="18"/>
                <w:lang w:val="ru-RU"/>
              </w:rPr>
              <w:t>регистрация</w:t>
            </w:r>
            <w:r w:rsidRPr="00B960F2">
              <w:rPr>
                <w:color w:val="050505"/>
                <w:spacing w:val="42"/>
                <w:w w:val="105"/>
                <w:sz w:val="18"/>
                <w:szCs w:val="18"/>
                <w:lang w:val="ru-RU"/>
              </w:rPr>
              <w:t xml:space="preserve"> </w:t>
            </w:r>
            <w:r w:rsidRPr="00B960F2">
              <w:rPr>
                <w:color w:val="151515"/>
                <w:w w:val="105"/>
                <w:sz w:val="18"/>
                <w:szCs w:val="18"/>
                <w:lang w:val="ru-RU"/>
              </w:rPr>
              <w:t>заявления</w:t>
            </w:r>
          </w:p>
        </w:tc>
      </w:tr>
      <w:tr w:rsidR="00B960F2" w:rsidRPr="00B960F2" w:rsidTr="00906426">
        <w:trPr>
          <w:trHeight w:val="2824"/>
        </w:trPr>
        <w:tc>
          <w:tcPr>
            <w:tcW w:w="2852" w:type="dxa"/>
          </w:tcPr>
          <w:p w:rsidR="00B960F2" w:rsidRPr="00B960F2" w:rsidRDefault="00B960F2" w:rsidP="00B960F2">
            <w:pPr>
              <w:spacing w:line="20" w:lineRule="atLeast"/>
              <w:rPr>
                <w:sz w:val="18"/>
                <w:szCs w:val="18"/>
              </w:rPr>
            </w:pPr>
            <w:r w:rsidRPr="00B960F2">
              <w:rPr>
                <w:color w:val="050505"/>
                <w:w w:val="105"/>
                <w:sz w:val="18"/>
                <w:szCs w:val="18"/>
                <w:lang w:val="ru-RU"/>
              </w:rPr>
              <w:t xml:space="preserve">Поступление </w:t>
            </w:r>
            <w:r w:rsidRPr="00B960F2">
              <w:rPr>
                <w:color w:val="2A2A2A"/>
                <w:w w:val="105"/>
                <w:sz w:val="18"/>
                <w:szCs w:val="18"/>
                <w:lang w:val="ru-RU"/>
              </w:rPr>
              <w:t>за</w:t>
            </w:r>
            <w:r w:rsidRPr="00B960F2">
              <w:rPr>
                <w:color w:val="050505"/>
                <w:w w:val="105"/>
                <w:sz w:val="18"/>
                <w:szCs w:val="18"/>
                <w:lang w:val="ru-RU"/>
              </w:rPr>
              <w:t xml:space="preserve">явления </w:t>
            </w:r>
            <w:r w:rsidRPr="00B960F2">
              <w:rPr>
                <w:color w:val="151515"/>
                <w:w w:val="105"/>
                <w:sz w:val="18"/>
                <w:szCs w:val="18"/>
                <w:lang w:val="ru-RU"/>
              </w:rPr>
              <w:t>и</w:t>
            </w:r>
            <w:r w:rsidRPr="00B960F2">
              <w:rPr>
                <w:sz w:val="18"/>
                <w:szCs w:val="18"/>
                <w:lang w:val="ru-RU"/>
              </w:rPr>
              <w:t xml:space="preserve"> </w:t>
            </w:r>
            <w:r w:rsidRPr="00B960F2">
              <w:rPr>
                <w:color w:val="151515"/>
                <w:w w:val="105"/>
                <w:sz w:val="18"/>
                <w:szCs w:val="18"/>
                <w:lang w:val="ru-RU"/>
              </w:rPr>
              <w:t xml:space="preserve">документов для предоставления муниципальной услуги администрацию </w:t>
            </w:r>
            <w:r w:rsidRPr="00B960F2">
              <w:rPr>
                <w:color w:val="151515"/>
                <w:w w:val="105"/>
                <w:sz w:val="18"/>
                <w:szCs w:val="18"/>
              </w:rPr>
              <w:t xml:space="preserve">Хомутовского </w:t>
            </w:r>
            <w:proofErr w:type="spellStart"/>
            <w:r w:rsidRPr="00B960F2">
              <w:rPr>
                <w:color w:val="151515"/>
                <w:w w:val="105"/>
                <w:sz w:val="18"/>
                <w:szCs w:val="18"/>
              </w:rPr>
              <w:t>муниципального</w:t>
            </w:r>
            <w:proofErr w:type="spellEnd"/>
            <w:r w:rsidRPr="00B960F2">
              <w:rPr>
                <w:color w:val="151515"/>
                <w:w w:val="105"/>
                <w:sz w:val="18"/>
                <w:szCs w:val="18"/>
              </w:rPr>
              <w:t xml:space="preserve"> </w:t>
            </w:r>
            <w:proofErr w:type="spellStart"/>
            <w:r w:rsidRPr="00B960F2">
              <w:rPr>
                <w:color w:val="151515"/>
                <w:w w:val="105"/>
                <w:sz w:val="18"/>
                <w:szCs w:val="18"/>
              </w:rPr>
              <w:t>образования</w:t>
            </w:r>
            <w:proofErr w:type="spellEnd"/>
          </w:p>
        </w:tc>
        <w:tc>
          <w:tcPr>
            <w:tcW w:w="2717" w:type="dxa"/>
          </w:tcPr>
          <w:p w:rsidR="00B960F2" w:rsidRPr="00B960F2" w:rsidRDefault="00B960F2" w:rsidP="00B960F2">
            <w:pPr>
              <w:spacing w:line="20" w:lineRule="atLeast"/>
              <w:rPr>
                <w:sz w:val="18"/>
                <w:szCs w:val="18"/>
                <w:lang w:val="ru-RU"/>
              </w:rPr>
            </w:pPr>
            <w:r w:rsidRPr="00B960F2">
              <w:rPr>
                <w:color w:val="151515"/>
                <w:w w:val="105"/>
                <w:sz w:val="18"/>
                <w:szCs w:val="18"/>
                <w:lang w:val="ru-RU"/>
              </w:rPr>
              <w:t>Прием и проверка</w:t>
            </w:r>
            <w:r w:rsidRPr="00B960F2">
              <w:rPr>
                <w:sz w:val="18"/>
                <w:szCs w:val="18"/>
                <w:lang w:val="ru-RU"/>
              </w:rPr>
              <w:t xml:space="preserve"> </w:t>
            </w:r>
            <w:r w:rsidRPr="00B960F2">
              <w:rPr>
                <w:color w:val="050505"/>
                <w:w w:val="105"/>
                <w:sz w:val="18"/>
                <w:szCs w:val="18"/>
                <w:lang w:val="ru-RU"/>
              </w:rPr>
              <w:t xml:space="preserve">комплектности </w:t>
            </w:r>
            <w:r w:rsidRPr="00B960F2">
              <w:rPr>
                <w:color w:val="151515"/>
                <w:w w:val="105"/>
                <w:sz w:val="18"/>
                <w:szCs w:val="18"/>
                <w:lang w:val="ru-RU"/>
              </w:rPr>
              <w:t xml:space="preserve">документов на </w:t>
            </w:r>
            <w:r w:rsidRPr="00B960F2">
              <w:rPr>
                <w:color w:val="050505"/>
                <w:w w:val="105"/>
                <w:sz w:val="18"/>
                <w:szCs w:val="18"/>
                <w:lang w:val="ru-RU"/>
              </w:rPr>
              <w:t>наличие</w:t>
            </w:r>
            <w:r w:rsidRPr="00B960F2">
              <w:rPr>
                <w:color w:val="2A2A2A"/>
                <w:w w:val="105"/>
                <w:sz w:val="18"/>
                <w:szCs w:val="18"/>
                <w:lang w:val="ru-RU"/>
              </w:rPr>
              <w:t>/</w:t>
            </w:r>
            <w:r w:rsidRPr="00B960F2">
              <w:rPr>
                <w:color w:val="151515"/>
                <w:w w:val="105"/>
                <w:sz w:val="18"/>
                <w:szCs w:val="18"/>
                <w:lang w:val="ru-RU"/>
              </w:rPr>
              <w:t xml:space="preserve">отсутствие </w:t>
            </w:r>
            <w:r w:rsidRPr="00B960F2">
              <w:rPr>
                <w:color w:val="050505"/>
                <w:w w:val="105"/>
                <w:sz w:val="18"/>
                <w:szCs w:val="18"/>
                <w:lang w:val="ru-RU"/>
              </w:rPr>
              <w:t xml:space="preserve">оснований </w:t>
            </w:r>
            <w:r w:rsidRPr="00B960F2">
              <w:rPr>
                <w:color w:val="151515"/>
                <w:w w:val="105"/>
                <w:sz w:val="18"/>
                <w:szCs w:val="18"/>
                <w:lang w:val="ru-RU"/>
              </w:rPr>
              <w:t xml:space="preserve">для </w:t>
            </w:r>
            <w:r w:rsidRPr="00B960F2">
              <w:rPr>
                <w:color w:val="050505"/>
                <w:w w:val="105"/>
                <w:sz w:val="18"/>
                <w:szCs w:val="18"/>
                <w:lang w:val="ru-RU"/>
              </w:rPr>
              <w:t xml:space="preserve">отказа в </w:t>
            </w:r>
            <w:r w:rsidRPr="00B960F2">
              <w:rPr>
                <w:color w:val="151515"/>
                <w:w w:val="105"/>
                <w:sz w:val="18"/>
                <w:szCs w:val="18"/>
                <w:lang w:val="ru-RU"/>
              </w:rPr>
              <w:t xml:space="preserve">приеме документов, </w:t>
            </w:r>
            <w:r w:rsidRPr="00B960F2">
              <w:rPr>
                <w:color w:val="050505"/>
                <w:w w:val="105"/>
                <w:sz w:val="18"/>
                <w:szCs w:val="18"/>
                <w:lang w:val="ru-RU"/>
              </w:rPr>
              <w:t xml:space="preserve">предусмотренных </w:t>
            </w:r>
            <w:r w:rsidRPr="00B960F2">
              <w:rPr>
                <w:color w:val="151515"/>
                <w:w w:val="105"/>
                <w:sz w:val="18"/>
                <w:szCs w:val="18"/>
                <w:lang w:val="ru-RU"/>
              </w:rPr>
              <w:t xml:space="preserve">пунктом </w:t>
            </w:r>
            <w:r w:rsidRPr="00B960F2">
              <w:rPr>
                <w:color w:val="050505"/>
                <w:w w:val="105"/>
                <w:sz w:val="18"/>
                <w:szCs w:val="18"/>
                <w:lang w:val="ru-RU"/>
              </w:rPr>
              <w:t xml:space="preserve">2.8 </w:t>
            </w:r>
            <w:r w:rsidRPr="00B960F2">
              <w:rPr>
                <w:color w:val="151515"/>
                <w:w w:val="105"/>
                <w:sz w:val="18"/>
                <w:szCs w:val="18"/>
                <w:lang w:val="ru-RU"/>
              </w:rPr>
              <w:t>Административного</w:t>
            </w:r>
            <w:r w:rsidRPr="00B960F2">
              <w:rPr>
                <w:sz w:val="18"/>
                <w:szCs w:val="18"/>
                <w:lang w:val="ru-RU"/>
              </w:rPr>
              <w:t xml:space="preserve"> </w:t>
            </w:r>
            <w:r w:rsidRPr="00B960F2">
              <w:rPr>
                <w:color w:val="050505"/>
                <w:w w:val="105"/>
                <w:sz w:val="18"/>
                <w:szCs w:val="18"/>
                <w:lang w:val="ru-RU"/>
              </w:rPr>
              <w:t>регламента</w:t>
            </w:r>
          </w:p>
        </w:tc>
        <w:tc>
          <w:tcPr>
            <w:tcW w:w="2144" w:type="dxa"/>
            <w:vMerge w:val="restart"/>
          </w:tcPr>
          <w:p w:rsidR="00B960F2" w:rsidRPr="00B960F2" w:rsidRDefault="00B960F2" w:rsidP="00B960F2">
            <w:pPr>
              <w:spacing w:line="20" w:lineRule="atLeast"/>
              <w:rPr>
                <w:sz w:val="18"/>
                <w:szCs w:val="18"/>
              </w:rPr>
            </w:pPr>
            <w:proofErr w:type="spellStart"/>
            <w:r w:rsidRPr="00B960F2">
              <w:rPr>
                <w:color w:val="050505"/>
                <w:w w:val="105"/>
                <w:sz w:val="18"/>
                <w:szCs w:val="18"/>
              </w:rPr>
              <w:t>До</w:t>
            </w:r>
            <w:proofErr w:type="spellEnd"/>
            <w:r w:rsidRPr="00B960F2">
              <w:rPr>
                <w:color w:val="050505"/>
                <w:w w:val="105"/>
                <w:sz w:val="18"/>
                <w:szCs w:val="18"/>
              </w:rPr>
              <w:t xml:space="preserve"> 1 </w:t>
            </w:r>
            <w:proofErr w:type="spellStart"/>
            <w:r w:rsidRPr="00B960F2">
              <w:rPr>
                <w:color w:val="050505"/>
                <w:w w:val="105"/>
                <w:sz w:val="18"/>
                <w:szCs w:val="18"/>
              </w:rPr>
              <w:t>рабочего</w:t>
            </w:r>
            <w:proofErr w:type="spellEnd"/>
            <w:r w:rsidRPr="00B960F2">
              <w:rPr>
                <w:color w:val="050505"/>
                <w:w w:val="105"/>
                <w:sz w:val="18"/>
                <w:szCs w:val="18"/>
              </w:rPr>
              <w:t xml:space="preserve"> </w:t>
            </w:r>
            <w:proofErr w:type="spellStart"/>
            <w:r w:rsidRPr="00B960F2">
              <w:rPr>
                <w:color w:val="151515"/>
                <w:w w:val="105"/>
                <w:sz w:val="18"/>
                <w:szCs w:val="18"/>
              </w:rPr>
              <w:t>дня</w:t>
            </w:r>
            <w:proofErr w:type="spellEnd"/>
          </w:p>
        </w:tc>
        <w:tc>
          <w:tcPr>
            <w:tcW w:w="1572" w:type="dxa"/>
          </w:tcPr>
          <w:p w:rsidR="00B960F2" w:rsidRPr="00B960F2" w:rsidRDefault="00B960F2" w:rsidP="00B960F2">
            <w:pPr>
              <w:spacing w:line="20" w:lineRule="atLeast"/>
              <w:rPr>
                <w:sz w:val="18"/>
                <w:szCs w:val="18"/>
                <w:lang w:val="ru-RU"/>
              </w:rPr>
            </w:pPr>
            <w:proofErr w:type="spellStart"/>
            <w:proofErr w:type="gramStart"/>
            <w:r w:rsidRPr="00B960F2">
              <w:rPr>
                <w:color w:val="2A2A2A"/>
                <w:w w:val="105"/>
                <w:sz w:val="18"/>
                <w:szCs w:val="18"/>
                <w:lang w:val="ru-RU"/>
              </w:rPr>
              <w:t>Должн</w:t>
            </w:r>
            <w:r w:rsidRPr="00B960F2">
              <w:rPr>
                <w:color w:val="050505"/>
                <w:w w:val="105"/>
                <w:sz w:val="18"/>
                <w:szCs w:val="18"/>
                <w:lang w:val="ru-RU"/>
              </w:rPr>
              <w:t>остноел</w:t>
            </w:r>
            <w:r w:rsidRPr="00B960F2">
              <w:rPr>
                <w:color w:val="151515"/>
                <w:w w:val="105"/>
                <w:sz w:val="18"/>
                <w:szCs w:val="18"/>
                <w:lang w:val="ru-RU"/>
              </w:rPr>
              <w:t>ицо</w:t>
            </w:r>
            <w:proofErr w:type="spellEnd"/>
            <w:r w:rsidRPr="00B960F2">
              <w:rPr>
                <w:color w:val="151515"/>
                <w:w w:val="105"/>
                <w:sz w:val="18"/>
                <w:szCs w:val="18"/>
                <w:lang w:val="ru-RU"/>
              </w:rPr>
              <w:t xml:space="preserve"> администрации Хомутовского муниципального образования</w:t>
            </w:r>
            <w:r w:rsidRPr="00B960F2">
              <w:rPr>
                <w:color w:val="2A2A2A"/>
                <w:w w:val="105"/>
                <w:sz w:val="18"/>
                <w:szCs w:val="18"/>
                <w:lang w:val="ru-RU"/>
              </w:rPr>
              <w:t xml:space="preserve">, </w:t>
            </w:r>
            <w:r w:rsidRPr="00B960F2">
              <w:rPr>
                <w:color w:val="151515"/>
                <w:w w:val="105"/>
                <w:sz w:val="18"/>
                <w:szCs w:val="18"/>
                <w:lang w:val="ru-RU"/>
              </w:rPr>
              <w:t>ответственное за предоставление муниципальной услуги</w:t>
            </w:r>
            <w:proofErr w:type="gramEnd"/>
          </w:p>
        </w:tc>
        <w:tc>
          <w:tcPr>
            <w:tcW w:w="2005" w:type="dxa"/>
          </w:tcPr>
          <w:p w:rsidR="00B960F2" w:rsidRPr="00B960F2" w:rsidRDefault="00B960F2" w:rsidP="00B960F2">
            <w:pPr>
              <w:spacing w:line="20" w:lineRule="atLeast"/>
              <w:rPr>
                <w:sz w:val="18"/>
                <w:szCs w:val="18"/>
                <w:lang w:val="ru-RU"/>
              </w:rPr>
            </w:pPr>
            <w:r w:rsidRPr="00B960F2">
              <w:rPr>
                <w:color w:val="151515"/>
                <w:w w:val="105"/>
                <w:sz w:val="18"/>
                <w:szCs w:val="18"/>
                <w:lang w:val="ru-RU"/>
              </w:rPr>
              <w:t>Администрация Хомутовского муниципального образования</w:t>
            </w:r>
            <w:r w:rsidRPr="00B960F2">
              <w:rPr>
                <w:color w:val="2A2A2A"/>
                <w:w w:val="105"/>
                <w:sz w:val="18"/>
                <w:szCs w:val="18"/>
                <w:lang w:val="ru-RU"/>
              </w:rPr>
              <w:t>/</w:t>
            </w:r>
            <w:r w:rsidRPr="00B960F2">
              <w:rPr>
                <w:color w:val="151515"/>
                <w:w w:val="105"/>
                <w:sz w:val="18"/>
                <w:szCs w:val="18"/>
                <w:lang w:val="ru-RU"/>
              </w:rPr>
              <w:t>ГИС/</w:t>
            </w:r>
            <w:proofErr w:type="spellStart"/>
            <w:r w:rsidRPr="00B960F2">
              <w:rPr>
                <w:color w:val="151515"/>
                <w:w w:val="105"/>
                <w:sz w:val="18"/>
                <w:szCs w:val="18"/>
                <w:lang w:val="ru-RU"/>
              </w:rPr>
              <w:t>пгс</w:t>
            </w:r>
            <w:proofErr w:type="spellEnd"/>
          </w:p>
        </w:tc>
        <w:tc>
          <w:tcPr>
            <w:tcW w:w="1435" w:type="dxa"/>
          </w:tcPr>
          <w:p w:rsidR="00B960F2" w:rsidRPr="00B960F2" w:rsidRDefault="00B960F2" w:rsidP="00B960F2">
            <w:pPr>
              <w:spacing w:line="20" w:lineRule="atLeast"/>
              <w:ind w:firstLine="709"/>
              <w:rPr>
                <w:sz w:val="18"/>
                <w:szCs w:val="18"/>
                <w:lang w:val="ru-RU"/>
              </w:rPr>
            </w:pPr>
          </w:p>
        </w:tc>
        <w:tc>
          <w:tcPr>
            <w:tcW w:w="2040" w:type="dxa"/>
          </w:tcPr>
          <w:p w:rsidR="00B960F2" w:rsidRPr="00B960F2" w:rsidRDefault="00B960F2" w:rsidP="00B960F2">
            <w:pPr>
              <w:spacing w:line="20" w:lineRule="atLeast"/>
              <w:rPr>
                <w:color w:val="151515"/>
                <w:sz w:val="18"/>
                <w:szCs w:val="18"/>
                <w:lang w:val="ru-RU"/>
              </w:rPr>
            </w:pPr>
            <w:r w:rsidRPr="00B960F2">
              <w:rPr>
                <w:color w:val="050505"/>
                <w:w w:val="105"/>
                <w:sz w:val="18"/>
                <w:szCs w:val="18"/>
                <w:lang w:val="ru-RU"/>
              </w:rPr>
              <w:t>Регистрация</w:t>
            </w:r>
            <w:r w:rsidRPr="00B960F2">
              <w:rPr>
                <w:sz w:val="18"/>
                <w:szCs w:val="18"/>
                <w:lang w:val="ru-RU"/>
              </w:rPr>
              <w:t xml:space="preserve"> </w:t>
            </w:r>
            <w:r w:rsidRPr="00B960F2">
              <w:rPr>
                <w:color w:val="2A2A2A"/>
                <w:w w:val="105"/>
                <w:sz w:val="18"/>
                <w:szCs w:val="18"/>
                <w:lang w:val="ru-RU"/>
              </w:rPr>
              <w:t>за</w:t>
            </w:r>
            <w:r w:rsidRPr="00B960F2">
              <w:rPr>
                <w:color w:val="050505"/>
                <w:w w:val="105"/>
                <w:sz w:val="18"/>
                <w:szCs w:val="18"/>
                <w:lang w:val="ru-RU"/>
              </w:rPr>
              <w:t xml:space="preserve">явления и </w:t>
            </w:r>
            <w:r w:rsidRPr="00B960F2">
              <w:rPr>
                <w:color w:val="151515"/>
                <w:w w:val="105"/>
                <w:sz w:val="18"/>
                <w:szCs w:val="18"/>
                <w:lang w:val="ru-RU"/>
              </w:rPr>
              <w:t>документов в</w:t>
            </w:r>
            <w:r w:rsidRPr="00B960F2">
              <w:rPr>
                <w:sz w:val="18"/>
                <w:szCs w:val="18"/>
                <w:lang w:val="ru-RU"/>
              </w:rPr>
              <w:t xml:space="preserve"> </w:t>
            </w:r>
            <w:proofErr w:type="spellStart"/>
            <w:r w:rsidRPr="00B960F2">
              <w:rPr>
                <w:color w:val="050505"/>
                <w:sz w:val="18"/>
                <w:szCs w:val="18"/>
                <w:lang w:val="ru-RU"/>
              </w:rPr>
              <w:t>гис</w:t>
            </w:r>
            <w:proofErr w:type="spellEnd"/>
            <w:r w:rsidRPr="00B960F2">
              <w:rPr>
                <w:sz w:val="18"/>
                <w:szCs w:val="18"/>
                <w:lang w:val="ru-RU"/>
              </w:rPr>
              <w:t xml:space="preserve"> </w:t>
            </w:r>
            <w:r w:rsidRPr="00B960F2">
              <w:rPr>
                <w:color w:val="151515"/>
                <w:w w:val="105"/>
                <w:sz w:val="18"/>
                <w:szCs w:val="18"/>
                <w:lang w:val="ru-RU"/>
              </w:rPr>
              <w:t xml:space="preserve">(присвоение номера и </w:t>
            </w:r>
            <w:r w:rsidRPr="00B960F2">
              <w:rPr>
                <w:color w:val="151515"/>
                <w:sz w:val="18"/>
                <w:szCs w:val="18"/>
                <w:lang w:val="ru-RU"/>
              </w:rPr>
              <w:t>датирование);</w:t>
            </w:r>
          </w:p>
          <w:p w:rsidR="00B960F2" w:rsidRPr="00B960F2" w:rsidRDefault="00B960F2" w:rsidP="00B960F2">
            <w:pPr>
              <w:spacing w:line="20" w:lineRule="atLeast"/>
              <w:rPr>
                <w:sz w:val="18"/>
                <w:szCs w:val="18"/>
                <w:lang w:val="ru-RU"/>
              </w:rPr>
            </w:pPr>
            <w:r w:rsidRPr="00B960F2">
              <w:rPr>
                <w:color w:val="151515"/>
                <w:w w:val="105"/>
                <w:sz w:val="18"/>
                <w:szCs w:val="18"/>
                <w:lang w:val="ru-RU"/>
              </w:rPr>
              <w:t>Назначение</w:t>
            </w:r>
            <w:r w:rsidRPr="00B960F2">
              <w:rPr>
                <w:sz w:val="18"/>
                <w:szCs w:val="18"/>
                <w:lang w:val="ru-RU"/>
              </w:rPr>
              <w:t xml:space="preserve"> </w:t>
            </w:r>
            <w:r w:rsidRPr="00B960F2">
              <w:rPr>
                <w:color w:val="151515"/>
                <w:w w:val="105"/>
                <w:sz w:val="18"/>
                <w:szCs w:val="18"/>
                <w:lang w:val="ru-RU"/>
              </w:rPr>
              <w:t>должностного</w:t>
            </w:r>
            <w:r w:rsidRPr="00B960F2">
              <w:rPr>
                <w:sz w:val="18"/>
                <w:szCs w:val="18"/>
                <w:lang w:val="ru-RU"/>
              </w:rPr>
              <w:t xml:space="preserve"> </w:t>
            </w:r>
            <w:r w:rsidRPr="00B960F2">
              <w:rPr>
                <w:color w:val="151515"/>
                <w:w w:val="105"/>
                <w:sz w:val="18"/>
                <w:szCs w:val="18"/>
                <w:lang w:val="ru-RU"/>
              </w:rPr>
              <w:t>лица,</w:t>
            </w:r>
            <w:r w:rsidRPr="00B960F2">
              <w:rPr>
                <w:w w:val="105"/>
                <w:sz w:val="18"/>
                <w:szCs w:val="18"/>
                <w:lang w:val="ru-RU"/>
              </w:rPr>
              <w:t xml:space="preserve"> ответственного за предоставление муниципальной услуги, и передача ему документов</w:t>
            </w:r>
          </w:p>
        </w:tc>
      </w:tr>
      <w:tr w:rsidR="00B960F2" w:rsidRPr="00B960F2" w:rsidTr="00906426">
        <w:trPr>
          <w:trHeight w:val="204"/>
        </w:trPr>
        <w:tc>
          <w:tcPr>
            <w:tcW w:w="2852" w:type="dxa"/>
            <w:vMerge w:val="restart"/>
          </w:tcPr>
          <w:p w:rsidR="00B960F2" w:rsidRPr="00B960F2" w:rsidRDefault="00B960F2" w:rsidP="00B960F2">
            <w:pPr>
              <w:spacing w:line="20" w:lineRule="atLeast"/>
              <w:ind w:firstLine="709"/>
              <w:rPr>
                <w:sz w:val="18"/>
                <w:szCs w:val="18"/>
                <w:lang w:val="ru-RU"/>
              </w:rPr>
            </w:pPr>
          </w:p>
        </w:tc>
        <w:tc>
          <w:tcPr>
            <w:tcW w:w="2717" w:type="dxa"/>
          </w:tcPr>
          <w:p w:rsidR="00B960F2" w:rsidRPr="00B960F2" w:rsidRDefault="00B960F2" w:rsidP="00B960F2">
            <w:pPr>
              <w:spacing w:line="20" w:lineRule="atLeast"/>
              <w:rPr>
                <w:sz w:val="18"/>
                <w:szCs w:val="18"/>
                <w:lang w:val="ru-RU"/>
              </w:rPr>
            </w:pPr>
            <w:r w:rsidRPr="00B960F2">
              <w:rPr>
                <w:w w:val="105"/>
                <w:sz w:val="18"/>
                <w:szCs w:val="18"/>
                <w:lang w:val="ru-RU"/>
              </w:rPr>
              <w:t>Принятие решения об</w:t>
            </w:r>
            <w:r w:rsidRPr="00B960F2">
              <w:rPr>
                <w:sz w:val="18"/>
                <w:szCs w:val="18"/>
                <w:lang w:val="ru-RU"/>
              </w:rPr>
              <w:t xml:space="preserve"> </w:t>
            </w:r>
            <w:r w:rsidRPr="00B960F2">
              <w:rPr>
                <w:w w:val="105"/>
                <w:sz w:val="18"/>
                <w:szCs w:val="18"/>
                <w:lang w:val="ru-RU"/>
              </w:rPr>
              <w:t>отказе в приеме</w:t>
            </w:r>
            <w:r w:rsidRPr="00B960F2">
              <w:rPr>
                <w:sz w:val="18"/>
                <w:szCs w:val="18"/>
                <w:lang w:val="ru-RU"/>
              </w:rPr>
              <w:t xml:space="preserve"> </w:t>
            </w:r>
            <w:r w:rsidRPr="00B960F2">
              <w:rPr>
                <w:w w:val="105"/>
                <w:sz w:val="18"/>
                <w:szCs w:val="18"/>
                <w:lang w:val="ru-RU"/>
              </w:rPr>
              <w:t>документов, в случае</w:t>
            </w:r>
            <w:r w:rsidRPr="00B960F2">
              <w:rPr>
                <w:sz w:val="18"/>
                <w:szCs w:val="18"/>
                <w:lang w:val="ru-RU"/>
              </w:rPr>
              <w:t xml:space="preserve"> </w:t>
            </w:r>
            <w:r w:rsidRPr="00B960F2">
              <w:rPr>
                <w:w w:val="105"/>
                <w:sz w:val="18"/>
                <w:szCs w:val="18"/>
                <w:lang w:val="ru-RU"/>
              </w:rPr>
              <w:t>выявления оснований</w:t>
            </w:r>
            <w:r w:rsidRPr="00B960F2">
              <w:rPr>
                <w:sz w:val="18"/>
                <w:szCs w:val="18"/>
                <w:lang w:val="ru-RU"/>
              </w:rPr>
              <w:t xml:space="preserve"> </w:t>
            </w:r>
            <w:r w:rsidRPr="00B960F2">
              <w:rPr>
                <w:w w:val="105"/>
                <w:sz w:val="18"/>
                <w:szCs w:val="18"/>
                <w:lang w:val="ru-RU"/>
              </w:rPr>
              <w:t>для отказа в приеме</w:t>
            </w:r>
            <w:r w:rsidRPr="00B960F2">
              <w:rPr>
                <w:sz w:val="18"/>
                <w:szCs w:val="18"/>
                <w:lang w:val="ru-RU"/>
              </w:rPr>
              <w:t xml:space="preserve"> </w:t>
            </w:r>
            <w:r w:rsidRPr="00B960F2">
              <w:rPr>
                <w:w w:val="105"/>
                <w:sz w:val="18"/>
                <w:szCs w:val="18"/>
                <w:lang w:val="ru-RU"/>
              </w:rPr>
              <w:t>документов</w:t>
            </w:r>
          </w:p>
        </w:tc>
        <w:tc>
          <w:tcPr>
            <w:tcW w:w="2144" w:type="dxa"/>
            <w:vMerge/>
          </w:tcPr>
          <w:p w:rsidR="00B960F2" w:rsidRPr="00B960F2" w:rsidRDefault="00B960F2" w:rsidP="00B960F2">
            <w:pPr>
              <w:spacing w:line="20" w:lineRule="atLeast"/>
              <w:ind w:firstLine="709"/>
              <w:rPr>
                <w:sz w:val="18"/>
                <w:szCs w:val="18"/>
                <w:lang w:val="ru-RU"/>
              </w:rPr>
            </w:pPr>
          </w:p>
        </w:tc>
        <w:tc>
          <w:tcPr>
            <w:tcW w:w="1572" w:type="dxa"/>
          </w:tcPr>
          <w:p w:rsidR="00B960F2" w:rsidRPr="00B960F2" w:rsidRDefault="00B960F2" w:rsidP="00B960F2">
            <w:pPr>
              <w:spacing w:line="20" w:lineRule="atLeast"/>
              <w:rPr>
                <w:sz w:val="18"/>
                <w:szCs w:val="18"/>
                <w:lang w:val="ru-RU"/>
              </w:rPr>
            </w:pPr>
          </w:p>
        </w:tc>
        <w:tc>
          <w:tcPr>
            <w:tcW w:w="2005" w:type="dxa"/>
          </w:tcPr>
          <w:p w:rsidR="00B960F2" w:rsidRPr="00B960F2" w:rsidRDefault="00B960F2" w:rsidP="00B960F2">
            <w:pPr>
              <w:spacing w:line="20" w:lineRule="atLeast"/>
              <w:ind w:firstLine="709"/>
              <w:rPr>
                <w:sz w:val="18"/>
                <w:szCs w:val="18"/>
                <w:lang w:val="ru-RU"/>
              </w:rPr>
            </w:pPr>
          </w:p>
        </w:tc>
        <w:tc>
          <w:tcPr>
            <w:tcW w:w="1435" w:type="dxa"/>
          </w:tcPr>
          <w:p w:rsidR="00B960F2" w:rsidRPr="00B960F2" w:rsidRDefault="00B960F2" w:rsidP="00B960F2">
            <w:pPr>
              <w:spacing w:line="20" w:lineRule="atLeast"/>
              <w:ind w:firstLine="709"/>
              <w:rPr>
                <w:sz w:val="18"/>
                <w:szCs w:val="18"/>
                <w:lang w:val="ru-RU"/>
              </w:rPr>
            </w:pPr>
          </w:p>
        </w:tc>
        <w:tc>
          <w:tcPr>
            <w:tcW w:w="2040" w:type="dxa"/>
          </w:tcPr>
          <w:p w:rsidR="00B960F2" w:rsidRPr="00B960F2" w:rsidRDefault="00B960F2" w:rsidP="00B960F2">
            <w:pPr>
              <w:spacing w:line="20" w:lineRule="atLeast"/>
              <w:ind w:firstLine="709"/>
              <w:rPr>
                <w:sz w:val="18"/>
                <w:szCs w:val="18"/>
                <w:lang w:val="ru-RU"/>
              </w:rPr>
            </w:pPr>
          </w:p>
        </w:tc>
      </w:tr>
      <w:tr w:rsidR="00B960F2" w:rsidRPr="00B960F2" w:rsidTr="00906426">
        <w:trPr>
          <w:trHeight w:val="325"/>
        </w:trPr>
        <w:tc>
          <w:tcPr>
            <w:tcW w:w="2852" w:type="dxa"/>
            <w:vMerge/>
            <w:tcBorders>
              <w:top w:val="nil"/>
            </w:tcBorders>
          </w:tcPr>
          <w:p w:rsidR="00B960F2" w:rsidRPr="00B960F2" w:rsidRDefault="00B960F2" w:rsidP="00B960F2">
            <w:pPr>
              <w:spacing w:line="20" w:lineRule="atLeast"/>
              <w:ind w:firstLine="709"/>
              <w:rPr>
                <w:sz w:val="18"/>
                <w:szCs w:val="18"/>
                <w:lang w:val="ru-RU"/>
              </w:rPr>
            </w:pPr>
          </w:p>
        </w:tc>
        <w:tc>
          <w:tcPr>
            <w:tcW w:w="2717" w:type="dxa"/>
          </w:tcPr>
          <w:p w:rsidR="00B960F2" w:rsidRPr="00B960F2" w:rsidRDefault="00B960F2" w:rsidP="00B960F2">
            <w:pPr>
              <w:spacing w:line="20" w:lineRule="atLeast"/>
              <w:rPr>
                <w:sz w:val="18"/>
                <w:szCs w:val="18"/>
                <w:lang w:val="ru-RU"/>
              </w:rPr>
            </w:pPr>
            <w:r w:rsidRPr="00B960F2">
              <w:rPr>
                <w:w w:val="105"/>
                <w:sz w:val="18"/>
                <w:szCs w:val="18"/>
                <w:lang w:val="ru-RU"/>
              </w:rPr>
              <w:t>Регистрация заявления,</w:t>
            </w:r>
            <w:r w:rsidRPr="00B960F2">
              <w:rPr>
                <w:sz w:val="18"/>
                <w:szCs w:val="18"/>
                <w:lang w:val="ru-RU"/>
              </w:rPr>
              <w:t xml:space="preserve"> </w:t>
            </w:r>
            <w:r w:rsidRPr="00B960F2">
              <w:rPr>
                <w:w w:val="105"/>
                <w:sz w:val="18"/>
                <w:szCs w:val="18"/>
                <w:lang w:val="ru-RU"/>
              </w:rPr>
              <w:t>в случае отсутствия оснований для отказа в</w:t>
            </w:r>
            <w:r w:rsidRPr="00B960F2">
              <w:rPr>
                <w:sz w:val="18"/>
                <w:szCs w:val="18"/>
                <w:lang w:val="ru-RU"/>
              </w:rPr>
              <w:t xml:space="preserve"> </w:t>
            </w:r>
            <w:r w:rsidRPr="00B960F2">
              <w:rPr>
                <w:w w:val="105"/>
                <w:sz w:val="18"/>
                <w:szCs w:val="18"/>
                <w:lang w:val="ru-RU"/>
              </w:rPr>
              <w:t>приеме документов</w:t>
            </w:r>
          </w:p>
        </w:tc>
        <w:tc>
          <w:tcPr>
            <w:tcW w:w="2144" w:type="dxa"/>
            <w:vMerge/>
          </w:tcPr>
          <w:p w:rsidR="00B960F2" w:rsidRPr="00B960F2" w:rsidRDefault="00B960F2" w:rsidP="00B960F2">
            <w:pPr>
              <w:spacing w:line="20" w:lineRule="atLeast"/>
              <w:ind w:firstLine="709"/>
              <w:rPr>
                <w:sz w:val="18"/>
                <w:szCs w:val="18"/>
                <w:lang w:val="ru-RU"/>
              </w:rPr>
            </w:pPr>
          </w:p>
        </w:tc>
        <w:tc>
          <w:tcPr>
            <w:tcW w:w="1572" w:type="dxa"/>
          </w:tcPr>
          <w:p w:rsidR="00B960F2" w:rsidRPr="00B960F2" w:rsidRDefault="00B960F2" w:rsidP="00B960F2">
            <w:pPr>
              <w:spacing w:line="20" w:lineRule="atLeast"/>
              <w:rPr>
                <w:sz w:val="18"/>
                <w:szCs w:val="18"/>
                <w:lang w:val="ru-RU"/>
              </w:rPr>
            </w:pPr>
            <w:proofErr w:type="spellStart"/>
            <w:r w:rsidRPr="00B960F2">
              <w:rPr>
                <w:w w:val="105"/>
                <w:sz w:val="18"/>
                <w:szCs w:val="18"/>
                <w:lang w:val="ru-RU"/>
              </w:rPr>
              <w:t>Должностноелицо</w:t>
            </w:r>
            <w:proofErr w:type="spellEnd"/>
            <w:r w:rsidRPr="00B960F2">
              <w:rPr>
                <w:w w:val="105"/>
                <w:sz w:val="18"/>
                <w:szCs w:val="18"/>
                <w:lang w:val="ru-RU"/>
              </w:rPr>
              <w:t xml:space="preserve"> </w:t>
            </w:r>
            <w:r w:rsidRPr="00B960F2">
              <w:rPr>
                <w:color w:val="151515"/>
                <w:w w:val="105"/>
                <w:sz w:val="18"/>
                <w:szCs w:val="18"/>
                <w:lang w:val="ru-RU"/>
              </w:rPr>
              <w:t>администрации Хомутовского муниципального образования</w:t>
            </w:r>
            <w:r w:rsidRPr="00B960F2">
              <w:rPr>
                <w:w w:val="105"/>
                <w:sz w:val="18"/>
                <w:szCs w:val="18"/>
                <w:lang w:val="ru-RU"/>
              </w:rPr>
              <w:t>,</w:t>
            </w:r>
            <w:r w:rsidRPr="00B960F2">
              <w:rPr>
                <w:sz w:val="18"/>
                <w:szCs w:val="18"/>
                <w:lang w:val="ru-RU"/>
              </w:rPr>
              <w:t xml:space="preserve"> </w:t>
            </w:r>
            <w:proofErr w:type="gramStart"/>
            <w:r w:rsidRPr="00B960F2">
              <w:rPr>
                <w:w w:val="105"/>
                <w:sz w:val="18"/>
                <w:szCs w:val="18"/>
                <w:lang w:val="ru-RU"/>
              </w:rPr>
              <w:t>ответственное</w:t>
            </w:r>
            <w:proofErr w:type="gramEnd"/>
            <w:r w:rsidRPr="00B960F2">
              <w:rPr>
                <w:w w:val="105"/>
                <w:sz w:val="18"/>
                <w:szCs w:val="18"/>
                <w:lang w:val="ru-RU"/>
              </w:rPr>
              <w:t xml:space="preserve"> за </w:t>
            </w:r>
            <w:r w:rsidRPr="00B960F2">
              <w:rPr>
                <w:sz w:val="18"/>
                <w:szCs w:val="18"/>
                <w:lang w:val="ru-RU"/>
              </w:rPr>
              <w:t xml:space="preserve">регистрацию </w:t>
            </w:r>
            <w:r w:rsidRPr="00B960F2">
              <w:rPr>
                <w:w w:val="105"/>
                <w:sz w:val="18"/>
                <w:szCs w:val="18"/>
                <w:lang w:val="ru-RU"/>
              </w:rPr>
              <w:t>корреспонде</w:t>
            </w:r>
            <w:r w:rsidRPr="00B960F2">
              <w:rPr>
                <w:sz w:val="18"/>
                <w:szCs w:val="18"/>
                <w:lang w:val="ru-RU"/>
              </w:rPr>
              <w:t>нции</w:t>
            </w:r>
          </w:p>
        </w:tc>
        <w:tc>
          <w:tcPr>
            <w:tcW w:w="2005" w:type="dxa"/>
          </w:tcPr>
          <w:p w:rsidR="00B960F2" w:rsidRPr="00B960F2" w:rsidRDefault="00B960F2" w:rsidP="00B960F2">
            <w:pPr>
              <w:spacing w:line="20" w:lineRule="atLeast"/>
              <w:rPr>
                <w:sz w:val="18"/>
                <w:szCs w:val="18"/>
                <w:lang w:val="ru-RU"/>
              </w:rPr>
            </w:pPr>
            <w:r w:rsidRPr="00B960F2">
              <w:rPr>
                <w:color w:val="151515"/>
                <w:w w:val="105"/>
                <w:sz w:val="18"/>
                <w:szCs w:val="18"/>
                <w:lang w:val="ru-RU"/>
              </w:rPr>
              <w:t>Администрация Хомутовского муниципального образования</w:t>
            </w:r>
            <w:r w:rsidRPr="00B960F2">
              <w:rPr>
                <w:w w:val="105"/>
                <w:sz w:val="18"/>
                <w:szCs w:val="18"/>
                <w:lang w:val="ru-RU"/>
              </w:rPr>
              <w:t>/ГИС</w:t>
            </w:r>
          </w:p>
        </w:tc>
        <w:tc>
          <w:tcPr>
            <w:tcW w:w="1435" w:type="dxa"/>
          </w:tcPr>
          <w:p w:rsidR="00B960F2" w:rsidRPr="00B960F2" w:rsidRDefault="00B960F2" w:rsidP="00B960F2">
            <w:pPr>
              <w:spacing w:line="20" w:lineRule="atLeast"/>
              <w:ind w:firstLine="709"/>
              <w:rPr>
                <w:sz w:val="18"/>
                <w:szCs w:val="18"/>
                <w:lang w:val="ru-RU"/>
              </w:rPr>
            </w:pPr>
          </w:p>
        </w:tc>
        <w:tc>
          <w:tcPr>
            <w:tcW w:w="2040" w:type="dxa"/>
          </w:tcPr>
          <w:p w:rsidR="00B960F2" w:rsidRPr="00B960F2" w:rsidRDefault="00B960F2" w:rsidP="00B960F2">
            <w:pPr>
              <w:spacing w:line="20" w:lineRule="atLeast"/>
              <w:ind w:firstLine="709"/>
              <w:rPr>
                <w:sz w:val="18"/>
                <w:szCs w:val="18"/>
                <w:lang w:val="ru-RU"/>
              </w:rPr>
            </w:pPr>
          </w:p>
        </w:tc>
      </w:tr>
      <w:tr w:rsidR="00B960F2" w:rsidRPr="00B960F2" w:rsidTr="00906426">
        <w:trPr>
          <w:trHeight w:val="49"/>
        </w:trPr>
        <w:tc>
          <w:tcPr>
            <w:tcW w:w="14765" w:type="dxa"/>
            <w:gridSpan w:val="7"/>
          </w:tcPr>
          <w:p w:rsidR="00B960F2" w:rsidRPr="00B960F2" w:rsidRDefault="00B960F2" w:rsidP="00CB198D">
            <w:pPr>
              <w:numPr>
                <w:ilvl w:val="2"/>
                <w:numId w:val="18"/>
              </w:numPr>
              <w:tabs>
                <w:tab w:val="left" w:pos="5525"/>
              </w:tabs>
              <w:spacing w:line="20" w:lineRule="atLeast"/>
              <w:jc w:val="center"/>
              <w:rPr>
                <w:sz w:val="18"/>
                <w:szCs w:val="18"/>
              </w:rPr>
            </w:pPr>
            <w:proofErr w:type="spellStart"/>
            <w:r w:rsidRPr="00B960F2">
              <w:rPr>
                <w:sz w:val="18"/>
                <w:szCs w:val="18"/>
              </w:rPr>
              <w:t>Получение</w:t>
            </w:r>
            <w:proofErr w:type="spellEnd"/>
            <w:r w:rsidRPr="00B960F2">
              <w:rPr>
                <w:sz w:val="18"/>
                <w:szCs w:val="18"/>
              </w:rPr>
              <w:t xml:space="preserve"> </w:t>
            </w:r>
            <w:proofErr w:type="spellStart"/>
            <w:r w:rsidRPr="00B960F2">
              <w:rPr>
                <w:sz w:val="18"/>
                <w:szCs w:val="18"/>
              </w:rPr>
              <w:t>сведений</w:t>
            </w:r>
            <w:proofErr w:type="spellEnd"/>
            <w:r w:rsidRPr="00B960F2">
              <w:rPr>
                <w:sz w:val="18"/>
                <w:szCs w:val="18"/>
              </w:rPr>
              <w:t xml:space="preserve"> </w:t>
            </w:r>
            <w:proofErr w:type="spellStart"/>
            <w:r w:rsidRPr="00B960F2">
              <w:rPr>
                <w:sz w:val="18"/>
                <w:szCs w:val="18"/>
              </w:rPr>
              <w:t>посредством</w:t>
            </w:r>
            <w:proofErr w:type="spellEnd"/>
            <w:r w:rsidRPr="00B960F2">
              <w:rPr>
                <w:spacing w:val="52"/>
                <w:sz w:val="18"/>
                <w:szCs w:val="18"/>
              </w:rPr>
              <w:t xml:space="preserve"> </w:t>
            </w:r>
            <w:r w:rsidRPr="00B960F2">
              <w:rPr>
                <w:sz w:val="18"/>
                <w:szCs w:val="18"/>
              </w:rPr>
              <w:t>СМЭВ</w:t>
            </w:r>
          </w:p>
        </w:tc>
      </w:tr>
      <w:tr w:rsidR="00B960F2" w:rsidRPr="00B960F2" w:rsidTr="00906426">
        <w:trPr>
          <w:trHeight w:val="277"/>
        </w:trPr>
        <w:tc>
          <w:tcPr>
            <w:tcW w:w="2852" w:type="dxa"/>
          </w:tcPr>
          <w:p w:rsidR="00B960F2" w:rsidRPr="00B960F2" w:rsidRDefault="00B960F2" w:rsidP="00B960F2">
            <w:pPr>
              <w:spacing w:line="20" w:lineRule="atLeast"/>
              <w:rPr>
                <w:sz w:val="18"/>
                <w:szCs w:val="18"/>
                <w:lang w:val="ru-RU"/>
              </w:rPr>
            </w:pPr>
            <w:r w:rsidRPr="00B960F2">
              <w:rPr>
                <w:w w:val="105"/>
                <w:sz w:val="18"/>
                <w:szCs w:val="18"/>
                <w:lang w:val="ru-RU"/>
              </w:rPr>
              <w:t>Пакет зарегистрированных документов, поступивших</w:t>
            </w:r>
            <w:r w:rsidRPr="00B960F2">
              <w:rPr>
                <w:sz w:val="18"/>
                <w:szCs w:val="18"/>
                <w:lang w:val="ru-RU"/>
              </w:rPr>
              <w:t xml:space="preserve"> должностному лицу, </w:t>
            </w:r>
            <w:r w:rsidRPr="00B960F2">
              <w:rPr>
                <w:w w:val="105"/>
                <w:sz w:val="18"/>
                <w:szCs w:val="18"/>
                <w:lang w:val="ru-RU"/>
              </w:rPr>
              <w:t>ответственному за</w:t>
            </w:r>
            <w:r w:rsidRPr="00B960F2">
              <w:rPr>
                <w:sz w:val="18"/>
                <w:szCs w:val="18"/>
                <w:lang w:val="ru-RU"/>
              </w:rPr>
              <w:t xml:space="preserve"> </w:t>
            </w:r>
            <w:r w:rsidRPr="00B960F2">
              <w:rPr>
                <w:w w:val="105"/>
                <w:sz w:val="18"/>
                <w:szCs w:val="18"/>
                <w:lang w:val="ru-RU"/>
              </w:rPr>
              <w:t xml:space="preserve">предоставление </w:t>
            </w:r>
            <w:r w:rsidRPr="00B960F2">
              <w:rPr>
                <w:color w:val="111111"/>
                <w:w w:val="110"/>
                <w:sz w:val="18"/>
                <w:szCs w:val="18"/>
                <w:lang w:val="ru-RU"/>
              </w:rPr>
              <w:t>муниципальной услуги</w:t>
            </w:r>
          </w:p>
        </w:tc>
        <w:tc>
          <w:tcPr>
            <w:tcW w:w="2717" w:type="dxa"/>
          </w:tcPr>
          <w:p w:rsidR="00B960F2" w:rsidRPr="00B960F2" w:rsidRDefault="00B960F2" w:rsidP="00B960F2">
            <w:pPr>
              <w:spacing w:line="20" w:lineRule="atLeast"/>
              <w:rPr>
                <w:sz w:val="18"/>
                <w:szCs w:val="18"/>
                <w:lang w:val="ru-RU"/>
              </w:rPr>
            </w:pPr>
            <w:r w:rsidRPr="00B960F2">
              <w:rPr>
                <w:w w:val="105"/>
                <w:sz w:val="18"/>
                <w:szCs w:val="18"/>
                <w:lang w:val="ru-RU"/>
              </w:rPr>
              <w:t>Направление межведомственных запросов в органы и организации</w:t>
            </w:r>
          </w:p>
        </w:tc>
        <w:tc>
          <w:tcPr>
            <w:tcW w:w="2144" w:type="dxa"/>
          </w:tcPr>
          <w:p w:rsidR="00B960F2" w:rsidRPr="00B960F2" w:rsidRDefault="00B960F2" w:rsidP="00B960F2">
            <w:pPr>
              <w:spacing w:line="20" w:lineRule="atLeast"/>
              <w:rPr>
                <w:sz w:val="18"/>
                <w:szCs w:val="18"/>
                <w:lang w:val="ru-RU"/>
              </w:rPr>
            </w:pPr>
            <w:r w:rsidRPr="00B960F2">
              <w:rPr>
                <w:sz w:val="18"/>
                <w:szCs w:val="18"/>
                <w:lang w:val="ru-RU"/>
              </w:rPr>
              <w:t xml:space="preserve">В день регистрации </w:t>
            </w:r>
            <w:r w:rsidRPr="00B960F2">
              <w:rPr>
                <w:w w:val="105"/>
                <w:sz w:val="18"/>
                <w:szCs w:val="18"/>
                <w:lang w:val="ru-RU"/>
              </w:rPr>
              <w:t>заявления и документов</w:t>
            </w:r>
          </w:p>
        </w:tc>
        <w:tc>
          <w:tcPr>
            <w:tcW w:w="1572" w:type="dxa"/>
          </w:tcPr>
          <w:p w:rsidR="00B960F2" w:rsidRPr="00B960F2" w:rsidRDefault="00B960F2" w:rsidP="00B960F2">
            <w:pPr>
              <w:spacing w:line="20" w:lineRule="atLeast"/>
              <w:rPr>
                <w:sz w:val="18"/>
                <w:szCs w:val="18"/>
                <w:lang w:val="ru-RU"/>
              </w:rPr>
            </w:pPr>
            <w:r w:rsidRPr="00B960F2">
              <w:rPr>
                <w:w w:val="105"/>
                <w:sz w:val="18"/>
                <w:szCs w:val="18"/>
                <w:lang w:val="ru-RU"/>
              </w:rPr>
              <w:t xml:space="preserve">Должностное лицо </w:t>
            </w:r>
            <w:r w:rsidRPr="00B960F2">
              <w:rPr>
                <w:color w:val="151515"/>
                <w:w w:val="105"/>
                <w:sz w:val="18"/>
                <w:szCs w:val="18"/>
                <w:lang w:val="ru-RU"/>
              </w:rPr>
              <w:t>администрации Хомутовского муниципального образования</w:t>
            </w:r>
            <w:r w:rsidRPr="00B960F2">
              <w:rPr>
                <w:w w:val="105"/>
                <w:sz w:val="18"/>
                <w:szCs w:val="18"/>
                <w:lang w:val="ru-RU"/>
              </w:rPr>
              <w:t>,</w:t>
            </w:r>
            <w:r w:rsidRPr="00B960F2">
              <w:rPr>
                <w:sz w:val="18"/>
                <w:szCs w:val="18"/>
                <w:lang w:val="ru-RU"/>
              </w:rPr>
              <w:t xml:space="preserve"> </w:t>
            </w:r>
            <w:r w:rsidRPr="00B960F2">
              <w:rPr>
                <w:w w:val="105"/>
                <w:sz w:val="18"/>
                <w:szCs w:val="18"/>
                <w:lang w:val="ru-RU"/>
              </w:rPr>
              <w:t xml:space="preserve">ответственное за </w:t>
            </w:r>
            <w:r w:rsidRPr="00B960F2">
              <w:rPr>
                <w:color w:val="111111"/>
                <w:w w:val="110"/>
                <w:sz w:val="18"/>
                <w:szCs w:val="18"/>
                <w:lang w:val="ru-RU"/>
              </w:rPr>
              <w:lastRenderedPageBreak/>
              <w:t>предостав</w:t>
            </w:r>
            <w:r w:rsidRPr="00B960F2">
              <w:rPr>
                <w:color w:val="111111"/>
                <w:w w:val="105"/>
                <w:sz w:val="18"/>
                <w:szCs w:val="18"/>
                <w:lang w:val="ru-RU"/>
              </w:rPr>
              <w:t>ление муниципальной услуги</w:t>
            </w:r>
          </w:p>
        </w:tc>
        <w:tc>
          <w:tcPr>
            <w:tcW w:w="2005" w:type="dxa"/>
          </w:tcPr>
          <w:p w:rsidR="00B960F2" w:rsidRPr="00B960F2" w:rsidRDefault="00B960F2" w:rsidP="00B960F2">
            <w:pPr>
              <w:spacing w:line="20" w:lineRule="atLeast"/>
              <w:rPr>
                <w:sz w:val="18"/>
                <w:szCs w:val="18"/>
                <w:lang w:val="ru-RU"/>
              </w:rPr>
            </w:pPr>
            <w:r w:rsidRPr="00B960F2">
              <w:rPr>
                <w:color w:val="151515"/>
                <w:w w:val="105"/>
                <w:sz w:val="18"/>
                <w:szCs w:val="18"/>
                <w:lang w:val="ru-RU"/>
              </w:rPr>
              <w:lastRenderedPageBreak/>
              <w:t>Администрация Хомутовского муниципального образования</w:t>
            </w:r>
            <w:r w:rsidRPr="00B960F2">
              <w:rPr>
                <w:w w:val="105"/>
                <w:sz w:val="18"/>
                <w:szCs w:val="18"/>
                <w:lang w:val="ru-RU"/>
              </w:rPr>
              <w:t>/ГИС/ПГС/СМЭВ</w:t>
            </w:r>
          </w:p>
        </w:tc>
        <w:tc>
          <w:tcPr>
            <w:tcW w:w="1435" w:type="dxa"/>
          </w:tcPr>
          <w:p w:rsidR="00B960F2" w:rsidRPr="00B960F2" w:rsidRDefault="00B960F2" w:rsidP="00B960F2">
            <w:pPr>
              <w:spacing w:line="20" w:lineRule="atLeast"/>
              <w:rPr>
                <w:sz w:val="18"/>
                <w:szCs w:val="18"/>
                <w:lang w:val="ru-RU"/>
              </w:rPr>
            </w:pPr>
            <w:r w:rsidRPr="00B960F2">
              <w:rPr>
                <w:sz w:val="18"/>
                <w:szCs w:val="18"/>
                <w:lang w:val="ru-RU"/>
              </w:rPr>
              <w:t xml:space="preserve">Отсутствие </w:t>
            </w:r>
            <w:r w:rsidRPr="00B960F2">
              <w:rPr>
                <w:w w:val="105"/>
                <w:sz w:val="18"/>
                <w:szCs w:val="18"/>
                <w:lang w:val="ru-RU"/>
              </w:rPr>
              <w:t xml:space="preserve">документа в, </w:t>
            </w:r>
            <w:r w:rsidRPr="00B960F2">
              <w:rPr>
                <w:sz w:val="18"/>
                <w:szCs w:val="18"/>
                <w:lang w:val="ru-RU"/>
              </w:rPr>
              <w:t>необходимых для предоставл</w:t>
            </w:r>
            <w:r w:rsidRPr="00B960F2">
              <w:rPr>
                <w:w w:val="105"/>
                <w:sz w:val="18"/>
                <w:szCs w:val="18"/>
                <w:lang w:val="ru-RU"/>
              </w:rPr>
              <w:t>ения</w:t>
            </w:r>
            <w:r w:rsidRPr="00B960F2">
              <w:rPr>
                <w:color w:val="111111"/>
                <w:w w:val="105"/>
                <w:sz w:val="18"/>
                <w:szCs w:val="18"/>
                <w:lang w:val="ru-RU"/>
              </w:rPr>
              <w:t xml:space="preserve"> </w:t>
            </w:r>
            <w:proofErr w:type="spellStart"/>
            <w:proofErr w:type="gramStart"/>
            <w:r w:rsidRPr="00B960F2">
              <w:rPr>
                <w:color w:val="111111"/>
                <w:sz w:val="18"/>
                <w:szCs w:val="18"/>
                <w:lang w:val="ru-RU"/>
              </w:rPr>
              <w:t>муниципа</w:t>
            </w:r>
            <w:proofErr w:type="spellEnd"/>
            <w:r w:rsidRPr="00B960F2">
              <w:rPr>
                <w:color w:val="111111"/>
                <w:sz w:val="18"/>
                <w:szCs w:val="18"/>
                <w:lang w:val="ru-RU"/>
              </w:rPr>
              <w:t xml:space="preserve"> </w:t>
            </w:r>
            <w:proofErr w:type="spellStart"/>
            <w:r w:rsidRPr="00B960F2">
              <w:rPr>
                <w:color w:val="111111"/>
                <w:sz w:val="18"/>
                <w:szCs w:val="18"/>
                <w:lang w:val="ru-RU"/>
              </w:rPr>
              <w:t>льной</w:t>
            </w:r>
            <w:proofErr w:type="spellEnd"/>
            <w:proofErr w:type="gramEnd"/>
            <w:r w:rsidRPr="00B960F2">
              <w:rPr>
                <w:color w:val="111111"/>
                <w:sz w:val="18"/>
                <w:szCs w:val="18"/>
                <w:lang w:val="ru-RU"/>
              </w:rPr>
              <w:t xml:space="preserve"> услуги, </w:t>
            </w:r>
            <w:r w:rsidRPr="00B960F2">
              <w:rPr>
                <w:color w:val="111111"/>
                <w:sz w:val="18"/>
                <w:szCs w:val="18"/>
                <w:lang w:val="ru-RU"/>
              </w:rPr>
              <w:lastRenderedPageBreak/>
              <w:t>находящихся в распоряжении государственных органов (организац</w:t>
            </w:r>
            <w:r w:rsidRPr="00B960F2">
              <w:rPr>
                <w:color w:val="111111"/>
                <w:w w:val="110"/>
                <w:sz w:val="18"/>
                <w:szCs w:val="18"/>
                <w:lang w:val="ru-RU"/>
              </w:rPr>
              <w:t>ий)</w:t>
            </w:r>
          </w:p>
        </w:tc>
        <w:tc>
          <w:tcPr>
            <w:tcW w:w="2040" w:type="dxa"/>
          </w:tcPr>
          <w:p w:rsidR="00B960F2" w:rsidRPr="00B960F2" w:rsidRDefault="00B960F2" w:rsidP="00B960F2">
            <w:pPr>
              <w:spacing w:line="20" w:lineRule="atLeast"/>
              <w:rPr>
                <w:sz w:val="18"/>
                <w:szCs w:val="18"/>
                <w:lang w:val="ru-RU"/>
              </w:rPr>
            </w:pPr>
            <w:r w:rsidRPr="00B960F2">
              <w:rPr>
                <w:w w:val="105"/>
                <w:sz w:val="18"/>
                <w:szCs w:val="18"/>
                <w:lang w:val="ru-RU"/>
              </w:rPr>
              <w:lastRenderedPageBreak/>
              <w:t>Направление межведомственного запроса в органы</w:t>
            </w:r>
            <w:r w:rsidRPr="00B960F2">
              <w:rPr>
                <w:sz w:val="18"/>
                <w:szCs w:val="18"/>
                <w:lang w:val="ru-RU"/>
              </w:rPr>
              <w:t xml:space="preserve"> </w:t>
            </w:r>
            <w:r w:rsidRPr="00B960F2">
              <w:rPr>
                <w:w w:val="105"/>
                <w:sz w:val="18"/>
                <w:szCs w:val="18"/>
                <w:lang w:val="ru-RU"/>
              </w:rPr>
              <w:t>(организации),</w:t>
            </w:r>
            <w:r w:rsidRPr="00B960F2">
              <w:rPr>
                <w:sz w:val="18"/>
                <w:szCs w:val="18"/>
                <w:lang w:val="ru-RU"/>
              </w:rPr>
              <w:t xml:space="preserve"> </w:t>
            </w:r>
            <w:r w:rsidRPr="00B960F2">
              <w:rPr>
                <w:w w:val="105"/>
                <w:sz w:val="18"/>
                <w:szCs w:val="18"/>
                <w:lang w:val="ru-RU"/>
              </w:rPr>
              <w:t>предоставляющие</w:t>
            </w:r>
            <w:r w:rsidRPr="00B960F2">
              <w:rPr>
                <w:spacing w:val="-35"/>
                <w:w w:val="105"/>
                <w:sz w:val="18"/>
                <w:szCs w:val="18"/>
                <w:lang w:val="ru-RU"/>
              </w:rPr>
              <w:t xml:space="preserve"> </w:t>
            </w:r>
            <w:r w:rsidRPr="00B960F2">
              <w:rPr>
                <w:w w:val="105"/>
                <w:sz w:val="18"/>
                <w:szCs w:val="18"/>
                <w:lang w:val="ru-RU"/>
              </w:rPr>
              <w:t>документы</w:t>
            </w:r>
            <w:r w:rsidRPr="00B960F2">
              <w:rPr>
                <w:color w:val="111111"/>
                <w:w w:val="110"/>
                <w:sz w:val="18"/>
                <w:szCs w:val="18"/>
                <w:lang w:val="ru-RU"/>
              </w:rPr>
              <w:t xml:space="preserve"> (сведения), </w:t>
            </w:r>
            <w:r w:rsidRPr="00B960F2">
              <w:rPr>
                <w:color w:val="111111"/>
                <w:w w:val="105"/>
                <w:sz w:val="18"/>
                <w:szCs w:val="18"/>
                <w:lang w:val="ru-RU"/>
              </w:rPr>
              <w:lastRenderedPageBreak/>
              <w:t>предусмотренные пунктом 2.</w:t>
            </w:r>
            <w:r w:rsidRPr="00B960F2">
              <w:rPr>
                <w:w w:val="105"/>
                <w:sz w:val="18"/>
                <w:szCs w:val="18"/>
                <w:lang w:val="ru-RU"/>
              </w:rPr>
              <w:t xml:space="preserve">7 </w:t>
            </w:r>
            <w:r w:rsidRPr="00B960F2">
              <w:rPr>
                <w:color w:val="111111"/>
                <w:spacing w:val="-1"/>
                <w:w w:val="105"/>
                <w:sz w:val="18"/>
                <w:szCs w:val="18"/>
                <w:lang w:val="ru-RU"/>
              </w:rPr>
              <w:t>Административ</w:t>
            </w:r>
            <w:r w:rsidRPr="00B960F2">
              <w:rPr>
                <w:color w:val="111111"/>
                <w:w w:val="105"/>
                <w:sz w:val="18"/>
                <w:szCs w:val="18"/>
                <w:lang w:val="ru-RU"/>
              </w:rPr>
              <w:t>ного регламента, в том числе</w:t>
            </w:r>
            <w:r w:rsidRPr="00B960F2">
              <w:rPr>
                <w:color w:val="111111"/>
                <w:spacing w:val="16"/>
                <w:w w:val="105"/>
                <w:sz w:val="18"/>
                <w:szCs w:val="18"/>
                <w:lang w:val="ru-RU"/>
              </w:rPr>
              <w:t xml:space="preserve"> </w:t>
            </w:r>
            <w:r w:rsidRPr="00B960F2">
              <w:rPr>
                <w:color w:val="111111"/>
                <w:w w:val="105"/>
                <w:sz w:val="18"/>
                <w:szCs w:val="18"/>
                <w:lang w:val="ru-RU"/>
              </w:rPr>
              <w:t>с</w:t>
            </w:r>
            <w:r w:rsidRPr="00B960F2">
              <w:rPr>
                <w:sz w:val="18"/>
                <w:szCs w:val="18"/>
                <w:lang w:val="ru-RU"/>
              </w:rPr>
              <w:t xml:space="preserve"> </w:t>
            </w:r>
            <w:r w:rsidRPr="00B960F2">
              <w:rPr>
                <w:color w:val="111111"/>
                <w:w w:val="110"/>
                <w:sz w:val="18"/>
                <w:szCs w:val="18"/>
                <w:lang w:val="ru-RU"/>
              </w:rPr>
              <w:t>использованием СМЭВ</w:t>
            </w:r>
          </w:p>
        </w:tc>
      </w:tr>
      <w:tr w:rsidR="00B960F2" w:rsidRPr="00B960F2" w:rsidTr="00906426">
        <w:trPr>
          <w:trHeight w:val="350"/>
        </w:trPr>
        <w:tc>
          <w:tcPr>
            <w:tcW w:w="2852" w:type="dxa"/>
          </w:tcPr>
          <w:p w:rsidR="00B960F2" w:rsidRPr="00B960F2" w:rsidRDefault="00B960F2" w:rsidP="00B960F2">
            <w:pPr>
              <w:spacing w:line="20" w:lineRule="atLeast"/>
              <w:ind w:firstLine="709"/>
              <w:rPr>
                <w:sz w:val="18"/>
                <w:szCs w:val="18"/>
                <w:lang w:val="ru-RU"/>
              </w:rPr>
            </w:pPr>
          </w:p>
        </w:tc>
        <w:tc>
          <w:tcPr>
            <w:tcW w:w="2717" w:type="dxa"/>
          </w:tcPr>
          <w:p w:rsidR="00B960F2" w:rsidRPr="00B960F2" w:rsidRDefault="00B960F2" w:rsidP="00B960F2">
            <w:pPr>
              <w:spacing w:line="20" w:lineRule="atLeast"/>
              <w:rPr>
                <w:sz w:val="18"/>
                <w:szCs w:val="18"/>
                <w:lang w:val="ru-RU"/>
              </w:rPr>
            </w:pPr>
            <w:r w:rsidRPr="00B960F2">
              <w:rPr>
                <w:color w:val="111111"/>
                <w:w w:val="110"/>
                <w:sz w:val="18"/>
                <w:szCs w:val="18"/>
                <w:lang w:val="ru-RU"/>
              </w:rPr>
              <w:t>Получение ответов на межведомственные запросы, формирование полного комплекта документов</w:t>
            </w:r>
          </w:p>
        </w:tc>
        <w:tc>
          <w:tcPr>
            <w:tcW w:w="2144" w:type="dxa"/>
          </w:tcPr>
          <w:p w:rsidR="00B960F2" w:rsidRPr="00B960F2" w:rsidRDefault="00B960F2" w:rsidP="00B960F2">
            <w:pPr>
              <w:spacing w:line="20" w:lineRule="atLeast"/>
              <w:rPr>
                <w:sz w:val="18"/>
                <w:szCs w:val="18"/>
                <w:lang w:val="ru-RU"/>
              </w:rPr>
            </w:pPr>
            <w:r w:rsidRPr="00B960F2">
              <w:rPr>
                <w:color w:val="111111"/>
                <w:sz w:val="18"/>
                <w:szCs w:val="18"/>
                <w:lang w:val="ru-RU"/>
              </w:rPr>
              <w:t>До 5 рабочих дней со дня направления</w:t>
            </w:r>
            <w:r w:rsidRPr="00B960F2">
              <w:rPr>
                <w:b/>
                <w:color w:val="111111"/>
                <w:sz w:val="18"/>
                <w:szCs w:val="18"/>
                <w:lang w:val="ru-RU"/>
              </w:rPr>
              <w:t xml:space="preserve"> </w:t>
            </w:r>
            <w:r w:rsidRPr="00B960F2">
              <w:rPr>
                <w:color w:val="111111"/>
                <w:sz w:val="18"/>
                <w:szCs w:val="18"/>
                <w:lang w:val="ru-RU"/>
              </w:rPr>
              <w:t xml:space="preserve">межведомственного запроса </w:t>
            </w:r>
            <w:r w:rsidRPr="00B960F2">
              <w:rPr>
                <w:sz w:val="18"/>
                <w:szCs w:val="18"/>
                <w:lang w:val="ru-RU"/>
              </w:rPr>
              <w:t xml:space="preserve">в </w:t>
            </w:r>
            <w:r w:rsidRPr="00B960F2">
              <w:rPr>
                <w:color w:val="111111"/>
                <w:sz w:val="18"/>
                <w:szCs w:val="18"/>
                <w:lang w:val="ru-RU"/>
              </w:rPr>
              <w:t xml:space="preserve">орган или организацию, предоставляющие </w:t>
            </w:r>
            <w:r w:rsidRPr="00B960F2">
              <w:rPr>
                <w:color w:val="262626"/>
                <w:sz w:val="18"/>
                <w:szCs w:val="18"/>
                <w:lang w:val="ru-RU"/>
              </w:rPr>
              <w:t xml:space="preserve">документ </w:t>
            </w:r>
            <w:r w:rsidRPr="00B960F2">
              <w:rPr>
                <w:color w:val="111111"/>
                <w:sz w:val="18"/>
                <w:szCs w:val="18"/>
                <w:lang w:val="ru-RU"/>
              </w:rPr>
              <w:t xml:space="preserve">и информацию, если иные  сроки не предусмотрены </w:t>
            </w:r>
            <w:r w:rsidRPr="00B960F2">
              <w:rPr>
                <w:color w:val="262626"/>
                <w:sz w:val="18"/>
                <w:szCs w:val="18"/>
                <w:lang w:val="ru-RU"/>
              </w:rPr>
              <w:t>законодатель</w:t>
            </w:r>
            <w:r w:rsidRPr="00B960F2">
              <w:rPr>
                <w:color w:val="111111"/>
                <w:sz w:val="18"/>
                <w:szCs w:val="18"/>
                <w:lang w:val="ru-RU"/>
              </w:rPr>
              <w:t>ством РФ</w:t>
            </w:r>
            <w:r w:rsidRPr="00B960F2">
              <w:rPr>
                <w:color w:val="111111"/>
                <w:spacing w:val="-28"/>
                <w:sz w:val="18"/>
                <w:szCs w:val="18"/>
                <w:lang w:val="ru-RU"/>
              </w:rPr>
              <w:t xml:space="preserve"> </w:t>
            </w:r>
            <w:r w:rsidRPr="00B960F2">
              <w:rPr>
                <w:color w:val="111111"/>
                <w:sz w:val="18"/>
                <w:szCs w:val="18"/>
                <w:lang w:val="ru-RU"/>
              </w:rPr>
              <w:t>и</w:t>
            </w:r>
            <w:r w:rsidRPr="00B960F2">
              <w:rPr>
                <w:sz w:val="18"/>
                <w:szCs w:val="18"/>
                <w:lang w:val="ru-RU"/>
              </w:rPr>
              <w:t xml:space="preserve"> </w:t>
            </w:r>
            <w:r w:rsidRPr="00B960F2">
              <w:rPr>
                <w:color w:val="111111"/>
                <w:w w:val="110"/>
                <w:sz w:val="18"/>
                <w:szCs w:val="18"/>
                <w:lang w:val="ru-RU"/>
              </w:rPr>
              <w:t>субъекта РФ</w:t>
            </w:r>
          </w:p>
        </w:tc>
        <w:tc>
          <w:tcPr>
            <w:tcW w:w="1572" w:type="dxa"/>
          </w:tcPr>
          <w:p w:rsidR="00B960F2" w:rsidRPr="00B960F2" w:rsidRDefault="00B960F2" w:rsidP="00B960F2">
            <w:pPr>
              <w:spacing w:line="20" w:lineRule="atLeast"/>
              <w:rPr>
                <w:sz w:val="18"/>
                <w:szCs w:val="18"/>
                <w:lang w:val="ru-RU"/>
              </w:rPr>
            </w:pPr>
            <w:r w:rsidRPr="00B960F2">
              <w:rPr>
                <w:w w:val="105"/>
                <w:sz w:val="18"/>
                <w:szCs w:val="18"/>
                <w:lang w:val="ru-RU"/>
              </w:rPr>
              <w:t xml:space="preserve">Должностное лицо </w:t>
            </w:r>
            <w:r w:rsidRPr="00B960F2">
              <w:rPr>
                <w:color w:val="151515"/>
                <w:w w:val="105"/>
                <w:sz w:val="18"/>
                <w:szCs w:val="18"/>
                <w:lang w:val="ru-RU"/>
              </w:rPr>
              <w:t>администрации Хомутовского муниципального образования</w:t>
            </w:r>
            <w:r w:rsidRPr="00B960F2">
              <w:rPr>
                <w:w w:val="105"/>
                <w:sz w:val="18"/>
                <w:szCs w:val="18"/>
                <w:lang w:val="ru-RU"/>
              </w:rPr>
              <w:t>,</w:t>
            </w:r>
            <w:r w:rsidRPr="00B960F2">
              <w:rPr>
                <w:sz w:val="18"/>
                <w:szCs w:val="18"/>
                <w:lang w:val="ru-RU"/>
              </w:rPr>
              <w:t xml:space="preserve"> </w:t>
            </w:r>
            <w:r w:rsidRPr="00B960F2">
              <w:rPr>
                <w:w w:val="105"/>
                <w:sz w:val="18"/>
                <w:szCs w:val="18"/>
                <w:lang w:val="ru-RU"/>
              </w:rPr>
              <w:t xml:space="preserve">ответственное за </w:t>
            </w:r>
            <w:r w:rsidRPr="00B960F2">
              <w:rPr>
                <w:color w:val="111111"/>
                <w:w w:val="110"/>
                <w:sz w:val="18"/>
                <w:szCs w:val="18"/>
                <w:lang w:val="ru-RU"/>
              </w:rPr>
              <w:t>предостав</w:t>
            </w:r>
            <w:r w:rsidRPr="00B960F2">
              <w:rPr>
                <w:color w:val="111111"/>
                <w:w w:val="105"/>
                <w:sz w:val="18"/>
                <w:szCs w:val="18"/>
                <w:lang w:val="ru-RU"/>
              </w:rPr>
              <w:t>ление муниципальной услуги</w:t>
            </w:r>
          </w:p>
        </w:tc>
        <w:tc>
          <w:tcPr>
            <w:tcW w:w="2005" w:type="dxa"/>
          </w:tcPr>
          <w:p w:rsidR="00B960F2" w:rsidRPr="00B960F2" w:rsidRDefault="00B960F2" w:rsidP="00B960F2">
            <w:pPr>
              <w:spacing w:line="20" w:lineRule="atLeast"/>
              <w:rPr>
                <w:sz w:val="18"/>
                <w:szCs w:val="18"/>
                <w:lang w:val="ru-RU"/>
              </w:rPr>
            </w:pPr>
            <w:r w:rsidRPr="00B960F2">
              <w:rPr>
                <w:color w:val="151515"/>
                <w:w w:val="105"/>
                <w:sz w:val="18"/>
                <w:szCs w:val="18"/>
                <w:lang w:val="ru-RU"/>
              </w:rPr>
              <w:t>Администрация Хомутовского муниципального образования</w:t>
            </w:r>
            <w:r w:rsidRPr="00B960F2">
              <w:rPr>
                <w:w w:val="105"/>
                <w:sz w:val="18"/>
                <w:szCs w:val="18"/>
                <w:lang w:val="ru-RU"/>
              </w:rPr>
              <w:t>/ГИС/ПГС/СМЭВ</w:t>
            </w:r>
          </w:p>
        </w:tc>
        <w:tc>
          <w:tcPr>
            <w:tcW w:w="1435" w:type="dxa"/>
          </w:tcPr>
          <w:p w:rsidR="00B960F2" w:rsidRPr="00B960F2" w:rsidRDefault="00B960F2" w:rsidP="00B960F2">
            <w:pPr>
              <w:spacing w:line="20" w:lineRule="atLeast"/>
              <w:ind w:firstLine="709"/>
              <w:rPr>
                <w:sz w:val="18"/>
                <w:szCs w:val="18"/>
                <w:lang w:val="ru-RU"/>
              </w:rPr>
            </w:pPr>
          </w:p>
        </w:tc>
        <w:tc>
          <w:tcPr>
            <w:tcW w:w="2040" w:type="dxa"/>
          </w:tcPr>
          <w:p w:rsidR="00B960F2" w:rsidRPr="00B960F2" w:rsidRDefault="00B960F2" w:rsidP="00B960F2">
            <w:pPr>
              <w:spacing w:line="20" w:lineRule="atLeast"/>
              <w:rPr>
                <w:sz w:val="18"/>
                <w:szCs w:val="18"/>
                <w:lang w:val="ru-RU"/>
              </w:rPr>
            </w:pPr>
            <w:r w:rsidRPr="00B960F2">
              <w:rPr>
                <w:color w:val="111111"/>
                <w:w w:val="110"/>
                <w:sz w:val="18"/>
                <w:szCs w:val="18"/>
                <w:lang w:val="ru-RU"/>
              </w:rPr>
              <w:t xml:space="preserve">Получение документов (сведений), </w:t>
            </w:r>
            <w:r w:rsidRPr="00B960F2">
              <w:rPr>
                <w:w w:val="110"/>
                <w:sz w:val="18"/>
                <w:szCs w:val="18"/>
                <w:lang w:val="ru-RU"/>
              </w:rPr>
              <w:t xml:space="preserve">необходимых </w:t>
            </w:r>
            <w:r w:rsidRPr="00B960F2">
              <w:rPr>
                <w:color w:val="111111"/>
                <w:w w:val="110"/>
                <w:sz w:val="18"/>
                <w:szCs w:val="18"/>
                <w:lang w:val="ru-RU"/>
              </w:rPr>
              <w:t>для предоставления муниципальной</w:t>
            </w:r>
            <w:r w:rsidRPr="00B960F2">
              <w:rPr>
                <w:sz w:val="18"/>
                <w:szCs w:val="18"/>
                <w:lang w:val="ru-RU"/>
              </w:rPr>
              <w:t xml:space="preserve"> </w:t>
            </w:r>
            <w:r w:rsidRPr="00B960F2">
              <w:rPr>
                <w:color w:val="111111"/>
                <w:sz w:val="18"/>
                <w:szCs w:val="18"/>
                <w:lang w:val="ru-RU"/>
              </w:rPr>
              <w:t>услуги</w:t>
            </w:r>
          </w:p>
        </w:tc>
      </w:tr>
      <w:tr w:rsidR="00B960F2" w:rsidRPr="00B960F2" w:rsidTr="00906426">
        <w:trPr>
          <w:trHeight w:val="49"/>
        </w:trPr>
        <w:tc>
          <w:tcPr>
            <w:tcW w:w="14765" w:type="dxa"/>
            <w:gridSpan w:val="7"/>
          </w:tcPr>
          <w:p w:rsidR="00B960F2" w:rsidRPr="00B960F2" w:rsidRDefault="00B960F2" w:rsidP="00CB198D">
            <w:pPr>
              <w:numPr>
                <w:ilvl w:val="2"/>
                <w:numId w:val="18"/>
              </w:numPr>
              <w:spacing w:line="20" w:lineRule="atLeast"/>
              <w:ind w:firstLine="46"/>
              <w:jc w:val="center"/>
              <w:rPr>
                <w:sz w:val="18"/>
                <w:szCs w:val="18"/>
              </w:rPr>
            </w:pPr>
            <w:proofErr w:type="spellStart"/>
            <w:r w:rsidRPr="00B960F2">
              <w:rPr>
                <w:color w:val="111111"/>
                <w:w w:val="110"/>
                <w:sz w:val="18"/>
                <w:szCs w:val="18"/>
              </w:rPr>
              <w:t>Рассмотрение</w:t>
            </w:r>
            <w:proofErr w:type="spellEnd"/>
            <w:r w:rsidRPr="00B960F2">
              <w:rPr>
                <w:color w:val="111111"/>
                <w:w w:val="110"/>
                <w:sz w:val="18"/>
                <w:szCs w:val="18"/>
              </w:rPr>
              <w:t xml:space="preserve"> </w:t>
            </w:r>
            <w:proofErr w:type="spellStart"/>
            <w:r w:rsidRPr="00B960F2">
              <w:rPr>
                <w:color w:val="111111"/>
                <w:w w:val="110"/>
                <w:sz w:val="18"/>
                <w:szCs w:val="18"/>
              </w:rPr>
              <w:t>документов</w:t>
            </w:r>
            <w:proofErr w:type="spellEnd"/>
            <w:r w:rsidRPr="00B960F2">
              <w:rPr>
                <w:color w:val="111111"/>
                <w:w w:val="110"/>
                <w:sz w:val="18"/>
                <w:szCs w:val="18"/>
              </w:rPr>
              <w:t xml:space="preserve"> и </w:t>
            </w:r>
            <w:proofErr w:type="spellStart"/>
            <w:r w:rsidRPr="00B960F2">
              <w:rPr>
                <w:color w:val="111111"/>
                <w:w w:val="110"/>
                <w:sz w:val="18"/>
                <w:szCs w:val="18"/>
              </w:rPr>
              <w:t>сведений</w:t>
            </w:r>
            <w:proofErr w:type="spellEnd"/>
          </w:p>
        </w:tc>
      </w:tr>
      <w:tr w:rsidR="00B960F2" w:rsidRPr="00B960F2" w:rsidTr="00906426">
        <w:trPr>
          <w:trHeight w:val="359"/>
        </w:trPr>
        <w:tc>
          <w:tcPr>
            <w:tcW w:w="2852" w:type="dxa"/>
          </w:tcPr>
          <w:p w:rsidR="00B960F2" w:rsidRPr="00B960F2" w:rsidRDefault="00B960F2" w:rsidP="00B960F2">
            <w:pPr>
              <w:spacing w:line="20" w:lineRule="atLeast"/>
              <w:rPr>
                <w:sz w:val="18"/>
                <w:szCs w:val="18"/>
                <w:lang w:val="ru-RU"/>
              </w:rPr>
            </w:pPr>
            <w:r w:rsidRPr="00B960F2">
              <w:rPr>
                <w:color w:val="111111"/>
                <w:w w:val="110"/>
                <w:sz w:val="18"/>
                <w:szCs w:val="18"/>
                <w:lang w:val="ru-RU"/>
              </w:rPr>
              <w:t xml:space="preserve">Пакет </w:t>
            </w:r>
            <w:r w:rsidRPr="00B960F2">
              <w:rPr>
                <w:color w:val="262626"/>
                <w:w w:val="105"/>
                <w:sz w:val="18"/>
                <w:szCs w:val="18"/>
                <w:lang w:val="ru-RU"/>
              </w:rPr>
              <w:t>зарегистрированных</w:t>
            </w:r>
            <w:r w:rsidRPr="00B960F2">
              <w:rPr>
                <w:sz w:val="18"/>
                <w:szCs w:val="18"/>
                <w:lang w:val="ru-RU"/>
              </w:rPr>
              <w:t xml:space="preserve"> </w:t>
            </w:r>
            <w:r w:rsidRPr="00B960F2">
              <w:rPr>
                <w:color w:val="111111"/>
                <w:w w:val="110"/>
                <w:sz w:val="18"/>
                <w:szCs w:val="18"/>
                <w:lang w:val="ru-RU"/>
              </w:rPr>
              <w:t>документов,</w:t>
            </w:r>
            <w:r w:rsidRPr="00B960F2">
              <w:rPr>
                <w:sz w:val="18"/>
                <w:szCs w:val="18"/>
                <w:lang w:val="ru-RU"/>
              </w:rPr>
              <w:t xml:space="preserve"> </w:t>
            </w:r>
            <w:r w:rsidRPr="00B960F2">
              <w:rPr>
                <w:w w:val="105"/>
                <w:sz w:val="18"/>
                <w:szCs w:val="18"/>
                <w:lang w:val="ru-RU"/>
              </w:rPr>
              <w:t>поступивших</w:t>
            </w:r>
            <w:r w:rsidRPr="00B960F2">
              <w:rPr>
                <w:sz w:val="18"/>
                <w:szCs w:val="18"/>
                <w:lang w:val="ru-RU"/>
              </w:rPr>
              <w:t xml:space="preserve"> </w:t>
            </w:r>
            <w:r w:rsidRPr="00B960F2">
              <w:rPr>
                <w:w w:val="110"/>
                <w:sz w:val="18"/>
                <w:szCs w:val="18"/>
                <w:lang w:val="ru-RU"/>
              </w:rPr>
              <w:t>должностному лицу, ответственному за предоставление муниципальной услуги</w:t>
            </w:r>
          </w:p>
        </w:tc>
        <w:tc>
          <w:tcPr>
            <w:tcW w:w="2717" w:type="dxa"/>
          </w:tcPr>
          <w:p w:rsidR="00B960F2" w:rsidRPr="00B960F2" w:rsidRDefault="00B960F2" w:rsidP="00B960F2">
            <w:pPr>
              <w:spacing w:line="20" w:lineRule="atLeast"/>
              <w:rPr>
                <w:sz w:val="18"/>
                <w:szCs w:val="18"/>
                <w:lang w:val="ru-RU"/>
              </w:rPr>
            </w:pPr>
            <w:r w:rsidRPr="00B960F2">
              <w:rPr>
                <w:color w:val="111111"/>
                <w:w w:val="110"/>
                <w:sz w:val="18"/>
                <w:szCs w:val="18"/>
                <w:lang w:val="ru-RU"/>
              </w:rPr>
              <w:t>Проверка соответствия документов и сведений</w:t>
            </w:r>
            <w:r w:rsidRPr="00B960F2">
              <w:rPr>
                <w:sz w:val="18"/>
                <w:szCs w:val="18"/>
                <w:lang w:val="ru-RU"/>
              </w:rPr>
              <w:t xml:space="preserve"> </w:t>
            </w:r>
            <w:r w:rsidRPr="00B960F2">
              <w:rPr>
                <w:color w:val="111111"/>
                <w:w w:val="105"/>
                <w:sz w:val="18"/>
                <w:szCs w:val="18"/>
                <w:lang w:val="ru-RU"/>
              </w:rPr>
              <w:t>требованиям</w:t>
            </w:r>
            <w:r w:rsidRPr="00B960F2">
              <w:rPr>
                <w:sz w:val="18"/>
                <w:szCs w:val="18"/>
                <w:lang w:val="ru-RU"/>
              </w:rPr>
              <w:t xml:space="preserve"> </w:t>
            </w:r>
            <w:r w:rsidRPr="00B960F2">
              <w:rPr>
                <w:w w:val="105"/>
                <w:sz w:val="18"/>
                <w:szCs w:val="18"/>
                <w:lang w:val="ru-RU"/>
              </w:rPr>
              <w:t>нормативных правовых</w:t>
            </w:r>
            <w:r w:rsidRPr="00B960F2">
              <w:rPr>
                <w:sz w:val="18"/>
                <w:szCs w:val="18"/>
                <w:lang w:val="ru-RU"/>
              </w:rPr>
              <w:t xml:space="preserve"> </w:t>
            </w:r>
            <w:r w:rsidRPr="00B960F2">
              <w:rPr>
                <w:w w:val="110"/>
                <w:sz w:val="18"/>
                <w:szCs w:val="18"/>
                <w:lang w:val="ru-RU"/>
              </w:rPr>
              <w:t>актов</w:t>
            </w:r>
          </w:p>
        </w:tc>
        <w:tc>
          <w:tcPr>
            <w:tcW w:w="2144" w:type="dxa"/>
          </w:tcPr>
          <w:p w:rsidR="00B960F2" w:rsidRPr="00B960F2" w:rsidRDefault="00B960F2" w:rsidP="00B960F2">
            <w:pPr>
              <w:spacing w:line="20" w:lineRule="atLeast"/>
              <w:rPr>
                <w:sz w:val="18"/>
                <w:szCs w:val="18"/>
              </w:rPr>
            </w:pPr>
            <w:proofErr w:type="spellStart"/>
            <w:r w:rsidRPr="00B960F2">
              <w:rPr>
                <w:color w:val="111111"/>
                <w:w w:val="105"/>
                <w:sz w:val="18"/>
                <w:szCs w:val="18"/>
              </w:rPr>
              <w:t>До</w:t>
            </w:r>
            <w:proofErr w:type="spellEnd"/>
            <w:r w:rsidRPr="00B960F2">
              <w:rPr>
                <w:color w:val="111111"/>
                <w:w w:val="105"/>
                <w:sz w:val="18"/>
                <w:szCs w:val="18"/>
              </w:rPr>
              <w:t xml:space="preserve"> 10 </w:t>
            </w:r>
            <w:proofErr w:type="spellStart"/>
            <w:r w:rsidRPr="00B960F2">
              <w:rPr>
                <w:color w:val="111111"/>
                <w:w w:val="105"/>
                <w:sz w:val="18"/>
                <w:szCs w:val="18"/>
              </w:rPr>
              <w:t>рабочих</w:t>
            </w:r>
            <w:proofErr w:type="spellEnd"/>
            <w:r w:rsidRPr="00B960F2">
              <w:rPr>
                <w:color w:val="111111"/>
                <w:w w:val="105"/>
                <w:sz w:val="18"/>
                <w:szCs w:val="18"/>
              </w:rPr>
              <w:t xml:space="preserve"> </w:t>
            </w:r>
            <w:proofErr w:type="spellStart"/>
            <w:r w:rsidRPr="00B960F2">
              <w:rPr>
                <w:color w:val="262626"/>
                <w:w w:val="105"/>
                <w:sz w:val="18"/>
                <w:szCs w:val="18"/>
              </w:rPr>
              <w:t>дней</w:t>
            </w:r>
            <w:proofErr w:type="spellEnd"/>
          </w:p>
        </w:tc>
        <w:tc>
          <w:tcPr>
            <w:tcW w:w="1572" w:type="dxa"/>
          </w:tcPr>
          <w:p w:rsidR="00B960F2" w:rsidRPr="00B960F2" w:rsidRDefault="00B960F2" w:rsidP="00B960F2">
            <w:pPr>
              <w:spacing w:line="20" w:lineRule="atLeast"/>
              <w:rPr>
                <w:sz w:val="18"/>
                <w:szCs w:val="18"/>
                <w:lang w:val="ru-RU"/>
              </w:rPr>
            </w:pPr>
            <w:r w:rsidRPr="00B960F2">
              <w:rPr>
                <w:w w:val="105"/>
                <w:sz w:val="18"/>
                <w:szCs w:val="18"/>
                <w:lang w:val="ru-RU"/>
              </w:rPr>
              <w:t xml:space="preserve">Должностное лицо </w:t>
            </w:r>
            <w:r w:rsidRPr="00B960F2">
              <w:rPr>
                <w:color w:val="151515"/>
                <w:w w:val="105"/>
                <w:sz w:val="18"/>
                <w:szCs w:val="18"/>
                <w:lang w:val="ru-RU"/>
              </w:rPr>
              <w:t>администрации Хомутовского муниципального образования</w:t>
            </w:r>
            <w:r w:rsidRPr="00B960F2">
              <w:rPr>
                <w:w w:val="105"/>
                <w:sz w:val="18"/>
                <w:szCs w:val="18"/>
                <w:lang w:val="ru-RU"/>
              </w:rPr>
              <w:t>,</w:t>
            </w:r>
            <w:r w:rsidRPr="00B960F2">
              <w:rPr>
                <w:sz w:val="18"/>
                <w:szCs w:val="18"/>
                <w:lang w:val="ru-RU"/>
              </w:rPr>
              <w:t xml:space="preserve"> </w:t>
            </w:r>
            <w:r w:rsidRPr="00B960F2">
              <w:rPr>
                <w:w w:val="105"/>
                <w:sz w:val="18"/>
                <w:szCs w:val="18"/>
                <w:lang w:val="ru-RU"/>
              </w:rPr>
              <w:t xml:space="preserve">ответственное за </w:t>
            </w:r>
            <w:r w:rsidRPr="00B960F2">
              <w:rPr>
                <w:color w:val="111111"/>
                <w:w w:val="110"/>
                <w:sz w:val="18"/>
                <w:szCs w:val="18"/>
                <w:lang w:val="ru-RU"/>
              </w:rPr>
              <w:t>предостав</w:t>
            </w:r>
            <w:r w:rsidRPr="00B960F2">
              <w:rPr>
                <w:color w:val="111111"/>
                <w:w w:val="105"/>
                <w:sz w:val="18"/>
                <w:szCs w:val="18"/>
                <w:lang w:val="ru-RU"/>
              </w:rPr>
              <w:t>ление муниципальной услуги</w:t>
            </w:r>
          </w:p>
        </w:tc>
        <w:tc>
          <w:tcPr>
            <w:tcW w:w="2005" w:type="dxa"/>
          </w:tcPr>
          <w:p w:rsidR="00B960F2" w:rsidRPr="00B960F2" w:rsidRDefault="00B960F2" w:rsidP="00B960F2">
            <w:pPr>
              <w:spacing w:line="20" w:lineRule="atLeast"/>
              <w:rPr>
                <w:sz w:val="18"/>
                <w:szCs w:val="18"/>
                <w:lang w:val="ru-RU"/>
              </w:rPr>
            </w:pPr>
            <w:r w:rsidRPr="00B960F2">
              <w:rPr>
                <w:color w:val="151515"/>
                <w:w w:val="105"/>
                <w:sz w:val="18"/>
                <w:szCs w:val="18"/>
                <w:lang w:val="ru-RU"/>
              </w:rPr>
              <w:t>Администрация Хомутовского муниципального образования</w:t>
            </w:r>
            <w:r w:rsidRPr="00B960F2">
              <w:rPr>
                <w:w w:val="105"/>
                <w:sz w:val="18"/>
                <w:szCs w:val="18"/>
                <w:lang w:val="ru-RU"/>
              </w:rPr>
              <w:t>/ГИС/ПГС</w:t>
            </w:r>
          </w:p>
        </w:tc>
        <w:tc>
          <w:tcPr>
            <w:tcW w:w="1435" w:type="dxa"/>
          </w:tcPr>
          <w:p w:rsidR="00B960F2" w:rsidRPr="00B960F2" w:rsidRDefault="00B960F2" w:rsidP="00B960F2">
            <w:pPr>
              <w:spacing w:line="20" w:lineRule="atLeast"/>
              <w:rPr>
                <w:sz w:val="18"/>
                <w:szCs w:val="18"/>
                <w:lang w:val="ru-RU"/>
              </w:rPr>
            </w:pPr>
            <w:r w:rsidRPr="00B960F2">
              <w:rPr>
                <w:color w:val="111111"/>
                <w:w w:val="105"/>
                <w:sz w:val="18"/>
                <w:szCs w:val="18"/>
                <w:lang w:val="ru-RU"/>
              </w:rPr>
              <w:t xml:space="preserve">Основания </w:t>
            </w:r>
            <w:r w:rsidRPr="00B960F2">
              <w:rPr>
                <w:color w:val="111111"/>
                <w:w w:val="110"/>
                <w:sz w:val="18"/>
                <w:szCs w:val="18"/>
                <w:lang w:val="ru-RU"/>
              </w:rPr>
              <w:t>отказа в</w:t>
            </w:r>
            <w:r w:rsidRPr="00B960F2">
              <w:rPr>
                <w:sz w:val="18"/>
                <w:szCs w:val="18"/>
                <w:lang w:val="ru-RU"/>
              </w:rPr>
              <w:t xml:space="preserve"> </w:t>
            </w:r>
            <w:r w:rsidRPr="00B960F2">
              <w:rPr>
                <w:color w:val="111111"/>
                <w:w w:val="105"/>
                <w:sz w:val="18"/>
                <w:szCs w:val="18"/>
                <w:lang w:val="ru-RU"/>
              </w:rPr>
              <w:t>предоставл</w:t>
            </w:r>
            <w:r w:rsidRPr="00B960F2">
              <w:rPr>
                <w:w w:val="110"/>
                <w:sz w:val="18"/>
                <w:szCs w:val="18"/>
                <w:lang w:val="ru-RU"/>
              </w:rPr>
              <w:t>ении</w:t>
            </w:r>
            <w:r w:rsidRPr="00B960F2">
              <w:rPr>
                <w:sz w:val="18"/>
                <w:szCs w:val="18"/>
                <w:lang w:val="ru-RU"/>
              </w:rPr>
              <w:t xml:space="preserve"> </w:t>
            </w:r>
            <w:r w:rsidRPr="00B960F2">
              <w:rPr>
                <w:w w:val="110"/>
                <w:sz w:val="18"/>
                <w:szCs w:val="18"/>
                <w:lang w:val="ru-RU"/>
              </w:rPr>
              <w:t xml:space="preserve">муниципальной услуги, </w:t>
            </w:r>
            <w:r w:rsidRPr="00B960F2">
              <w:rPr>
                <w:w w:val="105"/>
                <w:sz w:val="18"/>
                <w:szCs w:val="18"/>
                <w:lang w:val="ru-RU"/>
              </w:rPr>
              <w:t>предусмотр</w:t>
            </w:r>
            <w:r w:rsidRPr="00B960F2">
              <w:rPr>
                <w:w w:val="110"/>
                <w:sz w:val="18"/>
                <w:szCs w:val="18"/>
                <w:lang w:val="ru-RU"/>
              </w:rPr>
              <w:t>енные пунктом 2.9</w:t>
            </w:r>
            <w:r w:rsidRPr="00B960F2">
              <w:rPr>
                <w:sz w:val="18"/>
                <w:szCs w:val="18"/>
                <w:lang w:val="ru-RU"/>
              </w:rPr>
              <w:t xml:space="preserve"> </w:t>
            </w:r>
            <w:r w:rsidRPr="00B960F2">
              <w:rPr>
                <w:w w:val="110"/>
                <w:sz w:val="18"/>
                <w:szCs w:val="18"/>
                <w:lang w:val="ru-RU"/>
              </w:rPr>
              <w:t xml:space="preserve">Административного </w:t>
            </w:r>
            <w:r w:rsidRPr="00B960F2">
              <w:rPr>
                <w:w w:val="105"/>
                <w:sz w:val="18"/>
                <w:szCs w:val="18"/>
                <w:lang w:val="ru-RU"/>
              </w:rPr>
              <w:t>регламента</w:t>
            </w:r>
          </w:p>
        </w:tc>
        <w:tc>
          <w:tcPr>
            <w:tcW w:w="2040" w:type="dxa"/>
          </w:tcPr>
          <w:p w:rsidR="00B960F2" w:rsidRPr="00B960F2" w:rsidRDefault="00B960F2" w:rsidP="00B960F2">
            <w:pPr>
              <w:spacing w:line="20" w:lineRule="atLeast"/>
              <w:rPr>
                <w:sz w:val="18"/>
                <w:szCs w:val="18"/>
                <w:lang w:val="ru-RU"/>
              </w:rPr>
            </w:pPr>
            <w:r w:rsidRPr="00B960F2">
              <w:rPr>
                <w:color w:val="111111"/>
                <w:w w:val="105"/>
                <w:sz w:val="18"/>
                <w:szCs w:val="18"/>
                <w:lang w:val="ru-RU"/>
              </w:rPr>
              <w:t>Проект результата</w:t>
            </w:r>
            <w:r w:rsidRPr="00B960F2">
              <w:rPr>
                <w:sz w:val="18"/>
                <w:szCs w:val="18"/>
                <w:lang w:val="ru-RU"/>
              </w:rPr>
              <w:t xml:space="preserve"> </w:t>
            </w:r>
            <w:r w:rsidRPr="00B960F2">
              <w:rPr>
                <w:color w:val="111111"/>
                <w:w w:val="110"/>
                <w:sz w:val="18"/>
                <w:szCs w:val="18"/>
                <w:lang w:val="ru-RU"/>
              </w:rPr>
              <w:t>предоставления</w:t>
            </w:r>
            <w:r w:rsidRPr="00B960F2">
              <w:rPr>
                <w:sz w:val="18"/>
                <w:szCs w:val="18"/>
                <w:lang w:val="ru-RU"/>
              </w:rPr>
              <w:t xml:space="preserve"> </w:t>
            </w:r>
            <w:r w:rsidRPr="00B960F2">
              <w:rPr>
                <w:w w:val="105"/>
                <w:sz w:val="18"/>
                <w:szCs w:val="18"/>
                <w:lang w:val="ru-RU"/>
              </w:rPr>
              <w:t>муниципальной услуги</w:t>
            </w:r>
          </w:p>
        </w:tc>
      </w:tr>
      <w:tr w:rsidR="00B960F2" w:rsidRPr="00B960F2" w:rsidTr="00906426">
        <w:trPr>
          <w:trHeight w:val="49"/>
        </w:trPr>
        <w:tc>
          <w:tcPr>
            <w:tcW w:w="14765" w:type="dxa"/>
            <w:gridSpan w:val="7"/>
          </w:tcPr>
          <w:p w:rsidR="00B960F2" w:rsidRPr="00B960F2" w:rsidRDefault="00B960F2" w:rsidP="00CB198D">
            <w:pPr>
              <w:numPr>
                <w:ilvl w:val="2"/>
                <w:numId w:val="18"/>
              </w:numPr>
              <w:spacing w:line="20" w:lineRule="atLeast"/>
              <w:ind w:left="23" w:firstLine="0"/>
              <w:jc w:val="center"/>
              <w:rPr>
                <w:sz w:val="18"/>
                <w:szCs w:val="18"/>
              </w:rPr>
            </w:pPr>
            <w:proofErr w:type="spellStart"/>
            <w:r w:rsidRPr="00B960F2">
              <w:rPr>
                <w:w w:val="110"/>
                <w:sz w:val="18"/>
                <w:szCs w:val="18"/>
              </w:rPr>
              <w:t>Принятие</w:t>
            </w:r>
            <w:proofErr w:type="spellEnd"/>
            <w:r w:rsidRPr="00B960F2">
              <w:rPr>
                <w:w w:val="110"/>
                <w:sz w:val="18"/>
                <w:szCs w:val="18"/>
              </w:rPr>
              <w:t xml:space="preserve"> </w:t>
            </w:r>
            <w:proofErr w:type="spellStart"/>
            <w:r w:rsidRPr="00B960F2">
              <w:rPr>
                <w:w w:val="110"/>
                <w:sz w:val="18"/>
                <w:szCs w:val="18"/>
              </w:rPr>
              <w:t>решения</w:t>
            </w:r>
            <w:proofErr w:type="spellEnd"/>
          </w:p>
        </w:tc>
      </w:tr>
      <w:tr w:rsidR="00B960F2" w:rsidRPr="00B960F2" w:rsidTr="00906426">
        <w:trPr>
          <w:trHeight w:val="125"/>
        </w:trPr>
        <w:tc>
          <w:tcPr>
            <w:tcW w:w="2852" w:type="dxa"/>
            <w:vMerge w:val="restart"/>
          </w:tcPr>
          <w:p w:rsidR="00B960F2" w:rsidRPr="00B960F2" w:rsidRDefault="00B960F2" w:rsidP="00B960F2">
            <w:pPr>
              <w:spacing w:line="20" w:lineRule="atLeast"/>
              <w:rPr>
                <w:sz w:val="18"/>
                <w:szCs w:val="18"/>
                <w:lang w:val="ru-RU"/>
              </w:rPr>
            </w:pPr>
            <w:r w:rsidRPr="00B960F2">
              <w:rPr>
                <w:w w:val="110"/>
                <w:sz w:val="18"/>
                <w:szCs w:val="18"/>
                <w:lang w:val="ru-RU"/>
              </w:rPr>
              <w:t>Проект результата предоставления муниципальной услуги</w:t>
            </w:r>
          </w:p>
        </w:tc>
        <w:tc>
          <w:tcPr>
            <w:tcW w:w="2717" w:type="dxa"/>
          </w:tcPr>
          <w:p w:rsidR="00B960F2" w:rsidRPr="00B960F2" w:rsidRDefault="00B960F2" w:rsidP="00B960F2">
            <w:pPr>
              <w:spacing w:line="20" w:lineRule="atLeast"/>
              <w:rPr>
                <w:sz w:val="18"/>
                <w:szCs w:val="18"/>
                <w:lang w:val="ru-RU"/>
              </w:rPr>
            </w:pPr>
            <w:r w:rsidRPr="00B960F2">
              <w:rPr>
                <w:w w:val="110"/>
                <w:sz w:val="18"/>
                <w:szCs w:val="18"/>
                <w:lang w:val="ru-RU"/>
              </w:rPr>
              <w:t xml:space="preserve">Принятие решения о предоставления муниципальной </w:t>
            </w:r>
            <w:r w:rsidRPr="00B960F2">
              <w:rPr>
                <w:w w:val="105"/>
                <w:sz w:val="18"/>
                <w:szCs w:val="18"/>
                <w:lang w:val="ru-RU"/>
              </w:rPr>
              <w:t>услуги</w:t>
            </w:r>
          </w:p>
        </w:tc>
        <w:tc>
          <w:tcPr>
            <w:tcW w:w="2144" w:type="dxa"/>
          </w:tcPr>
          <w:p w:rsidR="00B960F2" w:rsidRPr="00B960F2" w:rsidRDefault="00B960F2" w:rsidP="00B960F2">
            <w:pPr>
              <w:spacing w:line="20" w:lineRule="atLeast"/>
              <w:rPr>
                <w:sz w:val="18"/>
                <w:szCs w:val="18"/>
              </w:rPr>
            </w:pPr>
            <w:proofErr w:type="spellStart"/>
            <w:r w:rsidRPr="00B960F2">
              <w:rPr>
                <w:w w:val="110"/>
                <w:sz w:val="18"/>
                <w:szCs w:val="18"/>
              </w:rPr>
              <w:t>Не</w:t>
            </w:r>
            <w:proofErr w:type="spellEnd"/>
            <w:r w:rsidRPr="00B960F2">
              <w:rPr>
                <w:w w:val="110"/>
                <w:sz w:val="18"/>
                <w:szCs w:val="18"/>
              </w:rPr>
              <w:t xml:space="preserve"> </w:t>
            </w:r>
            <w:proofErr w:type="spellStart"/>
            <w:r w:rsidRPr="00B960F2">
              <w:rPr>
                <w:w w:val="110"/>
                <w:sz w:val="18"/>
                <w:szCs w:val="18"/>
              </w:rPr>
              <w:t>более</w:t>
            </w:r>
            <w:proofErr w:type="spellEnd"/>
            <w:r w:rsidRPr="00B960F2">
              <w:rPr>
                <w:w w:val="110"/>
                <w:sz w:val="18"/>
                <w:szCs w:val="18"/>
              </w:rPr>
              <w:t xml:space="preserve"> 1 </w:t>
            </w:r>
            <w:proofErr w:type="spellStart"/>
            <w:r w:rsidRPr="00B960F2">
              <w:rPr>
                <w:w w:val="110"/>
                <w:sz w:val="18"/>
                <w:szCs w:val="18"/>
              </w:rPr>
              <w:t>рабочего</w:t>
            </w:r>
            <w:proofErr w:type="spellEnd"/>
            <w:r w:rsidRPr="00B960F2">
              <w:rPr>
                <w:w w:val="110"/>
                <w:sz w:val="18"/>
                <w:szCs w:val="18"/>
              </w:rPr>
              <w:t xml:space="preserve"> </w:t>
            </w:r>
            <w:proofErr w:type="spellStart"/>
            <w:r w:rsidRPr="00B960F2">
              <w:rPr>
                <w:w w:val="110"/>
                <w:sz w:val="18"/>
                <w:szCs w:val="18"/>
              </w:rPr>
              <w:t>дня</w:t>
            </w:r>
            <w:proofErr w:type="spellEnd"/>
          </w:p>
        </w:tc>
        <w:tc>
          <w:tcPr>
            <w:tcW w:w="1572" w:type="dxa"/>
            <w:vMerge w:val="restart"/>
          </w:tcPr>
          <w:p w:rsidR="00B960F2" w:rsidRPr="00B960F2" w:rsidRDefault="00B960F2" w:rsidP="00B960F2">
            <w:pPr>
              <w:spacing w:line="20" w:lineRule="atLeast"/>
              <w:rPr>
                <w:sz w:val="18"/>
                <w:szCs w:val="18"/>
                <w:lang w:val="ru-RU"/>
              </w:rPr>
            </w:pPr>
            <w:r w:rsidRPr="00B960F2">
              <w:rPr>
                <w:w w:val="105"/>
                <w:sz w:val="18"/>
                <w:szCs w:val="18"/>
                <w:lang w:val="ru-RU"/>
              </w:rPr>
              <w:t xml:space="preserve">Должностное лицо </w:t>
            </w:r>
            <w:r w:rsidRPr="00B960F2">
              <w:rPr>
                <w:color w:val="151515"/>
                <w:w w:val="105"/>
                <w:sz w:val="18"/>
                <w:szCs w:val="18"/>
                <w:lang w:val="ru-RU"/>
              </w:rPr>
              <w:t>администрации Хомутовского муниципального образования</w:t>
            </w:r>
            <w:r w:rsidRPr="00B960F2">
              <w:rPr>
                <w:w w:val="105"/>
                <w:sz w:val="18"/>
                <w:szCs w:val="18"/>
                <w:lang w:val="ru-RU"/>
              </w:rPr>
              <w:t>,</w:t>
            </w:r>
            <w:r w:rsidRPr="00B960F2">
              <w:rPr>
                <w:sz w:val="18"/>
                <w:szCs w:val="18"/>
                <w:lang w:val="ru-RU"/>
              </w:rPr>
              <w:t xml:space="preserve"> </w:t>
            </w:r>
            <w:r w:rsidRPr="00B960F2">
              <w:rPr>
                <w:w w:val="105"/>
                <w:sz w:val="18"/>
                <w:szCs w:val="18"/>
                <w:lang w:val="ru-RU"/>
              </w:rPr>
              <w:t xml:space="preserve">ответственное за </w:t>
            </w:r>
            <w:r w:rsidRPr="00B960F2">
              <w:rPr>
                <w:color w:val="111111"/>
                <w:w w:val="110"/>
                <w:sz w:val="18"/>
                <w:szCs w:val="18"/>
                <w:lang w:val="ru-RU"/>
              </w:rPr>
              <w:t>предостав</w:t>
            </w:r>
            <w:r w:rsidRPr="00B960F2">
              <w:rPr>
                <w:color w:val="111111"/>
                <w:w w:val="105"/>
                <w:sz w:val="18"/>
                <w:szCs w:val="18"/>
                <w:lang w:val="ru-RU"/>
              </w:rPr>
              <w:t>ление муниципальной услуги</w:t>
            </w:r>
            <w:r w:rsidRPr="00B960F2">
              <w:rPr>
                <w:w w:val="110"/>
                <w:sz w:val="18"/>
                <w:szCs w:val="18"/>
                <w:lang w:val="ru-RU"/>
              </w:rPr>
              <w:t xml:space="preserve">; Руководитель </w:t>
            </w:r>
            <w:r w:rsidRPr="00B960F2">
              <w:rPr>
                <w:color w:val="151515"/>
                <w:w w:val="105"/>
                <w:sz w:val="18"/>
                <w:szCs w:val="18"/>
                <w:lang w:val="ru-RU"/>
              </w:rPr>
              <w:t>администрации Хомутовского муниципального образования</w:t>
            </w:r>
            <w:r w:rsidRPr="00B960F2">
              <w:rPr>
                <w:w w:val="110"/>
                <w:sz w:val="18"/>
                <w:szCs w:val="18"/>
                <w:lang w:val="ru-RU"/>
              </w:rPr>
              <w:t xml:space="preserve"> или</w:t>
            </w:r>
            <w:r w:rsidRPr="00B960F2">
              <w:rPr>
                <w:sz w:val="18"/>
                <w:szCs w:val="18"/>
                <w:lang w:val="ru-RU"/>
              </w:rPr>
              <w:t xml:space="preserve"> </w:t>
            </w:r>
            <w:r w:rsidRPr="00B960F2">
              <w:rPr>
                <w:color w:val="111111"/>
                <w:w w:val="110"/>
                <w:sz w:val="18"/>
                <w:szCs w:val="18"/>
                <w:lang w:val="ru-RU"/>
              </w:rPr>
              <w:t>иное</w:t>
            </w:r>
            <w:r w:rsidRPr="00B960F2">
              <w:rPr>
                <w:sz w:val="18"/>
                <w:szCs w:val="18"/>
                <w:lang w:val="ru-RU"/>
              </w:rPr>
              <w:t xml:space="preserve"> </w:t>
            </w:r>
            <w:r w:rsidRPr="00B960F2">
              <w:rPr>
                <w:color w:val="111111"/>
                <w:w w:val="110"/>
                <w:sz w:val="18"/>
                <w:szCs w:val="18"/>
                <w:lang w:val="ru-RU"/>
              </w:rPr>
              <w:t>уполномоченное им лицо</w:t>
            </w:r>
          </w:p>
        </w:tc>
        <w:tc>
          <w:tcPr>
            <w:tcW w:w="2005" w:type="dxa"/>
            <w:vMerge w:val="restart"/>
          </w:tcPr>
          <w:p w:rsidR="00B960F2" w:rsidRPr="00B960F2" w:rsidRDefault="00B960F2" w:rsidP="00B960F2">
            <w:pPr>
              <w:spacing w:line="20" w:lineRule="atLeast"/>
              <w:rPr>
                <w:sz w:val="18"/>
                <w:szCs w:val="18"/>
                <w:lang w:val="ru-RU"/>
              </w:rPr>
            </w:pPr>
            <w:r w:rsidRPr="00B960F2">
              <w:rPr>
                <w:color w:val="151515"/>
                <w:w w:val="105"/>
                <w:sz w:val="18"/>
                <w:szCs w:val="18"/>
                <w:lang w:val="ru-RU"/>
              </w:rPr>
              <w:t>Администрация Хомутовского муниципального образования</w:t>
            </w:r>
            <w:r w:rsidRPr="00B960F2">
              <w:rPr>
                <w:w w:val="105"/>
                <w:sz w:val="18"/>
                <w:szCs w:val="18"/>
                <w:lang w:val="ru-RU"/>
              </w:rPr>
              <w:t>/ГИС/ПГС</w:t>
            </w:r>
          </w:p>
        </w:tc>
        <w:tc>
          <w:tcPr>
            <w:tcW w:w="1435" w:type="dxa"/>
            <w:vMerge w:val="restart"/>
          </w:tcPr>
          <w:p w:rsidR="00B960F2" w:rsidRPr="00B960F2" w:rsidRDefault="00B960F2" w:rsidP="00B960F2">
            <w:pPr>
              <w:spacing w:line="20" w:lineRule="atLeast"/>
              <w:ind w:firstLine="709"/>
              <w:rPr>
                <w:sz w:val="18"/>
                <w:szCs w:val="18"/>
                <w:lang w:val="ru-RU"/>
              </w:rPr>
            </w:pPr>
          </w:p>
        </w:tc>
        <w:tc>
          <w:tcPr>
            <w:tcW w:w="2040" w:type="dxa"/>
            <w:vMerge w:val="restart"/>
          </w:tcPr>
          <w:p w:rsidR="00B960F2" w:rsidRPr="00B960F2" w:rsidRDefault="00B960F2" w:rsidP="00B960F2">
            <w:pPr>
              <w:spacing w:line="20" w:lineRule="atLeast"/>
              <w:rPr>
                <w:sz w:val="18"/>
                <w:szCs w:val="18"/>
                <w:lang w:val="ru-RU"/>
              </w:rPr>
            </w:pPr>
            <w:r w:rsidRPr="00B960F2">
              <w:rPr>
                <w:w w:val="110"/>
                <w:sz w:val="18"/>
                <w:szCs w:val="18"/>
                <w:lang w:val="ru-RU"/>
              </w:rPr>
              <w:t xml:space="preserve">Результат предоставления муниципальной услуги, подписанный уполномоченным должностным лицом (усиленной квалифицированной подписью руководителем </w:t>
            </w:r>
            <w:r w:rsidRPr="00B960F2">
              <w:rPr>
                <w:color w:val="151515"/>
                <w:w w:val="105"/>
                <w:sz w:val="18"/>
                <w:szCs w:val="18"/>
                <w:lang w:val="ru-RU"/>
              </w:rPr>
              <w:t>администрации Хомутовского муниципального образования</w:t>
            </w:r>
            <w:r w:rsidRPr="00B960F2">
              <w:rPr>
                <w:w w:val="105"/>
                <w:sz w:val="18"/>
                <w:szCs w:val="18"/>
                <w:lang w:val="ru-RU"/>
              </w:rPr>
              <w:t>,</w:t>
            </w:r>
            <w:r w:rsidRPr="00B960F2">
              <w:rPr>
                <w:w w:val="110"/>
                <w:sz w:val="18"/>
                <w:szCs w:val="18"/>
                <w:lang w:val="ru-RU"/>
              </w:rPr>
              <w:t xml:space="preserve"> или иного</w:t>
            </w:r>
            <w:r w:rsidRPr="00B960F2">
              <w:rPr>
                <w:sz w:val="18"/>
                <w:szCs w:val="18"/>
                <w:lang w:val="ru-RU"/>
              </w:rPr>
              <w:t xml:space="preserve"> </w:t>
            </w:r>
            <w:r w:rsidRPr="00B960F2">
              <w:rPr>
                <w:color w:val="111111"/>
                <w:w w:val="110"/>
                <w:sz w:val="18"/>
                <w:szCs w:val="18"/>
                <w:lang w:val="ru-RU"/>
              </w:rPr>
              <w:t>уполномоченного им</w:t>
            </w:r>
            <w:r w:rsidRPr="00B960F2">
              <w:rPr>
                <w:color w:val="111111"/>
                <w:spacing w:val="-21"/>
                <w:w w:val="110"/>
                <w:sz w:val="18"/>
                <w:szCs w:val="18"/>
                <w:lang w:val="ru-RU"/>
              </w:rPr>
              <w:t xml:space="preserve"> </w:t>
            </w:r>
            <w:r w:rsidRPr="00B960F2">
              <w:rPr>
                <w:color w:val="212121"/>
                <w:w w:val="110"/>
                <w:sz w:val="18"/>
                <w:szCs w:val="18"/>
                <w:lang w:val="ru-RU"/>
              </w:rPr>
              <w:t>лица)</w:t>
            </w:r>
          </w:p>
        </w:tc>
      </w:tr>
      <w:tr w:rsidR="00B960F2" w:rsidRPr="00B960F2" w:rsidTr="00906426">
        <w:trPr>
          <w:trHeight w:val="425"/>
        </w:trPr>
        <w:tc>
          <w:tcPr>
            <w:tcW w:w="2852" w:type="dxa"/>
            <w:vMerge/>
            <w:tcBorders>
              <w:bottom w:val="single" w:sz="6" w:space="0" w:color="000000"/>
            </w:tcBorders>
          </w:tcPr>
          <w:p w:rsidR="00B960F2" w:rsidRPr="00B960F2" w:rsidRDefault="00B960F2" w:rsidP="00B960F2">
            <w:pPr>
              <w:spacing w:line="20" w:lineRule="atLeast"/>
              <w:ind w:firstLine="709"/>
              <w:rPr>
                <w:sz w:val="18"/>
                <w:szCs w:val="18"/>
                <w:lang w:val="ru-RU"/>
              </w:rPr>
            </w:pPr>
          </w:p>
        </w:tc>
        <w:tc>
          <w:tcPr>
            <w:tcW w:w="2717" w:type="dxa"/>
            <w:tcBorders>
              <w:bottom w:val="single" w:sz="6" w:space="0" w:color="000000"/>
            </w:tcBorders>
          </w:tcPr>
          <w:p w:rsidR="00B960F2" w:rsidRPr="00B960F2" w:rsidRDefault="00B960F2" w:rsidP="00B960F2">
            <w:pPr>
              <w:spacing w:line="20" w:lineRule="atLeast"/>
              <w:rPr>
                <w:sz w:val="18"/>
                <w:szCs w:val="18"/>
                <w:lang w:val="ru-RU"/>
              </w:rPr>
            </w:pPr>
            <w:r w:rsidRPr="00B960F2">
              <w:rPr>
                <w:w w:val="110"/>
                <w:sz w:val="18"/>
                <w:szCs w:val="18"/>
                <w:lang w:val="ru-RU"/>
              </w:rPr>
              <w:t>Формирование решения о предоставлении муниципальной услуги</w:t>
            </w:r>
          </w:p>
        </w:tc>
        <w:tc>
          <w:tcPr>
            <w:tcW w:w="2144" w:type="dxa"/>
            <w:tcBorders>
              <w:bottom w:val="single" w:sz="6" w:space="0" w:color="000000"/>
            </w:tcBorders>
          </w:tcPr>
          <w:p w:rsidR="00B960F2" w:rsidRPr="00B960F2" w:rsidRDefault="00B960F2" w:rsidP="00B960F2">
            <w:pPr>
              <w:spacing w:line="20" w:lineRule="atLeast"/>
              <w:ind w:firstLine="709"/>
              <w:rPr>
                <w:sz w:val="18"/>
                <w:szCs w:val="18"/>
              </w:rPr>
            </w:pPr>
            <w:proofErr w:type="spellStart"/>
            <w:r w:rsidRPr="00B960F2">
              <w:rPr>
                <w:w w:val="110"/>
                <w:sz w:val="18"/>
                <w:szCs w:val="18"/>
              </w:rPr>
              <w:t>До</w:t>
            </w:r>
            <w:proofErr w:type="spellEnd"/>
            <w:r w:rsidRPr="00B960F2">
              <w:rPr>
                <w:w w:val="110"/>
                <w:sz w:val="18"/>
                <w:szCs w:val="18"/>
              </w:rPr>
              <w:t xml:space="preserve"> 1 </w:t>
            </w:r>
            <w:proofErr w:type="spellStart"/>
            <w:r w:rsidRPr="00B960F2">
              <w:rPr>
                <w:w w:val="110"/>
                <w:sz w:val="18"/>
                <w:szCs w:val="18"/>
              </w:rPr>
              <w:t>часа</w:t>
            </w:r>
            <w:proofErr w:type="spellEnd"/>
          </w:p>
        </w:tc>
        <w:tc>
          <w:tcPr>
            <w:tcW w:w="1572" w:type="dxa"/>
            <w:vMerge/>
            <w:tcBorders>
              <w:bottom w:val="single" w:sz="6" w:space="0" w:color="000000"/>
            </w:tcBorders>
          </w:tcPr>
          <w:p w:rsidR="00B960F2" w:rsidRPr="00B960F2" w:rsidRDefault="00B960F2" w:rsidP="00B960F2">
            <w:pPr>
              <w:spacing w:line="20" w:lineRule="atLeast"/>
              <w:ind w:firstLine="709"/>
              <w:rPr>
                <w:sz w:val="18"/>
                <w:szCs w:val="18"/>
              </w:rPr>
            </w:pPr>
          </w:p>
        </w:tc>
        <w:tc>
          <w:tcPr>
            <w:tcW w:w="2005" w:type="dxa"/>
            <w:vMerge/>
            <w:tcBorders>
              <w:bottom w:val="single" w:sz="6" w:space="0" w:color="000000"/>
            </w:tcBorders>
          </w:tcPr>
          <w:p w:rsidR="00B960F2" w:rsidRPr="00B960F2" w:rsidRDefault="00B960F2" w:rsidP="00B960F2">
            <w:pPr>
              <w:spacing w:line="20" w:lineRule="atLeast"/>
              <w:ind w:firstLine="709"/>
              <w:rPr>
                <w:sz w:val="18"/>
                <w:szCs w:val="18"/>
              </w:rPr>
            </w:pPr>
          </w:p>
        </w:tc>
        <w:tc>
          <w:tcPr>
            <w:tcW w:w="1435" w:type="dxa"/>
            <w:vMerge/>
            <w:tcBorders>
              <w:bottom w:val="single" w:sz="6" w:space="0" w:color="000000"/>
            </w:tcBorders>
          </w:tcPr>
          <w:p w:rsidR="00B960F2" w:rsidRPr="00B960F2" w:rsidRDefault="00B960F2" w:rsidP="00B960F2">
            <w:pPr>
              <w:spacing w:line="20" w:lineRule="atLeast"/>
              <w:ind w:firstLine="709"/>
              <w:rPr>
                <w:sz w:val="18"/>
                <w:szCs w:val="18"/>
              </w:rPr>
            </w:pPr>
          </w:p>
        </w:tc>
        <w:tc>
          <w:tcPr>
            <w:tcW w:w="2040" w:type="dxa"/>
            <w:vMerge/>
            <w:tcBorders>
              <w:bottom w:val="single" w:sz="6" w:space="0" w:color="000000"/>
            </w:tcBorders>
          </w:tcPr>
          <w:p w:rsidR="00B960F2" w:rsidRPr="00B960F2" w:rsidRDefault="00B960F2" w:rsidP="00B960F2">
            <w:pPr>
              <w:spacing w:line="20" w:lineRule="atLeast"/>
              <w:ind w:firstLine="709"/>
              <w:rPr>
                <w:sz w:val="18"/>
                <w:szCs w:val="18"/>
              </w:rPr>
            </w:pPr>
          </w:p>
        </w:tc>
      </w:tr>
      <w:tr w:rsidR="00B960F2" w:rsidRPr="00B960F2" w:rsidTr="00906426">
        <w:trPr>
          <w:trHeight w:val="49"/>
        </w:trPr>
        <w:tc>
          <w:tcPr>
            <w:tcW w:w="14765" w:type="dxa"/>
            <w:gridSpan w:val="7"/>
            <w:tcBorders>
              <w:left w:val="single" w:sz="4" w:space="0" w:color="000000"/>
              <w:right w:val="single" w:sz="4" w:space="0" w:color="000000"/>
            </w:tcBorders>
          </w:tcPr>
          <w:p w:rsidR="00B960F2" w:rsidRPr="00B960F2" w:rsidRDefault="00B960F2" w:rsidP="00B960F2">
            <w:pPr>
              <w:spacing w:line="20" w:lineRule="atLeast"/>
              <w:rPr>
                <w:b/>
                <w:sz w:val="18"/>
                <w:szCs w:val="18"/>
                <w:lang w:val="ru-RU"/>
              </w:rPr>
            </w:pPr>
            <w:r w:rsidRPr="00B960F2">
              <w:rPr>
                <w:b/>
                <w:color w:val="111111"/>
                <w:w w:val="105"/>
                <w:sz w:val="18"/>
                <w:szCs w:val="18"/>
                <w:lang w:val="ru-RU"/>
              </w:rPr>
              <w:t xml:space="preserve">Принятие </w:t>
            </w:r>
            <w:r w:rsidRPr="00B960F2">
              <w:rPr>
                <w:b/>
                <w:color w:val="010101"/>
                <w:w w:val="105"/>
                <w:sz w:val="18"/>
                <w:szCs w:val="18"/>
                <w:lang w:val="ru-RU"/>
              </w:rPr>
              <w:t xml:space="preserve">решения </w:t>
            </w:r>
            <w:r w:rsidRPr="00B960F2">
              <w:rPr>
                <w:b/>
                <w:color w:val="111111"/>
                <w:w w:val="105"/>
                <w:sz w:val="18"/>
                <w:szCs w:val="18"/>
                <w:lang w:val="ru-RU"/>
              </w:rPr>
              <w:t>об утверждении документации по планировке территории или внесении изменений в документацию по</w:t>
            </w:r>
            <w:r w:rsidRPr="00B960F2">
              <w:rPr>
                <w:b/>
                <w:sz w:val="18"/>
                <w:szCs w:val="18"/>
                <w:lang w:val="ru-RU"/>
              </w:rPr>
              <w:t xml:space="preserve"> </w:t>
            </w:r>
            <w:r w:rsidRPr="00B960F2">
              <w:rPr>
                <w:b/>
                <w:color w:val="111111"/>
                <w:w w:val="105"/>
                <w:sz w:val="18"/>
                <w:szCs w:val="18"/>
                <w:lang w:val="ru-RU"/>
              </w:rPr>
              <w:t>планировке территории</w:t>
            </w:r>
          </w:p>
        </w:tc>
      </w:tr>
      <w:tr w:rsidR="00B960F2" w:rsidRPr="00B960F2" w:rsidTr="00906426">
        <w:trPr>
          <w:trHeight w:val="49"/>
        </w:trPr>
        <w:tc>
          <w:tcPr>
            <w:tcW w:w="14765" w:type="dxa"/>
            <w:gridSpan w:val="7"/>
            <w:tcBorders>
              <w:left w:val="single" w:sz="4" w:space="0" w:color="000000"/>
              <w:right w:val="single" w:sz="4" w:space="0" w:color="000000"/>
            </w:tcBorders>
          </w:tcPr>
          <w:p w:rsidR="00B960F2" w:rsidRPr="00B960F2" w:rsidRDefault="00B960F2" w:rsidP="00CB198D">
            <w:pPr>
              <w:numPr>
                <w:ilvl w:val="0"/>
                <w:numId w:val="23"/>
              </w:numPr>
              <w:spacing w:line="20" w:lineRule="atLeast"/>
              <w:rPr>
                <w:sz w:val="18"/>
                <w:szCs w:val="18"/>
                <w:lang w:val="ru-RU"/>
              </w:rPr>
            </w:pPr>
            <w:r w:rsidRPr="00B960F2">
              <w:rPr>
                <w:color w:val="111111"/>
                <w:w w:val="110"/>
                <w:sz w:val="18"/>
                <w:szCs w:val="18"/>
                <w:lang w:val="ru-RU"/>
              </w:rPr>
              <w:t xml:space="preserve">Проверка </w:t>
            </w:r>
            <w:r w:rsidRPr="00B960F2">
              <w:rPr>
                <w:color w:val="212121"/>
                <w:w w:val="110"/>
                <w:sz w:val="18"/>
                <w:szCs w:val="18"/>
                <w:lang w:val="ru-RU"/>
              </w:rPr>
              <w:t xml:space="preserve">документов </w:t>
            </w:r>
            <w:r w:rsidRPr="00B960F2">
              <w:rPr>
                <w:color w:val="111111"/>
                <w:w w:val="110"/>
                <w:sz w:val="18"/>
                <w:szCs w:val="18"/>
                <w:lang w:val="ru-RU"/>
              </w:rPr>
              <w:t>и регистрация</w:t>
            </w:r>
            <w:r w:rsidRPr="00B960F2">
              <w:rPr>
                <w:color w:val="111111"/>
                <w:spacing w:val="45"/>
                <w:w w:val="110"/>
                <w:sz w:val="18"/>
                <w:szCs w:val="18"/>
                <w:lang w:val="ru-RU"/>
              </w:rPr>
              <w:t xml:space="preserve"> </w:t>
            </w:r>
            <w:r w:rsidRPr="00B960F2">
              <w:rPr>
                <w:color w:val="111111"/>
                <w:w w:val="110"/>
                <w:sz w:val="18"/>
                <w:szCs w:val="18"/>
                <w:lang w:val="ru-RU"/>
              </w:rPr>
              <w:t>заявления</w:t>
            </w:r>
          </w:p>
        </w:tc>
      </w:tr>
      <w:tr w:rsidR="00B960F2" w:rsidRPr="00B960F2" w:rsidTr="00906426">
        <w:trPr>
          <w:trHeight w:val="411"/>
        </w:trPr>
        <w:tc>
          <w:tcPr>
            <w:tcW w:w="2852" w:type="dxa"/>
            <w:vMerge w:val="restart"/>
          </w:tcPr>
          <w:p w:rsidR="00B960F2" w:rsidRPr="00B960F2" w:rsidRDefault="00B960F2" w:rsidP="00B960F2">
            <w:pPr>
              <w:spacing w:line="20" w:lineRule="atLeast"/>
              <w:rPr>
                <w:sz w:val="18"/>
                <w:szCs w:val="18"/>
              </w:rPr>
            </w:pPr>
            <w:r w:rsidRPr="00B960F2">
              <w:rPr>
                <w:color w:val="111111"/>
                <w:w w:val="110"/>
                <w:sz w:val="18"/>
                <w:szCs w:val="18"/>
                <w:lang w:val="ru-RU"/>
              </w:rPr>
              <w:t xml:space="preserve">Поступление </w:t>
            </w:r>
            <w:r w:rsidRPr="00B960F2">
              <w:rPr>
                <w:color w:val="212121"/>
                <w:w w:val="110"/>
                <w:sz w:val="18"/>
                <w:szCs w:val="18"/>
                <w:lang w:val="ru-RU"/>
              </w:rPr>
              <w:t xml:space="preserve">заявления </w:t>
            </w:r>
            <w:r w:rsidRPr="00B960F2">
              <w:rPr>
                <w:color w:val="111111"/>
                <w:w w:val="110"/>
                <w:sz w:val="18"/>
                <w:szCs w:val="18"/>
                <w:lang w:val="ru-RU"/>
              </w:rPr>
              <w:t>и</w:t>
            </w:r>
            <w:r w:rsidRPr="00B960F2">
              <w:rPr>
                <w:sz w:val="18"/>
                <w:szCs w:val="18"/>
                <w:lang w:val="ru-RU"/>
              </w:rPr>
              <w:t xml:space="preserve"> </w:t>
            </w:r>
            <w:r w:rsidRPr="00B960F2">
              <w:rPr>
                <w:color w:val="111111"/>
                <w:w w:val="110"/>
                <w:sz w:val="18"/>
                <w:szCs w:val="18"/>
                <w:lang w:val="ru-RU"/>
              </w:rPr>
              <w:t>документов для предоставления</w:t>
            </w:r>
            <w:r w:rsidRPr="00B960F2">
              <w:rPr>
                <w:sz w:val="18"/>
                <w:szCs w:val="18"/>
                <w:lang w:val="ru-RU"/>
              </w:rPr>
              <w:t xml:space="preserve"> </w:t>
            </w:r>
            <w:r w:rsidRPr="00B960F2">
              <w:rPr>
                <w:color w:val="111111"/>
                <w:w w:val="110"/>
                <w:sz w:val="18"/>
                <w:szCs w:val="18"/>
                <w:lang w:val="ru-RU"/>
              </w:rPr>
              <w:t>муниципальной услуги</w:t>
            </w:r>
            <w:r w:rsidRPr="00B960F2">
              <w:rPr>
                <w:sz w:val="18"/>
                <w:szCs w:val="18"/>
                <w:lang w:val="ru-RU"/>
              </w:rPr>
              <w:t xml:space="preserve"> </w:t>
            </w:r>
            <w:r w:rsidRPr="00B960F2">
              <w:rPr>
                <w:color w:val="111111"/>
                <w:w w:val="110"/>
                <w:sz w:val="18"/>
                <w:szCs w:val="18"/>
                <w:lang w:val="ru-RU"/>
              </w:rPr>
              <w:t xml:space="preserve">в </w:t>
            </w:r>
            <w:r w:rsidRPr="00B960F2">
              <w:rPr>
                <w:color w:val="151515"/>
                <w:w w:val="105"/>
                <w:sz w:val="18"/>
                <w:szCs w:val="18"/>
                <w:lang w:val="ru-RU"/>
              </w:rPr>
              <w:lastRenderedPageBreak/>
              <w:t xml:space="preserve">администрацию </w:t>
            </w:r>
            <w:r w:rsidRPr="00B960F2">
              <w:rPr>
                <w:color w:val="151515"/>
                <w:w w:val="105"/>
                <w:sz w:val="18"/>
                <w:szCs w:val="18"/>
              </w:rPr>
              <w:t xml:space="preserve">Хомутовского </w:t>
            </w:r>
            <w:proofErr w:type="spellStart"/>
            <w:r w:rsidRPr="00B960F2">
              <w:rPr>
                <w:color w:val="151515"/>
                <w:w w:val="105"/>
                <w:sz w:val="18"/>
                <w:szCs w:val="18"/>
              </w:rPr>
              <w:t>муниципального</w:t>
            </w:r>
            <w:proofErr w:type="spellEnd"/>
            <w:r w:rsidRPr="00B960F2">
              <w:rPr>
                <w:color w:val="151515"/>
                <w:w w:val="105"/>
                <w:sz w:val="18"/>
                <w:szCs w:val="18"/>
              </w:rPr>
              <w:t xml:space="preserve"> </w:t>
            </w:r>
            <w:proofErr w:type="spellStart"/>
            <w:r w:rsidRPr="00B960F2">
              <w:rPr>
                <w:color w:val="151515"/>
                <w:w w:val="105"/>
                <w:sz w:val="18"/>
                <w:szCs w:val="18"/>
              </w:rPr>
              <w:t>образования</w:t>
            </w:r>
            <w:proofErr w:type="spellEnd"/>
          </w:p>
        </w:tc>
        <w:tc>
          <w:tcPr>
            <w:tcW w:w="2717" w:type="dxa"/>
          </w:tcPr>
          <w:p w:rsidR="00B960F2" w:rsidRPr="00B960F2" w:rsidRDefault="00B960F2" w:rsidP="00B960F2">
            <w:pPr>
              <w:spacing w:line="20" w:lineRule="atLeast"/>
              <w:rPr>
                <w:sz w:val="18"/>
                <w:szCs w:val="18"/>
                <w:lang w:val="ru-RU"/>
              </w:rPr>
            </w:pPr>
            <w:r w:rsidRPr="00B960F2">
              <w:rPr>
                <w:color w:val="111111"/>
                <w:w w:val="105"/>
                <w:sz w:val="18"/>
                <w:szCs w:val="18"/>
                <w:lang w:val="ru-RU"/>
              </w:rPr>
              <w:lastRenderedPageBreak/>
              <w:t>Прием и проверка</w:t>
            </w:r>
            <w:r w:rsidRPr="00B960F2">
              <w:rPr>
                <w:sz w:val="18"/>
                <w:szCs w:val="18"/>
                <w:lang w:val="ru-RU"/>
              </w:rPr>
              <w:t xml:space="preserve"> </w:t>
            </w:r>
            <w:r w:rsidRPr="00B960F2">
              <w:rPr>
                <w:color w:val="111111"/>
                <w:w w:val="105"/>
                <w:sz w:val="18"/>
                <w:szCs w:val="18"/>
                <w:lang w:val="ru-RU"/>
              </w:rPr>
              <w:t xml:space="preserve">комплектности </w:t>
            </w:r>
            <w:r w:rsidRPr="00B960F2">
              <w:rPr>
                <w:color w:val="212121"/>
                <w:w w:val="110"/>
                <w:sz w:val="18"/>
                <w:szCs w:val="18"/>
                <w:lang w:val="ru-RU"/>
              </w:rPr>
              <w:t xml:space="preserve">документов </w:t>
            </w:r>
            <w:r w:rsidRPr="00B960F2">
              <w:rPr>
                <w:color w:val="111111"/>
                <w:w w:val="110"/>
                <w:sz w:val="18"/>
                <w:szCs w:val="18"/>
                <w:lang w:val="ru-RU"/>
              </w:rPr>
              <w:t>на</w:t>
            </w:r>
            <w:r w:rsidRPr="00B960F2">
              <w:rPr>
                <w:sz w:val="18"/>
                <w:szCs w:val="18"/>
                <w:lang w:val="ru-RU"/>
              </w:rPr>
              <w:t xml:space="preserve"> </w:t>
            </w:r>
            <w:r w:rsidRPr="00B960F2">
              <w:rPr>
                <w:color w:val="111111"/>
                <w:w w:val="105"/>
                <w:sz w:val="18"/>
                <w:szCs w:val="18"/>
                <w:lang w:val="ru-RU"/>
              </w:rPr>
              <w:t>наличие/отсутствие</w:t>
            </w:r>
            <w:r w:rsidRPr="00B960F2">
              <w:rPr>
                <w:sz w:val="18"/>
                <w:szCs w:val="18"/>
                <w:lang w:val="ru-RU"/>
              </w:rPr>
              <w:t xml:space="preserve"> </w:t>
            </w:r>
            <w:r w:rsidRPr="00B960F2">
              <w:rPr>
                <w:color w:val="111111"/>
                <w:w w:val="110"/>
                <w:sz w:val="18"/>
                <w:szCs w:val="18"/>
                <w:lang w:val="ru-RU"/>
              </w:rPr>
              <w:t xml:space="preserve">оснований </w:t>
            </w:r>
            <w:r w:rsidRPr="00B960F2">
              <w:rPr>
                <w:color w:val="212121"/>
                <w:w w:val="110"/>
                <w:sz w:val="18"/>
                <w:szCs w:val="18"/>
                <w:lang w:val="ru-RU"/>
              </w:rPr>
              <w:lastRenderedPageBreak/>
              <w:t xml:space="preserve">для </w:t>
            </w:r>
            <w:r w:rsidRPr="00B960F2">
              <w:rPr>
                <w:color w:val="111111"/>
                <w:w w:val="110"/>
                <w:sz w:val="18"/>
                <w:szCs w:val="18"/>
                <w:lang w:val="ru-RU"/>
              </w:rPr>
              <w:t>отказа в</w:t>
            </w:r>
            <w:r w:rsidRPr="00B960F2">
              <w:rPr>
                <w:sz w:val="18"/>
                <w:szCs w:val="18"/>
                <w:lang w:val="ru-RU"/>
              </w:rPr>
              <w:t xml:space="preserve"> </w:t>
            </w:r>
            <w:r w:rsidRPr="00B960F2">
              <w:rPr>
                <w:color w:val="111111"/>
                <w:w w:val="110"/>
                <w:sz w:val="18"/>
                <w:szCs w:val="18"/>
                <w:lang w:val="ru-RU"/>
              </w:rPr>
              <w:t xml:space="preserve">приеме </w:t>
            </w:r>
            <w:r w:rsidRPr="00B960F2">
              <w:rPr>
                <w:color w:val="212121"/>
                <w:w w:val="110"/>
                <w:sz w:val="18"/>
                <w:szCs w:val="18"/>
                <w:lang w:val="ru-RU"/>
              </w:rPr>
              <w:t>документов,</w:t>
            </w:r>
            <w:r w:rsidRPr="00B960F2">
              <w:rPr>
                <w:sz w:val="18"/>
                <w:szCs w:val="18"/>
                <w:lang w:val="ru-RU"/>
              </w:rPr>
              <w:t xml:space="preserve"> </w:t>
            </w:r>
            <w:r w:rsidRPr="00B960F2">
              <w:rPr>
                <w:color w:val="111111"/>
                <w:w w:val="110"/>
                <w:sz w:val="18"/>
                <w:szCs w:val="18"/>
                <w:lang w:val="ru-RU"/>
              </w:rPr>
              <w:t>предусмотренных</w:t>
            </w:r>
            <w:r w:rsidRPr="00B960F2">
              <w:rPr>
                <w:sz w:val="18"/>
                <w:szCs w:val="18"/>
                <w:lang w:val="ru-RU"/>
              </w:rPr>
              <w:t xml:space="preserve"> </w:t>
            </w:r>
            <w:r w:rsidRPr="00B960F2">
              <w:rPr>
                <w:color w:val="111111"/>
                <w:w w:val="110"/>
                <w:sz w:val="18"/>
                <w:szCs w:val="18"/>
                <w:lang w:val="ru-RU"/>
              </w:rPr>
              <w:t>пунктом 2.8</w:t>
            </w:r>
            <w:r w:rsidRPr="00B960F2">
              <w:rPr>
                <w:sz w:val="18"/>
                <w:szCs w:val="18"/>
                <w:lang w:val="ru-RU"/>
              </w:rPr>
              <w:t xml:space="preserve"> </w:t>
            </w:r>
            <w:r w:rsidRPr="00B960F2">
              <w:rPr>
                <w:color w:val="111111"/>
                <w:w w:val="110"/>
                <w:sz w:val="18"/>
                <w:szCs w:val="18"/>
                <w:lang w:val="ru-RU"/>
              </w:rPr>
              <w:t>Административного</w:t>
            </w:r>
            <w:r w:rsidRPr="00B960F2">
              <w:rPr>
                <w:sz w:val="18"/>
                <w:szCs w:val="18"/>
                <w:lang w:val="ru-RU"/>
              </w:rPr>
              <w:t xml:space="preserve"> </w:t>
            </w:r>
            <w:r w:rsidRPr="00B960F2">
              <w:rPr>
                <w:color w:val="111111"/>
                <w:w w:val="110"/>
                <w:sz w:val="18"/>
                <w:szCs w:val="18"/>
                <w:lang w:val="ru-RU"/>
              </w:rPr>
              <w:t>регламента</w:t>
            </w:r>
          </w:p>
        </w:tc>
        <w:tc>
          <w:tcPr>
            <w:tcW w:w="2144" w:type="dxa"/>
            <w:vMerge w:val="restart"/>
          </w:tcPr>
          <w:p w:rsidR="00B960F2" w:rsidRPr="00B960F2" w:rsidRDefault="00B960F2" w:rsidP="00B960F2">
            <w:pPr>
              <w:spacing w:line="20" w:lineRule="atLeast"/>
              <w:rPr>
                <w:sz w:val="18"/>
                <w:szCs w:val="18"/>
              </w:rPr>
            </w:pPr>
            <w:proofErr w:type="spellStart"/>
            <w:r w:rsidRPr="00B960F2">
              <w:rPr>
                <w:color w:val="111111"/>
                <w:w w:val="110"/>
                <w:sz w:val="18"/>
                <w:szCs w:val="18"/>
              </w:rPr>
              <w:lastRenderedPageBreak/>
              <w:t>До</w:t>
            </w:r>
            <w:proofErr w:type="spellEnd"/>
            <w:r w:rsidRPr="00B960F2">
              <w:rPr>
                <w:color w:val="111111"/>
                <w:w w:val="110"/>
                <w:sz w:val="18"/>
                <w:szCs w:val="18"/>
              </w:rPr>
              <w:t xml:space="preserve"> 1 </w:t>
            </w:r>
            <w:proofErr w:type="spellStart"/>
            <w:r w:rsidRPr="00B960F2">
              <w:rPr>
                <w:color w:val="111111"/>
                <w:w w:val="110"/>
                <w:sz w:val="18"/>
                <w:szCs w:val="18"/>
              </w:rPr>
              <w:t>рабочего</w:t>
            </w:r>
            <w:proofErr w:type="spellEnd"/>
            <w:r w:rsidRPr="00B960F2">
              <w:rPr>
                <w:color w:val="111111"/>
                <w:w w:val="110"/>
                <w:sz w:val="18"/>
                <w:szCs w:val="18"/>
              </w:rPr>
              <w:t xml:space="preserve"> </w:t>
            </w:r>
            <w:proofErr w:type="spellStart"/>
            <w:r w:rsidRPr="00B960F2">
              <w:rPr>
                <w:color w:val="212121"/>
                <w:w w:val="110"/>
                <w:sz w:val="18"/>
                <w:szCs w:val="18"/>
              </w:rPr>
              <w:t>дня</w:t>
            </w:r>
            <w:proofErr w:type="spellEnd"/>
          </w:p>
        </w:tc>
        <w:tc>
          <w:tcPr>
            <w:tcW w:w="1572" w:type="dxa"/>
          </w:tcPr>
          <w:p w:rsidR="00B960F2" w:rsidRPr="00B960F2" w:rsidRDefault="00B960F2" w:rsidP="00B960F2">
            <w:pPr>
              <w:spacing w:line="20" w:lineRule="atLeast"/>
              <w:rPr>
                <w:sz w:val="18"/>
                <w:szCs w:val="18"/>
                <w:lang w:val="ru-RU"/>
              </w:rPr>
            </w:pPr>
            <w:r w:rsidRPr="00B960F2">
              <w:rPr>
                <w:w w:val="105"/>
                <w:sz w:val="18"/>
                <w:szCs w:val="18"/>
                <w:lang w:val="ru-RU"/>
              </w:rPr>
              <w:t xml:space="preserve">Должностное лицо </w:t>
            </w:r>
            <w:r w:rsidRPr="00B960F2">
              <w:rPr>
                <w:color w:val="151515"/>
                <w:w w:val="105"/>
                <w:sz w:val="18"/>
                <w:szCs w:val="18"/>
                <w:lang w:val="ru-RU"/>
              </w:rPr>
              <w:t xml:space="preserve">администрации Хомутовского </w:t>
            </w:r>
            <w:r w:rsidRPr="00B960F2">
              <w:rPr>
                <w:color w:val="151515"/>
                <w:w w:val="105"/>
                <w:sz w:val="18"/>
                <w:szCs w:val="18"/>
                <w:lang w:val="ru-RU"/>
              </w:rPr>
              <w:lastRenderedPageBreak/>
              <w:t>муниципального образования</w:t>
            </w:r>
            <w:r w:rsidRPr="00B960F2">
              <w:rPr>
                <w:w w:val="105"/>
                <w:sz w:val="18"/>
                <w:szCs w:val="18"/>
                <w:lang w:val="ru-RU"/>
              </w:rPr>
              <w:t>,</w:t>
            </w:r>
            <w:r w:rsidRPr="00B960F2">
              <w:rPr>
                <w:sz w:val="18"/>
                <w:szCs w:val="18"/>
                <w:lang w:val="ru-RU"/>
              </w:rPr>
              <w:t xml:space="preserve"> </w:t>
            </w:r>
            <w:r w:rsidRPr="00B960F2">
              <w:rPr>
                <w:w w:val="105"/>
                <w:sz w:val="18"/>
                <w:szCs w:val="18"/>
                <w:lang w:val="ru-RU"/>
              </w:rPr>
              <w:t xml:space="preserve">ответственное за </w:t>
            </w:r>
            <w:r w:rsidRPr="00B960F2">
              <w:rPr>
                <w:color w:val="111111"/>
                <w:w w:val="110"/>
                <w:sz w:val="18"/>
                <w:szCs w:val="18"/>
                <w:lang w:val="ru-RU"/>
              </w:rPr>
              <w:t>предостав</w:t>
            </w:r>
            <w:r w:rsidRPr="00B960F2">
              <w:rPr>
                <w:color w:val="111111"/>
                <w:w w:val="105"/>
                <w:sz w:val="18"/>
                <w:szCs w:val="18"/>
                <w:lang w:val="ru-RU"/>
              </w:rPr>
              <w:t>ление муниципальной услуги</w:t>
            </w:r>
          </w:p>
        </w:tc>
        <w:tc>
          <w:tcPr>
            <w:tcW w:w="2005" w:type="dxa"/>
          </w:tcPr>
          <w:p w:rsidR="00B960F2" w:rsidRPr="00B960F2" w:rsidRDefault="00B960F2" w:rsidP="00B960F2">
            <w:pPr>
              <w:spacing w:line="20" w:lineRule="atLeast"/>
              <w:rPr>
                <w:sz w:val="18"/>
                <w:szCs w:val="18"/>
                <w:lang w:val="ru-RU"/>
              </w:rPr>
            </w:pPr>
            <w:r w:rsidRPr="00B960F2">
              <w:rPr>
                <w:color w:val="151515"/>
                <w:w w:val="105"/>
                <w:sz w:val="18"/>
                <w:szCs w:val="18"/>
                <w:lang w:val="ru-RU"/>
              </w:rPr>
              <w:lastRenderedPageBreak/>
              <w:t xml:space="preserve">Администрация Хомутовского муниципального </w:t>
            </w:r>
            <w:r w:rsidRPr="00B960F2">
              <w:rPr>
                <w:color w:val="151515"/>
                <w:w w:val="105"/>
                <w:sz w:val="18"/>
                <w:szCs w:val="18"/>
                <w:lang w:val="ru-RU"/>
              </w:rPr>
              <w:lastRenderedPageBreak/>
              <w:t>образования</w:t>
            </w:r>
            <w:r w:rsidRPr="00B960F2">
              <w:rPr>
                <w:w w:val="105"/>
                <w:sz w:val="18"/>
                <w:szCs w:val="18"/>
                <w:lang w:val="ru-RU"/>
              </w:rPr>
              <w:t>/ГИС/ПГС</w:t>
            </w:r>
          </w:p>
        </w:tc>
        <w:tc>
          <w:tcPr>
            <w:tcW w:w="1435" w:type="dxa"/>
          </w:tcPr>
          <w:p w:rsidR="00B960F2" w:rsidRPr="00B960F2" w:rsidRDefault="00B960F2" w:rsidP="00B960F2">
            <w:pPr>
              <w:spacing w:line="20" w:lineRule="atLeast"/>
              <w:ind w:firstLine="709"/>
              <w:rPr>
                <w:sz w:val="18"/>
                <w:szCs w:val="18"/>
                <w:lang w:val="ru-RU"/>
              </w:rPr>
            </w:pPr>
          </w:p>
        </w:tc>
        <w:tc>
          <w:tcPr>
            <w:tcW w:w="2040" w:type="dxa"/>
          </w:tcPr>
          <w:p w:rsidR="00B960F2" w:rsidRPr="00B960F2" w:rsidRDefault="00B960F2" w:rsidP="00B960F2">
            <w:pPr>
              <w:spacing w:line="20" w:lineRule="atLeast"/>
              <w:rPr>
                <w:sz w:val="18"/>
                <w:szCs w:val="18"/>
                <w:lang w:val="ru-RU"/>
              </w:rPr>
            </w:pPr>
            <w:r w:rsidRPr="00B960F2">
              <w:rPr>
                <w:color w:val="111111"/>
                <w:w w:val="105"/>
                <w:sz w:val="18"/>
                <w:szCs w:val="18"/>
                <w:lang w:val="ru-RU"/>
              </w:rPr>
              <w:t>Регистрация</w:t>
            </w:r>
            <w:r w:rsidRPr="00B960F2">
              <w:rPr>
                <w:sz w:val="18"/>
                <w:szCs w:val="18"/>
                <w:lang w:val="ru-RU"/>
              </w:rPr>
              <w:t xml:space="preserve"> </w:t>
            </w:r>
            <w:r w:rsidRPr="00B960F2">
              <w:rPr>
                <w:color w:val="212121"/>
                <w:w w:val="110"/>
                <w:sz w:val="18"/>
                <w:szCs w:val="18"/>
                <w:lang w:val="ru-RU"/>
              </w:rPr>
              <w:t xml:space="preserve">заявления </w:t>
            </w:r>
            <w:r w:rsidRPr="00B960F2">
              <w:rPr>
                <w:color w:val="111111"/>
                <w:w w:val="110"/>
                <w:sz w:val="18"/>
                <w:szCs w:val="18"/>
                <w:lang w:val="ru-RU"/>
              </w:rPr>
              <w:t>и</w:t>
            </w:r>
            <w:r w:rsidRPr="00B960F2">
              <w:rPr>
                <w:sz w:val="18"/>
                <w:szCs w:val="18"/>
                <w:lang w:val="ru-RU"/>
              </w:rPr>
              <w:t xml:space="preserve"> </w:t>
            </w:r>
            <w:r w:rsidRPr="00B960F2">
              <w:rPr>
                <w:color w:val="212121"/>
                <w:w w:val="110"/>
                <w:sz w:val="18"/>
                <w:szCs w:val="18"/>
                <w:lang w:val="ru-RU"/>
              </w:rPr>
              <w:t xml:space="preserve">документов </w:t>
            </w:r>
            <w:r w:rsidRPr="00B960F2">
              <w:rPr>
                <w:color w:val="111111"/>
                <w:w w:val="110"/>
                <w:sz w:val="18"/>
                <w:szCs w:val="18"/>
                <w:lang w:val="ru-RU"/>
              </w:rPr>
              <w:t>в</w:t>
            </w:r>
            <w:r w:rsidRPr="00B960F2">
              <w:rPr>
                <w:sz w:val="18"/>
                <w:szCs w:val="18"/>
                <w:lang w:val="ru-RU"/>
              </w:rPr>
              <w:t xml:space="preserve"> </w:t>
            </w:r>
            <w:r w:rsidRPr="00B960F2">
              <w:rPr>
                <w:color w:val="111111"/>
                <w:sz w:val="18"/>
                <w:szCs w:val="18"/>
                <w:lang w:val="ru-RU"/>
              </w:rPr>
              <w:t>ГИС</w:t>
            </w:r>
            <w:r w:rsidRPr="00B960F2">
              <w:rPr>
                <w:sz w:val="18"/>
                <w:szCs w:val="18"/>
                <w:lang w:val="ru-RU"/>
              </w:rPr>
              <w:t xml:space="preserve"> </w:t>
            </w:r>
            <w:r w:rsidRPr="00B960F2">
              <w:rPr>
                <w:color w:val="111111"/>
                <w:w w:val="110"/>
                <w:sz w:val="18"/>
                <w:szCs w:val="18"/>
                <w:lang w:val="ru-RU"/>
              </w:rPr>
              <w:t>(присвоение</w:t>
            </w:r>
            <w:r w:rsidRPr="00B960F2">
              <w:rPr>
                <w:sz w:val="18"/>
                <w:szCs w:val="18"/>
                <w:lang w:val="ru-RU"/>
              </w:rPr>
              <w:t xml:space="preserve"> </w:t>
            </w:r>
            <w:r w:rsidRPr="00B960F2">
              <w:rPr>
                <w:color w:val="111111"/>
                <w:w w:val="110"/>
                <w:sz w:val="18"/>
                <w:szCs w:val="18"/>
                <w:lang w:val="ru-RU"/>
              </w:rPr>
              <w:t>номера и</w:t>
            </w:r>
            <w:r w:rsidRPr="00B960F2">
              <w:rPr>
                <w:sz w:val="18"/>
                <w:szCs w:val="18"/>
                <w:lang w:val="ru-RU"/>
              </w:rPr>
              <w:t xml:space="preserve"> </w:t>
            </w:r>
            <w:r w:rsidRPr="00B960F2">
              <w:rPr>
                <w:color w:val="111111"/>
                <w:w w:val="110"/>
                <w:sz w:val="18"/>
                <w:szCs w:val="18"/>
                <w:lang w:val="ru-RU"/>
              </w:rPr>
              <w:lastRenderedPageBreak/>
              <w:t>датирование);</w:t>
            </w:r>
          </w:p>
          <w:p w:rsidR="00B960F2" w:rsidRPr="00B960F2" w:rsidRDefault="00B960F2" w:rsidP="00B960F2">
            <w:pPr>
              <w:spacing w:line="20" w:lineRule="atLeast"/>
              <w:rPr>
                <w:sz w:val="18"/>
                <w:szCs w:val="18"/>
                <w:lang w:val="ru-RU"/>
              </w:rPr>
            </w:pPr>
            <w:r w:rsidRPr="00B960F2">
              <w:rPr>
                <w:color w:val="111111"/>
                <w:w w:val="110"/>
                <w:sz w:val="18"/>
                <w:szCs w:val="18"/>
                <w:lang w:val="ru-RU"/>
              </w:rPr>
              <w:t>Назначение</w:t>
            </w:r>
            <w:r w:rsidRPr="00B960F2">
              <w:rPr>
                <w:sz w:val="18"/>
                <w:szCs w:val="18"/>
                <w:lang w:val="ru-RU"/>
              </w:rPr>
              <w:t xml:space="preserve"> </w:t>
            </w:r>
            <w:r w:rsidRPr="00B960F2">
              <w:rPr>
                <w:color w:val="111111"/>
                <w:w w:val="110"/>
                <w:sz w:val="18"/>
                <w:szCs w:val="18"/>
                <w:lang w:val="ru-RU"/>
              </w:rPr>
              <w:t>должностного</w:t>
            </w:r>
            <w:r w:rsidRPr="00B960F2">
              <w:rPr>
                <w:sz w:val="18"/>
                <w:szCs w:val="18"/>
                <w:lang w:val="ru-RU"/>
              </w:rPr>
              <w:t xml:space="preserve"> </w:t>
            </w:r>
            <w:r w:rsidRPr="00B960F2">
              <w:rPr>
                <w:color w:val="111111"/>
                <w:w w:val="110"/>
                <w:sz w:val="18"/>
                <w:szCs w:val="18"/>
                <w:lang w:val="ru-RU"/>
              </w:rPr>
              <w:t>лица,</w:t>
            </w:r>
            <w:r w:rsidRPr="00B960F2">
              <w:rPr>
                <w:sz w:val="18"/>
                <w:szCs w:val="18"/>
                <w:lang w:val="ru-RU"/>
              </w:rPr>
              <w:t xml:space="preserve"> </w:t>
            </w:r>
            <w:r w:rsidRPr="00B960F2">
              <w:rPr>
                <w:color w:val="111111"/>
                <w:w w:val="110"/>
                <w:sz w:val="18"/>
                <w:szCs w:val="18"/>
                <w:lang w:val="ru-RU"/>
              </w:rPr>
              <w:t>ответственного</w:t>
            </w:r>
            <w:r w:rsidRPr="00B960F2">
              <w:rPr>
                <w:sz w:val="18"/>
                <w:szCs w:val="18"/>
                <w:lang w:val="ru-RU"/>
              </w:rPr>
              <w:t xml:space="preserve"> </w:t>
            </w:r>
            <w:r w:rsidRPr="00B960F2">
              <w:rPr>
                <w:color w:val="111111"/>
                <w:w w:val="110"/>
                <w:sz w:val="18"/>
                <w:szCs w:val="18"/>
                <w:lang w:val="ru-RU"/>
              </w:rPr>
              <w:t>за</w:t>
            </w:r>
            <w:r w:rsidRPr="00B960F2">
              <w:rPr>
                <w:sz w:val="18"/>
                <w:szCs w:val="18"/>
                <w:lang w:val="ru-RU"/>
              </w:rPr>
              <w:t xml:space="preserve"> </w:t>
            </w:r>
            <w:r w:rsidRPr="00B960F2">
              <w:rPr>
                <w:color w:val="111111"/>
                <w:w w:val="110"/>
                <w:sz w:val="18"/>
                <w:szCs w:val="18"/>
                <w:lang w:val="ru-RU"/>
              </w:rPr>
              <w:t>предоставление</w:t>
            </w:r>
            <w:r w:rsidRPr="00B960F2">
              <w:rPr>
                <w:sz w:val="18"/>
                <w:szCs w:val="18"/>
                <w:lang w:val="ru-RU"/>
              </w:rPr>
              <w:t xml:space="preserve"> </w:t>
            </w:r>
            <w:r w:rsidRPr="00B960F2">
              <w:rPr>
                <w:color w:val="111111"/>
                <w:w w:val="110"/>
                <w:sz w:val="18"/>
                <w:szCs w:val="18"/>
                <w:lang w:val="ru-RU"/>
              </w:rPr>
              <w:t>муниципальной услуги, и</w:t>
            </w:r>
            <w:r w:rsidRPr="00B960F2">
              <w:rPr>
                <w:sz w:val="18"/>
                <w:szCs w:val="18"/>
                <w:lang w:val="ru-RU"/>
              </w:rPr>
              <w:t xml:space="preserve"> </w:t>
            </w:r>
            <w:r w:rsidRPr="00B960F2">
              <w:rPr>
                <w:color w:val="111111"/>
                <w:w w:val="110"/>
                <w:sz w:val="18"/>
                <w:szCs w:val="18"/>
                <w:lang w:val="ru-RU"/>
              </w:rPr>
              <w:t>передача ему</w:t>
            </w:r>
            <w:r w:rsidRPr="00B960F2">
              <w:rPr>
                <w:sz w:val="18"/>
                <w:szCs w:val="18"/>
                <w:lang w:val="ru-RU"/>
              </w:rPr>
              <w:t xml:space="preserve"> </w:t>
            </w:r>
            <w:r w:rsidRPr="00B960F2">
              <w:rPr>
                <w:color w:val="212121"/>
                <w:w w:val="110"/>
                <w:sz w:val="18"/>
                <w:szCs w:val="18"/>
                <w:lang w:val="ru-RU"/>
              </w:rPr>
              <w:t>документов</w:t>
            </w:r>
          </w:p>
        </w:tc>
      </w:tr>
      <w:tr w:rsidR="00B960F2" w:rsidRPr="00B960F2" w:rsidTr="00906426">
        <w:trPr>
          <w:trHeight w:val="165"/>
        </w:trPr>
        <w:tc>
          <w:tcPr>
            <w:tcW w:w="2852" w:type="dxa"/>
            <w:vMerge/>
          </w:tcPr>
          <w:p w:rsidR="00B960F2" w:rsidRPr="00B960F2" w:rsidRDefault="00B960F2" w:rsidP="00B960F2">
            <w:pPr>
              <w:spacing w:line="20" w:lineRule="atLeast"/>
              <w:ind w:firstLine="709"/>
              <w:rPr>
                <w:sz w:val="18"/>
                <w:szCs w:val="18"/>
                <w:lang w:val="ru-RU"/>
              </w:rPr>
            </w:pPr>
          </w:p>
        </w:tc>
        <w:tc>
          <w:tcPr>
            <w:tcW w:w="2717" w:type="dxa"/>
            <w:tcBorders>
              <w:bottom w:val="single" w:sz="6" w:space="0" w:color="000000"/>
            </w:tcBorders>
          </w:tcPr>
          <w:p w:rsidR="00B960F2" w:rsidRPr="00B960F2" w:rsidRDefault="00B960F2" w:rsidP="00B960F2">
            <w:pPr>
              <w:spacing w:line="20" w:lineRule="atLeast"/>
              <w:rPr>
                <w:sz w:val="18"/>
                <w:szCs w:val="18"/>
                <w:lang w:val="ru-RU"/>
              </w:rPr>
            </w:pPr>
            <w:r w:rsidRPr="00B960F2">
              <w:rPr>
                <w:color w:val="111111"/>
                <w:w w:val="105"/>
                <w:sz w:val="18"/>
                <w:szCs w:val="18"/>
                <w:lang w:val="ru-RU"/>
              </w:rPr>
              <w:t>Принятие решения об</w:t>
            </w:r>
            <w:r w:rsidRPr="00B960F2">
              <w:rPr>
                <w:sz w:val="18"/>
                <w:szCs w:val="18"/>
                <w:lang w:val="ru-RU"/>
              </w:rPr>
              <w:t xml:space="preserve"> </w:t>
            </w:r>
            <w:r w:rsidRPr="00B960F2">
              <w:rPr>
                <w:color w:val="111111"/>
                <w:w w:val="110"/>
                <w:sz w:val="18"/>
                <w:szCs w:val="18"/>
                <w:lang w:val="ru-RU"/>
              </w:rPr>
              <w:t>отказе в приеме</w:t>
            </w:r>
            <w:r w:rsidRPr="00B960F2">
              <w:rPr>
                <w:sz w:val="18"/>
                <w:szCs w:val="18"/>
                <w:lang w:val="ru-RU"/>
              </w:rPr>
              <w:t xml:space="preserve"> </w:t>
            </w:r>
            <w:r w:rsidRPr="00B960F2">
              <w:rPr>
                <w:color w:val="111111"/>
                <w:w w:val="110"/>
                <w:sz w:val="18"/>
                <w:szCs w:val="18"/>
                <w:lang w:val="ru-RU"/>
              </w:rPr>
              <w:t>документов, в случае</w:t>
            </w:r>
            <w:r w:rsidRPr="00B960F2">
              <w:rPr>
                <w:sz w:val="18"/>
                <w:szCs w:val="18"/>
                <w:lang w:val="ru-RU"/>
              </w:rPr>
              <w:t xml:space="preserve"> </w:t>
            </w:r>
            <w:r w:rsidRPr="00B960F2">
              <w:rPr>
                <w:color w:val="111111"/>
                <w:w w:val="110"/>
                <w:sz w:val="18"/>
                <w:szCs w:val="18"/>
                <w:lang w:val="ru-RU"/>
              </w:rPr>
              <w:t>выявления оснований</w:t>
            </w:r>
            <w:r w:rsidRPr="00B960F2">
              <w:rPr>
                <w:sz w:val="18"/>
                <w:szCs w:val="18"/>
                <w:lang w:val="ru-RU"/>
              </w:rPr>
              <w:t xml:space="preserve"> </w:t>
            </w:r>
            <w:r w:rsidRPr="00B960F2">
              <w:rPr>
                <w:color w:val="111111"/>
                <w:w w:val="110"/>
                <w:sz w:val="18"/>
                <w:szCs w:val="18"/>
                <w:lang w:val="ru-RU"/>
              </w:rPr>
              <w:t>для отказа в приеме</w:t>
            </w:r>
            <w:r w:rsidRPr="00B960F2">
              <w:rPr>
                <w:sz w:val="18"/>
                <w:szCs w:val="18"/>
                <w:lang w:val="ru-RU"/>
              </w:rPr>
              <w:t xml:space="preserve"> </w:t>
            </w:r>
            <w:r w:rsidRPr="00B960F2">
              <w:rPr>
                <w:color w:val="212121"/>
                <w:w w:val="110"/>
                <w:sz w:val="18"/>
                <w:szCs w:val="18"/>
                <w:lang w:val="ru-RU"/>
              </w:rPr>
              <w:t>документов</w:t>
            </w:r>
          </w:p>
        </w:tc>
        <w:tc>
          <w:tcPr>
            <w:tcW w:w="2144" w:type="dxa"/>
            <w:vMerge/>
            <w:tcBorders>
              <w:bottom w:val="single" w:sz="6" w:space="0" w:color="000000"/>
            </w:tcBorders>
          </w:tcPr>
          <w:p w:rsidR="00B960F2" w:rsidRPr="00B960F2" w:rsidRDefault="00B960F2" w:rsidP="00B960F2">
            <w:pPr>
              <w:spacing w:line="20" w:lineRule="atLeast"/>
              <w:ind w:firstLine="709"/>
              <w:rPr>
                <w:sz w:val="18"/>
                <w:szCs w:val="18"/>
                <w:lang w:val="ru-RU"/>
              </w:rPr>
            </w:pPr>
          </w:p>
        </w:tc>
        <w:tc>
          <w:tcPr>
            <w:tcW w:w="1572" w:type="dxa"/>
            <w:tcBorders>
              <w:bottom w:val="single" w:sz="6" w:space="0" w:color="000000"/>
            </w:tcBorders>
          </w:tcPr>
          <w:p w:rsidR="00B960F2" w:rsidRPr="00B960F2" w:rsidRDefault="00B960F2" w:rsidP="00B960F2">
            <w:pPr>
              <w:spacing w:line="20" w:lineRule="atLeast"/>
              <w:ind w:firstLine="709"/>
              <w:rPr>
                <w:sz w:val="18"/>
                <w:szCs w:val="18"/>
                <w:lang w:val="ru-RU"/>
              </w:rPr>
            </w:pPr>
          </w:p>
        </w:tc>
        <w:tc>
          <w:tcPr>
            <w:tcW w:w="2005" w:type="dxa"/>
            <w:tcBorders>
              <w:bottom w:val="single" w:sz="6" w:space="0" w:color="000000"/>
            </w:tcBorders>
          </w:tcPr>
          <w:p w:rsidR="00B960F2" w:rsidRPr="00B960F2" w:rsidRDefault="00B960F2" w:rsidP="00B960F2">
            <w:pPr>
              <w:spacing w:line="20" w:lineRule="atLeast"/>
              <w:ind w:firstLine="709"/>
              <w:rPr>
                <w:sz w:val="18"/>
                <w:szCs w:val="18"/>
                <w:lang w:val="ru-RU"/>
              </w:rPr>
            </w:pPr>
          </w:p>
        </w:tc>
        <w:tc>
          <w:tcPr>
            <w:tcW w:w="1435" w:type="dxa"/>
            <w:tcBorders>
              <w:bottom w:val="single" w:sz="6" w:space="0" w:color="000000"/>
            </w:tcBorders>
          </w:tcPr>
          <w:p w:rsidR="00B960F2" w:rsidRPr="00B960F2" w:rsidRDefault="00B960F2" w:rsidP="00B960F2">
            <w:pPr>
              <w:spacing w:line="20" w:lineRule="atLeast"/>
              <w:ind w:firstLine="709"/>
              <w:rPr>
                <w:sz w:val="18"/>
                <w:szCs w:val="18"/>
                <w:lang w:val="ru-RU"/>
              </w:rPr>
            </w:pPr>
          </w:p>
        </w:tc>
        <w:tc>
          <w:tcPr>
            <w:tcW w:w="2040" w:type="dxa"/>
            <w:tcBorders>
              <w:bottom w:val="single" w:sz="6" w:space="0" w:color="000000"/>
            </w:tcBorders>
          </w:tcPr>
          <w:p w:rsidR="00B960F2" w:rsidRPr="00B960F2" w:rsidRDefault="00B960F2" w:rsidP="00B960F2">
            <w:pPr>
              <w:spacing w:line="20" w:lineRule="atLeast"/>
              <w:ind w:firstLine="709"/>
              <w:rPr>
                <w:sz w:val="18"/>
                <w:szCs w:val="18"/>
                <w:lang w:val="ru-RU"/>
              </w:rPr>
            </w:pPr>
          </w:p>
        </w:tc>
      </w:tr>
      <w:tr w:rsidR="00B960F2" w:rsidRPr="00B960F2" w:rsidTr="00906426">
        <w:trPr>
          <w:trHeight w:val="250"/>
        </w:trPr>
        <w:tc>
          <w:tcPr>
            <w:tcW w:w="2852" w:type="dxa"/>
            <w:vMerge/>
          </w:tcPr>
          <w:p w:rsidR="00B960F2" w:rsidRPr="00B960F2" w:rsidRDefault="00B960F2" w:rsidP="00B960F2">
            <w:pPr>
              <w:spacing w:line="20" w:lineRule="atLeast"/>
              <w:ind w:firstLine="709"/>
              <w:rPr>
                <w:sz w:val="18"/>
                <w:szCs w:val="18"/>
                <w:lang w:val="ru-RU"/>
              </w:rPr>
            </w:pPr>
          </w:p>
        </w:tc>
        <w:tc>
          <w:tcPr>
            <w:tcW w:w="2717" w:type="dxa"/>
          </w:tcPr>
          <w:p w:rsidR="00B960F2" w:rsidRPr="00B960F2" w:rsidRDefault="00B960F2" w:rsidP="00B960F2">
            <w:pPr>
              <w:spacing w:line="20" w:lineRule="atLeast"/>
              <w:rPr>
                <w:sz w:val="18"/>
                <w:szCs w:val="18"/>
                <w:lang w:val="ru-RU"/>
              </w:rPr>
            </w:pPr>
            <w:r w:rsidRPr="00B960F2">
              <w:rPr>
                <w:w w:val="105"/>
                <w:sz w:val="18"/>
                <w:szCs w:val="18"/>
                <w:lang w:val="ru-RU"/>
              </w:rPr>
              <w:t xml:space="preserve">Регистрация </w:t>
            </w:r>
            <w:r w:rsidRPr="00B960F2">
              <w:rPr>
                <w:color w:val="2A2A2A"/>
                <w:w w:val="105"/>
                <w:sz w:val="18"/>
                <w:szCs w:val="18"/>
                <w:lang w:val="ru-RU"/>
              </w:rPr>
              <w:t>заявления,</w:t>
            </w:r>
            <w:r w:rsidRPr="00B960F2">
              <w:rPr>
                <w:sz w:val="18"/>
                <w:szCs w:val="18"/>
                <w:lang w:val="ru-RU"/>
              </w:rPr>
              <w:t xml:space="preserve"> </w:t>
            </w:r>
            <w:r w:rsidRPr="00B960F2">
              <w:rPr>
                <w:w w:val="105"/>
                <w:sz w:val="18"/>
                <w:szCs w:val="18"/>
                <w:lang w:val="ru-RU"/>
              </w:rPr>
              <w:t>в случае отсутствия оснований для отказа в приеме документов</w:t>
            </w:r>
          </w:p>
        </w:tc>
        <w:tc>
          <w:tcPr>
            <w:tcW w:w="2144" w:type="dxa"/>
            <w:vMerge/>
          </w:tcPr>
          <w:p w:rsidR="00B960F2" w:rsidRPr="00B960F2" w:rsidRDefault="00B960F2" w:rsidP="00B960F2">
            <w:pPr>
              <w:spacing w:line="20" w:lineRule="atLeast"/>
              <w:ind w:firstLine="709"/>
              <w:rPr>
                <w:sz w:val="18"/>
                <w:szCs w:val="18"/>
                <w:lang w:val="ru-RU"/>
              </w:rPr>
            </w:pPr>
          </w:p>
        </w:tc>
        <w:tc>
          <w:tcPr>
            <w:tcW w:w="1572" w:type="dxa"/>
          </w:tcPr>
          <w:p w:rsidR="00B960F2" w:rsidRPr="00B960F2" w:rsidRDefault="00B960F2" w:rsidP="00B960F2">
            <w:pPr>
              <w:spacing w:line="20" w:lineRule="atLeast"/>
              <w:rPr>
                <w:sz w:val="18"/>
                <w:szCs w:val="18"/>
                <w:lang w:val="ru-RU"/>
              </w:rPr>
            </w:pPr>
            <w:r w:rsidRPr="00B960F2">
              <w:rPr>
                <w:w w:val="105"/>
                <w:sz w:val="18"/>
                <w:szCs w:val="18"/>
                <w:lang w:val="ru-RU"/>
              </w:rPr>
              <w:t>Должностное</w:t>
            </w:r>
            <w:r w:rsidRPr="00B960F2">
              <w:rPr>
                <w:sz w:val="18"/>
                <w:szCs w:val="18"/>
                <w:lang w:val="ru-RU"/>
              </w:rPr>
              <w:t xml:space="preserve"> </w:t>
            </w:r>
            <w:r w:rsidRPr="00B960F2">
              <w:rPr>
                <w:w w:val="105"/>
                <w:sz w:val="18"/>
                <w:szCs w:val="18"/>
                <w:lang w:val="ru-RU"/>
              </w:rPr>
              <w:t xml:space="preserve">лицо Уполномоченного органа, ответственное за </w:t>
            </w:r>
            <w:r w:rsidRPr="00B960F2">
              <w:rPr>
                <w:sz w:val="18"/>
                <w:szCs w:val="18"/>
                <w:lang w:val="ru-RU"/>
              </w:rPr>
              <w:t xml:space="preserve">регистрацию </w:t>
            </w:r>
            <w:r w:rsidRPr="00B960F2">
              <w:rPr>
                <w:w w:val="105"/>
                <w:sz w:val="18"/>
                <w:szCs w:val="18"/>
                <w:lang w:val="ru-RU"/>
              </w:rPr>
              <w:t>корреспонденции</w:t>
            </w:r>
          </w:p>
        </w:tc>
        <w:tc>
          <w:tcPr>
            <w:tcW w:w="2005" w:type="dxa"/>
          </w:tcPr>
          <w:p w:rsidR="00B960F2" w:rsidRPr="00B960F2" w:rsidRDefault="00B960F2" w:rsidP="00B960F2">
            <w:pPr>
              <w:spacing w:line="20" w:lineRule="atLeast"/>
              <w:rPr>
                <w:sz w:val="18"/>
                <w:szCs w:val="18"/>
                <w:lang w:val="ru-RU"/>
              </w:rPr>
            </w:pPr>
            <w:r w:rsidRPr="00B960F2">
              <w:rPr>
                <w:color w:val="151515"/>
                <w:w w:val="105"/>
                <w:sz w:val="18"/>
                <w:szCs w:val="18"/>
                <w:lang w:val="ru-RU"/>
              </w:rPr>
              <w:t>Администрация Хомутовского муниципального образования</w:t>
            </w:r>
            <w:r w:rsidRPr="00B960F2">
              <w:rPr>
                <w:w w:val="105"/>
                <w:sz w:val="18"/>
                <w:szCs w:val="18"/>
                <w:lang w:val="ru-RU"/>
              </w:rPr>
              <w:t>/ГИС</w:t>
            </w:r>
          </w:p>
        </w:tc>
        <w:tc>
          <w:tcPr>
            <w:tcW w:w="1435" w:type="dxa"/>
          </w:tcPr>
          <w:p w:rsidR="00B960F2" w:rsidRPr="00B960F2" w:rsidRDefault="00B960F2" w:rsidP="00B960F2">
            <w:pPr>
              <w:spacing w:line="20" w:lineRule="atLeast"/>
              <w:ind w:firstLine="709"/>
              <w:rPr>
                <w:sz w:val="18"/>
                <w:szCs w:val="18"/>
                <w:lang w:val="ru-RU"/>
              </w:rPr>
            </w:pPr>
          </w:p>
        </w:tc>
        <w:tc>
          <w:tcPr>
            <w:tcW w:w="2040" w:type="dxa"/>
          </w:tcPr>
          <w:p w:rsidR="00B960F2" w:rsidRPr="00B960F2" w:rsidRDefault="00B960F2" w:rsidP="00B960F2">
            <w:pPr>
              <w:spacing w:line="20" w:lineRule="atLeast"/>
              <w:ind w:firstLine="709"/>
              <w:rPr>
                <w:sz w:val="18"/>
                <w:szCs w:val="18"/>
                <w:lang w:val="ru-RU"/>
              </w:rPr>
            </w:pPr>
          </w:p>
        </w:tc>
      </w:tr>
      <w:tr w:rsidR="00B960F2" w:rsidRPr="00B960F2" w:rsidTr="00906426">
        <w:trPr>
          <w:trHeight w:val="49"/>
        </w:trPr>
        <w:tc>
          <w:tcPr>
            <w:tcW w:w="14765" w:type="dxa"/>
            <w:gridSpan w:val="7"/>
          </w:tcPr>
          <w:p w:rsidR="00B960F2" w:rsidRPr="00B960F2" w:rsidRDefault="00B960F2" w:rsidP="00CB198D">
            <w:pPr>
              <w:numPr>
                <w:ilvl w:val="0"/>
                <w:numId w:val="23"/>
              </w:numPr>
              <w:spacing w:line="20" w:lineRule="atLeast"/>
              <w:rPr>
                <w:sz w:val="18"/>
                <w:szCs w:val="18"/>
              </w:rPr>
            </w:pPr>
            <w:proofErr w:type="spellStart"/>
            <w:r w:rsidRPr="00B960F2">
              <w:rPr>
                <w:w w:val="105"/>
                <w:sz w:val="18"/>
                <w:szCs w:val="18"/>
              </w:rPr>
              <w:t>Получение</w:t>
            </w:r>
            <w:proofErr w:type="spellEnd"/>
            <w:r w:rsidRPr="00B960F2">
              <w:rPr>
                <w:w w:val="105"/>
                <w:sz w:val="18"/>
                <w:szCs w:val="18"/>
              </w:rPr>
              <w:t xml:space="preserve"> </w:t>
            </w:r>
            <w:proofErr w:type="spellStart"/>
            <w:r w:rsidRPr="00B960F2">
              <w:rPr>
                <w:w w:val="105"/>
                <w:sz w:val="18"/>
                <w:szCs w:val="18"/>
              </w:rPr>
              <w:t>сведений</w:t>
            </w:r>
            <w:proofErr w:type="spellEnd"/>
            <w:r w:rsidRPr="00B960F2">
              <w:rPr>
                <w:w w:val="105"/>
                <w:sz w:val="18"/>
                <w:szCs w:val="18"/>
              </w:rPr>
              <w:t xml:space="preserve"> </w:t>
            </w:r>
            <w:proofErr w:type="spellStart"/>
            <w:r w:rsidRPr="00B960F2">
              <w:rPr>
                <w:w w:val="105"/>
                <w:sz w:val="18"/>
                <w:szCs w:val="18"/>
              </w:rPr>
              <w:t>посредством</w:t>
            </w:r>
            <w:proofErr w:type="spellEnd"/>
            <w:r w:rsidRPr="00B960F2">
              <w:rPr>
                <w:spacing w:val="49"/>
                <w:w w:val="105"/>
                <w:sz w:val="18"/>
                <w:szCs w:val="18"/>
              </w:rPr>
              <w:t xml:space="preserve"> </w:t>
            </w:r>
            <w:r w:rsidRPr="00B960F2">
              <w:rPr>
                <w:w w:val="105"/>
                <w:sz w:val="18"/>
                <w:szCs w:val="18"/>
              </w:rPr>
              <w:t>СМЭВ</w:t>
            </w:r>
          </w:p>
        </w:tc>
      </w:tr>
      <w:tr w:rsidR="00B960F2" w:rsidRPr="00B960F2" w:rsidTr="00906426">
        <w:trPr>
          <w:trHeight w:val="436"/>
        </w:trPr>
        <w:tc>
          <w:tcPr>
            <w:tcW w:w="2852" w:type="dxa"/>
          </w:tcPr>
          <w:p w:rsidR="00B960F2" w:rsidRPr="00B960F2" w:rsidRDefault="00B960F2" w:rsidP="00B960F2">
            <w:pPr>
              <w:spacing w:line="20" w:lineRule="atLeast"/>
              <w:rPr>
                <w:sz w:val="18"/>
                <w:szCs w:val="18"/>
                <w:lang w:val="ru-RU"/>
              </w:rPr>
            </w:pPr>
            <w:r w:rsidRPr="00B960F2">
              <w:rPr>
                <w:w w:val="105"/>
                <w:sz w:val="18"/>
                <w:szCs w:val="18"/>
                <w:lang w:val="ru-RU"/>
              </w:rPr>
              <w:t>Пакет</w:t>
            </w:r>
            <w:r w:rsidRPr="00B960F2">
              <w:rPr>
                <w:sz w:val="18"/>
                <w:szCs w:val="18"/>
                <w:lang w:val="ru-RU"/>
              </w:rPr>
              <w:t xml:space="preserve"> </w:t>
            </w:r>
            <w:r w:rsidRPr="00B960F2">
              <w:rPr>
                <w:w w:val="105"/>
                <w:sz w:val="18"/>
                <w:szCs w:val="18"/>
                <w:lang w:val="ru-RU"/>
              </w:rPr>
              <w:t>зарегистрированных</w:t>
            </w:r>
            <w:r w:rsidRPr="00B960F2">
              <w:rPr>
                <w:sz w:val="18"/>
                <w:szCs w:val="18"/>
                <w:lang w:val="ru-RU"/>
              </w:rPr>
              <w:t xml:space="preserve"> </w:t>
            </w:r>
            <w:r w:rsidRPr="00B960F2">
              <w:rPr>
                <w:w w:val="105"/>
                <w:sz w:val="18"/>
                <w:szCs w:val="18"/>
                <w:lang w:val="ru-RU"/>
              </w:rPr>
              <w:t>документов,</w:t>
            </w:r>
            <w:r w:rsidRPr="00B960F2">
              <w:rPr>
                <w:sz w:val="18"/>
                <w:szCs w:val="18"/>
                <w:lang w:val="ru-RU"/>
              </w:rPr>
              <w:t xml:space="preserve"> </w:t>
            </w:r>
            <w:r w:rsidRPr="00B960F2">
              <w:rPr>
                <w:w w:val="105"/>
                <w:sz w:val="18"/>
                <w:szCs w:val="18"/>
                <w:lang w:val="ru-RU"/>
              </w:rPr>
              <w:t>поступивших</w:t>
            </w:r>
            <w:r w:rsidRPr="00B960F2">
              <w:rPr>
                <w:sz w:val="18"/>
                <w:szCs w:val="18"/>
                <w:lang w:val="ru-RU"/>
              </w:rPr>
              <w:t xml:space="preserve"> </w:t>
            </w:r>
            <w:r w:rsidRPr="00B960F2">
              <w:rPr>
                <w:w w:val="105"/>
                <w:sz w:val="18"/>
                <w:szCs w:val="18"/>
                <w:lang w:val="ru-RU"/>
              </w:rPr>
              <w:t>должностному лицу,</w:t>
            </w:r>
            <w:r w:rsidRPr="00B960F2">
              <w:rPr>
                <w:sz w:val="18"/>
                <w:szCs w:val="18"/>
                <w:lang w:val="ru-RU"/>
              </w:rPr>
              <w:t xml:space="preserve"> </w:t>
            </w:r>
            <w:r w:rsidRPr="00B960F2">
              <w:rPr>
                <w:w w:val="105"/>
                <w:sz w:val="18"/>
                <w:szCs w:val="18"/>
                <w:lang w:val="ru-RU"/>
              </w:rPr>
              <w:t>ответственному за</w:t>
            </w:r>
            <w:r w:rsidRPr="00B960F2">
              <w:rPr>
                <w:sz w:val="18"/>
                <w:szCs w:val="18"/>
                <w:lang w:val="ru-RU"/>
              </w:rPr>
              <w:t xml:space="preserve"> </w:t>
            </w:r>
            <w:r w:rsidRPr="00B960F2">
              <w:rPr>
                <w:w w:val="105"/>
                <w:sz w:val="18"/>
                <w:szCs w:val="18"/>
                <w:lang w:val="ru-RU"/>
              </w:rPr>
              <w:t>предоставление</w:t>
            </w:r>
            <w:r w:rsidRPr="00B960F2">
              <w:rPr>
                <w:sz w:val="18"/>
                <w:szCs w:val="18"/>
                <w:lang w:val="ru-RU"/>
              </w:rPr>
              <w:t xml:space="preserve"> </w:t>
            </w:r>
            <w:r w:rsidRPr="00B960F2">
              <w:rPr>
                <w:w w:val="105"/>
                <w:sz w:val="18"/>
                <w:szCs w:val="18"/>
                <w:lang w:val="ru-RU"/>
              </w:rPr>
              <w:t>муниципальной услуги</w:t>
            </w:r>
          </w:p>
        </w:tc>
        <w:tc>
          <w:tcPr>
            <w:tcW w:w="2717" w:type="dxa"/>
          </w:tcPr>
          <w:p w:rsidR="00B960F2" w:rsidRPr="00B960F2" w:rsidRDefault="00B960F2" w:rsidP="00B960F2">
            <w:pPr>
              <w:spacing w:line="20" w:lineRule="atLeast"/>
              <w:rPr>
                <w:sz w:val="18"/>
                <w:szCs w:val="18"/>
                <w:lang w:val="ru-RU"/>
              </w:rPr>
            </w:pPr>
            <w:r w:rsidRPr="00B960F2">
              <w:rPr>
                <w:w w:val="105"/>
                <w:sz w:val="18"/>
                <w:szCs w:val="18"/>
                <w:lang w:val="ru-RU"/>
              </w:rPr>
              <w:t>Направление</w:t>
            </w:r>
            <w:r w:rsidRPr="00B960F2">
              <w:rPr>
                <w:sz w:val="18"/>
                <w:szCs w:val="18"/>
                <w:lang w:val="ru-RU"/>
              </w:rPr>
              <w:t xml:space="preserve"> </w:t>
            </w:r>
            <w:r w:rsidRPr="00B960F2">
              <w:rPr>
                <w:w w:val="105"/>
                <w:sz w:val="18"/>
                <w:szCs w:val="18"/>
                <w:lang w:val="ru-RU"/>
              </w:rPr>
              <w:t>межведомственных</w:t>
            </w:r>
            <w:r w:rsidRPr="00B960F2">
              <w:rPr>
                <w:sz w:val="18"/>
                <w:szCs w:val="18"/>
                <w:lang w:val="ru-RU"/>
              </w:rPr>
              <w:t xml:space="preserve"> </w:t>
            </w:r>
            <w:r w:rsidRPr="00B960F2">
              <w:rPr>
                <w:w w:val="105"/>
                <w:sz w:val="18"/>
                <w:szCs w:val="18"/>
                <w:lang w:val="ru-RU"/>
              </w:rPr>
              <w:t>запросов в органы и</w:t>
            </w:r>
            <w:r w:rsidRPr="00B960F2">
              <w:rPr>
                <w:sz w:val="18"/>
                <w:szCs w:val="18"/>
                <w:lang w:val="ru-RU"/>
              </w:rPr>
              <w:t xml:space="preserve"> </w:t>
            </w:r>
            <w:r w:rsidRPr="00B960F2">
              <w:rPr>
                <w:w w:val="105"/>
                <w:sz w:val="18"/>
                <w:szCs w:val="18"/>
                <w:lang w:val="ru-RU"/>
              </w:rPr>
              <w:t>организации</w:t>
            </w:r>
          </w:p>
        </w:tc>
        <w:tc>
          <w:tcPr>
            <w:tcW w:w="2144" w:type="dxa"/>
          </w:tcPr>
          <w:p w:rsidR="00B960F2" w:rsidRPr="00B960F2" w:rsidRDefault="00B960F2" w:rsidP="00B960F2">
            <w:pPr>
              <w:spacing w:line="20" w:lineRule="atLeast"/>
              <w:rPr>
                <w:sz w:val="18"/>
                <w:szCs w:val="18"/>
                <w:lang w:val="ru-RU"/>
              </w:rPr>
            </w:pPr>
            <w:r w:rsidRPr="00B960F2">
              <w:rPr>
                <w:sz w:val="18"/>
                <w:szCs w:val="18"/>
                <w:lang w:val="ru-RU"/>
              </w:rPr>
              <w:t xml:space="preserve">В день регистрации </w:t>
            </w:r>
            <w:r w:rsidRPr="00B960F2">
              <w:rPr>
                <w:w w:val="105"/>
                <w:sz w:val="18"/>
                <w:szCs w:val="18"/>
                <w:lang w:val="ru-RU"/>
              </w:rPr>
              <w:t>заявления и</w:t>
            </w:r>
            <w:r w:rsidRPr="00B960F2">
              <w:rPr>
                <w:sz w:val="18"/>
                <w:szCs w:val="18"/>
                <w:lang w:val="ru-RU"/>
              </w:rPr>
              <w:t xml:space="preserve"> </w:t>
            </w:r>
            <w:r w:rsidRPr="00B960F2">
              <w:rPr>
                <w:w w:val="105"/>
                <w:sz w:val="18"/>
                <w:szCs w:val="18"/>
                <w:lang w:val="ru-RU"/>
              </w:rPr>
              <w:t>документов</w:t>
            </w:r>
          </w:p>
        </w:tc>
        <w:tc>
          <w:tcPr>
            <w:tcW w:w="1572" w:type="dxa"/>
          </w:tcPr>
          <w:p w:rsidR="00B960F2" w:rsidRPr="00B960F2" w:rsidRDefault="00B960F2" w:rsidP="00B960F2">
            <w:pPr>
              <w:spacing w:line="20" w:lineRule="atLeast"/>
              <w:rPr>
                <w:sz w:val="18"/>
                <w:szCs w:val="18"/>
                <w:lang w:val="ru-RU"/>
              </w:rPr>
            </w:pPr>
            <w:r w:rsidRPr="00B960F2">
              <w:rPr>
                <w:w w:val="105"/>
                <w:sz w:val="18"/>
                <w:szCs w:val="18"/>
                <w:lang w:val="ru-RU"/>
              </w:rPr>
              <w:t xml:space="preserve">Должностное лицо </w:t>
            </w:r>
            <w:r w:rsidRPr="00B960F2">
              <w:rPr>
                <w:color w:val="151515"/>
                <w:w w:val="105"/>
                <w:sz w:val="18"/>
                <w:szCs w:val="18"/>
                <w:lang w:val="ru-RU"/>
              </w:rPr>
              <w:t>администрации Хомутовского муниципального образования</w:t>
            </w:r>
            <w:r w:rsidRPr="00B960F2">
              <w:rPr>
                <w:w w:val="105"/>
                <w:sz w:val="18"/>
                <w:szCs w:val="18"/>
                <w:lang w:val="ru-RU"/>
              </w:rPr>
              <w:t>,</w:t>
            </w:r>
            <w:r w:rsidRPr="00B960F2">
              <w:rPr>
                <w:sz w:val="18"/>
                <w:szCs w:val="18"/>
                <w:lang w:val="ru-RU"/>
              </w:rPr>
              <w:t xml:space="preserve"> </w:t>
            </w:r>
            <w:r w:rsidRPr="00B960F2">
              <w:rPr>
                <w:w w:val="105"/>
                <w:sz w:val="18"/>
                <w:szCs w:val="18"/>
                <w:lang w:val="ru-RU"/>
              </w:rPr>
              <w:t xml:space="preserve">ответственное за </w:t>
            </w:r>
            <w:r w:rsidRPr="00B960F2">
              <w:rPr>
                <w:color w:val="111111"/>
                <w:w w:val="110"/>
                <w:sz w:val="18"/>
                <w:szCs w:val="18"/>
                <w:lang w:val="ru-RU"/>
              </w:rPr>
              <w:t>предостав</w:t>
            </w:r>
            <w:r w:rsidRPr="00B960F2">
              <w:rPr>
                <w:color w:val="111111"/>
                <w:w w:val="105"/>
                <w:sz w:val="18"/>
                <w:szCs w:val="18"/>
                <w:lang w:val="ru-RU"/>
              </w:rPr>
              <w:t>ление муниципальной услуги</w:t>
            </w:r>
          </w:p>
        </w:tc>
        <w:tc>
          <w:tcPr>
            <w:tcW w:w="2005" w:type="dxa"/>
          </w:tcPr>
          <w:p w:rsidR="00B960F2" w:rsidRPr="00B960F2" w:rsidRDefault="00B960F2" w:rsidP="00B960F2">
            <w:pPr>
              <w:spacing w:line="20" w:lineRule="atLeast"/>
              <w:rPr>
                <w:sz w:val="18"/>
                <w:szCs w:val="18"/>
                <w:lang w:val="ru-RU"/>
              </w:rPr>
            </w:pPr>
            <w:r w:rsidRPr="00B960F2">
              <w:rPr>
                <w:color w:val="151515"/>
                <w:w w:val="105"/>
                <w:sz w:val="18"/>
                <w:szCs w:val="18"/>
                <w:lang w:val="ru-RU"/>
              </w:rPr>
              <w:t>Администрация Хомутовского муниципального образования</w:t>
            </w:r>
            <w:r w:rsidRPr="00B960F2">
              <w:rPr>
                <w:w w:val="105"/>
                <w:sz w:val="18"/>
                <w:szCs w:val="18"/>
                <w:lang w:val="ru-RU"/>
              </w:rPr>
              <w:t>/ГИС/ПГС/СМЭВ</w:t>
            </w:r>
          </w:p>
        </w:tc>
        <w:tc>
          <w:tcPr>
            <w:tcW w:w="1435" w:type="dxa"/>
          </w:tcPr>
          <w:p w:rsidR="00B960F2" w:rsidRPr="00B960F2" w:rsidRDefault="00B960F2" w:rsidP="00B960F2">
            <w:pPr>
              <w:spacing w:line="20" w:lineRule="atLeast"/>
              <w:rPr>
                <w:sz w:val="18"/>
                <w:szCs w:val="18"/>
                <w:lang w:val="ru-RU"/>
              </w:rPr>
            </w:pPr>
            <w:r w:rsidRPr="00B960F2">
              <w:rPr>
                <w:w w:val="105"/>
                <w:sz w:val="18"/>
                <w:szCs w:val="18"/>
                <w:lang w:val="ru-RU"/>
              </w:rPr>
              <w:t>Отсутствие</w:t>
            </w:r>
            <w:r w:rsidRPr="00B960F2">
              <w:rPr>
                <w:sz w:val="18"/>
                <w:szCs w:val="18"/>
                <w:lang w:val="ru-RU"/>
              </w:rPr>
              <w:t xml:space="preserve"> </w:t>
            </w:r>
            <w:r w:rsidRPr="00B960F2">
              <w:rPr>
                <w:w w:val="105"/>
                <w:sz w:val="18"/>
                <w:szCs w:val="18"/>
                <w:lang w:val="ru-RU"/>
              </w:rPr>
              <w:t>документо</w:t>
            </w:r>
            <w:r w:rsidRPr="00B960F2">
              <w:rPr>
                <w:sz w:val="18"/>
                <w:szCs w:val="18"/>
                <w:lang w:val="ru-RU"/>
              </w:rPr>
              <w:t xml:space="preserve">в, </w:t>
            </w:r>
            <w:r w:rsidRPr="00B960F2">
              <w:rPr>
                <w:w w:val="105"/>
                <w:sz w:val="18"/>
                <w:szCs w:val="18"/>
                <w:lang w:val="ru-RU"/>
              </w:rPr>
              <w:t>необходим</w:t>
            </w:r>
            <w:r w:rsidRPr="00B960F2">
              <w:rPr>
                <w:w w:val="115"/>
                <w:sz w:val="18"/>
                <w:szCs w:val="18"/>
                <w:lang w:val="ru-RU"/>
              </w:rPr>
              <w:t>ых для</w:t>
            </w:r>
            <w:r w:rsidRPr="00B960F2">
              <w:rPr>
                <w:sz w:val="18"/>
                <w:szCs w:val="18"/>
                <w:lang w:val="ru-RU"/>
              </w:rPr>
              <w:t xml:space="preserve"> </w:t>
            </w:r>
            <w:r w:rsidRPr="00B960F2">
              <w:rPr>
                <w:w w:val="105"/>
                <w:sz w:val="18"/>
                <w:szCs w:val="18"/>
                <w:lang w:val="ru-RU"/>
              </w:rPr>
              <w:t>предоставл</w:t>
            </w:r>
            <w:r w:rsidRPr="00B960F2">
              <w:rPr>
                <w:sz w:val="18"/>
                <w:szCs w:val="18"/>
                <w:lang w:val="ru-RU"/>
              </w:rPr>
              <w:t xml:space="preserve">ения </w:t>
            </w:r>
            <w:r w:rsidRPr="00B960F2">
              <w:rPr>
                <w:w w:val="105"/>
                <w:sz w:val="18"/>
                <w:szCs w:val="18"/>
                <w:lang w:val="ru-RU"/>
              </w:rPr>
              <w:t xml:space="preserve">муниципальной </w:t>
            </w:r>
            <w:r w:rsidRPr="00B960F2">
              <w:rPr>
                <w:sz w:val="18"/>
                <w:szCs w:val="18"/>
                <w:lang w:val="ru-RU"/>
              </w:rPr>
              <w:t xml:space="preserve">услуги, </w:t>
            </w:r>
            <w:r w:rsidRPr="00B960F2">
              <w:rPr>
                <w:w w:val="105"/>
                <w:sz w:val="18"/>
                <w:szCs w:val="18"/>
                <w:lang w:val="ru-RU"/>
              </w:rPr>
              <w:t>находящих</w:t>
            </w:r>
            <w:r w:rsidRPr="00B960F2">
              <w:rPr>
                <w:sz w:val="18"/>
                <w:szCs w:val="18"/>
                <w:lang w:val="ru-RU"/>
              </w:rPr>
              <w:t xml:space="preserve">ся в распоряжении </w:t>
            </w:r>
            <w:r w:rsidRPr="00B960F2">
              <w:rPr>
                <w:w w:val="105"/>
                <w:sz w:val="18"/>
                <w:szCs w:val="18"/>
                <w:lang w:val="ru-RU"/>
              </w:rPr>
              <w:t>государственных</w:t>
            </w:r>
            <w:r w:rsidRPr="00B960F2">
              <w:rPr>
                <w:sz w:val="18"/>
                <w:szCs w:val="18"/>
                <w:lang w:val="ru-RU"/>
              </w:rPr>
              <w:t xml:space="preserve"> </w:t>
            </w:r>
            <w:r w:rsidRPr="00B960F2">
              <w:rPr>
                <w:w w:val="105"/>
                <w:sz w:val="18"/>
                <w:szCs w:val="18"/>
                <w:lang w:val="ru-RU"/>
              </w:rPr>
              <w:t>органов</w:t>
            </w:r>
            <w:r w:rsidRPr="00B960F2">
              <w:rPr>
                <w:sz w:val="18"/>
                <w:szCs w:val="18"/>
                <w:lang w:val="ru-RU"/>
              </w:rPr>
              <w:t xml:space="preserve"> </w:t>
            </w:r>
            <w:r w:rsidRPr="00B960F2">
              <w:rPr>
                <w:w w:val="105"/>
                <w:sz w:val="18"/>
                <w:szCs w:val="18"/>
                <w:lang w:val="ru-RU"/>
              </w:rPr>
              <w:t>(организаций)</w:t>
            </w:r>
          </w:p>
        </w:tc>
        <w:tc>
          <w:tcPr>
            <w:tcW w:w="2040" w:type="dxa"/>
          </w:tcPr>
          <w:p w:rsidR="00B960F2" w:rsidRPr="00B960F2" w:rsidRDefault="00B960F2" w:rsidP="00B960F2">
            <w:pPr>
              <w:spacing w:line="20" w:lineRule="atLeast"/>
              <w:rPr>
                <w:sz w:val="18"/>
                <w:szCs w:val="18"/>
                <w:lang w:val="ru-RU"/>
              </w:rPr>
            </w:pPr>
            <w:r w:rsidRPr="00B960F2">
              <w:rPr>
                <w:w w:val="105"/>
                <w:sz w:val="18"/>
                <w:szCs w:val="18"/>
                <w:lang w:val="ru-RU"/>
              </w:rPr>
              <w:t>Направление</w:t>
            </w:r>
            <w:r w:rsidRPr="00B960F2">
              <w:rPr>
                <w:sz w:val="18"/>
                <w:szCs w:val="18"/>
                <w:lang w:val="ru-RU"/>
              </w:rPr>
              <w:t xml:space="preserve"> </w:t>
            </w:r>
            <w:r w:rsidRPr="00B960F2">
              <w:rPr>
                <w:w w:val="105"/>
                <w:sz w:val="18"/>
                <w:szCs w:val="18"/>
                <w:lang w:val="ru-RU"/>
              </w:rPr>
              <w:t>межведомственного запроса в</w:t>
            </w:r>
            <w:r w:rsidRPr="00B960F2">
              <w:rPr>
                <w:sz w:val="18"/>
                <w:szCs w:val="18"/>
                <w:lang w:val="ru-RU"/>
              </w:rPr>
              <w:t xml:space="preserve"> </w:t>
            </w:r>
            <w:r w:rsidRPr="00B960F2">
              <w:rPr>
                <w:w w:val="105"/>
                <w:sz w:val="18"/>
                <w:szCs w:val="18"/>
                <w:lang w:val="ru-RU"/>
              </w:rPr>
              <w:t>органы</w:t>
            </w:r>
            <w:r w:rsidRPr="00B960F2">
              <w:rPr>
                <w:sz w:val="18"/>
                <w:szCs w:val="18"/>
                <w:lang w:val="ru-RU"/>
              </w:rPr>
              <w:t xml:space="preserve"> </w:t>
            </w:r>
            <w:r w:rsidRPr="00B960F2">
              <w:rPr>
                <w:w w:val="105"/>
                <w:sz w:val="18"/>
                <w:szCs w:val="18"/>
                <w:lang w:val="ru-RU"/>
              </w:rPr>
              <w:t>(организации),</w:t>
            </w:r>
            <w:r w:rsidRPr="00B960F2">
              <w:rPr>
                <w:sz w:val="18"/>
                <w:szCs w:val="18"/>
                <w:lang w:val="ru-RU"/>
              </w:rPr>
              <w:t xml:space="preserve"> </w:t>
            </w:r>
            <w:r w:rsidRPr="00B960F2">
              <w:rPr>
                <w:w w:val="105"/>
                <w:sz w:val="18"/>
                <w:szCs w:val="18"/>
                <w:lang w:val="ru-RU"/>
              </w:rPr>
              <w:t>предоставляющие документы</w:t>
            </w:r>
            <w:r w:rsidRPr="00B960F2">
              <w:rPr>
                <w:sz w:val="18"/>
                <w:szCs w:val="18"/>
                <w:lang w:val="ru-RU"/>
              </w:rPr>
              <w:t xml:space="preserve"> </w:t>
            </w:r>
            <w:r w:rsidRPr="00B960F2">
              <w:rPr>
                <w:w w:val="105"/>
                <w:sz w:val="18"/>
                <w:szCs w:val="18"/>
                <w:lang w:val="ru-RU"/>
              </w:rPr>
              <w:t>(сведения),</w:t>
            </w:r>
            <w:r w:rsidRPr="00B960F2">
              <w:rPr>
                <w:sz w:val="18"/>
                <w:szCs w:val="18"/>
                <w:lang w:val="ru-RU"/>
              </w:rPr>
              <w:t xml:space="preserve"> </w:t>
            </w:r>
            <w:r w:rsidRPr="00B960F2">
              <w:rPr>
                <w:w w:val="105"/>
                <w:sz w:val="18"/>
                <w:szCs w:val="18"/>
                <w:lang w:val="ru-RU"/>
              </w:rPr>
              <w:t>предусмотренные пунктом 2.7</w:t>
            </w:r>
            <w:r w:rsidRPr="00B960F2">
              <w:rPr>
                <w:sz w:val="18"/>
                <w:szCs w:val="18"/>
                <w:lang w:val="ru-RU"/>
              </w:rPr>
              <w:t xml:space="preserve"> </w:t>
            </w:r>
            <w:r w:rsidRPr="00B960F2">
              <w:rPr>
                <w:w w:val="105"/>
                <w:sz w:val="18"/>
                <w:szCs w:val="18"/>
                <w:lang w:val="ru-RU"/>
              </w:rPr>
              <w:t>Административного</w:t>
            </w:r>
            <w:r w:rsidRPr="00B960F2">
              <w:rPr>
                <w:sz w:val="18"/>
                <w:szCs w:val="18"/>
                <w:lang w:val="ru-RU"/>
              </w:rPr>
              <w:t xml:space="preserve"> </w:t>
            </w:r>
            <w:r w:rsidRPr="00B960F2">
              <w:rPr>
                <w:w w:val="105"/>
                <w:sz w:val="18"/>
                <w:szCs w:val="18"/>
                <w:lang w:val="ru-RU"/>
              </w:rPr>
              <w:t>регламента, в</w:t>
            </w:r>
            <w:r w:rsidRPr="00B960F2">
              <w:rPr>
                <w:sz w:val="18"/>
                <w:szCs w:val="18"/>
                <w:lang w:val="ru-RU"/>
              </w:rPr>
              <w:t xml:space="preserve"> </w:t>
            </w:r>
            <w:r w:rsidRPr="00B960F2">
              <w:rPr>
                <w:w w:val="105"/>
                <w:sz w:val="18"/>
                <w:szCs w:val="18"/>
                <w:lang w:val="ru-RU"/>
              </w:rPr>
              <w:t>том числе с</w:t>
            </w:r>
            <w:r w:rsidRPr="00B960F2">
              <w:rPr>
                <w:sz w:val="18"/>
                <w:szCs w:val="18"/>
                <w:lang w:val="ru-RU"/>
              </w:rPr>
              <w:t xml:space="preserve"> </w:t>
            </w:r>
            <w:r w:rsidRPr="00B960F2">
              <w:rPr>
                <w:w w:val="105"/>
                <w:sz w:val="18"/>
                <w:szCs w:val="18"/>
                <w:lang w:val="ru-RU"/>
              </w:rPr>
              <w:t>использованием СМЭВ</w:t>
            </w:r>
          </w:p>
        </w:tc>
      </w:tr>
      <w:tr w:rsidR="00B960F2" w:rsidRPr="00B960F2" w:rsidTr="00906426">
        <w:trPr>
          <w:trHeight w:val="358"/>
        </w:trPr>
        <w:tc>
          <w:tcPr>
            <w:tcW w:w="2852" w:type="dxa"/>
          </w:tcPr>
          <w:p w:rsidR="00B960F2" w:rsidRPr="00B960F2" w:rsidRDefault="00B960F2" w:rsidP="00B960F2">
            <w:pPr>
              <w:spacing w:line="20" w:lineRule="atLeast"/>
              <w:ind w:firstLine="709"/>
              <w:rPr>
                <w:sz w:val="18"/>
                <w:szCs w:val="18"/>
                <w:lang w:val="ru-RU"/>
              </w:rPr>
            </w:pPr>
          </w:p>
        </w:tc>
        <w:tc>
          <w:tcPr>
            <w:tcW w:w="2717" w:type="dxa"/>
          </w:tcPr>
          <w:p w:rsidR="00B960F2" w:rsidRPr="00B960F2" w:rsidRDefault="00B960F2" w:rsidP="00B960F2">
            <w:pPr>
              <w:spacing w:line="20" w:lineRule="atLeast"/>
              <w:rPr>
                <w:sz w:val="18"/>
                <w:szCs w:val="18"/>
                <w:lang w:val="ru-RU"/>
              </w:rPr>
            </w:pPr>
            <w:r w:rsidRPr="00B960F2">
              <w:rPr>
                <w:w w:val="105"/>
                <w:sz w:val="18"/>
                <w:szCs w:val="18"/>
                <w:lang w:val="ru-RU"/>
              </w:rPr>
              <w:t>Получение ответов на</w:t>
            </w:r>
            <w:r w:rsidRPr="00B960F2">
              <w:rPr>
                <w:sz w:val="18"/>
                <w:szCs w:val="18"/>
                <w:lang w:val="ru-RU"/>
              </w:rPr>
              <w:t xml:space="preserve"> </w:t>
            </w:r>
            <w:r w:rsidRPr="00B960F2">
              <w:rPr>
                <w:w w:val="105"/>
                <w:sz w:val="18"/>
                <w:szCs w:val="18"/>
                <w:lang w:val="ru-RU"/>
              </w:rPr>
              <w:t>межведомственные</w:t>
            </w:r>
            <w:r w:rsidRPr="00B960F2">
              <w:rPr>
                <w:sz w:val="18"/>
                <w:szCs w:val="18"/>
                <w:lang w:val="ru-RU"/>
              </w:rPr>
              <w:t xml:space="preserve"> </w:t>
            </w:r>
            <w:r w:rsidRPr="00B960F2">
              <w:rPr>
                <w:w w:val="105"/>
                <w:sz w:val="18"/>
                <w:szCs w:val="18"/>
                <w:lang w:val="ru-RU"/>
              </w:rPr>
              <w:t>запросы,</w:t>
            </w:r>
            <w:r w:rsidRPr="00B960F2">
              <w:rPr>
                <w:spacing w:val="-36"/>
                <w:w w:val="105"/>
                <w:sz w:val="18"/>
                <w:szCs w:val="18"/>
                <w:lang w:val="ru-RU"/>
              </w:rPr>
              <w:t xml:space="preserve"> </w:t>
            </w:r>
            <w:r w:rsidRPr="00B960F2">
              <w:rPr>
                <w:w w:val="105"/>
                <w:sz w:val="18"/>
                <w:szCs w:val="18"/>
                <w:lang w:val="ru-RU"/>
              </w:rPr>
              <w:t>формирование полного</w:t>
            </w:r>
            <w:r w:rsidRPr="00B960F2">
              <w:rPr>
                <w:spacing w:val="6"/>
                <w:w w:val="105"/>
                <w:sz w:val="18"/>
                <w:szCs w:val="18"/>
                <w:lang w:val="ru-RU"/>
              </w:rPr>
              <w:t xml:space="preserve"> </w:t>
            </w:r>
            <w:r w:rsidRPr="00B960F2">
              <w:rPr>
                <w:w w:val="105"/>
                <w:sz w:val="18"/>
                <w:szCs w:val="18"/>
                <w:lang w:val="ru-RU"/>
              </w:rPr>
              <w:t>комплекта</w:t>
            </w:r>
            <w:r w:rsidRPr="00B960F2">
              <w:rPr>
                <w:sz w:val="18"/>
                <w:szCs w:val="18"/>
                <w:lang w:val="ru-RU"/>
              </w:rPr>
              <w:t xml:space="preserve"> </w:t>
            </w:r>
            <w:r w:rsidRPr="00B960F2">
              <w:rPr>
                <w:w w:val="105"/>
                <w:sz w:val="18"/>
                <w:szCs w:val="18"/>
                <w:lang w:val="ru-RU"/>
              </w:rPr>
              <w:t>документов</w:t>
            </w:r>
          </w:p>
        </w:tc>
        <w:tc>
          <w:tcPr>
            <w:tcW w:w="2144" w:type="dxa"/>
          </w:tcPr>
          <w:p w:rsidR="00B960F2" w:rsidRPr="00B960F2" w:rsidRDefault="00B960F2" w:rsidP="00B960F2">
            <w:pPr>
              <w:spacing w:line="20" w:lineRule="atLeast"/>
              <w:rPr>
                <w:sz w:val="18"/>
                <w:szCs w:val="18"/>
                <w:lang w:val="ru-RU"/>
              </w:rPr>
            </w:pPr>
            <w:r w:rsidRPr="00B960F2">
              <w:rPr>
                <w:w w:val="105"/>
                <w:sz w:val="18"/>
                <w:szCs w:val="18"/>
                <w:lang w:val="ru-RU"/>
              </w:rPr>
              <w:t>До 5 рабочих дня</w:t>
            </w:r>
            <w:r w:rsidRPr="00B960F2">
              <w:rPr>
                <w:sz w:val="18"/>
                <w:szCs w:val="18"/>
                <w:lang w:val="ru-RU"/>
              </w:rPr>
              <w:t xml:space="preserve"> </w:t>
            </w:r>
            <w:r w:rsidRPr="00B960F2">
              <w:rPr>
                <w:w w:val="105"/>
                <w:sz w:val="18"/>
                <w:szCs w:val="18"/>
                <w:lang w:val="ru-RU"/>
              </w:rPr>
              <w:t>со дня</w:t>
            </w:r>
            <w:r w:rsidRPr="00B960F2">
              <w:rPr>
                <w:sz w:val="18"/>
                <w:szCs w:val="18"/>
                <w:lang w:val="ru-RU"/>
              </w:rPr>
              <w:t xml:space="preserve"> </w:t>
            </w:r>
            <w:r w:rsidRPr="00B960F2">
              <w:rPr>
                <w:w w:val="105"/>
                <w:sz w:val="18"/>
                <w:szCs w:val="18"/>
                <w:lang w:val="ru-RU"/>
              </w:rPr>
              <w:t xml:space="preserve">направления </w:t>
            </w:r>
            <w:r w:rsidRPr="00B960F2">
              <w:rPr>
                <w:sz w:val="18"/>
                <w:szCs w:val="18"/>
                <w:lang w:val="ru-RU"/>
              </w:rPr>
              <w:t>межведомственно</w:t>
            </w:r>
            <w:r w:rsidRPr="00B960F2">
              <w:rPr>
                <w:w w:val="105"/>
                <w:sz w:val="18"/>
                <w:szCs w:val="18"/>
                <w:lang w:val="ru-RU"/>
              </w:rPr>
              <w:t>го запроса в орган</w:t>
            </w:r>
            <w:r w:rsidRPr="00B960F2">
              <w:rPr>
                <w:sz w:val="18"/>
                <w:szCs w:val="18"/>
                <w:lang w:val="ru-RU"/>
              </w:rPr>
              <w:t xml:space="preserve"> </w:t>
            </w:r>
            <w:r w:rsidRPr="00B960F2">
              <w:rPr>
                <w:w w:val="105"/>
                <w:sz w:val="18"/>
                <w:szCs w:val="18"/>
                <w:lang w:val="ru-RU"/>
              </w:rPr>
              <w:t>или организацию,</w:t>
            </w:r>
            <w:r w:rsidRPr="00B960F2">
              <w:rPr>
                <w:sz w:val="18"/>
                <w:szCs w:val="18"/>
                <w:lang w:val="ru-RU"/>
              </w:rPr>
              <w:t xml:space="preserve"> </w:t>
            </w:r>
            <w:r w:rsidRPr="00B960F2">
              <w:rPr>
                <w:w w:val="105"/>
                <w:sz w:val="18"/>
                <w:szCs w:val="18"/>
                <w:lang w:val="ru-RU"/>
              </w:rPr>
              <w:t>предоставляющие</w:t>
            </w:r>
            <w:r w:rsidRPr="00B960F2">
              <w:rPr>
                <w:sz w:val="18"/>
                <w:szCs w:val="18"/>
                <w:lang w:val="ru-RU"/>
              </w:rPr>
              <w:t xml:space="preserve"> </w:t>
            </w:r>
            <w:r w:rsidRPr="00B960F2">
              <w:rPr>
                <w:w w:val="105"/>
                <w:sz w:val="18"/>
                <w:szCs w:val="18"/>
                <w:lang w:val="ru-RU"/>
              </w:rPr>
              <w:t>документ и</w:t>
            </w:r>
            <w:r w:rsidRPr="00B960F2">
              <w:rPr>
                <w:sz w:val="18"/>
                <w:szCs w:val="18"/>
                <w:lang w:val="ru-RU"/>
              </w:rPr>
              <w:t xml:space="preserve"> </w:t>
            </w:r>
            <w:r w:rsidRPr="00B960F2">
              <w:rPr>
                <w:w w:val="105"/>
                <w:sz w:val="18"/>
                <w:szCs w:val="18"/>
                <w:lang w:val="ru-RU"/>
              </w:rPr>
              <w:t>информацию,</w:t>
            </w:r>
            <w:r w:rsidRPr="00B960F2">
              <w:rPr>
                <w:sz w:val="18"/>
                <w:szCs w:val="18"/>
                <w:lang w:val="ru-RU"/>
              </w:rPr>
              <w:t xml:space="preserve"> </w:t>
            </w:r>
            <w:r w:rsidRPr="00B960F2">
              <w:rPr>
                <w:w w:val="105"/>
                <w:sz w:val="18"/>
                <w:szCs w:val="18"/>
                <w:lang w:val="ru-RU"/>
              </w:rPr>
              <w:t>если иные сроки не предусмотрены законодательством РФ и субъекта</w:t>
            </w:r>
            <w:r w:rsidRPr="00B960F2">
              <w:rPr>
                <w:sz w:val="18"/>
                <w:szCs w:val="18"/>
                <w:lang w:val="ru-RU"/>
              </w:rPr>
              <w:t xml:space="preserve"> </w:t>
            </w:r>
            <w:r w:rsidRPr="00B960F2">
              <w:rPr>
                <w:w w:val="105"/>
                <w:sz w:val="18"/>
                <w:szCs w:val="18"/>
                <w:lang w:val="ru-RU"/>
              </w:rPr>
              <w:t>РФ</w:t>
            </w:r>
          </w:p>
        </w:tc>
        <w:tc>
          <w:tcPr>
            <w:tcW w:w="1572" w:type="dxa"/>
          </w:tcPr>
          <w:p w:rsidR="00B960F2" w:rsidRPr="00B960F2" w:rsidRDefault="00B960F2" w:rsidP="00B960F2">
            <w:pPr>
              <w:spacing w:line="20" w:lineRule="atLeast"/>
              <w:rPr>
                <w:sz w:val="18"/>
                <w:szCs w:val="18"/>
                <w:lang w:val="ru-RU"/>
              </w:rPr>
            </w:pPr>
            <w:r w:rsidRPr="00B960F2">
              <w:rPr>
                <w:w w:val="105"/>
                <w:sz w:val="18"/>
                <w:szCs w:val="18"/>
                <w:lang w:val="ru-RU"/>
              </w:rPr>
              <w:t>Должностное</w:t>
            </w:r>
            <w:r w:rsidRPr="00B960F2">
              <w:rPr>
                <w:sz w:val="18"/>
                <w:szCs w:val="18"/>
                <w:lang w:val="ru-RU"/>
              </w:rPr>
              <w:t xml:space="preserve"> </w:t>
            </w:r>
            <w:r w:rsidRPr="00B960F2">
              <w:rPr>
                <w:w w:val="105"/>
                <w:sz w:val="18"/>
                <w:szCs w:val="18"/>
                <w:lang w:val="ru-RU"/>
              </w:rPr>
              <w:t xml:space="preserve">лицо </w:t>
            </w:r>
            <w:r w:rsidRPr="00B960F2">
              <w:rPr>
                <w:sz w:val="18"/>
                <w:szCs w:val="18"/>
                <w:lang w:val="ru-RU"/>
              </w:rPr>
              <w:t>администрации Хомутовского муниципального образования</w:t>
            </w:r>
            <w:r w:rsidRPr="00B960F2">
              <w:rPr>
                <w:color w:val="313131"/>
                <w:w w:val="110"/>
                <w:sz w:val="18"/>
                <w:szCs w:val="18"/>
                <w:lang w:val="ru-RU"/>
              </w:rPr>
              <w:t>,</w:t>
            </w:r>
            <w:r w:rsidRPr="00B960F2">
              <w:rPr>
                <w:sz w:val="18"/>
                <w:szCs w:val="18"/>
                <w:lang w:val="ru-RU"/>
              </w:rPr>
              <w:t xml:space="preserve"> </w:t>
            </w:r>
            <w:r w:rsidRPr="00B960F2">
              <w:rPr>
                <w:w w:val="105"/>
                <w:sz w:val="18"/>
                <w:szCs w:val="18"/>
                <w:lang w:val="ru-RU"/>
              </w:rPr>
              <w:t>ответственное за</w:t>
            </w:r>
            <w:r w:rsidRPr="00B960F2">
              <w:rPr>
                <w:sz w:val="18"/>
                <w:szCs w:val="18"/>
                <w:lang w:val="ru-RU"/>
              </w:rPr>
              <w:t xml:space="preserve"> предоставле</w:t>
            </w:r>
            <w:r w:rsidRPr="00B960F2">
              <w:rPr>
                <w:w w:val="105"/>
                <w:sz w:val="18"/>
                <w:szCs w:val="18"/>
                <w:lang w:val="ru-RU"/>
              </w:rPr>
              <w:t xml:space="preserve">ние </w:t>
            </w:r>
            <w:r w:rsidRPr="00B960F2">
              <w:rPr>
                <w:sz w:val="18"/>
                <w:szCs w:val="18"/>
                <w:lang w:val="ru-RU"/>
              </w:rPr>
              <w:t xml:space="preserve">муниципальной </w:t>
            </w:r>
            <w:r w:rsidRPr="00B960F2">
              <w:rPr>
                <w:w w:val="105"/>
                <w:sz w:val="18"/>
                <w:szCs w:val="18"/>
                <w:lang w:val="ru-RU"/>
              </w:rPr>
              <w:t>услуги</w:t>
            </w:r>
          </w:p>
        </w:tc>
        <w:tc>
          <w:tcPr>
            <w:tcW w:w="2005" w:type="dxa"/>
          </w:tcPr>
          <w:p w:rsidR="00B960F2" w:rsidRPr="00B960F2" w:rsidRDefault="00B960F2" w:rsidP="00B960F2">
            <w:pPr>
              <w:spacing w:line="20" w:lineRule="atLeast"/>
              <w:rPr>
                <w:sz w:val="18"/>
                <w:szCs w:val="18"/>
                <w:lang w:val="ru-RU"/>
              </w:rPr>
            </w:pPr>
            <w:r w:rsidRPr="00B960F2">
              <w:rPr>
                <w:color w:val="151515"/>
                <w:w w:val="105"/>
                <w:sz w:val="18"/>
                <w:szCs w:val="18"/>
                <w:lang w:val="ru-RU"/>
              </w:rPr>
              <w:t>Администрация Хомутовского муниципального образования</w:t>
            </w:r>
            <w:r w:rsidRPr="00B960F2">
              <w:rPr>
                <w:w w:val="105"/>
                <w:sz w:val="18"/>
                <w:szCs w:val="18"/>
                <w:lang w:val="ru-RU"/>
              </w:rPr>
              <w:t>/ГИС/ПГС/СМЭВ</w:t>
            </w:r>
          </w:p>
        </w:tc>
        <w:tc>
          <w:tcPr>
            <w:tcW w:w="1435" w:type="dxa"/>
          </w:tcPr>
          <w:p w:rsidR="00B960F2" w:rsidRPr="00B960F2" w:rsidRDefault="00B960F2" w:rsidP="00B960F2">
            <w:pPr>
              <w:spacing w:line="20" w:lineRule="atLeast"/>
              <w:ind w:firstLine="709"/>
              <w:rPr>
                <w:sz w:val="18"/>
                <w:szCs w:val="18"/>
                <w:lang w:val="ru-RU"/>
              </w:rPr>
            </w:pPr>
          </w:p>
        </w:tc>
        <w:tc>
          <w:tcPr>
            <w:tcW w:w="2040" w:type="dxa"/>
          </w:tcPr>
          <w:p w:rsidR="00B960F2" w:rsidRPr="00B960F2" w:rsidRDefault="00B960F2" w:rsidP="00B960F2">
            <w:pPr>
              <w:spacing w:line="20" w:lineRule="atLeast"/>
              <w:rPr>
                <w:sz w:val="18"/>
                <w:szCs w:val="18"/>
                <w:lang w:val="ru-RU"/>
              </w:rPr>
            </w:pPr>
            <w:r w:rsidRPr="00B960F2">
              <w:rPr>
                <w:w w:val="105"/>
                <w:sz w:val="18"/>
                <w:szCs w:val="18"/>
                <w:lang w:val="ru-RU"/>
              </w:rPr>
              <w:t>Получение</w:t>
            </w:r>
            <w:r w:rsidRPr="00B960F2">
              <w:rPr>
                <w:sz w:val="18"/>
                <w:szCs w:val="18"/>
                <w:lang w:val="ru-RU"/>
              </w:rPr>
              <w:t xml:space="preserve"> </w:t>
            </w:r>
            <w:r w:rsidRPr="00B960F2">
              <w:rPr>
                <w:w w:val="105"/>
                <w:sz w:val="18"/>
                <w:szCs w:val="18"/>
                <w:lang w:val="ru-RU"/>
              </w:rPr>
              <w:t>документов</w:t>
            </w:r>
            <w:r w:rsidRPr="00B960F2">
              <w:rPr>
                <w:sz w:val="18"/>
                <w:szCs w:val="18"/>
                <w:lang w:val="ru-RU"/>
              </w:rPr>
              <w:t xml:space="preserve"> </w:t>
            </w:r>
            <w:r w:rsidRPr="00B960F2">
              <w:rPr>
                <w:w w:val="105"/>
                <w:sz w:val="18"/>
                <w:szCs w:val="18"/>
                <w:lang w:val="ru-RU"/>
              </w:rPr>
              <w:t xml:space="preserve">(сведений), </w:t>
            </w:r>
            <w:r w:rsidRPr="00B960F2">
              <w:rPr>
                <w:sz w:val="18"/>
                <w:szCs w:val="18"/>
                <w:lang w:val="ru-RU"/>
              </w:rPr>
              <w:t xml:space="preserve">необходимых </w:t>
            </w:r>
            <w:r w:rsidRPr="00B960F2">
              <w:rPr>
                <w:w w:val="105"/>
                <w:sz w:val="18"/>
                <w:szCs w:val="18"/>
                <w:lang w:val="ru-RU"/>
              </w:rPr>
              <w:t>для</w:t>
            </w:r>
            <w:r w:rsidRPr="00B960F2">
              <w:rPr>
                <w:sz w:val="18"/>
                <w:szCs w:val="18"/>
                <w:lang w:val="ru-RU"/>
              </w:rPr>
              <w:t xml:space="preserve"> </w:t>
            </w:r>
            <w:r w:rsidRPr="00B960F2">
              <w:rPr>
                <w:w w:val="105"/>
                <w:sz w:val="18"/>
                <w:szCs w:val="18"/>
                <w:lang w:val="ru-RU"/>
              </w:rPr>
              <w:t>предоставления</w:t>
            </w:r>
            <w:r w:rsidRPr="00B960F2">
              <w:rPr>
                <w:sz w:val="18"/>
                <w:szCs w:val="18"/>
                <w:lang w:val="ru-RU"/>
              </w:rPr>
              <w:t xml:space="preserve"> </w:t>
            </w:r>
            <w:r w:rsidRPr="00B960F2">
              <w:rPr>
                <w:w w:val="105"/>
                <w:sz w:val="18"/>
                <w:szCs w:val="18"/>
                <w:lang w:val="ru-RU"/>
              </w:rPr>
              <w:t>муниципальной</w:t>
            </w:r>
            <w:r w:rsidRPr="00B960F2">
              <w:rPr>
                <w:sz w:val="18"/>
                <w:szCs w:val="18"/>
                <w:lang w:val="ru-RU"/>
              </w:rPr>
              <w:t xml:space="preserve"> </w:t>
            </w:r>
            <w:r w:rsidRPr="00B960F2">
              <w:rPr>
                <w:w w:val="105"/>
                <w:sz w:val="18"/>
                <w:szCs w:val="18"/>
                <w:lang w:val="ru-RU"/>
              </w:rPr>
              <w:t>услуги</w:t>
            </w:r>
          </w:p>
        </w:tc>
      </w:tr>
      <w:tr w:rsidR="00B960F2" w:rsidRPr="00B960F2" w:rsidTr="00906426">
        <w:trPr>
          <w:trHeight w:val="50"/>
        </w:trPr>
        <w:tc>
          <w:tcPr>
            <w:tcW w:w="14765" w:type="dxa"/>
            <w:gridSpan w:val="7"/>
          </w:tcPr>
          <w:p w:rsidR="00B960F2" w:rsidRPr="00B960F2" w:rsidRDefault="00B960F2" w:rsidP="00CB198D">
            <w:pPr>
              <w:numPr>
                <w:ilvl w:val="0"/>
                <w:numId w:val="23"/>
              </w:numPr>
              <w:tabs>
                <w:tab w:val="left" w:pos="5703"/>
              </w:tabs>
              <w:spacing w:line="20" w:lineRule="atLeast"/>
              <w:rPr>
                <w:sz w:val="18"/>
                <w:szCs w:val="18"/>
              </w:rPr>
            </w:pPr>
            <w:proofErr w:type="spellStart"/>
            <w:r w:rsidRPr="00B960F2">
              <w:rPr>
                <w:w w:val="105"/>
                <w:sz w:val="18"/>
                <w:szCs w:val="18"/>
              </w:rPr>
              <w:t>Рассмотрение</w:t>
            </w:r>
            <w:proofErr w:type="spellEnd"/>
            <w:r w:rsidRPr="00B960F2">
              <w:rPr>
                <w:w w:val="105"/>
                <w:sz w:val="18"/>
                <w:szCs w:val="18"/>
              </w:rPr>
              <w:t xml:space="preserve"> </w:t>
            </w:r>
            <w:proofErr w:type="spellStart"/>
            <w:r w:rsidRPr="00B960F2">
              <w:rPr>
                <w:w w:val="105"/>
                <w:sz w:val="18"/>
                <w:szCs w:val="18"/>
              </w:rPr>
              <w:t>документов</w:t>
            </w:r>
            <w:proofErr w:type="spellEnd"/>
            <w:r w:rsidRPr="00B960F2">
              <w:rPr>
                <w:w w:val="105"/>
                <w:sz w:val="18"/>
                <w:szCs w:val="18"/>
              </w:rPr>
              <w:t xml:space="preserve"> и</w:t>
            </w:r>
            <w:r w:rsidRPr="00B960F2">
              <w:rPr>
                <w:spacing w:val="21"/>
                <w:w w:val="105"/>
                <w:sz w:val="18"/>
                <w:szCs w:val="18"/>
              </w:rPr>
              <w:t xml:space="preserve"> </w:t>
            </w:r>
            <w:proofErr w:type="spellStart"/>
            <w:r w:rsidRPr="00B960F2">
              <w:rPr>
                <w:w w:val="105"/>
                <w:sz w:val="18"/>
                <w:szCs w:val="18"/>
              </w:rPr>
              <w:t>сведений</w:t>
            </w:r>
            <w:proofErr w:type="spellEnd"/>
          </w:p>
        </w:tc>
      </w:tr>
      <w:tr w:rsidR="00B960F2" w:rsidRPr="00B960F2" w:rsidTr="00906426">
        <w:trPr>
          <w:trHeight w:val="359"/>
        </w:trPr>
        <w:tc>
          <w:tcPr>
            <w:tcW w:w="2852" w:type="dxa"/>
          </w:tcPr>
          <w:p w:rsidR="00B960F2" w:rsidRPr="00B960F2" w:rsidRDefault="00B960F2" w:rsidP="00B960F2">
            <w:pPr>
              <w:spacing w:line="20" w:lineRule="atLeast"/>
              <w:rPr>
                <w:sz w:val="18"/>
                <w:szCs w:val="18"/>
                <w:lang w:val="ru-RU"/>
              </w:rPr>
            </w:pPr>
            <w:r w:rsidRPr="00B960F2">
              <w:rPr>
                <w:w w:val="105"/>
                <w:sz w:val="18"/>
                <w:szCs w:val="18"/>
                <w:lang w:val="ru-RU"/>
              </w:rPr>
              <w:t>Пакет</w:t>
            </w:r>
            <w:r w:rsidRPr="00B960F2">
              <w:rPr>
                <w:sz w:val="18"/>
                <w:szCs w:val="18"/>
                <w:lang w:val="ru-RU"/>
              </w:rPr>
              <w:t xml:space="preserve"> </w:t>
            </w:r>
            <w:r w:rsidRPr="00B960F2">
              <w:rPr>
                <w:w w:val="105"/>
                <w:sz w:val="18"/>
                <w:szCs w:val="18"/>
                <w:lang w:val="ru-RU"/>
              </w:rPr>
              <w:t>зарегистрированных</w:t>
            </w:r>
            <w:r w:rsidRPr="00B960F2">
              <w:rPr>
                <w:sz w:val="18"/>
                <w:szCs w:val="18"/>
                <w:lang w:val="ru-RU"/>
              </w:rPr>
              <w:t xml:space="preserve"> </w:t>
            </w:r>
            <w:r w:rsidRPr="00B960F2">
              <w:rPr>
                <w:w w:val="105"/>
                <w:sz w:val="18"/>
                <w:szCs w:val="18"/>
                <w:lang w:val="ru-RU"/>
              </w:rPr>
              <w:t>документов</w:t>
            </w:r>
            <w:r w:rsidRPr="00B960F2">
              <w:rPr>
                <w:color w:val="313131"/>
                <w:w w:val="105"/>
                <w:sz w:val="18"/>
                <w:szCs w:val="18"/>
                <w:lang w:val="ru-RU"/>
              </w:rPr>
              <w:t>,</w:t>
            </w:r>
            <w:r w:rsidRPr="00B960F2">
              <w:rPr>
                <w:sz w:val="18"/>
                <w:szCs w:val="18"/>
                <w:lang w:val="ru-RU"/>
              </w:rPr>
              <w:t xml:space="preserve"> </w:t>
            </w:r>
            <w:r w:rsidRPr="00B960F2">
              <w:rPr>
                <w:w w:val="105"/>
                <w:sz w:val="18"/>
                <w:szCs w:val="18"/>
                <w:lang w:val="ru-RU"/>
              </w:rPr>
              <w:t>поступивших</w:t>
            </w:r>
            <w:r w:rsidRPr="00B960F2">
              <w:rPr>
                <w:sz w:val="18"/>
                <w:szCs w:val="18"/>
                <w:lang w:val="ru-RU"/>
              </w:rPr>
              <w:t xml:space="preserve"> </w:t>
            </w:r>
            <w:r w:rsidRPr="00B960F2">
              <w:rPr>
                <w:spacing w:val="-1"/>
                <w:w w:val="102"/>
                <w:sz w:val="18"/>
                <w:szCs w:val="18"/>
                <w:lang w:val="ru-RU"/>
              </w:rPr>
              <w:t>должностном</w:t>
            </w:r>
            <w:r w:rsidRPr="00B960F2">
              <w:rPr>
                <w:w w:val="102"/>
                <w:sz w:val="18"/>
                <w:szCs w:val="18"/>
                <w:lang w:val="ru-RU"/>
              </w:rPr>
              <w:t>у</w:t>
            </w:r>
            <w:r w:rsidRPr="00B960F2">
              <w:rPr>
                <w:sz w:val="18"/>
                <w:szCs w:val="18"/>
                <w:lang w:val="ru-RU"/>
              </w:rPr>
              <w:t xml:space="preserve"> лицу, </w:t>
            </w:r>
            <w:r w:rsidRPr="00B960F2">
              <w:rPr>
                <w:w w:val="105"/>
                <w:sz w:val="18"/>
                <w:szCs w:val="18"/>
                <w:lang w:val="ru-RU"/>
              </w:rPr>
              <w:t>ответственному за</w:t>
            </w:r>
            <w:r w:rsidRPr="00B960F2">
              <w:rPr>
                <w:sz w:val="18"/>
                <w:szCs w:val="18"/>
                <w:lang w:val="ru-RU"/>
              </w:rPr>
              <w:t xml:space="preserve"> </w:t>
            </w:r>
            <w:r w:rsidRPr="00B960F2">
              <w:rPr>
                <w:w w:val="105"/>
                <w:sz w:val="18"/>
                <w:szCs w:val="18"/>
                <w:lang w:val="ru-RU"/>
              </w:rPr>
              <w:t>предоставление</w:t>
            </w:r>
            <w:r w:rsidRPr="00B960F2">
              <w:rPr>
                <w:sz w:val="18"/>
                <w:szCs w:val="18"/>
                <w:lang w:val="ru-RU"/>
              </w:rPr>
              <w:t xml:space="preserve"> </w:t>
            </w:r>
            <w:r w:rsidRPr="00B960F2">
              <w:rPr>
                <w:w w:val="105"/>
                <w:sz w:val="18"/>
                <w:szCs w:val="18"/>
                <w:lang w:val="ru-RU"/>
              </w:rPr>
              <w:t>муниципальной услуги</w:t>
            </w:r>
          </w:p>
        </w:tc>
        <w:tc>
          <w:tcPr>
            <w:tcW w:w="2717" w:type="dxa"/>
          </w:tcPr>
          <w:p w:rsidR="00B960F2" w:rsidRPr="00B960F2" w:rsidRDefault="00B960F2" w:rsidP="00B960F2">
            <w:pPr>
              <w:spacing w:line="20" w:lineRule="atLeast"/>
              <w:rPr>
                <w:sz w:val="18"/>
                <w:szCs w:val="18"/>
                <w:lang w:val="ru-RU"/>
              </w:rPr>
            </w:pPr>
            <w:r w:rsidRPr="00B960F2">
              <w:rPr>
                <w:w w:val="105"/>
                <w:sz w:val="18"/>
                <w:szCs w:val="18"/>
                <w:lang w:val="ru-RU"/>
              </w:rPr>
              <w:t>Проверка соответствия</w:t>
            </w:r>
            <w:r w:rsidRPr="00B960F2">
              <w:rPr>
                <w:sz w:val="18"/>
                <w:szCs w:val="18"/>
                <w:lang w:val="ru-RU"/>
              </w:rPr>
              <w:t xml:space="preserve"> </w:t>
            </w:r>
            <w:r w:rsidRPr="00B960F2">
              <w:rPr>
                <w:w w:val="105"/>
                <w:sz w:val="18"/>
                <w:szCs w:val="18"/>
                <w:lang w:val="ru-RU"/>
              </w:rPr>
              <w:t>документов и сведений</w:t>
            </w:r>
            <w:r w:rsidRPr="00B960F2">
              <w:rPr>
                <w:sz w:val="18"/>
                <w:szCs w:val="18"/>
                <w:lang w:val="ru-RU"/>
              </w:rPr>
              <w:t xml:space="preserve"> требованиям </w:t>
            </w:r>
            <w:r w:rsidRPr="00B960F2">
              <w:rPr>
                <w:w w:val="105"/>
                <w:sz w:val="18"/>
                <w:szCs w:val="18"/>
                <w:lang w:val="ru-RU"/>
              </w:rPr>
              <w:t>нормативных правовых</w:t>
            </w:r>
            <w:r w:rsidRPr="00B960F2">
              <w:rPr>
                <w:sz w:val="18"/>
                <w:szCs w:val="18"/>
                <w:lang w:val="ru-RU"/>
              </w:rPr>
              <w:t xml:space="preserve"> </w:t>
            </w:r>
            <w:r w:rsidRPr="00B960F2">
              <w:rPr>
                <w:w w:val="105"/>
                <w:sz w:val="18"/>
                <w:szCs w:val="18"/>
                <w:lang w:val="ru-RU"/>
              </w:rPr>
              <w:t>актов</w:t>
            </w:r>
          </w:p>
        </w:tc>
        <w:tc>
          <w:tcPr>
            <w:tcW w:w="2144" w:type="dxa"/>
          </w:tcPr>
          <w:p w:rsidR="00B960F2" w:rsidRPr="00B960F2" w:rsidRDefault="00B960F2" w:rsidP="00B960F2">
            <w:pPr>
              <w:spacing w:line="20" w:lineRule="atLeast"/>
              <w:rPr>
                <w:sz w:val="18"/>
                <w:szCs w:val="18"/>
                <w:lang w:val="ru-RU"/>
              </w:rPr>
            </w:pPr>
            <w:r w:rsidRPr="00B960F2">
              <w:rPr>
                <w:w w:val="105"/>
                <w:sz w:val="18"/>
                <w:szCs w:val="18"/>
                <w:lang w:val="ru-RU"/>
              </w:rPr>
              <w:t>До 20 рабочих</w:t>
            </w:r>
            <w:r w:rsidRPr="00B960F2">
              <w:rPr>
                <w:sz w:val="18"/>
                <w:szCs w:val="18"/>
                <w:lang w:val="ru-RU"/>
              </w:rPr>
              <w:t xml:space="preserve"> </w:t>
            </w:r>
            <w:r w:rsidRPr="00B960F2">
              <w:rPr>
                <w:w w:val="105"/>
                <w:sz w:val="18"/>
                <w:szCs w:val="18"/>
                <w:lang w:val="ru-RU"/>
              </w:rPr>
              <w:t>дней со дня</w:t>
            </w:r>
            <w:r w:rsidRPr="00B960F2">
              <w:rPr>
                <w:sz w:val="18"/>
                <w:szCs w:val="18"/>
                <w:lang w:val="ru-RU"/>
              </w:rPr>
              <w:t xml:space="preserve"> поступления </w:t>
            </w:r>
            <w:r w:rsidRPr="00B960F2">
              <w:rPr>
                <w:w w:val="105"/>
                <w:sz w:val="18"/>
                <w:szCs w:val="18"/>
                <w:lang w:val="ru-RU"/>
              </w:rPr>
              <w:t>документации по</w:t>
            </w:r>
            <w:r w:rsidRPr="00B960F2">
              <w:rPr>
                <w:sz w:val="18"/>
                <w:szCs w:val="18"/>
                <w:lang w:val="ru-RU"/>
              </w:rPr>
              <w:t xml:space="preserve"> </w:t>
            </w:r>
            <w:r w:rsidRPr="00B960F2">
              <w:rPr>
                <w:w w:val="105"/>
                <w:sz w:val="18"/>
                <w:szCs w:val="18"/>
                <w:lang w:val="ru-RU"/>
              </w:rPr>
              <w:t>планировке</w:t>
            </w:r>
            <w:r w:rsidRPr="00B960F2">
              <w:rPr>
                <w:sz w:val="18"/>
                <w:szCs w:val="18"/>
                <w:lang w:val="ru-RU"/>
              </w:rPr>
              <w:t xml:space="preserve"> </w:t>
            </w:r>
            <w:r w:rsidRPr="00B960F2">
              <w:rPr>
                <w:w w:val="105"/>
                <w:sz w:val="18"/>
                <w:szCs w:val="18"/>
                <w:lang w:val="ru-RU"/>
              </w:rPr>
              <w:t>территории</w:t>
            </w:r>
          </w:p>
        </w:tc>
        <w:tc>
          <w:tcPr>
            <w:tcW w:w="1572" w:type="dxa"/>
          </w:tcPr>
          <w:p w:rsidR="00B960F2" w:rsidRPr="00B960F2" w:rsidRDefault="00B960F2" w:rsidP="00B960F2">
            <w:pPr>
              <w:spacing w:line="20" w:lineRule="atLeast"/>
              <w:rPr>
                <w:sz w:val="18"/>
                <w:szCs w:val="18"/>
                <w:lang w:val="ru-RU"/>
              </w:rPr>
            </w:pPr>
            <w:r w:rsidRPr="00B960F2">
              <w:rPr>
                <w:w w:val="105"/>
                <w:sz w:val="18"/>
                <w:szCs w:val="18"/>
                <w:lang w:val="ru-RU"/>
              </w:rPr>
              <w:t>Должностное</w:t>
            </w:r>
            <w:r w:rsidRPr="00B960F2">
              <w:rPr>
                <w:sz w:val="18"/>
                <w:szCs w:val="18"/>
                <w:lang w:val="ru-RU"/>
              </w:rPr>
              <w:t xml:space="preserve"> </w:t>
            </w:r>
            <w:r w:rsidRPr="00B960F2">
              <w:rPr>
                <w:w w:val="105"/>
                <w:sz w:val="18"/>
                <w:szCs w:val="18"/>
                <w:lang w:val="ru-RU"/>
              </w:rPr>
              <w:t>лицо</w:t>
            </w:r>
            <w:r w:rsidRPr="00B960F2">
              <w:rPr>
                <w:sz w:val="18"/>
                <w:szCs w:val="18"/>
                <w:lang w:val="ru-RU"/>
              </w:rPr>
              <w:t xml:space="preserve"> администрации Хомутовского муниципального образования</w:t>
            </w:r>
            <w:r w:rsidRPr="00B960F2">
              <w:rPr>
                <w:w w:val="105"/>
                <w:sz w:val="18"/>
                <w:szCs w:val="18"/>
                <w:lang w:val="ru-RU"/>
              </w:rPr>
              <w:t>,</w:t>
            </w:r>
            <w:r w:rsidRPr="00B960F2">
              <w:rPr>
                <w:sz w:val="18"/>
                <w:szCs w:val="18"/>
                <w:lang w:val="ru-RU"/>
              </w:rPr>
              <w:t xml:space="preserve"> </w:t>
            </w:r>
            <w:r w:rsidRPr="00B960F2">
              <w:rPr>
                <w:w w:val="105"/>
                <w:sz w:val="18"/>
                <w:szCs w:val="18"/>
                <w:lang w:val="ru-RU"/>
              </w:rPr>
              <w:t>ответственно</w:t>
            </w:r>
            <w:r w:rsidRPr="00B960F2">
              <w:rPr>
                <w:w w:val="115"/>
                <w:sz w:val="18"/>
                <w:szCs w:val="18"/>
                <w:lang w:val="ru-RU"/>
              </w:rPr>
              <w:t xml:space="preserve"> за</w:t>
            </w:r>
            <w:r w:rsidRPr="00B960F2">
              <w:rPr>
                <w:sz w:val="18"/>
                <w:szCs w:val="18"/>
                <w:lang w:val="ru-RU"/>
              </w:rPr>
              <w:t xml:space="preserve"> </w:t>
            </w:r>
            <w:r w:rsidRPr="00B960F2">
              <w:rPr>
                <w:w w:val="105"/>
                <w:sz w:val="18"/>
                <w:szCs w:val="18"/>
                <w:lang w:val="ru-RU"/>
              </w:rPr>
              <w:t xml:space="preserve">предоставление </w:t>
            </w:r>
            <w:r w:rsidRPr="00B960F2">
              <w:rPr>
                <w:w w:val="105"/>
                <w:sz w:val="18"/>
                <w:szCs w:val="18"/>
                <w:lang w:val="ru-RU"/>
              </w:rPr>
              <w:lastRenderedPageBreak/>
              <w:t xml:space="preserve">муниципальной </w:t>
            </w:r>
            <w:r w:rsidRPr="00B960F2">
              <w:rPr>
                <w:sz w:val="18"/>
                <w:szCs w:val="18"/>
                <w:lang w:val="ru-RU"/>
              </w:rPr>
              <w:t>услуги</w:t>
            </w:r>
          </w:p>
        </w:tc>
        <w:tc>
          <w:tcPr>
            <w:tcW w:w="2005" w:type="dxa"/>
            <w:vMerge w:val="restart"/>
          </w:tcPr>
          <w:p w:rsidR="00B960F2" w:rsidRPr="00B960F2" w:rsidRDefault="00B960F2" w:rsidP="00B960F2">
            <w:pPr>
              <w:spacing w:line="20" w:lineRule="atLeast"/>
              <w:rPr>
                <w:sz w:val="18"/>
                <w:szCs w:val="18"/>
                <w:lang w:val="ru-RU"/>
              </w:rPr>
            </w:pPr>
            <w:r w:rsidRPr="00B960F2">
              <w:rPr>
                <w:color w:val="151515"/>
                <w:w w:val="105"/>
                <w:sz w:val="18"/>
                <w:szCs w:val="18"/>
                <w:lang w:val="ru-RU"/>
              </w:rPr>
              <w:lastRenderedPageBreak/>
              <w:t>Администрация Хомутовского муниципального образования</w:t>
            </w:r>
            <w:r w:rsidRPr="00B960F2">
              <w:rPr>
                <w:w w:val="105"/>
                <w:sz w:val="18"/>
                <w:szCs w:val="18"/>
                <w:lang w:val="ru-RU"/>
              </w:rPr>
              <w:t>/ГИС/ПГС</w:t>
            </w:r>
          </w:p>
        </w:tc>
        <w:tc>
          <w:tcPr>
            <w:tcW w:w="1435" w:type="dxa"/>
            <w:vMerge w:val="restart"/>
          </w:tcPr>
          <w:p w:rsidR="00B960F2" w:rsidRPr="00B960F2" w:rsidRDefault="00B960F2" w:rsidP="00B960F2">
            <w:pPr>
              <w:spacing w:line="20" w:lineRule="atLeast"/>
              <w:rPr>
                <w:sz w:val="18"/>
                <w:szCs w:val="18"/>
                <w:lang w:val="ru-RU"/>
              </w:rPr>
            </w:pPr>
            <w:r w:rsidRPr="00B960F2">
              <w:rPr>
                <w:w w:val="105"/>
                <w:sz w:val="18"/>
                <w:szCs w:val="18"/>
                <w:lang w:val="ru-RU"/>
              </w:rPr>
              <w:t>Основания</w:t>
            </w:r>
            <w:r w:rsidRPr="00B960F2">
              <w:rPr>
                <w:sz w:val="18"/>
                <w:szCs w:val="18"/>
                <w:lang w:val="ru-RU"/>
              </w:rPr>
              <w:t xml:space="preserve"> </w:t>
            </w:r>
            <w:r w:rsidRPr="00B960F2">
              <w:rPr>
                <w:w w:val="110"/>
                <w:sz w:val="18"/>
                <w:szCs w:val="18"/>
                <w:lang w:val="ru-RU"/>
              </w:rPr>
              <w:t>отказа в</w:t>
            </w:r>
            <w:r w:rsidRPr="00B960F2">
              <w:rPr>
                <w:sz w:val="18"/>
                <w:szCs w:val="18"/>
                <w:lang w:val="ru-RU"/>
              </w:rPr>
              <w:t xml:space="preserve"> предоставл</w:t>
            </w:r>
            <w:r w:rsidRPr="00B960F2">
              <w:rPr>
                <w:w w:val="105"/>
                <w:sz w:val="18"/>
                <w:szCs w:val="18"/>
                <w:lang w:val="ru-RU"/>
              </w:rPr>
              <w:t>ении</w:t>
            </w:r>
            <w:r w:rsidRPr="00B960F2">
              <w:rPr>
                <w:sz w:val="18"/>
                <w:szCs w:val="18"/>
                <w:lang w:val="ru-RU"/>
              </w:rPr>
              <w:t xml:space="preserve"> </w:t>
            </w:r>
            <w:r w:rsidRPr="00B960F2">
              <w:rPr>
                <w:w w:val="105"/>
                <w:sz w:val="18"/>
                <w:szCs w:val="18"/>
                <w:lang w:val="ru-RU"/>
              </w:rPr>
              <w:t>муниципа</w:t>
            </w:r>
            <w:r w:rsidRPr="00B960F2">
              <w:rPr>
                <w:sz w:val="18"/>
                <w:szCs w:val="18"/>
                <w:lang w:val="ru-RU"/>
              </w:rPr>
              <w:t>л</w:t>
            </w:r>
            <w:r w:rsidRPr="00B960F2">
              <w:rPr>
                <w:w w:val="105"/>
                <w:sz w:val="18"/>
                <w:szCs w:val="18"/>
                <w:lang w:val="ru-RU"/>
              </w:rPr>
              <w:t>ьной услуги,</w:t>
            </w:r>
            <w:r w:rsidRPr="00B960F2">
              <w:rPr>
                <w:sz w:val="18"/>
                <w:szCs w:val="18"/>
                <w:lang w:val="ru-RU"/>
              </w:rPr>
              <w:t xml:space="preserve"> предусмотр</w:t>
            </w:r>
            <w:r w:rsidRPr="00B960F2">
              <w:rPr>
                <w:w w:val="105"/>
                <w:sz w:val="18"/>
                <w:szCs w:val="18"/>
                <w:lang w:val="ru-RU"/>
              </w:rPr>
              <w:t>енные</w:t>
            </w:r>
            <w:r w:rsidRPr="00B960F2">
              <w:rPr>
                <w:sz w:val="18"/>
                <w:szCs w:val="18"/>
                <w:lang w:val="ru-RU"/>
              </w:rPr>
              <w:t xml:space="preserve"> пунктом </w:t>
            </w:r>
            <w:r w:rsidRPr="00B960F2">
              <w:rPr>
                <w:w w:val="105"/>
                <w:sz w:val="18"/>
                <w:szCs w:val="18"/>
                <w:lang w:val="ru-RU"/>
              </w:rPr>
              <w:t>2.9</w:t>
            </w:r>
            <w:r w:rsidRPr="00B960F2">
              <w:rPr>
                <w:sz w:val="18"/>
                <w:szCs w:val="18"/>
                <w:lang w:val="ru-RU"/>
              </w:rPr>
              <w:t xml:space="preserve"> </w:t>
            </w:r>
            <w:r w:rsidRPr="00B960F2">
              <w:rPr>
                <w:w w:val="105"/>
                <w:sz w:val="18"/>
                <w:szCs w:val="18"/>
                <w:lang w:val="ru-RU"/>
              </w:rPr>
              <w:lastRenderedPageBreak/>
              <w:t>Административного</w:t>
            </w:r>
            <w:r w:rsidRPr="00B960F2">
              <w:rPr>
                <w:sz w:val="18"/>
                <w:szCs w:val="18"/>
                <w:lang w:val="ru-RU"/>
              </w:rPr>
              <w:t xml:space="preserve"> </w:t>
            </w:r>
            <w:r w:rsidRPr="00B960F2">
              <w:rPr>
                <w:w w:val="105"/>
                <w:sz w:val="18"/>
                <w:szCs w:val="18"/>
                <w:lang w:val="ru-RU"/>
              </w:rPr>
              <w:t>регламента</w:t>
            </w:r>
          </w:p>
        </w:tc>
        <w:tc>
          <w:tcPr>
            <w:tcW w:w="2040" w:type="dxa"/>
          </w:tcPr>
          <w:p w:rsidR="00B960F2" w:rsidRPr="00B960F2" w:rsidRDefault="00B960F2" w:rsidP="00B960F2">
            <w:pPr>
              <w:spacing w:line="20" w:lineRule="atLeast"/>
              <w:rPr>
                <w:sz w:val="18"/>
                <w:szCs w:val="18"/>
                <w:lang w:val="ru-RU"/>
              </w:rPr>
            </w:pPr>
            <w:r w:rsidRPr="00B960F2">
              <w:rPr>
                <w:w w:val="105"/>
                <w:sz w:val="18"/>
                <w:szCs w:val="18"/>
                <w:lang w:val="ru-RU"/>
              </w:rPr>
              <w:lastRenderedPageBreak/>
              <w:t>Проект</w:t>
            </w:r>
            <w:r w:rsidRPr="00B960F2">
              <w:rPr>
                <w:sz w:val="18"/>
                <w:szCs w:val="18"/>
                <w:lang w:val="ru-RU"/>
              </w:rPr>
              <w:t xml:space="preserve"> </w:t>
            </w:r>
            <w:r w:rsidRPr="00B960F2">
              <w:rPr>
                <w:w w:val="105"/>
                <w:sz w:val="18"/>
                <w:szCs w:val="18"/>
                <w:lang w:val="ru-RU"/>
              </w:rPr>
              <w:t>результата предоставления</w:t>
            </w:r>
            <w:r w:rsidRPr="00B960F2">
              <w:rPr>
                <w:sz w:val="18"/>
                <w:szCs w:val="18"/>
                <w:lang w:val="ru-RU"/>
              </w:rPr>
              <w:t xml:space="preserve"> </w:t>
            </w:r>
            <w:r w:rsidRPr="00B960F2">
              <w:rPr>
                <w:w w:val="105"/>
                <w:sz w:val="18"/>
                <w:szCs w:val="18"/>
                <w:lang w:val="ru-RU"/>
              </w:rPr>
              <w:t>муниципальной</w:t>
            </w:r>
            <w:r w:rsidRPr="00B960F2">
              <w:rPr>
                <w:sz w:val="18"/>
                <w:szCs w:val="18"/>
                <w:lang w:val="ru-RU"/>
              </w:rPr>
              <w:t xml:space="preserve"> </w:t>
            </w:r>
            <w:r w:rsidRPr="00B960F2">
              <w:rPr>
                <w:w w:val="105"/>
                <w:sz w:val="18"/>
                <w:szCs w:val="18"/>
                <w:lang w:val="ru-RU"/>
              </w:rPr>
              <w:t>услуги либо</w:t>
            </w:r>
            <w:r w:rsidRPr="00B960F2">
              <w:rPr>
                <w:sz w:val="18"/>
                <w:szCs w:val="18"/>
                <w:lang w:val="ru-RU"/>
              </w:rPr>
              <w:t xml:space="preserve"> </w:t>
            </w:r>
            <w:r w:rsidRPr="00B960F2">
              <w:rPr>
                <w:w w:val="105"/>
                <w:sz w:val="18"/>
                <w:szCs w:val="18"/>
                <w:lang w:val="ru-RU"/>
              </w:rPr>
              <w:t>принятие</w:t>
            </w:r>
            <w:r w:rsidRPr="00B960F2">
              <w:rPr>
                <w:sz w:val="18"/>
                <w:szCs w:val="18"/>
                <w:lang w:val="ru-RU"/>
              </w:rPr>
              <w:t xml:space="preserve"> </w:t>
            </w:r>
            <w:r w:rsidRPr="00B960F2">
              <w:rPr>
                <w:w w:val="105"/>
                <w:sz w:val="18"/>
                <w:szCs w:val="18"/>
                <w:lang w:val="ru-RU"/>
              </w:rPr>
              <w:t>решения о</w:t>
            </w:r>
            <w:r w:rsidRPr="00B960F2">
              <w:rPr>
                <w:sz w:val="18"/>
                <w:szCs w:val="18"/>
                <w:lang w:val="ru-RU"/>
              </w:rPr>
              <w:t xml:space="preserve"> </w:t>
            </w:r>
            <w:r w:rsidRPr="00B960F2">
              <w:rPr>
                <w:w w:val="105"/>
                <w:sz w:val="18"/>
                <w:szCs w:val="18"/>
                <w:lang w:val="ru-RU"/>
              </w:rPr>
              <w:t>проведении</w:t>
            </w:r>
            <w:r w:rsidRPr="00B960F2">
              <w:rPr>
                <w:sz w:val="18"/>
                <w:szCs w:val="18"/>
                <w:lang w:val="ru-RU"/>
              </w:rPr>
              <w:t xml:space="preserve"> </w:t>
            </w:r>
            <w:r w:rsidRPr="00B960F2">
              <w:rPr>
                <w:w w:val="105"/>
                <w:sz w:val="18"/>
                <w:szCs w:val="18"/>
                <w:lang w:val="ru-RU"/>
              </w:rPr>
              <w:t>проведение</w:t>
            </w:r>
            <w:r w:rsidRPr="00B960F2">
              <w:rPr>
                <w:sz w:val="18"/>
                <w:szCs w:val="18"/>
                <w:lang w:val="ru-RU"/>
              </w:rPr>
              <w:t xml:space="preserve"> </w:t>
            </w:r>
            <w:r w:rsidRPr="00B960F2">
              <w:rPr>
                <w:w w:val="105"/>
                <w:sz w:val="18"/>
                <w:szCs w:val="18"/>
                <w:lang w:val="ru-RU"/>
              </w:rPr>
              <w:t>публичных</w:t>
            </w:r>
            <w:r w:rsidRPr="00B960F2">
              <w:rPr>
                <w:sz w:val="18"/>
                <w:szCs w:val="18"/>
                <w:lang w:val="ru-RU"/>
              </w:rPr>
              <w:t xml:space="preserve"> </w:t>
            </w:r>
            <w:r w:rsidRPr="00B960F2">
              <w:rPr>
                <w:w w:val="105"/>
                <w:sz w:val="18"/>
                <w:szCs w:val="18"/>
                <w:lang w:val="ru-RU"/>
              </w:rPr>
              <w:t>слушаний или</w:t>
            </w:r>
            <w:r w:rsidRPr="00B960F2">
              <w:rPr>
                <w:sz w:val="18"/>
                <w:szCs w:val="18"/>
                <w:lang w:val="ru-RU"/>
              </w:rPr>
              <w:t xml:space="preserve"> </w:t>
            </w:r>
            <w:r w:rsidRPr="00B960F2">
              <w:rPr>
                <w:w w:val="105"/>
                <w:sz w:val="18"/>
                <w:szCs w:val="18"/>
                <w:lang w:val="ru-RU"/>
              </w:rPr>
              <w:lastRenderedPageBreak/>
              <w:t>общественных</w:t>
            </w:r>
            <w:r w:rsidRPr="00B960F2">
              <w:rPr>
                <w:sz w:val="18"/>
                <w:szCs w:val="18"/>
                <w:lang w:val="ru-RU"/>
              </w:rPr>
              <w:t xml:space="preserve"> </w:t>
            </w:r>
            <w:r w:rsidRPr="00B960F2">
              <w:rPr>
                <w:w w:val="105"/>
                <w:sz w:val="18"/>
                <w:szCs w:val="18"/>
                <w:lang w:val="ru-RU"/>
              </w:rPr>
              <w:t>обсуждений</w:t>
            </w:r>
          </w:p>
        </w:tc>
      </w:tr>
      <w:tr w:rsidR="00B960F2" w:rsidRPr="00B960F2" w:rsidTr="00906426">
        <w:trPr>
          <w:trHeight w:val="725"/>
        </w:trPr>
        <w:tc>
          <w:tcPr>
            <w:tcW w:w="2852" w:type="dxa"/>
          </w:tcPr>
          <w:p w:rsidR="00B960F2" w:rsidRPr="00B960F2" w:rsidRDefault="00B960F2" w:rsidP="00B960F2">
            <w:pPr>
              <w:spacing w:line="20" w:lineRule="atLeast"/>
              <w:rPr>
                <w:sz w:val="18"/>
                <w:szCs w:val="18"/>
                <w:lang w:val="ru-RU"/>
              </w:rPr>
            </w:pPr>
            <w:r w:rsidRPr="00B960F2">
              <w:rPr>
                <w:w w:val="105"/>
                <w:sz w:val="18"/>
                <w:szCs w:val="18"/>
                <w:lang w:val="ru-RU"/>
              </w:rPr>
              <w:lastRenderedPageBreak/>
              <w:t>Соответствие документов</w:t>
            </w:r>
            <w:r w:rsidRPr="00B960F2">
              <w:rPr>
                <w:sz w:val="18"/>
                <w:szCs w:val="18"/>
                <w:lang w:val="ru-RU"/>
              </w:rPr>
              <w:t xml:space="preserve"> </w:t>
            </w:r>
            <w:r w:rsidRPr="00B960F2">
              <w:rPr>
                <w:w w:val="105"/>
                <w:sz w:val="18"/>
                <w:szCs w:val="18"/>
                <w:lang w:val="ru-RU"/>
              </w:rPr>
              <w:t>и сведений требованиям</w:t>
            </w:r>
            <w:r w:rsidRPr="00B960F2">
              <w:rPr>
                <w:sz w:val="18"/>
                <w:szCs w:val="18"/>
                <w:lang w:val="ru-RU"/>
              </w:rPr>
              <w:t xml:space="preserve"> нормативных правовых </w:t>
            </w:r>
            <w:r w:rsidRPr="00B960F2">
              <w:rPr>
                <w:w w:val="105"/>
                <w:sz w:val="18"/>
                <w:szCs w:val="18"/>
                <w:lang w:val="ru-RU"/>
              </w:rPr>
              <w:t>актов предоставления</w:t>
            </w:r>
            <w:r w:rsidRPr="00B960F2">
              <w:rPr>
                <w:sz w:val="18"/>
                <w:szCs w:val="18"/>
                <w:lang w:val="ru-RU"/>
              </w:rPr>
              <w:t xml:space="preserve"> </w:t>
            </w:r>
            <w:r w:rsidRPr="00B960F2">
              <w:rPr>
                <w:w w:val="105"/>
                <w:sz w:val="18"/>
                <w:szCs w:val="18"/>
                <w:lang w:val="ru-RU"/>
              </w:rPr>
              <w:t>муниципальной услуги,</w:t>
            </w:r>
            <w:r w:rsidRPr="00B960F2">
              <w:rPr>
                <w:sz w:val="18"/>
                <w:szCs w:val="18"/>
                <w:lang w:val="ru-RU"/>
              </w:rPr>
              <w:t xml:space="preserve"> </w:t>
            </w:r>
            <w:r w:rsidRPr="00B960F2">
              <w:rPr>
                <w:w w:val="105"/>
                <w:sz w:val="18"/>
                <w:szCs w:val="18"/>
                <w:lang w:val="ru-RU"/>
              </w:rPr>
              <w:t>наличие оснований</w:t>
            </w:r>
            <w:r w:rsidRPr="00B960F2">
              <w:rPr>
                <w:spacing w:val="-28"/>
                <w:w w:val="105"/>
                <w:sz w:val="18"/>
                <w:szCs w:val="18"/>
                <w:lang w:val="ru-RU"/>
              </w:rPr>
              <w:t xml:space="preserve"> </w:t>
            </w:r>
            <w:r w:rsidRPr="00B960F2">
              <w:rPr>
                <w:w w:val="105"/>
                <w:sz w:val="18"/>
                <w:szCs w:val="18"/>
                <w:lang w:val="ru-RU"/>
              </w:rPr>
              <w:t>для</w:t>
            </w:r>
            <w:r w:rsidRPr="00B960F2">
              <w:rPr>
                <w:sz w:val="18"/>
                <w:szCs w:val="18"/>
                <w:lang w:val="ru-RU"/>
              </w:rPr>
              <w:t xml:space="preserve"> проведения публичных </w:t>
            </w:r>
            <w:r w:rsidRPr="00B960F2">
              <w:rPr>
                <w:w w:val="105"/>
                <w:sz w:val="18"/>
                <w:szCs w:val="18"/>
                <w:lang w:val="ru-RU"/>
              </w:rPr>
              <w:t>слушания или</w:t>
            </w:r>
            <w:r w:rsidRPr="00B960F2">
              <w:rPr>
                <w:sz w:val="18"/>
                <w:szCs w:val="18"/>
                <w:lang w:val="ru-RU"/>
              </w:rPr>
              <w:t xml:space="preserve"> </w:t>
            </w:r>
            <w:r w:rsidRPr="00B960F2">
              <w:rPr>
                <w:w w:val="105"/>
                <w:sz w:val="18"/>
                <w:szCs w:val="18"/>
                <w:lang w:val="ru-RU"/>
              </w:rPr>
              <w:t>общественных</w:t>
            </w:r>
            <w:r w:rsidRPr="00B960F2">
              <w:rPr>
                <w:sz w:val="18"/>
                <w:szCs w:val="18"/>
                <w:lang w:val="ru-RU"/>
              </w:rPr>
              <w:t xml:space="preserve"> </w:t>
            </w:r>
            <w:r w:rsidRPr="00B960F2">
              <w:rPr>
                <w:w w:val="105"/>
                <w:sz w:val="18"/>
                <w:szCs w:val="18"/>
                <w:lang w:val="ru-RU"/>
              </w:rPr>
              <w:t>обсуждений</w:t>
            </w:r>
          </w:p>
        </w:tc>
        <w:tc>
          <w:tcPr>
            <w:tcW w:w="2717" w:type="dxa"/>
          </w:tcPr>
          <w:p w:rsidR="00B960F2" w:rsidRPr="00B960F2" w:rsidRDefault="00B960F2" w:rsidP="00B960F2">
            <w:pPr>
              <w:spacing w:line="20" w:lineRule="atLeast"/>
              <w:rPr>
                <w:sz w:val="18"/>
                <w:szCs w:val="18"/>
                <w:lang w:val="ru-RU"/>
              </w:rPr>
            </w:pPr>
            <w:r w:rsidRPr="00B960F2">
              <w:rPr>
                <w:w w:val="105"/>
                <w:sz w:val="18"/>
                <w:szCs w:val="18"/>
                <w:lang w:val="ru-RU"/>
              </w:rPr>
              <w:t>Проведение публичных</w:t>
            </w:r>
            <w:r w:rsidRPr="00B960F2">
              <w:rPr>
                <w:sz w:val="18"/>
                <w:szCs w:val="18"/>
                <w:lang w:val="ru-RU"/>
              </w:rPr>
              <w:t xml:space="preserve"> </w:t>
            </w:r>
            <w:r w:rsidRPr="00B960F2">
              <w:rPr>
                <w:w w:val="105"/>
                <w:sz w:val="18"/>
                <w:szCs w:val="18"/>
                <w:lang w:val="ru-RU"/>
              </w:rPr>
              <w:t>слушаний или</w:t>
            </w:r>
            <w:r w:rsidRPr="00B960F2">
              <w:rPr>
                <w:sz w:val="18"/>
                <w:szCs w:val="18"/>
                <w:lang w:val="ru-RU"/>
              </w:rPr>
              <w:t xml:space="preserve"> общественных </w:t>
            </w:r>
            <w:r w:rsidRPr="00B960F2">
              <w:rPr>
                <w:w w:val="105"/>
                <w:sz w:val="18"/>
                <w:szCs w:val="18"/>
                <w:lang w:val="ru-RU"/>
              </w:rPr>
              <w:t>обсуждений</w:t>
            </w:r>
          </w:p>
        </w:tc>
        <w:tc>
          <w:tcPr>
            <w:tcW w:w="2144" w:type="dxa"/>
          </w:tcPr>
          <w:p w:rsidR="00B960F2" w:rsidRPr="00B960F2" w:rsidRDefault="00B960F2" w:rsidP="00B960F2">
            <w:pPr>
              <w:spacing w:line="20" w:lineRule="atLeast"/>
              <w:rPr>
                <w:sz w:val="18"/>
                <w:szCs w:val="18"/>
                <w:lang w:val="ru-RU"/>
              </w:rPr>
            </w:pPr>
            <w:r w:rsidRPr="00B960F2">
              <w:rPr>
                <w:w w:val="105"/>
                <w:sz w:val="18"/>
                <w:szCs w:val="18"/>
                <w:lang w:val="ru-RU"/>
              </w:rPr>
              <w:t>Не менее 1 и не</w:t>
            </w:r>
            <w:r w:rsidRPr="00B960F2">
              <w:rPr>
                <w:sz w:val="18"/>
                <w:szCs w:val="18"/>
                <w:lang w:val="ru-RU"/>
              </w:rPr>
              <w:t xml:space="preserve"> </w:t>
            </w:r>
            <w:r w:rsidRPr="00B960F2">
              <w:rPr>
                <w:w w:val="105"/>
                <w:sz w:val="18"/>
                <w:szCs w:val="18"/>
                <w:lang w:val="ru-RU"/>
              </w:rPr>
              <w:t>более 3 месяцев</w:t>
            </w:r>
            <w:r w:rsidRPr="00B960F2">
              <w:rPr>
                <w:sz w:val="18"/>
                <w:szCs w:val="18"/>
                <w:lang w:val="ru-RU"/>
              </w:rPr>
              <w:t xml:space="preserve"> со дня </w:t>
            </w:r>
            <w:r w:rsidRPr="00B960F2">
              <w:rPr>
                <w:w w:val="105"/>
                <w:sz w:val="18"/>
                <w:szCs w:val="18"/>
                <w:lang w:val="ru-RU"/>
              </w:rPr>
              <w:t>оповещения</w:t>
            </w:r>
            <w:r w:rsidRPr="00B960F2">
              <w:rPr>
                <w:sz w:val="18"/>
                <w:szCs w:val="18"/>
                <w:lang w:val="ru-RU"/>
              </w:rPr>
              <w:t xml:space="preserve"> жителей </w:t>
            </w:r>
            <w:r w:rsidRPr="00B960F2">
              <w:rPr>
                <w:w w:val="105"/>
                <w:sz w:val="18"/>
                <w:szCs w:val="18"/>
                <w:lang w:val="ru-RU"/>
              </w:rPr>
              <w:t>муниципального</w:t>
            </w:r>
            <w:r w:rsidRPr="00B960F2">
              <w:rPr>
                <w:sz w:val="18"/>
                <w:szCs w:val="18"/>
                <w:lang w:val="ru-RU"/>
              </w:rPr>
              <w:t xml:space="preserve"> </w:t>
            </w:r>
            <w:r w:rsidRPr="00B960F2">
              <w:rPr>
                <w:w w:val="105"/>
                <w:sz w:val="18"/>
                <w:szCs w:val="18"/>
                <w:lang w:val="ru-RU"/>
              </w:rPr>
              <w:t>образования о</w:t>
            </w:r>
            <w:r w:rsidRPr="00B960F2">
              <w:rPr>
                <w:sz w:val="18"/>
                <w:szCs w:val="18"/>
                <w:lang w:val="ru-RU"/>
              </w:rPr>
              <w:t xml:space="preserve"> </w:t>
            </w:r>
            <w:r w:rsidRPr="00B960F2">
              <w:rPr>
                <w:w w:val="105"/>
                <w:sz w:val="18"/>
                <w:szCs w:val="18"/>
                <w:lang w:val="ru-RU"/>
              </w:rPr>
              <w:t>проведении</w:t>
            </w:r>
            <w:r w:rsidRPr="00B960F2">
              <w:rPr>
                <w:sz w:val="18"/>
                <w:szCs w:val="18"/>
                <w:lang w:val="ru-RU"/>
              </w:rPr>
              <w:t xml:space="preserve"> </w:t>
            </w:r>
            <w:r w:rsidRPr="00B960F2">
              <w:rPr>
                <w:w w:val="105"/>
                <w:sz w:val="18"/>
                <w:szCs w:val="18"/>
                <w:lang w:val="ru-RU"/>
              </w:rPr>
              <w:t>публичных</w:t>
            </w:r>
            <w:r w:rsidRPr="00B960F2">
              <w:rPr>
                <w:sz w:val="18"/>
                <w:szCs w:val="18"/>
                <w:lang w:val="ru-RU"/>
              </w:rPr>
              <w:t xml:space="preserve"> </w:t>
            </w:r>
            <w:r w:rsidRPr="00B960F2">
              <w:rPr>
                <w:w w:val="105"/>
                <w:sz w:val="18"/>
                <w:szCs w:val="18"/>
                <w:lang w:val="ru-RU"/>
              </w:rPr>
              <w:t>слушаний</w:t>
            </w:r>
            <w:r w:rsidRPr="00B960F2">
              <w:rPr>
                <w:spacing w:val="-20"/>
                <w:w w:val="105"/>
                <w:sz w:val="18"/>
                <w:szCs w:val="18"/>
                <w:lang w:val="ru-RU"/>
              </w:rPr>
              <w:t xml:space="preserve"> </w:t>
            </w:r>
            <w:r w:rsidRPr="00B960F2">
              <w:rPr>
                <w:w w:val="105"/>
                <w:sz w:val="18"/>
                <w:szCs w:val="18"/>
                <w:lang w:val="ru-RU"/>
              </w:rPr>
              <w:t>или</w:t>
            </w:r>
            <w:r w:rsidRPr="00B960F2">
              <w:rPr>
                <w:sz w:val="18"/>
                <w:szCs w:val="18"/>
                <w:lang w:val="ru-RU"/>
              </w:rPr>
              <w:t xml:space="preserve"> </w:t>
            </w:r>
            <w:r w:rsidRPr="00B960F2">
              <w:rPr>
                <w:w w:val="105"/>
                <w:sz w:val="18"/>
                <w:szCs w:val="18"/>
                <w:lang w:val="ru-RU"/>
              </w:rPr>
              <w:t>общественных</w:t>
            </w:r>
            <w:r w:rsidRPr="00B960F2">
              <w:rPr>
                <w:sz w:val="18"/>
                <w:szCs w:val="18"/>
                <w:lang w:val="ru-RU"/>
              </w:rPr>
              <w:t xml:space="preserve"> </w:t>
            </w:r>
            <w:r w:rsidRPr="00B960F2">
              <w:rPr>
                <w:w w:val="105"/>
                <w:sz w:val="18"/>
                <w:szCs w:val="18"/>
                <w:lang w:val="ru-RU"/>
              </w:rPr>
              <w:t>обсуждений до</w:t>
            </w:r>
            <w:r w:rsidRPr="00B960F2">
              <w:rPr>
                <w:sz w:val="18"/>
                <w:szCs w:val="18"/>
                <w:lang w:val="ru-RU"/>
              </w:rPr>
              <w:t xml:space="preserve"> дня </w:t>
            </w:r>
            <w:r w:rsidRPr="00B960F2">
              <w:rPr>
                <w:w w:val="105"/>
                <w:sz w:val="18"/>
                <w:szCs w:val="18"/>
                <w:lang w:val="ru-RU"/>
              </w:rPr>
              <w:t>опубликования</w:t>
            </w:r>
            <w:r w:rsidRPr="00B960F2">
              <w:rPr>
                <w:sz w:val="18"/>
                <w:szCs w:val="18"/>
                <w:lang w:val="ru-RU"/>
              </w:rPr>
              <w:t xml:space="preserve"> </w:t>
            </w:r>
            <w:r w:rsidRPr="00B960F2">
              <w:rPr>
                <w:w w:val="105"/>
                <w:sz w:val="18"/>
                <w:szCs w:val="18"/>
                <w:lang w:val="ru-RU"/>
              </w:rPr>
              <w:t>заключения о результатах</w:t>
            </w:r>
            <w:r w:rsidRPr="00B960F2">
              <w:rPr>
                <w:sz w:val="18"/>
                <w:szCs w:val="18"/>
                <w:lang w:val="ru-RU"/>
              </w:rPr>
              <w:t xml:space="preserve"> </w:t>
            </w:r>
            <w:r w:rsidRPr="00B960F2">
              <w:rPr>
                <w:w w:val="105"/>
                <w:sz w:val="18"/>
                <w:szCs w:val="18"/>
                <w:lang w:val="ru-RU"/>
              </w:rPr>
              <w:t>публичных</w:t>
            </w:r>
            <w:r w:rsidRPr="00B960F2">
              <w:rPr>
                <w:sz w:val="18"/>
                <w:szCs w:val="18"/>
                <w:lang w:val="ru-RU"/>
              </w:rPr>
              <w:t xml:space="preserve"> </w:t>
            </w:r>
            <w:r w:rsidRPr="00B960F2">
              <w:rPr>
                <w:w w:val="105"/>
                <w:sz w:val="18"/>
                <w:szCs w:val="18"/>
                <w:lang w:val="ru-RU"/>
              </w:rPr>
              <w:t>слушаний или</w:t>
            </w:r>
            <w:r w:rsidRPr="00B960F2">
              <w:rPr>
                <w:sz w:val="18"/>
                <w:szCs w:val="18"/>
                <w:lang w:val="ru-RU"/>
              </w:rPr>
              <w:t xml:space="preserve"> общественных </w:t>
            </w:r>
            <w:r w:rsidRPr="00B960F2">
              <w:rPr>
                <w:w w:val="105"/>
                <w:sz w:val="18"/>
                <w:szCs w:val="18"/>
                <w:lang w:val="ru-RU"/>
              </w:rPr>
              <w:t>обсуждений</w:t>
            </w:r>
          </w:p>
        </w:tc>
        <w:tc>
          <w:tcPr>
            <w:tcW w:w="1572" w:type="dxa"/>
          </w:tcPr>
          <w:p w:rsidR="00B960F2" w:rsidRPr="00B960F2" w:rsidRDefault="00B960F2" w:rsidP="00B960F2">
            <w:pPr>
              <w:spacing w:line="20" w:lineRule="atLeast"/>
              <w:rPr>
                <w:sz w:val="18"/>
                <w:szCs w:val="18"/>
                <w:lang w:val="ru-RU"/>
              </w:rPr>
            </w:pPr>
            <w:r w:rsidRPr="00B960F2">
              <w:rPr>
                <w:w w:val="105"/>
                <w:sz w:val="18"/>
                <w:szCs w:val="18"/>
                <w:lang w:val="ru-RU"/>
              </w:rPr>
              <w:t>Должностное</w:t>
            </w:r>
            <w:r w:rsidRPr="00B960F2">
              <w:rPr>
                <w:sz w:val="18"/>
                <w:szCs w:val="18"/>
                <w:lang w:val="ru-RU"/>
              </w:rPr>
              <w:t xml:space="preserve"> </w:t>
            </w:r>
            <w:r w:rsidRPr="00B960F2">
              <w:rPr>
                <w:w w:val="105"/>
                <w:sz w:val="18"/>
                <w:szCs w:val="18"/>
                <w:lang w:val="ru-RU"/>
              </w:rPr>
              <w:t>лицо</w:t>
            </w:r>
            <w:r w:rsidRPr="00B960F2">
              <w:rPr>
                <w:sz w:val="18"/>
                <w:szCs w:val="18"/>
                <w:lang w:val="ru-RU"/>
              </w:rPr>
              <w:t xml:space="preserve"> администрации Хомутовского муниципального образования</w:t>
            </w:r>
            <w:r w:rsidRPr="00B960F2">
              <w:rPr>
                <w:w w:val="105"/>
                <w:sz w:val="18"/>
                <w:szCs w:val="18"/>
                <w:lang w:val="ru-RU"/>
              </w:rPr>
              <w:t>,</w:t>
            </w:r>
            <w:r w:rsidRPr="00B960F2">
              <w:rPr>
                <w:sz w:val="18"/>
                <w:szCs w:val="18"/>
                <w:lang w:val="ru-RU"/>
              </w:rPr>
              <w:t xml:space="preserve"> </w:t>
            </w:r>
            <w:r w:rsidRPr="00B960F2">
              <w:rPr>
                <w:w w:val="105"/>
                <w:sz w:val="18"/>
                <w:szCs w:val="18"/>
                <w:lang w:val="ru-RU"/>
              </w:rPr>
              <w:t>ответственно</w:t>
            </w:r>
            <w:r w:rsidRPr="00B960F2">
              <w:rPr>
                <w:w w:val="115"/>
                <w:sz w:val="18"/>
                <w:szCs w:val="18"/>
                <w:lang w:val="ru-RU"/>
              </w:rPr>
              <w:t xml:space="preserve"> за</w:t>
            </w:r>
            <w:r w:rsidRPr="00B960F2">
              <w:rPr>
                <w:sz w:val="18"/>
                <w:szCs w:val="18"/>
                <w:lang w:val="ru-RU"/>
              </w:rPr>
              <w:t xml:space="preserve"> </w:t>
            </w:r>
            <w:r w:rsidRPr="00B960F2">
              <w:rPr>
                <w:w w:val="105"/>
                <w:sz w:val="18"/>
                <w:szCs w:val="18"/>
                <w:lang w:val="ru-RU"/>
              </w:rPr>
              <w:t xml:space="preserve">предоставление муниципальной </w:t>
            </w:r>
            <w:r w:rsidRPr="00B960F2">
              <w:rPr>
                <w:sz w:val="18"/>
                <w:szCs w:val="18"/>
                <w:lang w:val="ru-RU"/>
              </w:rPr>
              <w:t>услуги</w:t>
            </w:r>
          </w:p>
        </w:tc>
        <w:tc>
          <w:tcPr>
            <w:tcW w:w="2005" w:type="dxa"/>
            <w:vMerge/>
          </w:tcPr>
          <w:p w:rsidR="00B960F2" w:rsidRPr="00B960F2" w:rsidRDefault="00B960F2" w:rsidP="00B960F2">
            <w:pPr>
              <w:spacing w:line="20" w:lineRule="atLeast"/>
              <w:ind w:firstLine="709"/>
              <w:rPr>
                <w:sz w:val="18"/>
                <w:szCs w:val="18"/>
                <w:lang w:val="ru-RU"/>
              </w:rPr>
            </w:pPr>
          </w:p>
        </w:tc>
        <w:tc>
          <w:tcPr>
            <w:tcW w:w="1435" w:type="dxa"/>
            <w:vMerge/>
          </w:tcPr>
          <w:p w:rsidR="00B960F2" w:rsidRPr="00B960F2" w:rsidRDefault="00B960F2" w:rsidP="00B960F2">
            <w:pPr>
              <w:spacing w:line="20" w:lineRule="atLeast"/>
              <w:ind w:firstLine="709"/>
              <w:rPr>
                <w:sz w:val="18"/>
                <w:szCs w:val="18"/>
                <w:lang w:val="ru-RU"/>
              </w:rPr>
            </w:pPr>
          </w:p>
        </w:tc>
        <w:tc>
          <w:tcPr>
            <w:tcW w:w="2040" w:type="dxa"/>
          </w:tcPr>
          <w:p w:rsidR="00B960F2" w:rsidRPr="00B960F2" w:rsidRDefault="00B960F2" w:rsidP="00B960F2">
            <w:pPr>
              <w:spacing w:line="20" w:lineRule="atLeast"/>
              <w:rPr>
                <w:sz w:val="18"/>
                <w:szCs w:val="18"/>
                <w:lang w:val="ru-RU"/>
              </w:rPr>
            </w:pPr>
            <w:r w:rsidRPr="00B960F2">
              <w:rPr>
                <w:w w:val="105"/>
                <w:sz w:val="18"/>
                <w:szCs w:val="18"/>
                <w:lang w:val="ru-RU"/>
              </w:rPr>
              <w:t>Подготовка</w:t>
            </w:r>
            <w:r w:rsidRPr="00B960F2">
              <w:rPr>
                <w:sz w:val="18"/>
                <w:szCs w:val="18"/>
                <w:lang w:val="ru-RU"/>
              </w:rPr>
              <w:t xml:space="preserve"> </w:t>
            </w:r>
            <w:r w:rsidRPr="00B960F2">
              <w:rPr>
                <w:w w:val="105"/>
                <w:sz w:val="18"/>
                <w:szCs w:val="18"/>
                <w:lang w:val="ru-RU"/>
              </w:rPr>
              <w:t>протокола</w:t>
            </w:r>
            <w:r w:rsidRPr="00B960F2">
              <w:rPr>
                <w:sz w:val="18"/>
                <w:szCs w:val="18"/>
                <w:lang w:val="ru-RU"/>
              </w:rPr>
              <w:t xml:space="preserve"> </w:t>
            </w:r>
            <w:r w:rsidRPr="00B960F2">
              <w:rPr>
                <w:w w:val="105"/>
                <w:sz w:val="18"/>
                <w:szCs w:val="18"/>
                <w:lang w:val="ru-RU"/>
              </w:rPr>
              <w:t>публичных слушаний или</w:t>
            </w:r>
            <w:r w:rsidRPr="00B960F2">
              <w:rPr>
                <w:sz w:val="18"/>
                <w:szCs w:val="18"/>
                <w:lang w:val="ru-RU"/>
              </w:rPr>
              <w:t xml:space="preserve"> </w:t>
            </w:r>
            <w:r w:rsidRPr="00B960F2">
              <w:rPr>
                <w:w w:val="105"/>
                <w:sz w:val="18"/>
                <w:szCs w:val="18"/>
                <w:lang w:val="ru-RU"/>
              </w:rPr>
              <w:t>общественных</w:t>
            </w:r>
            <w:r w:rsidRPr="00B960F2">
              <w:rPr>
                <w:sz w:val="18"/>
                <w:szCs w:val="18"/>
                <w:lang w:val="ru-RU"/>
              </w:rPr>
              <w:t xml:space="preserve"> </w:t>
            </w:r>
            <w:r w:rsidRPr="00B960F2">
              <w:rPr>
                <w:w w:val="105"/>
                <w:sz w:val="18"/>
                <w:szCs w:val="18"/>
                <w:lang w:val="ru-RU"/>
              </w:rPr>
              <w:t>обсуждений</w:t>
            </w:r>
            <w:r w:rsidRPr="00B960F2">
              <w:rPr>
                <w:sz w:val="18"/>
                <w:szCs w:val="18"/>
                <w:lang w:val="ru-RU"/>
              </w:rPr>
              <w:t xml:space="preserve"> </w:t>
            </w:r>
            <w:r w:rsidRPr="00B960F2">
              <w:rPr>
                <w:w w:val="105"/>
                <w:sz w:val="18"/>
                <w:szCs w:val="18"/>
                <w:lang w:val="ru-RU"/>
              </w:rPr>
              <w:t>и заключения о</w:t>
            </w:r>
            <w:r w:rsidRPr="00B960F2">
              <w:rPr>
                <w:sz w:val="18"/>
                <w:szCs w:val="18"/>
                <w:lang w:val="ru-RU"/>
              </w:rPr>
              <w:t xml:space="preserve"> результатах </w:t>
            </w:r>
            <w:r w:rsidRPr="00B960F2">
              <w:rPr>
                <w:w w:val="105"/>
                <w:sz w:val="18"/>
                <w:szCs w:val="18"/>
                <w:lang w:val="ru-RU"/>
              </w:rPr>
              <w:t>публичных</w:t>
            </w:r>
            <w:r w:rsidRPr="00B960F2">
              <w:rPr>
                <w:sz w:val="18"/>
                <w:szCs w:val="18"/>
                <w:lang w:val="ru-RU"/>
              </w:rPr>
              <w:t xml:space="preserve"> </w:t>
            </w:r>
            <w:r w:rsidRPr="00B960F2">
              <w:rPr>
                <w:w w:val="105"/>
                <w:sz w:val="18"/>
                <w:szCs w:val="18"/>
                <w:lang w:val="ru-RU"/>
              </w:rPr>
              <w:t>слушаний</w:t>
            </w:r>
            <w:r w:rsidRPr="00B960F2">
              <w:rPr>
                <w:spacing w:val="-20"/>
                <w:w w:val="105"/>
                <w:sz w:val="18"/>
                <w:szCs w:val="18"/>
                <w:lang w:val="ru-RU"/>
              </w:rPr>
              <w:t xml:space="preserve"> </w:t>
            </w:r>
            <w:r w:rsidRPr="00B960F2">
              <w:rPr>
                <w:w w:val="105"/>
                <w:sz w:val="18"/>
                <w:szCs w:val="18"/>
                <w:lang w:val="ru-RU"/>
              </w:rPr>
              <w:t>или</w:t>
            </w:r>
            <w:r w:rsidRPr="00B960F2">
              <w:rPr>
                <w:sz w:val="18"/>
                <w:szCs w:val="18"/>
                <w:lang w:val="ru-RU"/>
              </w:rPr>
              <w:t xml:space="preserve"> </w:t>
            </w:r>
            <w:r w:rsidRPr="00B960F2">
              <w:rPr>
                <w:w w:val="105"/>
                <w:sz w:val="18"/>
                <w:szCs w:val="18"/>
                <w:lang w:val="ru-RU"/>
              </w:rPr>
              <w:t>общественных</w:t>
            </w:r>
            <w:r w:rsidRPr="00B960F2">
              <w:rPr>
                <w:sz w:val="18"/>
                <w:szCs w:val="18"/>
                <w:lang w:val="ru-RU"/>
              </w:rPr>
              <w:t xml:space="preserve"> </w:t>
            </w:r>
            <w:r w:rsidRPr="00B960F2">
              <w:rPr>
                <w:w w:val="105"/>
                <w:sz w:val="18"/>
                <w:szCs w:val="18"/>
                <w:lang w:val="ru-RU"/>
              </w:rPr>
              <w:t>обсуждений</w:t>
            </w:r>
          </w:p>
        </w:tc>
      </w:tr>
      <w:tr w:rsidR="00B960F2" w:rsidRPr="00B960F2" w:rsidTr="00906426">
        <w:trPr>
          <w:trHeight w:val="50"/>
        </w:trPr>
        <w:tc>
          <w:tcPr>
            <w:tcW w:w="14765" w:type="dxa"/>
            <w:gridSpan w:val="7"/>
          </w:tcPr>
          <w:p w:rsidR="00B960F2" w:rsidRPr="00B960F2" w:rsidRDefault="00B960F2" w:rsidP="00CB198D">
            <w:pPr>
              <w:numPr>
                <w:ilvl w:val="0"/>
                <w:numId w:val="23"/>
              </w:numPr>
              <w:tabs>
                <w:tab w:val="left" w:pos="6668"/>
              </w:tabs>
              <w:spacing w:line="20" w:lineRule="atLeast"/>
              <w:rPr>
                <w:sz w:val="18"/>
                <w:szCs w:val="18"/>
              </w:rPr>
            </w:pPr>
            <w:proofErr w:type="spellStart"/>
            <w:r w:rsidRPr="00B960F2">
              <w:rPr>
                <w:w w:val="105"/>
                <w:sz w:val="18"/>
                <w:szCs w:val="18"/>
              </w:rPr>
              <w:t>Принятие</w:t>
            </w:r>
            <w:proofErr w:type="spellEnd"/>
            <w:r w:rsidRPr="00B960F2">
              <w:rPr>
                <w:spacing w:val="12"/>
                <w:w w:val="105"/>
                <w:sz w:val="18"/>
                <w:szCs w:val="18"/>
              </w:rPr>
              <w:t xml:space="preserve"> </w:t>
            </w:r>
            <w:proofErr w:type="spellStart"/>
            <w:r w:rsidRPr="00B960F2">
              <w:rPr>
                <w:w w:val="105"/>
                <w:sz w:val="18"/>
                <w:szCs w:val="18"/>
              </w:rPr>
              <w:t>решения</w:t>
            </w:r>
            <w:proofErr w:type="spellEnd"/>
          </w:p>
        </w:tc>
      </w:tr>
      <w:tr w:rsidR="00B960F2" w:rsidRPr="00B960F2" w:rsidTr="00906426">
        <w:trPr>
          <w:trHeight w:val="385"/>
        </w:trPr>
        <w:tc>
          <w:tcPr>
            <w:tcW w:w="2852" w:type="dxa"/>
            <w:vMerge w:val="restart"/>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rPr>
                <w:sz w:val="18"/>
                <w:szCs w:val="18"/>
                <w:lang w:val="ru-RU"/>
              </w:rPr>
            </w:pPr>
            <w:r w:rsidRPr="00B960F2">
              <w:rPr>
                <w:w w:val="105"/>
                <w:sz w:val="18"/>
                <w:szCs w:val="18"/>
                <w:lang w:val="ru-RU"/>
              </w:rPr>
              <w:t>проект результата</w:t>
            </w:r>
            <w:r w:rsidRPr="00B960F2">
              <w:rPr>
                <w:sz w:val="18"/>
                <w:szCs w:val="18"/>
                <w:lang w:val="ru-RU"/>
              </w:rPr>
              <w:t xml:space="preserve"> </w:t>
            </w:r>
            <w:r w:rsidRPr="00B960F2">
              <w:rPr>
                <w:w w:val="105"/>
                <w:sz w:val="18"/>
                <w:szCs w:val="18"/>
                <w:lang w:val="ru-RU"/>
              </w:rPr>
              <w:t>предоставления</w:t>
            </w:r>
            <w:r w:rsidRPr="00B960F2">
              <w:rPr>
                <w:sz w:val="18"/>
                <w:szCs w:val="18"/>
                <w:lang w:val="ru-RU"/>
              </w:rPr>
              <w:t xml:space="preserve"> </w:t>
            </w:r>
            <w:r w:rsidRPr="00B960F2">
              <w:rPr>
                <w:w w:val="105"/>
                <w:sz w:val="18"/>
                <w:szCs w:val="18"/>
                <w:lang w:val="ru-RU"/>
              </w:rPr>
              <w:t>муниципальной услуги</w:t>
            </w:r>
          </w:p>
        </w:tc>
        <w:tc>
          <w:tcPr>
            <w:tcW w:w="2717" w:type="dxa"/>
            <w:vMerge w:val="restart"/>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rPr>
                <w:sz w:val="18"/>
                <w:szCs w:val="18"/>
                <w:lang w:val="ru-RU"/>
              </w:rPr>
            </w:pPr>
            <w:r w:rsidRPr="00B960F2">
              <w:rPr>
                <w:w w:val="105"/>
                <w:sz w:val="18"/>
                <w:szCs w:val="18"/>
                <w:lang w:val="ru-RU"/>
              </w:rPr>
              <w:t>принятие решения о</w:t>
            </w:r>
            <w:r w:rsidRPr="00B960F2">
              <w:rPr>
                <w:sz w:val="18"/>
                <w:szCs w:val="18"/>
                <w:lang w:val="ru-RU"/>
              </w:rPr>
              <w:t xml:space="preserve"> </w:t>
            </w:r>
            <w:r w:rsidRPr="00B960F2">
              <w:rPr>
                <w:w w:val="105"/>
                <w:sz w:val="18"/>
                <w:szCs w:val="18"/>
                <w:lang w:val="ru-RU"/>
              </w:rPr>
              <w:t>предоставлении</w:t>
            </w:r>
            <w:r w:rsidRPr="00B960F2">
              <w:rPr>
                <w:sz w:val="18"/>
                <w:szCs w:val="18"/>
                <w:lang w:val="ru-RU"/>
              </w:rPr>
              <w:t xml:space="preserve"> </w:t>
            </w:r>
            <w:r w:rsidRPr="00B960F2">
              <w:rPr>
                <w:w w:val="105"/>
                <w:sz w:val="18"/>
                <w:szCs w:val="18"/>
                <w:lang w:val="ru-RU"/>
              </w:rPr>
              <w:t xml:space="preserve">муниципальной </w:t>
            </w:r>
            <w:r w:rsidRPr="00B960F2">
              <w:rPr>
                <w:sz w:val="18"/>
                <w:szCs w:val="18"/>
                <w:lang w:val="ru-RU"/>
              </w:rPr>
              <w:t>услуги</w:t>
            </w:r>
          </w:p>
        </w:tc>
        <w:tc>
          <w:tcPr>
            <w:tcW w:w="2144" w:type="dxa"/>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rPr>
                <w:sz w:val="18"/>
                <w:szCs w:val="18"/>
                <w:lang w:val="ru-RU"/>
              </w:rPr>
            </w:pPr>
            <w:r w:rsidRPr="00B960F2">
              <w:rPr>
                <w:w w:val="105"/>
                <w:sz w:val="18"/>
                <w:szCs w:val="18"/>
                <w:lang w:val="ru-RU"/>
              </w:rPr>
              <w:t>Не более 20</w:t>
            </w:r>
            <w:r w:rsidRPr="00B960F2">
              <w:rPr>
                <w:sz w:val="18"/>
                <w:szCs w:val="18"/>
                <w:lang w:val="ru-RU"/>
              </w:rPr>
              <w:t xml:space="preserve"> </w:t>
            </w:r>
            <w:r w:rsidRPr="00B960F2">
              <w:rPr>
                <w:w w:val="105"/>
                <w:sz w:val="18"/>
                <w:szCs w:val="18"/>
                <w:lang w:val="ru-RU"/>
              </w:rPr>
              <w:t>рабочих дней со</w:t>
            </w:r>
            <w:r w:rsidRPr="00B960F2">
              <w:rPr>
                <w:sz w:val="18"/>
                <w:szCs w:val="18"/>
                <w:lang w:val="ru-RU"/>
              </w:rPr>
              <w:t xml:space="preserve"> </w:t>
            </w:r>
            <w:r w:rsidRPr="00B960F2">
              <w:rPr>
                <w:w w:val="105"/>
                <w:sz w:val="18"/>
                <w:szCs w:val="18"/>
                <w:lang w:val="ru-RU"/>
              </w:rPr>
              <w:t xml:space="preserve">дня </w:t>
            </w:r>
            <w:r w:rsidRPr="00B960F2">
              <w:rPr>
                <w:sz w:val="18"/>
                <w:szCs w:val="18"/>
                <w:lang w:val="ru-RU"/>
              </w:rPr>
              <w:t xml:space="preserve">опубликования </w:t>
            </w:r>
            <w:r w:rsidRPr="00B960F2">
              <w:rPr>
                <w:w w:val="105"/>
                <w:sz w:val="18"/>
                <w:szCs w:val="18"/>
                <w:lang w:val="ru-RU"/>
              </w:rPr>
              <w:t>заключения о</w:t>
            </w:r>
            <w:r w:rsidRPr="00B960F2">
              <w:rPr>
                <w:sz w:val="18"/>
                <w:szCs w:val="18"/>
                <w:lang w:val="ru-RU"/>
              </w:rPr>
              <w:t xml:space="preserve"> </w:t>
            </w:r>
            <w:r w:rsidRPr="00B960F2">
              <w:rPr>
                <w:w w:val="105"/>
                <w:sz w:val="18"/>
                <w:szCs w:val="18"/>
                <w:lang w:val="ru-RU"/>
              </w:rPr>
              <w:t>результатах</w:t>
            </w:r>
            <w:r w:rsidRPr="00B960F2">
              <w:rPr>
                <w:sz w:val="18"/>
                <w:szCs w:val="18"/>
                <w:lang w:val="ru-RU"/>
              </w:rPr>
              <w:t xml:space="preserve"> </w:t>
            </w:r>
            <w:r w:rsidRPr="00B960F2">
              <w:rPr>
                <w:w w:val="105"/>
                <w:sz w:val="18"/>
                <w:szCs w:val="18"/>
                <w:lang w:val="ru-RU"/>
              </w:rPr>
              <w:t>публичных</w:t>
            </w:r>
            <w:r w:rsidRPr="00B960F2">
              <w:rPr>
                <w:sz w:val="18"/>
                <w:szCs w:val="18"/>
                <w:lang w:val="ru-RU"/>
              </w:rPr>
              <w:t xml:space="preserve"> </w:t>
            </w:r>
            <w:r w:rsidRPr="00B960F2">
              <w:rPr>
                <w:w w:val="105"/>
                <w:sz w:val="18"/>
                <w:szCs w:val="18"/>
                <w:lang w:val="ru-RU"/>
              </w:rPr>
              <w:t>слушаний или</w:t>
            </w:r>
            <w:r w:rsidRPr="00B960F2">
              <w:rPr>
                <w:sz w:val="18"/>
                <w:szCs w:val="18"/>
                <w:lang w:val="ru-RU"/>
              </w:rPr>
              <w:t xml:space="preserve"> </w:t>
            </w:r>
            <w:r w:rsidRPr="00B960F2">
              <w:rPr>
                <w:w w:val="105"/>
                <w:sz w:val="18"/>
                <w:szCs w:val="18"/>
                <w:lang w:val="ru-RU"/>
              </w:rPr>
              <w:t>общественных</w:t>
            </w:r>
            <w:r w:rsidRPr="00B960F2">
              <w:rPr>
                <w:sz w:val="18"/>
                <w:szCs w:val="18"/>
                <w:lang w:val="ru-RU"/>
              </w:rPr>
              <w:t xml:space="preserve"> </w:t>
            </w:r>
            <w:r w:rsidRPr="00B960F2">
              <w:rPr>
                <w:w w:val="105"/>
                <w:sz w:val="18"/>
                <w:szCs w:val="18"/>
                <w:lang w:val="ru-RU"/>
              </w:rPr>
              <w:t>обсуждений</w:t>
            </w:r>
          </w:p>
        </w:tc>
        <w:tc>
          <w:tcPr>
            <w:tcW w:w="1572" w:type="dxa"/>
            <w:vMerge w:val="restart"/>
            <w:tcBorders>
              <w:top w:val="single" w:sz="4" w:space="0" w:color="auto"/>
              <w:left w:val="single" w:sz="4" w:space="0" w:color="auto"/>
              <w:right w:val="single" w:sz="4" w:space="0" w:color="auto"/>
            </w:tcBorders>
          </w:tcPr>
          <w:p w:rsidR="00B960F2" w:rsidRPr="00B960F2" w:rsidRDefault="00B960F2" w:rsidP="00B960F2">
            <w:pPr>
              <w:spacing w:line="20" w:lineRule="atLeast"/>
              <w:rPr>
                <w:sz w:val="18"/>
                <w:szCs w:val="18"/>
                <w:lang w:val="ru-RU"/>
              </w:rPr>
            </w:pPr>
            <w:r w:rsidRPr="00B960F2">
              <w:rPr>
                <w:w w:val="105"/>
                <w:sz w:val="18"/>
                <w:szCs w:val="18"/>
                <w:lang w:val="ru-RU"/>
              </w:rPr>
              <w:t>Должностное</w:t>
            </w:r>
            <w:r w:rsidRPr="00B960F2">
              <w:rPr>
                <w:sz w:val="18"/>
                <w:szCs w:val="18"/>
                <w:lang w:val="ru-RU"/>
              </w:rPr>
              <w:t xml:space="preserve"> </w:t>
            </w:r>
            <w:r w:rsidRPr="00B960F2">
              <w:rPr>
                <w:w w:val="105"/>
                <w:sz w:val="18"/>
                <w:szCs w:val="18"/>
                <w:lang w:val="ru-RU"/>
              </w:rPr>
              <w:t>лицо</w:t>
            </w:r>
            <w:r w:rsidRPr="00B960F2">
              <w:rPr>
                <w:sz w:val="18"/>
                <w:szCs w:val="18"/>
                <w:lang w:val="ru-RU"/>
              </w:rPr>
              <w:t xml:space="preserve"> администрации Хомутовского муниципального образования</w:t>
            </w:r>
            <w:r w:rsidRPr="00B960F2">
              <w:rPr>
                <w:w w:val="105"/>
                <w:sz w:val="18"/>
                <w:szCs w:val="18"/>
                <w:lang w:val="ru-RU"/>
              </w:rPr>
              <w:t>,</w:t>
            </w:r>
            <w:r w:rsidRPr="00B960F2">
              <w:rPr>
                <w:sz w:val="18"/>
                <w:szCs w:val="18"/>
                <w:lang w:val="ru-RU"/>
              </w:rPr>
              <w:t xml:space="preserve"> </w:t>
            </w:r>
            <w:r w:rsidRPr="00B960F2">
              <w:rPr>
                <w:w w:val="105"/>
                <w:sz w:val="18"/>
                <w:szCs w:val="18"/>
                <w:lang w:val="ru-RU"/>
              </w:rPr>
              <w:t>ответственно</w:t>
            </w:r>
            <w:r w:rsidRPr="00B960F2">
              <w:rPr>
                <w:w w:val="115"/>
                <w:sz w:val="18"/>
                <w:szCs w:val="18"/>
                <w:lang w:val="ru-RU"/>
              </w:rPr>
              <w:t xml:space="preserve"> за</w:t>
            </w:r>
            <w:r w:rsidRPr="00B960F2">
              <w:rPr>
                <w:sz w:val="18"/>
                <w:szCs w:val="18"/>
                <w:lang w:val="ru-RU"/>
              </w:rPr>
              <w:t xml:space="preserve"> </w:t>
            </w:r>
            <w:r w:rsidRPr="00B960F2">
              <w:rPr>
                <w:w w:val="105"/>
                <w:sz w:val="18"/>
                <w:szCs w:val="18"/>
                <w:lang w:val="ru-RU"/>
              </w:rPr>
              <w:t xml:space="preserve">предоставление муниципальной </w:t>
            </w:r>
            <w:r w:rsidRPr="00B960F2">
              <w:rPr>
                <w:sz w:val="18"/>
                <w:szCs w:val="18"/>
                <w:lang w:val="ru-RU"/>
              </w:rPr>
              <w:t xml:space="preserve">услуги; </w:t>
            </w:r>
            <w:r w:rsidRPr="00B960F2">
              <w:rPr>
                <w:color w:val="111111"/>
                <w:sz w:val="18"/>
                <w:szCs w:val="18"/>
                <w:lang w:val="ru-RU"/>
              </w:rPr>
              <w:t>Руководи</w:t>
            </w:r>
            <w:r w:rsidRPr="00B960F2">
              <w:rPr>
                <w:color w:val="111111"/>
                <w:w w:val="105"/>
                <w:sz w:val="18"/>
                <w:szCs w:val="18"/>
                <w:lang w:val="ru-RU"/>
              </w:rPr>
              <w:t xml:space="preserve">тель </w:t>
            </w:r>
            <w:r w:rsidRPr="00B960F2">
              <w:rPr>
                <w:sz w:val="18"/>
                <w:szCs w:val="18"/>
                <w:lang w:val="ru-RU"/>
              </w:rPr>
              <w:t>администрации Хомутовского муниципального образования или иное уполномоченное им лицо</w:t>
            </w:r>
          </w:p>
        </w:tc>
        <w:tc>
          <w:tcPr>
            <w:tcW w:w="2005" w:type="dxa"/>
            <w:vMerge w:val="restart"/>
            <w:tcBorders>
              <w:left w:val="single" w:sz="4" w:space="0" w:color="auto"/>
            </w:tcBorders>
          </w:tcPr>
          <w:p w:rsidR="00B960F2" w:rsidRPr="00B960F2" w:rsidRDefault="00B960F2" w:rsidP="00B960F2">
            <w:pPr>
              <w:spacing w:line="20" w:lineRule="atLeast"/>
              <w:rPr>
                <w:sz w:val="18"/>
                <w:szCs w:val="18"/>
                <w:lang w:val="ru-RU"/>
              </w:rPr>
            </w:pPr>
            <w:r w:rsidRPr="00B960F2">
              <w:rPr>
                <w:color w:val="151515"/>
                <w:w w:val="105"/>
                <w:sz w:val="18"/>
                <w:szCs w:val="18"/>
                <w:lang w:val="ru-RU"/>
              </w:rPr>
              <w:t>Администрация Хомутовского муниципального образования</w:t>
            </w:r>
            <w:r w:rsidRPr="00B960F2">
              <w:rPr>
                <w:w w:val="105"/>
                <w:sz w:val="18"/>
                <w:szCs w:val="18"/>
                <w:lang w:val="ru-RU"/>
              </w:rPr>
              <w:t>/ГИС/ПГС</w:t>
            </w:r>
          </w:p>
        </w:tc>
        <w:tc>
          <w:tcPr>
            <w:tcW w:w="1435" w:type="dxa"/>
            <w:vMerge w:val="restart"/>
            <w:tcBorders>
              <w:right w:val="single" w:sz="4" w:space="0" w:color="auto"/>
            </w:tcBorders>
          </w:tcPr>
          <w:p w:rsidR="00B960F2" w:rsidRPr="00B960F2" w:rsidRDefault="00B960F2" w:rsidP="00B960F2">
            <w:pPr>
              <w:spacing w:line="20" w:lineRule="atLeast"/>
              <w:ind w:firstLine="709"/>
              <w:rPr>
                <w:sz w:val="18"/>
                <w:szCs w:val="18"/>
              </w:rPr>
            </w:pPr>
            <w:r w:rsidRPr="00B960F2">
              <w:rPr>
                <w:sz w:val="18"/>
                <w:szCs w:val="18"/>
              </w:rPr>
              <w:t>-</w:t>
            </w:r>
          </w:p>
        </w:tc>
        <w:tc>
          <w:tcPr>
            <w:tcW w:w="2040" w:type="dxa"/>
            <w:vMerge w:val="restart"/>
            <w:tcBorders>
              <w:top w:val="single" w:sz="4" w:space="0" w:color="auto"/>
              <w:left w:val="single" w:sz="4" w:space="0" w:color="auto"/>
              <w:right w:val="single" w:sz="4" w:space="0" w:color="auto"/>
            </w:tcBorders>
          </w:tcPr>
          <w:p w:rsidR="00B960F2" w:rsidRPr="00B960F2" w:rsidRDefault="00B960F2" w:rsidP="00B960F2">
            <w:pPr>
              <w:spacing w:line="20" w:lineRule="atLeast"/>
              <w:rPr>
                <w:sz w:val="18"/>
                <w:szCs w:val="18"/>
                <w:lang w:val="ru-RU"/>
              </w:rPr>
            </w:pPr>
            <w:r w:rsidRPr="00B960F2">
              <w:rPr>
                <w:w w:val="105"/>
                <w:sz w:val="18"/>
                <w:szCs w:val="18"/>
                <w:lang w:val="ru-RU"/>
              </w:rPr>
              <w:t>Результат</w:t>
            </w:r>
            <w:r w:rsidRPr="00B960F2">
              <w:rPr>
                <w:sz w:val="18"/>
                <w:szCs w:val="18"/>
                <w:lang w:val="ru-RU"/>
              </w:rPr>
              <w:t xml:space="preserve"> </w:t>
            </w:r>
            <w:r w:rsidRPr="00B960F2">
              <w:rPr>
                <w:w w:val="105"/>
                <w:sz w:val="18"/>
                <w:szCs w:val="18"/>
                <w:lang w:val="ru-RU"/>
              </w:rPr>
              <w:t>предоставления</w:t>
            </w:r>
            <w:r w:rsidRPr="00B960F2">
              <w:rPr>
                <w:sz w:val="18"/>
                <w:szCs w:val="18"/>
                <w:lang w:val="ru-RU"/>
              </w:rPr>
              <w:t xml:space="preserve"> </w:t>
            </w:r>
            <w:r w:rsidRPr="00B960F2">
              <w:rPr>
                <w:w w:val="105"/>
                <w:sz w:val="18"/>
                <w:szCs w:val="18"/>
                <w:lang w:val="ru-RU"/>
              </w:rPr>
              <w:t>муниципальной услуги,</w:t>
            </w:r>
            <w:r w:rsidRPr="00B960F2">
              <w:rPr>
                <w:sz w:val="18"/>
                <w:szCs w:val="18"/>
                <w:lang w:val="ru-RU"/>
              </w:rPr>
              <w:t xml:space="preserve"> </w:t>
            </w:r>
            <w:r w:rsidRPr="00B960F2">
              <w:rPr>
                <w:w w:val="105"/>
                <w:sz w:val="18"/>
                <w:szCs w:val="18"/>
                <w:lang w:val="ru-RU"/>
              </w:rPr>
              <w:t>подписанный</w:t>
            </w:r>
            <w:r w:rsidRPr="00B960F2">
              <w:rPr>
                <w:sz w:val="18"/>
                <w:szCs w:val="18"/>
                <w:lang w:val="ru-RU"/>
              </w:rPr>
              <w:t xml:space="preserve"> </w:t>
            </w:r>
            <w:r w:rsidRPr="00B960F2">
              <w:rPr>
                <w:w w:val="105"/>
                <w:sz w:val="18"/>
                <w:szCs w:val="18"/>
                <w:lang w:val="ru-RU"/>
              </w:rPr>
              <w:t>уполномоченным</w:t>
            </w:r>
            <w:r w:rsidRPr="00B960F2">
              <w:rPr>
                <w:spacing w:val="4"/>
                <w:sz w:val="18"/>
                <w:szCs w:val="18"/>
                <w:lang w:val="ru-RU"/>
              </w:rPr>
              <w:t xml:space="preserve"> </w:t>
            </w:r>
            <w:r w:rsidRPr="00B960F2">
              <w:rPr>
                <w:spacing w:val="-1"/>
                <w:w w:val="103"/>
                <w:sz w:val="18"/>
                <w:szCs w:val="18"/>
                <w:lang w:val="ru-RU"/>
              </w:rPr>
              <w:t>должностным</w:t>
            </w:r>
            <w:r w:rsidRPr="00B960F2">
              <w:rPr>
                <w:sz w:val="18"/>
                <w:szCs w:val="18"/>
                <w:lang w:val="ru-RU"/>
              </w:rPr>
              <w:t xml:space="preserve"> </w:t>
            </w:r>
            <w:r w:rsidRPr="00B960F2">
              <w:rPr>
                <w:w w:val="105"/>
                <w:sz w:val="18"/>
                <w:szCs w:val="18"/>
                <w:lang w:val="ru-RU"/>
              </w:rPr>
              <w:t>лицом</w:t>
            </w:r>
            <w:r w:rsidRPr="00B960F2">
              <w:rPr>
                <w:sz w:val="18"/>
                <w:szCs w:val="18"/>
                <w:lang w:val="ru-RU"/>
              </w:rPr>
              <w:t xml:space="preserve"> (усиленной квалифицированной подписью руководителя администрации Хомутовского муниципального образования или иного уполномоченного им лица)</w:t>
            </w:r>
          </w:p>
        </w:tc>
      </w:tr>
      <w:tr w:rsidR="00B960F2" w:rsidRPr="00B960F2" w:rsidTr="00906426">
        <w:trPr>
          <w:trHeight w:val="425"/>
        </w:trPr>
        <w:tc>
          <w:tcPr>
            <w:tcW w:w="2852" w:type="dxa"/>
            <w:vMerge/>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ind w:firstLine="709"/>
              <w:rPr>
                <w:sz w:val="18"/>
                <w:szCs w:val="18"/>
                <w:lang w:val="ru-RU"/>
              </w:rPr>
            </w:pPr>
          </w:p>
        </w:tc>
        <w:tc>
          <w:tcPr>
            <w:tcW w:w="2717" w:type="dxa"/>
            <w:vMerge/>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ind w:firstLine="709"/>
              <w:rPr>
                <w:sz w:val="18"/>
                <w:szCs w:val="18"/>
                <w:lang w:val="ru-RU"/>
              </w:rPr>
            </w:pPr>
          </w:p>
        </w:tc>
        <w:tc>
          <w:tcPr>
            <w:tcW w:w="2144" w:type="dxa"/>
            <w:tcBorders>
              <w:top w:val="single" w:sz="4" w:space="0" w:color="auto"/>
              <w:left w:val="single" w:sz="4" w:space="0" w:color="auto"/>
              <w:bottom w:val="single" w:sz="4" w:space="0" w:color="auto"/>
              <w:right w:val="single" w:sz="4" w:space="0" w:color="auto"/>
            </w:tcBorders>
          </w:tcPr>
          <w:p w:rsidR="00B960F2" w:rsidRPr="00B960F2" w:rsidRDefault="00B960F2" w:rsidP="00B960F2">
            <w:pPr>
              <w:spacing w:line="20" w:lineRule="atLeast"/>
              <w:rPr>
                <w:sz w:val="18"/>
                <w:szCs w:val="18"/>
                <w:lang w:val="ru-RU"/>
              </w:rPr>
            </w:pPr>
            <w:r w:rsidRPr="00B960F2">
              <w:rPr>
                <w:color w:val="111111"/>
                <w:w w:val="105"/>
                <w:sz w:val="18"/>
                <w:szCs w:val="18"/>
                <w:lang w:val="ru-RU"/>
              </w:rPr>
              <w:t>Не более 20</w:t>
            </w:r>
            <w:r w:rsidRPr="00B960F2">
              <w:rPr>
                <w:sz w:val="18"/>
                <w:szCs w:val="18"/>
                <w:lang w:val="ru-RU"/>
              </w:rPr>
              <w:t xml:space="preserve"> </w:t>
            </w:r>
            <w:r w:rsidRPr="00B960F2">
              <w:rPr>
                <w:color w:val="111111"/>
                <w:w w:val="105"/>
                <w:sz w:val="18"/>
                <w:szCs w:val="18"/>
                <w:lang w:val="ru-RU"/>
              </w:rPr>
              <w:t>рабочих дней со</w:t>
            </w:r>
            <w:r w:rsidRPr="00B960F2">
              <w:rPr>
                <w:sz w:val="18"/>
                <w:szCs w:val="18"/>
                <w:lang w:val="ru-RU"/>
              </w:rPr>
              <w:t xml:space="preserve"> </w:t>
            </w:r>
            <w:r w:rsidRPr="00B960F2">
              <w:rPr>
                <w:color w:val="111111"/>
                <w:w w:val="105"/>
                <w:sz w:val="18"/>
                <w:szCs w:val="18"/>
                <w:lang w:val="ru-RU"/>
              </w:rPr>
              <w:t>дня поступления документации по планировке территории в случае</w:t>
            </w:r>
            <w:r w:rsidRPr="00B960F2">
              <w:rPr>
                <w:color w:val="2D2D2D"/>
                <w:w w:val="105"/>
                <w:sz w:val="18"/>
                <w:szCs w:val="18"/>
                <w:lang w:val="ru-RU"/>
              </w:rPr>
              <w:t xml:space="preserve">, </w:t>
            </w:r>
            <w:r w:rsidRPr="00B960F2">
              <w:rPr>
                <w:color w:val="111111"/>
                <w:w w:val="105"/>
                <w:sz w:val="18"/>
                <w:szCs w:val="18"/>
                <w:lang w:val="ru-RU"/>
              </w:rPr>
              <w:t>если публичные</w:t>
            </w:r>
            <w:r w:rsidRPr="00B960F2">
              <w:rPr>
                <w:sz w:val="18"/>
                <w:szCs w:val="18"/>
                <w:lang w:val="ru-RU"/>
              </w:rPr>
              <w:t xml:space="preserve"> </w:t>
            </w:r>
            <w:r w:rsidRPr="00B960F2">
              <w:rPr>
                <w:color w:val="111111"/>
                <w:w w:val="105"/>
                <w:sz w:val="18"/>
                <w:szCs w:val="18"/>
                <w:lang w:val="ru-RU"/>
              </w:rPr>
              <w:t>слушания или</w:t>
            </w:r>
            <w:r w:rsidRPr="00B960F2">
              <w:rPr>
                <w:sz w:val="18"/>
                <w:szCs w:val="18"/>
                <w:lang w:val="ru-RU"/>
              </w:rPr>
              <w:t xml:space="preserve"> </w:t>
            </w:r>
            <w:r w:rsidRPr="00B960F2">
              <w:rPr>
                <w:color w:val="111111"/>
                <w:w w:val="105"/>
                <w:sz w:val="18"/>
                <w:szCs w:val="18"/>
                <w:lang w:val="ru-RU"/>
              </w:rPr>
              <w:t>общественные</w:t>
            </w:r>
            <w:r w:rsidRPr="00B960F2">
              <w:rPr>
                <w:sz w:val="18"/>
                <w:szCs w:val="18"/>
                <w:lang w:val="ru-RU"/>
              </w:rPr>
              <w:t xml:space="preserve"> </w:t>
            </w:r>
            <w:r w:rsidRPr="00B960F2">
              <w:rPr>
                <w:color w:val="111111"/>
                <w:w w:val="105"/>
                <w:sz w:val="18"/>
                <w:szCs w:val="18"/>
                <w:lang w:val="ru-RU"/>
              </w:rPr>
              <w:t>обсуждения</w:t>
            </w:r>
            <w:r w:rsidRPr="00B960F2">
              <w:rPr>
                <w:color w:val="111111"/>
                <w:spacing w:val="-8"/>
                <w:w w:val="105"/>
                <w:sz w:val="18"/>
                <w:szCs w:val="18"/>
                <w:lang w:val="ru-RU"/>
              </w:rPr>
              <w:t xml:space="preserve"> </w:t>
            </w:r>
            <w:r w:rsidRPr="00B960F2">
              <w:rPr>
                <w:color w:val="111111"/>
                <w:w w:val="105"/>
                <w:sz w:val="18"/>
                <w:szCs w:val="18"/>
                <w:lang w:val="ru-RU"/>
              </w:rPr>
              <w:t>не</w:t>
            </w:r>
            <w:r w:rsidRPr="00B960F2">
              <w:rPr>
                <w:sz w:val="18"/>
                <w:szCs w:val="18"/>
                <w:lang w:val="ru-RU"/>
              </w:rPr>
              <w:t xml:space="preserve"> </w:t>
            </w:r>
            <w:r w:rsidRPr="00B960F2">
              <w:rPr>
                <w:color w:val="111111"/>
                <w:w w:val="105"/>
                <w:sz w:val="18"/>
                <w:szCs w:val="18"/>
                <w:lang w:val="ru-RU"/>
              </w:rPr>
              <w:t>проводились</w:t>
            </w:r>
          </w:p>
        </w:tc>
        <w:tc>
          <w:tcPr>
            <w:tcW w:w="1572" w:type="dxa"/>
            <w:vMerge/>
            <w:tcBorders>
              <w:left w:val="single" w:sz="4" w:space="0" w:color="auto"/>
              <w:right w:val="single" w:sz="4" w:space="0" w:color="auto"/>
            </w:tcBorders>
          </w:tcPr>
          <w:p w:rsidR="00B960F2" w:rsidRPr="00B960F2" w:rsidRDefault="00B960F2" w:rsidP="00B960F2">
            <w:pPr>
              <w:spacing w:line="20" w:lineRule="atLeast"/>
              <w:ind w:firstLine="709"/>
              <w:rPr>
                <w:sz w:val="18"/>
                <w:szCs w:val="18"/>
                <w:lang w:val="ru-RU"/>
              </w:rPr>
            </w:pPr>
          </w:p>
        </w:tc>
        <w:tc>
          <w:tcPr>
            <w:tcW w:w="2005" w:type="dxa"/>
            <w:vMerge/>
            <w:tcBorders>
              <w:left w:val="single" w:sz="4" w:space="0" w:color="auto"/>
              <w:bottom w:val="single" w:sz="6" w:space="0" w:color="000000"/>
            </w:tcBorders>
          </w:tcPr>
          <w:p w:rsidR="00B960F2" w:rsidRPr="00B960F2" w:rsidRDefault="00B960F2" w:rsidP="00B960F2">
            <w:pPr>
              <w:spacing w:line="20" w:lineRule="atLeast"/>
              <w:ind w:firstLine="709"/>
              <w:rPr>
                <w:sz w:val="18"/>
                <w:szCs w:val="18"/>
                <w:lang w:val="ru-RU"/>
              </w:rPr>
            </w:pPr>
          </w:p>
        </w:tc>
        <w:tc>
          <w:tcPr>
            <w:tcW w:w="1435" w:type="dxa"/>
            <w:vMerge/>
            <w:tcBorders>
              <w:bottom w:val="single" w:sz="6" w:space="0" w:color="000000"/>
              <w:right w:val="single" w:sz="4" w:space="0" w:color="auto"/>
            </w:tcBorders>
          </w:tcPr>
          <w:p w:rsidR="00B960F2" w:rsidRPr="00B960F2" w:rsidRDefault="00B960F2" w:rsidP="00B960F2">
            <w:pPr>
              <w:spacing w:line="20" w:lineRule="atLeast"/>
              <w:ind w:firstLine="709"/>
              <w:rPr>
                <w:sz w:val="18"/>
                <w:szCs w:val="18"/>
                <w:lang w:val="ru-RU"/>
              </w:rPr>
            </w:pPr>
          </w:p>
        </w:tc>
        <w:tc>
          <w:tcPr>
            <w:tcW w:w="2040" w:type="dxa"/>
            <w:vMerge/>
            <w:tcBorders>
              <w:left w:val="single" w:sz="4" w:space="0" w:color="auto"/>
              <w:right w:val="single" w:sz="4" w:space="0" w:color="auto"/>
            </w:tcBorders>
          </w:tcPr>
          <w:p w:rsidR="00B960F2" w:rsidRPr="00B960F2" w:rsidRDefault="00B960F2" w:rsidP="00B960F2">
            <w:pPr>
              <w:spacing w:line="20" w:lineRule="atLeast"/>
              <w:ind w:firstLine="709"/>
              <w:rPr>
                <w:sz w:val="18"/>
                <w:szCs w:val="18"/>
                <w:lang w:val="ru-RU"/>
              </w:rPr>
            </w:pPr>
          </w:p>
        </w:tc>
      </w:tr>
      <w:tr w:rsidR="00B960F2" w:rsidRPr="00B960F2" w:rsidTr="00906426">
        <w:trPr>
          <w:trHeight w:val="127"/>
        </w:trPr>
        <w:tc>
          <w:tcPr>
            <w:tcW w:w="2852" w:type="dxa"/>
            <w:tcBorders>
              <w:top w:val="single" w:sz="4" w:space="0" w:color="auto"/>
              <w:left w:val="single" w:sz="4" w:space="0" w:color="auto"/>
              <w:bottom w:val="single" w:sz="6" w:space="0" w:color="000000"/>
              <w:right w:val="single" w:sz="4" w:space="0" w:color="auto"/>
            </w:tcBorders>
          </w:tcPr>
          <w:p w:rsidR="00B960F2" w:rsidRPr="00B960F2" w:rsidRDefault="00B960F2" w:rsidP="00B960F2">
            <w:pPr>
              <w:spacing w:line="20" w:lineRule="atLeast"/>
              <w:ind w:firstLine="709"/>
              <w:rPr>
                <w:sz w:val="18"/>
                <w:szCs w:val="18"/>
                <w:lang w:val="ru-RU"/>
              </w:rPr>
            </w:pPr>
          </w:p>
        </w:tc>
        <w:tc>
          <w:tcPr>
            <w:tcW w:w="2717" w:type="dxa"/>
            <w:tcBorders>
              <w:top w:val="single" w:sz="4" w:space="0" w:color="auto"/>
              <w:left w:val="single" w:sz="4" w:space="0" w:color="auto"/>
              <w:bottom w:val="single" w:sz="6" w:space="0" w:color="000000"/>
              <w:right w:val="single" w:sz="4" w:space="0" w:color="auto"/>
            </w:tcBorders>
          </w:tcPr>
          <w:p w:rsidR="00B960F2" w:rsidRPr="00B960F2" w:rsidRDefault="00B960F2" w:rsidP="00B960F2">
            <w:pPr>
              <w:spacing w:line="20" w:lineRule="atLeast"/>
              <w:rPr>
                <w:sz w:val="18"/>
                <w:szCs w:val="18"/>
                <w:lang w:val="ru-RU"/>
              </w:rPr>
            </w:pPr>
            <w:r w:rsidRPr="00B960F2">
              <w:rPr>
                <w:color w:val="111111"/>
                <w:w w:val="105"/>
                <w:sz w:val="18"/>
                <w:szCs w:val="18"/>
                <w:lang w:val="ru-RU"/>
              </w:rPr>
              <w:t>Формирование решения</w:t>
            </w:r>
            <w:r w:rsidRPr="00B960F2">
              <w:rPr>
                <w:sz w:val="18"/>
                <w:szCs w:val="18"/>
                <w:lang w:val="ru-RU"/>
              </w:rPr>
              <w:t xml:space="preserve"> </w:t>
            </w:r>
            <w:r w:rsidRPr="00B960F2">
              <w:rPr>
                <w:color w:val="111111"/>
                <w:w w:val="105"/>
                <w:sz w:val="18"/>
                <w:szCs w:val="18"/>
              </w:rPr>
              <w:t>o</w:t>
            </w:r>
            <w:r w:rsidRPr="00B960F2">
              <w:rPr>
                <w:color w:val="111111"/>
                <w:w w:val="105"/>
                <w:sz w:val="18"/>
                <w:szCs w:val="18"/>
                <w:lang w:val="ru-RU"/>
              </w:rPr>
              <w:t xml:space="preserve"> </w:t>
            </w:r>
            <w:proofErr w:type="gramStart"/>
            <w:r w:rsidRPr="00B960F2">
              <w:rPr>
                <w:color w:val="111111"/>
                <w:w w:val="105"/>
                <w:sz w:val="18"/>
                <w:szCs w:val="18"/>
                <w:lang w:val="ru-RU"/>
              </w:rPr>
              <w:t>предоставлении</w:t>
            </w:r>
            <w:proofErr w:type="gramEnd"/>
            <w:r w:rsidRPr="00B960F2">
              <w:rPr>
                <w:color w:val="111111"/>
                <w:w w:val="105"/>
                <w:sz w:val="18"/>
                <w:szCs w:val="18"/>
                <w:lang w:val="ru-RU"/>
              </w:rPr>
              <w:t xml:space="preserve"> муниципальной </w:t>
            </w:r>
            <w:r w:rsidRPr="00B960F2">
              <w:rPr>
                <w:color w:val="111111"/>
                <w:sz w:val="18"/>
                <w:szCs w:val="18"/>
                <w:lang w:val="ru-RU"/>
              </w:rPr>
              <w:t>услуги</w:t>
            </w:r>
          </w:p>
        </w:tc>
        <w:tc>
          <w:tcPr>
            <w:tcW w:w="2144" w:type="dxa"/>
            <w:tcBorders>
              <w:top w:val="single" w:sz="4" w:space="0" w:color="auto"/>
              <w:left w:val="single" w:sz="4" w:space="0" w:color="auto"/>
              <w:bottom w:val="single" w:sz="6" w:space="0" w:color="000000"/>
              <w:right w:val="single" w:sz="4" w:space="0" w:color="auto"/>
            </w:tcBorders>
          </w:tcPr>
          <w:p w:rsidR="00B960F2" w:rsidRPr="00B960F2" w:rsidRDefault="00B960F2" w:rsidP="00B960F2">
            <w:pPr>
              <w:spacing w:line="20" w:lineRule="atLeast"/>
              <w:ind w:firstLine="709"/>
              <w:rPr>
                <w:sz w:val="18"/>
                <w:szCs w:val="18"/>
              </w:rPr>
            </w:pPr>
            <w:proofErr w:type="spellStart"/>
            <w:r w:rsidRPr="00B960F2">
              <w:rPr>
                <w:color w:val="111111"/>
                <w:w w:val="105"/>
                <w:sz w:val="18"/>
                <w:szCs w:val="18"/>
              </w:rPr>
              <w:t>До</w:t>
            </w:r>
            <w:proofErr w:type="spellEnd"/>
            <w:r w:rsidRPr="00B960F2">
              <w:rPr>
                <w:color w:val="111111"/>
                <w:w w:val="105"/>
                <w:sz w:val="18"/>
                <w:szCs w:val="18"/>
              </w:rPr>
              <w:t xml:space="preserve"> 1 </w:t>
            </w:r>
            <w:proofErr w:type="spellStart"/>
            <w:r w:rsidRPr="00B960F2">
              <w:rPr>
                <w:color w:val="111111"/>
                <w:w w:val="105"/>
                <w:sz w:val="18"/>
                <w:szCs w:val="18"/>
              </w:rPr>
              <w:t>часа</w:t>
            </w:r>
            <w:proofErr w:type="spellEnd"/>
          </w:p>
        </w:tc>
        <w:tc>
          <w:tcPr>
            <w:tcW w:w="1572" w:type="dxa"/>
            <w:vMerge/>
            <w:tcBorders>
              <w:left w:val="single" w:sz="4" w:space="0" w:color="auto"/>
              <w:bottom w:val="single" w:sz="6" w:space="0" w:color="000000"/>
              <w:right w:val="single" w:sz="4" w:space="0" w:color="auto"/>
            </w:tcBorders>
          </w:tcPr>
          <w:p w:rsidR="00B960F2" w:rsidRPr="00B960F2" w:rsidRDefault="00B960F2" w:rsidP="00B960F2">
            <w:pPr>
              <w:spacing w:line="20" w:lineRule="atLeast"/>
              <w:ind w:firstLine="709"/>
              <w:rPr>
                <w:sz w:val="18"/>
                <w:szCs w:val="18"/>
              </w:rPr>
            </w:pPr>
          </w:p>
        </w:tc>
        <w:tc>
          <w:tcPr>
            <w:tcW w:w="2005" w:type="dxa"/>
            <w:vMerge/>
            <w:tcBorders>
              <w:left w:val="single" w:sz="4" w:space="0" w:color="auto"/>
              <w:bottom w:val="single" w:sz="6" w:space="0" w:color="000000"/>
            </w:tcBorders>
          </w:tcPr>
          <w:p w:rsidR="00B960F2" w:rsidRPr="00B960F2" w:rsidRDefault="00B960F2" w:rsidP="00B960F2">
            <w:pPr>
              <w:spacing w:line="20" w:lineRule="atLeast"/>
              <w:ind w:firstLine="709"/>
              <w:rPr>
                <w:sz w:val="18"/>
                <w:szCs w:val="18"/>
              </w:rPr>
            </w:pPr>
          </w:p>
        </w:tc>
        <w:tc>
          <w:tcPr>
            <w:tcW w:w="1435" w:type="dxa"/>
            <w:vMerge/>
            <w:tcBorders>
              <w:bottom w:val="single" w:sz="6" w:space="0" w:color="000000"/>
              <w:right w:val="single" w:sz="4" w:space="0" w:color="auto"/>
            </w:tcBorders>
          </w:tcPr>
          <w:p w:rsidR="00B960F2" w:rsidRPr="00B960F2" w:rsidRDefault="00B960F2" w:rsidP="00B960F2">
            <w:pPr>
              <w:spacing w:line="20" w:lineRule="atLeast"/>
              <w:ind w:firstLine="709"/>
              <w:rPr>
                <w:sz w:val="18"/>
                <w:szCs w:val="18"/>
              </w:rPr>
            </w:pPr>
          </w:p>
        </w:tc>
        <w:tc>
          <w:tcPr>
            <w:tcW w:w="2040" w:type="dxa"/>
            <w:vMerge/>
            <w:tcBorders>
              <w:left w:val="single" w:sz="4" w:space="0" w:color="auto"/>
              <w:bottom w:val="single" w:sz="6" w:space="0" w:color="000000"/>
              <w:right w:val="single" w:sz="4" w:space="0" w:color="auto"/>
            </w:tcBorders>
          </w:tcPr>
          <w:p w:rsidR="00B960F2" w:rsidRPr="00B960F2" w:rsidRDefault="00B960F2" w:rsidP="00B960F2">
            <w:pPr>
              <w:spacing w:line="20" w:lineRule="atLeast"/>
              <w:ind w:firstLine="709"/>
              <w:rPr>
                <w:sz w:val="18"/>
                <w:szCs w:val="18"/>
              </w:rPr>
            </w:pPr>
          </w:p>
        </w:tc>
      </w:tr>
    </w:tbl>
    <w:p w:rsidR="00B960F2" w:rsidRPr="00520F97" w:rsidRDefault="00B960F2" w:rsidP="009971D8">
      <w:pPr>
        <w:spacing w:line="20" w:lineRule="atLeast"/>
        <w:ind w:left="0" w:right="2" w:firstLine="568"/>
        <w:rPr>
          <w:color w:val="131313"/>
          <w:sz w:val="18"/>
          <w:szCs w:val="18"/>
          <w:lang w:eastAsia="en-US"/>
        </w:rPr>
        <w:sectPr w:rsidR="00B960F2" w:rsidRPr="00520F97" w:rsidSect="002A1544">
          <w:pgSz w:w="16840" w:h="11910" w:orient="landscape"/>
          <w:pgMar w:top="709" w:right="1134" w:bottom="567" w:left="1134" w:header="720" w:footer="720" w:gutter="0"/>
          <w:cols w:space="720"/>
          <w:docGrid w:linePitch="326"/>
        </w:sectPr>
      </w:pPr>
    </w:p>
    <w:p w:rsidR="00906426" w:rsidRPr="007A6408" w:rsidRDefault="00906426" w:rsidP="00906426">
      <w:pPr>
        <w:tabs>
          <w:tab w:val="left" w:pos="3976"/>
        </w:tabs>
        <w:ind w:left="0" w:right="2" w:firstLine="568"/>
        <w:jc w:val="center"/>
        <w:rPr>
          <w:b/>
          <w:sz w:val="18"/>
          <w:szCs w:val="18"/>
        </w:rPr>
      </w:pPr>
      <w:r w:rsidRPr="007A6408">
        <w:rPr>
          <w:sz w:val="18"/>
          <w:szCs w:val="18"/>
        </w:rPr>
        <w:lastRenderedPageBreak/>
        <w:t>РОССИЙСКАЯ ФЕДЕРАЦИЯ</w:t>
      </w:r>
    </w:p>
    <w:p w:rsidR="00906426" w:rsidRPr="007A6408" w:rsidRDefault="00906426" w:rsidP="00906426">
      <w:pPr>
        <w:tabs>
          <w:tab w:val="left" w:pos="3976"/>
        </w:tabs>
        <w:ind w:left="0" w:right="2" w:firstLine="568"/>
        <w:jc w:val="center"/>
        <w:rPr>
          <w:bCs/>
          <w:sz w:val="18"/>
          <w:szCs w:val="18"/>
        </w:rPr>
      </w:pPr>
      <w:r w:rsidRPr="007A6408">
        <w:rPr>
          <w:bCs/>
          <w:sz w:val="18"/>
          <w:szCs w:val="18"/>
        </w:rPr>
        <w:t>ИРКУТСКАЯ ОБЛАСТЬ ИРКУТСКИЙ РАЙОН</w:t>
      </w:r>
    </w:p>
    <w:p w:rsidR="00906426" w:rsidRPr="007A6408" w:rsidRDefault="00906426" w:rsidP="00906426">
      <w:pPr>
        <w:tabs>
          <w:tab w:val="left" w:pos="3976"/>
        </w:tabs>
        <w:ind w:left="0" w:right="2" w:firstLine="568"/>
        <w:jc w:val="center"/>
        <w:rPr>
          <w:sz w:val="18"/>
          <w:szCs w:val="18"/>
        </w:rPr>
      </w:pPr>
      <w:r w:rsidRPr="007A6408">
        <w:rPr>
          <w:sz w:val="18"/>
          <w:szCs w:val="18"/>
        </w:rPr>
        <w:t>ХОМУТОВСКОЕ МУНИЦИПАЛЬНОЕ ОБРАЗОВАНИЕ</w:t>
      </w:r>
    </w:p>
    <w:p w:rsidR="00906426" w:rsidRDefault="00906426" w:rsidP="00906426">
      <w:pPr>
        <w:tabs>
          <w:tab w:val="left" w:pos="3976"/>
        </w:tabs>
        <w:ind w:left="0" w:right="2" w:firstLine="568"/>
        <w:jc w:val="center"/>
        <w:rPr>
          <w:b/>
          <w:bCs/>
          <w:sz w:val="18"/>
          <w:szCs w:val="18"/>
        </w:rPr>
      </w:pPr>
      <w:r w:rsidRPr="007A6408">
        <w:rPr>
          <w:b/>
          <w:bCs/>
          <w:sz w:val="18"/>
          <w:szCs w:val="18"/>
        </w:rPr>
        <w:t>АДМИНИСТРАЦИЯ</w:t>
      </w:r>
    </w:p>
    <w:p w:rsidR="00906426" w:rsidRDefault="00906426" w:rsidP="00906426">
      <w:pPr>
        <w:tabs>
          <w:tab w:val="left" w:pos="3976"/>
        </w:tabs>
        <w:ind w:left="0" w:right="2" w:firstLine="568"/>
        <w:jc w:val="center"/>
        <w:rPr>
          <w:b/>
          <w:bCs/>
          <w:sz w:val="18"/>
          <w:szCs w:val="18"/>
        </w:rPr>
      </w:pPr>
      <w:r>
        <w:rPr>
          <w:b/>
          <w:bCs/>
          <w:sz w:val="18"/>
          <w:szCs w:val="18"/>
        </w:rPr>
        <w:t>РАСПОРЯЖЕНИЕ</w:t>
      </w:r>
    </w:p>
    <w:p w:rsidR="00906426" w:rsidRPr="007A6408" w:rsidRDefault="00906426" w:rsidP="00906426">
      <w:pPr>
        <w:tabs>
          <w:tab w:val="left" w:pos="3976"/>
        </w:tabs>
        <w:ind w:left="0" w:right="2" w:firstLine="568"/>
        <w:jc w:val="center"/>
        <w:rPr>
          <w:b/>
          <w:bCs/>
          <w:sz w:val="18"/>
          <w:szCs w:val="18"/>
        </w:rPr>
      </w:pPr>
    </w:p>
    <w:p w:rsidR="00906426" w:rsidRDefault="00906426" w:rsidP="00906426">
      <w:pPr>
        <w:tabs>
          <w:tab w:val="left" w:pos="3976"/>
        </w:tabs>
        <w:ind w:left="0" w:right="2" w:firstLine="568"/>
        <w:rPr>
          <w:sz w:val="18"/>
          <w:szCs w:val="18"/>
          <w:u w:val="single"/>
        </w:rPr>
      </w:pPr>
      <w:r>
        <w:rPr>
          <w:bCs/>
          <w:sz w:val="18"/>
          <w:szCs w:val="18"/>
          <w:u w:val="single"/>
        </w:rPr>
        <w:t>2</w:t>
      </w:r>
      <w:r w:rsidR="002777E2">
        <w:rPr>
          <w:bCs/>
          <w:sz w:val="18"/>
          <w:szCs w:val="18"/>
          <w:u w:val="single"/>
        </w:rPr>
        <w:t>5</w:t>
      </w:r>
      <w:r>
        <w:rPr>
          <w:bCs/>
          <w:sz w:val="18"/>
          <w:szCs w:val="18"/>
          <w:u w:val="single"/>
        </w:rPr>
        <w:t>.04.2023</w:t>
      </w:r>
      <w:r>
        <w:rPr>
          <w:sz w:val="18"/>
          <w:szCs w:val="18"/>
          <w:u w:val="single"/>
        </w:rPr>
        <w:t xml:space="preserve">  № 8</w:t>
      </w:r>
      <w:r w:rsidR="002777E2">
        <w:rPr>
          <w:sz w:val="18"/>
          <w:szCs w:val="18"/>
          <w:u w:val="single"/>
        </w:rPr>
        <w:t>2</w:t>
      </w:r>
      <w:r>
        <w:rPr>
          <w:sz w:val="18"/>
          <w:szCs w:val="18"/>
          <w:u w:val="single"/>
        </w:rPr>
        <w:t xml:space="preserve"> о/д</w:t>
      </w:r>
    </w:p>
    <w:p w:rsidR="00906426" w:rsidRDefault="00906426" w:rsidP="00906426">
      <w:pPr>
        <w:tabs>
          <w:tab w:val="left" w:pos="3976"/>
        </w:tabs>
        <w:ind w:left="0" w:right="2" w:firstLine="568"/>
        <w:rPr>
          <w:sz w:val="18"/>
          <w:szCs w:val="18"/>
        </w:rPr>
      </w:pPr>
      <w:r w:rsidRPr="007A6408">
        <w:rPr>
          <w:sz w:val="18"/>
          <w:szCs w:val="18"/>
        </w:rPr>
        <w:t xml:space="preserve">       с. Хомутово </w:t>
      </w:r>
    </w:p>
    <w:p w:rsidR="00906426" w:rsidRPr="007A6408" w:rsidRDefault="00906426" w:rsidP="00906426">
      <w:pPr>
        <w:tabs>
          <w:tab w:val="left" w:pos="3976"/>
        </w:tabs>
        <w:ind w:left="0" w:right="2" w:firstLine="568"/>
        <w:rPr>
          <w:sz w:val="18"/>
          <w:szCs w:val="18"/>
        </w:rPr>
      </w:pPr>
    </w:p>
    <w:p w:rsidR="00906426" w:rsidRDefault="002777E2" w:rsidP="002777E2">
      <w:pPr>
        <w:tabs>
          <w:tab w:val="left" w:pos="3976"/>
        </w:tabs>
        <w:ind w:left="0" w:right="2" w:firstLine="568"/>
        <w:rPr>
          <w:sz w:val="18"/>
          <w:szCs w:val="18"/>
        </w:rPr>
      </w:pPr>
      <w:r w:rsidRPr="002777E2">
        <w:rPr>
          <w:sz w:val="18"/>
          <w:szCs w:val="18"/>
        </w:rPr>
        <w:t>Об утверждении схемы проведения празднования 78-ой годовщины Победы в Великой Отечественной войне 1941-1945 гг.</w:t>
      </w:r>
    </w:p>
    <w:p w:rsidR="002777E2" w:rsidRDefault="002777E2" w:rsidP="002777E2">
      <w:pPr>
        <w:tabs>
          <w:tab w:val="left" w:pos="3976"/>
        </w:tabs>
        <w:ind w:left="0" w:right="2" w:firstLine="568"/>
        <w:rPr>
          <w:sz w:val="18"/>
          <w:szCs w:val="18"/>
        </w:rPr>
      </w:pPr>
    </w:p>
    <w:p w:rsidR="002777E2" w:rsidRPr="002777E2" w:rsidRDefault="002777E2" w:rsidP="00AB4F0A">
      <w:pPr>
        <w:tabs>
          <w:tab w:val="left" w:pos="3976"/>
        </w:tabs>
        <w:ind w:left="0" w:right="2" w:firstLine="567"/>
        <w:rPr>
          <w:sz w:val="18"/>
          <w:szCs w:val="18"/>
        </w:rPr>
      </w:pPr>
      <w:r w:rsidRPr="002777E2">
        <w:rPr>
          <w:sz w:val="18"/>
          <w:szCs w:val="18"/>
        </w:rPr>
        <w:t>В целях подготовки к празднованию 78-ой годовщины Победы в Великой Отечественной войне 1941-1945 гг., руководствуясь ст. 6 Устава Хомутовского муниципального образования:</w:t>
      </w:r>
    </w:p>
    <w:p w:rsidR="002777E2" w:rsidRPr="002777E2" w:rsidRDefault="002777E2" w:rsidP="00AB4F0A">
      <w:pPr>
        <w:tabs>
          <w:tab w:val="left" w:pos="3976"/>
        </w:tabs>
        <w:ind w:left="0" w:right="2" w:firstLine="567"/>
        <w:rPr>
          <w:sz w:val="18"/>
          <w:szCs w:val="18"/>
        </w:rPr>
      </w:pPr>
    </w:p>
    <w:p w:rsidR="002777E2" w:rsidRPr="002777E2" w:rsidRDefault="002777E2" w:rsidP="00AB4F0A">
      <w:pPr>
        <w:tabs>
          <w:tab w:val="left" w:pos="3976"/>
        </w:tabs>
        <w:ind w:left="0" w:right="2" w:firstLine="567"/>
        <w:rPr>
          <w:sz w:val="18"/>
          <w:szCs w:val="18"/>
        </w:rPr>
      </w:pPr>
      <w:r w:rsidRPr="002777E2">
        <w:rPr>
          <w:sz w:val="18"/>
          <w:szCs w:val="18"/>
        </w:rPr>
        <w:t>1. Утвердить схему проведения празднования 78-ой годовщины Победы в Великой Отечественной войне 1941-1945 гг. согласно Приложению.</w:t>
      </w:r>
    </w:p>
    <w:p w:rsidR="002777E2" w:rsidRPr="002777E2" w:rsidRDefault="002777E2" w:rsidP="00AB4F0A">
      <w:pPr>
        <w:tabs>
          <w:tab w:val="left" w:pos="3976"/>
        </w:tabs>
        <w:ind w:left="0" w:right="2" w:firstLine="567"/>
        <w:rPr>
          <w:sz w:val="18"/>
          <w:szCs w:val="18"/>
        </w:rPr>
      </w:pPr>
      <w:r w:rsidRPr="002777E2">
        <w:rPr>
          <w:sz w:val="18"/>
          <w:szCs w:val="18"/>
        </w:rPr>
        <w:t>2. Опубликовать распоряжение в установленном законом порядке.</w:t>
      </w:r>
    </w:p>
    <w:p w:rsidR="002777E2" w:rsidRPr="002777E2" w:rsidRDefault="002777E2" w:rsidP="00AB4F0A">
      <w:pPr>
        <w:tabs>
          <w:tab w:val="left" w:pos="3976"/>
        </w:tabs>
        <w:ind w:left="0" w:right="2" w:firstLine="567"/>
        <w:rPr>
          <w:sz w:val="18"/>
          <w:szCs w:val="18"/>
        </w:rPr>
      </w:pPr>
      <w:r w:rsidRPr="002777E2">
        <w:rPr>
          <w:sz w:val="18"/>
          <w:szCs w:val="18"/>
        </w:rPr>
        <w:t xml:space="preserve">3. </w:t>
      </w:r>
      <w:proofErr w:type="gramStart"/>
      <w:r w:rsidRPr="002777E2">
        <w:rPr>
          <w:sz w:val="18"/>
          <w:szCs w:val="18"/>
        </w:rPr>
        <w:t>Контроль за</w:t>
      </w:r>
      <w:proofErr w:type="gramEnd"/>
      <w:r w:rsidRPr="002777E2">
        <w:rPr>
          <w:sz w:val="18"/>
          <w:szCs w:val="18"/>
        </w:rPr>
        <w:t xml:space="preserve"> исполнением распоряжения возложить на заместителя Главы администрации по социально-культурному развитию территории.</w:t>
      </w:r>
    </w:p>
    <w:p w:rsidR="002777E2" w:rsidRPr="002777E2" w:rsidRDefault="002777E2" w:rsidP="00AB4F0A">
      <w:pPr>
        <w:tabs>
          <w:tab w:val="left" w:pos="3976"/>
        </w:tabs>
        <w:ind w:left="0" w:right="2" w:firstLine="567"/>
        <w:rPr>
          <w:sz w:val="18"/>
          <w:szCs w:val="18"/>
        </w:rPr>
      </w:pPr>
    </w:p>
    <w:p w:rsidR="002777E2" w:rsidRPr="002777E2" w:rsidRDefault="002777E2" w:rsidP="002777E2">
      <w:pPr>
        <w:tabs>
          <w:tab w:val="left" w:pos="3976"/>
        </w:tabs>
        <w:ind w:left="0" w:right="2" w:firstLine="568"/>
        <w:rPr>
          <w:sz w:val="18"/>
          <w:szCs w:val="18"/>
        </w:rPr>
      </w:pPr>
    </w:p>
    <w:p w:rsidR="002735B9" w:rsidRDefault="002777E2" w:rsidP="00AB4F0A">
      <w:pPr>
        <w:tabs>
          <w:tab w:val="left" w:pos="3976"/>
        </w:tabs>
        <w:ind w:left="0" w:right="2" w:firstLine="568"/>
        <w:jc w:val="right"/>
        <w:rPr>
          <w:i/>
          <w:sz w:val="18"/>
          <w:szCs w:val="18"/>
        </w:rPr>
      </w:pPr>
      <w:r w:rsidRPr="002777E2">
        <w:rPr>
          <w:i/>
          <w:sz w:val="18"/>
          <w:szCs w:val="18"/>
        </w:rPr>
        <w:t xml:space="preserve">Глава                                              В.М. </w:t>
      </w:r>
      <w:proofErr w:type="spellStart"/>
      <w:r w:rsidRPr="002777E2">
        <w:rPr>
          <w:i/>
          <w:sz w:val="18"/>
          <w:szCs w:val="18"/>
        </w:rPr>
        <w:t>Колмаченко</w:t>
      </w:r>
      <w:proofErr w:type="spellEnd"/>
    </w:p>
    <w:p w:rsidR="00AB4F0A" w:rsidRDefault="00AB4F0A" w:rsidP="00AB4F0A">
      <w:pPr>
        <w:tabs>
          <w:tab w:val="left" w:pos="3976"/>
        </w:tabs>
        <w:ind w:left="0" w:right="2" w:firstLine="568"/>
        <w:jc w:val="right"/>
        <w:rPr>
          <w:sz w:val="18"/>
          <w:szCs w:val="18"/>
        </w:rPr>
        <w:sectPr w:rsidR="00AB4F0A" w:rsidSect="008B1685">
          <w:pgSz w:w="11906" w:h="16838"/>
          <w:pgMar w:top="993" w:right="707" w:bottom="709" w:left="1129" w:header="284" w:footer="709" w:gutter="0"/>
          <w:cols w:space="708"/>
          <w:docGrid w:linePitch="360"/>
        </w:sectPr>
      </w:pPr>
    </w:p>
    <w:p w:rsidR="00AB4F0A" w:rsidRPr="008A6EF4" w:rsidRDefault="00AB4F0A" w:rsidP="00AB4F0A">
      <w:pPr>
        <w:tabs>
          <w:tab w:val="left" w:pos="3976"/>
        </w:tabs>
        <w:ind w:left="0" w:right="2" w:firstLine="568"/>
        <w:jc w:val="right"/>
        <w:rPr>
          <w:i/>
          <w:sz w:val="18"/>
          <w:szCs w:val="18"/>
        </w:rPr>
      </w:pPr>
      <w:r w:rsidRPr="00AB4F0A">
        <w:rPr>
          <w:sz w:val="18"/>
          <w:szCs w:val="18"/>
        </w:rPr>
        <w:lastRenderedPageBreak/>
        <w:t xml:space="preserve">  </w:t>
      </w:r>
      <w:r w:rsidRPr="008A6EF4">
        <w:rPr>
          <w:i/>
          <w:sz w:val="18"/>
          <w:szCs w:val="18"/>
        </w:rPr>
        <w:t xml:space="preserve">Приложение </w:t>
      </w:r>
    </w:p>
    <w:p w:rsidR="00AB4F0A" w:rsidRPr="008A6EF4" w:rsidRDefault="00AB4F0A" w:rsidP="00AB4F0A">
      <w:pPr>
        <w:tabs>
          <w:tab w:val="left" w:pos="3976"/>
        </w:tabs>
        <w:ind w:left="0" w:right="2" w:firstLine="568"/>
        <w:jc w:val="right"/>
        <w:rPr>
          <w:i/>
          <w:sz w:val="18"/>
          <w:szCs w:val="18"/>
        </w:rPr>
      </w:pPr>
      <w:r w:rsidRPr="008A6EF4">
        <w:rPr>
          <w:i/>
          <w:sz w:val="18"/>
          <w:szCs w:val="18"/>
        </w:rPr>
        <w:t>к постановлению администрации</w:t>
      </w:r>
    </w:p>
    <w:p w:rsidR="00AB4F0A" w:rsidRPr="008A6EF4" w:rsidRDefault="008A6EF4" w:rsidP="00AB4F0A">
      <w:pPr>
        <w:tabs>
          <w:tab w:val="left" w:pos="3976"/>
        </w:tabs>
        <w:ind w:left="0" w:right="2" w:firstLine="568"/>
        <w:jc w:val="right"/>
        <w:rPr>
          <w:i/>
          <w:sz w:val="18"/>
          <w:szCs w:val="18"/>
        </w:rPr>
      </w:pPr>
      <w:r w:rsidRPr="008A6EF4">
        <w:rPr>
          <w:i/>
          <w:sz w:val="18"/>
          <w:szCs w:val="18"/>
          <w:u w:val="single"/>
        </w:rPr>
        <w:t xml:space="preserve">25.04.2023 </w:t>
      </w:r>
      <w:r w:rsidR="00AB4F0A" w:rsidRPr="008A6EF4">
        <w:rPr>
          <w:i/>
          <w:sz w:val="18"/>
          <w:szCs w:val="18"/>
        </w:rPr>
        <w:t>№_</w:t>
      </w:r>
      <w:r w:rsidRPr="008A6EF4">
        <w:rPr>
          <w:i/>
          <w:sz w:val="18"/>
          <w:szCs w:val="18"/>
          <w:u w:val="single"/>
        </w:rPr>
        <w:t>82 о/д</w:t>
      </w:r>
      <w:r w:rsidR="00AB4F0A" w:rsidRPr="008A6EF4">
        <w:rPr>
          <w:i/>
          <w:sz w:val="18"/>
          <w:szCs w:val="18"/>
        </w:rPr>
        <w:t xml:space="preserve">                                                           </w:t>
      </w:r>
    </w:p>
    <w:p w:rsidR="00AB4F0A" w:rsidRPr="008A6EF4" w:rsidRDefault="00AB4F0A" w:rsidP="00AB4F0A">
      <w:pPr>
        <w:tabs>
          <w:tab w:val="left" w:pos="3976"/>
        </w:tabs>
        <w:ind w:left="0" w:right="2" w:firstLine="568"/>
        <w:jc w:val="right"/>
        <w:rPr>
          <w:i/>
          <w:sz w:val="18"/>
          <w:szCs w:val="18"/>
        </w:rPr>
      </w:pPr>
      <w:r w:rsidRPr="008A6EF4">
        <w:rPr>
          <w:i/>
          <w:sz w:val="18"/>
          <w:szCs w:val="18"/>
        </w:rPr>
        <w:t xml:space="preserve"> </w:t>
      </w:r>
    </w:p>
    <w:p w:rsidR="00AB4F0A" w:rsidRPr="00AB4F0A" w:rsidRDefault="00AB4F0A" w:rsidP="00AB4F0A">
      <w:pPr>
        <w:tabs>
          <w:tab w:val="left" w:pos="3976"/>
        </w:tabs>
        <w:ind w:left="0" w:right="2" w:firstLine="568"/>
        <w:jc w:val="right"/>
        <w:rPr>
          <w:sz w:val="18"/>
          <w:szCs w:val="18"/>
        </w:rPr>
      </w:pPr>
      <w:r w:rsidRPr="00AB4F0A">
        <w:rPr>
          <w:sz w:val="18"/>
          <w:szCs w:val="18"/>
        </w:rPr>
        <w:t xml:space="preserve"> </w:t>
      </w:r>
    </w:p>
    <w:p w:rsidR="00AB4F0A" w:rsidRDefault="00AB4F0A" w:rsidP="008A6EF4">
      <w:pPr>
        <w:tabs>
          <w:tab w:val="left" w:pos="3976"/>
        </w:tabs>
        <w:ind w:left="0" w:right="2" w:firstLine="568"/>
        <w:jc w:val="center"/>
        <w:rPr>
          <w:sz w:val="18"/>
          <w:szCs w:val="18"/>
        </w:rPr>
      </w:pPr>
      <w:r w:rsidRPr="008A6EF4">
        <w:rPr>
          <w:b/>
          <w:sz w:val="18"/>
          <w:szCs w:val="18"/>
        </w:rPr>
        <w:t>Схема проведения празднования 78-ой годовщины Победы в Великой Отечественной войне 1941-1945 гг</w:t>
      </w:r>
      <w:r w:rsidRPr="00AB4F0A">
        <w:rPr>
          <w:sz w:val="18"/>
          <w:szCs w:val="18"/>
        </w:rPr>
        <w:t>.</w:t>
      </w:r>
    </w:p>
    <w:p w:rsidR="008A6EF4" w:rsidRDefault="008A6EF4" w:rsidP="008A6EF4">
      <w:pPr>
        <w:tabs>
          <w:tab w:val="left" w:pos="3976"/>
        </w:tabs>
        <w:ind w:left="0" w:right="2" w:firstLine="568"/>
        <w:jc w:val="center"/>
        <w:rPr>
          <w:sz w:val="18"/>
          <w:szCs w:val="18"/>
        </w:rPr>
      </w:pPr>
    </w:p>
    <w:p w:rsidR="008A6EF4" w:rsidRDefault="008A6EF4" w:rsidP="008A6EF4">
      <w:pPr>
        <w:tabs>
          <w:tab w:val="left" w:pos="3976"/>
        </w:tabs>
        <w:ind w:left="0" w:right="2" w:firstLine="568"/>
        <w:jc w:val="center"/>
        <w:rPr>
          <w:sz w:val="18"/>
          <w:szCs w:val="18"/>
        </w:rPr>
      </w:pPr>
      <w:r>
        <w:rPr>
          <w:noProof/>
          <w:sz w:val="18"/>
          <w:szCs w:val="18"/>
        </w:rPr>
        <w:drawing>
          <wp:inline distT="0" distB="0" distL="0" distR="0" wp14:anchorId="262D599A">
            <wp:extent cx="8572500" cy="48844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1259" cy="4883713"/>
                    </a:xfrm>
                    <a:prstGeom prst="rect">
                      <a:avLst/>
                    </a:prstGeom>
                    <a:noFill/>
                  </pic:spPr>
                </pic:pic>
              </a:graphicData>
            </a:graphic>
          </wp:inline>
        </w:drawing>
      </w:r>
    </w:p>
    <w:p w:rsidR="008A6EF4" w:rsidRDefault="008A6EF4" w:rsidP="008A6EF4">
      <w:pPr>
        <w:tabs>
          <w:tab w:val="left" w:pos="3976"/>
        </w:tabs>
        <w:ind w:left="0" w:right="2" w:firstLine="568"/>
        <w:jc w:val="center"/>
        <w:rPr>
          <w:sz w:val="18"/>
          <w:szCs w:val="18"/>
        </w:rPr>
      </w:pPr>
    </w:p>
    <w:p w:rsidR="008A6EF4" w:rsidRDefault="008A6EF4" w:rsidP="008A6EF4">
      <w:pPr>
        <w:tabs>
          <w:tab w:val="left" w:pos="3976"/>
        </w:tabs>
        <w:ind w:left="0" w:right="2" w:firstLine="568"/>
        <w:jc w:val="center"/>
        <w:rPr>
          <w:sz w:val="18"/>
          <w:szCs w:val="18"/>
        </w:rPr>
      </w:pPr>
    </w:p>
    <w:p w:rsidR="008A6EF4" w:rsidRPr="008A6EF4" w:rsidRDefault="008A6EF4" w:rsidP="008A6EF4">
      <w:pPr>
        <w:tabs>
          <w:tab w:val="left" w:pos="3976"/>
        </w:tabs>
        <w:ind w:left="0" w:right="2" w:firstLine="568"/>
        <w:jc w:val="center"/>
        <w:rPr>
          <w:i/>
          <w:sz w:val="18"/>
          <w:szCs w:val="18"/>
        </w:rPr>
      </w:pPr>
      <w:r w:rsidRPr="008A6EF4">
        <w:rPr>
          <w:i/>
          <w:sz w:val="18"/>
          <w:szCs w:val="18"/>
        </w:rPr>
        <w:t>Заместитель Главы администрации</w:t>
      </w:r>
    </w:p>
    <w:p w:rsidR="008A6EF4" w:rsidRPr="008A6EF4" w:rsidRDefault="008A6EF4" w:rsidP="008A6EF4">
      <w:pPr>
        <w:tabs>
          <w:tab w:val="left" w:pos="3976"/>
        </w:tabs>
        <w:ind w:left="0" w:right="2" w:firstLine="568"/>
        <w:jc w:val="right"/>
        <w:rPr>
          <w:i/>
          <w:sz w:val="18"/>
          <w:szCs w:val="18"/>
        </w:rPr>
      </w:pPr>
      <w:r w:rsidRPr="008A6EF4">
        <w:rPr>
          <w:i/>
          <w:sz w:val="18"/>
          <w:szCs w:val="18"/>
        </w:rPr>
        <w:t>по социально-культурному развитию территории</w:t>
      </w:r>
      <w:r>
        <w:rPr>
          <w:i/>
          <w:sz w:val="18"/>
          <w:szCs w:val="18"/>
        </w:rPr>
        <w:t xml:space="preserve">   </w:t>
      </w:r>
      <w:r w:rsidRPr="008A6EF4">
        <w:rPr>
          <w:i/>
          <w:sz w:val="18"/>
          <w:szCs w:val="18"/>
        </w:rPr>
        <w:t xml:space="preserve">                                                                              А.А. Прокопьев</w:t>
      </w:r>
    </w:p>
    <w:p w:rsidR="008A6EF4" w:rsidRDefault="008A6EF4" w:rsidP="008A6EF4">
      <w:pPr>
        <w:tabs>
          <w:tab w:val="left" w:pos="3976"/>
        </w:tabs>
        <w:ind w:left="0" w:right="2" w:firstLine="568"/>
        <w:jc w:val="center"/>
        <w:rPr>
          <w:sz w:val="18"/>
          <w:szCs w:val="18"/>
        </w:rPr>
        <w:sectPr w:rsidR="008A6EF4" w:rsidSect="00AB4F0A">
          <w:pgSz w:w="16838" w:h="11906" w:orient="landscape"/>
          <w:pgMar w:top="1129" w:right="993" w:bottom="707" w:left="709" w:header="284" w:footer="709" w:gutter="0"/>
          <w:cols w:space="708"/>
          <w:docGrid w:linePitch="360"/>
        </w:sectPr>
      </w:pPr>
    </w:p>
    <w:p w:rsidR="00AB4F0A" w:rsidRDefault="00AB4F0A" w:rsidP="00AB4F0A">
      <w:pPr>
        <w:tabs>
          <w:tab w:val="left" w:pos="3976"/>
        </w:tabs>
        <w:ind w:left="0" w:right="2" w:firstLine="568"/>
        <w:jc w:val="right"/>
        <w:rPr>
          <w:sz w:val="18"/>
          <w:szCs w:val="18"/>
        </w:rPr>
      </w:pPr>
    </w:p>
    <w:p w:rsidR="00885A81" w:rsidRPr="007A6408" w:rsidRDefault="00885A81" w:rsidP="00885A81">
      <w:pPr>
        <w:tabs>
          <w:tab w:val="left" w:pos="3976"/>
        </w:tabs>
        <w:ind w:left="0" w:right="2" w:firstLine="568"/>
        <w:jc w:val="center"/>
        <w:rPr>
          <w:b/>
          <w:sz w:val="18"/>
          <w:szCs w:val="18"/>
        </w:rPr>
      </w:pPr>
      <w:r w:rsidRPr="007A6408">
        <w:rPr>
          <w:sz w:val="18"/>
          <w:szCs w:val="18"/>
        </w:rPr>
        <w:t>РОССИЙСКАЯ ФЕДЕРАЦИЯ</w:t>
      </w:r>
    </w:p>
    <w:p w:rsidR="00885A81" w:rsidRPr="007A6408" w:rsidRDefault="00885A81" w:rsidP="00885A81">
      <w:pPr>
        <w:tabs>
          <w:tab w:val="left" w:pos="3976"/>
        </w:tabs>
        <w:ind w:left="0" w:right="2" w:firstLine="568"/>
        <w:jc w:val="center"/>
        <w:rPr>
          <w:bCs/>
          <w:sz w:val="18"/>
          <w:szCs w:val="18"/>
        </w:rPr>
      </w:pPr>
      <w:r w:rsidRPr="007A6408">
        <w:rPr>
          <w:bCs/>
          <w:sz w:val="18"/>
          <w:szCs w:val="18"/>
        </w:rPr>
        <w:t>ИРКУТСКАЯ ОБЛАСТЬ ИРКУТСКИЙ РАЙОН</w:t>
      </w:r>
    </w:p>
    <w:p w:rsidR="00885A81" w:rsidRPr="007A6408" w:rsidRDefault="00885A81" w:rsidP="00885A81">
      <w:pPr>
        <w:tabs>
          <w:tab w:val="left" w:pos="3976"/>
        </w:tabs>
        <w:ind w:left="0" w:right="2" w:firstLine="568"/>
        <w:jc w:val="center"/>
        <w:rPr>
          <w:sz w:val="18"/>
          <w:szCs w:val="18"/>
        </w:rPr>
      </w:pPr>
      <w:r w:rsidRPr="007A6408">
        <w:rPr>
          <w:sz w:val="18"/>
          <w:szCs w:val="18"/>
        </w:rPr>
        <w:t>ХОМУТОВСКОЕ МУНИЦИПАЛЬНОЕ ОБРАЗОВАНИЕ</w:t>
      </w:r>
    </w:p>
    <w:p w:rsidR="00885A81" w:rsidRDefault="00885A81" w:rsidP="00885A81">
      <w:pPr>
        <w:tabs>
          <w:tab w:val="left" w:pos="3976"/>
        </w:tabs>
        <w:ind w:left="0" w:right="2" w:firstLine="568"/>
        <w:jc w:val="center"/>
        <w:rPr>
          <w:b/>
          <w:bCs/>
          <w:sz w:val="18"/>
          <w:szCs w:val="18"/>
        </w:rPr>
      </w:pPr>
      <w:r w:rsidRPr="007A6408">
        <w:rPr>
          <w:b/>
          <w:bCs/>
          <w:sz w:val="18"/>
          <w:szCs w:val="18"/>
        </w:rPr>
        <w:t>АДМИНИСТРАЦИЯ</w:t>
      </w:r>
    </w:p>
    <w:p w:rsidR="00885A81" w:rsidRDefault="00885A81" w:rsidP="00885A81">
      <w:pPr>
        <w:tabs>
          <w:tab w:val="left" w:pos="3976"/>
        </w:tabs>
        <w:ind w:left="0" w:right="2" w:firstLine="568"/>
        <w:jc w:val="center"/>
        <w:rPr>
          <w:b/>
          <w:bCs/>
          <w:sz w:val="18"/>
          <w:szCs w:val="18"/>
        </w:rPr>
      </w:pPr>
      <w:r>
        <w:rPr>
          <w:b/>
          <w:bCs/>
          <w:sz w:val="18"/>
          <w:szCs w:val="18"/>
        </w:rPr>
        <w:t>ПОСТАНОВЛЕНИЕ</w:t>
      </w:r>
    </w:p>
    <w:p w:rsidR="00885A81" w:rsidRPr="007A6408" w:rsidRDefault="00885A81" w:rsidP="00885A81">
      <w:pPr>
        <w:tabs>
          <w:tab w:val="left" w:pos="3976"/>
        </w:tabs>
        <w:ind w:left="0" w:right="2" w:firstLine="568"/>
        <w:jc w:val="center"/>
        <w:rPr>
          <w:b/>
          <w:bCs/>
          <w:sz w:val="18"/>
          <w:szCs w:val="18"/>
        </w:rPr>
      </w:pPr>
    </w:p>
    <w:p w:rsidR="00885A81" w:rsidRDefault="00885A81" w:rsidP="00885A81">
      <w:pPr>
        <w:tabs>
          <w:tab w:val="left" w:pos="3976"/>
        </w:tabs>
        <w:ind w:left="0" w:right="2" w:firstLine="568"/>
        <w:rPr>
          <w:sz w:val="18"/>
          <w:szCs w:val="18"/>
          <w:u w:val="single"/>
        </w:rPr>
      </w:pPr>
      <w:r>
        <w:rPr>
          <w:bCs/>
          <w:sz w:val="18"/>
          <w:szCs w:val="18"/>
          <w:u w:val="single"/>
        </w:rPr>
        <w:t>2</w:t>
      </w:r>
      <w:r w:rsidR="00546623">
        <w:rPr>
          <w:bCs/>
          <w:sz w:val="18"/>
          <w:szCs w:val="18"/>
          <w:u w:val="single"/>
        </w:rPr>
        <w:t>5</w:t>
      </w:r>
      <w:r>
        <w:rPr>
          <w:bCs/>
          <w:sz w:val="18"/>
          <w:szCs w:val="18"/>
          <w:u w:val="single"/>
        </w:rPr>
        <w:t>.04.2023</w:t>
      </w:r>
      <w:r>
        <w:rPr>
          <w:sz w:val="18"/>
          <w:szCs w:val="18"/>
          <w:u w:val="single"/>
        </w:rPr>
        <w:t xml:space="preserve">  № 103 о/д</w:t>
      </w:r>
    </w:p>
    <w:p w:rsidR="00885A81" w:rsidRDefault="00885A81" w:rsidP="00885A81">
      <w:pPr>
        <w:tabs>
          <w:tab w:val="left" w:pos="3976"/>
        </w:tabs>
        <w:ind w:left="0" w:right="2" w:firstLine="568"/>
        <w:rPr>
          <w:sz w:val="18"/>
          <w:szCs w:val="18"/>
        </w:rPr>
      </w:pPr>
      <w:r w:rsidRPr="007A6408">
        <w:rPr>
          <w:sz w:val="18"/>
          <w:szCs w:val="18"/>
        </w:rPr>
        <w:t xml:space="preserve">       с. Хомутово </w:t>
      </w:r>
    </w:p>
    <w:p w:rsidR="00885A81" w:rsidRPr="007A6408" w:rsidRDefault="00885A81" w:rsidP="00885A81">
      <w:pPr>
        <w:tabs>
          <w:tab w:val="left" w:pos="3976"/>
        </w:tabs>
        <w:ind w:left="0" w:right="2" w:firstLine="568"/>
        <w:rPr>
          <w:sz w:val="18"/>
          <w:szCs w:val="18"/>
        </w:rPr>
      </w:pPr>
    </w:p>
    <w:p w:rsidR="00885A81" w:rsidRDefault="00885A81" w:rsidP="00885A81">
      <w:pPr>
        <w:tabs>
          <w:tab w:val="left" w:pos="3976"/>
        </w:tabs>
        <w:ind w:left="0" w:right="2" w:firstLine="568"/>
        <w:rPr>
          <w:sz w:val="18"/>
          <w:szCs w:val="18"/>
        </w:rPr>
      </w:pPr>
      <w:r w:rsidRPr="00885A81">
        <w:rPr>
          <w:sz w:val="18"/>
          <w:szCs w:val="18"/>
        </w:rPr>
        <w:t>О внесении изменений в постановление администрации Хомутовского муниципального образования от 29.12.2022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2023 год и плановый период 2024-2025 годов»</w:t>
      </w:r>
      <w:r>
        <w:rPr>
          <w:sz w:val="18"/>
          <w:szCs w:val="18"/>
        </w:rPr>
        <w:t>.</w:t>
      </w:r>
    </w:p>
    <w:p w:rsidR="00885A81" w:rsidRDefault="00885A81" w:rsidP="00885A81">
      <w:pPr>
        <w:tabs>
          <w:tab w:val="left" w:pos="3976"/>
        </w:tabs>
        <w:ind w:left="0" w:right="2" w:firstLine="568"/>
        <w:rPr>
          <w:sz w:val="18"/>
          <w:szCs w:val="18"/>
        </w:rPr>
      </w:pPr>
    </w:p>
    <w:p w:rsidR="00885A81" w:rsidRDefault="00885A81" w:rsidP="00885A81">
      <w:pPr>
        <w:tabs>
          <w:tab w:val="left" w:pos="3976"/>
        </w:tabs>
        <w:ind w:left="0" w:right="-136" w:firstLine="284"/>
        <w:rPr>
          <w:sz w:val="18"/>
          <w:szCs w:val="18"/>
        </w:rPr>
      </w:pPr>
      <w:proofErr w:type="gramStart"/>
      <w:r w:rsidRPr="00885A81">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885A81">
        <w:rPr>
          <w:sz w:val="18"/>
          <w:szCs w:val="18"/>
        </w:rPr>
        <w:t>Хомутовском</w:t>
      </w:r>
      <w:proofErr w:type="spellEnd"/>
      <w:r w:rsidRPr="00885A81">
        <w:rPr>
          <w:sz w:val="18"/>
          <w:szCs w:val="18"/>
        </w:rPr>
        <w:t xml:space="preserve">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w:t>
      </w:r>
      <w:proofErr w:type="gramEnd"/>
    </w:p>
    <w:p w:rsidR="00885A81" w:rsidRPr="00885A81" w:rsidRDefault="00885A81" w:rsidP="00885A81">
      <w:pPr>
        <w:tabs>
          <w:tab w:val="left" w:pos="3976"/>
        </w:tabs>
        <w:ind w:left="0" w:right="-136" w:firstLine="284"/>
        <w:rPr>
          <w:sz w:val="18"/>
          <w:szCs w:val="18"/>
        </w:rPr>
      </w:pPr>
    </w:p>
    <w:p w:rsidR="00885A81" w:rsidRDefault="00885A81" w:rsidP="00885A81">
      <w:pPr>
        <w:tabs>
          <w:tab w:val="left" w:pos="3976"/>
        </w:tabs>
        <w:ind w:left="0" w:right="-136" w:firstLine="284"/>
        <w:rPr>
          <w:sz w:val="18"/>
          <w:szCs w:val="18"/>
        </w:rPr>
      </w:pPr>
      <w:r w:rsidRPr="00885A81">
        <w:rPr>
          <w:sz w:val="18"/>
          <w:szCs w:val="18"/>
        </w:rPr>
        <w:t>ПОСТАНОВЛЯЕТ:</w:t>
      </w:r>
    </w:p>
    <w:p w:rsidR="00885A81" w:rsidRPr="00885A81" w:rsidRDefault="00885A81" w:rsidP="00885A81">
      <w:pPr>
        <w:tabs>
          <w:tab w:val="left" w:pos="3976"/>
        </w:tabs>
        <w:ind w:left="0" w:right="-136" w:firstLine="284"/>
        <w:rPr>
          <w:sz w:val="18"/>
          <w:szCs w:val="18"/>
        </w:rPr>
      </w:pPr>
    </w:p>
    <w:p w:rsidR="00885A81" w:rsidRPr="00885A81" w:rsidRDefault="00885A81" w:rsidP="00885A81">
      <w:pPr>
        <w:tabs>
          <w:tab w:val="left" w:pos="3976"/>
        </w:tabs>
        <w:ind w:left="0" w:right="-136" w:firstLine="284"/>
        <w:rPr>
          <w:sz w:val="18"/>
          <w:szCs w:val="18"/>
        </w:rPr>
      </w:pPr>
      <w:proofErr w:type="gramStart"/>
      <w:r>
        <w:rPr>
          <w:sz w:val="18"/>
          <w:szCs w:val="18"/>
        </w:rPr>
        <w:t>1.</w:t>
      </w:r>
      <w:r w:rsidRPr="00885A81">
        <w:rPr>
          <w:sz w:val="18"/>
          <w:szCs w:val="18"/>
        </w:rPr>
        <w:t xml:space="preserve">Внести следующие изменения в постановление администрации Хомутовского муниципального образования от 29.12.2022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2023 год и плановый период 2024-2025 годов» в редакции Постановления администрации Хомутовского муниципального образования №21 о/д от 27.01.2023: </w:t>
      </w:r>
      <w:proofErr w:type="gramEnd"/>
    </w:p>
    <w:p w:rsidR="00885A81" w:rsidRDefault="00885A81" w:rsidP="00885A81">
      <w:pPr>
        <w:tabs>
          <w:tab w:val="left" w:pos="3976"/>
        </w:tabs>
        <w:ind w:left="0" w:right="-136" w:firstLine="284"/>
        <w:rPr>
          <w:sz w:val="18"/>
          <w:szCs w:val="18"/>
        </w:rPr>
      </w:pPr>
      <w:r>
        <w:rPr>
          <w:sz w:val="18"/>
          <w:szCs w:val="18"/>
        </w:rPr>
        <w:t>1.1.</w:t>
      </w:r>
      <w:r w:rsidRPr="00885A81">
        <w:rPr>
          <w:sz w:val="18"/>
          <w:szCs w:val="18"/>
        </w:rPr>
        <w:t xml:space="preserve">В приложении №1 к Порядку применения бюджетной классификации РФ в </w:t>
      </w:r>
      <w:proofErr w:type="gramStart"/>
      <w:r w:rsidRPr="00885A81">
        <w:rPr>
          <w:sz w:val="18"/>
          <w:szCs w:val="18"/>
        </w:rPr>
        <w:t>части</w:t>
      </w:r>
      <w:proofErr w:type="gramEnd"/>
      <w:r w:rsidRPr="00885A81">
        <w:rPr>
          <w:sz w:val="18"/>
          <w:szCs w:val="18"/>
        </w:rPr>
        <w:t xml:space="preserve"> относящейся к бюджету Хомутовского муниципального образования на 2023 год и плановый период 2024-2025 годов «Перечень кодов целевых статей расходов бюджета Хомутовского муниципального образования, используемых при составлении бюджета и его исполнении» строку «</w:t>
      </w:r>
    </w:p>
    <w:p w:rsidR="002735B9" w:rsidRDefault="002735B9" w:rsidP="00E645B2">
      <w:pPr>
        <w:tabs>
          <w:tab w:val="left" w:pos="3976"/>
        </w:tabs>
        <w:ind w:left="0" w:right="-136" w:firstLine="284"/>
        <w:rPr>
          <w:sz w:val="18"/>
          <w:szCs w:val="18"/>
        </w:rPr>
      </w:pPr>
    </w:p>
    <w:tbl>
      <w:tblPr>
        <w:tblW w:w="10094" w:type="dxa"/>
        <w:tblInd w:w="127" w:type="dxa"/>
        <w:tblLayout w:type="fixed"/>
        <w:tblCellMar>
          <w:left w:w="0" w:type="dxa"/>
          <w:right w:w="0" w:type="dxa"/>
        </w:tblCellMar>
        <w:tblLook w:val="0000" w:firstRow="0" w:lastRow="0" w:firstColumn="0" w:lastColumn="0" w:noHBand="0" w:noVBand="0"/>
      </w:tblPr>
      <w:tblGrid>
        <w:gridCol w:w="1885"/>
        <w:gridCol w:w="8209"/>
      </w:tblGrid>
      <w:tr w:rsidR="00CD727A" w:rsidRPr="00CD727A" w:rsidTr="00CD727A">
        <w:trPr>
          <w:trHeight w:val="483"/>
        </w:trPr>
        <w:tc>
          <w:tcPr>
            <w:tcW w:w="1885" w:type="dxa"/>
            <w:tcBorders>
              <w:top w:val="single" w:sz="12" w:space="0" w:color="000000"/>
              <w:left w:val="single" w:sz="12" w:space="0" w:color="000000"/>
              <w:bottom w:val="single" w:sz="12" w:space="0" w:color="000000"/>
              <w:right w:val="single" w:sz="12" w:space="0" w:color="000000"/>
            </w:tcBorders>
          </w:tcPr>
          <w:p w:rsidR="00CD727A" w:rsidRPr="00CD727A" w:rsidRDefault="00CD727A" w:rsidP="00CD727A">
            <w:pPr>
              <w:tabs>
                <w:tab w:val="left" w:pos="3976"/>
              </w:tabs>
              <w:ind w:left="0" w:right="-136" w:firstLine="284"/>
              <w:rPr>
                <w:bCs/>
                <w:sz w:val="18"/>
                <w:szCs w:val="18"/>
              </w:rPr>
            </w:pPr>
            <w:r w:rsidRPr="00CD727A">
              <w:rPr>
                <w:bCs/>
                <w:sz w:val="18"/>
                <w:szCs w:val="18"/>
              </w:rPr>
              <w:t>20.1.00.</w:t>
            </w:r>
            <w:r w:rsidRPr="00CD727A">
              <w:rPr>
                <w:bCs/>
                <w:sz w:val="18"/>
                <w:szCs w:val="18"/>
                <w:lang w:val="en-US"/>
              </w:rPr>
              <w:t>L</w:t>
            </w:r>
            <w:r w:rsidRPr="00CD727A">
              <w:rPr>
                <w:bCs/>
                <w:sz w:val="18"/>
                <w:szCs w:val="18"/>
              </w:rPr>
              <w:t>3</w:t>
            </w:r>
            <w:r w:rsidRPr="00CD727A">
              <w:rPr>
                <w:bCs/>
                <w:sz w:val="18"/>
                <w:szCs w:val="18"/>
                <w:lang w:val="en-US"/>
              </w:rPr>
              <w:t>7</w:t>
            </w:r>
            <w:r w:rsidRPr="00CD727A">
              <w:rPr>
                <w:bCs/>
                <w:sz w:val="18"/>
                <w:szCs w:val="18"/>
              </w:rPr>
              <w:t>20</w:t>
            </w:r>
          </w:p>
        </w:tc>
        <w:tc>
          <w:tcPr>
            <w:tcW w:w="8209" w:type="dxa"/>
            <w:tcBorders>
              <w:top w:val="single" w:sz="12" w:space="0" w:color="000000"/>
              <w:left w:val="single" w:sz="12" w:space="0" w:color="000000"/>
              <w:bottom w:val="single" w:sz="12" w:space="0" w:color="000000"/>
              <w:right w:val="single" w:sz="12" w:space="0" w:color="000000"/>
            </w:tcBorders>
          </w:tcPr>
          <w:p w:rsidR="00CD727A" w:rsidRPr="00CD727A" w:rsidRDefault="00CD727A" w:rsidP="00CD727A">
            <w:pPr>
              <w:tabs>
                <w:tab w:val="left" w:pos="3976"/>
              </w:tabs>
              <w:ind w:left="0" w:right="141" w:firstLine="284"/>
              <w:rPr>
                <w:sz w:val="18"/>
                <w:szCs w:val="18"/>
              </w:rPr>
            </w:pPr>
            <w:r w:rsidRPr="00CD727A">
              <w:rPr>
                <w:sz w:val="18"/>
                <w:szCs w:val="18"/>
              </w:rPr>
              <w:t xml:space="preserve">Реализация мероприятий  по капитальному и текущему ремонту автомобильных дорог (развитие </w:t>
            </w:r>
            <w:proofErr w:type="gramStart"/>
            <w:r w:rsidRPr="00CD727A">
              <w:rPr>
                <w:sz w:val="18"/>
                <w:szCs w:val="18"/>
              </w:rPr>
              <w:t>транспортной</w:t>
            </w:r>
            <w:proofErr w:type="gramEnd"/>
            <w:r w:rsidRPr="00CD727A">
              <w:rPr>
                <w:sz w:val="18"/>
                <w:szCs w:val="18"/>
              </w:rPr>
              <w:t xml:space="preserve"> инструкторы на сельских территориях)</w:t>
            </w:r>
          </w:p>
        </w:tc>
      </w:tr>
    </w:tbl>
    <w:p w:rsidR="00CD727A" w:rsidRDefault="00CD727A" w:rsidP="00E645B2">
      <w:pPr>
        <w:tabs>
          <w:tab w:val="left" w:pos="3976"/>
        </w:tabs>
        <w:ind w:left="0" w:right="-136" w:firstLine="284"/>
        <w:rPr>
          <w:sz w:val="18"/>
          <w:szCs w:val="18"/>
        </w:rPr>
      </w:pPr>
    </w:p>
    <w:p w:rsidR="00CD727A" w:rsidRDefault="00CD727A" w:rsidP="00E645B2">
      <w:pPr>
        <w:tabs>
          <w:tab w:val="left" w:pos="3976"/>
        </w:tabs>
        <w:ind w:left="0" w:right="-136" w:firstLine="284"/>
        <w:rPr>
          <w:sz w:val="18"/>
          <w:szCs w:val="18"/>
        </w:rPr>
      </w:pPr>
      <w:r w:rsidRPr="00CD727A">
        <w:rPr>
          <w:sz w:val="18"/>
          <w:szCs w:val="18"/>
        </w:rPr>
        <w:t>» изменить и изложить в новой редакции</w:t>
      </w:r>
      <w:proofErr w:type="gramStart"/>
      <w:r w:rsidRPr="00CD727A">
        <w:rPr>
          <w:sz w:val="18"/>
          <w:szCs w:val="18"/>
        </w:rPr>
        <w:t>: «</w:t>
      </w:r>
      <w:proofErr w:type="gramEnd"/>
    </w:p>
    <w:p w:rsidR="00CD727A" w:rsidRDefault="00CD727A" w:rsidP="00E645B2">
      <w:pPr>
        <w:tabs>
          <w:tab w:val="left" w:pos="3976"/>
        </w:tabs>
        <w:ind w:left="0" w:right="-136" w:firstLine="284"/>
        <w:rPr>
          <w:sz w:val="18"/>
          <w:szCs w:val="18"/>
        </w:rPr>
      </w:pPr>
    </w:p>
    <w:tbl>
      <w:tblPr>
        <w:tblW w:w="10094" w:type="dxa"/>
        <w:tblInd w:w="127" w:type="dxa"/>
        <w:tblLayout w:type="fixed"/>
        <w:tblCellMar>
          <w:left w:w="0" w:type="dxa"/>
          <w:right w:w="0" w:type="dxa"/>
        </w:tblCellMar>
        <w:tblLook w:val="0000" w:firstRow="0" w:lastRow="0" w:firstColumn="0" w:lastColumn="0" w:noHBand="0" w:noVBand="0"/>
      </w:tblPr>
      <w:tblGrid>
        <w:gridCol w:w="1885"/>
        <w:gridCol w:w="8209"/>
      </w:tblGrid>
      <w:tr w:rsidR="00CD727A" w:rsidRPr="00CD727A" w:rsidTr="00CD727A">
        <w:trPr>
          <w:trHeight w:val="483"/>
        </w:trPr>
        <w:tc>
          <w:tcPr>
            <w:tcW w:w="1885" w:type="dxa"/>
            <w:tcBorders>
              <w:top w:val="single" w:sz="12" w:space="0" w:color="000000"/>
              <w:left w:val="single" w:sz="12" w:space="0" w:color="000000"/>
              <w:bottom w:val="single" w:sz="12" w:space="0" w:color="000000"/>
              <w:right w:val="single" w:sz="12" w:space="0" w:color="000000"/>
            </w:tcBorders>
          </w:tcPr>
          <w:p w:rsidR="00CD727A" w:rsidRPr="00CD727A" w:rsidRDefault="00CD727A" w:rsidP="00CD727A">
            <w:pPr>
              <w:tabs>
                <w:tab w:val="left" w:pos="3976"/>
              </w:tabs>
              <w:ind w:left="0" w:right="-136" w:firstLine="284"/>
              <w:rPr>
                <w:bCs/>
                <w:sz w:val="18"/>
                <w:szCs w:val="18"/>
              </w:rPr>
            </w:pPr>
            <w:r w:rsidRPr="00CD727A">
              <w:rPr>
                <w:bCs/>
                <w:sz w:val="18"/>
                <w:szCs w:val="18"/>
              </w:rPr>
              <w:t>20.1.00.</w:t>
            </w:r>
            <w:r w:rsidRPr="00CD727A">
              <w:rPr>
                <w:bCs/>
                <w:sz w:val="18"/>
                <w:szCs w:val="18"/>
                <w:lang w:val="en-US"/>
              </w:rPr>
              <w:t>L</w:t>
            </w:r>
            <w:r w:rsidRPr="00CD727A">
              <w:rPr>
                <w:bCs/>
                <w:sz w:val="18"/>
                <w:szCs w:val="18"/>
              </w:rPr>
              <w:t>3</w:t>
            </w:r>
            <w:r w:rsidRPr="00CD727A">
              <w:rPr>
                <w:bCs/>
                <w:sz w:val="18"/>
                <w:szCs w:val="18"/>
                <w:lang w:val="en-US"/>
              </w:rPr>
              <w:t>7</w:t>
            </w:r>
            <w:r w:rsidRPr="00CD727A">
              <w:rPr>
                <w:bCs/>
                <w:sz w:val="18"/>
                <w:szCs w:val="18"/>
              </w:rPr>
              <w:t>20</w:t>
            </w:r>
          </w:p>
        </w:tc>
        <w:tc>
          <w:tcPr>
            <w:tcW w:w="8209" w:type="dxa"/>
            <w:tcBorders>
              <w:top w:val="single" w:sz="12" w:space="0" w:color="000000"/>
              <w:left w:val="single" w:sz="12" w:space="0" w:color="000000"/>
              <w:bottom w:val="single" w:sz="12" w:space="0" w:color="000000"/>
              <w:right w:val="single" w:sz="12" w:space="0" w:color="000000"/>
            </w:tcBorders>
          </w:tcPr>
          <w:p w:rsidR="00CD727A" w:rsidRPr="00CD727A" w:rsidRDefault="00CD727A" w:rsidP="00CD727A">
            <w:pPr>
              <w:tabs>
                <w:tab w:val="left" w:pos="3976"/>
              </w:tabs>
              <w:ind w:left="0" w:right="141" w:firstLine="284"/>
              <w:rPr>
                <w:sz w:val="18"/>
                <w:szCs w:val="18"/>
              </w:rPr>
            </w:pPr>
            <w:r w:rsidRPr="00CD727A">
              <w:rPr>
                <w:sz w:val="18"/>
                <w:szCs w:val="18"/>
              </w:rPr>
              <w:t>Реализация мероприятий  по капитальному и текущему ремонту автомобильных дорог (развитие транспортной инфраструктуры на сельских территориях)</w:t>
            </w:r>
          </w:p>
        </w:tc>
      </w:tr>
    </w:tbl>
    <w:p w:rsidR="00CD727A" w:rsidRDefault="00CD727A" w:rsidP="00E645B2">
      <w:pPr>
        <w:tabs>
          <w:tab w:val="left" w:pos="3976"/>
        </w:tabs>
        <w:ind w:left="0" w:right="-136" w:firstLine="284"/>
        <w:rPr>
          <w:sz w:val="18"/>
          <w:szCs w:val="18"/>
        </w:rPr>
      </w:pPr>
    </w:p>
    <w:p w:rsidR="00CD727A" w:rsidRPr="00CD727A" w:rsidRDefault="00CD727A" w:rsidP="00CD727A">
      <w:pPr>
        <w:tabs>
          <w:tab w:val="left" w:pos="3976"/>
        </w:tabs>
        <w:ind w:left="0" w:right="-136" w:firstLine="284"/>
        <w:rPr>
          <w:sz w:val="18"/>
          <w:szCs w:val="18"/>
        </w:rPr>
      </w:pPr>
      <w:r w:rsidRPr="00CD727A">
        <w:rPr>
          <w:sz w:val="18"/>
          <w:szCs w:val="18"/>
        </w:rPr>
        <w:t>».</w:t>
      </w:r>
    </w:p>
    <w:p w:rsidR="00CD727A" w:rsidRPr="00CD727A" w:rsidRDefault="00CD727A" w:rsidP="00CD727A">
      <w:pPr>
        <w:tabs>
          <w:tab w:val="left" w:pos="3976"/>
        </w:tabs>
        <w:ind w:left="0" w:right="-136" w:firstLine="284"/>
        <w:rPr>
          <w:sz w:val="18"/>
          <w:szCs w:val="18"/>
        </w:rPr>
      </w:pPr>
      <w:r w:rsidRPr="00CD727A">
        <w:rPr>
          <w:sz w:val="18"/>
          <w:szCs w:val="18"/>
        </w:rPr>
        <w:t>2. Настоящее постановление распространяет свое действие на правоотношения, возникшие с 19.01.2023.</w:t>
      </w:r>
    </w:p>
    <w:p w:rsidR="00CD727A" w:rsidRPr="00CD727A" w:rsidRDefault="00CD727A" w:rsidP="00CD727A">
      <w:pPr>
        <w:tabs>
          <w:tab w:val="left" w:pos="3976"/>
        </w:tabs>
        <w:ind w:left="0" w:right="-136" w:firstLine="284"/>
        <w:rPr>
          <w:sz w:val="18"/>
          <w:szCs w:val="18"/>
        </w:rPr>
      </w:pPr>
      <w:r w:rsidRPr="00CD727A">
        <w:rPr>
          <w:sz w:val="18"/>
          <w:szCs w:val="18"/>
        </w:rPr>
        <w:t>3. Опубликовать настоящее постановление в установленном законом порядке.</w:t>
      </w:r>
    </w:p>
    <w:p w:rsidR="00CD727A" w:rsidRPr="00CD727A" w:rsidRDefault="00CD727A" w:rsidP="00CD727A">
      <w:pPr>
        <w:tabs>
          <w:tab w:val="left" w:pos="3976"/>
        </w:tabs>
        <w:ind w:left="0" w:right="-136" w:firstLine="284"/>
        <w:rPr>
          <w:sz w:val="18"/>
          <w:szCs w:val="18"/>
        </w:rPr>
      </w:pPr>
      <w:r w:rsidRPr="00CD727A">
        <w:rPr>
          <w:sz w:val="18"/>
          <w:szCs w:val="18"/>
        </w:rPr>
        <w:t>4.</w:t>
      </w:r>
      <w:proofErr w:type="gramStart"/>
      <w:r w:rsidRPr="00CD727A">
        <w:rPr>
          <w:sz w:val="18"/>
          <w:szCs w:val="18"/>
        </w:rPr>
        <w:t>Контроль за</w:t>
      </w:r>
      <w:proofErr w:type="gramEnd"/>
      <w:r w:rsidRPr="00CD727A">
        <w:rPr>
          <w:sz w:val="18"/>
          <w:szCs w:val="18"/>
        </w:rPr>
        <w:t xml:space="preserve"> исполнением данного постановления возложить на Первого заместителя Главы администрации. </w:t>
      </w:r>
    </w:p>
    <w:p w:rsidR="00CD727A" w:rsidRPr="00CD727A" w:rsidRDefault="00CD727A" w:rsidP="00CD727A">
      <w:pPr>
        <w:tabs>
          <w:tab w:val="left" w:pos="3976"/>
        </w:tabs>
        <w:ind w:left="0" w:right="-136" w:firstLine="284"/>
        <w:rPr>
          <w:sz w:val="18"/>
          <w:szCs w:val="18"/>
        </w:rPr>
      </w:pPr>
    </w:p>
    <w:p w:rsidR="00CD727A" w:rsidRPr="00CD727A" w:rsidRDefault="00CD727A" w:rsidP="00CD727A">
      <w:pPr>
        <w:tabs>
          <w:tab w:val="left" w:pos="3976"/>
        </w:tabs>
        <w:ind w:left="0" w:right="-136" w:firstLine="284"/>
        <w:rPr>
          <w:sz w:val="18"/>
          <w:szCs w:val="18"/>
        </w:rPr>
      </w:pPr>
    </w:p>
    <w:p w:rsidR="00CD727A" w:rsidRPr="00732904" w:rsidRDefault="00CD727A" w:rsidP="00732904">
      <w:pPr>
        <w:tabs>
          <w:tab w:val="left" w:pos="3976"/>
        </w:tabs>
        <w:ind w:left="0" w:right="-136" w:firstLine="284"/>
        <w:jc w:val="right"/>
        <w:rPr>
          <w:i/>
          <w:sz w:val="18"/>
          <w:szCs w:val="18"/>
        </w:rPr>
      </w:pPr>
      <w:r w:rsidRPr="00732904">
        <w:rPr>
          <w:i/>
          <w:sz w:val="18"/>
          <w:szCs w:val="18"/>
        </w:rPr>
        <w:t xml:space="preserve">Глава администрации                                                            В.М. </w:t>
      </w:r>
      <w:proofErr w:type="spellStart"/>
      <w:r w:rsidRPr="00732904">
        <w:rPr>
          <w:i/>
          <w:sz w:val="18"/>
          <w:szCs w:val="18"/>
        </w:rPr>
        <w:t>Колмаченко</w:t>
      </w:r>
      <w:proofErr w:type="spellEnd"/>
      <w:r w:rsidRPr="00732904">
        <w:rPr>
          <w:i/>
          <w:sz w:val="18"/>
          <w:szCs w:val="18"/>
        </w:rPr>
        <w:tab/>
      </w:r>
    </w:p>
    <w:p w:rsidR="00CD727A" w:rsidRDefault="00CD727A" w:rsidP="00732904">
      <w:pPr>
        <w:tabs>
          <w:tab w:val="left" w:pos="3976"/>
        </w:tabs>
        <w:ind w:left="0" w:right="-136" w:firstLine="284"/>
        <w:jc w:val="right"/>
        <w:rPr>
          <w:i/>
          <w:sz w:val="18"/>
          <w:szCs w:val="18"/>
        </w:rPr>
      </w:pPr>
    </w:p>
    <w:p w:rsidR="00B84F95" w:rsidRDefault="00B84F95" w:rsidP="00732904">
      <w:pPr>
        <w:tabs>
          <w:tab w:val="left" w:pos="3976"/>
        </w:tabs>
        <w:ind w:left="0" w:right="-136" w:firstLine="284"/>
        <w:jc w:val="right"/>
        <w:rPr>
          <w:i/>
          <w:sz w:val="18"/>
          <w:szCs w:val="18"/>
        </w:rPr>
      </w:pPr>
    </w:p>
    <w:p w:rsidR="00546623" w:rsidRDefault="00546623" w:rsidP="00732904">
      <w:pPr>
        <w:tabs>
          <w:tab w:val="left" w:pos="3976"/>
        </w:tabs>
        <w:ind w:left="0" w:right="-136" w:firstLine="284"/>
        <w:jc w:val="right"/>
        <w:rPr>
          <w:i/>
          <w:sz w:val="18"/>
          <w:szCs w:val="18"/>
        </w:rPr>
      </w:pPr>
    </w:p>
    <w:p w:rsidR="00546623" w:rsidRPr="007A6408" w:rsidRDefault="00546623" w:rsidP="00546623">
      <w:pPr>
        <w:tabs>
          <w:tab w:val="left" w:pos="3976"/>
        </w:tabs>
        <w:ind w:left="0" w:right="2" w:firstLine="568"/>
        <w:jc w:val="center"/>
        <w:rPr>
          <w:b/>
          <w:sz w:val="18"/>
          <w:szCs w:val="18"/>
        </w:rPr>
      </w:pPr>
      <w:r w:rsidRPr="007A6408">
        <w:rPr>
          <w:sz w:val="18"/>
          <w:szCs w:val="18"/>
        </w:rPr>
        <w:t>РОССИЙСКАЯ ФЕДЕРАЦИЯ</w:t>
      </w:r>
    </w:p>
    <w:p w:rsidR="00546623" w:rsidRPr="007A6408" w:rsidRDefault="00546623" w:rsidP="00546623">
      <w:pPr>
        <w:tabs>
          <w:tab w:val="left" w:pos="3976"/>
        </w:tabs>
        <w:ind w:left="0" w:right="2" w:firstLine="568"/>
        <w:jc w:val="center"/>
        <w:rPr>
          <w:bCs/>
          <w:sz w:val="18"/>
          <w:szCs w:val="18"/>
        </w:rPr>
      </w:pPr>
      <w:r w:rsidRPr="007A6408">
        <w:rPr>
          <w:bCs/>
          <w:sz w:val="18"/>
          <w:szCs w:val="18"/>
        </w:rPr>
        <w:t>ИРКУТСКАЯ ОБЛАСТЬ ИРКУТСКИЙ РАЙОН</w:t>
      </w:r>
    </w:p>
    <w:p w:rsidR="00546623" w:rsidRPr="007A6408" w:rsidRDefault="00546623" w:rsidP="00546623">
      <w:pPr>
        <w:tabs>
          <w:tab w:val="left" w:pos="3976"/>
        </w:tabs>
        <w:ind w:left="0" w:right="2" w:firstLine="568"/>
        <w:jc w:val="center"/>
        <w:rPr>
          <w:sz w:val="18"/>
          <w:szCs w:val="18"/>
        </w:rPr>
      </w:pPr>
      <w:r w:rsidRPr="007A6408">
        <w:rPr>
          <w:sz w:val="18"/>
          <w:szCs w:val="18"/>
        </w:rPr>
        <w:t>ХОМУТОВСКОЕ МУНИЦИПАЛЬНОЕ ОБРАЗОВАНИЕ</w:t>
      </w:r>
    </w:p>
    <w:p w:rsidR="00546623" w:rsidRDefault="00546623" w:rsidP="00546623">
      <w:pPr>
        <w:tabs>
          <w:tab w:val="left" w:pos="3976"/>
        </w:tabs>
        <w:ind w:left="0" w:right="2" w:firstLine="568"/>
        <w:jc w:val="center"/>
        <w:rPr>
          <w:b/>
          <w:bCs/>
          <w:sz w:val="18"/>
          <w:szCs w:val="18"/>
        </w:rPr>
      </w:pPr>
      <w:r w:rsidRPr="007A6408">
        <w:rPr>
          <w:b/>
          <w:bCs/>
          <w:sz w:val="18"/>
          <w:szCs w:val="18"/>
        </w:rPr>
        <w:t>АДМИНИСТРАЦИЯ</w:t>
      </w:r>
    </w:p>
    <w:p w:rsidR="00546623" w:rsidRDefault="00546623" w:rsidP="00546623">
      <w:pPr>
        <w:tabs>
          <w:tab w:val="left" w:pos="3976"/>
        </w:tabs>
        <w:ind w:left="0" w:right="2" w:firstLine="568"/>
        <w:jc w:val="center"/>
        <w:rPr>
          <w:b/>
          <w:bCs/>
          <w:sz w:val="18"/>
          <w:szCs w:val="18"/>
        </w:rPr>
      </w:pPr>
      <w:r>
        <w:rPr>
          <w:b/>
          <w:bCs/>
          <w:sz w:val="18"/>
          <w:szCs w:val="18"/>
        </w:rPr>
        <w:t>ПОСТАНОВЛЕНИЕ</w:t>
      </w:r>
    </w:p>
    <w:p w:rsidR="00546623" w:rsidRPr="007A6408" w:rsidRDefault="00546623" w:rsidP="00546623">
      <w:pPr>
        <w:tabs>
          <w:tab w:val="left" w:pos="3976"/>
        </w:tabs>
        <w:ind w:left="0" w:right="2" w:firstLine="568"/>
        <w:jc w:val="center"/>
        <w:rPr>
          <w:b/>
          <w:bCs/>
          <w:sz w:val="18"/>
          <w:szCs w:val="18"/>
        </w:rPr>
      </w:pPr>
    </w:p>
    <w:p w:rsidR="00546623" w:rsidRDefault="00546623" w:rsidP="00546623">
      <w:pPr>
        <w:tabs>
          <w:tab w:val="left" w:pos="3976"/>
        </w:tabs>
        <w:ind w:left="0" w:right="2" w:firstLine="568"/>
        <w:rPr>
          <w:sz w:val="18"/>
          <w:szCs w:val="18"/>
          <w:u w:val="single"/>
        </w:rPr>
      </w:pPr>
      <w:r>
        <w:rPr>
          <w:bCs/>
          <w:sz w:val="18"/>
          <w:szCs w:val="18"/>
          <w:u w:val="single"/>
        </w:rPr>
        <w:t>25.04.2023</w:t>
      </w:r>
      <w:r>
        <w:rPr>
          <w:sz w:val="18"/>
          <w:szCs w:val="18"/>
          <w:u w:val="single"/>
        </w:rPr>
        <w:t xml:space="preserve">  № 104 о/д</w:t>
      </w:r>
    </w:p>
    <w:p w:rsidR="00546623" w:rsidRDefault="00546623" w:rsidP="00546623">
      <w:pPr>
        <w:tabs>
          <w:tab w:val="left" w:pos="3976"/>
        </w:tabs>
        <w:ind w:left="0" w:right="2" w:firstLine="568"/>
        <w:rPr>
          <w:sz w:val="18"/>
          <w:szCs w:val="18"/>
        </w:rPr>
      </w:pPr>
      <w:r w:rsidRPr="007A6408">
        <w:rPr>
          <w:sz w:val="18"/>
          <w:szCs w:val="18"/>
        </w:rPr>
        <w:t xml:space="preserve">       с. Хомутово </w:t>
      </w:r>
    </w:p>
    <w:p w:rsidR="00546623" w:rsidRPr="007A6408" w:rsidRDefault="00546623" w:rsidP="00546623">
      <w:pPr>
        <w:tabs>
          <w:tab w:val="left" w:pos="3976"/>
        </w:tabs>
        <w:ind w:left="0" w:right="2" w:firstLine="568"/>
        <w:rPr>
          <w:sz w:val="18"/>
          <w:szCs w:val="18"/>
        </w:rPr>
      </w:pPr>
    </w:p>
    <w:p w:rsidR="00546623" w:rsidRDefault="000B6620" w:rsidP="000B6620">
      <w:pPr>
        <w:tabs>
          <w:tab w:val="left" w:pos="3976"/>
        </w:tabs>
        <w:ind w:left="0" w:right="-136" w:firstLine="284"/>
        <w:rPr>
          <w:sz w:val="18"/>
          <w:szCs w:val="18"/>
        </w:rPr>
      </w:pPr>
      <w:r w:rsidRPr="000B6620">
        <w:rPr>
          <w:sz w:val="18"/>
          <w:szCs w:val="18"/>
        </w:rPr>
        <w:t>Об утверждении формы проверочного листа (списка контрольных вопросов), применяемого при осуществлении муниципального жилищного контроля на территории Хомутовского муниципального образования</w:t>
      </w:r>
      <w:r w:rsidR="00546623">
        <w:rPr>
          <w:sz w:val="18"/>
          <w:szCs w:val="18"/>
        </w:rPr>
        <w:t>.</w:t>
      </w:r>
    </w:p>
    <w:p w:rsidR="002E439A" w:rsidRDefault="002E439A" w:rsidP="000B6620">
      <w:pPr>
        <w:tabs>
          <w:tab w:val="left" w:pos="3976"/>
        </w:tabs>
        <w:ind w:left="0" w:right="-136" w:firstLine="284"/>
        <w:rPr>
          <w:sz w:val="18"/>
          <w:szCs w:val="18"/>
        </w:rPr>
      </w:pPr>
    </w:p>
    <w:p w:rsidR="002E439A" w:rsidRDefault="002E439A" w:rsidP="002E439A">
      <w:pPr>
        <w:tabs>
          <w:tab w:val="left" w:pos="3976"/>
        </w:tabs>
        <w:ind w:left="0" w:right="2" w:firstLine="568"/>
        <w:rPr>
          <w:sz w:val="18"/>
          <w:szCs w:val="18"/>
        </w:rPr>
      </w:pPr>
      <w:proofErr w:type="gramStart"/>
      <w:r w:rsidRPr="002E439A">
        <w:rPr>
          <w:sz w:val="18"/>
          <w:szCs w:val="18"/>
        </w:rPr>
        <w:t>В соответствии со статьей 20 Жилищного кодекса Российской Федерации, статьей 53 Федерального закона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27.10.2021 № 1844 "Об утверждении требований к разработке, содержанию, общественному обсуждению проектов форм проверочных листов, утверждению</w:t>
      </w:r>
      <w:proofErr w:type="gramEnd"/>
      <w:r w:rsidRPr="002E439A">
        <w:rPr>
          <w:sz w:val="18"/>
          <w:szCs w:val="18"/>
        </w:rPr>
        <w:t>, применению, актуализации форм проверочных листов, а также случаев обязательного применения проверочных листов", положением о муниципальном жилищном контроле на территории Хомутовского муниципального образования, утвержденным решением думы №57-265-д от 23.12.2021, Уставом Администрации Хомутовского муниципального образования, Администрация Хомутовского муниципального образования</w:t>
      </w:r>
    </w:p>
    <w:p w:rsidR="002E439A" w:rsidRPr="002E439A" w:rsidRDefault="002E439A" w:rsidP="002E439A">
      <w:pPr>
        <w:tabs>
          <w:tab w:val="left" w:pos="3976"/>
        </w:tabs>
        <w:ind w:left="0" w:right="2" w:firstLine="568"/>
        <w:rPr>
          <w:sz w:val="18"/>
          <w:szCs w:val="18"/>
        </w:rPr>
      </w:pPr>
    </w:p>
    <w:p w:rsidR="002E439A" w:rsidRDefault="002E439A" w:rsidP="002E439A">
      <w:pPr>
        <w:tabs>
          <w:tab w:val="left" w:pos="3976"/>
        </w:tabs>
        <w:ind w:left="0" w:right="2" w:firstLine="568"/>
        <w:rPr>
          <w:sz w:val="18"/>
          <w:szCs w:val="18"/>
        </w:rPr>
      </w:pPr>
      <w:r w:rsidRPr="002E439A">
        <w:rPr>
          <w:sz w:val="18"/>
          <w:szCs w:val="18"/>
        </w:rPr>
        <w:t>ПОСТАНОВЛЯЕТ:</w:t>
      </w:r>
    </w:p>
    <w:p w:rsidR="002E439A" w:rsidRPr="002E439A" w:rsidRDefault="002E439A" w:rsidP="002E439A">
      <w:pPr>
        <w:tabs>
          <w:tab w:val="left" w:pos="3976"/>
        </w:tabs>
        <w:ind w:left="0" w:right="2" w:firstLine="568"/>
        <w:rPr>
          <w:sz w:val="18"/>
          <w:szCs w:val="18"/>
        </w:rPr>
      </w:pPr>
    </w:p>
    <w:p w:rsidR="002E439A" w:rsidRPr="002E439A" w:rsidRDefault="002E439A" w:rsidP="002E439A">
      <w:pPr>
        <w:tabs>
          <w:tab w:val="left" w:pos="3976"/>
        </w:tabs>
        <w:ind w:left="0" w:right="2" w:firstLine="568"/>
        <w:rPr>
          <w:sz w:val="18"/>
          <w:szCs w:val="18"/>
        </w:rPr>
      </w:pPr>
      <w:r w:rsidRPr="002E439A">
        <w:rPr>
          <w:sz w:val="18"/>
          <w:szCs w:val="18"/>
        </w:rPr>
        <w:lastRenderedPageBreak/>
        <w:t xml:space="preserve">1.  Утвердить форму проверочного листа (списка контрольных вопросов), применяемого при осуществлении муниципального жилищного контроля </w:t>
      </w:r>
    </w:p>
    <w:p w:rsidR="002E439A" w:rsidRPr="002E439A" w:rsidRDefault="002E439A" w:rsidP="002E439A">
      <w:pPr>
        <w:tabs>
          <w:tab w:val="left" w:pos="3976"/>
        </w:tabs>
        <w:ind w:left="0" w:right="2" w:firstLine="568"/>
        <w:rPr>
          <w:sz w:val="18"/>
          <w:szCs w:val="18"/>
        </w:rPr>
      </w:pPr>
      <w:r w:rsidRPr="002E439A">
        <w:rPr>
          <w:sz w:val="18"/>
          <w:szCs w:val="18"/>
        </w:rPr>
        <w:t>на территории Хомутовского муниципального образования, согласно приложению.</w:t>
      </w:r>
    </w:p>
    <w:p w:rsidR="002E439A" w:rsidRPr="002E439A" w:rsidRDefault="002E439A" w:rsidP="002E439A">
      <w:pPr>
        <w:tabs>
          <w:tab w:val="left" w:pos="3976"/>
        </w:tabs>
        <w:ind w:left="0" w:right="2" w:firstLine="568"/>
        <w:rPr>
          <w:sz w:val="18"/>
          <w:szCs w:val="18"/>
        </w:rPr>
      </w:pPr>
      <w:r w:rsidRPr="002E439A">
        <w:rPr>
          <w:sz w:val="18"/>
          <w:szCs w:val="18"/>
        </w:rPr>
        <w:t>2. Опубликовать настоящее постановление в установленном законом порядке.</w:t>
      </w:r>
    </w:p>
    <w:p w:rsidR="002E439A" w:rsidRPr="002E439A" w:rsidRDefault="002E439A" w:rsidP="002E439A">
      <w:pPr>
        <w:tabs>
          <w:tab w:val="left" w:pos="3976"/>
        </w:tabs>
        <w:ind w:left="0" w:right="2" w:firstLine="568"/>
        <w:rPr>
          <w:sz w:val="18"/>
          <w:szCs w:val="18"/>
        </w:rPr>
      </w:pPr>
      <w:r w:rsidRPr="002E439A">
        <w:rPr>
          <w:sz w:val="18"/>
          <w:szCs w:val="18"/>
        </w:rPr>
        <w:t xml:space="preserve">3. Настоящее постановление вступает в силу </w:t>
      </w:r>
      <w:proofErr w:type="gramStart"/>
      <w:r w:rsidRPr="002E439A">
        <w:rPr>
          <w:sz w:val="18"/>
          <w:szCs w:val="18"/>
        </w:rPr>
        <w:t>с даты</w:t>
      </w:r>
      <w:proofErr w:type="gramEnd"/>
      <w:r w:rsidRPr="002E439A">
        <w:rPr>
          <w:sz w:val="18"/>
          <w:szCs w:val="18"/>
        </w:rPr>
        <w:t xml:space="preserve"> официального опубликования.</w:t>
      </w:r>
    </w:p>
    <w:p w:rsidR="002E439A" w:rsidRPr="002E439A" w:rsidRDefault="002E439A" w:rsidP="002E439A">
      <w:pPr>
        <w:tabs>
          <w:tab w:val="left" w:pos="3976"/>
        </w:tabs>
        <w:ind w:left="0" w:right="2" w:firstLine="568"/>
        <w:rPr>
          <w:sz w:val="18"/>
          <w:szCs w:val="18"/>
        </w:rPr>
      </w:pPr>
      <w:r w:rsidRPr="002E439A">
        <w:rPr>
          <w:sz w:val="18"/>
          <w:szCs w:val="18"/>
        </w:rPr>
        <w:t xml:space="preserve">4. </w:t>
      </w:r>
      <w:proofErr w:type="gramStart"/>
      <w:r w:rsidRPr="002E439A">
        <w:rPr>
          <w:sz w:val="18"/>
          <w:szCs w:val="18"/>
        </w:rPr>
        <w:t>Контроль за</w:t>
      </w:r>
      <w:proofErr w:type="gramEnd"/>
      <w:r w:rsidRPr="002E439A">
        <w:rPr>
          <w:sz w:val="18"/>
          <w:szCs w:val="18"/>
        </w:rPr>
        <w:t xml:space="preserve"> исполнением настоящего постановления возложить </w:t>
      </w:r>
    </w:p>
    <w:p w:rsidR="002E439A" w:rsidRPr="002E439A" w:rsidRDefault="002E439A" w:rsidP="002E439A">
      <w:pPr>
        <w:tabs>
          <w:tab w:val="left" w:pos="3976"/>
        </w:tabs>
        <w:ind w:left="0" w:right="2" w:firstLine="568"/>
        <w:rPr>
          <w:sz w:val="18"/>
          <w:szCs w:val="18"/>
        </w:rPr>
      </w:pPr>
      <w:r w:rsidRPr="002E439A">
        <w:rPr>
          <w:sz w:val="18"/>
          <w:szCs w:val="18"/>
        </w:rPr>
        <w:t>на заместителя Главы администрации.</w:t>
      </w:r>
    </w:p>
    <w:p w:rsidR="002E439A" w:rsidRPr="002E439A" w:rsidRDefault="002E439A" w:rsidP="002E439A">
      <w:pPr>
        <w:tabs>
          <w:tab w:val="left" w:pos="3976"/>
        </w:tabs>
        <w:ind w:left="0" w:right="2" w:firstLine="568"/>
        <w:rPr>
          <w:sz w:val="18"/>
          <w:szCs w:val="18"/>
        </w:rPr>
      </w:pPr>
    </w:p>
    <w:p w:rsidR="002E439A" w:rsidRPr="002E439A" w:rsidRDefault="002E439A" w:rsidP="002E439A">
      <w:pPr>
        <w:tabs>
          <w:tab w:val="left" w:pos="3976"/>
        </w:tabs>
        <w:ind w:left="0" w:right="2" w:firstLine="568"/>
        <w:rPr>
          <w:sz w:val="18"/>
          <w:szCs w:val="18"/>
        </w:rPr>
      </w:pPr>
    </w:p>
    <w:p w:rsidR="000B6620" w:rsidRDefault="002E439A" w:rsidP="002E439A">
      <w:pPr>
        <w:tabs>
          <w:tab w:val="left" w:pos="3976"/>
        </w:tabs>
        <w:ind w:left="0" w:right="2" w:firstLine="568"/>
        <w:jc w:val="right"/>
        <w:rPr>
          <w:i/>
          <w:sz w:val="18"/>
          <w:szCs w:val="18"/>
        </w:rPr>
      </w:pPr>
      <w:r w:rsidRPr="002E439A">
        <w:rPr>
          <w:i/>
          <w:sz w:val="18"/>
          <w:szCs w:val="18"/>
        </w:rPr>
        <w:t>Глава</w:t>
      </w:r>
      <w:r>
        <w:rPr>
          <w:i/>
          <w:sz w:val="18"/>
          <w:szCs w:val="18"/>
        </w:rPr>
        <w:t xml:space="preserve">                                       </w:t>
      </w:r>
      <w:r w:rsidRPr="002E439A">
        <w:rPr>
          <w:i/>
          <w:sz w:val="18"/>
          <w:szCs w:val="18"/>
        </w:rPr>
        <w:t xml:space="preserve">В.М. </w:t>
      </w:r>
      <w:proofErr w:type="spellStart"/>
      <w:r w:rsidRPr="002E439A">
        <w:rPr>
          <w:i/>
          <w:sz w:val="18"/>
          <w:szCs w:val="18"/>
        </w:rPr>
        <w:t>Колмаченко</w:t>
      </w:r>
      <w:proofErr w:type="spellEnd"/>
    </w:p>
    <w:p w:rsidR="002E439A" w:rsidRDefault="002E439A" w:rsidP="002E439A">
      <w:pPr>
        <w:tabs>
          <w:tab w:val="left" w:pos="3976"/>
        </w:tabs>
        <w:ind w:left="0" w:right="2" w:firstLine="568"/>
        <w:jc w:val="right"/>
        <w:rPr>
          <w:i/>
          <w:sz w:val="18"/>
          <w:szCs w:val="18"/>
        </w:rPr>
      </w:pPr>
    </w:p>
    <w:p w:rsidR="006E7C6B" w:rsidRPr="006E7C6B" w:rsidRDefault="006E7C6B" w:rsidP="006E7C6B">
      <w:pPr>
        <w:tabs>
          <w:tab w:val="left" w:pos="3976"/>
        </w:tabs>
        <w:ind w:left="0" w:right="2" w:firstLine="568"/>
        <w:jc w:val="right"/>
        <w:rPr>
          <w:i/>
          <w:sz w:val="18"/>
          <w:szCs w:val="18"/>
        </w:rPr>
      </w:pPr>
      <w:r w:rsidRPr="006E7C6B">
        <w:rPr>
          <w:sz w:val="18"/>
          <w:szCs w:val="18"/>
        </w:rPr>
        <w:t xml:space="preserve">                                                                         </w:t>
      </w:r>
      <w:r w:rsidRPr="006E7C6B">
        <w:rPr>
          <w:i/>
          <w:sz w:val="18"/>
          <w:szCs w:val="18"/>
        </w:rPr>
        <w:t xml:space="preserve">Приложение </w:t>
      </w:r>
    </w:p>
    <w:p w:rsidR="006E7C6B" w:rsidRPr="006E7C6B" w:rsidRDefault="006E7C6B" w:rsidP="006E7C6B">
      <w:pPr>
        <w:tabs>
          <w:tab w:val="left" w:pos="3976"/>
        </w:tabs>
        <w:ind w:left="0" w:right="2" w:firstLine="568"/>
        <w:jc w:val="right"/>
        <w:rPr>
          <w:i/>
          <w:sz w:val="18"/>
          <w:szCs w:val="18"/>
        </w:rPr>
      </w:pPr>
      <w:r w:rsidRPr="006E7C6B">
        <w:rPr>
          <w:i/>
          <w:sz w:val="18"/>
          <w:szCs w:val="18"/>
        </w:rPr>
        <w:t xml:space="preserve">                                                                         Утверждено:</w:t>
      </w:r>
    </w:p>
    <w:p w:rsidR="006E7C6B" w:rsidRPr="006E7C6B" w:rsidRDefault="006E7C6B" w:rsidP="006E7C6B">
      <w:pPr>
        <w:tabs>
          <w:tab w:val="left" w:pos="3976"/>
        </w:tabs>
        <w:ind w:left="0" w:right="2" w:firstLine="568"/>
        <w:jc w:val="right"/>
        <w:rPr>
          <w:i/>
          <w:sz w:val="18"/>
          <w:szCs w:val="18"/>
        </w:rPr>
      </w:pPr>
      <w:r w:rsidRPr="006E7C6B">
        <w:rPr>
          <w:i/>
          <w:sz w:val="18"/>
          <w:szCs w:val="18"/>
        </w:rPr>
        <w:t xml:space="preserve">                                                                           Постановлением администрации</w:t>
      </w:r>
    </w:p>
    <w:p w:rsidR="006E7C6B" w:rsidRPr="006E7C6B" w:rsidRDefault="006E7C6B" w:rsidP="006E7C6B">
      <w:pPr>
        <w:tabs>
          <w:tab w:val="left" w:pos="3976"/>
        </w:tabs>
        <w:ind w:left="0" w:right="2" w:firstLine="568"/>
        <w:jc w:val="right"/>
        <w:rPr>
          <w:i/>
          <w:sz w:val="18"/>
          <w:szCs w:val="18"/>
        </w:rPr>
      </w:pPr>
      <w:r w:rsidRPr="006E7C6B">
        <w:rPr>
          <w:i/>
          <w:sz w:val="18"/>
          <w:szCs w:val="18"/>
        </w:rPr>
        <w:t xml:space="preserve">                                                                         Хомутовского муниципального</w:t>
      </w:r>
    </w:p>
    <w:p w:rsidR="006E7C6B" w:rsidRPr="006E7C6B" w:rsidRDefault="006E7C6B" w:rsidP="006E7C6B">
      <w:pPr>
        <w:tabs>
          <w:tab w:val="left" w:pos="3976"/>
        </w:tabs>
        <w:ind w:left="0" w:right="2" w:firstLine="568"/>
        <w:jc w:val="right"/>
        <w:rPr>
          <w:sz w:val="18"/>
          <w:szCs w:val="18"/>
        </w:rPr>
      </w:pPr>
      <w:r w:rsidRPr="006E7C6B">
        <w:rPr>
          <w:i/>
          <w:sz w:val="18"/>
          <w:szCs w:val="18"/>
        </w:rPr>
        <w:t xml:space="preserve">                                                                         образования</w:t>
      </w:r>
    </w:p>
    <w:p w:rsidR="006E7C6B" w:rsidRPr="0082753B" w:rsidRDefault="006E7C6B" w:rsidP="0082753B">
      <w:pPr>
        <w:tabs>
          <w:tab w:val="left" w:pos="3976"/>
        </w:tabs>
        <w:ind w:left="0" w:right="2" w:firstLine="568"/>
        <w:jc w:val="right"/>
        <w:rPr>
          <w:i/>
          <w:sz w:val="18"/>
          <w:szCs w:val="18"/>
          <w:u w:val="single"/>
        </w:rPr>
      </w:pPr>
      <w:r w:rsidRPr="006E7C6B">
        <w:rPr>
          <w:i/>
          <w:sz w:val="18"/>
          <w:szCs w:val="18"/>
        </w:rPr>
        <w:t xml:space="preserve"> от _</w:t>
      </w:r>
      <w:r>
        <w:rPr>
          <w:i/>
          <w:sz w:val="18"/>
          <w:szCs w:val="18"/>
          <w:u w:val="single"/>
        </w:rPr>
        <w:t>25.04.2023</w:t>
      </w:r>
      <w:r w:rsidRPr="006E7C6B">
        <w:rPr>
          <w:i/>
          <w:sz w:val="18"/>
          <w:szCs w:val="18"/>
        </w:rPr>
        <w:t>_№_</w:t>
      </w:r>
      <w:r w:rsidR="0082753B">
        <w:rPr>
          <w:i/>
          <w:sz w:val="18"/>
          <w:szCs w:val="18"/>
          <w:u w:val="single"/>
        </w:rPr>
        <w:t>104 о/д</w:t>
      </w:r>
      <w:r w:rsidRPr="006E7C6B">
        <w:rPr>
          <w:i/>
          <w:sz w:val="18"/>
          <w:szCs w:val="18"/>
        </w:rPr>
        <w:t>_</w:t>
      </w:r>
    </w:p>
    <w:p w:rsidR="006E7C6B" w:rsidRPr="006E7C6B" w:rsidRDefault="006E7C6B" w:rsidP="006E7C6B">
      <w:pPr>
        <w:tabs>
          <w:tab w:val="left" w:pos="3976"/>
        </w:tabs>
        <w:ind w:left="0" w:right="2" w:firstLine="568"/>
        <w:jc w:val="right"/>
        <w:rPr>
          <w:sz w:val="18"/>
          <w:szCs w:val="18"/>
        </w:rPr>
      </w:pPr>
    </w:p>
    <w:p w:rsidR="006E7C6B" w:rsidRPr="006E7C6B" w:rsidRDefault="006E7C6B" w:rsidP="006E7C6B">
      <w:pPr>
        <w:tabs>
          <w:tab w:val="left" w:pos="3976"/>
        </w:tabs>
        <w:ind w:left="0" w:right="2" w:firstLine="568"/>
        <w:jc w:val="right"/>
        <w:rPr>
          <w:sz w:val="18"/>
          <w:szCs w:val="18"/>
        </w:rPr>
      </w:pPr>
    </w:p>
    <w:p w:rsidR="006E7C6B" w:rsidRPr="006E7C6B" w:rsidRDefault="006E7C6B" w:rsidP="006E7C6B">
      <w:pPr>
        <w:tabs>
          <w:tab w:val="left" w:pos="3976"/>
        </w:tabs>
        <w:ind w:left="0" w:right="2" w:firstLine="568"/>
        <w:jc w:val="right"/>
        <w:rPr>
          <w:sz w:val="18"/>
          <w:szCs w:val="18"/>
        </w:rPr>
      </w:pPr>
      <w:r w:rsidRPr="006E7C6B">
        <w:rPr>
          <w:sz w:val="18"/>
          <w:szCs w:val="18"/>
        </w:rPr>
        <w:tab/>
      </w:r>
    </w:p>
    <w:tbl>
      <w:tblPr>
        <w:tblStyle w:val="aa"/>
        <w:tblW w:w="1550" w:type="dxa"/>
        <w:tblInd w:w="8201" w:type="dxa"/>
        <w:tblLook w:val="04A0" w:firstRow="1" w:lastRow="0" w:firstColumn="1" w:lastColumn="0" w:noHBand="0" w:noVBand="1"/>
      </w:tblPr>
      <w:tblGrid>
        <w:gridCol w:w="1550"/>
      </w:tblGrid>
      <w:tr w:rsidR="0082753B" w:rsidRPr="0082753B" w:rsidTr="0082753B">
        <w:trPr>
          <w:trHeight w:val="1324"/>
        </w:trPr>
        <w:tc>
          <w:tcPr>
            <w:tcW w:w="1550" w:type="dxa"/>
            <w:vAlign w:val="center"/>
          </w:tcPr>
          <w:p w:rsidR="0082753B" w:rsidRPr="0082753B" w:rsidRDefault="0082753B" w:rsidP="0082753B">
            <w:pPr>
              <w:tabs>
                <w:tab w:val="center" w:pos="4677"/>
                <w:tab w:val="right" w:pos="9355"/>
              </w:tabs>
              <w:suppressAutoHyphens/>
              <w:spacing w:after="160" w:line="259" w:lineRule="auto"/>
              <w:jc w:val="center"/>
              <w:rPr>
                <w:sz w:val="18"/>
                <w:szCs w:val="18"/>
              </w:rPr>
            </w:pPr>
          </w:p>
          <w:p w:rsidR="0082753B" w:rsidRPr="0082753B" w:rsidRDefault="0082753B" w:rsidP="0082753B">
            <w:pPr>
              <w:tabs>
                <w:tab w:val="center" w:pos="4677"/>
                <w:tab w:val="right" w:pos="9355"/>
              </w:tabs>
              <w:suppressAutoHyphens/>
              <w:spacing w:after="160" w:line="259" w:lineRule="auto"/>
              <w:jc w:val="center"/>
              <w:rPr>
                <w:sz w:val="18"/>
                <w:szCs w:val="18"/>
              </w:rPr>
            </w:pPr>
          </w:p>
          <w:p w:rsidR="0082753B" w:rsidRPr="0082753B" w:rsidRDefault="0082753B" w:rsidP="0082753B">
            <w:pPr>
              <w:tabs>
                <w:tab w:val="center" w:pos="4677"/>
                <w:tab w:val="right" w:pos="9355"/>
              </w:tabs>
              <w:suppressAutoHyphens/>
              <w:spacing w:after="160" w:line="259" w:lineRule="auto"/>
              <w:jc w:val="center"/>
              <w:rPr>
                <w:sz w:val="18"/>
                <w:szCs w:val="18"/>
              </w:rPr>
            </w:pPr>
            <w:r w:rsidRPr="0082753B">
              <w:rPr>
                <w:sz w:val="18"/>
                <w:szCs w:val="18"/>
                <w:lang w:val="en-US"/>
              </w:rPr>
              <w:t>QR</w:t>
            </w:r>
            <w:r w:rsidRPr="0082753B">
              <w:rPr>
                <w:sz w:val="18"/>
                <w:szCs w:val="18"/>
              </w:rPr>
              <w:t>-код</w:t>
            </w:r>
          </w:p>
        </w:tc>
      </w:tr>
    </w:tbl>
    <w:p w:rsidR="0082753B" w:rsidRPr="0082753B" w:rsidRDefault="0082753B" w:rsidP="0082753B">
      <w:pPr>
        <w:tabs>
          <w:tab w:val="left" w:pos="3976"/>
        </w:tabs>
        <w:ind w:left="0" w:right="2" w:firstLine="568"/>
        <w:jc w:val="right"/>
        <w:rPr>
          <w:sz w:val="18"/>
          <w:szCs w:val="18"/>
        </w:rPr>
      </w:pPr>
    </w:p>
    <w:p w:rsidR="0082753B" w:rsidRPr="0082753B" w:rsidRDefault="0082753B" w:rsidP="0082753B">
      <w:pPr>
        <w:tabs>
          <w:tab w:val="left" w:pos="3976"/>
        </w:tabs>
        <w:ind w:left="0" w:right="2" w:firstLine="568"/>
        <w:jc w:val="right"/>
        <w:rPr>
          <w:sz w:val="18"/>
          <w:szCs w:val="18"/>
        </w:rPr>
      </w:pPr>
      <w:r w:rsidRPr="0082753B">
        <w:rPr>
          <w:sz w:val="18"/>
          <w:szCs w:val="18"/>
        </w:rPr>
        <w:tab/>
        <w:t xml:space="preserve">Форма </w:t>
      </w:r>
    </w:p>
    <w:p w:rsidR="0082753B" w:rsidRDefault="0082753B" w:rsidP="0082753B">
      <w:pPr>
        <w:tabs>
          <w:tab w:val="left" w:pos="3976"/>
        </w:tabs>
        <w:ind w:left="0" w:right="2" w:firstLine="568"/>
        <w:jc w:val="center"/>
        <w:rPr>
          <w:b/>
          <w:sz w:val="18"/>
          <w:szCs w:val="18"/>
        </w:rPr>
      </w:pPr>
    </w:p>
    <w:p w:rsidR="0082753B" w:rsidRPr="0082753B" w:rsidRDefault="0082753B" w:rsidP="0082753B">
      <w:pPr>
        <w:tabs>
          <w:tab w:val="left" w:pos="3976"/>
        </w:tabs>
        <w:ind w:left="0" w:right="2" w:firstLine="568"/>
        <w:jc w:val="center"/>
        <w:rPr>
          <w:b/>
          <w:sz w:val="18"/>
          <w:szCs w:val="18"/>
        </w:rPr>
      </w:pPr>
    </w:p>
    <w:p w:rsidR="0082753B" w:rsidRPr="0082753B" w:rsidRDefault="0082753B" w:rsidP="0082753B">
      <w:pPr>
        <w:tabs>
          <w:tab w:val="left" w:pos="3976"/>
        </w:tabs>
        <w:ind w:left="0" w:right="2" w:firstLine="568"/>
        <w:jc w:val="center"/>
        <w:rPr>
          <w:b/>
          <w:sz w:val="18"/>
          <w:szCs w:val="18"/>
        </w:rPr>
      </w:pPr>
      <w:r w:rsidRPr="0082753B">
        <w:rPr>
          <w:b/>
          <w:sz w:val="18"/>
          <w:szCs w:val="18"/>
        </w:rPr>
        <w:t>Проверочный лист (список контрольных вопросов),</w:t>
      </w:r>
    </w:p>
    <w:p w:rsidR="0082753B" w:rsidRDefault="0082753B" w:rsidP="0082753B">
      <w:pPr>
        <w:tabs>
          <w:tab w:val="left" w:pos="3976"/>
        </w:tabs>
        <w:ind w:left="0" w:right="2" w:firstLine="568"/>
        <w:jc w:val="center"/>
        <w:rPr>
          <w:b/>
          <w:sz w:val="18"/>
          <w:szCs w:val="18"/>
        </w:rPr>
      </w:pPr>
      <w:proofErr w:type="gramStart"/>
      <w:r w:rsidRPr="0082753B">
        <w:rPr>
          <w:b/>
          <w:sz w:val="18"/>
          <w:szCs w:val="18"/>
        </w:rPr>
        <w:t>применяемый</w:t>
      </w:r>
      <w:proofErr w:type="gramEnd"/>
      <w:r w:rsidRPr="0082753B">
        <w:rPr>
          <w:b/>
          <w:sz w:val="18"/>
          <w:szCs w:val="18"/>
        </w:rPr>
        <w:t xml:space="preserve"> при осуществлении муниципального жилищного контроля на территории  Хомутовского муниципального образования</w:t>
      </w:r>
    </w:p>
    <w:p w:rsidR="0082753B" w:rsidRPr="0082753B" w:rsidRDefault="0082753B" w:rsidP="0082753B">
      <w:pPr>
        <w:tabs>
          <w:tab w:val="left" w:pos="3976"/>
        </w:tabs>
        <w:ind w:left="0" w:right="2" w:firstLine="568"/>
        <w:jc w:val="center"/>
        <w:rPr>
          <w:b/>
          <w:sz w:val="18"/>
          <w:szCs w:val="18"/>
        </w:rPr>
      </w:pPr>
    </w:p>
    <w:p w:rsidR="0082753B" w:rsidRPr="0082753B" w:rsidRDefault="0082753B" w:rsidP="0082753B">
      <w:pPr>
        <w:tabs>
          <w:tab w:val="left" w:pos="3976"/>
        </w:tabs>
        <w:ind w:left="0" w:right="2" w:firstLine="568"/>
        <w:jc w:val="right"/>
        <w:rPr>
          <w:sz w:val="18"/>
          <w:szCs w:val="18"/>
        </w:rPr>
      </w:pPr>
    </w:p>
    <w:p w:rsidR="0082753B" w:rsidRPr="0082753B" w:rsidRDefault="0082753B" w:rsidP="0082753B">
      <w:pPr>
        <w:tabs>
          <w:tab w:val="left" w:pos="3976"/>
        </w:tabs>
        <w:ind w:left="0" w:right="2" w:firstLine="568"/>
        <w:rPr>
          <w:sz w:val="18"/>
          <w:szCs w:val="18"/>
        </w:rPr>
      </w:pPr>
      <w:r w:rsidRPr="0082753B">
        <w:rPr>
          <w:sz w:val="18"/>
          <w:szCs w:val="18"/>
        </w:rPr>
        <w:t>1. Наименование вида контроля: муниципальный жилищный контроль.</w:t>
      </w:r>
    </w:p>
    <w:p w:rsidR="0082753B" w:rsidRPr="0082753B" w:rsidRDefault="0082753B" w:rsidP="0082753B">
      <w:pPr>
        <w:tabs>
          <w:tab w:val="left" w:pos="3976"/>
        </w:tabs>
        <w:ind w:left="0" w:right="2" w:firstLine="568"/>
        <w:rPr>
          <w:sz w:val="18"/>
          <w:szCs w:val="18"/>
        </w:rPr>
      </w:pPr>
      <w:r w:rsidRPr="0082753B">
        <w:rPr>
          <w:sz w:val="18"/>
          <w:szCs w:val="18"/>
        </w:rPr>
        <w:t>2. Наименование контрольного органа: Администрация Хомутовского муниципального образования.</w:t>
      </w:r>
    </w:p>
    <w:p w:rsidR="0082753B" w:rsidRPr="0082753B" w:rsidRDefault="0082753B" w:rsidP="0082753B">
      <w:pPr>
        <w:tabs>
          <w:tab w:val="left" w:pos="3976"/>
        </w:tabs>
        <w:ind w:left="0" w:right="2" w:firstLine="568"/>
        <w:rPr>
          <w:sz w:val="18"/>
          <w:szCs w:val="18"/>
        </w:rPr>
      </w:pPr>
      <w:r w:rsidRPr="0082753B">
        <w:rPr>
          <w:sz w:val="18"/>
          <w:szCs w:val="18"/>
        </w:rPr>
        <w:t xml:space="preserve">3. Реквизиты нормативного правового акта об утверждении формы проверочного листа: решение Думы Хомутовского муниципального образования </w:t>
      </w:r>
      <w:proofErr w:type="gramStart"/>
      <w:r w:rsidRPr="0082753B">
        <w:rPr>
          <w:sz w:val="18"/>
          <w:szCs w:val="18"/>
        </w:rPr>
        <w:t>от</w:t>
      </w:r>
      <w:proofErr w:type="gramEnd"/>
      <w:r w:rsidRPr="0082753B">
        <w:rPr>
          <w:sz w:val="18"/>
          <w:szCs w:val="18"/>
        </w:rPr>
        <w:t xml:space="preserve"> ____________ № ______ "</w:t>
      </w:r>
      <w:proofErr w:type="gramStart"/>
      <w:r w:rsidRPr="0082753B">
        <w:rPr>
          <w:sz w:val="18"/>
          <w:szCs w:val="18"/>
        </w:rPr>
        <w:t>Об</w:t>
      </w:r>
      <w:proofErr w:type="gramEnd"/>
      <w:r w:rsidRPr="0082753B">
        <w:rPr>
          <w:sz w:val="18"/>
          <w:szCs w:val="18"/>
        </w:rPr>
        <w:t xml:space="preserve"> утверждении формы проверочного листа (список контрольных вопросов), применяемого при осуществлении муниципального жилищного контроля на территории Хомутовского муниципального образования ".</w:t>
      </w:r>
    </w:p>
    <w:p w:rsidR="0082753B" w:rsidRPr="0082753B" w:rsidRDefault="0082753B" w:rsidP="0082753B">
      <w:pPr>
        <w:tabs>
          <w:tab w:val="left" w:pos="3976"/>
        </w:tabs>
        <w:ind w:left="0" w:right="2" w:firstLine="568"/>
        <w:rPr>
          <w:sz w:val="18"/>
          <w:szCs w:val="18"/>
        </w:rPr>
      </w:pPr>
      <w:r w:rsidRPr="0082753B">
        <w:rPr>
          <w:sz w:val="18"/>
          <w:szCs w:val="18"/>
        </w:rPr>
        <w:t>4. Вид контрольного мероприятия: ___________________________________.</w:t>
      </w:r>
    </w:p>
    <w:p w:rsidR="0082753B" w:rsidRPr="0082753B" w:rsidRDefault="0082753B" w:rsidP="0082753B">
      <w:pPr>
        <w:tabs>
          <w:tab w:val="left" w:pos="3976"/>
        </w:tabs>
        <w:ind w:left="0" w:right="2" w:firstLine="568"/>
        <w:rPr>
          <w:sz w:val="18"/>
          <w:szCs w:val="18"/>
        </w:rPr>
      </w:pPr>
      <w:r w:rsidRPr="0082753B">
        <w:rPr>
          <w:sz w:val="18"/>
          <w:szCs w:val="18"/>
        </w:rPr>
        <w:t>5. Объект муниципального жилищного контроля, в отношении которого проводится контрольное мероприятие: ___________________________________</w:t>
      </w:r>
    </w:p>
    <w:p w:rsidR="0082753B" w:rsidRPr="0082753B" w:rsidRDefault="0082753B" w:rsidP="0082753B">
      <w:pPr>
        <w:tabs>
          <w:tab w:val="left" w:pos="3976"/>
        </w:tabs>
        <w:ind w:left="0" w:right="2" w:firstLine="568"/>
        <w:rPr>
          <w:sz w:val="18"/>
          <w:szCs w:val="18"/>
        </w:rPr>
      </w:pPr>
      <w:r w:rsidRPr="0082753B">
        <w:rPr>
          <w:sz w:val="18"/>
          <w:szCs w:val="18"/>
        </w:rPr>
        <w:t>____________________________________________________________________.</w:t>
      </w:r>
    </w:p>
    <w:p w:rsidR="0082753B" w:rsidRPr="0082753B" w:rsidRDefault="0082753B" w:rsidP="0082753B">
      <w:pPr>
        <w:tabs>
          <w:tab w:val="left" w:pos="3976"/>
        </w:tabs>
        <w:ind w:left="0" w:right="2" w:firstLine="568"/>
        <w:rPr>
          <w:sz w:val="18"/>
          <w:szCs w:val="18"/>
        </w:rPr>
      </w:pPr>
      <w:r w:rsidRPr="0082753B">
        <w:rPr>
          <w:sz w:val="18"/>
          <w:szCs w:val="18"/>
        </w:rPr>
        <w:t>6. Сведения о контролируемом лице:</w:t>
      </w:r>
    </w:p>
    <w:p w:rsidR="0082753B" w:rsidRPr="0082753B" w:rsidRDefault="0082753B" w:rsidP="0082753B">
      <w:pPr>
        <w:tabs>
          <w:tab w:val="left" w:pos="3976"/>
        </w:tabs>
        <w:ind w:left="0" w:right="2" w:firstLine="568"/>
        <w:rPr>
          <w:sz w:val="18"/>
          <w:szCs w:val="18"/>
        </w:rPr>
      </w:pPr>
      <w:r w:rsidRPr="0082753B">
        <w:rPr>
          <w:sz w:val="18"/>
          <w:szCs w:val="18"/>
        </w:rPr>
        <w:t>1) фамилия, имя и отчество (при наличии) гражданина или индивидуального предпринимателя</w:t>
      </w:r>
      <w:proofErr w:type="gramStart"/>
      <w:r w:rsidRPr="0082753B">
        <w:rPr>
          <w:sz w:val="18"/>
          <w:szCs w:val="18"/>
        </w:rPr>
        <w:t>: ___________________________________________________-____________________________________________________________________;</w:t>
      </w:r>
      <w:proofErr w:type="gramEnd"/>
    </w:p>
    <w:p w:rsidR="0082753B" w:rsidRPr="0082753B" w:rsidRDefault="0082753B" w:rsidP="0082753B">
      <w:pPr>
        <w:tabs>
          <w:tab w:val="left" w:pos="3976"/>
        </w:tabs>
        <w:ind w:left="0" w:right="2" w:firstLine="568"/>
        <w:rPr>
          <w:sz w:val="18"/>
          <w:szCs w:val="18"/>
        </w:rPr>
      </w:pPr>
      <w:r w:rsidRPr="0082753B">
        <w:rPr>
          <w:sz w:val="18"/>
          <w:szCs w:val="18"/>
        </w:rPr>
        <w:t>идентификационный номер налогоплательщика гражданина или индивидуального предпринимателя и (или) основной государственный регистрационный номер индивидуального предпринимателя</w:t>
      </w:r>
      <w:proofErr w:type="gramStart"/>
      <w:r w:rsidRPr="0082753B">
        <w:rPr>
          <w:sz w:val="18"/>
          <w:szCs w:val="18"/>
        </w:rPr>
        <w:t>: ____________________________________________________________________;</w:t>
      </w:r>
      <w:proofErr w:type="gramEnd"/>
    </w:p>
    <w:p w:rsidR="0082753B" w:rsidRPr="0082753B" w:rsidRDefault="0082753B" w:rsidP="0082753B">
      <w:pPr>
        <w:tabs>
          <w:tab w:val="left" w:pos="3976"/>
        </w:tabs>
        <w:ind w:left="0" w:right="2" w:firstLine="568"/>
        <w:rPr>
          <w:sz w:val="18"/>
          <w:szCs w:val="18"/>
        </w:rPr>
      </w:pPr>
      <w:r w:rsidRPr="0082753B">
        <w:rPr>
          <w:sz w:val="18"/>
          <w:szCs w:val="18"/>
        </w:rPr>
        <w:t>адрес регистрации гражданина или индивидуального предпринимателя:</w:t>
      </w:r>
    </w:p>
    <w:p w:rsidR="0082753B" w:rsidRPr="0082753B" w:rsidRDefault="0082753B" w:rsidP="0082753B">
      <w:pPr>
        <w:tabs>
          <w:tab w:val="left" w:pos="3976"/>
        </w:tabs>
        <w:ind w:left="0" w:right="2" w:firstLine="568"/>
        <w:rPr>
          <w:sz w:val="18"/>
          <w:szCs w:val="18"/>
        </w:rPr>
      </w:pPr>
      <w:r w:rsidRPr="0082753B">
        <w:rPr>
          <w:sz w:val="18"/>
          <w:szCs w:val="18"/>
        </w:rPr>
        <w:t>____________________________________________________________________;</w:t>
      </w:r>
    </w:p>
    <w:p w:rsidR="0082753B" w:rsidRPr="0082753B" w:rsidRDefault="0082753B" w:rsidP="0082753B">
      <w:pPr>
        <w:tabs>
          <w:tab w:val="left" w:pos="3976"/>
        </w:tabs>
        <w:ind w:left="0" w:right="2" w:firstLine="568"/>
        <w:rPr>
          <w:sz w:val="18"/>
          <w:szCs w:val="18"/>
        </w:rPr>
      </w:pPr>
      <w:r w:rsidRPr="0082753B">
        <w:rPr>
          <w:sz w:val="18"/>
          <w:szCs w:val="18"/>
        </w:rPr>
        <w:t>2) наименование юридического лица: ___________________________________</w:t>
      </w:r>
    </w:p>
    <w:p w:rsidR="0082753B" w:rsidRPr="0082753B" w:rsidRDefault="0082753B" w:rsidP="0082753B">
      <w:pPr>
        <w:tabs>
          <w:tab w:val="left" w:pos="3976"/>
        </w:tabs>
        <w:ind w:left="0" w:right="2" w:firstLine="568"/>
        <w:rPr>
          <w:sz w:val="18"/>
          <w:szCs w:val="18"/>
        </w:rPr>
      </w:pPr>
      <w:r w:rsidRPr="0082753B">
        <w:rPr>
          <w:sz w:val="18"/>
          <w:szCs w:val="18"/>
        </w:rPr>
        <w:t>____________________________________________________________________;</w:t>
      </w:r>
    </w:p>
    <w:p w:rsidR="0082753B" w:rsidRPr="0082753B" w:rsidRDefault="0082753B" w:rsidP="0082753B">
      <w:pPr>
        <w:tabs>
          <w:tab w:val="left" w:pos="3976"/>
        </w:tabs>
        <w:ind w:left="0" w:right="2" w:firstLine="568"/>
        <w:rPr>
          <w:sz w:val="18"/>
          <w:szCs w:val="18"/>
        </w:rPr>
      </w:pPr>
      <w:r w:rsidRPr="0082753B">
        <w:rPr>
          <w:sz w:val="18"/>
          <w:szCs w:val="18"/>
        </w:rPr>
        <w:t>идентификационный номер налогоплательщика юридического лица и (или) основной государственный регистрационный номер</w:t>
      </w:r>
      <w:proofErr w:type="gramStart"/>
      <w:r w:rsidRPr="0082753B">
        <w:rPr>
          <w:sz w:val="18"/>
          <w:szCs w:val="18"/>
        </w:rPr>
        <w:t>: ___________________________________________________________;</w:t>
      </w:r>
      <w:proofErr w:type="gramEnd"/>
    </w:p>
    <w:p w:rsidR="0082753B" w:rsidRPr="0082753B" w:rsidRDefault="0082753B" w:rsidP="0082753B">
      <w:pPr>
        <w:tabs>
          <w:tab w:val="left" w:pos="3976"/>
        </w:tabs>
        <w:ind w:left="0" w:right="2" w:firstLine="568"/>
        <w:rPr>
          <w:sz w:val="18"/>
          <w:szCs w:val="18"/>
        </w:rPr>
      </w:pPr>
      <w:r w:rsidRPr="0082753B">
        <w:rPr>
          <w:sz w:val="18"/>
          <w:szCs w:val="18"/>
        </w:rPr>
        <w:t>адрес юридического лица (его филиалов, представительств, обособленных структурных подразделений): __________________________________________ ____________________________________________________________________.</w:t>
      </w:r>
    </w:p>
    <w:p w:rsidR="0082753B" w:rsidRPr="0082753B" w:rsidRDefault="0082753B" w:rsidP="0082753B">
      <w:pPr>
        <w:tabs>
          <w:tab w:val="left" w:pos="3976"/>
        </w:tabs>
        <w:ind w:left="0" w:right="2" w:firstLine="568"/>
        <w:rPr>
          <w:sz w:val="18"/>
          <w:szCs w:val="18"/>
        </w:rPr>
      </w:pPr>
      <w:r w:rsidRPr="0082753B">
        <w:rPr>
          <w:sz w:val="18"/>
          <w:szCs w:val="18"/>
        </w:rPr>
        <w:t>7. Место (места) проведения контрольного мероприятия с заполнением проверочного листа: __________________________________________________.</w:t>
      </w:r>
    </w:p>
    <w:p w:rsidR="0082753B" w:rsidRPr="0082753B" w:rsidRDefault="0082753B" w:rsidP="0082753B">
      <w:pPr>
        <w:tabs>
          <w:tab w:val="left" w:pos="3976"/>
        </w:tabs>
        <w:ind w:left="0" w:right="2" w:firstLine="568"/>
        <w:rPr>
          <w:sz w:val="18"/>
          <w:szCs w:val="18"/>
        </w:rPr>
      </w:pPr>
      <w:r w:rsidRPr="0082753B">
        <w:rPr>
          <w:sz w:val="18"/>
          <w:szCs w:val="18"/>
        </w:rPr>
        <w:t>8. Реквизиты решения контрольного органа о проведении контрольного мероприятия, подписанного уполномоченным должностным лицом контрольного органа:</w:t>
      </w:r>
    </w:p>
    <w:p w:rsidR="0082753B" w:rsidRPr="0082753B" w:rsidRDefault="0082753B" w:rsidP="0082753B">
      <w:pPr>
        <w:tabs>
          <w:tab w:val="left" w:pos="3976"/>
        </w:tabs>
        <w:ind w:left="0" w:right="2" w:firstLine="568"/>
        <w:rPr>
          <w:sz w:val="18"/>
          <w:szCs w:val="18"/>
        </w:rPr>
      </w:pPr>
      <w:r w:rsidRPr="0082753B">
        <w:rPr>
          <w:sz w:val="18"/>
          <w:szCs w:val="18"/>
        </w:rPr>
        <w:t>дата __________________ __________________________________</w:t>
      </w:r>
    </w:p>
    <w:p w:rsidR="0082753B" w:rsidRPr="0082753B" w:rsidRDefault="0082753B" w:rsidP="0082753B">
      <w:pPr>
        <w:tabs>
          <w:tab w:val="left" w:pos="3976"/>
        </w:tabs>
        <w:ind w:left="0" w:right="2" w:firstLine="568"/>
        <w:rPr>
          <w:sz w:val="18"/>
          <w:szCs w:val="18"/>
        </w:rPr>
      </w:pPr>
      <w:r w:rsidRPr="0082753B">
        <w:rPr>
          <w:sz w:val="18"/>
          <w:szCs w:val="18"/>
        </w:rPr>
        <w:t>должностное лицо, подписавшее решение _______________________________.</w:t>
      </w:r>
    </w:p>
    <w:p w:rsidR="0082753B" w:rsidRPr="0082753B" w:rsidRDefault="0082753B" w:rsidP="0082753B">
      <w:pPr>
        <w:tabs>
          <w:tab w:val="left" w:pos="3976"/>
        </w:tabs>
        <w:ind w:left="0" w:right="2" w:firstLine="568"/>
        <w:rPr>
          <w:sz w:val="18"/>
          <w:szCs w:val="18"/>
        </w:rPr>
      </w:pPr>
      <w:r w:rsidRPr="0082753B">
        <w:rPr>
          <w:sz w:val="18"/>
          <w:szCs w:val="18"/>
        </w:rPr>
        <w:t>9. Учетный номер контрольного мероприятия: ____________________________.</w:t>
      </w:r>
    </w:p>
    <w:p w:rsidR="006E7C6B" w:rsidRDefault="0082753B" w:rsidP="0082753B">
      <w:pPr>
        <w:tabs>
          <w:tab w:val="left" w:pos="3976"/>
        </w:tabs>
        <w:ind w:left="0" w:right="2" w:firstLine="568"/>
        <w:rPr>
          <w:sz w:val="18"/>
          <w:szCs w:val="18"/>
        </w:rPr>
      </w:pPr>
      <w:r w:rsidRPr="0082753B">
        <w:rPr>
          <w:sz w:val="18"/>
          <w:szCs w:val="18"/>
        </w:rPr>
        <w:t>10.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p w:rsidR="0082753B" w:rsidRDefault="0082753B" w:rsidP="0082753B">
      <w:pPr>
        <w:tabs>
          <w:tab w:val="left" w:pos="3976"/>
        </w:tabs>
        <w:ind w:left="0" w:right="2" w:firstLine="568"/>
        <w:rPr>
          <w:sz w:val="18"/>
          <w:szCs w:val="18"/>
        </w:rPr>
      </w:pPr>
    </w:p>
    <w:p w:rsidR="0082753B" w:rsidRPr="006E7C6B" w:rsidRDefault="0082753B" w:rsidP="0082753B">
      <w:pPr>
        <w:tabs>
          <w:tab w:val="left" w:pos="3976"/>
        </w:tabs>
        <w:ind w:left="0" w:right="2" w:firstLine="568"/>
        <w:rPr>
          <w:sz w:val="18"/>
          <w:szCs w:val="18"/>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493"/>
        <w:gridCol w:w="2835"/>
        <w:gridCol w:w="1843"/>
        <w:gridCol w:w="930"/>
      </w:tblGrid>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lastRenderedPageBreak/>
              <w:t xml:space="preserve">№ </w:t>
            </w:r>
            <w:proofErr w:type="gramStart"/>
            <w:r w:rsidRPr="0082753B">
              <w:rPr>
                <w:sz w:val="18"/>
                <w:szCs w:val="18"/>
              </w:rPr>
              <w:t>п</w:t>
            </w:r>
            <w:proofErr w:type="gramEnd"/>
            <w:r w:rsidRPr="0082753B">
              <w:rPr>
                <w:sz w:val="18"/>
                <w:szCs w:val="18"/>
              </w:rPr>
              <w:t>/п</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Перечень вопросов</w:t>
            </w:r>
          </w:p>
        </w:tc>
        <w:tc>
          <w:tcPr>
            <w:tcW w:w="2835" w:type="dxa"/>
          </w:tcPr>
          <w:p w:rsidR="0082753B" w:rsidRPr="0082753B" w:rsidRDefault="0082753B" w:rsidP="0082753B">
            <w:pPr>
              <w:tabs>
                <w:tab w:val="left" w:pos="3976"/>
              </w:tabs>
              <w:ind w:left="0" w:right="2" w:firstLine="568"/>
              <w:rPr>
                <w:sz w:val="18"/>
                <w:szCs w:val="18"/>
              </w:rPr>
            </w:pPr>
            <w:r w:rsidRPr="0082753B">
              <w:rPr>
                <w:sz w:val="18"/>
                <w:szCs w:val="18"/>
              </w:rPr>
              <w:t>Реквизиты и структурные единицы нормативных правовых актов, муниципальных правовых актов, которыми установлены обязательные требования</w:t>
            </w:r>
          </w:p>
        </w:tc>
        <w:tc>
          <w:tcPr>
            <w:tcW w:w="1843" w:type="dxa"/>
          </w:tcPr>
          <w:p w:rsidR="0082753B" w:rsidRPr="0082753B" w:rsidRDefault="0082753B" w:rsidP="0082753B">
            <w:pPr>
              <w:tabs>
                <w:tab w:val="left" w:pos="3976"/>
              </w:tabs>
              <w:ind w:left="0" w:right="2" w:firstLine="568"/>
              <w:rPr>
                <w:sz w:val="18"/>
                <w:szCs w:val="18"/>
              </w:rPr>
            </w:pPr>
            <w:r w:rsidRPr="0082753B">
              <w:rPr>
                <w:sz w:val="18"/>
                <w:szCs w:val="18"/>
              </w:rPr>
              <w:t>Ответ на вопрос перечня (</w:t>
            </w:r>
            <w:proofErr w:type="gramStart"/>
            <w:r w:rsidRPr="0082753B">
              <w:rPr>
                <w:sz w:val="18"/>
                <w:szCs w:val="18"/>
              </w:rPr>
              <w:t>указать да/нет/неприменимо</w:t>
            </w:r>
            <w:proofErr w:type="gramEnd"/>
            <w:r w:rsidRPr="0082753B">
              <w:rPr>
                <w:sz w:val="18"/>
                <w:szCs w:val="18"/>
              </w:rPr>
              <w:t>) &lt;*&gt;</w:t>
            </w:r>
          </w:p>
        </w:tc>
        <w:tc>
          <w:tcPr>
            <w:tcW w:w="930" w:type="dxa"/>
          </w:tcPr>
          <w:p w:rsidR="0082753B" w:rsidRPr="0082753B" w:rsidRDefault="0082753B" w:rsidP="0082753B">
            <w:pPr>
              <w:tabs>
                <w:tab w:val="left" w:pos="3976"/>
              </w:tabs>
              <w:ind w:left="0" w:right="2" w:firstLine="568"/>
              <w:rPr>
                <w:sz w:val="18"/>
                <w:szCs w:val="18"/>
              </w:rPr>
            </w:pPr>
            <w:proofErr w:type="gramStart"/>
            <w:r w:rsidRPr="0082753B">
              <w:rPr>
                <w:sz w:val="18"/>
                <w:szCs w:val="18"/>
              </w:rPr>
              <w:t>Приме-</w:t>
            </w:r>
            <w:proofErr w:type="spellStart"/>
            <w:r w:rsidRPr="0082753B">
              <w:rPr>
                <w:sz w:val="18"/>
                <w:szCs w:val="18"/>
              </w:rPr>
              <w:t>чание</w:t>
            </w:r>
            <w:proofErr w:type="spellEnd"/>
            <w:proofErr w:type="gramEnd"/>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1</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2</w:t>
            </w:r>
          </w:p>
        </w:tc>
        <w:tc>
          <w:tcPr>
            <w:tcW w:w="2835" w:type="dxa"/>
          </w:tcPr>
          <w:p w:rsidR="0082753B" w:rsidRPr="0082753B" w:rsidRDefault="0082753B" w:rsidP="0082753B">
            <w:pPr>
              <w:tabs>
                <w:tab w:val="left" w:pos="3976"/>
              </w:tabs>
              <w:ind w:left="0" w:right="2" w:firstLine="568"/>
              <w:rPr>
                <w:sz w:val="18"/>
                <w:szCs w:val="18"/>
              </w:rPr>
            </w:pPr>
            <w:r w:rsidRPr="0082753B">
              <w:rPr>
                <w:sz w:val="18"/>
                <w:szCs w:val="18"/>
              </w:rPr>
              <w:t>3</w:t>
            </w:r>
          </w:p>
        </w:tc>
        <w:tc>
          <w:tcPr>
            <w:tcW w:w="1843" w:type="dxa"/>
          </w:tcPr>
          <w:p w:rsidR="0082753B" w:rsidRPr="0082753B" w:rsidRDefault="0082753B" w:rsidP="0082753B">
            <w:pPr>
              <w:tabs>
                <w:tab w:val="left" w:pos="3976"/>
              </w:tabs>
              <w:ind w:left="0" w:right="2" w:firstLine="568"/>
              <w:rPr>
                <w:sz w:val="18"/>
                <w:szCs w:val="18"/>
              </w:rPr>
            </w:pPr>
            <w:r w:rsidRPr="0082753B">
              <w:rPr>
                <w:sz w:val="18"/>
                <w:szCs w:val="18"/>
              </w:rPr>
              <w:t>4</w:t>
            </w:r>
          </w:p>
        </w:tc>
        <w:tc>
          <w:tcPr>
            <w:tcW w:w="930" w:type="dxa"/>
          </w:tcPr>
          <w:p w:rsidR="0082753B" w:rsidRPr="0082753B" w:rsidRDefault="0082753B" w:rsidP="0082753B">
            <w:pPr>
              <w:tabs>
                <w:tab w:val="left" w:pos="3976"/>
              </w:tabs>
              <w:ind w:left="0" w:right="2" w:firstLine="568"/>
              <w:rPr>
                <w:sz w:val="18"/>
                <w:szCs w:val="18"/>
              </w:rPr>
            </w:pPr>
            <w:r w:rsidRPr="0082753B">
              <w:rPr>
                <w:sz w:val="18"/>
                <w:szCs w:val="18"/>
              </w:rPr>
              <w:t>5</w:t>
            </w: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1.</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Наличие Устава организации</w:t>
            </w:r>
          </w:p>
        </w:tc>
        <w:tc>
          <w:tcPr>
            <w:tcW w:w="2835" w:type="dxa"/>
          </w:tcPr>
          <w:p w:rsidR="0082753B" w:rsidRPr="0082753B" w:rsidRDefault="005E2443" w:rsidP="0082753B">
            <w:pPr>
              <w:tabs>
                <w:tab w:val="left" w:pos="3976"/>
              </w:tabs>
              <w:ind w:left="0" w:right="2" w:firstLine="568"/>
              <w:rPr>
                <w:sz w:val="18"/>
                <w:szCs w:val="18"/>
              </w:rPr>
            </w:pPr>
            <w:hyperlink r:id="rId17">
              <w:r w:rsidR="0082753B" w:rsidRPr="0082753B">
                <w:rPr>
                  <w:rStyle w:val="af"/>
                  <w:sz w:val="18"/>
                  <w:szCs w:val="18"/>
                </w:rPr>
                <w:t>ч. 1</w:t>
              </w:r>
            </w:hyperlink>
            <w:r w:rsidR="0082753B" w:rsidRPr="0082753B">
              <w:rPr>
                <w:sz w:val="18"/>
                <w:szCs w:val="18"/>
              </w:rPr>
              <w:t xml:space="preserve">, </w:t>
            </w:r>
            <w:hyperlink r:id="rId18">
              <w:r w:rsidR="0082753B" w:rsidRPr="0082753B">
                <w:rPr>
                  <w:rStyle w:val="af"/>
                  <w:sz w:val="18"/>
                  <w:szCs w:val="18"/>
                </w:rPr>
                <w:t>4 ст. 52</w:t>
              </w:r>
            </w:hyperlink>
            <w:r w:rsidR="0082753B" w:rsidRPr="0082753B">
              <w:rPr>
                <w:sz w:val="18"/>
                <w:szCs w:val="18"/>
              </w:rPr>
              <w:t xml:space="preserve"> Гражданского кодекса РФ</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2.</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Наличие договор</w:t>
            </w:r>
            <w:proofErr w:type="gramStart"/>
            <w:r w:rsidRPr="0082753B">
              <w:rPr>
                <w:sz w:val="18"/>
                <w:szCs w:val="18"/>
              </w:rPr>
              <w:t>а(</w:t>
            </w:r>
            <w:proofErr w:type="spellStart"/>
            <w:proofErr w:type="gramEnd"/>
            <w:r w:rsidRPr="0082753B">
              <w:rPr>
                <w:sz w:val="18"/>
                <w:szCs w:val="18"/>
              </w:rPr>
              <w:t>ов</w:t>
            </w:r>
            <w:proofErr w:type="spellEnd"/>
            <w:r w:rsidRPr="0082753B">
              <w:rPr>
                <w:sz w:val="18"/>
                <w:szCs w:val="18"/>
              </w:rPr>
              <w:t>) управления многоквартирным(и) домом(</w:t>
            </w:r>
            <w:proofErr w:type="spellStart"/>
            <w:r w:rsidRPr="0082753B">
              <w:rPr>
                <w:sz w:val="18"/>
                <w:szCs w:val="18"/>
              </w:rPr>
              <w:t>ами</w:t>
            </w:r>
            <w:proofErr w:type="spellEnd"/>
            <w:r w:rsidRPr="0082753B">
              <w:rPr>
                <w:sz w:val="18"/>
                <w:szCs w:val="18"/>
              </w:rPr>
              <w:t>), одобренного протокольным решением общего собрания собственников помещений, подписанного с собственниками помещений многоквартирного дома</w:t>
            </w:r>
          </w:p>
        </w:tc>
        <w:tc>
          <w:tcPr>
            <w:tcW w:w="2835" w:type="dxa"/>
          </w:tcPr>
          <w:p w:rsidR="0082753B" w:rsidRPr="0082753B" w:rsidRDefault="005E2443" w:rsidP="0082753B">
            <w:pPr>
              <w:tabs>
                <w:tab w:val="left" w:pos="3976"/>
              </w:tabs>
              <w:ind w:left="0" w:right="2" w:firstLine="568"/>
              <w:rPr>
                <w:sz w:val="18"/>
                <w:szCs w:val="18"/>
              </w:rPr>
            </w:pPr>
            <w:hyperlink r:id="rId19">
              <w:r w:rsidR="0082753B" w:rsidRPr="0082753B">
                <w:rPr>
                  <w:rStyle w:val="af"/>
                  <w:sz w:val="18"/>
                  <w:szCs w:val="18"/>
                </w:rPr>
                <w:t>ч. 1</w:t>
              </w:r>
            </w:hyperlink>
            <w:r w:rsidR="0082753B" w:rsidRPr="0082753B">
              <w:rPr>
                <w:sz w:val="18"/>
                <w:szCs w:val="18"/>
              </w:rPr>
              <w:t xml:space="preserve">, </w:t>
            </w:r>
            <w:hyperlink r:id="rId20">
              <w:r w:rsidR="0082753B" w:rsidRPr="0082753B">
                <w:rPr>
                  <w:rStyle w:val="af"/>
                  <w:sz w:val="18"/>
                  <w:szCs w:val="18"/>
                </w:rPr>
                <w:t>2 ст. 162</w:t>
              </w:r>
            </w:hyperlink>
            <w:r w:rsidR="0082753B" w:rsidRPr="0082753B">
              <w:rPr>
                <w:sz w:val="18"/>
                <w:szCs w:val="18"/>
              </w:rPr>
              <w:t xml:space="preserve"> Жилищного кодекса РФ</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3.</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Наличие лицензии на осуществление деятельности по управлению многоквартирными домами</w:t>
            </w:r>
          </w:p>
        </w:tc>
        <w:tc>
          <w:tcPr>
            <w:tcW w:w="2835" w:type="dxa"/>
          </w:tcPr>
          <w:p w:rsidR="0082753B" w:rsidRPr="0082753B" w:rsidRDefault="005E2443" w:rsidP="0082753B">
            <w:pPr>
              <w:tabs>
                <w:tab w:val="left" w:pos="3976"/>
              </w:tabs>
              <w:ind w:left="0" w:right="2" w:firstLine="568"/>
              <w:rPr>
                <w:sz w:val="18"/>
                <w:szCs w:val="18"/>
              </w:rPr>
            </w:pPr>
            <w:hyperlink r:id="rId21">
              <w:r w:rsidR="0082753B" w:rsidRPr="0082753B">
                <w:rPr>
                  <w:rStyle w:val="af"/>
                  <w:sz w:val="18"/>
                  <w:szCs w:val="18"/>
                </w:rPr>
                <w:t>ч. 1 ст. 192</w:t>
              </w:r>
            </w:hyperlink>
            <w:r w:rsidR="0082753B" w:rsidRPr="0082753B">
              <w:rPr>
                <w:sz w:val="18"/>
                <w:szCs w:val="18"/>
              </w:rPr>
              <w:t xml:space="preserve"> Жилищного кодекса РФ</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4.</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Наличие подтверждающих документов о проведении плановых осмотров технического состояния конструкций и инженерного оборудования, относящегося к общему имуществу многоквартирного дома</w:t>
            </w:r>
          </w:p>
        </w:tc>
        <w:tc>
          <w:tcPr>
            <w:tcW w:w="2835" w:type="dxa"/>
          </w:tcPr>
          <w:p w:rsidR="0082753B" w:rsidRPr="0082753B" w:rsidRDefault="005E2443" w:rsidP="0082753B">
            <w:pPr>
              <w:tabs>
                <w:tab w:val="left" w:pos="3976"/>
              </w:tabs>
              <w:ind w:left="0" w:right="2" w:firstLine="568"/>
              <w:rPr>
                <w:sz w:val="18"/>
                <w:szCs w:val="18"/>
              </w:rPr>
            </w:pPr>
            <w:hyperlink r:id="rId22">
              <w:r w:rsidR="0082753B" w:rsidRPr="0082753B">
                <w:rPr>
                  <w:rStyle w:val="af"/>
                  <w:sz w:val="18"/>
                  <w:szCs w:val="18"/>
                </w:rPr>
                <w:t>раздел 3</w:t>
              </w:r>
            </w:hyperlink>
            <w:r w:rsidR="0082753B" w:rsidRPr="0082753B">
              <w:rPr>
                <w:sz w:val="18"/>
                <w:szCs w:val="18"/>
              </w:rPr>
              <w:t xml:space="preserve"> постановление Госстроя РФ от 27.09.2003 № 170 "Об утверждении Правил и норм технической эксплуатации жилищного фонда"</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rPr>
          <w:trHeight w:val="903"/>
        </w:trPr>
        <w:tc>
          <w:tcPr>
            <w:tcW w:w="680" w:type="dxa"/>
          </w:tcPr>
          <w:p w:rsidR="0082753B" w:rsidRPr="0082753B" w:rsidRDefault="0082753B" w:rsidP="0082753B">
            <w:pPr>
              <w:tabs>
                <w:tab w:val="left" w:pos="3976"/>
              </w:tabs>
              <w:ind w:left="0" w:right="2" w:firstLine="568"/>
              <w:rPr>
                <w:sz w:val="18"/>
                <w:szCs w:val="18"/>
              </w:rPr>
            </w:pPr>
            <w:r w:rsidRPr="0082753B">
              <w:rPr>
                <w:sz w:val="18"/>
                <w:szCs w:val="18"/>
              </w:rPr>
              <w:t>5.</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Наличие документации на выполнение работ по надлежащему содержанию общего имущества многоквартирного дома</w:t>
            </w:r>
          </w:p>
        </w:tc>
        <w:tc>
          <w:tcPr>
            <w:tcW w:w="2835" w:type="dxa"/>
          </w:tcPr>
          <w:p w:rsidR="0082753B" w:rsidRPr="0082753B" w:rsidRDefault="005E2443" w:rsidP="0082753B">
            <w:pPr>
              <w:tabs>
                <w:tab w:val="left" w:pos="3976"/>
              </w:tabs>
              <w:ind w:left="0" w:right="2" w:firstLine="568"/>
              <w:rPr>
                <w:sz w:val="18"/>
                <w:szCs w:val="18"/>
              </w:rPr>
            </w:pPr>
            <w:hyperlink r:id="rId23">
              <w:r w:rsidR="0082753B" w:rsidRPr="0082753B">
                <w:rPr>
                  <w:rStyle w:val="af"/>
                  <w:sz w:val="18"/>
                  <w:szCs w:val="18"/>
                </w:rPr>
                <w:t>п. 3.2</w:t>
              </w:r>
            </w:hyperlink>
            <w:r w:rsidR="0082753B" w:rsidRPr="0082753B">
              <w:rPr>
                <w:sz w:val="18"/>
                <w:szCs w:val="18"/>
              </w:rPr>
              <w:t xml:space="preserve">, </w:t>
            </w:r>
            <w:hyperlink r:id="rId24">
              <w:r w:rsidR="0082753B" w:rsidRPr="0082753B">
                <w:rPr>
                  <w:rStyle w:val="af"/>
                  <w:sz w:val="18"/>
                  <w:szCs w:val="18"/>
                </w:rPr>
                <w:t>3.3</w:t>
              </w:r>
            </w:hyperlink>
            <w:r w:rsidR="0082753B" w:rsidRPr="0082753B">
              <w:rPr>
                <w:sz w:val="18"/>
                <w:szCs w:val="18"/>
              </w:rPr>
              <w:t xml:space="preserve">, </w:t>
            </w:r>
            <w:hyperlink r:id="rId25">
              <w:proofErr w:type="spellStart"/>
              <w:r w:rsidR="0082753B" w:rsidRPr="0082753B">
                <w:rPr>
                  <w:rStyle w:val="af"/>
                  <w:sz w:val="18"/>
                  <w:szCs w:val="18"/>
                </w:rPr>
                <w:t>пп</w:t>
              </w:r>
              <w:proofErr w:type="spellEnd"/>
              <w:r w:rsidR="0082753B" w:rsidRPr="0082753B">
                <w:rPr>
                  <w:rStyle w:val="af"/>
                  <w:sz w:val="18"/>
                  <w:szCs w:val="18"/>
                </w:rPr>
                <w:t>. 3.4.8 п. 3.4</w:t>
              </w:r>
            </w:hyperlink>
            <w:r w:rsidR="0082753B" w:rsidRPr="0082753B">
              <w:rPr>
                <w:sz w:val="18"/>
                <w:szCs w:val="18"/>
              </w:rPr>
              <w:t xml:space="preserve"> постановление Госстроя РФ от 27.09.2003 № 170 "Об утверждении Правил и норм технической эксплуатации жилищного фонда"</w:t>
            </w:r>
          </w:p>
          <w:p w:rsidR="0082753B" w:rsidRPr="0082753B" w:rsidRDefault="005E2443" w:rsidP="0082753B">
            <w:pPr>
              <w:tabs>
                <w:tab w:val="left" w:pos="3976"/>
              </w:tabs>
              <w:ind w:left="0" w:right="2" w:firstLine="568"/>
              <w:rPr>
                <w:sz w:val="18"/>
                <w:szCs w:val="18"/>
              </w:rPr>
            </w:pPr>
            <w:hyperlink r:id="rId26">
              <w:r w:rsidR="0082753B" w:rsidRPr="0082753B">
                <w:rPr>
                  <w:rStyle w:val="af"/>
                  <w:sz w:val="18"/>
                  <w:szCs w:val="18"/>
                </w:rPr>
                <w:t>п. 6</w:t>
              </w:r>
            </w:hyperlink>
            <w:r w:rsidR="0082753B" w:rsidRPr="0082753B">
              <w:rPr>
                <w:sz w:val="18"/>
                <w:szCs w:val="18"/>
              </w:rPr>
              <w:t xml:space="preserve">, </w:t>
            </w:r>
            <w:hyperlink r:id="rId27">
              <w:r w:rsidR="0082753B" w:rsidRPr="0082753B">
                <w:rPr>
                  <w:rStyle w:val="af"/>
                  <w:sz w:val="18"/>
                  <w:szCs w:val="18"/>
                </w:rPr>
                <w:t>7</w:t>
              </w:r>
            </w:hyperlink>
            <w:r w:rsidR="0082753B" w:rsidRPr="0082753B">
              <w:rPr>
                <w:sz w:val="18"/>
                <w:szCs w:val="18"/>
              </w:rPr>
              <w:t xml:space="preserve">, </w:t>
            </w:r>
            <w:hyperlink r:id="rId28">
              <w:r w:rsidR="0082753B" w:rsidRPr="0082753B">
                <w:rPr>
                  <w:rStyle w:val="af"/>
                  <w:sz w:val="18"/>
                  <w:szCs w:val="18"/>
                </w:rPr>
                <w:t>8</w:t>
              </w:r>
            </w:hyperlink>
            <w:r w:rsidR="0082753B" w:rsidRPr="0082753B">
              <w:rPr>
                <w:sz w:val="18"/>
                <w:szCs w:val="18"/>
              </w:rPr>
              <w:t xml:space="preserve">, </w:t>
            </w:r>
            <w:hyperlink r:id="rId29">
              <w:r w:rsidR="0082753B" w:rsidRPr="0082753B">
                <w:rPr>
                  <w:rStyle w:val="af"/>
                  <w:sz w:val="18"/>
                  <w:szCs w:val="18"/>
                </w:rPr>
                <w:t>9</w:t>
              </w:r>
            </w:hyperlink>
            <w:r w:rsidR="0082753B" w:rsidRPr="0082753B">
              <w:rPr>
                <w:sz w:val="18"/>
                <w:szCs w:val="18"/>
              </w:rPr>
              <w:t xml:space="preserve"> Правил оказания услуг и выполнения работ, необходимых для обеспечения надлежащего содержания общего имущества в многоквартирном доме, утвержденных постановлением Правительства РФ от 03.04.2013 N 290</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6.</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План мероприятий по подготовке жилищного фонда к сезонной эксплуатации на предыдущий год и его исполнение</w:t>
            </w:r>
          </w:p>
        </w:tc>
        <w:tc>
          <w:tcPr>
            <w:tcW w:w="2835" w:type="dxa"/>
          </w:tcPr>
          <w:p w:rsidR="0082753B" w:rsidRPr="0082753B" w:rsidRDefault="005E2443" w:rsidP="0082753B">
            <w:pPr>
              <w:tabs>
                <w:tab w:val="left" w:pos="3976"/>
              </w:tabs>
              <w:ind w:left="0" w:right="2" w:firstLine="568"/>
              <w:rPr>
                <w:sz w:val="18"/>
                <w:szCs w:val="18"/>
              </w:rPr>
            </w:pPr>
            <w:hyperlink r:id="rId30">
              <w:proofErr w:type="spellStart"/>
              <w:r w:rsidR="0082753B" w:rsidRPr="0082753B">
                <w:rPr>
                  <w:rStyle w:val="af"/>
                  <w:sz w:val="18"/>
                  <w:szCs w:val="18"/>
                </w:rPr>
                <w:t>пп</w:t>
              </w:r>
              <w:proofErr w:type="spellEnd"/>
              <w:r w:rsidR="0082753B" w:rsidRPr="0082753B">
                <w:rPr>
                  <w:rStyle w:val="af"/>
                  <w:sz w:val="18"/>
                  <w:szCs w:val="18"/>
                </w:rPr>
                <w:t>. 2.1.4 п. 2.1</w:t>
              </w:r>
            </w:hyperlink>
            <w:r w:rsidR="0082753B" w:rsidRPr="0082753B">
              <w:rPr>
                <w:sz w:val="18"/>
                <w:szCs w:val="18"/>
              </w:rPr>
              <w:t xml:space="preserve"> Правил и норм технической эксплуатации жилищного фонда, утвержденных постановлением Госстроя РФ от 27.09.2003 № 170</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7.</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Паспорта готовности многоквартирных домов к эксплуатации в зимний период</w:t>
            </w:r>
          </w:p>
        </w:tc>
        <w:tc>
          <w:tcPr>
            <w:tcW w:w="2835" w:type="dxa"/>
          </w:tcPr>
          <w:p w:rsidR="0082753B" w:rsidRPr="0082753B" w:rsidRDefault="005E2443" w:rsidP="0082753B">
            <w:pPr>
              <w:tabs>
                <w:tab w:val="left" w:pos="3976"/>
              </w:tabs>
              <w:ind w:left="0" w:right="2" w:firstLine="568"/>
              <w:rPr>
                <w:sz w:val="18"/>
                <w:szCs w:val="18"/>
              </w:rPr>
            </w:pPr>
            <w:hyperlink r:id="rId31">
              <w:proofErr w:type="spellStart"/>
              <w:r w:rsidR="0082753B" w:rsidRPr="0082753B">
                <w:rPr>
                  <w:rStyle w:val="af"/>
                  <w:sz w:val="18"/>
                  <w:szCs w:val="18"/>
                </w:rPr>
                <w:t>пп</w:t>
              </w:r>
              <w:proofErr w:type="spellEnd"/>
              <w:r w:rsidR="0082753B" w:rsidRPr="0082753B">
                <w:rPr>
                  <w:rStyle w:val="af"/>
                  <w:sz w:val="18"/>
                  <w:szCs w:val="18"/>
                </w:rPr>
                <w:t>. 2.6.10 п. 2.6</w:t>
              </w:r>
            </w:hyperlink>
            <w:r w:rsidR="0082753B" w:rsidRPr="0082753B">
              <w:rPr>
                <w:sz w:val="18"/>
                <w:szCs w:val="18"/>
              </w:rPr>
              <w:t xml:space="preserve"> Правил и норм технической эксплуатации жилищного фонда, утвержденных постановлением Госстроя РФ от 27.09.2003 № 170</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8.</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Наличие годового отчета перед собственниками помещений многоквартирного дома</w:t>
            </w:r>
          </w:p>
        </w:tc>
        <w:tc>
          <w:tcPr>
            <w:tcW w:w="2835" w:type="dxa"/>
          </w:tcPr>
          <w:p w:rsidR="0082753B" w:rsidRPr="0082753B" w:rsidRDefault="005E2443" w:rsidP="0082753B">
            <w:pPr>
              <w:tabs>
                <w:tab w:val="left" w:pos="3976"/>
              </w:tabs>
              <w:ind w:left="0" w:right="2" w:firstLine="568"/>
              <w:rPr>
                <w:sz w:val="18"/>
                <w:szCs w:val="18"/>
              </w:rPr>
            </w:pPr>
            <w:hyperlink r:id="rId32">
              <w:r w:rsidR="0082753B" w:rsidRPr="0082753B">
                <w:rPr>
                  <w:rStyle w:val="af"/>
                  <w:sz w:val="18"/>
                  <w:szCs w:val="18"/>
                </w:rPr>
                <w:t>ч. 11 ст. 162</w:t>
              </w:r>
            </w:hyperlink>
            <w:r w:rsidR="0082753B" w:rsidRPr="0082753B">
              <w:rPr>
                <w:sz w:val="18"/>
                <w:szCs w:val="18"/>
              </w:rPr>
              <w:t xml:space="preserve"> Жилищного кодекса РФ</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9.</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План (перечень работ) по текущему ремонту общего имущества жилищного фонда на текущий год</w:t>
            </w:r>
          </w:p>
        </w:tc>
        <w:tc>
          <w:tcPr>
            <w:tcW w:w="2835" w:type="dxa"/>
          </w:tcPr>
          <w:p w:rsidR="0082753B" w:rsidRPr="0082753B" w:rsidRDefault="005E2443" w:rsidP="0082753B">
            <w:pPr>
              <w:tabs>
                <w:tab w:val="left" w:pos="3976"/>
              </w:tabs>
              <w:ind w:left="0" w:right="2" w:firstLine="568"/>
              <w:rPr>
                <w:sz w:val="18"/>
                <w:szCs w:val="18"/>
              </w:rPr>
            </w:pPr>
            <w:hyperlink r:id="rId33">
              <w:proofErr w:type="spellStart"/>
              <w:r w:rsidR="0082753B" w:rsidRPr="0082753B">
                <w:rPr>
                  <w:rStyle w:val="af"/>
                  <w:sz w:val="18"/>
                  <w:szCs w:val="18"/>
                </w:rPr>
                <w:t>пп</w:t>
              </w:r>
              <w:proofErr w:type="spellEnd"/>
              <w:r w:rsidR="0082753B" w:rsidRPr="0082753B">
                <w:rPr>
                  <w:rStyle w:val="af"/>
                  <w:sz w:val="18"/>
                  <w:szCs w:val="18"/>
                </w:rPr>
                <w:t>. 2.1.1</w:t>
              </w:r>
            </w:hyperlink>
            <w:r w:rsidR="0082753B" w:rsidRPr="0082753B">
              <w:rPr>
                <w:sz w:val="18"/>
                <w:szCs w:val="18"/>
              </w:rPr>
              <w:t xml:space="preserve">, </w:t>
            </w:r>
            <w:hyperlink r:id="rId34">
              <w:r w:rsidR="0082753B" w:rsidRPr="0082753B">
                <w:rPr>
                  <w:rStyle w:val="af"/>
                  <w:sz w:val="18"/>
                  <w:szCs w:val="18"/>
                </w:rPr>
                <w:t>2.1.5 п. 2.1</w:t>
              </w:r>
            </w:hyperlink>
            <w:r w:rsidR="0082753B" w:rsidRPr="0082753B">
              <w:rPr>
                <w:sz w:val="18"/>
                <w:szCs w:val="18"/>
              </w:rPr>
              <w:t xml:space="preserve">, </w:t>
            </w:r>
            <w:hyperlink r:id="rId35">
              <w:proofErr w:type="spellStart"/>
              <w:r w:rsidR="0082753B" w:rsidRPr="0082753B">
                <w:rPr>
                  <w:rStyle w:val="af"/>
                  <w:sz w:val="18"/>
                  <w:szCs w:val="18"/>
                </w:rPr>
                <w:t>пп</w:t>
              </w:r>
              <w:proofErr w:type="spellEnd"/>
              <w:r w:rsidR="0082753B" w:rsidRPr="0082753B">
                <w:rPr>
                  <w:rStyle w:val="af"/>
                  <w:sz w:val="18"/>
                  <w:szCs w:val="18"/>
                </w:rPr>
                <w:t>. 2.2.2 п. 2.2</w:t>
              </w:r>
            </w:hyperlink>
            <w:r w:rsidR="0082753B" w:rsidRPr="0082753B">
              <w:rPr>
                <w:sz w:val="18"/>
                <w:szCs w:val="18"/>
              </w:rPr>
              <w:t xml:space="preserve">, </w:t>
            </w:r>
            <w:hyperlink r:id="rId36">
              <w:r w:rsidR="0082753B" w:rsidRPr="0082753B">
                <w:rPr>
                  <w:rStyle w:val="af"/>
                  <w:sz w:val="18"/>
                  <w:szCs w:val="18"/>
                </w:rPr>
                <w:t>п. 2.3</w:t>
              </w:r>
            </w:hyperlink>
            <w:r w:rsidR="0082753B" w:rsidRPr="0082753B">
              <w:rPr>
                <w:sz w:val="18"/>
                <w:szCs w:val="18"/>
              </w:rPr>
              <w:t xml:space="preserve"> Правил и норм технической эксплуатации жилищного фонда, утвержденных постановлением Госстроя РФ от 27.09.2003 № 170</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10.</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 xml:space="preserve">План (перечень работ) по текущему ремонту общего имущества жилищного </w:t>
            </w:r>
            <w:r w:rsidRPr="0082753B">
              <w:rPr>
                <w:sz w:val="18"/>
                <w:szCs w:val="18"/>
              </w:rPr>
              <w:lastRenderedPageBreak/>
              <w:t>фонда за предыдущий год и его исполнение</w:t>
            </w:r>
          </w:p>
        </w:tc>
        <w:tc>
          <w:tcPr>
            <w:tcW w:w="2835" w:type="dxa"/>
          </w:tcPr>
          <w:p w:rsidR="0082753B" w:rsidRPr="0082753B" w:rsidRDefault="005E2443" w:rsidP="0082753B">
            <w:pPr>
              <w:tabs>
                <w:tab w:val="left" w:pos="3976"/>
              </w:tabs>
              <w:ind w:left="0" w:right="2" w:firstLine="568"/>
              <w:rPr>
                <w:sz w:val="18"/>
                <w:szCs w:val="18"/>
              </w:rPr>
            </w:pPr>
            <w:hyperlink r:id="rId37">
              <w:proofErr w:type="spellStart"/>
              <w:r w:rsidR="0082753B" w:rsidRPr="0082753B">
                <w:rPr>
                  <w:rStyle w:val="af"/>
                  <w:sz w:val="18"/>
                  <w:szCs w:val="18"/>
                </w:rPr>
                <w:t>пп</w:t>
              </w:r>
              <w:proofErr w:type="spellEnd"/>
              <w:r w:rsidR="0082753B" w:rsidRPr="0082753B">
                <w:rPr>
                  <w:rStyle w:val="af"/>
                  <w:sz w:val="18"/>
                  <w:szCs w:val="18"/>
                </w:rPr>
                <w:t>. 2.1.1</w:t>
              </w:r>
            </w:hyperlink>
            <w:r w:rsidR="0082753B" w:rsidRPr="0082753B">
              <w:rPr>
                <w:sz w:val="18"/>
                <w:szCs w:val="18"/>
              </w:rPr>
              <w:t xml:space="preserve">, </w:t>
            </w:r>
            <w:hyperlink r:id="rId38">
              <w:r w:rsidR="0082753B" w:rsidRPr="0082753B">
                <w:rPr>
                  <w:rStyle w:val="af"/>
                  <w:sz w:val="18"/>
                  <w:szCs w:val="18"/>
                </w:rPr>
                <w:t>2.1.5</w:t>
              </w:r>
            </w:hyperlink>
            <w:r w:rsidR="0082753B" w:rsidRPr="0082753B">
              <w:rPr>
                <w:sz w:val="18"/>
                <w:szCs w:val="18"/>
              </w:rPr>
              <w:t xml:space="preserve">, </w:t>
            </w:r>
            <w:hyperlink r:id="rId39">
              <w:r w:rsidR="0082753B" w:rsidRPr="0082753B">
                <w:rPr>
                  <w:rStyle w:val="af"/>
                  <w:sz w:val="18"/>
                  <w:szCs w:val="18"/>
                </w:rPr>
                <w:t>2.2.2</w:t>
              </w:r>
            </w:hyperlink>
            <w:r w:rsidR="0082753B" w:rsidRPr="0082753B">
              <w:rPr>
                <w:sz w:val="18"/>
                <w:szCs w:val="18"/>
              </w:rPr>
              <w:t xml:space="preserve">, </w:t>
            </w:r>
            <w:hyperlink r:id="rId40">
              <w:r w:rsidR="0082753B" w:rsidRPr="0082753B">
                <w:rPr>
                  <w:rStyle w:val="af"/>
                  <w:sz w:val="18"/>
                  <w:szCs w:val="18"/>
                </w:rPr>
                <w:t>п. 2.3</w:t>
              </w:r>
            </w:hyperlink>
            <w:r w:rsidR="0082753B" w:rsidRPr="0082753B">
              <w:rPr>
                <w:sz w:val="18"/>
                <w:szCs w:val="18"/>
              </w:rPr>
              <w:t xml:space="preserve"> Правил и норм технической </w:t>
            </w:r>
            <w:r w:rsidR="0082753B" w:rsidRPr="0082753B">
              <w:rPr>
                <w:sz w:val="18"/>
                <w:szCs w:val="18"/>
              </w:rPr>
              <w:lastRenderedPageBreak/>
              <w:t>эксплуатации жилищного фонда, утвержденных постановлением Госстроя РФ от 27.09.2003 № 170</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lastRenderedPageBreak/>
              <w:t>11.</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Наличие документации по приему заявок населения, их исполнение, осуществление контроля, в том числе организация круглосуточного аварийного обслуживания</w:t>
            </w:r>
          </w:p>
        </w:tc>
        <w:tc>
          <w:tcPr>
            <w:tcW w:w="2835" w:type="dxa"/>
          </w:tcPr>
          <w:p w:rsidR="0082753B" w:rsidRPr="0082753B" w:rsidRDefault="005E2443" w:rsidP="0082753B">
            <w:pPr>
              <w:tabs>
                <w:tab w:val="left" w:pos="3976"/>
              </w:tabs>
              <w:ind w:left="0" w:right="2" w:firstLine="568"/>
              <w:rPr>
                <w:sz w:val="18"/>
                <w:szCs w:val="18"/>
              </w:rPr>
            </w:pPr>
            <w:hyperlink r:id="rId41">
              <w:proofErr w:type="spellStart"/>
              <w:r w:rsidR="0082753B" w:rsidRPr="0082753B">
                <w:rPr>
                  <w:rStyle w:val="af"/>
                  <w:sz w:val="18"/>
                  <w:szCs w:val="18"/>
                </w:rPr>
                <w:t>пп</w:t>
              </w:r>
              <w:proofErr w:type="spellEnd"/>
              <w:r w:rsidR="0082753B" w:rsidRPr="0082753B">
                <w:rPr>
                  <w:rStyle w:val="af"/>
                  <w:sz w:val="18"/>
                  <w:szCs w:val="18"/>
                </w:rPr>
                <w:t>. 2.2.3</w:t>
              </w:r>
            </w:hyperlink>
            <w:r w:rsidR="0082753B" w:rsidRPr="0082753B">
              <w:rPr>
                <w:sz w:val="18"/>
                <w:szCs w:val="18"/>
              </w:rPr>
              <w:t xml:space="preserve">, </w:t>
            </w:r>
            <w:hyperlink r:id="rId42">
              <w:r w:rsidR="0082753B" w:rsidRPr="0082753B">
                <w:rPr>
                  <w:rStyle w:val="af"/>
                  <w:sz w:val="18"/>
                  <w:szCs w:val="18"/>
                </w:rPr>
                <w:t>п. 2.2</w:t>
              </w:r>
            </w:hyperlink>
            <w:r w:rsidR="0082753B" w:rsidRPr="0082753B">
              <w:rPr>
                <w:sz w:val="18"/>
                <w:szCs w:val="18"/>
              </w:rPr>
              <w:t xml:space="preserve"> Правил и норм технической эксплуатации жилищного фонда, утвержденных постановлением Госстроя РФ от 27.09.2003 № 170</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12.</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Соблюдение сроков полномочий правления ТСН (ТСЖ), определенных уставом проверяемого субъекта</w:t>
            </w:r>
          </w:p>
        </w:tc>
        <w:tc>
          <w:tcPr>
            <w:tcW w:w="2835" w:type="dxa"/>
          </w:tcPr>
          <w:p w:rsidR="0082753B" w:rsidRPr="0082753B" w:rsidRDefault="005E2443" w:rsidP="0082753B">
            <w:pPr>
              <w:tabs>
                <w:tab w:val="left" w:pos="3976"/>
              </w:tabs>
              <w:ind w:left="0" w:right="2" w:firstLine="568"/>
              <w:rPr>
                <w:sz w:val="18"/>
                <w:szCs w:val="18"/>
              </w:rPr>
            </w:pPr>
            <w:hyperlink r:id="rId43">
              <w:r w:rsidR="0082753B" w:rsidRPr="0082753B">
                <w:rPr>
                  <w:rStyle w:val="af"/>
                  <w:sz w:val="18"/>
                  <w:szCs w:val="18"/>
                </w:rPr>
                <w:t>ч. 2 ст. 147</w:t>
              </w:r>
            </w:hyperlink>
            <w:r w:rsidR="0082753B" w:rsidRPr="0082753B">
              <w:rPr>
                <w:sz w:val="18"/>
                <w:szCs w:val="18"/>
              </w:rPr>
              <w:t xml:space="preserve"> Жилищного кодекса РФ</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13.</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Техническое состояние систем отопления, водоснабжения, водоотведения, электроснабжения, общего имущества многоквартирного дома</w:t>
            </w:r>
          </w:p>
        </w:tc>
        <w:tc>
          <w:tcPr>
            <w:tcW w:w="2835" w:type="dxa"/>
          </w:tcPr>
          <w:p w:rsidR="0082753B" w:rsidRPr="0082753B" w:rsidRDefault="005E2443" w:rsidP="0082753B">
            <w:pPr>
              <w:tabs>
                <w:tab w:val="left" w:pos="3976"/>
              </w:tabs>
              <w:ind w:left="0" w:right="2" w:firstLine="568"/>
              <w:rPr>
                <w:sz w:val="18"/>
                <w:szCs w:val="18"/>
              </w:rPr>
            </w:pPr>
            <w:hyperlink r:id="rId44">
              <w:r w:rsidR="0082753B" w:rsidRPr="0082753B">
                <w:rPr>
                  <w:rStyle w:val="af"/>
                  <w:sz w:val="18"/>
                  <w:szCs w:val="18"/>
                </w:rPr>
                <w:t>п. 5.2</w:t>
              </w:r>
            </w:hyperlink>
            <w:r w:rsidR="0082753B" w:rsidRPr="0082753B">
              <w:rPr>
                <w:sz w:val="18"/>
                <w:szCs w:val="18"/>
              </w:rPr>
              <w:t xml:space="preserve">, </w:t>
            </w:r>
            <w:hyperlink r:id="rId45">
              <w:r w:rsidR="0082753B" w:rsidRPr="0082753B">
                <w:rPr>
                  <w:rStyle w:val="af"/>
                  <w:sz w:val="18"/>
                  <w:szCs w:val="18"/>
                </w:rPr>
                <w:t>5.3</w:t>
              </w:r>
            </w:hyperlink>
            <w:r w:rsidR="0082753B" w:rsidRPr="0082753B">
              <w:rPr>
                <w:sz w:val="18"/>
                <w:szCs w:val="18"/>
              </w:rPr>
              <w:t xml:space="preserve">, </w:t>
            </w:r>
            <w:hyperlink r:id="rId46">
              <w:r w:rsidR="0082753B" w:rsidRPr="0082753B">
                <w:rPr>
                  <w:rStyle w:val="af"/>
                  <w:sz w:val="18"/>
                  <w:szCs w:val="18"/>
                </w:rPr>
                <w:t>5.6</w:t>
              </w:r>
            </w:hyperlink>
            <w:r w:rsidR="0082753B" w:rsidRPr="0082753B">
              <w:rPr>
                <w:sz w:val="18"/>
                <w:szCs w:val="18"/>
              </w:rPr>
              <w:t xml:space="preserve">, </w:t>
            </w:r>
            <w:hyperlink r:id="rId47">
              <w:r w:rsidR="0082753B" w:rsidRPr="0082753B">
                <w:rPr>
                  <w:rStyle w:val="af"/>
                  <w:sz w:val="18"/>
                  <w:szCs w:val="18"/>
                </w:rPr>
                <w:t>5.8</w:t>
              </w:r>
            </w:hyperlink>
            <w:r w:rsidR="0082753B" w:rsidRPr="0082753B">
              <w:rPr>
                <w:sz w:val="18"/>
                <w:szCs w:val="18"/>
              </w:rPr>
              <w:t xml:space="preserve"> Правил и норм технической эксплуатации жилищного фонда, утвержденных постановлением Госстроя РФ от 27.09.2003 № 170, </w:t>
            </w:r>
            <w:hyperlink r:id="rId48">
              <w:r w:rsidR="0082753B" w:rsidRPr="0082753B">
                <w:rPr>
                  <w:rStyle w:val="af"/>
                  <w:sz w:val="18"/>
                  <w:szCs w:val="18"/>
                </w:rPr>
                <w:t>п. 6</w:t>
              </w:r>
            </w:hyperlink>
            <w:r w:rsidR="0082753B" w:rsidRPr="0082753B">
              <w:rPr>
                <w:sz w:val="18"/>
                <w:szCs w:val="18"/>
              </w:rPr>
              <w:t xml:space="preserve">, </w:t>
            </w:r>
            <w:hyperlink r:id="rId49">
              <w:r w:rsidR="0082753B" w:rsidRPr="0082753B">
                <w:rPr>
                  <w:rStyle w:val="af"/>
                  <w:sz w:val="18"/>
                  <w:szCs w:val="18"/>
                </w:rPr>
                <w:t>7</w:t>
              </w:r>
            </w:hyperlink>
            <w:r w:rsidR="0082753B" w:rsidRPr="0082753B">
              <w:rPr>
                <w:sz w:val="18"/>
                <w:szCs w:val="18"/>
              </w:rPr>
              <w:t xml:space="preserve">, </w:t>
            </w:r>
            <w:hyperlink r:id="rId50">
              <w:r w:rsidR="0082753B" w:rsidRPr="0082753B">
                <w:rPr>
                  <w:rStyle w:val="af"/>
                  <w:sz w:val="18"/>
                  <w:szCs w:val="18"/>
                </w:rPr>
                <w:t>8</w:t>
              </w:r>
            </w:hyperlink>
            <w:r w:rsidR="0082753B" w:rsidRPr="0082753B">
              <w:rPr>
                <w:sz w:val="18"/>
                <w:szCs w:val="18"/>
              </w:rPr>
              <w:t xml:space="preserve">, </w:t>
            </w:r>
            <w:hyperlink r:id="rId51">
              <w:r w:rsidR="0082753B" w:rsidRPr="0082753B">
                <w:rPr>
                  <w:rStyle w:val="af"/>
                  <w:sz w:val="18"/>
                  <w:szCs w:val="18"/>
                </w:rPr>
                <w:t>9</w:t>
              </w:r>
            </w:hyperlink>
            <w:r w:rsidR="0082753B" w:rsidRPr="0082753B">
              <w:rPr>
                <w:sz w:val="18"/>
                <w:szCs w:val="18"/>
              </w:rPr>
              <w:t xml:space="preserve"> Правил оказания услуг и выполнения работ, необходимых для обеспечения надлежащего содержания общего имущества в многоквартирном доме, утвержденных постановлением Правительства РФ от 03.04.2013 N 290</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14.</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Соблюдение требований по содержанию перекрытий МКД</w:t>
            </w:r>
          </w:p>
        </w:tc>
        <w:tc>
          <w:tcPr>
            <w:tcW w:w="2835" w:type="dxa"/>
          </w:tcPr>
          <w:p w:rsidR="0082753B" w:rsidRPr="0082753B" w:rsidRDefault="005E2443" w:rsidP="0082753B">
            <w:pPr>
              <w:tabs>
                <w:tab w:val="left" w:pos="3976"/>
              </w:tabs>
              <w:ind w:left="0" w:right="2" w:firstLine="568"/>
              <w:rPr>
                <w:sz w:val="18"/>
                <w:szCs w:val="18"/>
              </w:rPr>
            </w:pPr>
            <w:hyperlink r:id="rId52">
              <w:proofErr w:type="spellStart"/>
              <w:r w:rsidR="0082753B" w:rsidRPr="0082753B">
                <w:rPr>
                  <w:rStyle w:val="af"/>
                  <w:sz w:val="18"/>
                  <w:szCs w:val="18"/>
                </w:rPr>
                <w:t>пп</w:t>
              </w:r>
              <w:proofErr w:type="spellEnd"/>
              <w:r w:rsidR="0082753B" w:rsidRPr="0082753B">
                <w:rPr>
                  <w:rStyle w:val="af"/>
                  <w:sz w:val="18"/>
                  <w:szCs w:val="18"/>
                </w:rPr>
                <w:t>. 4.3.1</w:t>
              </w:r>
            </w:hyperlink>
            <w:r w:rsidR="0082753B" w:rsidRPr="0082753B">
              <w:rPr>
                <w:sz w:val="18"/>
                <w:szCs w:val="18"/>
              </w:rPr>
              <w:t xml:space="preserve"> - </w:t>
            </w:r>
            <w:hyperlink r:id="rId53">
              <w:r w:rsidR="0082753B" w:rsidRPr="0082753B">
                <w:rPr>
                  <w:rStyle w:val="af"/>
                  <w:sz w:val="18"/>
                  <w:szCs w:val="18"/>
                </w:rPr>
                <w:t>4.3.7 п. 4.3</w:t>
              </w:r>
            </w:hyperlink>
            <w:r w:rsidR="0082753B" w:rsidRPr="0082753B">
              <w:rPr>
                <w:sz w:val="18"/>
                <w:szCs w:val="18"/>
              </w:rPr>
              <w:t xml:space="preserve"> Правил и норм технической эксплуатации жилищного фонда, утвержденных постановлением Госстроя РФ от 27.09.2003 № 170</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15.</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Наличие графиков уборки контейнерных площадок</w:t>
            </w:r>
          </w:p>
        </w:tc>
        <w:tc>
          <w:tcPr>
            <w:tcW w:w="2835" w:type="dxa"/>
          </w:tcPr>
          <w:p w:rsidR="0082753B" w:rsidRPr="0082753B" w:rsidRDefault="005E2443" w:rsidP="0082753B">
            <w:pPr>
              <w:tabs>
                <w:tab w:val="left" w:pos="3976"/>
              </w:tabs>
              <w:ind w:left="0" w:right="2" w:firstLine="568"/>
              <w:rPr>
                <w:sz w:val="18"/>
                <w:szCs w:val="18"/>
              </w:rPr>
            </w:pPr>
            <w:hyperlink r:id="rId54">
              <w:proofErr w:type="spellStart"/>
              <w:r w:rsidR="0082753B" w:rsidRPr="0082753B">
                <w:rPr>
                  <w:rStyle w:val="af"/>
                  <w:sz w:val="18"/>
                  <w:szCs w:val="18"/>
                </w:rPr>
                <w:t>пп</w:t>
              </w:r>
              <w:proofErr w:type="spellEnd"/>
              <w:r w:rsidR="0082753B" w:rsidRPr="0082753B">
                <w:rPr>
                  <w:rStyle w:val="af"/>
                  <w:sz w:val="18"/>
                  <w:szCs w:val="18"/>
                </w:rPr>
                <w:t>. 3.7.1 п. 3.7</w:t>
              </w:r>
            </w:hyperlink>
            <w:r w:rsidR="0082753B" w:rsidRPr="0082753B">
              <w:rPr>
                <w:sz w:val="18"/>
                <w:szCs w:val="18"/>
              </w:rPr>
              <w:t xml:space="preserve"> Правил и норм технической эксплуатации жилищного фонда, утвержденных постановлением Госстроя РФ от 27.09.2003 № 170</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r w:rsidR="0082753B" w:rsidRPr="0082753B" w:rsidTr="0082753B">
        <w:tc>
          <w:tcPr>
            <w:tcW w:w="680" w:type="dxa"/>
          </w:tcPr>
          <w:p w:rsidR="0082753B" w:rsidRPr="0082753B" w:rsidRDefault="0082753B" w:rsidP="0082753B">
            <w:pPr>
              <w:tabs>
                <w:tab w:val="left" w:pos="3976"/>
              </w:tabs>
              <w:ind w:left="0" w:right="2" w:firstLine="568"/>
              <w:rPr>
                <w:sz w:val="18"/>
                <w:szCs w:val="18"/>
              </w:rPr>
            </w:pPr>
            <w:r w:rsidRPr="0082753B">
              <w:rPr>
                <w:sz w:val="18"/>
                <w:szCs w:val="18"/>
              </w:rPr>
              <w:t>16.</w:t>
            </w:r>
          </w:p>
        </w:tc>
        <w:tc>
          <w:tcPr>
            <w:tcW w:w="3493" w:type="dxa"/>
          </w:tcPr>
          <w:p w:rsidR="0082753B" w:rsidRPr="0082753B" w:rsidRDefault="0082753B" w:rsidP="0082753B">
            <w:pPr>
              <w:tabs>
                <w:tab w:val="left" w:pos="3976"/>
              </w:tabs>
              <w:ind w:left="0" w:right="2" w:firstLine="568"/>
              <w:rPr>
                <w:sz w:val="18"/>
                <w:szCs w:val="18"/>
              </w:rPr>
            </w:pPr>
            <w:r w:rsidRPr="0082753B">
              <w:rPr>
                <w:sz w:val="18"/>
                <w:szCs w:val="18"/>
              </w:rPr>
              <w:t>Соблюдение правил уборки придомовой территории МКД (в летний, зимний периоды)</w:t>
            </w:r>
          </w:p>
        </w:tc>
        <w:tc>
          <w:tcPr>
            <w:tcW w:w="2835" w:type="dxa"/>
          </w:tcPr>
          <w:p w:rsidR="0082753B" w:rsidRPr="0082753B" w:rsidRDefault="005E2443" w:rsidP="0082753B">
            <w:pPr>
              <w:tabs>
                <w:tab w:val="left" w:pos="3976"/>
              </w:tabs>
              <w:ind w:left="0" w:right="2" w:firstLine="568"/>
              <w:rPr>
                <w:sz w:val="18"/>
                <w:szCs w:val="18"/>
              </w:rPr>
            </w:pPr>
            <w:hyperlink r:id="rId55">
              <w:proofErr w:type="spellStart"/>
              <w:r w:rsidR="0082753B" w:rsidRPr="0082753B">
                <w:rPr>
                  <w:rStyle w:val="af"/>
                  <w:sz w:val="18"/>
                  <w:szCs w:val="18"/>
                </w:rPr>
                <w:t>пп</w:t>
              </w:r>
              <w:proofErr w:type="spellEnd"/>
              <w:r w:rsidR="0082753B" w:rsidRPr="0082753B">
                <w:rPr>
                  <w:rStyle w:val="af"/>
                  <w:sz w:val="18"/>
                  <w:szCs w:val="18"/>
                </w:rPr>
                <w:t>. 3.6.1</w:t>
              </w:r>
            </w:hyperlink>
            <w:r w:rsidR="0082753B" w:rsidRPr="0082753B">
              <w:rPr>
                <w:sz w:val="18"/>
                <w:szCs w:val="18"/>
              </w:rPr>
              <w:t xml:space="preserve"> - </w:t>
            </w:r>
            <w:hyperlink r:id="rId56">
              <w:r w:rsidR="0082753B" w:rsidRPr="0082753B">
                <w:rPr>
                  <w:rStyle w:val="af"/>
                  <w:sz w:val="18"/>
                  <w:szCs w:val="18"/>
                </w:rPr>
                <w:t>3.6.27 п. 3.6</w:t>
              </w:r>
            </w:hyperlink>
            <w:r w:rsidR="0082753B" w:rsidRPr="0082753B">
              <w:rPr>
                <w:sz w:val="18"/>
                <w:szCs w:val="18"/>
              </w:rPr>
              <w:t xml:space="preserve"> Правил и норм технической эксплуатации жилищного фонда, утвержденных постановлением Госстроя РФ от 27.09.2003 № 170</w:t>
            </w:r>
          </w:p>
        </w:tc>
        <w:tc>
          <w:tcPr>
            <w:tcW w:w="1843" w:type="dxa"/>
          </w:tcPr>
          <w:p w:rsidR="0082753B" w:rsidRPr="0082753B" w:rsidRDefault="0082753B" w:rsidP="0082753B">
            <w:pPr>
              <w:tabs>
                <w:tab w:val="left" w:pos="3976"/>
              </w:tabs>
              <w:ind w:left="0" w:right="2" w:firstLine="568"/>
              <w:rPr>
                <w:sz w:val="18"/>
                <w:szCs w:val="18"/>
              </w:rPr>
            </w:pPr>
          </w:p>
        </w:tc>
        <w:tc>
          <w:tcPr>
            <w:tcW w:w="930" w:type="dxa"/>
          </w:tcPr>
          <w:p w:rsidR="0082753B" w:rsidRPr="0082753B" w:rsidRDefault="0082753B" w:rsidP="0082753B">
            <w:pPr>
              <w:tabs>
                <w:tab w:val="left" w:pos="3976"/>
              </w:tabs>
              <w:ind w:left="0" w:right="2" w:firstLine="568"/>
              <w:rPr>
                <w:sz w:val="18"/>
                <w:szCs w:val="18"/>
              </w:rPr>
            </w:pPr>
          </w:p>
        </w:tc>
      </w:tr>
    </w:tbl>
    <w:p w:rsidR="006E7C6B" w:rsidRPr="006E7C6B" w:rsidRDefault="006E7C6B" w:rsidP="0082753B">
      <w:pPr>
        <w:tabs>
          <w:tab w:val="left" w:pos="3976"/>
        </w:tabs>
        <w:ind w:left="0" w:right="2" w:firstLine="568"/>
        <w:rPr>
          <w:sz w:val="18"/>
          <w:szCs w:val="18"/>
        </w:rPr>
      </w:pPr>
    </w:p>
    <w:p w:rsidR="006E7C6B" w:rsidRPr="006E7C6B" w:rsidRDefault="006E7C6B" w:rsidP="0082753B">
      <w:pPr>
        <w:tabs>
          <w:tab w:val="left" w:pos="3976"/>
        </w:tabs>
        <w:ind w:left="0" w:right="2" w:firstLine="568"/>
        <w:rPr>
          <w:sz w:val="18"/>
          <w:szCs w:val="18"/>
        </w:rPr>
      </w:pPr>
    </w:p>
    <w:p w:rsidR="000B6620" w:rsidRDefault="000B6620" w:rsidP="00B84F95">
      <w:pPr>
        <w:tabs>
          <w:tab w:val="left" w:pos="3976"/>
        </w:tabs>
        <w:ind w:left="0" w:right="2" w:firstLine="568"/>
        <w:jc w:val="center"/>
        <w:rPr>
          <w:sz w:val="18"/>
          <w:szCs w:val="18"/>
        </w:rPr>
      </w:pPr>
    </w:p>
    <w:p w:rsidR="00B84F95" w:rsidRPr="007A6408" w:rsidRDefault="00B84F95" w:rsidP="00B84F95">
      <w:pPr>
        <w:tabs>
          <w:tab w:val="left" w:pos="3976"/>
        </w:tabs>
        <w:ind w:left="0" w:right="2" w:firstLine="568"/>
        <w:jc w:val="center"/>
        <w:rPr>
          <w:b/>
          <w:sz w:val="18"/>
          <w:szCs w:val="18"/>
        </w:rPr>
      </w:pPr>
      <w:r w:rsidRPr="007A6408">
        <w:rPr>
          <w:sz w:val="18"/>
          <w:szCs w:val="18"/>
        </w:rPr>
        <w:t>РОССИЙСКАЯ ФЕДЕРАЦИЯ</w:t>
      </w:r>
    </w:p>
    <w:p w:rsidR="00B84F95" w:rsidRPr="007A6408" w:rsidRDefault="00B84F95" w:rsidP="00B84F95">
      <w:pPr>
        <w:tabs>
          <w:tab w:val="left" w:pos="3976"/>
        </w:tabs>
        <w:ind w:left="0" w:right="2" w:firstLine="568"/>
        <w:jc w:val="center"/>
        <w:rPr>
          <w:bCs/>
          <w:sz w:val="18"/>
          <w:szCs w:val="18"/>
        </w:rPr>
      </w:pPr>
      <w:r w:rsidRPr="007A6408">
        <w:rPr>
          <w:bCs/>
          <w:sz w:val="18"/>
          <w:szCs w:val="18"/>
        </w:rPr>
        <w:t>ИРКУТСКАЯ ОБЛАСТЬ ИРКУТСКИЙ РАЙОН</w:t>
      </w:r>
    </w:p>
    <w:p w:rsidR="00B84F95" w:rsidRPr="007A6408" w:rsidRDefault="00B84F95" w:rsidP="00B84F95">
      <w:pPr>
        <w:tabs>
          <w:tab w:val="left" w:pos="3976"/>
        </w:tabs>
        <w:ind w:left="0" w:right="2" w:firstLine="568"/>
        <w:jc w:val="center"/>
        <w:rPr>
          <w:sz w:val="18"/>
          <w:szCs w:val="18"/>
        </w:rPr>
      </w:pPr>
      <w:r w:rsidRPr="007A6408">
        <w:rPr>
          <w:sz w:val="18"/>
          <w:szCs w:val="18"/>
        </w:rPr>
        <w:t>ХОМУТОВСКОЕ МУНИЦИПАЛЬНОЕ ОБРАЗОВАНИЕ</w:t>
      </w:r>
    </w:p>
    <w:p w:rsidR="00B84F95" w:rsidRDefault="00B84F95" w:rsidP="00B84F95">
      <w:pPr>
        <w:tabs>
          <w:tab w:val="left" w:pos="3976"/>
        </w:tabs>
        <w:ind w:left="0" w:right="2" w:firstLine="568"/>
        <w:jc w:val="center"/>
        <w:rPr>
          <w:b/>
          <w:bCs/>
          <w:sz w:val="18"/>
          <w:szCs w:val="18"/>
        </w:rPr>
      </w:pPr>
      <w:r w:rsidRPr="007A6408">
        <w:rPr>
          <w:b/>
          <w:bCs/>
          <w:sz w:val="18"/>
          <w:szCs w:val="18"/>
        </w:rPr>
        <w:t>АДМИНИСТРАЦИЯ</w:t>
      </w:r>
    </w:p>
    <w:p w:rsidR="00B84F95" w:rsidRDefault="00B84F95" w:rsidP="00B84F95">
      <w:pPr>
        <w:tabs>
          <w:tab w:val="left" w:pos="3976"/>
        </w:tabs>
        <w:ind w:left="0" w:right="2" w:firstLine="568"/>
        <w:jc w:val="center"/>
        <w:rPr>
          <w:b/>
          <w:bCs/>
          <w:sz w:val="18"/>
          <w:szCs w:val="18"/>
        </w:rPr>
      </w:pPr>
      <w:r>
        <w:rPr>
          <w:b/>
          <w:bCs/>
          <w:sz w:val="18"/>
          <w:szCs w:val="18"/>
        </w:rPr>
        <w:t>ПОСТАНОВЛЕНИЕ</w:t>
      </w:r>
    </w:p>
    <w:p w:rsidR="00B84F95" w:rsidRPr="007A6408" w:rsidRDefault="00B84F95" w:rsidP="00B84F95">
      <w:pPr>
        <w:tabs>
          <w:tab w:val="left" w:pos="3976"/>
        </w:tabs>
        <w:ind w:left="0" w:right="2" w:firstLine="568"/>
        <w:jc w:val="center"/>
        <w:rPr>
          <w:b/>
          <w:bCs/>
          <w:sz w:val="18"/>
          <w:szCs w:val="18"/>
        </w:rPr>
      </w:pPr>
    </w:p>
    <w:p w:rsidR="00B84F95" w:rsidRDefault="00B84F95" w:rsidP="00B84F95">
      <w:pPr>
        <w:tabs>
          <w:tab w:val="left" w:pos="3976"/>
        </w:tabs>
        <w:ind w:left="0" w:right="2" w:firstLine="568"/>
        <w:rPr>
          <w:sz w:val="18"/>
          <w:szCs w:val="18"/>
          <w:u w:val="single"/>
        </w:rPr>
      </w:pPr>
      <w:r>
        <w:rPr>
          <w:bCs/>
          <w:sz w:val="18"/>
          <w:szCs w:val="18"/>
          <w:u w:val="single"/>
        </w:rPr>
        <w:t>2</w:t>
      </w:r>
      <w:r w:rsidR="00496BFA">
        <w:rPr>
          <w:bCs/>
          <w:sz w:val="18"/>
          <w:szCs w:val="18"/>
          <w:u w:val="single"/>
        </w:rPr>
        <w:t>7</w:t>
      </w:r>
      <w:r>
        <w:rPr>
          <w:bCs/>
          <w:sz w:val="18"/>
          <w:szCs w:val="18"/>
          <w:u w:val="single"/>
        </w:rPr>
        <w:t>.04.2023</w:t>
      </w:r>
      <w:r>
        <w:rPr>
          <w:sz w:val="18"/>
          <w:szCs w:val="18"/>
          <w:u w:val="single"/>
        </w:rPr>
        <w:t xml:space="preserve">  № </w:t>
      </w:r>
      <w:r w:rsidR="00064531">
        <w:rPr>
          <w:sz w:val="18"/>
          <w:szCs w:val="18"/>
          <w:u w:val="single"/>
        </w:rPr>
        <w:t xml:space="preserve">420 </w:t>
      </w:r>
      <w:proofErr w:type="spellStart"/>
      <w:r w:rsidR="00064531">
        <w:rPr>
          <w:sz w:val="18"/>
          <w:szCs w:val="18"/>
          <w:u w:val="single"/>
        </w:rPr>
        <w:t>пз</w:t>
      </w:r>
      <w:proofErr w:type="spellEnd"/>
    </w:p>
    <w:p w:rsidR="00B84F95" w:rsidRDefault="00B84F95" w:rsidP="00B84F95">
      <w:pPr>
        <w:tabs>
          <w:tab w:val="left" w:pos="3976"/>
        </w:tabs>
        <w:ind w:left="0" w:right="2" w:firstLine="568"/>
        <w:rPr>
          <w:sz w:val="18"/>
          <w:szCs w:val="18"/>
        </w:rPr>
      </w:pPr>
      <w:r w:rsidRPr="007A6408">
        <w:rPr>
          <w:sz w:val="18"/>
          <w:szCs w:val="18"/>
        </w:rPr>
        <w:t xml:space="preserve">       с. Хомутово </w:t>
      </w:r>
    </w:p>
    <w:p w:rsidR="00B84F95" w:rsidRPr="007A6408" w:rsidRDefault="00B84F95" w:rsidP="00B84F95">
      <w:pPr>
        <w:tabs>
          <w:tab w:val="left" w:pos="3976"/>
        </w:tabs>
        <w:ind w:left="0" w:right="2" w:firstLine="568"/>
        <w:rPr>
          <w:sz w:val="18"/>
          <w:szCs w:val="18"/>
        </w:rPr>
      </w:pPr>
    </w:p>
    <w:p w:rsidR="00B84F95" w:rsidRDefault="00655F98" w:rsidP="00655F98">
      <w:pPr>
        <w:tabs>
          <w:tab w:val="left" w:pos="3976"/>
        </w:tabs>
        <w:ind w:left="0" w:right="-136" w:firstLine="284"/>
        <w:rPr>
          <w:sz w:val="18"/>
          <w:szCs w:val="18"/>
        </w:rPr>
      </w:pPr>
      <w:r w:rsidRPr="00655F98">
        <w:rPr>
          <w:sz w:val="18"/>
          <w:szCs w:val="18"/>
        </w:rPr>
        <w:t>О подготовке проекта межевания территории с целью образования земельного участка путем перераспределения земельных участков с кадастровыми номерами 38:06:100922:93, 38:06:100922:8709</w:t>
      </w:r>
      <w:r>
        <w:rPr>
          <w:sz w:val="18"/>
          <w:szCs w:val="18"/>
        </w:rPr>
        <w:t>.</w:t>
      </w:r>
    </w:p>
    <w:p w:rsidR="00655F98" w:rsidRDefault="00655F98" w:rsidP="00655F98">
      <w:pPr>
        <w:tabs>
          <w:tab w:val="left" w:pos="3976"/>
        </w:tabs>
        <w:ind w:left="0" w:right="-136" w:firstLine="284"/>
        <w:rPr>
          <w:sz w:val="18"/>
          <w:szCs w:val="18"/>
        </w:rPr>
      </w:pPr>
    </w:p>
    <w:p w:rsidR="00496BFA" w:rsidRDefault="00496BFA" w:rsidP="00496BFA">
      <w:pPr>
        <w:tabs>
          <w:tab w:val="left" w:pos="3976"/>
        </w:tabs>
        <w:ind w:left="0" w:right="-136" w:firstLine="284"/>
        <w:rPr>
          <w:sz w:val="18"/>
          <w:szCs w:val="18"/>
        </w:rPr>
      </w:pPr>
      <w:proofErr w:type="gramStart"/>
      <w:r w:rsidRPr="00496BFA">
        <w:rPr>
          <w:sz w:val="18"/>
          <w:szCs w:val="18"/>
        </w:rPr>
        <w:t>В соответствии со ст. 14 Федерального закона от 06.10.2003 № 131-ФЗ «Об общих принципах организации местного самоуправления в Российской Федерации», ст. ст. 45, 46 Градостроительного кодекса Российской Федерации, ст. 39.28 Земельного Кодекса Российской Федерации, ст. 1 Закона Иркутской области от 28.11.2016 № 96-ОЗ «О закреплении за сельскими поселениями Иркутской области  вопросов местного значения», в целях разработки документации по планировке территории для перераспределения</w:t>
      </w:r>
      <w:proofErr w:type="gramEnd"/>
      <w:r w:rsidRPr="00496BFA">
        <w:rPr>
          <w:sz w:val="18"/>
          <w:szCs w:val="18"/>
        </w:rPr>
        <w:t xml:space="preserve"> земель, рассмотрев обращение ООО «Байкальская компания» в лице </w:t>
      </w:r>
      <w:proofErr w:type="spellStart"/>
      <w:r w:rsidRPr="00496BFA">
        <w:rPr>
          <w:sz w:val="18"/>
          <w:szCs w:val="18"/>
        </w:rPr>
        <w:t>Ощерина</w:t>
      </w:r>
      <w:proofErr w:type="spellEnd"/>
      <w:r w:rsidRPr="00496BFA">
        <w:rPr>
          <w:sz w:val="18"/>
          <w:szCs w:val="18"/>
        </w:rPr>
        <w:t xml:space="preserve"> Петра Леонидовича, действующего на основании доверенности от 13.03.2023, Администрация Хомутовского муниципального образования</w:t>
      </w:r>
    </w:p>
    <w:p w:rsidR="00496BFA" w:rsidRPr="00496BFA" w:rsidRDefault="00496BFA" w:rsidP="00496BFA">
      <w:pPr>
        <w:tabs>
          <w:tab w:val="left" w:pos="3976"/>
        </w:tabs>
        <w:ind w:left="0" w:right="-136" w:firstLine="284"/>
        <w:rPr>
          <w:sz w:val="18"/>
          <w:szCs w:val="18"/>
        </w:rPr>
      </w:pPr>
    </w:p>
    <w:p w:rsidR="00496BFA" w:rsidRDefault="00496BFA" w:rsidP="00496BFA">
      <w:pPr>
        <w:tabs>
          <w:tab w:val="left" w:pos="3976"/>
        </w:tabs>
        <w:ind w:left="0" w:right="-136" w:firstLine="284"/>
        <w:rPr>
          <w:sz w:val="18"/>
          <w:szCs w:val="18"/>
        </w:rPr>
      </w:pPr>
      <w:r w:rsidRPr="00496BFA">
        <w:rPr>
          <w:sz w:val="18"/>
          <w:szCs w:val="18"/>
        </w:rPr>
        <w:t>ПОСТАНОВЛЯЕТ:</w:t>
      </w:r>
    </w:p>
    <w:p w:rsidR="00496BFA" w:rsidRPr="00496BFA" w:rsidRDefault="00496BFA" w:rsidP="00496BFA">
      <w:pPr>
        <w:tabs>
          <w:tab w:val="left" w:pos="3976"/>
        </w:tabs>
        <w:ind w:left="0" w:right="-136" w:firstLine="284"/>
        <w:rPr>
          <w:sz w:val="18"/>
          <w:szCs w:val="18"/>
        </w:rPr>
      </w:pPr>
    </w:p>
    <w:p w:rsidR="00496BFA" w:rsidRPr="00496BFA" w:rsidRDefault="00496BFA" w:rsidP="00496BFA">
      <w:pPr>
        <w:tabs>
          <w:tab w:val="left" w:pos="3976"/>
        </w:tabs>
        <w:ind w:left="0" w:right="-136" w:firstLine="284"/>
        <w:rPr>
          <w:sz w:val="18"/>
          <w:szCs w:val="18"/>
        </w:rPr>
      </w:pPr>
      <w:r w:rsidRPr="00496BFA">
        <w:rPr>
          <w:sz w:val="18"/>
          <w:szCs w:val="18"/>
        </w:rPr>
        <w:lastRenderedPageBreak/>
        <w:t>1. Разрешить ООО «Байкальская компания» за счет собственных средств подготовку проекта межевания территории с целью образования земельного участка путем перераспределения земельных участков с кадастровыми номерами 38:06:100922:93, 38:06:100922:8709.</w:t>
      </w:r>
    </w:p>
    <w:p w:rsidR="00496BFA" w:rsidRPr="00496BFA" w:rsidRDefault="00496BFA" w:rsidP="00496BFA">
      <w:pPr>
        <w:tabs>
          <w:tab w:val="left" w:pos="3976"/>
        </w:tabs>
        <w:ind w:left="0" w:right="-136" w:firstLine="284"/>
        <w:rPr>
          <w:sz w:val="18"/>
          <w:szCs w:val="18"/>
        </w:rPr>
      </w:pPr>
      <w:r w:rsidRPr="00496BFA">
        <w:rPr>
          <w:sz w:val="18"/>
          <w:szCs w:val="18"/>
        </w:rPr>
        <w:t>2. Рекомендовать ООО «Байкальская компания»:</w:t>
      </w:r>
    </w:p>
    <w:p w:rsidR="00496BFA" w:rsidRPr="00496BFA" w:rsidRDefault="00496BFA" w:rsidP="00496BFA">
      <w:pPr>
        <w:tabs>
          <w:tab w:val="left" w:pos="3976"/>
        </w:tabs>
        <w:ind w:left="0" w:right="-136" w:firstLine="284"/>
        <w:rPr>
          <w:sz w:val="18"/>
          <w:szCs w:val="18"/>
        </w:rPr>
      </w:pPr>
      <w:r w:rsidRPr="00496BFA">
        <w:rPr>
          <w:sz w:val="18"/>
          <w:szCs w:val="18"/>
        </w:rPr>
        <w:t>2.1. Обеспечить подготовку проекта межевания территории с целью образования земельного участка путем перераспределения земельных участков с кадастровыми номерами 38:06:100922:93, 38:06:100922:8709;</w:t>
      </w:r>
    </w:p>
    <w:p w:rsidR="00496BFA" w:rsidRPr="00496BFA" w:rsidRDefault="00496BFA" w:rsidP="00496BFA">
      <w:pPr>
        <w:tabs>
          <w:tab w:val="left" w:pos="3976"/>
        </w:tabs>
        <w:ind w:left="0" w:right="-136" w:firstLine="284"/>
        <w:rPr>
          <w:sz w:val="18"/>
          <w:szCs w:val="18"/>
        </w:rPr>
      </w:pPr>
      <w:r w:rsidRPr="00496BFA">
        <w:rPr>
          <w:sz w:val="18"/>
          <w:szCs w:val="18"/>
        </w:rPr>
        <w:t>2.2. Предоставить необходимые материалы для проведения публичных слушаний по проекту межевания территории с целью образования земельного участка путем перераспределения земельных участков с кадастровыми номерами 38:06:100922:93, 38:06:100922:8709.</w:t>
      </w:r>
    </w:p>
    <w:p w:rsidR="00496BFA" w:rsidRPr="00496BFA" w:rsidRDefault="00496BFA" w:rsidP="00496BFA">
      <w:pPr>
        <w:tabs>
          <w:tab w:val="left" w:pos="3976"/>
        </w:tabs>
        <w:ind w:left="0" w:right="-136" w:firstLine="284"/>
        <w:rPr>
          <w:sz w:val="18"/>
          <w:szCs w:val="18"/>
        </w:rPr>
      </w:pPr>
      <w:r w:rsidRPr="00496BFA">
        <w:rPr>
          <w:sz w:val="18"/>
          <w:szCs w:val="18"/>
        </w:rPr>
        <w:t>3. Отделу градостроительства, земельных и имущественных отношений:</w:t>
      </w:r>
    </w:p>
    <w:p w:rsidR="00496BFA" w:rsidRPr="00496BFA" w:rsidRDefault="00496BFA" w:rsidP="00496BFA">
      <w:pPr>
        <w:tabs>
          <w:tab w:val="left" w:pos="3976"/>
        </w:tabs>
        <w:ind w:left="0" w:right="-136" w:firstLine="284"/>
        <w:rPr>
          <w:sz w:val="18"/>
          <w:szCs w:val="18"/>
        </w:rPr>
      </w:pPr>
      <w:r w:rsidRPr="00496BFA">
        <w:rPr>
          <w:sz w:val="18"/>
          <w:szCs w:val="18"/>
        </w:rPr>
        <w:t>3.1. Обеспечить в течение 3 дней со дня принятия данного решения о подготовке проекта межевания его публикацию в установленном законом порядке;</w:t>
      </w:r>
    </w:p>
    <w:p w:rsidR="00496BFA" w:rsidRPr="00496BFA" w:rsidRDefault="00496BFA" w:rsidP="00496BFA">
      <w:pPr>
        <w:tabs>
          <w:tab w:val="left" w:pos="3976"/>
        </w:tabs>
        <w:ind w:left="0" w:right="-136" w:firstLine="284"/>
        <w:rPr>
          <w:sz w:val="18"/>
          <w:szCs w:val="18"/>
        </w:rPr>
      </w:pPr>
      <w:r w:rsidRPr="00496BFA">
        <w:rPr>
          <w:sz w:val="18"/>
          <w:szCs w:val="18"/>
        </w:rPr>
        <w:t>3.2. Осуществить проверку проекта межевания территории с целью образования земельного участка путем перераспределения земельных участков с кадастровыми номерами 38:06:100922:93, 38:06:100922:8709 в соответствии с действующим законодательством.</w:t>
      </w:r>
    </w:p>
    <w:p w:rsidR="00496BFA" w:rsidRPr="00496BFA" w:rsidRDefault="00496BFA" w:rsidP="00496BFA">
      <w:pPr>
        <w:tabs>
          <w:tab w:val="left" w:pos="3976"/>
        </w:tabs>
        <w:ind w:left="0" w:right="-136" w:firstLine="284"/>
        <w:rPr>
          <w:sz w:val="18"/>
          <w:szCs w:val="18"/>
        </w:rPr>
      </w:pPr>
      <w:r w:rsidRPr="00496BFA">
        <w:rPr>
          <w:sz w:val="18"/>
          <w:szCs w:val="18"/>
        </w:rPr>
        <w:t xml:space="preserve">4. </w:t>
      </w:r>
      <w:proofErr w:type="gramStart"/>
      <w:r w:rsidRPr="00496BFA">
        <w:rPr>
          <w:sz w:val="18"/>
          <w:szCs w:val="18"/>
        </w:rPr>
        <w:t>Контроль за</w:t>
      </w:r>
      <w:proofErr w:type="gramEnd"/>
      <w:r w:rsidRPr="00496BFA">
        <w:rPr>
          <w:sz w:val="18"/>
          <w:szCs w:val="18"/>
        </w:rPr>
        <w:t xml:space="preserve"> исполнением данного постановления возложить на заместителя Главы администрации.</w:t>
      </w:r>
    </w:p>
    <w:p w:rsidR="00496BFA" w:rsidRPr="00496BFA" w:rsidRDefault="00496BFA" w:rsidP="00496BFA">
      <w:pPr>
        <w:tabs>
          <w:tab w:val="left" w:pos="3976"/>
        </w:tabs>
        <w:ind w:left="0" w:right="-136" w:firstLine="284"/>
        <w:rPr>
          <w:sz w:val="18"/>
          <w:szCs w:val="18"/>
        </w:rPr>
      </w:pPr>
    </w:p>
    <w:p w:rsidR="00496BFA" w:rsidRPr="00496BFA" w:rsidRDefault="00496BFA" w:rsidP="00496BFA">
      <w:pPr>
        <w:tabs>
          <w:tab w:val="left" w:pos="3976"/>
        </w:tabs>
        <w:ind w:left="0" w:right="-136" w:firstLine="284"/>
        <w:rPr>
          <w:sz w:val="18"/>
          <w:szCs w:val="18"/>
        </w:rPr>
      </w:pPr>
    </w:p>
    <w:p w:rsidR="00496BFA" w:rsidRPr="00496BFA" w:rsidRDefault="00496BFA" w:rsidP="00496BFA">
      <w:pPr>
        <w:tabs>
          <w:tab w:val="left" w:pos="3976"/>
        </w:tabs>
        <w:ind w:left="0" w:right="-136" w:firstLine="284"/>
        <w:jc w:val="right"/>
        <w:rPr>
          <w:i/>
          <w:sz w:val="18"/>
          <w:szCs w:val="18"/>
        </w:rPr>
      </w:pPr>
      <w:r w:rsidRPr="00496BFA">
        <w:rPr>
          <w:i/>
          <w:sz w:val="18"/>
          <w:szCs w:val="18"/>
        </w:rPr>
        <w:t xml:space="preserve">Глава администрации                                             В.М. </w:t>
      </w:r>
      <w:proofErr w:type="spellStart"/>
      <w:r w:rsidRPr="00496BFA">
        <w:rPr>
          <w:i/>
          <w:sz w:val="18"/>
          <w:szCs w:val="18"/>
        </w:rPr>
        <w:t>Колмаченко</w:t>
      </w:r>
      <w:proofErr w:type="spellEnd"/>
    </w:p>
    <w:p w:rsidR="00655F98" w:rsidRPr="00496BFA" w:rsidRDefault="00496BFA" w:rsidP="00496BFA">
      <w:pPr>
        <w:tabs>
          <w:tab w:val="left" w:pos="3976"/>
        </w:tabs>
        <w:ind w:left="0" w:right="-136" w:firstLine="284"/>
        <w:jc w:val="right"/>
        <w:rPr>
          <w:i/>
          <w:sz w:val="18"/>
          <w:szCs w:val="18"/>
        </w:rPr>
      </w:pPr>
      <w:r w:rsidRPr="00496BFA">
        <w:rPr>
          <w:i/>
          <w:sz w:val="18"/>
          <w:szCs w:val="18"/>
        </w:rPr>
        <w:t> </w:t>
      </w:r>
    </w:p>
    <w:p w:rsidR="00496BFA" w:rsidRDefault="00496BFA">
      <w:pPr>
        <w:tabs>
          <w:tab w:val="left" w:pos="3976"/>
        </w:tabs>
        <w:ind w:left="0" w:right="-136" w:firstLine="284"/>
        <w:jc w:val="right"/>
        <w:rPr>
          <w:i/>
          <w:sz w:val="18"/>
          <w:szCs w:val="18"/>
        </w:rPr>
      </w:pPr>
    </w:p>
    <w:p w:rsidR="00546623" w:rsidRPr="007A6408" w:rsidRDefault="00546623" w:rsidP="00546623">
      <w:pPr>
        <w:tabs>
          <w:tab w:val="left" w:pos="3976"/>
        </w:tabs>
        <w:ind w:left="0" w:right="2" w:firstLine="568"/>
        <w:jc w:val="center"/>
        <w:rPr>
          <w:b/>
          <w:sz w:val="18"/>
          <w:szCs w:val="18"/>
        </w:rPr>
      </w:pPr>
      <w:r w:rsidRPr="007A6408">
        <w:rPr>
          <w:sz w:val="18"/>
          <w:szCs w:val="18"/>
        </w:rPr>
        <w:t>РОССИЙСКАЯ ФЕДЕРАЦИЯ</w:t>
      </w:r>
    </w:p>
    <w:p w:rsidR="00546623" w:rsidRPr="007A6408" w:rsidRDefault="00546623" w:rsidP="00546623">
      <w:pPr>
        <w:tabs>
          <w:tab w:val="left" w:pos="3976"/>
        </w:tabs>
        <w:ind w:left="0" w:right="2" w:firstLine="568"/>
        <w:jc w:val="center"/>
        <w:rPr>
          <w:bCs/>
          <w:sz w:val="18"/>
          <w:szCs w:val="18"/>
        </w:rPr>
      </w:pPr>
      <w:r w:rsidRPr="007A6408">
        <w:rPr>
          <w:bCs/>
          <w:sz w:val="18"/>
          <w:szCs w:val="18"/>
        </w:rPr>
        <w:t>ИРКУТСКАЯ ОБЛАСТЬ ИРКУТСКИЙ РАЙОН</w:t>
      </w:r>
    </w:p>
    <w:p w:rsidR="00546623" w:rsidRPr="007A6408" w:rsidRDefault="00546623" w:rsidP="00546623">
      <w:pPr>
        <w:tabs>
          <w:tab w:val="left" w:pos="3976"/>
        </w:tabs>
        <w:ind w:left="0" w:right="2" w:firstLine="568"/>
        <w:jc w:val="center"/>
        <w:rPr>
          <w:sz w:val="18"/>
          <w:szCs w:val="18"/>
        </w:rPr>
      </w:pPr>
      <w:r w:rsidRPr="007A6408">
        <w:rPr>
          <w:sz w:val="18"/>
          <w:szCs w:val="18"/>
        </w:rPr>
        <w:t>ХОМУТОВСКОЕ МУНИЦИПАЛЬНОЕ ОБРАЗОВАНИЕ</w:t>
      </w:r>
    </w:p>
    <w:p w:rsidR="00546623" w:rsidRDefault="00546623" w:rsidP="00546623">
      <w:pPr>
        <w:tabs>
          <w:tab w:val="left" w:pos="3976"/>
        </w:tabs>
        <w:ind w:left="0" w:right="2" w:firstLine="568"/>
        <w:jc w:val="center"/>
        <w:rPr>
          <w:b/>
          <w:bCs/>
          <w:sz w:val="18"/>
          <w:szCs w:val="18"/>
        </w:rPr>
      </w:pPr>
      <w:r w:rsidRPr="007A6408">
        <w:rPr>
          <w:b/>
          <w:bCs/>
          <w:sz w:val="18"/>
          <w:szCs w:val="18"/>
        </w:rPr>
        <w:t>АДМИНИСТРАЦИЯ</w:t>
      </w:r>
    </w:p>
    <w:p w:rsidR="00546623" w:rsidRDefault="00546623" w:rsidP="00546623">
      <w:pPr>
        <w:tabs>
          <w:tab w:val="left" w:pos="3976"/>
        </w:tabs>
        <w:ind w:left="0" w:right="2" w:firstLine="568"/>
        <w:jc w:val="center"/>
        <w:rPr>
          <w:b/>
          <w:bCs/>
          <w:sz w:val="18"/>
          <w:szCs w:val="18"/>
        </w:rPr>
      </w:pPr>
      <w:r>
        <w:rPr>
          <w:b/>
          <w:bCs/>
          <w:sz w:val="18"/>
          <w:szCs w:val="18"/>
        </w:rPr>
        <w:t>ПОСТАНОВЛЕНИЕ</w:t>
      </w:r>
    </w:p>
    <w:p w:rsidR="00546623" w:rsidRPr="007A6408" w:rsidRDefault="00546623" w:rsidP="00546623">
      <w:pPr>
        <w:tabs>
          <w:tab w:val="left" w:pos="3976"/>
        </w:tabs>
        <w:ind w:left="0" w:right="2" w:firstLine="568"/>
        <w:jc w:val="center"/>
        <w:rPr>
          <w:b/>
          <w:bCs/>
          <w:sz w:val="18"/>
          <w:szCs w:val="18"/>
        </w:rPr>
      </w:pPr>
    </w:p>
    <w:p w:rsidR="00546623" w:rsidRDefault="00D4617D" w:rsidP="00546623">
      <w:pPr>
        <w:tabs>
          <w:tab w:val="left" w:pos="3976"/>
        </w:tabs>
        <w:ind w:left="0" w:right="2" w:firstLine="568"/>
        <w:rPr>
          <w:sz w:val="18"/>
          <w:szCs w:val="18"/>
          <w:u w:val="single"/>
        </w:rPr>
      </w:pPr>
      <w:r>
        <w:rPr>
          <w:bCs/>
          <w:sz w:val="18"/>
          <w:szCs w:val="18"/>
          <w:u w:val="single"/>
        </w:rPr>
        <w:t>27</w:t>
      </w:r>
      <w:r w:rsidR="00546623">
        <w:rPr>
          <w:bCs/>
          <w:sz w:val="18"/>
          <w:szCs w:val="18"/>
          <w:u w:val="single"/>
        </w:rPr>
        <w:t>.04.2023</w:t>
      </w:r>
      <w:r>
        <w:rPr>
          <w:sz w:val="18"/>
          <w:szCs w:val="18"/>
          <w:u w:val="single"/>
        </w:rPr>
        <w:t xml:space="preserve">  № 105</w:t>
      </w:r>
      <w:r w:rsidR="00546623">
        <w:rPr>
          <w:sz w:val="18"/>
          <w:szCs w:val="18"/>
          <w:u w:val="single"/>
        </w:rPr>
        <w:t xml:space="preserve"> о/д</w:t>
      </w:r>
    </w:p>
    <w:p w:rsidR="00546623" w:rsidRDefault="00546623" w:rsidP="00546623">
      <w:pPr>
        <w:tabs>
          <w:tab w:val="left" w:pos="3976"/>
        </w:tabs>
        <w:ind w:left="0" w:right="2" w:firstLine="568"/>
        <w:rPr>
          <w:sz w:val="18"/>
          <w:szCs w:val="18"/>
        </w:rPr>
      </w:pPr>
      <w:r w:rsidRPr="007A6408">
        <w:rPr>
          <w:sz w:val="18"/>
          <w:szCs w:val="18"/>
        </w:rPr>
        <w:t xml:space="preserve">       с. Хомутово </w:t>
      </w:r>
    </w:p>
    <w:p w:rsidR="00546623" w:rsidRPr="007A6408" w:rsidRDefault="00546623" w:rsidP="00546623">
      <w:pPr>
        <w:tabs>
          <w:tab w:val="left" w:pos="3976"/>
        </w:tabs>
        <w:ind w:left="0" w:right="2" w:firstLine="568"/>
        <w:rPr>
          <w:sz w:val="18"/>
          <w:szCs w:val="18"/>
        </w:rPr>
      </w:pPr>
    </w:p>
    <w:p w:rsidR="00546623" w:rsidRDefault="00D4617D" w:rsidP="00546623">
      <w:pPr>
        <w:tabs>
          <w:tab w:val="left" w:pos="3976"/>
        </w:tabs>
        <w:ind w:left="0" w:right="-136" w:firstLine="284"/>
        <w:rPr>
          <w:sz w:val="18"/>
          <w:szCs w:val="18"/>
        </w:rPr>
      </w:pPr>
      <w:r w:rsidRPr="00D4617D">
        <w:rPr>
          <w:sz w:val="18"/>
          <w:szCs w:val="18"/>
        </w:rPr>
        <w:t xml:space="preserve">Об утверждении Программы профилактики рисков причинения вреда (ущерба) охраняемым законом ценностям по муниципальному жилищному контролю в </w:t>
      </w:r>
      <w:proofErr w:type="spellStart"/>
      <w:r w:rsidRPr="00D4617D">
        <w:rPr>
          <w:sz w:val="18"/>
          <w:szCs w:val="18"/>
        </w:rPr>
        <w:t>Хомутовском</w:t>
      </w:r>
      <w:proofErr w:type="spellEnd"/>
      <w:r w:rsidRPr="00D4617D">
        <w:rPr>
          <w:sz w:val="18"/>
          <w:szCs w:val="18"/>
        </w:rPr>
        <w:t xml:space="preserve"> муниципальном образовании на 2023-2024 годы</w:t>
      </w:r>
      <w:r w:rsidR="00546623">
        <w:rPr>
          <w:sz w:val="18"/>
          <w:szCs w:val="18"/>
        </w:rPr>
        <w:t>.</w:t>
      </w:r>
    </w:p>
    <w:p w:rsidR="008648FB" w:rsidRDefault="008648FB" w:rsidP="00546623">
      <w:pPr>
        <w:tabs>
          <w:tab w:val="left" w:pos="3976"/>
        </w:tabs>
        <w:ind w:left="0" w:right="-136" w:firstLine="284"/>
        <w:rPr>
          <w:sz w:val="18"/>
          <w:szCs w:val="18"/>
        </w:rPr>
      </w:pPr>
    </w:p>
    <w:p w:rsidR="008648FB" w:rsidRDefault="008648FB" w:rsidP="008648FB">
      <w:pPr>
        <w:tabs>
          <w:tab w:val="left" w:pos="3976"/>
        </w:tabs>
        <w:ind w:left="0" w:right="-136" w:firstLine="284"/>
        <w:rPr>
          <w:sz w:val="18"/>
          <w:szCs w:val="18"/>
        </w:rPr>
      </w:pPr>
      <w:proofErr w:type="gramStart"/>
      <w:r w:rsidRPr="008648FB">
        <w:rPr>
          <w:sz w:val="18"/>
          <w:szCs w:val="18"/>
        </w:rPr>
        <w:t>В соответствии с частью 1 статьи 8.2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w:t>
      </w:r>
      <w:proofErr w:type="gramEnd"/>
      <w:r w:rsidRPr="008648FB">
        <w:rPr>
          <w:sz w:val="18"/>
          <w:szCs w:val="18"/>
        </w:rPr>
        <w:t xml:space="preserve"> </w:t>
      </w:r>
      <w:proofErr w:type="gramStart"/>
      <w:r w:rsidRPr="008648FB">
        <w:rPr>
          <w:sz w:val="18"/>
          <w:szCs w:val="18"/>
        </w:rPr>
        <w:t>Федерации от 26.12.2018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положением о муниципальном жилищном контроле на территории Хомутовского муниципального образования, утвержденным решением Думы №57-265/д от 23.12.2021, Уставом Администрации Хомутовского муниципального образования, Администрация Хомутовского муниципального образования</w:t>
      </w:r>
      <w:proofErr w:type="gramEnd"/>
    </w:p>
    <w:p w:rsidR="008648FB" w:rsidRPr="008648FB" w:rsidRDefault="008648FB" w:rsidP="008648FB">
      <w:pPr>
        <w:tabs>
          <w:tab w:val="left" w:pos="3976"/>
        </w:tabs>
        <w:ind w:left="0" w:right="-136" w:firstLine="284"/>
        <w:rPr>
          <w:sz w:val="18"/>
          <w:szCs w:val="18"/>
        </w:rPr>
      </w:pPr>
    </w:p>
    <w:p w:rsidR="008648FB" w:rsidRDefault="008648FB" w:rsidP="008648FB">
      <w:pPr>
        <w:tabs>
          <w:tab w:val="left" w:pos="3976"/>
        </w:tabs>
        <w:ind w:left="0" w:right="-136" w:firstLine="284"/>
        <w:rPr>
          <w:sz w:val="18"/>
          <w:szCs w:val="18"/>
        </w:rPr>
      </w:pPr>
      <w:r w:rsidRPr="008648FB">
        <w:rPr>
          <w:sz w:val="18"/>
          <w:szCs w:val="18"/>
        </w:rPr>
        <w:t>ПОСТАНОВЛЯЕТ:</w:t>
      </w:r>
    </w:p>
    <w:p w:rsidR="008648FB" w:rsidRPr="008648FB" w:rsidRDefault="008648FB" w:rsidP="008648FB">
      <w:pPr>
        <w:tabs>
          <w:tab w:val="left" w:pos="3976"/>
        </w:tabs>
        <w:ind w:left="0" w:right="-136" w:firstLine="284"/>
        <w:rPr>
          <w:sz w:val="18"/>
          <w:szCs w:val="18"/>
        </w:rPr>
      </w:pPr>
    </w:p>
    <w:p w:rsidR="008648FB" w:rsidRPr="008648FB" w:rsidRDefault="008648FB" w:rsidP="008648FB">
      <w:pPr>
        <w:tabs>
          <w:tab w:val="left" w:pos="3976"/>
        </w:tabs>
        <w:ind w:left="0" w:right="-136" w:firstLine="284"/>
        <w:rPr>
          <w:sz w:val="18"/>
          <w:szCs w:val="18"/>
        </w:rPr>
      </w:pPr>
      <w:r w:rsidRPr="008648FB">
        <w:rPr>
          <w:sz w:val="18"/>
          <w:szCs w:val="18"/>
        </w:rPr>
        <w:t xml:space="preserve">1. Утвердить Программу профилактики рисков причинения вреда (ущерба) охраняемым законом ценностям по муниципальному жилищному контролю в </w:t>
      </w:r>
      <w:proofErr w:type="spellStart"/>
      <w:r w:rsidRPr="008648FB">
        <w:rPr>
          <w:sz w:val="18"/>
          <w:szCs w:val="18"/>
        </w:rPr>
        <w:t>Хомутовском</w:t>
      </w:r>
      <w:proofErr w:type="spellEnd"/>
      <w:r w:rsidRPr="008648FB">
        <w:rPr>
          <w:sz w:val="18"/>
          <w:szCs w:val="18"/>
        </w:rPr>
        <w:t xml:space="preserve"> </w:t>
      </w:r>
      <w:proofErr w:type="gramStart"/>
      <w:r w:rsidRPr="008648FB">
        <w:rPr>
          <w:sz w:val="18"/>
          <w:szCs w:val="18"/>
        </w:rPr>
        <w:t>муниципальном</w:t>
      </w:r>
      <w:proofErr w:type="gramEnd"/>
      <w:r w:rsidRPr="008648FB">
        <w:rPr>
          <w:sz w:val="18"/>
          <w:szCs w:val="18"/>
        </w:rPr>
        <w:t xml:space="preserve"> образования на 2023-2024 годы согласно Приложения.</w:t>
      </w:r>
    </w:p>
    <w:p w:rsidR="008648FB" w:rsidRPr="008648FB" w:rsidRDefault="008648FB" w:rsidP="008648FB">
      <w:pPr>
        <w:tabs>
          <w:tab w:val="left" w:pos="3976"/>
        </w:tabs>
        <w:ind w:left="0" w:right="-136" w:firstLine="284"/>
        <w:rPr>
          <w:sz w:val="18"/>
          <w:szCs w:val="18"/>
        </w:rPr>
      </w:pPr>
      <w:r w:rsidRPr="008648FB">
        <w:rPr>
          <w:sz w:val="18"/>
          <w:szCs w:val="18"/>
        </w:rPr>
        <w:t>2. Настоящее постановление опубликовать на официальном сайте Хомутовского муниципального образования.</w:t>
      </w:r>
    </w:p>
    <w:p w:rsidR="008648FB" w:rsidRPr="008648FB" w:rsidRDefault="008648FB" w:rsidP="008648FB">
      <w:pPr>
        <w:tabs>
          <w:tab w:val="left" w:pos="3976"/>
        </w:tabs>
        <w:ind w:left="0" w:right="-136" w:firstLine="284"/>
        <w:rPr>
          <w:sz w:val="18"/>
          <w:szCs w:val="18"/>
        </w:rPr>
      </w:pPr>
      <w:r w:rsidRPr="008648FB">
        <w:rPr>
          <w:sz w:val="18"/>
          <w:szCs w:val="18"/>
        </w:rPr>
        <w:t>3. Контроль исполнения настоящего постановления возложить на заместителя Главы администрации Хомутовского муниципального образования.</w:t>
      </w:r>
    </w:p>
    <w:p w:rsidR="008648FB" w:rsidRPr="008648FB" w:rsidRDefault="008648FB" w:rsidP="008648FB">
      <w:pPr>
        <w:tabs>
          <w:tab w:val="left" w:pos="3976"/>
        </w:tabs>
        <w:ind w:left="0" w:right="-136" w:firstLine="284"/>
        <w:rPr>
          <w:sz w:val="18"/>
          <w:szCs w:val="18"/>
        </w:rPr>
      </w:pPr>
      <w:r w:rsidRPr="008648FB">
        <w:rPr>
          <w:sz w:val="18"/>
          <w:szCs w:val="18"/>
        </w:rPr>
        <w:t xml:space="preserve"> </w:t>
      </w:r>
    </w:p>
    <w:p w:rsidR="008648FB" w:rsidRPr="008648FB" w:rsidRDefault="008648FB" w:rsidP="008648FB">
      <w:pPr>
        <w:tabs>
          <w:tab w:val="left" w:pos="3976"/>
        </w:tabs>
        <w:ind w:left="0" w:right="-136" w:firstLine="284"/>
        <w:rPr>
          <w:sz w:val="18"/>
          <w:szCs w:val="18"/>
        </w:rPr>
      </w:pPr>
    </w:p>
    <w:p w:rsidR="008648FB" w:rsidRDefault="008648FB" w:rsidP="008648FB">
      <w:pPr>
        <w:tabs>
          <w:tab w:val="left" w:pos="3976"/>
        </w:tabs>
        <w:ind w:left="0" w:right="-136" w:firstLine="284"/>
        <w:jc w:val="right"/>
        <w:rPr>
          <w:i/>
          <w:sz w:val="18"/>
          <w:szCs w:val="18"/>
        </w:rPr>
      </w:pPr>
      <w:r w:rsidRPr="008648FB">
        <w:rPr>
          <w:i/>
          <w:sz w:val="18"/>
          <w:szCs w:val="18"/>
        </w:rPr>
        <w:t xml:space="preserve">Глава  администрации                                          В.М. </w:t>
      </w:r>
      <w:proofErr w:type="spellStart"/>
      <w:r w:rsidRPr="008648FB">
        <w:rPr>
          <w:i/>
          <w:sz w:val="18"/>
          <w:szCs w:val="18"/>
        </w:rPr>
        <w:t>Колмаченко</w:t>
      </w:r>
      <w:proofErr w:type="spellEnd"/>
    </w:p>
    <w:p w:rsidR="008648FB" w:rsidRDefault="008648FB" w:rsidP="008648FB">
      <w:pPr>
        <w:tabs>
          <w:tab w:val="left" w:pos="3976"/>
        </w:tabs>
        <w:ind w:left="0" w:right="-136" w:firstLine="284"/>
        <w:jc w:val="right"/>
        <w:rPr>
          <w:i/>
          <w:sz w:val="18"/>
          <w:szCs w:val="18"/>
        </w:rPr>
      </w:pPr>
    </w:p>
    <w:p w:rsidR="008648FB" w:rsidRDefault="008648FB" w:rsidP="008648FB">
      <w:pPr>
        <w:tabs>
          <w:tab w:val="left" w:pos="3976"/>
        </w:tabs>
        <w:ind w:left="0" w:right="-136" w:firstLine="284"/>
        <w:jc w:val="right"/>
        <w:rPr>
          <w:i/>
          <w:sz w:val="18"/>
          <w:szCs w:val="18"/>
        </w:rPr>
      </w:pPr>
    </w:p>
    <w:p w:rsidR="008648FB" w:rsidRPr="008648FB" w:rsidRDefault="008648FB" w:rsidP="008648FB">
      <w:pPr>
        <w:tabs>
          <w:tab w:val="left" w:pos="3976"/>
        </w:tabs>
        <w:ind w:left="0" w:right="-136" w:firstLine="284"/>
        <w:jc w:val="right"/>
        <w:rPr>
          <w:i/>
          <w:sz w:val="18"/>
          <w:szCs w:val="18"/>
        </w:rPr>
      </w:pPr>
      <w:r w:rsidRPr="008648FB">
        <w:rPr>
          <w:i/>
          <w:sz w:val="18"/>
          <w:szCs w:val="18"/>
        </w:rPr>
        <w:t>Приложение</w:t>
      </w:r>
    </w:p>
    <w:p w:rsidR="008648FB" w:rsidRPr="008648FB" w:rsidRDefault="008648FB" w:rsidP="008648FB">
      <w:pPr>
        <w:tabs>
          <w:tab w:val="left" w:pos="3976"/>
        </w:tabs>
        <w:ind w:left="0" w:right="-136" w:firstLine="284"/>
        <w:jc w:val="right"/>
        <w:rPr>
          <w:i/>
          <w:sz w:val="18"/>
          <w:szCs w:val="18"/>
        </w:rPr>
      </w:pPr>
      <w:r w:rsidRPr="008648FB">
        <w:rPr>
          <w:i/>
          <w:sz w:val="18"/>
          <w:szCs w:val="18"/>
        </w:rPr>
        <w:t xml:space="preserve">                                                                         к постановлению администрации</w:t>
      </w:r>
    </w:p>
    <w:p w:rsidR="008648FB" w:rsidRPr="008648FB" w:rsidRDefault="008648FB" w:rsidP="008648FB">
      <w:pPr>
        <w:tabs>
          <w:tab w:val="left" w:pos="3976"/>
        </w:tabs>
        <w:ind w:left="0" w:right="-136" w:firstLine="284"/>
        <w:jc w:val="right"/>
        <w:rPr>
          <w:i/>
          <w:sz w:val="18"/>
          <w:szCs w:val="18"/>
        </w:rPr>
      </w:pPr>
      <w:r w:rsidRPr="008648FB">
        <w:rPr>
          <w:i/>
          <w:sz w:val="18"/>
          <w:szCs w:val="18"/>
        </w:rPr>
        <w:t xml:space="preserve">                                                           Хомутовского муниципального образования</w:t>
      </w:r>
    </w:p>
    <w:p w:rsidR="008648FB" w:rsidRPr="008648FB" w:rsidRDefault="008648FB" w:rsidP="008648FB">
      <w:pPr>
        <w:tabs>
          <w:tab w:val="left" w:pos="3976"/>
        </w:tabs>
        <w:ind w:left="0" w:right="-136" w:firstLine="284"/>
        <w:jc w:val="right"/>
        <w:rPr>
          <w:i/>
          <w:sz w:val="18"/>
          <w:szCs w:val="18"/>
        </w:rPr>
      </w:pPr>
      <w:r w:rsidRPr="008648FB">
        <w:rPr>
          <w:i/>
          <w:sz w:val="18"/>
          <w:szCs w:val="18"/>
        </w:rPr>
        <w:t>от  _</w:t>
      </w:r>
      <w:r w:rsidR="00EB33C0">
        <w:rPr>
          <w:i/>
          <w:sz w:val="18"/>
          <w:szCs w:val="18"/>
          <w:u w:val="single"/>
        </w:rPr>
        <w:t>27.04.2023</w:t>
      </w:r>
      <w:r w:rsidRPr="008648FB">
        <w:rPr>
          <w:i/>
          <w:sz w:val="18"/>
          <w:szCs w:val="18"/>
        </w:rPr>
        <w:t>_  № _</w:t>
      </w:r>
      <w:r w:rsidR="005E2443">
        <w:rPr>
          <w:i/>
          <w:sz w:val="18"/>
          <w:szCs w:val="18"/>
        </w:rPr>
        <w:t>1</w:t>
      </w:r>
      <w:r w:rsidR="00EB33C0">
        <w:rPr>
          <w:i/>
          <w:sz w:val="18"/>
          <w:szCs w:val="18"/>
          <w:u w:val="single"/>
        </w:rPr>
        <w:t>05 о/д</w:t>
      </w:r>
      <w:r w:rsidRPr="008648FB">
        <w:rPr>
          <w:i/>
          <w:sz w:val="18"/>
          <w:szCs w:val="18"/>
        </w:rPr>
        <w:t>_</w:t>
      </w:r>
    </w:p>
    <w:p w:rsidR="008648FB" w:rsidRPr="008648FB" w:rsidRDefault="008648FB" w:rsidP="008648FB">
      <w:pPr>
        <w:tabs>
          <w:tab w:val="left" w:pos="3976"/>
        </w:tabs>
        <w:ind w:left="0" w:right="-136" w:firstLine="284"/>
        <w:rPr>
          <w:sz w:val="18"/>
          <w:szCs w:val="18"/>
        </w:rPr>
      </w:pPr>
      <w:r w:rsidRPr="008648FB">
        <w:rPr>
          <w:sz w:val="18"/>
          <w:szCs w:val="18"/>
        </w:rPr>
        <w:t xml:space="preserve"> </w:t>
      </w:r>
    </w:p>
    <w:p w:rsidR="008648FB" w:rsidRPr="00EB33C0" w:rsidRDefault="008648FB" w:rsidP="00EB33C0">
      <w:pPr>
        <w:tabs>
          <w:tab w:val="left" w:pos="3976"/>
        </w:tabs>
        <w:ind w:left="0" w:right="-136" w:firstLine="284"/>
        <w:jc w:val="center"/>
        <w:rPr>
          <w:b/>
          <w:sz w:val="18"/>
          <w:szCs w:val="18"/>
        </w:rPr>
      </w:pPr>
      <w:r w:rsidRPr="00EB33C0">
        <w:rPr>
          <w:b/>
          <w:sz w:val="18"/>
          <w:szCs w:val="18"/>
        </w:rPr>
        <w:t>Программа</w:t>
      </w:r>
    </w:p>
    <w:p w:rsidR="008648FB" w:rsidRPr="00EB33C0" w:rsidRDefault="008648FB" w:rsidP="00EB33C0">
      <w:pPr>
        <w:tabs>
          <w:tab w:val="left" w:pos="3976"/>
        </w:tabs>
        <w:ind w:left="0" w:right="-136" w:firstLine="284"/>
        <w:jc w:val="center"/>
        <w:rPr>
          <w:b/>
          <w:sz w:val="18"/>
          <w:szCs w:val="18"/>
        </w:rPr>
      </w:pPr>
      <w:r w:rsidRPr="00EB33C0">
        <w:rPr>
          <w:b/>
          <w:sz w:val="18"/>
          <w:szCs w:val="18"/>
        </w:rPr>
        <w:t xml:space="preserve">профилактики рисков причинения вреда (ущерба) </w:t>
      </w:r>
      <w:proofErr w:type="gramStart"/>
      <w:r w:rsidRPr="00EB33C0">
        <w:rPr>
          <w:b/>
          <w:sz w:val="18"/>
          <w:szCs w:val="18"/>
        </w:rPr>
        <w:t>охраняемым</w:t>
      </w:r>
      <w:proofErr w:type="gramEnd"/>
    </w:p>
    <w:p w:rsidR="008648FB" w:rsidRPr="00EB33C0" w:rsidRDefault="008648FB" w:rsidP="00EB33C0">
      <w:pPr>
        <w:tabs>
          <w:tab w:val="left" w:pos="3976"/>
        </w:tabs>
        <w:ind w:left="0" w:right="-136" w:firstLine="284"/>
        <w:jc w:val="center"/>
        <w:rPr>
          <w:b/>
          <w:sz w:val="18"/>
          <w:szCs w:val="18"/>
        </w:rPr>
      </w:pPr>
      <w:r w:rsidRPr="00EB33C0">
        <w:rPr>
          <w:b/>
          <w:sz w:val="18"/>
          <w:szCs w:val="18"/>
        </w:rPr>
        <w:t>законом ценностям по муниципальному жилищному контролю</w:t>
      </w:r>
    </w:p>
    <w:p w:rsidR="008648FB" w:rsidRPr="00EB33C0" w:rsidRDefault="008648FB" w:rsidP="00EB33C0">
      <w:pPr>
        <w:tabs>
          <w:tab w:val="left" w:pos="3976"/>
        </w:tabs>
        <w:ind w:left="0" w:right="-136" w:firstLine="284"/>
        <w:jc w:val="center"/>
        <w:rPr>
          <w:b/>
          <w:sz w:val="18"/>
          <w:szCs w:val="18"/>
        </w:rPr>
      </w:pPr>
      <w:r w:rsidRPr="00EB33C0">
        <w:rPr>
          <w:b/>
          <w:sz w:val="18"/>
          <w:szCs w:val="18"/>
        </w:rPr>
        <w:t xml:space="preserve">в </w:t>
      </w:r>
      <w:proofErr w:type="spellStart"/>
      <w:r w:rsidRPr="00EB33C0">
        <w:rPr>
          <w:b/>
          <w:sz w:val="18"/>
          <w:szCs w:val="18"/>
        </w:rPr>
        <w:t>Хомутовском</w:t>
      </w:r>
      <w:proofErr w:type="spellEnd"/>
      <w:r w:rsidRPr="00EB33C0">
        <w:rPr>
          <w:b/>
          <w:sz w:val="18"/>
          <w:szCs w:val="18"/>
        </w:rPr>
        <w:t xml:space="preserve"> муниципальном образовании на 2023-2024 годы</w:t>
      </w:r>
    </w:p>
    <w:p w:rsidR="008648FB" w:rsidRPr="008648FB" w:rsidRDefault="008648FB" w:rsidP="008648FB">
      <w:pPr>
        <w:tabs>
          <w:tab w:val="left" w:pos="3976"/>
        </w:tabs>
        <w:ind w:left="0" w:right="-136" w:firstLine="284"/>
        <w:rPr>
          <w:sz w:val="18"/>
          <w:szCs w:val="18"/>
        </w:rPr>
      </w:pPr>
    </w:p>
    <w:p w:rsidR="008648FB" w:rsidRPr="008648FB" w:rsidRDefault="008648FB" w:rsidP="00EB33C0">
      <w:pPr>
        <w:tabs>
          <w:tab w:val="left" w:pos="3976"/>
        </w:tabs>
        <w:ind w:left="0" w:right="-136" w:firstLine="284"/>
        <w:jc w:val="center"/>
        <w:rPr>
          <w:sz w:val="18"/>
          <w:szCs w:val="18"/>
        </w:rPr>
      </w:pPr>
      <w:r w:rsidRPr="008648FB">
        <w:rPr>
          <w:sz w:val="18"/>
          <w:szCs w:val="18"/>
        </w:rPr>
        <w:t>Раздел 1. Аналитическая часть</w:t>
      </w:r>
    </w:p>
    <w:p w:rsidR="008648FB" w:rsidRPr="008648FB" w:rsidRDefault="008648FB" w:rsidP="008648FB">
      <w:pPr>
        <w:tabs>
          <w:tab w:val="left" w:pos="3976"/>
        </w:tabs>
        <w:ind w:left="0" w:right="-136" w:firstLine="284"/>
        <w:rPr>
          <w:sz w:val="18"/>
          <w:szCs w:val="18"/>
        </w:rPr>
      </w:pPr>
    </w:p>
    <w:p w:rsidR="008648FB" w:rsidRPr="008648FB" w:rsidRDefault="008648FB" w:rsidP="008648FB">
      <w:pPr>
        <w:tabs>
          <w:tab w:val="left" w:pos="3976"/>
        </w:tabs>
        <w:ind w:left="0" w:right="-136" w:firstLine="284"/>
        <w:rPr>
          <w:sz w:val="18"/>
          <w:szCs w:val="18"/>
        </w:rPr>
      </w:pPr>
      <w:r w:rsidRPr="008648FB">
        <w:rPr>
          <w:sz w:val="18"/>
          <w:szCs w:val="18"/>
        </w:rPr>
        <w:t xml:space="preserve">1.1. </w:t>
      </w:r>
      <w:proofErr w:type="gramStart"/>
      <w:r w:rsidRPr="008648FB">
        <w:rPr>
          <w:sz w:val="18"/>
          <w:szCs w:val="18"/>
        </w:rPr>
        <w:t xml:space="preserve">Программа профилактики рисков причинения вреда (ущерба) охраняемым законом ценностям по муниципальному жилищному в </w:t>
      </w:r>
      <w:proofErr w:type="spellStart"/>
      <w:r w:rsidRPr="008648FB">
        <w:rPr>
          <w:sz w:val="18"/>
          <w:szCs w:val="18"/>
        </w:rPr>
        <w:t>Хомутовском</w:t>
      </w:r>
      <w:proofErr w:type="spellEnd"/>
      <w:r w:rsidRPr="008648FB">
        <w:rPr>
          <w:sz w:val="18"/>
          <w:szCs w:val="18"/>
        </w:rPr>
        <w:t xml:space="preserve"> муниципальном образовании на 2023-2024 годы (далее - программа) устанавливает порядок проведения администрацией Хомутовского муниципального образования (далее - администрация, Контрольный орган), профилактических мероприятий, направленных на предупреждение нарушений обязательных требований и (или) причинения вреда </w:t>
      </w:r>
      <w:r w:rsidRPr="008648FB">
        <w:rPr>
          <w:sz w:val="18"/>
          <w:szCs w:val="18"/>
        </w:rPr>
        <w:lastRenderedPageBreak/>
        <w:t>(ущерба) охраняемым законом ценностям, соблюдение которых оценивается при осуществлении муниципального жилищного контроля на территории Хомутовского муниципального</w:t>
      </w:r>
      <w:proofErr w:type="gramEnd"/>
      <w:r w:rsidRPr="008648FB">
        <w:rPr>
          <w:sz w:val="18"/>
          <w:szCs w:val="18"/>
        </w:rPr>
        <w:t xml:space="preserve"> образования (далее - муниципальный контроль).</w:t>
      </w:r>
    </w:p>
    <w:p w:rsidR="008648FB" w:rsidRPr="008648FB" w:rsidRDefault="008648FB" w:rsidP="008648FB">
      <w:pPr>
        <w:tabs>
          <w:tab w:val="left" w:pos="3976"/>
        </w:tabs>
        <w:ind w:left="0" w:right="-136" w:firstLine="284"/>
        <w:rPr>
          <w:sz w:val="18"/>
          <w:szCs w:val="18"/>
        </w:rPr>
      </w:pPr>
      <w:r w:rsidRPr="008648FB">
        <w:rPr>
          <w:sz w:val="18"/>
          <w:szCs w:val="18"/>
        </w:rPr>
        <w:t>1.2. Программа направлена на достижение общественно значимых результатов, посредством проведения профилактических мероприятий которые, в свою очередь, являются приоритетными по отношению к проведению контрольных мероприятий (проверок).</w:t>
      </w:r>
    </w:p>
    <w:p w:rsidR="008648FB" w:rsidRPr="008648FB" w:rsidRDefault="008648FB" w:rsidP="008648FB">
      <w:pPr>
        <w:tabs>
          <w:tab w:val="left" w:pos="3976"/>
        </w:tabs>
        <w:ind w:left="0" w:right="-136" w:firstLine="284"/>
        <w:rPr>
          <w:sz w:val="18"/>
          <w:szCs w:val="18"/>
        </w:rPr>
      </w:pPr>
      <w:r w:rsidRPr="008648FB">
        <w:rPr>
          <w:sz w:val="18"/>
          <w:szCs w:val="18"/>
        </w:rPr>
        <w:t>1.3.  Целями  программы является:</w:t>
      </w:r>
    </w:p>
    <w:p w:rsidR="008648FB" w:rsidRPr="008648FB" w:rsidRDefault="008648FB" w:rsidP="008648FB">
      <w:pPr>
        <w:tabs>
          <w:tab w:val="left" w:pos="3976"/>
        </w:tabs>
        <w:ind w:left="0" w:right="-136" w:firstLine="284"/>
        <w:rPr>
          <w:sz w:val="18"/>
          <w:szCs w:val="18"/>
        </w:rPr>
      </w:pPr>
      <w:r w:rsidRPr="008648FB">
        <w:rPr>
          <w:sz w:val="18"/>
          <w:szCs w:val="18"/>
        </w:rPr>
        <w:t>1) стимулирование добросовестного соблюдения контролируемыми лицами обязательных требований, а также минимизация риска причинения вреда (ущерба) охраняемым законом ценностям, вызванного возможными нарушениями обязательных требований (снижение потенциальной выгоды от таких нарушений);</w:t>
      </w:r>
    </w:p>
    <w:p w:rsidR="008648FB" w:rsidRPr="008648FB" w:rsidRDefault="008648FB" w:rsidP="008648FB">
      <w:pPr>
        <w:tabs>
          <w:tab w:val="left" w:pos="3976"/>
        </w:tabs>
        <w:ind w:left="0" w:right="-136" w:firstLine="284"/>
        <w:rPr>
          <w:sz w:val="18"/>
          <w:szCs w:val="18"/>
        </w:rPr>
      </w:pPr>
      <w:r w:rsidRPr="008648FB">
        <w:rPr>
          <w:sz w:val="18"/>
          <w:szCs w:val="18"/>
        </w:rPr>
        <w:t>2) устранение причин и факторов, способствующих нарушениям обязательных требований;</w:t>
      </w:r>
    </w:p>
    <w:p w:rsidR="008648FB" w:rsidRPr="008648FB" w:rsidRDefault="008648FB" w:rsidP="008648FB">
      <w:pPr>
        <w:tabs>
          <w:tab w:val="left" w:pos="3976"/>
        </w:tabs>
        <w:ind w:left="0" w:right="-136" w:firstLine="284"/>
        <w:rPr>
          <w:sz w:val="18"/>
          <w:szCs w:val="18"/>
        </w:rPr>
      </w:pPr>
      <w:r w:rsidRPr="008648FB">
        <w:rPr>
          <w:sz w:val="18"/>
          <w:szCs w:val="18"/>
        </w:rPr>
        <w:t>3) создание благоприятных условий для скорейшего доведения обязательных требований до контролируемых лиц, повышение информированности о способах их соблюдения.</w:t>
      </w:r>
    </w:p>
    <w:p w:rsidR="008648FB" w:rsidRPr="008648FB" w:rsidRDefault="008648FB" w:rsidP="008648FB">
      <w:pPr>
        <w:tabs>
          <w:tab w:val="left" w:pos="3976"/>
        </w:tabs>
        <w:ind w:left="0" w:right="-136" w:firstLine="284"/>
        <w:rPr>
          <w:sz w:val="18"/>
          <w:szCs w:val="18"/>
        </w:rPr>
      </w:pPr>
      <w:r w:rsidRPr="008648FB">
        <w:rPr>
          <w:sz w:val="18"/>
          <w:szCs w:val="18"/>
        </w:rPr>
        <w:t>1.3. Задачами настоящей программы являются:</w:t>
      </w:r>
    </w:p>
    <w:p w:rsidR="008648FB" w:rsidRPr="008648FB" w:rsidRDefault="008648FB" w:rsidP="008648FB">
      <w:pPr>
        <w:tabs>
          <w:tab w:val="left" w:pos="3976"/>
        </w:tabs>
        <w:ind w:left="0" w:right="-136" w:firstLine="284"/>
        <w:rPr>
          <w:sz w:val="18"/>
          <w:szCs w:val="18"/>
        </w:rPr>
      </w:pPr>
      <w:r w:rsidRPr="008648FB">
        <w:rPr>
          <w:sz w:val="18"/>
          <w:szCs w:val="18"/>
        </w:rPr>
        <w:t>1) формирование у контролируемых лиц единообразного понимания обязательных требований;</w:t>
      </w:r>
    </w:p>
    <w:p w:rsidR="008648FB" w:rsidRPr="008648FB" w:rsidRDefault="008648FB" w:rsidP="008648FB">
      <w:pPr>
        <w:tabs>
          <w:tab w:val="left" w:pos="3976"/>
        </w:tabs>
        <w:ind w:left="0" w:right="-136" w:firstLine="284"/>
        <w:rPr>
          <w:sz w:val="18"/>
          <w:szCs w:val="18"/>
        </w:rPr>
      </w:pPr>
      <w:r w:rsidRPr="008648FB">
        <w:rPr>
          <w:sz w:val="18"/>
          <w:szCs w:val="18"/>
        </w:rPr>
        <w:t>2) повышение прозрачности деятельности при осуществлении муниципального контроля;</w:t>
      </w:r>
    </w:p>
    <w:p w:rsidR="008648FB" w:rsidRPr="008648FB" w:rsidRDefault="008648FB" w:rsidP="008648FB">
      <w:pPr>
        <w:tabs>
          <w:tab w:val="left" w:pos="3976"/>
        </w:tabs>
        <w:ind w:left="0" w:right="-136" w:firstLine="284"/>
        <w:rPr>
          <w:sz w:val="18"/>
          <w:szCs w:val="18"/>
        </w:rPr>
      </w:pPr>
      <w:r w:rsidRPr="008648FB">
        <w:rPr>
          <w:sz w:val="18"/>
          <w:szCs w:val="18"/>
        </w:rPr>
        <w:t>3) выявление наиболее часто встречающихся случаев нарушений обязательных требований, подготовка и размещение на официальном интернет-сайте соответствующих руководства в целях недопущения указанных нарушений.</w:t>
      </w:r>
    </w:p>
    <w:p w:rsidR="008648FB" w:rsidRPr="008648FB" w:rsidRDefault="008648FB" w:rsidP="008648FB">
      <w:pPr>
        <w:tabs>
          <w:tab w:val="left" w:pos="3976"/>
        </w:tabs>
        <w:ind w:left="0" w:right="-136" w:firstLine="284"/>
        <w:rPr>
          <w:sz w:val="18"/>
          <w:szCs w:val="18"/>
        </w:rPr>
      </w:pPr>
    </w:p>
    <w:p w:rsidR="008648FB" w:rsidRPr="008648FB" w:rsidRDefault="008648FB" w:rsidP="00EB33C0">
      <w:pPr>
        <w:tabs>
          <w:tab w:val="left" w:pos="3976"/>
        </w:tabs>
        <w:ind w:left="0" w:right="-136" w:firstLine="284"/>
        <w:jc w:val="center"/>
        <w:rPr>
          <w:sz w:val="18"/>
          <w:szCs w:val="18"/>
        </w:rPr>
      </w:pPr>
      <w:r w:rsidRPr="008648FB">
        <w:rPr>
          <w:sz w:val="18"/>
          <w:szCs w:val="18"/>
        </w:rPr>
        <w:t>2. План мероприятий по профилактике нарушений на 2023-2024 годы</w:t>
      </w:r>
    </w:p>
    <w:p w:rsidR="008648FB" w:rsidRPr="008648FB" w:rsidRDefault="008648FB" w:rsidP="008648FB">
      <w:pPr>
        <w:tabs>
          <w:tab w:val="left" w:pos="3976"/>
        </w:tabs>
        <w:ind w:left="0" w:right="-136" w:firstLine="284"/>
        <w:rPr>
          <w:sz w:val="18"/>
          <w:szCs w:val="18"/>
        </w:rPr>
      </w:pPr>
    </w:p>
    <w:p w:rsidR="008648FB" w:rsidRDefault="008648FB" w:rsidP="00EB33C0">
      <w:pPr>
        <w:tabs>
          <w:tab w:val="left" w:pos="3976"/>
        </w:tabs>
        <w:ind w:left="0" w:right="-136" w:firstLine="284"/>
        <w:jc w:val="right"/>
        <w:rPr>
          <w:sz w:val="18"/>
          <w:szCs w:val="18"/>
        </w:rPr>
      </w:pPr>
      <w:r w:rsidRPr="008648FB">
        <w:rPr>
          <w:sz w:val="18"/>
          <w:szCs w:val="18"/>
        </w:rPr>
        <w:t>Таблица № 1</w:t>
      </w: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5755"/>
        <w:gridCol w:w="3969"/>
      </w:tblGrid>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 xml:space="preserve">№ </w:t>
            </w:r>
            <w:proofErr w:type="gramStart"/>
            <w:r w:rsidRPr="00EB33C0">
              <w:rPr>
                <w:rFonts w:eastAsia="Malgun Gothic"/>
                <w:sz w:val="18"/>
                <w:szCs w:val="18"/>
              </w:rPr>
              <w:t>п</w:t>
            </w:r>
            <w:proofErr w:type="gramEnd"/>
            <w:r w:rsidRPr="00EB33C0">
              <w:rPr>
                <w:rFonts w:eastAsia="Malgun Gothic"/>
                <w:sz w:val="18"/>
                <w:szCs w:val="18"/>
              </w:rPr>
              <w:t>/п</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Профилактические мероприятия</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Периодичность проведения</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2</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3</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Размещение на официальном интернет-сайте актуальной информации:</w:t>
            </w:r>
          </w:p>
        </w:tc>
        <w:tc>
          <w:tcPr>
            <w:tcW w:w="3969" w:type="dxa"/>
          </w:tcPr>
          <w:p w:rsidR="00EB33C0" w:rsidRPr="00EB33C0" w:rsidRDefault="00EB33C0" w:rsidP="00EB33C0">
            <w:pPr>
              <w:widowControl w:val="0"/>
              <w:autoSpaceDE w:val="0"/>
              <w:autoSpaceDN w:val="0"/>
              <w:ind w:left="0" w:firstLine="0"/>
              <w:jc w:val="left"/>
              <w:rPr>
                <w:rFonts w:eastAsia="Malgun Gothic"/>
                <w:sz w:val="18"/>
                <w:szCs w:val="18"/>
              </w:rPr>
            </w:pP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1.1</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тексты нормативных правовых актов, регулирующих осуществление муниципального контроля;</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поддерживать в актуальном состоянии</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1.2</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по мере необходимости</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1.3</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поддерживать в актуальном состоянии</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1.4</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перечень индикаторов риска нарушения обязательных требований, порядок отнесения объектов контроля к категориям риска;</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не позднее 3 рабочих дней после утверждения</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1.5</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перечень объектов контроля, учитываемых в рамках формирования ежегодного плана контрольных мероприятий, с указанием категории риска;</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не позднее 10 рабочих дней после утверждения</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1.6</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исчерпывающий перечень сведений, которые могут запрашиваться контрольным органом у контролируемого лица;</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поддерживать в актуальном состоянии</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1.7</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сведения о способах получения консультаций по вопросам соблюдения обязательных требований;</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поддерживать в актуальном состоянии</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1.8</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сведения о порядке досудебного обжалования решений контрольного органа, действий (бездействия) его должностных лиц;</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поддерживать в актуальном состоянии</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1.9</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доклады, содержащие результаты обобщения правоприменительной практики контрольного органа;</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в срок до 3 рабочих дней со дня утверждения доклада (с периодичностью, не реже одного раза в год)</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1.10</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ежегодный доклад о муниципальном жилищном контроле;</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в срок до 3 рабочих дней со дня утверждения доклада (не позднее 15 апреля)</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1.11</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письменные разъяснения, подписанные уполномоченным должностным лицом</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в случае осуществления консультирования по однотипным обращениям контролируемых лиц</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1.12</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Программы профилактики на 2024 год</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 xml:space="preserve">не позднее </w:t>
            </w:r>
          </w:p>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25.10</w:t>
            </w:r>
          </w:p>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 xml:space="preserve"> в течение 5 рабочих дней со дня утверждения (утвержденной Программы)</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lastRenderedPageBreak/>
              <w:t>1.13</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Ежегодные планы проведения плановых контрольных мероприятий по муниципальному контролю</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в течение 5 рабочих дней со дня их утверждения (до 15 декабря года, предшествующего году реализации ежегодного плана)</w:t>
            </w:r>
          </w:p>
        </w:tc>
      </w:tr>
      <w:tr w:rsidR="00EB33C0" w:rsidRPr="00EB33C0" w:rsidTr="00EB33C0">
        <w:trPr>
          <w:trHeight w:val="1308"/>
        </w:trPr>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2.</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Информирование контролируемых лиц и иных заинтересованных лиц по вопросам соблюдения обязательных требований посредством:</w:t>
            </w:r>
          </w:p>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 xml:space="preserve">публикаций на официальном интернет-сайте https://khomutovskoe-mo.ru/ </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 xml:space="preserve">в течение </w:t>
            </w:r>
          </w:p>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2023-2024</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3.</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Обобщение контрольным органом правоприменительной практики осуществления муниципального контроля в части компетенции</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ежегодно, не реже одного раза в год</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4.</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Объявление предостережения о недопустимости нарушения обязательных требований в установленных российским законодательством случаях</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В соответствии с законодательством Российской Федерации</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5.</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Консультирование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мероприятия) по вопросам, связанным с организацией и осуществлением муниципального контроля в отношении контролируемых лиц</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По обращениям контролируемых лиц и их представителей, поступившим в течение 2023-2024</w:t>
            </w:r>
          </w:p>
        </w:tc>
      </w:tr>
      <w:tr w:rsidR="00EB33C0" w:rsidRPr="00EB33C0" w:rsidTr="00EB33C0">
        <w:tc>
          <w:tcPr>
            <w:tcW w:w="544"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6.</w:t>
            </w:r>
          </w:p>
        </w:tc>
        <w:tc>
          <w:tcPr>
            <w:tcW w:w="5755"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Разработка и утверждение программы профилактики рисков причинения вреда (ущерба) охраняемым законом ценностям по муниципальному жилищному контролю на 2025 год</w:t>
            </w:r>
          </w:p>
        </w:tc>
        <w:tc>
          <w:tcPr>
            <w:tcW w:w="3969" w:type="dxa"/>
          </w:tcPr>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не позднее  01.10. 2024  (разработка);</w:t>
            </w:r>
          </w:p>
          <w:p w:rsidR="00EB33C0" w:rsidRPr="00EB33C0" w:rsidRDefault="00EB33C0" w:rsidP="00EB33C0">
            <w:pPr>
              <w:widowControl w:val="0"/>
              <w:autoSpaceDE w:val="0"/>
              <w:autoSpaceDN w:val="0"/>
              <w:ind w:left="0" w:firstLine="0"/>
              <w:jc w:val="center"/>
              <w:rPr>
                <w:rFonts w:eastAsia="Malgun Gothic"/>
                <w:sz w:val="18"/>
                <w:szCs w:val="18"/>
              </w:rPr>
            </w:pPr>
            <w:r w:rsidRPr="00EB33C0">
              <w:rPr>
                <w:rFonts w:eastAsia="Malgun Gothic"/>
                <w:sz w:val="18"/>
                <w:szCs w:val="18"/>
              </w:rPr>
              <w:t>не позднее 20.12.2024 (утверждение)</w:t>
            </w:r>
          </w:p>
        </w:tc>
      </w:tr>
    </w:tbl>
    <w:p w:rsidR="00EB33C0" w:rsidRPr="008648FB" w:rsidRDefault="00EB33C0" w:rsidP="00EB33C0">
      <w:pPr>
        <w:tabs>
          <w:tab w:val="left" w:pos="3976"/>
        </w:tabs>
        <w:ind w:left="0" w:right="-136" w:firstLine="284"/>
        <w:rPr>
          <w:sz w:val="18"/>
          <w:szCs w:val="18"/>
        </w:rPr>
      </w:pPr>
    </w:p>
    <w:p w:rsidR="00D619E9" w:rsidRPr="00D619E9" w:rsidRDefault="00D619E9" w:rsidP="00D619E9">
      <w:pPr>
        <w:tabs>
          <w:tab w:val="left" w:pos="3976"/>
        </w:tabs>
        <w:ind w:left="0" w:right="-136" w:firstLine="284"/>
        <w:jc w:val="center"/>
        <w:rPr>
          <w:sz w:val="18"/>
          <w:szCs w:val="18"/>
        </w:rPr>
      </w:pPr>
      <w:r w:rsidRPr="00D619E9">
        <w:rPr>
          <w:sz w:val="18"/>
          <w:szCs w:val="18"/>
        </w:rPr>
        <w:t>Раздел 3. Показатели результативности и эффективности</w:t>
      </w:r>
    </w:p>
    <w:p w:rsidR="00D619E9" w:rsidRPr="00D619E9" w:rsidRDefault="00D619E9" w:rsidP="00D619E9">
      <w:pPr>
        <w:tabs>
          <w:tab w:val="left" w:pos="3976"/>
        </w:tabs>
        <w:ind w:left="0" w:right="-136" w:firstLine="284"/>
        <w:jc w:val="center"/>
        <w:rPr>
          <w:sz w:val="18"/>
          <w:szCs w:val="18"/>
        </w:rPr>
      </w:pPr>
      <w:r w:rsidRPr="00D619E9">
        <w:rPr>
          <w:sz w:val="18"/>
          <w:szCs w:val="18"/>
        </w:rPr>
        <w:t>программы профилактики рисков причинения вреда</w:t>
      </w:r>
    </w:p>
    <w:p w:rsidR="00D619E9" w:rsidRPr="00D619E9" w:rsidRDefault="00D619E9" w:rsidP="00D619E9">
      <w:pPr>
        <w:tabs>
          <w:tab w:val="left" w:pos="3976"/>
        </w:tabs>
        <w:ind w:left="0" w:right="-136" w:firstLine="284"/>
        <w:rPr>
          <w:sz w:val="18"/>
          <w:szCs w:val="18"/>
        </w:rPr>
      </w:pPr>
    </w:p>
    <w:p w:rsidR="00D619E9" w:rsidRPr="00D619E9" w:rsidRDefault="00D619E9" w:rsidP="00D619E9">
      <w:pPr>
        <w:tabs>
          <w:tab w:val="left" w:pos="3976"/>
        </w:tabs>
        <w:ind w:left="0" w:right="-136" w:firstLine="284"/>
        <w:rPr>
          <w:sz w:val="18"/>
          <w:szCs w:val="18"/>
        </w:rPr>
      </w:pPr>
      <w:r w:rsidRPr="00D619E9">
        <w:rPr>
          <w:sz w:val="18"/>
          <w:szCs w:val="18"/>
        </w:rPr>
        <w:t>3.1. Отдельное финансирование на проведение контрольных мероприятий и реализации настоящей программы не предусмотрено.</w:t>
      </w:r>
    </w:p>
    <w:p w:rsidR="00D619E9" w:rsidRPr="00D619E9" w:rsidRDefault="00D619E9" w:rsidP="00D619E9">
      <w:pPr>
        <w:tabs>
          <w:tab w:val="left" w:pos="3976"/>
        </w:tabs>
        <w:ind w:left="0" w:right="-136" w:firstLine="284"/>
        <w:rPr>
          <w:sz w:val="18"/>
          <w:szCs w:val="18"/>
        </w:rPr>
      </w:pPr>
      <w:r w:rsidRPr="00D619E9">
        <w:rPr>
          <w:sz w:val="18"/>
          <w:szCs w:val="18"/>
        </w:rPr>
        <w:t>3.2. Перечень уполномоченных лиц, ответственных за организацию и проведение профилактических мероприятий программы, установлен в таблице № 2.</w:t>
      </w:r>
    </w:p>
    <w:p w:rsidR="00D619E9" w:rsidRPr="00D619E9" w:rsidRDefault="00D619E9" w:rsidP="00D619E9">
      <w:pPr>
        <w:tabs>
          <w:tab w:val="left" w:pos="3976"/>
        </w:tabs>
        <w:ind w:left="0" w:right="-136" w:firstLine="284"/>
        <w:rPr>
          <w:sz w:val="18"/>
          <w:szCs w:val="18"/>
        </w:rPr>
      </w:pPr>
      <w:r w:rsidRPr="00D619E9">
        <w:rPr>
          <w:sz w:val="18"/>
          <w:szCs w:val="18"/>
        </w:rPr>
        <w:t xml:space="preserve">3.3. Текущее управление и </w:t>
      </w:r>
      <w:proofErr w:type="gramStart"/>
      <w:r w:rsidRPr="00D619E9">
        <w:rPr>
          <w:sz w:val="18"/>
          <w:szCs w:val="18"/>
        </w:rPr>
        <w:t>контроль за</w:t>
      </w:r>
      <w:proofErr w:type="gramEnd"/>
      <w:r w:rsidRPr="00D619E9">
        <w:rPr>
          <w:sz w:val="18"/>
          <w:szCs w:val="18"/>
        </w:rPr>
        <w:t xml:space="preserve"> ходом реализации программы осуществляет заместитель Главы Хомутовского муниципального образования.</w:t>
      </w:r>
    </w:p>
    <w:p w:rsidR="00D619E9" w:rsidRPr="00D619E9" w:rsidRDefault="00D619E9" w:rsidP="00D619E9">
      <w:pPr>
        <w:tabs>
          <w:tab w:val="left" w:pos="3976"/>
        </w:tabs>
        <w:ind w:left="0" w:right="-136" w:firstLine="284"/>
        <w:rPr>
          <w:sz w:val="18"/>
          <w:szCs w:val="18"/>
        </w:rPr>
      </w:pPr>
      <w:r w:rsidRPr="00D619E9">
        <w:rPr>
          <w:sz w:val="18"/>
          <w:szCs w:val="18"/>
        </w:rPr>
        <w:t>3.4. Мониторинг реализации программы осуществляется на регулярной основе.</w:t>
      </w:r>
    </w:p>
    <w:p w:rsidR="00D619E9" w:rsidRPr="00D619E9" w:rsidRDefault="00D619E9" w:rsidP="00D619E9">
      <w:pPr>
        <w:tabs>
          <w:tab w:val="left" w:pos="3976"/>
        </w:tabs>
        <w:ind w:left="0" w:right="-136" w:firstLine="284"/>
        <w:rPr>
          <w:sz w:val="18"/>
          <w:szCs w:val="18"/>
        </w:rPr>
      </w:pPr>
      <w:r w:rsidRPr="00D619E9">
        <w:rPr>
          <w:sz w:val="18"/>
          <w:szCs w:val="18"/>
        </w:rPr>
        <w:t>3.5. Результаты профилактической работы включаются в ежегодные доклады об осуществлении муниципального контроля и в виде отдельного информационного сообщения размещаются на официальном сайте Администрации Хомутовского муниципального образования.</w:t>
      </w:r>
    </w:p>
    <w:p w:rsidR="00D619E9" w:rsidRPr="00D619E9" w:rsidRDefault="00D619E9" w:rsidP="00D619E9">
      <w:pPr>
        <w:tabs>
          <w:tab w:val="left" w:pos="3976"/>
        </w:tabs>
        <w:ind w:left="0" w:right="-136" w:firstLine="284"/>
        <w:rPr>
          <w:sz w:val="18"/>
          <w:szCs w:val="18"/>
        </w:rPr>
      </w:pPr>
    </w:p>
    <w:p w:rsidR="008648FB" w:rsidRDefault="00D619E9" w:rsidP="00D619E9">
      <w:pPr>
        <w:tabs>
          <w:tab w:val="left" w:pos="3976"/>
        </w:tabs>
        <w:ind w:left="0" w:right="-136" w:firstLine="284"/>
        <w:jc w:val="right"/>
        <w:rPr>
          <w:sz w:val="18"/>
          <w:szCs w:val="18"/>
        </w:rPr>
      </w:pPr>
      <w:r w:rsidRPr="00D619E9">
        <w:rPr>
          <w:sz w:val="18"/>
          <w:szCs w:val="18"/>
        </w:rPr>
        <w:t>Таблица № 2</w:t>
      </w: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60"/>
        <w:gridCol w:w="2551"/>
        <w:gridCol w:w="2694"/>
        <w:gridCol w:w="2409"/>
      </w:tblGrid>
      <w:tr w:rsidR="00D619E9" w:rsidRPr="00D619E9" w:rsidTr="00D619E9">
        <w:tc>
          <w:tcPr>
            <w:tcW w:w="45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 xml:space="preserve">N </w:t>
            </w:r>
            <w:proofErr w:type="gramStart"/>
            <w:r w:rsidRPr="00D619E9">
              <w:rPr>
                <w:rFonts w:eastAsia="Malgun Gothic"/>
                <w:sz w:val="18"/>
                <w:szCs w:val="18"/>
              </w:rPr>
              <w:t>п</w:t>
            </w:r>
            <w:proofErr w:type="gramEnd"/>
            <w:r w:rsidRPr="00D619E9">
              <w:rPr>
                <w:rFonts w:eastAsia="Malgun Gothic"/>
                <w:sz w:val="18"/>
                <w:szCs w:val="18"/>
              </w:rPr>
              <w:t>/п</w:t>
            </w:r>
          </w:p>
        </w:tc>
        <w:tc>
          <w:tcPr>
            <w:tcW w:w="2160"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Ф.И.О.</w:t>
            </w:r>
          </w:p>
        </w:tc>
        <w:tc>
          <w:tcPr>
            <w:tcW w:w="2551"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Должность</w:t>
            </w:r>
          </w:p>
        </w:tc>
        <w:tc>
          <w:tcPr>
            <w:tcW w:w="269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Функции</w:t>
            </w:r>
          </w:p>
        </w:tc>
        <w:tc>
          <w:tcPr>
            <w:tcW w:w="2409"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Контакты</w:t>
            </w:r>
          </w:p>
        </w:tc>
      </w:tr>
      <w:tr w:rsidR="00D619E9" w:rsidRPr="00D619E9" w:rsidTr="00D619E9">
        <w:tc>
          <w:tcPr>
            <w:tcW w:w="45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1</w:t>
            </w:r>
          </w:p>
        </w:tc>
        <w:tc>
          <w:tcPr>
            <w:tcW w:w="2160"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Максименко</w:t>
            </w:r>
          </w:p>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Наталья Викторовна</w:t>
            </w:r>
          </w:p>
        </w:tc>
        <w:tc>
          <w:tcPr>
            <w:tcW w:w="2551"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заместитель Главы Хомутовского муниципального образования</w:t>
            </w:r>
          </w:p>
        </w:tc>
        <w:tc>
          <w:tcPr>
            <w:tcW w:w="269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Организация и координация деятельности по реализации программы</w:t>
            </w:r>
          </w:p>
        </w:tc>
        <w:tc>
          <w:tcPr>
            <w:tcW w:w="2409"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8(3952) 696-501</w:t>
            </w:r>
          </w:p>
        </w:tc>
      </w:tr>
      <w:tr w:rsidR="00D619E9" w:rsidRPr="00D619E9" w:rsidTr="00D619E9">
        <w:tc>
          <w:tcPr>
            <w:tcW w:w="45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2</w:t>
            </w:r>
          </w:p>
        </w:tc>
        <w:tc>
          <w:tcPr>
            <w:tcW w:w="2160"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proofErr w:type="spellStart"/>
            <w:r w:rsidRPr="00D619E9">
              <w:rPr>
                <w:rFonts w:eastAsia="Malgun Gothic"/>
                <w:sz w:val="18"/>
                <w:szCs w:val="18"/>
              </w:rPr>
              <w:t>Шумова</w:t>
            </w:r>
            <w:proofErr w:type="spellEnd"/>
          </w:p>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Наталья Васильевна</w:t>
            </w:r>
          </w:p>
        </w:tc>
        <w:tc>
          <w:tcPr>
            <w:tcW w:w="2551"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 xml:space="preserve">Руководитель по вопросам </w:t>
            </w:r>
            <w:proofErr w:type="gramStart"/>
            <w:r w:rsidRPr="00D619E9">
              <w:rPr>
                <w:rFonts w:eastAsia="Malgun Gothic"/>
                <w:sz w:val="18"/>
                <w:szCs w:val="18"/>
              </w:rPr>
              <w:t>градостроительных</w:t>
            </w:r>
            <w:proofErr w:type="gramEnd"/>
          </w:p>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и имущественных отношений</w:t>
            </w:r>
          </w:p>
        </w:tc>
        <w:tc>
          <w:tcPr>
            <w:tcW w:w="269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Организация и координация деятельности по реализации программы</w:t>
            </w:r>
          </w:p>
        </w:tc>
        <w:tc>
          <w:tcPr>
            <w:tcW w:w="2409"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8(3952) 696-501</w:t>
            </w:r>
          </w:p>
        </w:tc>
      </w:tr>
      <w:tr w:rsidR="00D619E9" w:rsidRPr="00D619E9" w:rsidTr="00D619E9">
        <w:tc>
          <w:tcPr>
            <w:tcW w:w="45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3</w:t>
            </w:r>
          </w:p>
        </w:tc>
        <w:tc>
          <w:tcPr>
            <w:tcW w:w="2160"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proofErr w:type="spellStart"/>
            <w:r w:rsidRPr="00D619E9">
              <w:rPr>
                <w:rFonts w:eastAsia="Malgun Gothic"/>
                <w:sz w:val="18"/>
                <w:szCs w:val="18"/>
              </w:rPr>
              <w:t>Тюкавкина</w:t>
            </w:r>
            <w:proofErr w:type="spellEnd"/>
          </w:p>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Юлия Валерьевна</w:t>
            </w:r>
          </w:p>
        </w:tc>
        <w:tc>
          <w:tcPr>
            <w:tcW w:w="2551"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Начальник отдела градостроительства, земельных и имущественных отношений</w:t>
            </w:r>
          </w:p>
        </w:tc>
        <w:tc>
          <w:tcPr>
            <w:tcW w:w="269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Организация и координация деятельности по реализации программы</w:t>
            </w:r>
          </w:p>
        </w:tc>
        <w:tc>
          <w:tcPr>
            <w:tcW w:w="2409"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8(3952) 696-182</w:t>
            </w:r>
          </w:p>
        </w:tc>
      </w:tr>
      <w:tr w:rsidR="00D619E9" w:rsidRPr="00D619E9" w:rsidTr="00D619E9">
        <w:tc>
          <w:tcPr>
            <w:tcW w:w="45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4</w:t>
            </w:r>
          </w:p>
        </w:tc>
        <w:tc>
          <w:tcPr>
            <w:tcW w:w="2160"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proofErr w:type="spellStart"/>
            <w:r w:rsidRPr="00D619E9">
              <w:rPr>
                <w:rFonts w:eastAsia="Malgun Gothic"/>
                <w:sz w:val="18"/>
                <w:szCs w:val="18"/>
              </w:rPr>
              <w:t>Галицына</w:t>
            </w:r>
            <w:proofErr w:type="spellEnd"/>
          </w:p>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Надежда Юрьевна</w:t>
            </w:r>
          </w:p>
        </w:tc>
        <w:tc>
          <w:tcPr>
            <w:tcW w:w="2551"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Заведующий сектором муниципального имущества</w:t>
            </w:r>
          </w:p>
        </w:tc>
        <w:tc>
          <w:tcPr>
            <w:tcW w:w="269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Организация и координация деятельности по реализации программы и проведение мероприятий программы</w:t>
            </w:r>
          </w:p>
        </w:tc>
        <w:tc>
          <w:tcPr>
            <w:tcW w:w="2409"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8(3952) 696-251</w:t>
            </w:r>
          </w:p>
        </w:tc>
      </w:tr>
      <w:tr w:rsidR="00D619E9" w:rsidRPr="00D619E9" w:rsidTr="00D619E9">
        <w:tc>
          <w:tcPr>
            <w:tcW w:w="45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5</w:t>
            </w:r>
          </w:p>
        </w:tc>
        <w:tc>
          <w:tcPr>
            <w:tcW w:w="2160"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Иваненко</w:t>
            </w:r>
          </w:p>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Наталья Викторовна</w:t>
            </w:r>
          </w:p>
        </w:tc>
        <w:tc>
          <w:tcPr>
            <w:tcW w:w="2551"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Главный специалист отдела градостроительства, земельных и имущественных отношений</w:t>
            </w:r>
          </w:p>
        </w:tc>
        <w:tc>
          <w:tcPr>
            <w:tcW w:w="2694"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Организация и проведение мероприятий программы</w:t>
            </w:r>
          </w:p>
        </w:tc>
        <w:tc>
          <w:tcPr>
            <w:tcW w:w="2409" w:type="dxa"/>
            <w:vAlign w:val="center"/>
          </w:tcPr>
          <w:p w:rsidR="00D619E9" w:rsidRPr="00D619E9" w:rsidRDefault="00D619E9" w:rsidP="00D619E9">
            <w:pPr>
              <w:widowControl w:val="0"/>
              <w:autoSpaceDE w:val="0"/>
              <w:autoSpaceDN w:val="0"/>
              <w:ind w:left="0" w:firstLine="0"/>
              <w:jc w:val="center"/>
              <w:rPr>
                <w:rFonts w:eastAsia="Malgun Gothic"/>
                <w:sz w:val="18"/>
                <w:szCs w:val="18"/>
              </w:rPr>
            </w:pPr>
            <w:r w:rsidRPr="00D619E9">
              <w:rPr>
                <w:rFonts w:eastAsia="Malgun Gothic"/>
                <w:sz w:val="18"/>
                <w:szCs w:val="18"/>
              </w:rPr>
              <w:t>8(3952) 696-251</w:t>
            </w:r>
          </w:p>
        </w:tc>
      </w:tr>
    </w:tbl>
    <w:p w:rsidR="00D619E9" w:rsidRDefault="00D619E9" w:rsidP="00D619E9">
      <w:pPr>
        <w:tabs>
          <w:tab w:val="left" w:pos="3976"/>
        </w:tabs>
        <w:ind w:left="0" w:right="-136" w:firstLine="284"/>
        <w:rPr>
          <w:sz w:val="18"/>
          <w:szCs w:val="18"/>
        </w:rPr>
      </w:pPr>
    </w:p>
    <w:p w:rsidR="00D619E9" w:rsidRPr="00D619E9" w:rsidRDefault="00D619E9" w:rsidP="00D619E9">
      <w:pPr>
        <w:tabs>
          <w:tab w:val="left" w:pos="3976"/>
        </w:tabs>
        <w:ind w:left="0" w:right="-136" w:firstLine="284"/>
        <w:rPr>
          <w:sz w:val="18"/>
          <w:szCs w:val="18"/>
        </w:rPr>
      </w:pPr>
      <w:r w:rsidRPr="00D619E9">
        <w:rPr>
          <w:sz w:val="18"/>
          <w:szCs w:val="18"/>
        </w:rPr>
        <w:lastRenderedPageBreak/>
        <w:t>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D619E9" w:rsidRPr="00D619E9" w:rsidRDefault="00D619E9" w:rsidP="00D619E9">
      <w:pPr>
        <w:tabs>
          <w:tab w:val="left" w:pos="3976"/>
        </w:tabs>
        <w:ind w:left="0" w:right="-136" w:firstLine="284"/>
        <w:rPr>
          <w:sz w:val="18"/>
          <w:szCs w:val="18"/>
        </w:rPr>
      </w:pPr>
      <w:r w:rsidRPr="00D619E9">
        <w:rPr>
          <w:sz w:val="18"/>
          <w:szCs w:val="18"/>
        </w:rPr>
        <w:t>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контролируемыми лицами вреда (ущерба) охраняемым законом ценностям при проведении профилактических мероприятий.</w:t>
      </w:r>
    </w:p>
    <w:p w:rsidR="00D619E9" w:rsidRPr="00D619E9" w:rsidRDefault="00D619E9" w:rsidP="00D619E9">
      <w:pPr>
        <w:tabs>
          <w:tab w:val="left" w:pos="3976"/>
        </w:tabs>
        <w:ind w:left="0" w:right="-136" w:firstLine="284"/>
        <w:rPr>
          <w:sz w:val="18"/>
          <w:szCs w:val="18"/>
        </w:rPr>
      </w:pPr>
      <w:r w:rsidRPr="00D619E9">
        <w:rPr>
          <w:sz w:val="18"/>
          <w:szCs w:val="18"/>
        </w:rPr>
        <w:t>Целевые показатели результативности мероприятий программы по муниципальному контролю:</w:t>
      </w:r>
    </w:p>
    <w:p w:rsidR="00D619E9" w:rsidRPr="00D619E9" w:rsidRDefault="00D619E9" w:rsidP="00D619E9">
      <w:pPr>
        <w:tabs>
          <w:tab w:val="left" w:pos="3976"/>
        </w:tabs>
        <w:ind w:left="0" w:right="-136" w:firstLine="284"/>
        <w:rPr>
          <w:sz w:val="18"/>
          <w:szCs w:val="18"/>
        </w:rPr>
      </w:pPr>
      <w:r w:rsidRPr="00D619E9">
        <w:rPr>
          <w:sz w:val="18"/>
          <w:szCs w:val="18"/>
        </w:rPr>
        <w:t>1) количество выявленных нарушений обязательных требований;</w:t>
      </w:r>
    </w:p>
    <w:p w:rsidR="00D619E9" w:rsidRPr="00D619E9" w:rsidRDefault="00D619E9" w:rsidP="00D619E9">
      <w:pPr>
        <w:tabs>
          <w:tab w:val="left" w:pos="3976"/>
        </w:tabs>
        <w:ind w:left="0" w:right="-136" w:firstLine="284"/>
        <w:rPr>
          <w:sz w:val="18"/>
          <w:szCs w:val="18"/>
        </w:rPr>
      </w:pPr>
      <w:r w:rsidRPr="00D619E9">
        <w:rPr>
          <w:sz w:val="18"/>
          <w:szCs w:val="18"/>
        </w:rPr>
        <w:t>2) количество проведенных профилактических мероприятий (информирование контролируемых лиц и иных заинтересованных лиц по вопросам соблюдения обязательных требований посредством публикации в средствах массовой информации и на официальном интернет-сайте, консультирования и профилактического визита).</w:t>
      </w:r>
    </w:p>
    <w:p w:rsidR="00D619E9" w:rsidRPr="00D619E9" w:rsidRDefault="00D619E9" w:rsidP="00D619E9">
      <w:pPr>
        <w:tabs>
          <w:tab w:val="left" w:pos="3976"/>
        </w:tabs>
        <w:ind w:left="0" w:right="-136" w:firstLine="284"/>
        <w:rPr>
          <w:sz w:val="18"/>
          <w:szCs w:val="18"/>
        </w:rPr>
      </w:pPr>
      <w:r w:rsidRPr="00D619E9">
        <w:rPr>
          <w:sz w:val="18"/>
          <w:szCs w:val="18"/>
        </w:rPr>
        <w:t>Показатели эффективности:</w:t>
      </w:r>
    </w:p>
    <w:p w:rsidR="00D619E9" w:rsidRPr="00D619E9" w:rsidRDefault="00D619E9" w:rsidP="00D619E9">
      <w:pPr>
        <w:tabs>
          <w:tab w:val="left" w:pos="3976"/>
        </w:tabs>
        <w:ind w:left="0" w:right="-136" w:firstLine="284"/>
        <w:rPr>
          <w:sz w:val="18"/>
          <w:szCs w:val="18"/>
        </w:rPr>
      </w:pPr>
      <w:r w:rsidRPr="00D619E9">
        <w:rPr>
          <w:sz w:val="18"/>
          <w:szCs w:val="18"/>
        </w:rPr>
        <w:t>1) Снижение количества выявленных при проведении контрольно-надзорных мероприятий нарушений обязательных требований.</w:t>
      </w:r>
    </w:p>
    <w:p w:rsidR="00D619E9" w:rsidRPr="00D619E9" w:rsidRDefault="00D619E9" w:rsidP="00D619E9">
      <w:pPr>
        <w:tabs>
          <w:tab w:val="left" w:pos="3976"/>
        </w:tabs>
        <w:ind w:left="0" w:right="-136" w:firstLine="284"/>
        <w:rPr>
          <w:sz w:val="18"/>
          <w:szCs w:val="18"/>
        </w:rPr>
      </w:pPr>
      <w:r w:rsidRPr="00D619E9">
        <w:rPr>
          <w:sz w:val="18"/>
          <w:szCs w:val="18"/>
        </w:rPr>
        <w:t>2) Количество проведенных профилактических мероприятий контрольным органом, ед.</w:t>
      </w:r>
    </w:p>
    <w:p w:rsidR="00D619E9" w:rsidRPr="00D619E9" w:rsidRDefault="00D619E9" w:rsidP="00D619E9">
      <w:pPr>
        <w:tabs>
          <w:tab w:val="left" w:pos="3976"/>
        </w:tabs>
        <w:ind w:left="0" w:right="-136" w:firstLine="284"/>
        <w:rPr>
          <w:sz w:val="18"/>
          <w:szCs w:val="18"/>
        </w:rPr>
      </w:pPr>
      <w:r w:rsidRPr="00D619E9">
        <w:rPr>
          <w:sz w:val="18"/>
          <w:szCs w:val="18"/>
        </w:rPr>
        <w:t>3) Доля профилактических мероприятий в объеме контрольно-надзорных мероприятий, %.</w:t>
      </w:r>
    </w:p>
    <w:p w:rsidR="00D619E9" w:rsidRPr="00D619E9" w:rsidRDefault="00D619E9" w:rsidP="00D619E9">
      <w:pPr>
        <w:tabs>
          <w:tab w:val="left" w:pos="3976"/>
        </w:tabs>
        <w:ind w:left="0" w:right="-136" w:firstLine="284"/>
        <w:rPr>
          <w:sz w:val="18"/>
          <w:szCs w:val="18"/>
        </w:rPr>
      </w:pPr>
      <w:r w:rsidRPr="00D619E9">
        <w:rPr>
          <w:sz w:val="18"/>
          <w:szCs w:val="18"/>
        </w:rPr>
        <w:t>Показатель рассчитывается как отношение количества проведенных профилактических мероприятий к количеству проведенных контрольно-надзорных мероприятий. Ожидается ежегодный рост указанного показателя.</w:t>
      </w:r>
    </w:p>
    <w:p w:rsidR="00D619E9" w:rsidRPr="00D619E9" w:rsidRDefault="00D619E9" w:rsidP="00D619E9">
      <w:pPr>
        <w:tabs>
          <w:tab w:val="left" w:pos="3976"/>
        </w:tabs>
        <w:ind w:left="0" w:right="-136" w:firstLine="284"/>
        <w:rPr>
          <w:sz w:val="18"/>
          <w:szCs w:val="18"/>
        </w:rPr>
      </w:pPr>
      <w:r w:rsidRPr="00D619E9">
        <w:rPr>
          <w:sz w:val="18"/>
          <w:szCs w:val="18"/>
        </w:rPr>
        <w:t>Отчетным периодом для определения значений показателей является календарный год.</w:t>
      </w:r>
    </w:p>
    <w:p w:rsidR="00D619E9" w:rsidRPr="00D619E9" w:rsidRDefault="00D619E9" w:rsidP="00D619E9">
      <w:pPr>
        <w:tabs>
          <w:tab w:val="left" w:pos="3976"/>
        </w:tabs>
        <w:ind w:left="0" w:right="-136" w:firstLine="284"/>
        <w:rPr>
          <w:sz w:val="18"/>
          <w:szCs w:val="18"/>
        </w:rPr>
      </w:pPr>
      <w:r w:rsidRPr="00D619E9">
        <w:rPr>
          <w:sz w:val="18"/>
          <w:szCs w:val="18"/>
        </w:rPr>
        <w:t>Результаты оценки фактических (достигнутых) значений показателей включаются в ежегодные доклады по осуществлению муниципального контроля.</w:t>
      </w:r>
    </w:p>
    <w:p w:rsidR="00D619E9" w:rsidRPr="00D619E9" w:rsidRDefault="00D619E9" w:rsidP="00D619E9">
      <w:pPr>
        <w:tabs>
          <w:tab w:val="left" w:pos="3976"/>
        </w:tabs>
        <w:ind w:left="0" w:right="-136" w:firstLine="284"/>
        <w:rPr>
          <w:sz w:val="18"/>
          <w:szCs w:val="18"/>
        </w:rPr>
      </w:pPr>
      <w:r w:rsidRPr="00D619E9">
        <w:rPr>
          <w:sz w:val="18"/>
          <w:szCs w:val="18"/>
        </w:rPr>
        <w:t>Результаты оценки фактических (достигнутых) значений показателей результатов деятельности установлены в таблице № 3.</w:t>
      </w:r>
    </w:p>
    <w:p w:rsidR="00D619E9" w:rsidRDefault="00D619E9" w:rsidP="00D619E9">
      <w:pPr>
        <w:tabs>
          <w:tab w:val="left" w:pos="3976"/>
        </w:tabs>
        <w:ind w:left="0" w:right="-136" w:firstLine="284"/>
        <w:rPr>
          <w:sz w:val="18"/>
          <w:szCs w:val="18"/>
        </w:rPr>
      </w:pPr>
    </w:p>
    <w:p w:rsidR="00D619E9" w:rsidRDefault="00D619E9" w:rsidP="00D619E9">
      <w:pPr>
        <w:tabs>
          <w:tab w:val="left" w:pos="3976"/>
        </w:tabs>
        <w:ind w:left="0" w:right="-136" w:firstLine="284"/>
        <w:jc w:val="right"/>
        <w:rPr>
          <w:sz w:val="18"/>
          <w:szCs w:val="18"/>
        </w:rPr>
      </w:pPr>
      <w:r w:rsidRPr="00D619E9">
        <w:rPr>
          <w:sz w:val="18"/>
          <w:szCs w:val="18"/>
        </w:rPr>
        <w:t>Таблица № 3</w:t>
      </w:r>
    </w:p>
    <w:tbl>
      <w:tblPr>
        <w:tblStyle w:val="107"/>
        <w:tblW w:w="10026" w:type="dxa"/>
        <w:jc w:val="center"/>
        <w:tblCellMar>
          <w:left w:w="0" w:type="dxa"/>
          <w:right w:w="0" w:type="dxa"/>
        </w:tblCellMar>
        <w:tblLook w:val="04A0" w:firstRow="1" w:lastRow="0" w:firstColumn="1" w:lastColumn="0" w:noHBand="0" w:noVBand="1"/>
      </w:tblPr>
      <w:tblGrid>
        <w:gridCol w:w="746"/>
        <w:gridCol w:w="6274"/>
        <w:gridCol w:w="3006"/>
      </w:tblGrid>
      <w:tr w:rsidR="00803B26" w:rsidRPr="00803B26" w:rsidTr="00803B26">
        <w:trPr>
          <w:jc w:val="center"/>
        </w:trPr>
        <w:tc>
          <w:tcPr>
            <w:tcW w:w="746"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vAlign w:val="center"/>
          </w:tcPr>
          <w:p w:rsidR="00803B26" w:rsidRPr="00803B26" w:rsidRDefault="00803B26" w:rsidP="00803B26">
            <w:pPr>
              <w:jc w:val="center"/>
              <w:rPr>
                <w:rFonts w:ascii="Times New Roman" w:hAnsi="Times New Roman" w:cs="Times New Roman"/>
                <w:sz w:val="18"/>
                <w:szCs w:val="18"/>
              </w:rPr>
            </w:pPr>
            <w:r w:rsidRPr="00803B26">
              <w:rPr>
                <w:rFonts w:ascii="Times New Roman" w:hAnsi="Times New Roman" w:cs="Times New Roman"/>
                <w:sz w:val="18"/>
                <w:szCs w:val="18"/>
              </w:rPr>
              <w:t>№ п/п</w:t>
            </w:r>
          </w:p>
        </w:tc>
        <w:tc>
          <w:tcPr>
            <w:tcW w:w="6274"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vAlign w:val="center"/>
          </w:tcPr>
          <w:p w:rsidR="00803B26" w:rsidRPr="00803B26" w:rsidRDefault="00803B26" w:rsidP="00803B26">
            <w:pPr>
              <w:jc w:val="center"/>
              <w:rPr>
                <w:rFonts w:ascii="Times New Roman" w:hAnsi="Times New Roman" w:cs="Times New Roman"/>
                <w:sz w:val="18"/>
                <w:szCs w:val="18"/>
              </w:rPr>
            </w:pPr>
            <w:proofErr w:type="spellStart"/>
            <w:r w:rsidRPr="00803B26">
              <w:rPr>
                <w:rFonts w:ascii="Times New Roman" w:hAnsi="Times New Roman" w:cs="Times New Roman"/>
                <w:sz w:val="18"/>
                <w:szCs w:val="18"/>
              </w:rPr>
              <w:t>Наименование</w:t>
            </w:r>
            <w:proofErr w:type="spellEnd"/>
            <w:r w:rsidRPr="00803B26">
              <w:rPr>
                <w:rFonts w:ascii="Times New Roman" w:hAnsi="Times New Roman" w:cs="Times New Roman"/>
                <w:sz w:val="18"/>
                <w:szCs w:val="18"/>
              </w:rPr>
              <w:t xml:space="preserve"> </w:t>
            </w:r>
            <w:proofErr w:type="spellStart"/>
            <w:r w:rsidRPr="00803B26">
              <w:rPr>
                <w:rFonts w:ascii="Times New Roman" w:hAnsi="Times New Roman" w:cs="Times New Roman"/>
                <w:sz w:val="18"/>
                <w:szCs w:val="18"/>
              </w:rPr>
              <w:t>показателя</w:t>
            </w:r>
            <w:proofErr w:type="spellEnd"/>
          </w:p>
        </w:tc>
        <w:tc>
          <w:tcPr>
            <w:tcW w:w="3006"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vAlign w:val="center"/>
          </w:tcPr>
          <w:p w:rsidR="00803B26" w:rsidRPr="00803B26" w:rsidRDefault="00803B26" w:rsidP="00803B26">
            <w:pPr>
              <w:jc w:val="center"/>
              <w:rPr>
                <w:rFonts w:ascii="Times New Roman" w:hAnsi="Times New Roman" w:cs="Times New Roman"/>
                <w:sz w:val="18"/>
                <w:szCs w:val="18"/>
              </w:rPr>
            </w:pPr>
            <w:proofErr w:type="spellStart"/>
            <w:r w:rsidRPr="00803B26">
              <w:rPr>
                <w:rFonts w:ascii="Times New Roman" w:hAnsi="Times New Roman" w:cs="Times New Roman"/>
                <w:sz w:val="18"/>
                <w:szCs w:val="18"/>
              </w:rPr>
              <w:t>Величина</w:t>
            </w:r>
            <w:proofErr w:type="spellEnd"/>
          </w:p>
        </w:tc>
      </w:tr>
      <w:tr w:rsidR="00803B26" w:rsidRPr="00803B26" w:rsidTr="00803B26">
        <w:trPr>
          <w:jc w:val="center"/>
        </w:trPr>
        <w:tc>
          <w:tcPr>
            <w:tcW w:w="746"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803B26" w:rsidRPr="00803B26" w:rsidRDefault="00803B26" w:rsidP="00803B26">
            <w:pPr>
              <w:jc w:val="center"/>
              <w:rPr>
                <w:rFonts w:ascii="Times New Roman" w:hAnsi="Times New Roman" w:cs="Times New Roman"/>
                <w:sz w:val="18"/>
                <w:szCs w:val="18"/>
              </w:rPr>
            </w:pPr>
            <w:r w:rsidRPr="00803B26">
              <w:rPr>
                <w:rFonts w:ascii="Times New Roman" w:hAnsi="Times New Roman" w:cs="Times New Roman"/>
                <w:sz w:val="18"/>
                <w:szCs w:val="18"/>
              </w:rPr>
              <w:t>1</w:t>
            </w:r>
          </w:p>
        </w:tc>
        <w:tc>
          <w:tcPr>
            <w:tcW w:w="6274"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803B26" w:rsidRPr="00803B26" w:rsidRDefault="00803B26" w:rsidP="00803B26">
            <w:pPr>
              <w:rPr>
                <w:rFonts w:ascii="Times New Roman" w:hAnsi="Times New Roman" w:cs="Times New Roman"/>
                <w:sz w:val="18"/>
                <w:szCs w:val="18"/>
                <w:lang w:val="ru-RU"/>
              </w:rPr>
            </w:pPr>
            <w:r w:rsidRPr="00803B26">
              <w:rPr>
                <w:rFonts w:ascii="Times New Roman" w:hAnsi="Times New Roman" w:cs="Times New Roman"/>
                <w:sz w:val="18"/>
                <w:szCs w:val="18"/>
                <w:lang w:val="ru-RU"/>
              </w:rPr>
              <w:t>Информированность о требованиях жилищного законодательства и готовящихся изменениях, а также о порядке проведения проверок по соблюдению жилищного законодательства, правах и обязанностях подконтрольных субъектов в ходе их проведения</w:t>
            </w:r>
          </w:p>
        </w:tc>
        <w:tc>
          <w:tcPr>
            <w:tcW w:w="3006"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803B26" w:rsidRPr="00803B26" w:rsidRDefault="00803B26" w:rsidP="00803B26">
            <w:pPr>
              <w:jc w:val="center"/>
              <w:rPr>
                <w:rFonts w:ascii="Times New Roman" w:hAnsi="Times New Roman" w:cs="Times New Roman"/>
                <w:sz w:val="18"/>
                <w:szCs w:val="18"/>
              </w:rPr>
            </w:pPr>
            <w:r w:rsidRPr="00803B26">
              <w:rPr>
                <w:rFonts w:ascii="Times New Roman" w:hAnsi="Times New Roman" w:cs="Times New Roman"/>
                <w:sz w:val="18"/>
                <w:szCs w:val="18"/>
                <w:lang w:val="ru-RU"/>
              </w:rPr>
              <w:t xml:space="preserve"> </w:t>
            </w:r>
            <w:r w:rsidRPr="00803B26">
              <w:rPr>
                <w:rFonts w:ascii="Times New Roman" w:hAnsi="Times New Roman" w:cs="Times New Roman"/>
                <w:sz w:val="18"/>
                <w:szCs w:val="18"/>
              </w:rPr>
              <w:t>100%</w:t>
            </w:r>
          </w:p>
        </w:tc>
      </w:tr>
      <w:tr w:rsidR="00803B26" w:rsidRPr="00803B26" w:rsidTr="00803B26">
        <w:trPr>
          <w:jc w:val="center"/>
        </w:trPr>
        <w:tc>
          <w:tcPr>
            <w:tcW w:w="746"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803B26" w:rsidRPr="00803B26" w:rsidRDefault="00803B26" w:rsidP="00803B26">
            <w:pPr>
              <w:jc w:val="center"/>
              <w:rPr>
                <w:rFonts w:ascii="Times New Roman" w:hAnsi="Times New Roman" w:cs="Times New Roman"/>
                <w:sz w:val="18"/>
                <w:szCs w:val="18"/>
              </w:rPr>
            </w:pPr>
            <w:r w:rsidRPr="00803B26">
              <w:rPr>
                <w:rFonts w:ascii="Times New Roman" w:hAnsi="Times New Roman" w:cs="Times New Roman"/>
                <w:sz w:val="18"/>
                <w:szCs w:val="18"/>
              </w:rPr>
              <w:t xml:space="preserve"> 2</w:t>
            </w:r>
          </w:p>
          <w:p w:rsidR="00803B26" w:rsidRPr="00803B26" w:rsidRDefault="00803B26" w:rsidP="00803B26">
            <w:pPr>
              <w:jc w:val="center"/>
              <w:rPr>
                <w:rFonts w:ascii="Times New Roman" w:hAnsi="Times New Roman" w:cs="Times New Roman"/>
                <w:sz w:val="18"/>
                <w:szCs w:val="18"/>
              </w:rPr>
            </w:pPr>
          </w:p>
        </w:tc>
        <w:tc>
          <w:tcPr>
            <w:tcW w:w="6274"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803B26" w:rsidRPr="00803B26" w:rsidRDefault="00803B26" w:rsidP="00803B26">
            <w:pPr>
              <w:rPr>
                <w:rFonts w:ascii="Times New Roman" w:hAnsi="Times New Roman" w:cs="Times New Roman"/>
                <w:sz w:val="18"/>
                <w:szCs w:val="18"/>
                <w:lang w:val="ru-RU"/>
              </w:rPr>
            </w:pPr>
            <w:r w:rsidRPr="00803B26">
              <w:rPr>
                <w:rFonts w:ascii="Times New Roman" w:hAnsi="Times New Roman" w:cs="Times New Roman"/>
                <w:sz w:val="18"/>
                <w:szCs w:val="18"/>
                <w:lang w:val="ru-RU"/>
              </w:rPr>
              <w:t>Исполнение плана-графика профилактических  мероприятий</w:t>
            </w:r>
          </w:p>
        </w:tc>
        <w:tc>
          <w:tcPr>
            <w:tcW w:w="3006"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803B26" w:rsidRPr="00803B26" w:rsidRDefault="00803B26" w:rsidP="00803B26">
            <w:pPr>
              <w:jc w:val="center"/>
              <w:rPr>
                <w:rFonts w:ascii="Times New Roman" w:hAnsi="Times New Roman" w:cs="Times New Roman"/>
                <w:sz w:val="18"/>
                <w:szCs w:val="18"/>
              </w:rPr>
            </w:pPr>
            <w:r w:rsidRPr="00803B26">
              <w:rPr>
                <w:rFonts w:ascii="Times New Roman" w:hAnsi="Times New Roman" w:cs="Times New Roman"/>
                <w:sz w:val="18"/>
                <w:szCs w:val="18"/>
                <w:lang w:val="ru-RU"/>
              </w:rPr>
              <w:t xml:space="preserve"> </w:t>
            </w:r>
            <w:r w:rsidRPr="00803B26">
              <w:rPr>
                <w:rFonts w:ascii="Times New Roman" w:hAnsi="Times New Roman" w:cs="Times New Roman"/>
                <w:sz w:val="18"/>
                <w:szCs w:val="18"/>
              </w:rPr>
              <w:t>100%</w:t>
            </w:r>
          </w:p>
        </w:tc>
      </w:tr>
    </w:tbl>
    <w:p w:rsidR="00D619E9" w:rsidRDefault="00D619E9" w:rsidP="00D619E9">
      <w:pPr>
        <w:tabs>
          <w:tab w:val="left" w:pos="3976"/>
        </w:tabs>
        <w:ind w:left="0" w:right="-136" w:firstLine="284"/>
        <w:rPr>
          <w:sz w:val="18"/>
          <w:szCs w:val="18"/>
        </w:rPr>
      </w:pPr>
    </w:p>
    <w:p w:rsidR="00803B26" w:rsidRDefault="00803B26" w:rsidP="00803B26">
      <w:pPr>
        <w:tabs>
          <w:tab w:val="left" w:pos="3976"/>
        </w:tabs>
        <w:ind w:left="0" w:right="-136" w:firstLine="284"/>
        <w:jc w:val="right"/>
        <w:rPr>
          <w:i/>
          <w:sz w:val="18"/>
          <w:szCs w:val="18"/>
        </w:rPr>
      </w:pPr>
    </w:p>
    <w:p w:rsidR="00803B26" w:rsidRPr="00803B26" w:rsidRDefault="00803B26" w:rsidP="00803B26">
      <w:pPr>
        <w:tabs>
          <w:tab w:val="left" w:pos="3976"/>
        </w:tabs>
        <w:ind w:left="0" w:right="-136" w:firstLine="284"/>
        <w:jc w:val="center"/>
        <w:rPr>
          <w:i/>
          <w:sz w:val="18"/>
          <w:szCs w:val="18"/>
        </w:rPr>
      </w:pPr>
      <w:r w:rsidRPr="00803B26">
        <w:rPr>
          <w:i/>
          <w:sz w:val="18"/>
          <w:szCs w:val="18"/>
        </w:rPr>
        <w:t>Начальник  отдела градостроительства,</w:t>
      </w:r>
    </w:p>
    <w:p w:rsidR="00803B26" w:rsidRDefault="00803B26" w:rsidP="00803B26">
      <w:pPr>
        <w:tabs>
          <w:tab w:val="left" w:pos="3976"/>
        </w:tabs>
        <w:ind w:left="0" w:right="-136" w:firstLine="284"/>
        <w:jc w:val="right"/>
        <w:rPr>
          <w:i/>
          <w:sz w:val="18"/>
          <w:szCs w:val="18"/>
        </w:rPr>
      </w:pPr>
      <w:r w:rsidRPr="00803B26">
        <w:rPr>
          <w:i/>
          <w:sz w:val="18"/>
          <w:szCs w:val="18"/>
        </w:rPr>
        <w:t xml:space="preserve">земельных и имущественных отношений            </w:t>
      </w:r>
      <w:r>
        <w:rPr>
          <w:i/>
          <w:sz w:val="18"/>
          <w:szCs w:val="18"/>
        </w:rPr>
        <w:t xml:space="preserve">                 </w:t>
      </w:r>
      <w:r w:rsidRPr="00803B26">
        <w:rPr>
          <w:i/>
          <w:sz w:val="18"/>
          <w:szCs w:val="18"/>
        </w:rPr>
        <w:t xml:space="preserve">                    Ю.В. </w:t>
      </w:r>
      <w:proofErr w:type="spellStart"/>
      <w:r w:rsidRPr="00803B26">
        <w:rPr>
          <w:i/>
          <w:sz w:val="18"/>
          <w:szCs w:val="18"/>
        </w:rPr>
        <w:t>Тюкавкина</w:t>
      </w:r>
      <w:proofErr w:type="spellEnd"/>
    </w:p>
    <w:p w:rsidR="00BE0CC7" w:rsidRDefault="00BE0CC7" w:rsidP="00803B26">
      <w:pPr>
        <w:tabs>
          <w:tab w:val="left" w:pos="3976"/>
        </w:tabs>
        <w:ind w:left="0" w:right="-136" w:firstLine="284"/>
        <w:jc w:val="right"/>
        <w:rPr>
          <w:i/>
          <w:sz w:val="18"/>
          <w:szCs w:val="18"/>
        </w:rPr>
      </w:pPr>
    </w:p>
    <w:p w:rsidR="00BE0CC7" w:rsidRDefault="00BE0CC7" w:rsidP="00BC56EF">
      <w:pPr>
        <w:tabs>
          <w:tab w:val="left" w:pos="3976"/>
        </w:tabs>
        <w:ind w:left="0" w:right="-136" w:firstLine="284"/>
        <w:rPr>
          <w:sz w:val="18"/>
          <w:szCs w:val="18"/>
        </w:rPr>
      </w:pPr>
    </w:p>
    <w:p w:rsidR="00C41C32" w:rsidRPr="007A6408" w:rsidRDefault="00C41C32" w:rsidP="00C41C32">
      <w:pPr>
        <w:tabs>
          <w:tab w:val="left" w:pos="3976"/>
        </w:tabs>
        <w:ind w:left="0" w:right="2" w:firstLine="568"/>
        <w:jc w:val="center"/>
        <w:rPr>
          <w:b/>
          <w:sz w:val="18"/>
          <w:szCs w:val="18"/>
        </w:rPr>
      </w:pPr>
      <w:r w:rsidRPr="007A6408">
        <w:rPr>
          <w:sz w:val="18"/>
          <w:szCs w:val="18"/>
        </w:rPr>
        <w:t>РОССИЙСКАЯ ФЕДЕРАЦИЯ</w:t>
      </w:r>
    </w:p>
    <w:p w:rsidR="00C41C32" w:rsidRPr="007A6408" w:rsidRDefault="00C41C32" w:rsidP="00C41C32">
      <w:pPr>
        <w:tabs>
          <w:tab w:val="left" w:pos="3976"/>
        </w:tabs>
        <w:ind w:left="0" w:right="2" w:firstLine="568"/>
        <w:jc w:val="center"/>
        <w:rPr>
          <w:bCs/>
          <w:sz w:val="18"/>
          <w:szCs w:val="18"/>
        </w:rPr>
      </w:pPr>
      <w:r w:rsidRPr="007A6408">
        <w:rPr>
          <w:bCs/>
          <w:sz w:val="18"/>
          <w:szCs w:val="18"/>
        </w:rPr>
        <w:t>ИРКУТСКАЯ ОБЛАСТЬ ИРКУТСКИЙ РАЙОН</w:t>
      </w:r>
    </w:p>
    <w:p w:rsidR="00C41C32" w:rsidRPr="007A6408" w:rsidRDefault="00C41C32" w:rsidP="00C41C32">
      <w:pPr>
        <w:tabs>
          <w:tab w:val="left" w:pos="3976"/>
        </w:tabs>
        <w:ind w:left="0" w:right="2" w:firstLine="568"/>
        <w:jc w:val="center"/>
        <w:rPr>
          <w:sz w:val="18"/>
          <w:szCs w:val="18"/>
        </w:rPr>
      </w:pPr>
      <w:r w:rsidRPr="007A6408">
        <w:rPr>
          <w:sz w:val="18"/>
          <w:szCs w:val="18"/>
        </w:rPr>
        <w:t>ХОМУТОВСКОЕ МУНИЦИПАЛЬНОЕ ОБРАЗОВАНИЕ</w:t>
      </w:r>
    </w:p>
    <w:p w:rsidR="00C41C32" w:rsidRDefault="00C41C32" w:rsidP="00C41C32">
      <w:pPr>
        <w:tabs>
          <w:tab w:val="left" w:pos="3976"/>
        </w:tabs>
        <w:ind w:left="0" w:right="2" w:firstLine="568"/>
        <w:jc w:val="center"/>
        <w:rPr>
          <w:b/>
          <w:bCs/>
          <w:sz w:val="18"/>
          <w:szCs w:val="18"/>
        </w:rPr>
      </w:pPr>
      <w:r w:rsidRPr="007A6408">
        <w:rPr>
          <w:b/>
          <w:bCs/>
          <w:sz w:val="18"/>
          <w:szCs w:val="18"/>
        </w:rPr>
        <w:t>АДМИНИСТРАЦИЯ</w:t>
      </w:r>
    </w:p>
    <w:p w:rsidR="00C41C32" w:rsidRDefault="00C41C32" w:rsidP="00C41C32">
      <w:pPr>
        <w:tabs>
          <w:tab w:val="left" w:pos="3976"/>
        </w:tabs>
        <w:ind w:left="0" w:right="2" w:firstLine="568"/>
        <w:jc w:val="center"/>
        <w:rPr>
          <w:b/>
          <w:bCs/>
          <w:sz w:val="18"/>
          <w:szCs w:val="18"/>
        </w:rPr>
      </w:pPr>
      <w:r>
        <w:rPr>
          <w:b/>
          <w:bCs/>
          <w:sz w:val="18"/>
          <w:szCs w:val="18"/>
        </w:rPr>
        <w:t>ПОСТАНОВЛЕНИЕ</w:t>
      </w:r>
    </w:p>
    <w:p w:rsidR="00C41C32" w:rsidRPr="007A6408" w:rsidRDefault="00C41C32" w:rsidP="00C41C32">
      <w:pPr>
        <w:tabs>
          <w:tab w:val="left" w:pos="3976"/>
        </w:tabs>
        <w:ind w:left="0" w:right="2" w:firstLine="568"/>
        <w:jc w:val="center"/>
        <w:rPr>
          <w:b/>
          <w:bCs/>
          <w:sz w:val="18"/>
          <w:szCs w:val="18"/>
        </w:rPr>
      </w:pPr>
    </w:p>
    <w:p w:rsidR="00C41C32" w:rsidRDefault="00C41C32" w:rsidP="00C41C32">
      <w:pPr>
        <w:tabs>
          <w:tab w:val="left" w:pos="3976"/>
        </w:tabs>
        <w:ind w:left="0" w:right="2" w:firstLine="568"/>
        <w:rPr>
          <w:sz w:val="18"/>
          <w:szCs w:val="18"/>
          <w:u w:val="single"/>
        </w:rPr>
      </w:pPr>
      <w:r>
        <w:rPr>
          <w:bCs/>
          <w:sz w:val="18"/>
          <w:szCs w:val="18"/>
          <w:u w:val="single"/>
        </w:rPr>
        <w:t>28.04.2023</w:t>
      </w:r>
      <w:r>
        <w:rPr>
          <w:sz w:val="18"/>
          <w:szCs w:val="18"/>
          <w:u w:val="single"/>
        </w:rPr>
        <w:t xml:space="preserve">  № 107 о/д</w:t>
      </w:r>
    </w:p>
    <w:p w:rsidR="00C41C32" w:rsidRDefault="00C41C32" w:rsidP="00C41C32">
      <w:pPr>
        <w:tabs>
          <w:tab w:val="left" w:pos="3976"/>
        </w:tabs>
        <w:ind w:left="0" w:right="2" w:firstLine="568"/>
        <w:rPr>
          <w:sz w:val="18"/>
          <w:szCs w:val="18"/>
        </w:rPr>
      </w:pPr>
      <w:r w:rsidRPr="007A6408">
        <w:rPr>
          <w:sz w:val="18"/>
          <w:szCs w:val="18"/>
        </w:rPr>
        <w:t xml:space="preserve">       с. Хомутово </w:t>
      </w:r>
    </w:p>
    <w:p w:rsidR="00C41C32" w:rsidRPr="007A6408" w:rsidRDefault="00C41C32" w:rsidP="00C41C32">
      <w:pPr>
        <w:tabs>
          <w:tab w:val="left" w:pos="3976"/>
        </w:tabs>
        <w:ind w:left="0" w:right="2" w:firstLine="568"/>
        <w:rPr>
          <w:sz w:val="18"/>
          <w:szCs w:val="18"/>
        </w:rPr>
      </w:pPr>
    </w:p>
    <w:p w:rsidR="00C41C32" w:rsidRDefault="00C41C32" w:rsidP="00C41C32">
      <w:pPr>
        <w:tabs>
          <w:tab w:val="left" w:pos="3976"/>
        </w:tabs>
        <w:ind w:left="0" w:right="-136" w:firstLine="284"/>
        <w:rPr>
          <w:sz w:val="18"/>
          <w:szCs w:val="18"/>
        </w:rPr>
      </w:pPr>
      <w:r w:rsidRPr="00C41C32">
        <w:rPr>
          <w:sz w:val="18"/>
          <w:szCs w:val="18"/>
        </w:rPr>
        <w:t>Об утверждении программы профилактики нарушений обязательных требований, установленных муниципальными правовыми актами, в сфере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r>
        <w:rPr>
          <w:sz w:val="18"/>
          <w:szCs w:val="18"/>
        </w:rPr>
        <w:t>.</w:t>
      </w:r>
    </w:p>
    <w:p w:rsidR="00C41C32" w:rsidRDefault="00C41C32" w:rsidP="00C41C32">
      <w:pPr>
        <w:tabs>
          <w:tab w:val="left" w:pos="3976"/>
        </w:tabs>
        <w:ind w:left="0" w:right="-136" w:firstLine="284"/>
        <w:rPr>
          <w:sz w:val="18"/>
          <w:szCs w:val="18"/>
        </w:rPr>
      </w:pPr>
    </w:p>
    <w:p w:rsidR="00C41C32" w:rsidRDefault="00C41C32" w:rsidP="00C41C32">
      <w:pPr>
        <w:tabs>
          <w:tab w:val="left" w:pos="3976"/>
        </w:tabs>
        <w:ind w:left="0" w:right="-136" w:firstLine="284"/>
        <w:rPr>
          <w:sz w:val="18"/>
          <w:szCs w:val="18"/>
        </w:rPr>
      </w:pPr>
      <w:r w:rsidRPr="00C41C32">
        <w:rPr>
          <w:sz w:val="18"/>
          <w:szCs w:val="18"/>
        </w:rPr>
        <w:t>В соответствии со статьей 44 Федерального закона от 31.07.2021 г. № 284-ФЗ «О государственном контроле (надзоре) и муниципальном контроле в Российской Федерации», Федеральным законом от 06.10.2003 г. № 131-ФЗ (ред. от 06.02.2023)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C41C32" w:rsidRPr="00C41C32" w:rsidRDefault="00C41C32" w:rsidP="00C41C32">
      <w:pPr>
        <w:tabs>
          <w:tab w:val="left" w:pos="3976"/>
        </w:tabs>
        <w:ind w:left="0" w:right="-136" w:firstLine="284"/>
        <w:rPr>
          <w:sz w:val="18"/>
          <w:szCs w:val="18"/>
        </w:rPr>
      </w:pPr>
    </w:p>
    <w:p w:rsidR="00C41C32" w:rsidRDefault="00C41C32" w:rsidP="00C41C32">
      <w:pPr>
        <w:tabs>
          <w:tab w:val="left" w:pos="3976"/>
        </w:tabs>
        <w:ind w:left="0" w:right="-136" w:firstLine="284"/>
        <w:rPr>
          <w:sz w:val="18"/>
          <w:szCs w:val="18"/>
        </w:rPr>
      </w:pPr>
      <w:r w:rsidRPr="00C41C32">
        <w:rPr>
          <w:sz w:val="18"/>
          <w:szCs w:val="18"/>
        </w:rPr>
        <w:t>ПОСТАНОВЛЯЕТ:</w:t>
      </w:r>
    </w:p>
    <w:p w:rsidR="00C41C32" w:rsidRPr="00C41C32" w:rsidRDefault="00C41C32" w:rsidP="00C41C32">
      <w:pPr>
        <w:tabs>
          <w:tab w:val="left" w:pos="3976"/>
        </w:tabs>
        <w:ind w:left="0" w:right="-136" w:firstLine="284"/>
        <w:rPr>
          <w:sz w:val="18"/>
          <w:szCs w:val="18"/>
        </w:rPr>
      </w:pPr>
    </w:p>
    <w:p w:rsidR="00C41C32" w:rsidRPr="00C41C32" w:rsidRDefault="00C41C32" w:rsidP="00C41C32">
      <w:pPr>
        <w:tabs>
          <w:tab w:val="left" w:pos="3976"/>
        </w:tabs>
        <w:ind w:left="0" w:right="-136" w:firstLine="284"/>
        <w:rPr>
          <w:sz w:val="18"/>
          <w:szCs w:val="18"/>
        </w:rPr>
      </w:pPr>
      <w:r w:rsidRPr="00C41C32">
        <w:rPr>
          <w:sz w:val="18"/>
          <w:szCs w:val="18"/>
        </w:rPr>
        <w:t>1. Утвердить Программу профилактики нарушений обязательных требований, установленных муниципальными правовыми актами, в сфере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p>
    <w:p w:rsidR="00C41C32" w:rsidRPr="00C41C32" w:rsidRDefault="00C41C32" w:rsidP="00C41C32">
      <w:pPr>
        <w:tabs>
          <w:tab w:val="left" w:pos="3976"/>
        </w:tabs>
        <w:ind w:left="0" w:right="-136" w:firstLine="284"/>
        <w:rPr>
          <w:sz w:val="18"/>
          <w:szCs w:val="18"/>
        </w:rPr>
      </w:pPr>
      <w:r w:rsidRPr="00C41C32">
        <w:rPr>
          <w:sz w:val="18"/>
          <w:szCs w:val="18"/>
        </w:rPr>
        <w:t>2. Опубликовать постановление в установленном законом порядке.</w:t>
      </w:r>
    </w:p>
    <w:p w:rsidR="00C41C32" w:rsidRPr="00C41C32" w:rsidRDefault="00C41C32" w:rsidP="00C41C32">
      <w:pPr>
        <w:tabs>
          <w:tab w:val="left" w:pos="3976"/>
        </w:tabs>
        <w:ind w:left="0" w:right="-136" w:firstLine="284"/>
        <w:rPr>
          <w:sz w:val="18"/>
          <w:szCs w:val="18"/>
        </w:rPr>
      </w:pPr>
      <w:r w:rsidRPr="00C41C32">
        <w:rPr>
          <w:sz w:val="18"/>
          <w:szCs w:val="18"/>
        </w:rPr>
        <w:t xml:space="preserve">3. </w:t>
      </w:r>
      <w:proofErr w:type="gramStart"/>
      <w:r w:rsidRPr="00C41C32">
        <w:rPr>
          <w:sz w:val="18"/>
          <w:szCs w:val="18"/>
        </w:rPr>
        <w:t>Контроль за</w:t>
      </w:r>
      <w:proofErr w:type="gramEnd"/>
      <w:r w:rsidRPr="00C41C32">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 </w:t>
      </w:r>
    </w:p>
    <w:p w:rsidR="00C41C32" w:rsidRPr="00C41C32" w:rsidRDefault="00C41C32" w:rsidP="00C41C32">
      <w:pPr>
        <w:tabs>
          <w:tab w:val="left" w:pos="3976"/>
        </w:tabs>
        <w:ind w:left="0" w:right="-136" w:firstLine="284"/>
        <w:rPr>
          <w:sz w:val="18"/>
          <w:szCs w:val="18"/>
        </w:rPr>
      </w:pPr>
      <w:r w:rsidRPr="00C41C32">
        <w:rPr>
          <w:sz w:val="18"/>
          <w:szCs w:val="18"/>
        </w:rPr>
        <w:t xml:space="preserve">       </w:t>
      </w:r>
    </w:p>
    <w:p w:rsidR="00C41C32" w:rsidRPr="00C41C32" w:rsidRDefault="00C41C32" w:rsidP="00C41C32">
      <w:pPr>
        <w:tabs>
          <w:tab w:val="left" w:pos="3976"/>
        </w:tabs>
        <w:ind w:left="0" w:right="-136" w:firstLine="284"/>
        <w:rPr>
          <w:sz w:val="18"/>
          <w:szCs w:val="18"/>
        </w:rPr>
      </w:pPr>
    </w:p>
    <w:p w:rsidR="00C41C32" w:rsidRPr="005A1E9E" w:rsidRDefault="00C41C32" w:rsidP="005A1E9E">
      <w:pPr>
        <w:tabs>
          <w:tab w:val="left" w:pos="3976"/>
        </w:tabs>
        <w:ind w:left="0" w:right="-136" w:firstLine="284"/>
        <w:jc w:val="right"/>
        <w:rPr>
          <w:i/>
          <w:sz w:val="18"/>
          <w:szCs w:val="18"/>
        </w:rPr>
      </w:pPr>
      <w:r w:rsidRPr="005A1E9E">
        <w:rPr>
          <w:i/>
          <w:sz w:val="18"/>
          <w:szCs w:val="18"/>
        </w:rPr>
        <w:t xml:space="preserve">Глава                        </w:t>
      </w:r>
      <w:r w:rsidR="005A1E9E">
        <w:rPr>
          <w:i/>
          <w:sz w:val="18"/>
          <w:szCs w:val="18"/>
        </w:rPr>
        <w:t xml:space="preserve">         </w:t>
      </w:r>
      <w:r w:rsidRPr="005A1E9E">
        <w:rPr>
          <w:i/>
          <w:sz w:val="18"/>
          <w:szCs w:val="18"/>
        </w:rPr>
        <w:t xml:space="preserve">В.М. </w:t>
      </w:r>
      <w:proofErr w:type="spellStart"/>
      <w:r w:rsidRPr="005A1E9E">
        <w:rPr>
          <w:i/>
          <w:sz w:val="18"/>
          <w:szCs w:val="18"/>
        </w:rPr>
        <w:t>Колмаченко</w:t>
      </w:r>
      <w:proofErr w:type="spellEnd"/>
    </w:p>
    <w:p w:rsidR="005A1E9E" w:rsidRPr="005A1E9E" w:rsidRDefault="005A1E9E" w:rsidP="005A1E9E">
      <w:pPr>
        <w:tabs>
          <w:tab w:val="left" w:pos="3976"/>
        </w:tabs>
        <w:ind w:left="0" w:right="-136" w:firstLine="284"/>
        <w:jc w:val="right"/>
        <w:rPr>
          <w:i/>
          <w:sz w:val="18"/>
          <w:szCs w:val="18"/>
        </w:rPr>
      </w:pPr>
    </w:p>
    <w:p w:rsidR="005A1E9E" w:rsidRPr="005A1E9E" w:rsidRDefault="005A1E9E" w:rsidP="005A1E9E">
      <w:pPr>
        <w:tabs>
          <w:tab w:val="left" w:pos="3976"/>
        </w:tabs>
        <w:ind w:left="0" w:right="-136" w:firstLine="284"/>
        <w:jc w:val="right"/>
        <w:rPr>
          <w:i/>
          <w:sz w:val="18"/>
          <w:szCs w:val="18"/>
        </w:rPr>
      </w:pPr>
    </w:p>
    <w:p w:rsidR="005A1E9E" w:rsidRPr="005A1E9E" w:rsidRDefault="005A1E9E" w:rsidP="005A1E9E">
      <w:pPr>
        <w:tabs>
          <w:tab w:val="left" w:pos="3976"/>
        </w:tabs>
        <w:ind w:left="0" w:right="-136" w:firstLine="284"/>
        <w:jc w:val="right"/>
        <w:rPr>
          <w:i/>
          <w:sz w:val="18"/>
          <w:szCs w:val="18"/>
        </w:rPr>
      </w:pPr>
    </w:p>
    <w:p w:rsidR="005A1E9E" w:rsidRPr="005A1E9E" w:rsidRDefault="005A1E9E" w:rsidP="005A1E9E">
      <w:pPr>
        <w:ind w:left="5940" w:firstLine="0"/>
        <w:jc w:val="right"/>
        <w:rPr>
          <w:i/>
          <w:sz w:val="18"/>
          <w:szCs w:val="18"/>
        </w:rPr>
      </w:pPr>
      <w:r w:rsidRPr="005A1E9E">
        <w:rPr>
          <w:i/>
          <w:sz w:val="18"/>
          <w:szCs w:val="18"/>
        </w:rPr>
        <w:lastRenderedPageBreak/>
        <w:t>Приложение</w:t>
      </w:r>
    </w:p>
    <w:p w:rsidR="005A1E9E" w:rsidRPr="005A1E9E" w:rsidRDefault="005A1E9E" w:rsidP="005A1E9E">
      <w:pPr>
        <w:ind w:left="5940" w:firstLine="0"/>
        <w:jc w:val="right"/>
        <w:rPr>
          <w:i/>
          <w:sz w:val="18"/>
          <w:szCs w:val="18"/>
        </w:rPr>
      </w:pPr>
      <w:r w:rsidRPr="005A1E9E">
        <w:rPr>
          <w:i/>
          <w:sz w:val="18"/>
          <w:szCs w:val="18"/>
        </w:rPr>
        <w:t>к постановлению администрации</w:t>
      </w:r>
    </w:p>
    <w:p w:rsidR="005A1E9E" w:rsidRPr="005A1E9E" w:rsidRDefault="005A1E9E" w:rsidP="005A1E9E">
      <w:pPr>
        <w:ind w:left="5940" w:firstLine="0"/>
        <w:jc w:val="right"/>
        <w:rPr>
          <w:i/>
          <w:sz w:val="18"/>
          <w:szCs w:val="18"/>
        </w:rPr>
      </w:pPr>
      <w:r w:rsidRPr="005A1E9E">
        <w:rPr>
          <w:i/>
          <w:sz w:val="18"/>
          <w:szCs w:val="18"/>
        </w:rPr>
        <w:t>Хомутовского муниципального образования</w:t>
      </w:r>
    </w:p>
    <w:p w:rsidR="005A1E9E" w:rsidRPr="005A1E9E" w:rsidRDefault="005A1E9E" w:rsidP="005A1E9E">
      <w:pPr>
        <w:ind w:left="5940" w:firstLine="0"/>
        <w:jc w:val="right"/>
        <w:rPr>
          <w:i/>
          <w:sz w:val="18"/>
          <w:szCs w:val="18"/>
          <w:u w:val="single"/>
        </w:rPr>
      </w:pPr>
      <w:r w:rsidRPr="005A1E9E">
        <w:rPr>
          <w:i/>
          <w:sz w:val="18"/>
          <w:szCs w:val="18"/>
        </w:rPr>
        <w:t xml:space="preserve">от  </w:t>
      </w:r>
      <w:r>
        <w:rPr>
          <w:i/>
          <w:sz w:val="18"/>
          <w:szCs w:val="18"/>
          <w:u w:val="single"/>
        </w:rPr>
        <w:t>28.04.2023</w:t>
      </w:r>
      <w:r w:rsidRPr="005A1E9E">
        <w:rPr>
          <w:i/>
          <w:sz w:val="18"/>
          <w:szCs w:val="18"/>
        </w:rPr>
        <w:t xml:space="preserve">_  № </w:t>
      </w:r>
      <w:r>
        <w:rPr>
          <w:i/>
          <w:sz w:val="18"/>
          <w:szCs w:val="18"/>
          <w:u w:val="single"/>
        </w:rPr>
        <w:t>107 о/д</w:t>
      </w:r>
    </w:p>
    <w:p w:rsidR="005A1E9E" w:rsidRPr="005A1E9E" w:rsidRDefault="005A1E9E" w:rsidP="005A1E9E">
      <w:pPr>
        <w:ind w:left="5940" w:firstLine="0"/>
        <w:jc w:val="right"/>
        <w:rPr>
          <w:sz w:val="18"/>
          <w:szCs w:val="18"/>
        </w:rPr>
      </w:pPr>
      <w:bookmarkStart w:id="11" w:name="_GoBack"/>
    </w:p>
    <w:p w:rsidR="005A1E9E" w:rsidRPr="005A1E9E" w:rsidRDefault="005A1E9E" w:rsidP="005A1E9E">
      <w:pPr>
        <w:ind w:left="0" w:firstLine="0"/>
        <w:jc w:val="center"/>
        <w:outlineLvl w:val="0"/>
        <w:rPr>
          <w:b/>
          <w:sz w:val="18"/>
          <w:szCs w:val="18"/>
        </w:rPr>
      </w:pPr>
      <w:r w:rsidRPr="005A1E9E">
        <w:rPr>
          <w:b/>
          <w:sz w:val="18"/>
          <w:szCs w:val="18"/>
        </w:rPr>
        <w:t>Программа профилактики нарушений обязательных требований, установленных муниципальными правовыми актами, в сфере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p>
    <w:p w:rsidR="005A1E9E" w:rsidRPr="005A1E9E" w:rsidRDefault="005A1E9E" w:rsidP="005A1E9E">
      <w:pPr>
        <w:ind w:left="0" w:firstLine="0"/>
        <w:jc w:val="center"/>
        <w:outlineLvl w:val="0"/>
        <w:rPr>
          <w:b/>
          <w:sz w:val="18"/>
          <w:szCs w:val="18"/>
        </w:rPr>
      </w:pPr>
    </w:p>
    <w:p w:rsidR="005A1E9E" w:rsidRPr="005A1E9E" w:rsidRDefault="005A1E9E" w:rsidP="005A1E9E">
      <w:pPr>
        <w:ind w:left="0" w:firstLine="567"/>
        <w:outlineLvl w:val="0"/>
        <w:rPr>
          <w:sz w:val="18"/>
          <w:szCs w:val="18"/>
        </w:rPr>
      </w:pPr>
      <w:proofErr w:type="gramStart"/>
      <w:r w:rsidRPr="005A1E9E">
        <w:rPr>
          <w:sz w:val="18"/>
          <w:szCs w:val="18"/>
        </w:rPr>
        <w:t>Настоящая Программа профилактики нарушений обязательных требований, установленных муниципальными правовыми актами, в сфере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w:t>
      </w:r>
      <w:proofErr w:type="gramEnd"/>
      <w:r w:rsidRPr="005A1E9E">
        <w:rPr>
          <w:sz w:val="18"/>
          <w:szCs w:val="18"/>
        </w:rPr>
        <w:t xml:space="preserve">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5A1E9E" w:rsidRPr="005A1E9E" w:rsidRDefault="005A1E9E" w:rsidP="005A1E9E">
      <w:pPr>
        <w:autoSpaceDE w:val="0"/>
        <w:autoSpaceDN w:val="0"/>
        <w:adjustRightInd w:val="0"/>
        <w:ind w:left="0" w:firstLine="540"/>
        <w:rPr>
          <w:sz w:val="18"/>
          <w:szCs w:val="18"/>
        </w:rPr>
      </w:pPr>
      <w:r w:rsidRPr="005A1E9E">
        <w:rPr>
          <w:sz w:val="18"/>
          <w:szCs w:val="18"/>
        </w:rPr>
        <w:t>Настоящая Программа разработана и подлежит исполнению администрацией Хомутовского муниципального образования (далее по тексту – администрация).</w:t>
      </w:r>
    </w:p>
    <w:p w:rsidR="005A1E9E" w:rsidRPr="005A1E9E" w:rsidRDefault="005A1E9E" w:rsidP="005A1E9E">
      <w:pPr>
        <w:autoSpaceDE w:val="0"/>
        <w:autoSpaceDN w:val="0"/>
        <w:adjustRightInd w:val="0"/>
        <w:ind w:left="0" w:firstLine="567"/>
        <w:rPr>
          <w:b/>
          <w:sz w:val="18"/>
          <w:szCs w:val="18"/>
        </w:rPr>
      </w:pPr>
    </w:p>
    <w:p w:rsidR="005A1E9E" w:rsidRPr="005A1E9E" w:rsidRDefault="005A1E9E" w:rsidP="005A1E9E">
      <w:pPr>
        <w:ind w:left="0" w:firstLine="0"/>
        <w:jc w:val="center"/>
        <w:rPr>
          <w:b/>
          <w:sz w:val="18"/>
          <w:szCs w:val="18"/>
        </w:rPr>
      </w:pPr>
      <w:r w:rsidRPr="005A1E9E">
        <w:rPr>
          <w:b/>
          <w:sz w:val="18"/>
          <w:szCs w:val="18"/>
        </w:rPr>
        <w:t>1. 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5A1E9E" w:rsidRPr="005A1E9E" w:rsidRDefault="005A1E9E" w:rsidP="005A1E9E">
      <w:pPr>
        <w:ind w:left="567" w:firstLine="0"/>
        <w:jc w:val="center"/>
        <w:rPr>
          <w:sz w:val="18"/>
          <w:szCs w:val="18"/>
        </w:rPr>
      </w:pPr>
    </w:p>
    <w:p w:rsidR="005A1E9E" w:rsidRPr="005A1E9E" w:rsidRDefault="005A1E9E" w:rsidP="005A1E9E">
      <w:pPr>
        <w:ind w:left="0" w:firstLine="567"/>
        <w:rPr>
          <w:sz w:val="18"/>
          <w:szCs w:val="18"/>
        </w:rPr>
      </w:pPr>
      <w:r w:rsidRPr="005A1E9E">
        <w:rPr>
          <w:sz w:val="18"/>
          <w:szCs w:val="18"/>
        </w:rPr>
        <w:t xml:space="preserve">1.1. Вид муниципального контроля: муниципальный   контроль   </w:t>
      </w:r>
      <w:r w:rsidRPr="005A1E9E">
        <w:rPr>
          <w:spacing w:val="2"/>
          <w:sz w:val="18"/>
          <w:szCs w:val="18"/>
        </w:rPr>
        <w:t xml:space="preserve">на автомобильном транспорте, городском наземном электрическом транспорте и в дорожном хозяйстве в </w:t>
      </w:r>
      <w:r w:rsidRPr="005A1E9E">
        <w:rPr>
          <w:sz w:val="18"/>
          <w:szCs w:val="18"/>
        </w:rPr>
        <w:t>границах населенных пунктов.</w:t>
      </w:r>
    </w:p>
    <w:p w:rsidR="005A1E9E" w:rsidRPr="005A1E9E" w:rsidRDefault="005A1E9E" w:rsidP="005A1E9E">
      <w:pPr>
        <w:widowControl w:val="0"/>
        <w:autoSpaceDE w:val="0"/>
        <w:autoSpaceDN w:val="0"/>
        <w:adjustRightInd w:val="0"/>
        <w:ind w:left="0" w:firstLine="709"/>
        <w:rPr>
          <w:sz w:val="18"/>
          <w:szCs w:val="18"/>
        </w:rPr>
      </w:pPr>
      <w:r w:rsidRPr="005A1E9E">
        <w:rPr>
          <w:sz w:val="18"/>
          <w:szCs w:val="18"/>
        </w:rPr>
        <w:t xml:space="preserve">1.2. Предметом муниципального контроля на территории муниципального образования   является </w:t>
      </w:r>
      <w:r w:rsidRPr="005A1E9E">
        <w:rPr>
          <w:rFonts w:cs="Arial"/>
          <w:sz w:val="18"/>
          <w:szCs w:val="18"/>
        </w:rPr>
        <w:t>соблюдение гражданами и организациями (далее – контролируемые лица) обязательных требований:</w:t>
      </w:r>
    </w:p>
    <w:p w:rsidR="005A1E9E" w:rsidRPr="005A1E9E" w:rsidRDefault="005A1E9E" w:rsidP="005A1E9E">
      <w:pPr>
        <w:ind w:left="-57" w:right="-1" w:firstLine="766"/>
        <w:rPr>
          <w:sz w:val="18"/>
          <w:szCs w:val="18"/>
        </w:rPr>
      </w:pPr>
      <w:r w:rsidRPr="005A1E9E">
        <w:rPr>
          <w:sz w:val="18"/>
          <w:szCs w:val="18"/>
        </w:rPr>
        <w:t>1) в области автомобильных дорог и дорожной деятельности, установленных в отношении автомобильных дорог:</w:t>
      </w:r>
    </w:p>
    <w:p w:rsidR="005A1E9E" w:rsidRPr="005A1E9E" w:rsidRDefault="005A1E9E" w:rsidP="005A1E9E">
      <w:pPr>
        <w:ind w:left="-57" w:right="-1" w:firstLine="766"/>
        <w:rPr>
          <w:sz w:val="18"/>
          <w:szCs w:val="18"/>
        </w:rPr>
      </w:pPr>
      <w:r>
        <w:rPr>
          <w:sz w:val="18"/>
          <w:szCs w:val="18"/>
        </w:rPr>
        <w:t>а</w:t>
      </w:r>
      <w:proofErr w:type="gramStart"/>
      <w:r>
        <w:rPr>
          <w:sz w:val="18"/>
          <w:szCs w:val="18"/>
        </w:rPr>
        <w:t>)к</w:t>
      </w:r>
      <w:proofErr w:type="gramEnd"/>
      <w:r>
        <w:rPr>
          <w:sz w:val="18"/>
          <w:szCs w:val="18"/>
        </w:rPr>
        <w:t xml:space="preserve"> </w:t>
      </w:r>
      <w:r w:rsidRPr="005A1E9E">
        <w:rPr>
          <w:sz w:val="18"/>
          <w:szCs w:val="18"/>
        </w:rPr>
        <w:t xml:space="preserve">эксплуатации объектов дорожного сервиса, размещенных </w:t>
      </w:r>
      <w:r w:rsidRPr="005A1E9E">
        <w:rPr>
          <w:sz w:val="18"/>
          <w:szCs w:val="18"/>
        </w:rPr>
        <w:br/>
        <w:t>в полосах отвода и (или) придорожных полосах автомобильных дорог общего пользования;</w:t>
      </w:r>
    </w:p>
    <w:p w:rsidR="005A1E9E" w:rsidRPr="005A1E9E" w:rsidRDefault="005A1E9E" w:rsidP="005A1E9E">
      <w:pPr>
        <w:ind w:left="-57" w:right="-1" w:firstLine="766"/>
        <w:rPr>
          <w:sz w:val="18"/>
          <w:szCs w:val="18"/>
        </w:rPr>
      </w:pPr>
      <w:r w:rsidRPr="005A1E9E">
        <w:rPr>
          <w:sz w:val="18"/>
          <w:szCs w:val="18"/>
        </w:rPr>
        <w:t xml:space="preserve">б) к осуществлению работ по капитальному ремонту, ремонту </w:t>
      </w:r>
      <w:r w:rsidRPr="005A1E9E">
        <w:rPr>
          <w:sz w:val="18"/>
          <w:szCs w:val="18"/>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A1E9E" w:rsidRPr="005A1E9E" w:rsidRDefault="005A1E9E" w:rsidP="005A1E9E">
      <w:pPr>
        <w:ind w:left="0" w:firstLine="708"/>
        <w:rPr>
          <w:sz w:val="18"/>
          <w:szCs w:val="18"/>
        </w:rPr>
      </w:pPr>
      <w:r w:rsidRPr="005A1E9E">
        <w:rPr>
          <w:sz w:val="18"/>
          <w:szCs w:val="1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A1E9E" w:rsidRPr="005A1E9E" w:rsidRDefault="005A1E9E" w:rsidP="005A1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rPr>
          <w:rFonts w:ascii="Courier New" w:hAnsi="Courier New"/>
          <w:sz w:val="18"/>
          <w:szCs w:val="18"/>
          <w:lang w:val="x-none" w:eastAsia="x-none"/>
        </w:rPr>
      </w:pPr>
      <w:r w:rsidRPr="005A1E9E">
        <w:rPr>
          <w:sz w:val="18"/>
          <w:szCs w:val="18"/>
          <w:lang w:val="x-none" w:eastAsia="x-none"/>
        </w:rPr>
        <w:t>Предметом муниципального контроля является также исполнение решений, принимаемых по результатам контрольных мероприятий.</w:t>
      </w:r>
      <w:r w:rsidRPr="005A1E9E">
        <w:rPr>
          <w:rFonts w:ascii="Courier New" w:hAnsi="Courier New"/>
          <w:sz w:val="18"/>
          <w:szCs w:val="18"/>
          <w:lang w:val="x-none" w:eastAsia="x-none"/>
        </w:rPr>
        <w:t xml:space="preserve"> </w:t>
      </w:r>
    </w:p>
    <w:p w:rsidR="005A1E9E" w:rsidRPr="005A1E9E" w:rsidRDefault="005A1E9E" w:rsidP="005A1E9E">
      <w:pPr>
        <w:widowControl w:val="0"/>
        <w:autoSpaceDE w:val="0"/>
        <w:autoSpaceDN w:val="0"/>
        <w:adjustRightInd w:val="0"/>
        <w:ind w:left="0" w:firstLine="709"/>
        <w:rPr>
          <w:sz w:val="18"/>
          <w:szCs w:val="18"/>
        </w:rPr>
      </w:pPr>
    </w:p>
    <w:p w:rsidR="005A1E9E" w:rsidRPr="005A1E9E" w:rsidRDefault="005A1E9E" w:rsidP="005A1E9E">
      <w:pPr>
        <w:ind w:left="0" w:firstLine="567"/>
        <w:rPr>
          <w:sz w:val="18"/>
          <w:szCs w:val="18"/>
        </w:rPr>
      </w:pPr>
      <w:r w:rsidRPr="005A1E9E">
        <w:rPr>
          <w:sz w:val="18"/>
          <w:szCs w:val="18"/>
        </w:rPr>
        <w:t>В рамках профилактики</w:t>
      </w:r>
      <w:r w:rsidRPr="005A1E9E">
        <w:rPr>
          <w:rFonts w:eastAsia="Calibri"/>
          <w:sz w:val="18"/>
          <w:szCs w:val="18"/>
          <w:lang w:eastAsia="en-US"/>
        </w:rPr>
        <w:t xml:space="preserve"> рисков причинения вреда (ущерба) охраняемым законом ценностям</w:t>
      </w:r>
      <w:r w:rsidRPr="005A1E9E">
        <w:rPr>
          <w:sz w:val="18"/>
          <w:szCs w:val="18"/>
        </w:rPr>
        <w:t xml:space="preserve"> администрацией в 2023 году осуществляются следующие мероприятия:</w:t>
      </w:r>
    </w:p>
    <w:p w:rsidR="005A1E9E" w:rsidRPr="005A1E9E" w:rsidRDefault="005A1E9E" w:rsidP="005A1E9E">
      <w:pPr>
        <w:numPr>
          <w:ilvl w:val="0"/>
          <w:numId w:val="25"/>
        </w:numPr>
        <w:tabs>
          <w:tab w:val="left" w:pos="851"/>
        </w:tabs>
        <w:ind w:left="0" w:firstLine="567"/>
        <w:jc w:val="left"/>
        <w:rPr>
          <w:sz w:val="18"/>
          <w:szCs w:val="18"/>
        </w:rPr>
      </w:pPr>
      <w:r w:rsidRPr="005A1E9E">
        <w:rPr>
          <w:sz w:val="18"/>
          <w:szCs w:val="18"/>
        </w:rPr>
        <w:t>размещение на официальном сайте администрации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5A1E9E" w:rsidRPr="005A1E9E" w:rsidRDefault="005A1E9E" w:rsidP="005A1E9E">
      <w:pPr>
        <w:numPr>
          <w:ilvl w:val="0"/>
          <w:numId w:val="25"/>
        </w:numPr>
        <w:tabs>
          <w:tab w:val="left" w:pos="851"/>
        </w:tabs>
        <w:ind w:left="0" w:firstLine="567"/>
        <w:jc w:val="left"/>
        <w:rPr>
          <w:sz w:val="18"/>
          <w:szCs w:val="18"/>
        </w:rPr>
      </w:pPr>
      <w:r w:rsidRPr="005A1E9E">
        <w:rPr>
          <w:sz w:val="18"/>
          <w:szCs w:val="18"/>
        </w:rPr>
        <w:t xml:space="preserve">осуществление информирования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разъяснительной работы в средствах массовой информации; </w:t>
      </w:r>
    </w:p>
    <w:p w:rsidR="005A1E9E" w:rsidRPr="005A1E9E" w:rsidRDefault="005A1E9E" w:rsidP="005A1E9E">
      <w:pPr>
        <w:numPr>
          <w:ilvl w:val="0"/>
          <w:numId w:val="25"/>
        </w:numPr>
        <w:tabs>
          <w:tab w:val="left" w:pos="851"/>
        </w:tabs>
        <w:ind w:left="0" w:firstLine="567"/>
        <w:jc w:val="left"/>
        <w:rPr>
          <w:sz w:val="18"/>
          <w:szCs w:val="18"/>
        </w:rPr>
      </w:pPr>
      <w:r w:rsidRPr="005A1E9E">
        <w:rPr>
          <w:sz w:val="18"/>
          <w:szCs w:val="18"/>
        </w:rPr>
        <w:t>обеспечение регулярного обобщения практики осуществления муниципального   контроля и размещение на официальном интернет-сайте администрации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5A1E9E" w:rsidRPr="005A1E9E" w:rsidRDefault="005A1E9E" w:rsidP="005A1E9E">
      <w:pPr>
        <w:numPr>
          <w:ilvl w:val="0"/>
          <w:numId w:val="25"/>
        </w:numPr>
        <w:tabs>
          <w:tab w:val="left" w:pos="851"/>
        </w:tabs>
        <w:ind w:left="0" w:firstLine="567"/>
        <w:jc w:val="left"/>
        <w:rPr>
          <w:sz w:val="18"/>
          <w:szCs w:val="18"/>
        </w:rPr>
      </w:pPr>
      <w:r w:rsidRPr="005A1E9E">
        <w:rPr>
          <w:sz w:val="18"/>
          <w:szCs w:val="18"/>
        </w:rPr>
        <w:t>выдача предостережений о недопустимости нарушения обязательных требований в соответствии с частями 5-7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1E9E" w:rsidRPr="005A1E9E" w:rsidRDefault="005A1E9E" w:rsidP="005A1E9E">
      <w:pPr>
        <w:ind w:left="0" w:firstLine="567"/>
        <w:rPr>
          <w:sz w:val="18"/>
          <w:szCs w:val="18"/>
        </w:rPr>
      </w:pPr>
    </w:p>
    <w:p w:rsidR="005A1E9E" w:rsidRPr="005A1E9E" w:rsidRDefault="005A1E9E" w:rsidP="005A1E9E">
      <w:pPr>
        <w:ind w:left="0" w:firstLine="0"/>
        <w:jc w:val="center"/>
        <w:rPr>
          <w:b/>
          <w:sz w:val="18"/>
          <w:szCs w:val="18"/>
        </w:rPr>
      </w:pPr>
      <w:r w:rsidRPr="005A1E9E">
        <w:rPr>
          <w:b/>
          <w:color w:val="000000"/>
          <w:sz w:val="18"/>
          <w:szCs w:val="18"/>
          <w:shd w:val="clear" w:color="auto" w:fill="FFFFFF"/>
        </w:rPr>
        <w:t>2. Цели и задачи реализации Программы</w:t>
      </w:r>
    </w:p>
    <w:p w:rsidR="005A1E9E" w:rsidRPr="005A1E9E" w:rsidRDefault="005A1E9E" w:rsidP="005A1E9E">
      <w:pPr>
        <w:ind w:left="0" w:firstLine="567"/>
        <w:rPr>
          <w:sz w:val="18"/>
          <w:szCs w:val="18"/>
        </w:rPr>
      </w:pPr>
    </w:p>
    <w:p w:rsidR="005A1E9E" w:rsidRPr="005A1E9E" w:rsidRDefault="005A1E9E" w:rsidP="005A1E9E">
      <w:pPr>
        <w:ind w:left="0" w:firstLine="567"/>
        <w:rPr>
          <w:sz w:val="18"/>
          <w:szCs w:val="18"/>
        </w:rPr>
      </w:pPr>
      <w:r w:rsidRPr="005A1E9E">
        <w:rPr>
          <w:sz w:val="18"/>
          <w:szCs w:val="18"/>
        </w:rPr>
        <w:t>2.1. Целями профилактической работы являются:</w:t>
      </w:r>
    </w:p>
    <w:p w:rsidR="005A1E9E" w:rsidRPr="005A1E9E" w:rsidRDefault="005A1E9E" w:rsidP="005A1E9E">
      <w:pPr>
        <w:ind w:left="0" w:firstLine="567"/>
        <w:rPr>
          <w:sz w:val="18"/>
          <w:szCs w:val="18"/>
        </w:rPr>
      </w:pPr>
      <w:r w:rsidRPr="005A1E9E">
        <w:rPr>
          <w:sz w:val="18"/>
          <w:szCs w:val="18"/>
        </w:rPr>
        <w:t xml:space="preserve">1) стимулирование добросовестного соблюдения обязательных требований всеми контролируемыми лицами; </w:t>
      </w:r>
    </w:p>
    <w:p w:rsidR="005A1E9E" w:rsidRPr="005A1E9E" w:rsidRDefault="005A1E9E" w:rsidP="005A1E9E">
      <w:pPr>
        <w:ind w:left="0" w:firstLine="567"/>
        <w:rPr>
          <w:sz w:val="18"/>
          <w:szCs w:val="18"/>
        </w:rPr>
      </w:pPr>
      <w:r w:rsidRPr="005A1E9E">
        <w:rPr>
          <w:sz w:val="18"/>
          <w:szCs w:val="18"/>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5A1E9E" w:rsidRPr="005A1E9E" w:rsidRDefault="005A1E9E" w:rsidP="005A1E9E">
      <w:pPr>
        <w:ind w:left="0" w:firstLine="567"/>
        <w:rPr>
          <w:sz w:val="18"/>
          <w:szCs w:val="18"/>
        </w:rPr>
      </w:pPr>
      <w:r w:rsidRPr="005A1E9E">
        <w:rPr>
          <w:sz w:val="18"/>
          <w:szCs w:val="18"/>
        </w:rPr>
        <w:t>3) создание условий для доведения обязательных требований до контролируемых лиц, повышение информированности о способах их соблюдения;</w:t>
      </w:r>
    </w:p>
    <w:p w:rsidR="005A1E9E" w:rsidRPr="005A1E9E" w:rsidRDefault="005A1E9E" w:rsidP="005A1E9E">
      <w:pPr>
        <w:ind w:left="0" w:firstLine="567"/>
        <w:rPr>
          <w:sz w:val="18"/>
          <w:szCs w:val="18"/>
        </w:rPr>
      </w:pPr>
      <w:r w:rsidRPr="005A1E9E">
        <w:rPr>
          <w:sz w:val="18"/>
          <w:szCs w:val="18"/>
        </w:rPr>
        <w:t xml:space="preserve">4) предупреждение </w:t>
      </w:r>
      <w:proofErr w:type="gramStart"/>
      <w:r w:rsidRPr="005A1E9E">
        <w:rPr>
          <w:sz w:val="18"/>
          <w:szCs w:val="18"/>
        </w:rPr>
        <w:t>нарушений</w:t>
      </w:r>
      <w:proofErr w:type="gramEnd"/>
      <w:r w:rsidRPr="005A1E9E">
        <w:rPr>
          <w:sz w:val="18"/>
          <w:szCs w:val="18"/>
        </w:rPr>
        <w:t xml:space="preserve">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5A1E9E" w:rsidRPr="005A1E9E" w:rsidRDefault="005A1E9E" w:rsidP="005A1E9E">
      <w:pPr>
        <w:ind w:left="0" w:firstLine="567"/>
        <w:rPr>
          <w:sz w:val="18"/>
          <w:szCs w:val="18"/>
        </w:rPr>
      </w:pPr>
      <w:r w:rsidRPr="005A1E9E">
        <w:rPr>
          <w:sz w:val="18"/>
          <w:szCs w:val="18"/>
        </w:rPr>
        <w:t>5) снижение административной нагрузки на контролируемых лиц;</w:t>
      </w:r>
    </w:p>
    <w:p w:rsidR="005A1E9E" w:rsidRPr="005A1E9E" w:rsidRDefault="005A1E9E" w:rsidP="005A1E9E">
      <w:pPr>
        <w:ind w:left="0" w:firstLine="567"/>
        <w:rPr>
          <w:sz w:val="18"/>
          <w:szCs w:val="18"/>
        </w:rPr>
      </w:pPr>
      <w:r w:rsidRPr="005A1E9E">
        <w:rPr>
          <w:sz w:val="18"/>
          <w:szCs w:val="18"/>
        </w:rPr>
        <w:t>6) снижение размера ущерба, причиняемого охраняемым законом ценностям.</w:t>
      </w:r>
    </w:p>
    <w:p w:rsidR="005A1E9E" w:rsidRPr="005A1E9E" w:rsidRDefault="005A1E9E" w:rsidP="005A1E9E">
      <w:pPr>
        <w:ind w:left="0" w:firstLine="567"/>
        <w:rPr>
          <w:sz w:val="18"/>
          <w:szCs w:val="18"/>
        </w:rPr>
      </w:pPr>
      <w:r w:rsidRPr="005A1E9E">
        <w:rPr>
          <w:sz w:val="18"/>
          <w:szCs w:val="18"/>
        </w:rPr>
        <w:t>2.2. Задачами профилактической работы являются:</w:t>
      </w:r>
    </w:p>
    <w:p w:rsidR="005A1E9E" w:rsidRPr="005A1E9E" w:rsidRDefault="005A1E9E" w:rsidP="005A1E9E">
      <w:pPr>
        <w:ind w:left="0" w:firstLine="567"/>
        <w:rPr>
          <w:sz w:val="18"/>
          <w:szCs w:val="18"/>
        </w:rPr>
      </w:pPr>
      <w:r w:rsidRPr="005A1E9E">
        <w:rPr>
          <w:sz w:val="18"/>
          <w:szCs w:val="18"/>
        </w:rPr>
        <w:t>1) укрепление системы профилактики нарушений обязательных требований;</w:t>
      </w:r>
    </w:p>
    <w:p w:rsidR="005A1E9E" w:rsidRPr="005A1E9E" w:rsidRDefault="005A1E9E" w:rsidP="005A1E9E">
      <w:pPr>
        <w:ind w:left="0" w:firstLine="567"/>
        <w:rPr>
          <w:sz w:val="18"/>
          <w:szCs w:val="18"/>
        </w:rPr>
      </w:pPr>
      <w:r w:rsidRPr="005A1E9E">
        <w:rPr>
          <w:sz w:val="18"/>
          <w:szCs w:val="18"/>
        </w:rPr>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5A1E9E" w:rsidRPr="005A1E9E" w:rsidRDefault="005A1E9E" w:rsidP="005A1E9E">
      <w:pPr>
        <w:ind w:left="0" w:firstLine="567"/>
        <w:rPr>
          <w:sz w:val="18"/>
          <w:szCs w:val="18"/>
        </w:rPr>
      </w:pPr>
      <w:r w:rsidRPr="005A1E9E">
        <w:rPr>
          <w:sz w:val="18"/>
          <w:szCs w:val="18"/>
        </w:rPr>
        <w:t>3) повышение правосознания и правовой культуры организаций и граждан в сфере рассматриваемых правоотношений.</w:t>
      </w:r>
    </w:p>
    <w:p w:rsidR="005A1E9E" w:rsidRPr="005A1E9E" w:rsidRDefault="005A1E9E" w:rsidP="005A1E9E">
      <w:pPr>
        <w:ind w:left="0" w:firstLine="567"/>
        <w:rPr>
          <w:sz w:val="18"/>
          <w:szCs w:val="18"/>
        </w:rPr>
      </w:pPr>
      <w:r w:rsidRPr="005A1E9E">
        <w:rPr>
          <w:sz w:val="18"/>
          <w:szCs w:val="18"/>
        </w:rPr>
        <w:lastRenderedPageBreak/>
        <w:t>В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5A1E9E" w:rsidRPr="005A1E9E" w:rsidRDefault="005A1E9E" w:rsidP="005A1E9E">
      <w:pPr>
        <w:ind w:left="0" w:firstLine="567"/>
        <w:rPr>
          <w:sz w:val="18"/>
          <w:szCs w:val="18"/>
        </w:rPr>
      </w:pPr>
      <w:r w:rsidRPr="005A1E9E">
        <w:rPr>
          <w:sz w:val="18"/>
          <w:szCs w:val="18"/>
        </w:rPr>
        <w:t>В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с</w:t>
      </w:r>
      <w:r w:rsidRPr="005A1E9E">
        <w:rPr>
          <w:sz w:val="18"/>
          <w:szCs w:val="18"/>
          <w:shd w:val="clear" w:color="auto" w:fill="FFFFFF"/>
        </w:rPr>
        <w:t>амостоятельная оценка соблюдения обязательных требований (</w:t>
      </w:r>
      <w:proofErr w:type="spellStart"/>
      <w:r w:rsidRPr="005A1E9E">
        <w:rPr>
          <w:sz w:val="18"/>
          <w:szCs w:val="18"/>
          <w:shd w:val="clear" w:color="auto" w:fill="FFFFFF"/>
        </w:rPr>
        <w:t>самообследование</w:t>
      </w:r>
      <w:proofErr w:type="spellEnd"/>
      <w:r w:rsidRPr="005A1E9E">
        <w:rPr>
          <w:sz w:val="18"/>
          <w:szCs w:val="18"/>
          <w:shd w:val="clear" w:color="auto" w:fill="FFFFFF"/>
        </w:rPr>
        <w:t xml:space="preserve">) не предусмотрена, следовательно, в программе способы </w:t>
      </w:r>
      <w:proofErr w:type="spellStart"/>
      <w:r w:rsidRPr="005A1E9E">
        <w:rPr>
          <w:sz w:val="18"/>
          <w:szCs w:val="18"/>
          <w:shd w:val="clear" w:color="auto" w:fill="FFFFFF"/>
        </w:rPr>
        <w:t>самообследования</w:t>
      </w:r>
      <w:proofErr w:type="spellEnd"/>
      <w:r w:rsidRPr="005A1E9E">
        <w:rPr>
          <w:sz w:val="18"/>
          <w:szCs w:val="18"/>
          <w:shd w:val="clear" w:color="auto" w:fill="FFFFFF"/>
        </w:rPr>
        <w:t xml:space="preserve"> в автоматизированном режиме не определены (ч.1 ст.51 №248-ФЗ).</w:t>
      </w:r>
    </w:p>
    <w:p w:rsidR="005A1E9E" w:rsidRPr="005A1E9E" w:rsidRDefault="005A1E9E" w:rsidP="005A1E9E">
      <w:pPr>
        <w:ind w:left="0" w:firstLine="567"/>
        <w:jc w:val="center"/>
        <w:rPr>
          <w:b/>
          <w:color w:val="000000"/>
          <w:sz w:val="18"/>
          <w:szCs w:val="18"/>
          <w:shd w:val="clear" w:color="auto" w:fill="FFFFFF"/>
        </w:rPr>
      </w:pPr>
    </w:p>
    <w:p w:rsidR="005A1E9E" w:rsidRDefault="005A1E9E" w:rsidP="005A1E9E">
      <w:pPr>
        <w:ind w:left="0" w:firstLine="567"/>
        <w:jc w:val="center"/>
        <w:rPr>
          <w:b/>
          <w:color w:val="000000"/>
          <w:sz w:val="18"/>
          <w:szCs w:val="18"/>
          <w:shd w:val="clear" w:color="auto" w:fill="FFFFFF"/>
        </w:rPr>
      </w:pPr>
      <w:r w:rsidRPr="005A1E9E">
        <w:rPr>
          <w:b/>
          <w:color w:val="000000"/>
          <w:sz w:val="18"/>
          <w:szCs w:val="18"/>
          <w:shd w:val="clear" w:color="auto" w:fill="FFFFFF"/>
        </w:rPr>
        <w:t>3. Перечень профилактических мероприятий, сроки (периодичность) их проведения</w:t>
      </w:r>
    </w:p>
    <w:p w:rsidR="00C76F03" w:rsidRDefault="00C76F03" w:rsidP="005A1E9E">
      <w:pPr>
        <w:ind w:left="0" w:firstLine="567"/>
        <w:jc w:val="center"/>
        <w:rPr>
          <w:b/>
          <w:color w:val="000000"/>
          <w:sz w:val="18"/>
          <w:szCs w:val="18"/>
          <w:shd w:val="clear" w:color="auto" w:fill="FFFFFF"/>
        </w:rPr>
      </w:pPr>
    </w:p>
    <w:p w:rsidR="00C76F03" w:rsidRPr="005A1E9E" w:rsidRDefault="00C76F03" w:rsidP="00C76F03">
      <w:pPr>
        <w:ind w:left="0" w:firstLine="567"/>
        <w:rPr>
          <w:b/>
          <w:color w:val="000000"/>
          <w:sz w:val="18"/>
          <w:szCs w:val="18"/>
          <w:shd w:val="clear" w:color="auto" w:fill="FFFFFF"/>
        </w:rPr>
      </w:pPr>
    </w:p>
    <w:tbl>
      <w:tblPr>
        <w:tblW w:w="10075" w:type="dxa"/>
        <w:tblLayout w:type="fixed"/>
        <w:tblCellMar>
          <w:left w:w="10" w:type="dxa"/>
          <w:right w:w="10" w:type="dxa"/>
        </w:tblCellMar>
        <w:tblLook w:val="0000" w:firstRow="0" w:lastRow="0" w:firstColumn="0" w:lastColumn="0" w:noHBand="0" w:noVBand="0"/>
      </w:tblPr>
      <w:tblGrid>
        <w:gridCol w:w="590"/>
        <w:gridCol w:w="4523"/>
        <w:gridCol w:w="2552"/>
        <w:gridCol w:w="2410"/>
      </w:tblGrid>
      <w:tr w:rsidR="00C76F03" w:rsidRPr="00C76F03" w:rsidTr="00C76F03">
        <w:trPr>
          <w:trHeight w:hRule="exact" w:val="463"/>
        </w:trPr>
        <w:tc>
          <w:tcPr>
            <w:tcW w:w="590" w:type="dxa"/>
            <w:tcBorders>
              <w:top w:val="single" w:sz="4" w:space="0" w:color="auto"/>
              <w:left w:val="single" w:sz="4" w:space="0" w:color="auto"/>
            </w:tcBorders>
            <w:shd w:val="clear" w:color="auto" w:fill="FFFFFF"/>
            <w:vAlign w:val="center"/>
          </w:tcPr>
          <w:p w:rsidR="00C76F03" w:rsidRPr="00C76F03" w:rsidRDefault="00C76F03" w:rsidP="00C76F03">
            <w:pPr>
              <w:ind w:left="0" w:firstLine="0"/>
              <w:jc w:val="center"/>
              <w:rPr>
                <w:b/>
                <w:sz w:val="18"/>
                <w:szCs w:val="18"/>
              </w:rPr>
            </w:pPr>
            <w:r w:rsidRPr="00C76F03">
              <w:rPr>
                <w:b/>
                <w:sz w:val="18"/>
                <w:szCs w:val="18"/>
              </w:rPr>
              <w:t xml:space="preserve">№  </w:t>
            </w:r>
            <w:proofErr w:type="gramStart"/>
            <w:r w:rsidRPr="00C76F03">
              <w:rPr>
                <w:b/>
                <w:sz w:val="18"/>
                <w:szCs w:val="18"/>
              </w:rPr>
              <w:t>п</w:t>
            </w:r>
            <w:proofErr w:type="gramEnd"/>
            <w:r w:rsidRPr="00C76F03">
              <w:rPr>
                <w:b/>
                <w:sz w:val="18"/>
                <w:szCs w:val="18"/>
              </w:rPr>
              <w:t>/п</w:t>
            </w:r>
          </w:p>
          <w:p w:rsidR="00C76F03" w:rsidRPr="00C76F03" w:rsidRDefault="00C76F03" w:rsidP="00C76F03">
            <w:pPr>
              <w:ind w:left="0" w:firstLine="0"/>
              <w:jc w:val="center"/>
              <w:rPr>
                <w:b/>
                <w:sz w:val="18"/>
                <w:szCs w:val="18"/>
              </w:rPr>
            </w:pPr>
          </w:p>
        </w:tc>
        <w:tc>
          <w:tcPr>
            <w:tcW w:w="4523" w:type="dxa"/>
            <w:tcBorders>
              <w:top w:val="single" w:sz="4" w:space="0" w:color="auto"/>
              <w:left w:val="single" w:sz="4" w:space="0" w:color="auto"/>
            </w:tcBorders>
            <w:shd w:val="clear" w:color="auto" w:fill="FFFFFF"/>
            <w:vAlign w:val="center"/>
          </w:tcPr>
          <w:p w:rsidR="00C76F03" w:rsidRPr="00C76F03" w:rsidRDefault="00C76F03" w:rsidP="00C76F03">
            <w:pPr>
              <w:ind w:left="0" w:firstLine="567"/>
              <w:jc w:val="center"/>
              <w:rPr>
                <w:b/>
                <w:sz w:val="18"/>
                <w:szCs w:val="18"/>
              </w:rPr>
            </w:pPr>
            <w:r w:rsidRPr="00C76F03">
              <w:rPr>
                <w:b/>
                <w:sz w:val="18"/>
                <w:szCs w:val="18"/>
              </w:rPr>
              <w:t>Наименование</w:t>
            </w:r>
          </w:p>
          <w:p w:rsidR="00C76F03" w:rsidRPr="00C76F03" w:rsidRDefault="00C76F03" w:rsidP="00C76F03">
            <w:pPr>
              <w:ind w:left="0" w:firstLine="567"/>
              <w:jc w:val="center"/>
              <w:rPr>
                <w:b/>
                <w:sz w:val="18"/>
                <w:szCs w:val="18"/>
              </w:rPr>
            </w:pPr>
            <w:r w:rsidRPr="00C76F03">
              <w:rPr>
                <w:b/>
                <w:sz w:val="18"/>
                <w:szCs w:val="18"/>
              </w:rPr>
              <w:t>мероприятия</w:t>
            </w:r>
          </w:p>
        </w:tc>
        <w:tc>
          <w:tcPr>
            <w:tcW w:w="2552" w:type="dxa"/>
            <w:tcBorders>
              <w:top w:val="single" w:sz="4" w:space="0" w:color="auto"/>
              <w:left w:val="single" w:sz="4" w:space="0" w:color="auto"/>
            </w:tcBorders>
            <w:shd w:val="clear" w:color="auto" w:fill="FFFFFF"/>
            <w:vAlign w:val="center"/>
          </w:tcPr>
          <w:p w:rsidR="00C76F03" w:rsidRPr="00C76F03" w:rsidRDefault="00C76F03" w:rsidP="00C76F03">
            <w:pPr>
              <w:ind w:left="0" w:firstLine="0"/>
              <w:jc w:val="center"/>
              <w:rPr>
                <w:b/>
                <w:sz w:val="18"/>
                <w:szCs w:val="18"/>
              </w:rPr>
            </w:pPr>
            <w:r w:rsidRPr="00C76F03">
              <w:rPr>
                <w:b/>
                <w:sz w:val="18"/>
                <w:szCs w:val="18"/>
              </w:rPr>
              <w:t>Срок реализации мероприятия</w:t>
            </w:r>
          </w:p>
        </w:tc>
        <w:tc>
          <w:tcPr>
            <w:tcW w:w="2410" w:type="dxa"/>
            <w:tcBorders>
              <w:top w:val="single" w:sz="4" w:space="0" w:color="auto"/>
              <w:left w:val="single" w:sz="4" w:space="0" w:color="auto"/>
              <w:right w:val="single" w:sz="4" w:space="0" w:color="auto"/>
            </w:tcBorders>
            <w:shd w:val="clear" w:color="auto" w:fill="FFFFFF"/>
            <w:vAlign w:val="center"/>
          </w:tcPr>
          <w:p w:rsidR="00C76F03" w:rsidRPr="00C76F03" w:rsidRDefault="00C76F03" w:rsidP="00C76F03">
            <w:pPr>
              <w:ind w:left="132" w:right="132" w:firstLine="0"/>
              <w:jc w:val="center"/>
              <w:rPr>
                <w:b/>
                <w:sz w:val="18"/>
                <w:szCs w:val="18"/>
              </w:rPr>
            </w:pPr>
            <w:r w:rsidRPr="00C76F03">
              <w:rPr>
                <w:b/>
                <w:sz w:val="18"/>
                <w:szCs w:val="18"/>
              </w:rPr>
              <w:t>Ответственное должностное лицо</w:t>
            </w:r>
          </w:p>
        </w:tc>
      </w:tr>
      <w:tr w:rsidR="00C76F03" w:rsidRPr="00C76F03" w:rsidTr="00C76F03">
        <w:trPr>
          <w:trHeight w:hRule="exact" w:val="2118"/>
        </w:trPr>
        <w:tc>
          <w:tcPr>
            <w:tcW w:w="590" w:type="dxa"/>
            <w:tcBorders>
              <w:top w:val="single" w:sz="4" w:space="0" w:color="auto"/>
              <w:left w:val="single" w:sz="4" w:space="0" w:color="auto"/>
            </w:tcBorders>
            <w:shd w:val="clear" w:color="auto" w:fill="FFFFFF"/>
          </w:tcPr>
          <w:p w:rsidR="00C76F03" w:rsidRPr="00C76F03" w:rsidRDefault="00C76F03" w:rsidP="00C76F03">
            <w:pPr>
              <w:ind w:left="0" w:firstLine="0"/>
              <w:rPr>
                <w:sz w:val="18"/>
                <w:szCs w:val="18"/>
              </w:rPr>
            </w:pPr>
            <w:r w:rsidRPr="00C76F03">
              <w:rPr>
                <w:sz w:val="18"/>
                <w:szCs w:val="18"/>
              </w:rPr>
              <w:t>1</w:t>
            </w:r>
          </w:p>
        </w:tc>
        <w:tc>
          <w:tcPr>
            <w:tcW w:w="4523" w:type="dxa"/>
            <w:tcBorders>
              <w:top w:val="single" w:sz="4" w:space="0" w:color="auto"/>
              <w:left w:val="single" w:sz="4" w:space="0" w:color="auto"/>
            </w:tcBorders>
            <w:shd w:val="clear" w:color="auto" w:fill="FFFFFF"/>
          </w:tcPr>
          <w:p w:rsidR="00C76F03" w:rsidRPr="00C76F03" w:rsidRDefault="00C76F03" w:rsidP="00C76F03">
            <w:pPr>
              <w:widowControl w:val="0"/>
              <w:autoSpaceDE w:val="0"/>
              <w:autoSpaceDN w:val="0"/>
              <w:adjustRightInd w:val="0"/>
              <w:ind w:left="0" w:right="131" w:firstLine="119"/>
              <w:rPr>
                <w:sz w:val="18"/>
                <w:szCs w:val="18"/>
              </w:rPr>
            </w:pPr>
            <w:r w:rsidRPr="00C76F03">
              <w:rPr>
                <w:sz w:val="18"/>
                <w:szCs w:val="18"/>
              </w:rPr>
              <w:t>Информирование</w:t>
            </w:r>
          </w:p>
          <w:p w:rsidR="00C76F03" w:rsidRPr="00C76F03" w:rsidRDefault="00C76F03" w:rsidP="00C76F03">
            <w:pPr>
              <w:widowControl w:val="0"/>
              <w:autoSpaceDE w:val="0"/>
              <w:autoSpaceDN w:val="0"/>
              <w:adjustRightInd w:val="0"/>
              <w:ind w:left="0" w:right="131" w:firstLine="119"/>
              <w:rPr>
                <w:sz w:val="18"/>
                <w:szCs w:val="18"/>
              </w:rPr>
            </w:pPr>
            <w:r w:rsidRPr="00C76F03">
              <w:rPr>
                <w:sz w:val="18"/>
                <w:szCs w:val="18"/>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 </w:t>
            </w:r>
          </w:p>
          <w:p w:rsidR="00C76F03" w:rsidRPr="00C76F03" w:rsidRDefault="00C76F03" w:rsidP="00C76F03">
            <w:pPr>
              <w:widowControl w:val="0"/>
              <w:autoSpaceDE w:val="0"/>
              <w:autoSpaceDN w:val="0"/>
              <w:adjustRightInd w:val="0"/>
              <w:ind w:left="0" w:firstLine="0"/>
              <w:rPr>
                <w:sz w:val="18"/>
                <w:szCs w:val="18"/>
              </w:rPr>
            </w:pPr>
          </w:p>
          <w:p w:rsidR="00C76F03" w:rsidRPr="00C76F03" w:rsidRDefault="00C76F03" w:rsidP="00C76F03">
            <w:pPr>
              <w:ind w:left="0" w:firstLine="567"/>
              <w:rPr>
                <w:sz w:val="18"/>
                <w:szCs w:val="18"/>
              </w:rPr>
            </w:pPr>
          </w:p>
        </w:tc>
        <w:tc>
          <w:tcPr>
            <w:tcW w:w="2552" w:type="dxa"/>
            <w:tcBorders>
              <w:top w:val="single" w:sz="4" w:space="0" w:color="auto"/>
              <w:left w:val="single" w:sz="4" w:space="0" w:color="auto"/>
            </w:tcBorders>
            <w:shd w:val="clear" w:color="auto" w:fill="FFFFFF"/>
          </w:tcPr>
          <w:p w:rsidR="00C76F03" w:rsidRPr="00C76F03" w:rsidRDefault="00C76F03" w:rsidP="00C76F03">
            <w:pPr>
              <w:ind w:left="0" w:firstLine="0"/>
              <w:rPr>
                <w:sz w:val="18"/>
                <w:szCs w:val="18"/>
              </w:rPr>
            </w:pPr>
            <w:r w:rsidRPr="00C76F03">
              <w:rPr>
                <w:sz w:val="18"/>
                <w:szCs w:val="18"/>
              </w:rPr>
              <w:t>Постоянно</w:t>
            </w:r>
          </w:p>
        </w:tc>
        <w:tc>
          <w:tcPr>
            <w:tcW w:w="2410" w:type="dxa"/>
            <w:tcBorders>
              <w:top w:val="single" w:sz="4" w:space="0" w:color="auto"/>
              <w:left w:val="single" w:sz="4" w:space="0" w:color="auto"/>
              <w:right w:val="single" w:sz="4" w:space="0" w:color="auto"/>
            </w:tcBorders>
            <w:shd w:val="clear" w:color="auto" w:fill="FFFFFF"/>
          </w:tcPr>
          <w:p w:rsidR="00C76F03" w:rsidRPr="00C76F03" w:rsidRDefault="00C76F03" w:rsidP="00C76F03">
            <w:pPr>
              <w:ind w:left="132" w:right="132" w:firstLine="0"/>
              <w:rPr>
                <w:sz w:val="18"/>
                <w:szCs w:val="18"/>
              </w:rPr>
            </w:pPr>
            <w:r w:rsidRPr="00C76F03">
              <w:rPr>
                <w:rFonts w:eastAsia="Calibri"/>
                <w:sz w:val="18"/>
                <w:szCs w:val="18"/>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C76F03" w:rsidRPr="00C76F03" w:rsidTr="00C76F03">
        <w:trPr>
          <w:trHeight w:hRule="exact" w:val="2971"/>
        </w:trPr>
        <w:tc>
          <w:tcPr>
            <w:tcW w:w="590" w:type="dxa"/>
            <w:tcBorders>
              <w:top w:val="single" w:sz="4" w:space="0" w:color="auto"/>
              <w:left w:val="single" w:sz="4" w:space="0" w:color="auto"/>
              <w:bottom w:val="single" w:sz="4" w:space="0" w:color="auto"/>
            </w:tcBorders>
            <w:shd w:val="clear" w:color="auto" w:fill="FFFFFF"/>
          </w:tcPr>
          <w:p w:rsidR="00C76F03" w:rsidRPr="00C76F03" w:rsidRDefault="00C76F03" w:rsidP="00C76F03">
            <w:pPr>
              <w:ind w:left="0" w:firstLine="0"/>
              <w:rPr>
                <w:sz w:val="18"/>
                <w:szCs w:val="18"/>
              </w:rPr>
            </w:pPr>
            <w:r w:rsidRPr="00C76F03">
              <w:rPr>
                <w:sz w:val="18"/>
                <w:szCs w:val="18"/>
              </w:rPr>
              <w:t>2</w:t>
            </w:r>
          </w:p>
        </w:tc>
        <w:tc>
          <w:tcPr>
            <w:tcW w:w="4523" w:type="dxa"/>
            <w:tcBorders>
              <w:top w:val="single" w:sz="4" w:space="0" w:color="auto"/>
              <w:left w:val="single" w:sz="4" w:space="0" w:color="auto"/>
              <w:bottom w:val="single" w:sz="4" w:space="0" w:color="auto"/>
            </w:tcBorders>
            <w:shd w:val="clear" w:color="auto" w:fill="FFFFFF"/>
          </w:tcPr>
          <w:p w:rsidR="00C76F03" w:rsidRPr="00C76F03" w:rsidRDefault="00C76F03" w:rsidP="00C76F03">
            <w:pPr>
              <w:widowControl w:val="0"/>
              <w:autoSpaceDE w:val="0"/>
              <w:autoSpaceDN w:val="0"/>
              <w:adjustRightInd w:val="0"/>
              <w:ind w:left="0" w:right="131" w:firstLine="119"/>
              <w:rPr>
                <w:sz w:val="18"/>
                <w:szCs w:val="18"/>
              </w:rPr>
            </w:pPr>
            <w:r w:rsidRPr="00C76F03">
              <w:rPr>
                <w:sz w:val="18"/>
                <w:szCs w:val="18"/>
              </w:rPr>
              <w:t>Обобщение правоприменительной практики</w:t>
            </w:r>
          </w:p>
          <w:p w:rsidR="00C76F03" w:rsidRPr="00C76F03" w:rsidRDefault="00C76F03" w:rsidP="00C76F03">
            <w:pPr>
              <w:widowControl w:val="0"/>
              <w:autoSpaceDE w:val="0"/>
              <w:autoSpaceDN w:val="0"/>
              <w:adjustRightInd w:val="0"/>
              <w:ind w:left="0" w:right="131" w:firstLine="119"/>
              <w:rPr>
                <w:sz w:val="18"/>
                <w:szCs w:val="18"/>
              </w:rPr>
            </w:pPr>
            <w:r w:rsidRPr="00C76F03">
              <w:rPr>
                <w:sz w:val="18"/>
                <w:szCs w:val="18"/>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C76F03" w:rsidRPr="00C76F03" w:rsidRDefault="00C76F03" w:rsidP="00C76F03">
            <w:pPr>
              <w:widowControl w:val="0"/>
              <w:autoSpaceDE w:val="0"/>
              <w:autoSpaceDN w:val="0"/>
              <w:adjustRightInd w:val="0"/>
              <w:ind w:left="0" w:right="131" w:firstLine="119"/>
              <w:rPr>
                <w:sz w:val="18"/>
                <w:szCs w:val="18"/>
              </w:rPr>
            </w:pPr>
            <w:r w:rsidRPr="00C76F03">
              <w:rPr>
                <w:sz w:val="18"/>
                <w:szCs w:val="18"/>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p w:rsidR="00C76F03" w:rsidRPr="00C76F03" w:rsidRDefault="00C76F03" w:rsidP="00C76F03">
            <w:pPr>
              <w:widowControl w:val="0"/>
              <w:autoSpaceDE w:val="0"/>
              <w:autoSpaceDN w:val="0"/>
              <w:adjustRightInd w:val="0"/>
              <w:ind w:left="0" w:firstLine="567"/>
              <w:rPr>
                <w:sz w:val="18"/>
                <w:szCs w:val="18"/>
              </w:rPr>
            </w:pPr>
          </w:p>
          <w:p w:rsidR="00C76F03" w:rsidRPr="00C76F03" w:rsidRDefault="00C76F03" w:rsidP="00C76F03">
            <w:pPr>
              <w:autoSpaceDE w:val="0"/>
              <w:autoSpaceDN w:val="0"/>
              <w:adjustRightInd w:val="0"/>
              <w:ind w:left="0" w:firstLine="0"/>
              <w:rPr>
                <w:sz w:val="18"/>
                <w:szCs w:val="18"/>
              </w:rPr>
            </w:pPr>
          </w:p>
        </w:tc>
        <w:tc>
          <w:tcPr>
            <w:tcW w:w="2552" w:type="dxa"/>
            <w:tcBorders>
              <w:top w:val="single" w:sz="4" w:space="0" w:color="auto"/>
              <w:left w:val="single" w:sz="4" w:space="0" w:color="auto"/>
              <w:bottom w:val="single" w:sz="4" w:space="0" w:color="auto"/>
            </w:tcBorders>
            <w:shd w:val="clear" w:color="auto" w:fill="FFFFFF"/>
          </w:tcPr>
          <w:p w:rsidR="00C76F03" w:rsidRPr="00C76F03" w:rsidRDefault="00C76F03" w:rsidP="00C76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40"/>
              <w:rPr>
                <w:sz w:val="18"/>
                <w:szCs w:val="18"/>
                <w:lang w:val="x-none" w:eastAsia="x-none"/>
              </w:rPr>
            </w:pPr>
            <w:r w:rsidRPr="00C76F03">
              <w:rPr>
                <w:sz w:val="18"/>
                <w:szCs w:val="18"/>
                <w:lang w:val="x-none" w:eastAsia="x-none"/>
              </w:rPr>
              <w:t xml:space="preserve">ежегодно не позднее 30 января года, следующего за годом обобщения правоприменительной практики. </w:t>
            </w:r>
          </w:p>
          <w:p w:rsidR="00C76F03" w:rsidRPr="00C76F03" w:rsidRDefault="00C76F03" w:rsidP="00C76F03">
            <w:pPr>
              <w:ind w:left="0" w:firstLine="0"/>
              <w:rPr>
                <w:sz w:val="18"/>
                <w:szCs w:val="18"/>
                <w:lang w:val="x-none"/>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C76F03" w:rsidRPr="00C76F03" w:rsidRDefault="00C76F03" w:rsidP="00C76F03">
            <w:pPr>
              <w:ind w:left="132" w:right="132" w:firstLine="0"/>
              <w:rPr>
                <w:sz w:val="18"/>
                <w:szCs w:val="18"/>
              </w:rPr>
            </w:pPr>
            <w:r w:rsidRPr="00C76F03">
              <w:rPr>
                <w:rFonts w:eastAsia="Calibri"/>
                <w:sz w:val="18"/>
                <w:szCs w:val="18"/>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C76F03" w:rsidRPr="00C76F03" w:rsidTr="00C76F03">
        <w:trPr>
          <w:trHeight w:hRule="exact" w:val="2846"/>
        </w:trPr>
        <w:tc>
          <w:tcPr>
            <w:tcW w:w="590" w:type="dxa"/>
            <w:tcBorders>
              <w:top w:val="single" w:sz="4" w:space="0" w:color="auto"/>
              <w:left w:val="single" w:sz="4" w:space="0" w:color="auto"/>
              <w:bottom w:val="single" w:sz="4" w:space="0" w:color="auto"/>
            </w:tcBorders>
            <w:shd w:val="clear" w:color="auto" w:fill="FFFFFF"/>
          </w:tcPr>
          <w:p w:rsidR="00C76F03" w:rsidRPr="00C76F03" w:rsidRDefault="00C76F03" w:rsidP="00C76F03">
            <w:pPr>
              <w:widowControl w:val="0"/>
              <w:ind w:left="0" w:firstLine="0"/>
              <w:rPr>
                <w:rFonts w:eastAsia="Courier New"/>
                <w:color w:val="000000"/>
                <w:sz w:val="18"/>
                <w:szCs w:val="18"/>
              </w:rPr>
            </w:pPr>
            <w:r w:rsidRPr="00C76F03">
              <w:rPr>
                <w:rFonts w:eastAsia="Courier New"/>
                <w:color w:val="000000"/>
                <w:sz w:val="18"/>
                <w:szCs w:val="18"/>
              </w:rPr>
              <w:t>3</w:t>
            </w:r>
          </w:p>
        </w:tc>
        <w:tc>
          <w:tcPr>
            <w:tcW w:w="4523" w:type="dxa"/>
            <w:tcBorders>
              <w:top w:val="single" w:sz="4" w:space="0" w:color="auto"/>
              <w:left w:val="single" w:sz="4" w:space="0" w:color="auto"/>
              <w:bottom w:val="single" w:sz="4" w:space="0" w:color="auto"/>
            </w:tcBorders>
            <w:shd w:val="clear" w:color="auto" w:fill="FFFFFF"/>
          </w:tcPr>
          <w:p w:rsidR="00C76F03" w:rsidRPr="00C76F03" w:rsidRDefault="00C76F03" w:rsidP="00C76F03">
            <w:pPr>
              <w:widowControl w:val="0"/>
              <w:autoSpaceDE w:val="0"/>
              <w:autoSpaceDN w:val="0"/>
              <w:adjustRightInd w:val="0"/>
              <w:ind w:left="0" w:right="131" w:firstLine="119"/>
              <w:rPr>
                <w:sz w:val="18"/>
                <w:szCs w:val="18"/>
              </w:rPr>
            </w:pPr>
            <w:r w:rsidRPr="00C76F03">
              <w:rPr>
                <w:sz w:val="18"/>
                <w:szCs w:val="18"/>
              </w:rPr>
              <w:t>Объявление предостережения</w:t>
            </w:r>
          </w:p>
          <w:p w:rsidR="00C76F03" w:rsidRPr="00C76F03" w:rsidRDefault="00C76F03" w:rsidP="00C76F03">
            <w:pPr>
              <w:widowControl w:val="0"/>
              <w:autoSpaceDE w:val="0"/>
              <w:autoSpaceDN w:val="0"/>
              <w:adjustRightInd w:val="0"/>
              <w:ind w:left="0" w:right="131" w:firstLine="0"/>
              <w:rPr>
                <w:sz w:val="18"/>
                <w:szCs w:val="18"/>
              </w:rPr>
            </w:pPr>
            <w:r w:rsidRPr="00C76F03">
              <w:rPr>
                <w:sz w:val="18"/>
                <w:szCs w:val="18"/>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C76F03" w:rsidRPr="00C76F03" w:rsidRDefault="00C76F03" w:rsidP="00C76F03">
            <w:pPr>
              <w:widowControl w:val="0"/>
              <w:spacing w:line="277" w:lineRule="exact"/>
              <w:ind w:left="0" w:right="131" w:firstLine="0"/>
              <w:rPr>
                <w:sz w:val="18"/>
                <w:szCs w:val="18"/>
              </w:rPr>
            </w:pPr>
          </w:p>
        </w:tc>
        <w:tc>
          <w:tcPr>
            <w:tcW w:w="2552" w:type="dxa"/>
            <w:tcBorders>
              <w:top w:val="single" w:sz="4" w:space="0" w:color="auto"/>
              <w:left w:val="single" w:sz="4" w:space="0" w:color="auto"/>
              <w:bottom w:val="single" w:sz="4" w:space="0" w:color="auto"/>
            </w:tcBorders>
            <w:shd w:val="clear" w:color="auto" w:fill="FFFFFF"/>
          </w:tcPr>
          <w:p w:rsidR="00C76F03" w:rsidRPr="00C76F03" w:rsidRDefault="00C76F03" w:rsidP="00C76F03">
            <w:pPr>
              <w:widowControl w:val="0"/>
              <w:ind w:left="0" w:firstLine="0"/>
              <w:rPr>
                <w:rFonts w:eastAsia="Courier New"/>
                <w:color w:val="000000"/>
                <w:sz w:val="18"/>
                <w:szCs w:val="18"/>
              </w:rPr>
            </w:pPr>
            <w:r w:rsidRPr="00C76F03">
              <w:rPr>
                <w:color w:val="000000"/>
                <w:sz w:val="18"/>
                <w:szCs w:val="18"/>
                <w:shd w:val="clear" w:color="auto" w:fill="FFFFFF"/>
              </w:rPr>
              <w:t>По мере появления оснований, предусмотренных законодательством</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C76F03" w:rsidRPr="00C76F03" w:rsidRDefault="00C76F03" w:rsidP="00C76F03">
            <w:pPr>
              <w:widowControl w:val="0"/>
              <w:ind w:left="132" w:right="132" w:firstLine="0"/>
              <w:rPr>
                <w:rFonts w:eastAsia="Courier New"/>
                <w:color w:val="000000"/>
                <w:sz w:val="18"/>
                <w:szCs w:val="18"/>
              </w:rPr>
            </w:pPr>
            <w:r w:rsidRPr="00C76F03">
              <w:rPr>
                <w:rFonts w:eastAsia="Calibri"/>
                <w:sz w:val="18"/>
                <w:szCs w:val="18"/>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C76F03" w:rsidRPr="00C76F03" w:rsidTr="00C76F03">
        <w:trPr>
          <w:trHeight w:hRule="exact" w:val="2257"/>
        </w:trPr>
        <w:tc>
          <w:tcPr>
            <w:tcW w:w="590" w:type="dxa"/>
            <w:tcBorders>
              <w:top w:val="single" w:sz="4" w:space="0" w:color="auto"/>
              <w:left w:val="single" w:sz="4" w:space="0" w:color="auto"/>
              <w:bottom w:val="single" w:sz="4" w:space="0" w:color="auto"/>
            </w:tcBorders>
            <w:shd w:val="clear" w:color="auto" w:fill="FFFFFF"/>
          </w:tcPr>
          <w:p w:rsidR="00C76F03" w:rsidRPr="00C76F03" w:rsidRDefault="00C76F03" w:rsidP="00C76F03">
            <w:pPr>
              <w:widowControl w:val="0"/>
              <w:spacing w:line="230" w:lineRule="exact"/>
              <w:ind w:left="0" w:firstLine="0"/>
              <w:rPr>
                <w:sz w:val="18"/>
                <w:szCs w:val="18"/>
              </w:rPr>
            </w:pPr>
            <w:r w:rsidRPr="00C76F03">
              <w:rPr>
                <w:sz w:val="18"/>
                <w:szCs w:val="18"/>
              </w:rPr>
              <w:t>4</w:t>
            </w:r>
          </w:p>
        </w:tc>
        <w:tc>
          <w:tcPr>
            <w:tcW w:w="4523" w:type="dxa"/>
            <w:tcBorders>
              <w:top w:val="single" w:sz="4" w:space="0" w:color="auto"/>
              <w:left w:val="single" w:sz="4" w:space="0" w:color="auto"/>
              <w:bottom w:val="single" w:sz="4" w:space="0" w:color="auto"/>
            </w:tcBorders>
            <w:shd w:val="clear" w:color="auto" w:fill="FFFFFF"/>
          </w:tcPr>
          <w:p w:rsidR="00C76F03" w:rsidRPr="00C76F03" w:rsidRDefault="00C76F03" w:rsidP="00C76F03">
            <w:pPr>
              <w:widowControl w:val="0"/>
              <w:autoSpaceDE w:val="0"/>
              <w:autoSpaceDN w:val="0"/>
              <w:adjustRightInd w:val="0"/>
              <w:ind w:left="0" w:right="131" w:firstLine="119"/>
              <w:rPr>
                <w:sz w:val="18"/>
                <w:szCs w:val="18"/>
              </w:rPr>
            </w:pPr>
            <w:r w:rsidRPr="00C76F03">
              <w:rPr>
                <w:sz w:val="18"/>
                <w:szCs w:val="18"/>
              </w:rPr>
              <w:t>Консультирование.</w:t>
            </w:r>
          </w:p>
          <w:p w:rsidR="00C76F03" w:rsidRPr="00C76F03" w:rsidRDefault="00C76F03" w:rsidP="00C76F03">
            <w:pPr>
              <w:widowControl w:val="0"/>
              <w:autoSpaceDE w:val="0"/>
              <w:autoSpaceDN w:val="0"/>
              <w:adjustRightInd w:val="0"/>
              <w:ind w:left="0" w:right="131" w:firstLine="119"/>
              <w:rPr>
                <w:color w:val="FF0000"/>
                <w:sz w:val="18"/>
                <w:szCs w:val="18"/>
              </w:rPr>
            </w:pPr>
            <w:r w:rsidRPr="00C76F03">
              <w:rPr>
                <w:sz w:val="18"/>
                <w:szCs w:val="18"/>
              </w:rPr>
              <w:t>Консультирование осуществляется в устной или письменной форме по телефону, посредством видео-конференц-связи, на личном приеме, в ходе проведения профилактического мероприятия, контрольного (надзорного) мероприятия</w:t>
            </w:r>
          </w:p>
        </w:tc>
        <w:tc>
          <w:tcPr>
            <w:tcW w:w="2552" w:type="dxa"/>
            <w:tcBorders>
              <w:top w:val="single" w:sz="4" w:space="0" w:color="auto"/>
              <w:left w:val="single" w:sz="4" w:space="0" w:color="auto"/>
              <w:bottom w:val="single" w:sz="4" w:space="0" w:color="auto"/>
            </w:tcBorders>
            <w:shd w:val="clear" w:color="auto" w:fill="FFFFFF"/>
          </w:tcPr>
          <w:p w:rsidR="00C76F03" w:rsidRPr="00C76F03" w:rsidRDefault="00C76F03" w:rsidP="00C76F03">
            <w:pPr>
              <w:widowControl w:val="0"/>
              <w:spacing w:line="230" w:lineRule="exact"/>
              <w:ind w:left="0" w:firstLine="0"/>
              <w:rPr>
                <w:sz w:val="18"/>
                <w:szCs w:val="18"/>
              </w:rPr>
            </w:pPr>
            <w:r w:rsidRPr="00C76F03">
              <w:rPr>
                <w:sz w:val="18"/>
                <w:szCs w:val="18"/>
              </w:rPr>
              <w:t>Постоянно  по обращениям контролируемых лиц и их представителей</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C76F03" w:rsidRPr="00C76F03" w:rsidRDefault="00C76F03" w:rsidP="00C76F03">
            <w:pPr>
              <w:widowControl w:val="0"/>
              <w:ind w:left="132" w:right="132" w:firstLine="0"/>
              <w:rPr>
                <w:sz w:val="18"/>
                <w:szCs w:val="18"/>
              </w:rPr>
            </w:pPr>
            <w:r w:rsidRPr="00C76F03">
              <w:rPr>
                <w:rFonts w:eastAsia="Calibri"/>
                <w:sz w:val="18"/>
                <w:szCs w:val="18"/>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C76F03" w:rsidRPr="00C76F03" w:rsidTr="00C76F03">
        <w:trPr>
          <w:trHeight w:hRule="exact" w:val="1411"/>
        </w:trPr>
        <w:tc>
          <w:tcPr>
            <w:tcW w:w="590" w:type="dxa"/>
            <w:tcBorders>
              <w:top w:val="single" w:sz="4" w:space="0" w:color="auto"/>
              <w:left w:val="single" w:sz="4" w:space="0" w:color="auto"/>
              <w:bottom w:val="single" w:sz="4" w:space="0" w:color="auto"/>
            </w:tcBorders>
            <w:shd w:val="clear" w:color="auto" w:fill="FFFFFF"/>
          </w:tcPr>
          <w:p w:rsidR="00C76F03" w:rsidRPr="00C76F03" w:rsidRDefault="00C76F03" w:rsidP="00C76F03">
            <w:pPr>
              <w:widowControl w:val="0"/>
              <w:spacing w:line="230" w:lineRule="exact"/>
              <w:ind w:left="0" w:firstLine="0"/>
              <w:rPr>
                <w:sz w:val="18"/>
                <w:szCs w:val="18"/>
              </w:rPr>
            </w:pPr>
            <w:r w:rsidRPr="00C76F03">
              <w:rPr>
                <w:sz w:val="18"/>
                <w:szCs w:val="18"/>
              </w:rPr>
              <w:t xml:space="preserve">5 </w:t>
            </w:r>
          </w:p>
          <w:p w:rsidR="00C76F03" w:rsidRPr="00C76F03" w:rsidRDefault="00C76F03" w:rsidP="00C76F03">
            <w:pPr>
              <w:widowControl w:val="0"/>
              <w:spacing w:line="230" w:lineRule="exact"/>
              <w:ind w:left="0" w:firstLine="0"/>
              <w:rPr>
                <w:sz w:val="18"/>
                <w:szCs w:val="18"/>
              </w:rPr>
            </w:pPr>
          </w:p>
        </w:tc>
        <w:tc>
          <w:tcPr>
            <w:tcW w:w="4523" w:type="dxa"/>
            <w:tcBorders>
              <w:top w:val="single" w:sz="4" w:space="0" w:color="auto"/>
              <w:left w:val="single" w:sz="4" w:space="0" w:color="auto"/>
              <w:bottom w:val="single" w:sz="4" w:space="0" w:color="auto"/>
            </w:tcBorders>
            <w:shd w:val="clear" w:color="auto" w:fill="FFFFFF"/>
          </w:tcPr>
          <w:p w:rsidR="00C76F03" w:rsidRPr="00C76F03" w:rsidRDefault="00C76F03" w:rsidP="00C76F03">
            <w:pPr>
              <w:widowControl w:val="0"/>
              <w:autoSpaceDE w:val="0"/>
              <w:autoSpaceDN w:val="0"/>
              <w:adjustRightInd w:val="0"/>
              <w:ind w:left="0" w:right="131" w:firstLine="119"/>
              <w:rPr>
                <w:sz w:val="18"/>
                <w:szCs w:val="18"/>
              </w:rPr>
            </w:pPr>
            <w:r w:rsidRPr="00C76F03">
              <w:rPr>
                <w:sz w:val="18"/>
                <w:szCs w:val="18"/>
              </w:rPr>
              <w:t>Профилактический визит</w:t>
            </w:r>
          </w:p>
        </w:tc>
        <w:tc>
          <w:tcPr>
            <w:tcW w:w="2552" w:type="dxa"/>
            <w:tcBorders>
              <w:top w:val="single" w:sz="4" w:space="0" w:color="auto"/>
              <w:left w:val="single" w:sz="4" w:space="0" w:color="auto"/>
              <w:bottom w:val="single" w:sz="4" w:space="0" w:color="auto"/>
            </w:tcBorders>
            <w:shd w:val="clear" w:color="auto" w:fill="FFFFFF"/>
          </w:tcPr>
          <w:p w:rsidR="00C76F03" w:rsidRPr="00C76F03" w:rsidRDefault="00C76F03" w:rsidP="00C76F03">
            <w:pPr>
              <w:shd w:val="clear" w:color="auto" w:fill="FFFFFF"/>
              <w:ind w:left="0" w:firstLine="0"/>
              <w:rPr>
                <w:sz w:val="18"/>
                <w:szCs w:val="18"/>
              </w:rPr>
            </w:pPr>
            <w:r w:rsidRPr="00C76F03">
              <w:rPr>
                <w:sz w:val="18"/>
                <w:szCs w:val="18"/>
              </w:rPr>
              <w:t xml:space="preserve">Один раз в год </w:t>
            </w:r>
          </w:p>
          <w:p w:rsidR="00C76F03" w:rsidRPr="00C76F03" w:rsidRDefault="00C76F03" w:rsidP="00C76F03">
            <w:pPr>
              <w:shd w:val="clear" w:color="auto" w:fill="FFFFFF"/>
              <w:ind w:left="0" w:firstLine="0"/>
              <w:rPr>
                <w:sz w:val="18"/>
                <w:szCs w:val="18"/>
              </w:rPr>
            </w:pPr>
          </w:p>
          <w:p w:rsidR="00C76F03" w:rsidRPr="00C76F03" w:rsidRDefault="00C76F03" w:rsidP="00C76F03">
            <w:pPr>
              <w:shd w:val="clear" w:color="auto" w:fill="FFFFFF"/>
              <w:ind w:left="0" w:firstLine="0"/>
              <w:rPr>
                <w:sz w:val="18"/>
                <w:szCs w:val="18"/>
              </w:rPr>
            </w:pPr>
            <w:r w:rsidRPr="00C76F03">
              <w:rPr>
                <w:sz w:val="18"/>
                <w:szCs w:val="18"/>
              </w:rPr>
              <w:t xml:space="preserve"> </w:t>
            </w:r>
          </w:p>
          <w:p w:rsidR="00C76F03" w:rsidRPr="00C76F03" w:rsidRDefault="00C76F03" w:rsidP="00C76F03">
            <w:pPr>
              <w:widowControl w:val="0"/>
              <w:spacing w:line="230" w:lineRule="exact"/>
              <w:ind w:left="0" w:firstLine="0"/>
              <w:rPr>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C76F03" w:rsidRPr="00C76F03" w:rsidRDefault="00C76F03" w:rsidP="00C76F03">
            <w:pPr>
              <w:widowControl w:val="0"/>
              <w:ind w:left="132" w:right="132" w:firstLine="0"/>
              <w:rPr>
                <w:rFonts w:eastAsia="Calibri"/>
                <w:sz w:val="18"/>
                <w:szCs w:val="18"/>
                <w:lang w:eastAsia="en-US"/>
              </w:rPr>
            </w:pPr>
            <w:r w:rsidRPr="00C76F03">
              <w:rPr>
                <w:rFonts w:eastAsia="Calibri"/>
                <w:sz w:val="18"/>
                <w:szCs w:val="18"/>
                <w:lang w:eastAsia="en-US"/>
              </w:rPr>
              <w:t xml:space="preserve">Специалист администрации, к должностным обязанностям которого относится осуществление муниципального контроля  </w:t>
            </w:r>
          </w:p>
        </w:tc>
      </w:tr>
    </w:tbl>
    <w:p w:rsidR="005A1E9E" w:rsidRDefault="005A1E9E" w:rsidP="00C41C32">
      <w:pPr>
        <w:tabs>
          <w:tab w:val="left" w:pos="3976"/>
        </w:tabs>
        <w:ind w:left="0" w:right="-136" w:firstLine="284"/>
        <w:rPr>
          <w:sz w:val="18"/>
          <w:szCs w:val="18"/>
        </w:rPr>
      </w:pPr>
    </w:p>
    <w:p w:rsidR="00C76F03" w:rsidRDefault="00C76F03" w:rsidP="00C76F03">
      <w:pPr>
        <w:ind w:left="0" w:firstLine="567"/>
        <w:jc w:val="center"/>
        <w:rPr>
          <w:b/>
          <w:color w:val="000000"/>
          <w:sz w:val="18"/>
          <w:szCs w:val="18"/>
          <w:shd w:val="clear" w:color="auto" w:fill="FFFFFF"/>
        </w:rPr>
      </w:pPr>
    </w:p>
    <w:p w:rsidR="00C76F03" w:rsidRPr="00C76F03" w:rsidRDefault="00C76F03" w:rsidP="00C76F03">
      <w:pPr>
        <w:ind w:left="0" w:firstLine="567"/>
        <w:jc w:val="center"/>
        <w:rPr>
          <w:b/>
          <w:color w:val="000000"/>
          <w:sz w:val="18"/>
          <w:szCs w:val="18"/>
          <w:shd w:val="clear" w:color="auto" w:fill="FFFFFF"/>
        </w:rPr>
      </w:pPr>
      <w:r w:rsidRPr="00C76F03">
        <w:rPr>
          <w:b/>
          <w:color w:val="000000"/>
          <w:sz w:val="18"/>
          <w:szCs w:val="18"/>
          <w:shd w:val="clear" w:color="auto" w:fill="FFFFFF"/>
        </w:rPr>
        <w:lastRenderedPageBreak/>
        <w:t>4. Показатели результативности и эффективности Программы</w:t>
      </w:r>
    </w:p>
    <w:p w:rsidR="00C76F03" w:rsidRPr="00C76F03" w:rsidRDefault="00C76F03" w:rsidP="00C76F03">
      <w:pPr>
        <w:ind w:left="0" w:firstLine="567"/>
        <w:jc w:val="center"/>
        <w:rPr>
          <w:sz w:val="18"/>
          <w:szCs w:val="18"/>
        </w:rPr>
      </w:pPr>
    </w:p>
    <w:tbl>
      <w:tblPr>
        <w:tblW w:w="10075" w:type="dxa"/>
        <w:tblLayout w:type="fixed"/>
        <w:tblCellMar>
          <w:left w:w="10" w:type="dxa"/>
          <w:right w:w="10" w:type="dxa"/>
        </w:tblCellMar>
        <w:tblLook w:val="0000" w:firstRow="0" w:lastRow="0" w:firstColumn="0" w:lastColumn="0" w:noHBand="0" w:noVBand="0"/>
      </w:tblPr>
      <w:tblGrid>
        <w:gridCol w:w="590"/>
        <w:gridCol w:w="4503"/>
        <w:gridCol w:w="4982"/>
      </w:tblGrid>
      <w:tr w:rsidR="00C76F03" w:rsidRPr="00C76F03" w:rsidTr="00885776">
        <w:trPr>
          <w:trHeight w:hRule="exact" w:val="576"/>
        </w:trPr>
        <w:tc>
          <w:tcPr>
            <w:tcW w:w="590" w:type="dxa"/>
            <w:tcBorders>
              <w:top w:val="single" w:sz="4" w:space="0" w:color="auto"/>
              <w:left w:val="single" w:sz="4" w:space="0" w:color="auto"/>
            </w:tcBorders>
            <w:shd w:val="clear" w:color="auto" w:fill="FFFFFF"/>
          </w:tcPr>
          <w:p w:rsidR="00C76F03" w:rsidRPr="00C76F03" w:rsidRDefault="00C76F03" w:rsidP="00C76F03">
            <w:pPr>
              <w:ind w:left="0" w:firstLine="0"/>
              <w:jc w:val="center"/>
              <w:rPr>
                <w:b/>
                <w:sz w:val="18"/>
                <w:szCs w:val="18"/>
              </w:rPr>
            </w:pPr>
            <w:r w:rsidRPr="00C76F03">
              <w:rPr>
                <w:b/>
                <w:sz w:val="18"/>
                <w:szCs w:val="18"/>
              </w:rPr>
              <w:t>№</w:t>
            </w:r>
          </w:p>
          <w:p w:rsidR="00C76F03" w:rsidRPr="00C76F03" w:rsidRDefault="00C76F03" w:rsidP="00C76F03">
            <w:pPr>
              <w:ind w:left="0" w:firstLine="0"/>
              <w:jc w:val="center"/>
              <w:rPr>
                <w:b/>
                <w:sz w:val="18"/>
                <w:szCs w:val="18"/>
              </w:rPr>
            </w:pPr>
            <w:proofErr w:type="gramStart"/>
            <w:r w:rsidRPr="00C76F03">
              <w:rPr>
                <w:b/>
                <w:sz w:val="18"/>
                <w:szCs w:val="18"/>
              </w:rPr>
              <w:t>п</w:t>
            </w:r>
            <w:proofErr w:type="gramEnd"/>
            <w:r w:rsidRPr="00C76F03">
              <w:rPr>
                <w:b/>
                <w:sz w:val="18"/>
                <w:szCs w:val="18"/>
              </w:rPr>
              <w:t>/п</w:t>
            </w:r>
          </w:p>
        </w:tc>
        <w:tc>
          <w:tcPr>
            <w:tcW w:w="4503" w:type="dxa"/>
            <w:tcBorders>
              <w:top w:val="single" w:sz="4" w:space="0" w:color="auto"/>
              <w:left w:val="single" w:sz="4" w:space="0" w:color="auto"/>
            </w:tcBorders>
            <w:shd w:val="clear" w:color="auto" w:fill="FFFFFF"/>
          </w:tcPr>
          <w:p w:rsidR="00C76F03" w:rsidRPr="00C76F03" w:rsidRDefault="00C76F03" w:rsidP="00885776">
            <w:pPr>
              <w:ind w:left="119" w:right="111" w:firstLine="0"/>
              <w:jc w:val="center"/>
              <w:rPr>
                <w:b/>
                <w:sz w:val="18"/>
                <w:szCs w:val="18"/>
              </w:rPr>
            </w:pPr>
            <w:r w:rsidRPr="00C76F03">
              <w:rPr>
                <w:b/>
                <w:sz w:val="18"/>
                <w:szCs w:val="18"/>
              </w:rPr>
              <w:t>Наименование показателя</w:t>
            </w:r>
          </w:p>
        </w:tc>
        <w:tc>
          <w:tcPr>
            <w:tcW w:w="4982" w:type="dxa"/>
            <w:tcBorders>
              <w:top w:val="single" w:sz="4" w:space="0" w:color="auto"/>
              <w:left w:val="single" w:sz="4" w:space="0" w:color="auto"/>
              <w:right w:val="single" w:sz="4" w:space="0" w:color="auto"/>
            </w:tcBorders>
            <w:shd w:val="clear" w:color="auto" w:fill="FFFFFF"/>
          </w:tcPr>
          <w:p w:rsidR="00C76F03" w:rsidRPr="00C76F03" w:rsidRDefault="00C76F03" w:rsidP="00C76F03">
            <w:pPr>
              <w:ind w:left="0" w:firstLine="0"/>
              <w:jc w:val="center"/>
              <w:rPr>
                <w:b/>
                <w:sz w:val="18"/>
                <w:szCs w:val="18"/>
              </w:rPr>
            </w:pPr>
            <w:r w:rsidRPr="00C76F03">
              <w:rPr>
                <w:b/>
                <w:sz w:val="18"/>
                <w:szCs w:val="18"/>
              </w:rPr>
              <w:t>Величина</w:t>
            </w:r>
          </w:p>
        </w:tc>
      </w:tr>
      <w:tr w:rsidR="00C76F03" w:rsidRPr="00C76F03" w:rsidTr="00885776">
        <w:trPr>
          <w:trHeight w:hRule="exact" w:val="1715"/>
        </w:trPr>
        <w:tc>
          <w:tcPr>
            <w:tcW w:w="590" w:type="dxa"/>
            <w:tcBorders>
              <w:top w:val="single" w:sz="4" w:space="0" w:color="auto"/>
              <w:left w:val="single" w:sz="4" w:space="0" w:color="auto"/>
            </w:tcBorders>
            <w:shd w:val="clear" w:color="auto" w:fill="FFFFFF"/>
          </w:tcPr>
          <w:p w:rsidR="00C76F03" w:rsidRPr="00C76F03" w:rsidRDefault="00C76F03" w:rsidP="00C76F03">
            <w:pPr>
              <w:ind w:left="0" w:firstLine="567"/>
              <w:jc w:val="center"/>
              <w:rPr>
                <w:sz w:val="18"/>
                <w:szCs w:val="18"/>
              </w:rPr>
            </w:pPr>
            <w:r w:rsidRPr="00C76F03">
              <w:rPr>
                <w:sz w:val="18"/>
                <w:szCs w:val="18"/>
              </w:rPr>
              <w:t>11.</w:t>
            </w:r>
          </w:p>
        </w:tc>
        <w:tc>
          <w:tcPr>
            <w:tcW w:w="4503" w:type="dxa"/>
            <w:tcBorders>
              <w:top w:val="single" w:sz="4" w:space="0" w:color="auto"/>
              <w:left w:val="single" w:sz="4" w:space="0" w:color="auto"/>
            </w:tcBorders>
            <w:shd w:val="clear" w:color="auto" w:fill="FFFFFF"/>
          </w:tcPr>
          <w:p w:rsidR="00C76F03" w:rsidRPr="00C76F03" w:rsidRDefault="00C76F03" w:rsidP="00885776">
            <w:pPr>
              <w:widowControl w:val="0"/>
              <w:autoSpaceDE w:val="0"/>
              <w:autoSpaceDN w:val="0"/>
              <w:adjustRightInd w:val="0"/>
              <w:ind w:left="119" w:right="111" w:firstLine="119"/>
              <w:rPr>
                <w:rFonts w:cs="Arial"/>
                <w:sz w:val="18"/>
                <w:szCs w:val="18"/>
              </w:rPr>
            </w:pPr>
            <w:r w:rsidRPr="00C76F03">
              <w:rPr>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C76F03" w:rsidRPr="00C76F03" w:rsidRDefault="00C76F03" w:rsidP="00885776">
            <w:pPr>
              <w:ind w:left="119" w:right="111" w:firstLine="567"/>
              <w:rPr>
                <w:sz w:val="18"/>
                <w:szCs w:val="18"/>
              </w:rPr>
            </w:pPr>
          </w:p>
        </w:tc>
        <w:tc>
          <w:tcPr>
            <w:tcW w:w="4982" w:type="dxa"/>
            <w:tcBorders>
              <w:top w:val="single" w:sz="4" w:space="0" w:color="auto"/>
              <w:left w:val="single" w:sz="4" w:space="0" w:color="auto"/>
              <w:right w:val="single" w:sz="4" w:space="0" w:color="auto"/>
            </w:tcBorders>
            <w:shd w:val="clear" w:color="auto" w:fill="FFFFFF"/>
          </w:tcPr>
          <w:p w:rsidR="00C76F03" w:rsidRPr="00C76F03" w:rsidRDefault="00C76F03" w:rsidP="00C76F03">
            <w:pPr>
              <w:ind w:left="0" w:firstLine="0"/>
              <w:jc w:val="center"/>
              <w:rPr>
                <w:sz w:val="18"/>
                <w:szCs w:val="18"/>
              </w:rPr>
            </w:pPr>
            <w:r w:rsidRPr="00C76F03">
              <w:rPr>
                <w:sz w:val="18"/>
                <w:szCs w:val="18"/>
              </w:rPr>
              <w:t>100%</w:t>
            </w:r>
          </w:p>
        </w:tc>
      </w:tr>
      <w:tr w:rsidR="00C76F03" w:rsidRPr="00C76F03" w:rsidTr="00885776">
        <w:trPr>
          <w:trHeight w:hRule="exact" w:val="1220"/>
        </w:trPr>
        <w:tc>
          <w:tcPr>
            <w:tcW w:w="590" w:type="dxa"/>
            <w:tcBorders>
              <w:top w:val="single" w:sz="4" w:space="0" w:color="auto"/>
              <w:left w:val="single" w:sz="4" w:space="0" w:color="auto"/>
              <w:bottom w:val="single" w:sz="4" w:space="0" w:color="auto"/>
            </w:tcBorders>
            <w:shd w:val="clear" w:color="auto" w:fill="FFFFFF"/>
          </w:tcPr>
          <w:p w:rsidR="00C76F03" w:rsidRPr="00C76F03" w:rsidRDefault="00C76F03" w:rsidP="00C76F03">
            <w:pPr>
              <w:ind w:left="0" w:firstLine="567"/>
              <w:jc w:val="center"/>
              <w:rPr>
                <w:sz w:val="18"/>
                <w:szCs w:val="18"/>
              </w:rPr>
            </w:pPr>
            <w:r w:rsidRPr="00C76F03">
              <w:rPr>
                <w:sz w:val="18"/>
                <w:szCs w:val="18"/>
              </w:rPr>
              <w:t>22.</w:t>
            </w:r>
          </w:p>
        </w:tc>
        <w:tc>
          <w:tcPr>
            <w:tcW w:w="4503" w:type="dxa"/>
            <w:tcBorders>
              <w:top w:val="single" w:sz="4" w:space="0" w:color="auto"/>
              <w:left w:val="single" w:sz="4" w:space="0" w:color="auto"/>
              <w:bottom w:val="single" w:sz="4" w:space="0" w:color="auto"/>
            </w:tcBorders>
            <w:shd w:val="clear" w:color="auto" w:fill="FFFFFF"/>
          </w:tcPr>
          <w:p w:rsidR="00C76F03" w:rsidRPr="00C76F03" w:rsidRDefault="00C76F03" w:rsidP="00885776">
            <w:pPr>
              <w:autoSpaceDE w:val="0"/>
              <w:autoSpaceDN w:val="0"/>
              <w:adjustRightInd w:val="0"/>
              <w:ind w:left="119" w:right="111" w:firstLine="119"/>
              <w:rPr>
                <w:sz w:val="18"/>
                <w:szCs w:val="18"/>
              </w:rPr>
            </w:pPr>
            <w:r w:rsidRPr="00C76F03">
              <w:rPr>
                <w:sz w:val="18"/>
                <w:szCs w:val="18"/>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C76F03" w:rsidRPr="00C76F03" w:rsidRDefault="00C76F03" w:rsidP="00885776">
            <w:pPr>
              <w:ind w:left="119" w:right="111" w:firstLine="567"/>
              <w:rPr>
                <w:sz w:val="18"/>
                <w:szCs w:val="18"/>
              </w:rPr>
            </w:pPr>
          </w:p>
        </w:tc>
        <w:tc>
          <w:tcPr>
            <w:tcW w:w="4982" w:type="dxa"/>
            <w:tcBorders>
              <w:top w:val="single" w:sz="4" w:space="0" w:color="auto"/>
              <w:left w:val="single" w:sz="4" w:space="0" w:color="auto"/>
              <w:bottom w:val="single" w:sz="4" w:space="0" w:color="auto"/>
              <w:right w:val="single" w:sz="4" w:space="0" w:color="auto"/>
            </w:tcBorders>
            <w:shd w:val="clear" w:color="auto" w:fill="FFFFFF"/>
          </w:tcPr>
          <w:p w:rsidR="00C76F03" w:rsidRPr="00C76F03" w:rsidRDefault="00C76F03" w:rsidP="00C76F03">
            <w:pPr>
              <w:ind w:left="0" w:firstLine="0"/>
              <w:jc w:val="center"/>
              <w:rPr>
                <w:sz w:val="18"/>
                <w:szCs w:val="18"/>
              </w:rPr>
            </w:pPr>
            <w:r w:rsidRPr="00C76F03">
              <w:rPr>
                <w:sz w:val="18"/>
                <w:szCs w:val="18"/>
              </w:rPr>
              <w:t>Исполнено</w:t>
            </w:r>
            <w:proofErr w:type="gramStart"/>
            <w:r w:rsidRPr="00C76F03">
              <w:rPr>
                <w:sz w:val="18"/>
                <w:szCs w:val="18"/>
              </w:rPr>
              <w:t xml:space="preserve"> / Н</w:t>
            </w:r>
            <w:proofErr w:type="gramEnd"/>
            <w:r w:rsidRPr="00C76F03">
              <w:rPr>
                <w:sz w:val="18"/>
                <w:szCs w:val="18"/>
              </w:rPr>
              <w:t>е исполнено</w:t>
            </w:r>
          </w:p>
        </w:tc>
      </w:tr>
      <w:bookmarkEnd w:id="11"/>
    </w:tbl>
    <w:p w:rsidR="00C76F03" w:rsidRPr="00C76F03" w:rsidRDefault="00C76F03" w:rsidP="00C76F03">
      <w:pPr>
        <w:ind w:left="0" w:firstLine="567"/>
        <w:jc w:val="center"/>
        <w:rPr>
          <w:sz w:val="18"/>
          <w:szCs w:val="18"/>
        </w:rPr>
      </w:pPr>
    </w:p>
    <w:p w:rsidR="00C41C32" w:rsidRPr="00C76F03" w:rsidRDefault="00C41C32" w:rsidP="00BC56EF">
      <w:pPr>
        <w:tabs>
          <w:tab w:val="left" w:pos="3976"/>
        </w:tabs>
        <w:ind w:left="0" w:right="-136" w:firstLine="284"/>
        <w:rPr>
          <w:sz w:val="18"/>
          <w:szCs w:val="18"/>
        </w:rPr>
      </w:pPr>
    </w:p>
    <w:p w:rsidR="00BC56EF" w:rsidRPr="00C76F03" w:rsidRDefault="00BC56EF" w:rsidP="00BC56EF">
      <w:pPr>
        <w:tabs>
          <w:tab w:val="left" w:pos="3976"/>
        </w:tabs>
        <w:ind w:left="0" w:right="2" w:firstLine="568"/>
        <w:jc w:val="center"/>
        <w:rPr>
          <w:b/>
          <w:sz w:val="18"/>
          <w:szCs w:val="18"/>
        </w:rPr>
      </w:pPr>
      <w:r w:rsidRPr="00C76F03">
        <w:rPr>
          <w:sz w:val="18"/>
          <w:szCs w:val="18"/>
        </w:rPr>
        <w:t>РОССИЙСКАЯ ФЕДЕРАЦИЯ</w:t>
      </w:r>
    </w:p>
    <w:p w:rsidR="00BC56EF" w:rsidRPr="007A6408" w:rsidRDefault="00BC56EF" w:rsidP="00BC56EF">
      <w:pPr>
        <w:tabs>
          <w:tab w:val="left" w:pos="3976"/>
        </w:tabs>
        <w:ind w:left="0" w:right="2" w:firstLine="568"/>
        <w:jc w:val="center"/>
        <w:rPr>
          <w:bCs/>
          <w:sz w:val="18"/>
          <w:szCs w:val="18"/>
        </w:rPr>
      </w:pPr>
      <w:r w:rsidRPr="007A6408">
        <w:rPr>
          <w:bCs/>
          <w:sz w:val="18"/>
          <w:szCs w:val="18"/>
        </w:rPr>
        <w:t>ИРКУТСКАЯ ОБЛАСТЬ ИРКУТСКИЙ РАЙОН</w:t>
      </w:r>
    </w:p>
    <w:p w:rsidR="00BC56EF" w:rsidRPr="007A6408" w:rsidRDefault="00BC56EF" w:rsidP="00BC56EF">
      <w:pPr>
        <w:tabs>
          <w:tab w:val="left" w:pos="3976"/>
        </w:tabs>
        <w:ind w:left="0" w:right="2" w:firstLine="568"/>
        <w:jc w:val="center"/>
        <w:rPr>
          <w:sz w:val="18"/>
          <w:szCs w:val="18"/>
        </w:rPr>
      </w:pPr>
      <w:r w:rsidRPr="007A6408">
        <w:rPr>
          <w:sz w:val="18"/>
          <w:szCs w:val="18"/>
        </w:rPr>
        <w:t>ХОМУТОВСКОЕ МУНИЦИПАЛЬНОЕ ОБРАЗОВАНИЕ</w:t>
      </w:r>
    </w:p>
    <w:p w:rsidR="00BC56EF" w:rsidRDefault="00BC56EF" w:rsidP="00BC56EF">
      <w:pPr>
        <w:tabs>
          <w:tab w:val="left" w:pos="3976"/>
        </w:tabs>
        <w:ind w:left="0" w:right="2" w:firstLine="568"/>
        <w:jc w:val="center"/>
        <w:rPr>
          <w:b/>
          <w:bCs/>
          <w:sz w:val="18"/>
          <w:szCs w:val="18"/>
        </w:rPr>
      </w:pPr>
      <w:r w:rsidRPr="007A6408">
        <w:rPr>
          <w:b/>
          <w:bCs/>
          <w:sz w:val="18"/>
          <w:szCs w:val="18"/>
        </w:rPr>
        <w:t>АДМИНИСТРАЦИЯ</w:t>
      </w:r>
    </w:p>
    <w:p w:rsidR="00BC56EF" w:rsidRDefault="00BC56EF" w:rsidP="00BC56EF">
      <w:pPr>
        <w:tabs>
          <w:tab w:val="left" w:pos="3976"/>
        </w:tabs>
        <w:ind w:left="0" w:right="2" w:firstLine="568"/>
        <w:jc w:val="center"/>
        <w:rPr>
          <w:b/>
          <w:bCs/>
          <w:sz w:val="18"/>
          <w:szCs w:val="18"/>
        </w:rPr>
      </w:pPr>
      <w:r>
        <w:rPr>
          <w:b/>
          <w:bCs/>
          <w:sz w:val="18"/>
          <w:szCs w:val="18"/>
        </w:rPr>
        <w:t>ПОСТАНОВЛЕНИЕ</w:t>
      </w:r>
    </w:p>
    <w:p w:rsidR="00BC56EF" w:rsidRPr="007A6408" w:rsidRDefault="00BC56EF" w:rsidP="00BC56EF">
      <w:pPr>
        <w:tabs>
          <w:tab w:val="left" w:pos="3976"/>
        </w:tabs>
        <w:ind w:left="0" w:right="2" w:firstLine="568"/>
        <w:jc w:val="center"/>
        <w:rPr>
          <w:b/>
          <w:bCs/>
          <w:sz w:val="18"/>
          <w:szCs w:val="18"/>
        </w:rPr>
      </w:pPr>
    </w:p>
    <w:p w:rsidR="00BC56EF" w:rsidRDefault="00BC56EF" w:rsidP="00BC56EF">
      <w:pPr>
        <w:tabs>
          <w:tab w:val="left" w:pos="3976"/>
        </w:tabs>
        <w:ind w:left="0" w:right="2" w:firstLine="568"/>
        <w:rPr>
          <w:sz w:val="18"/>
          <w:szCs w:val="18"/>
          <w:u w:val="single"/>
        </w:rPr>
      </w:pPr>
      <w:r>
        <w:rPr>
          <w:bCs/>
          <w:sz w:val="18"/>
          <w:szCs w:val="18"/>
          <w:u w:val="single"/>
        </w:rPr>
        <w:t>2</w:t>
      </w:r>
      <w:r w:rsidR="000317B9">
        <w:rPr>
          <w:bCs/>
          <w:sz w:val="18"/>
          <w:szCs w:val="18"/>
          <w:u w:val="single"/>
        </w:rPr>
        <w:t>8</w:t>
      </w:r>
      <w:r>
        <w:rPr>
          <w:bCs/>
          <w:sz w:val="18"/>
          <w:szCs w:val="18"/>
          <w:u w:val="single"/>
        </w:rPr>
        <w:t>.04.2023</w:t>
      </w:r>
      <w:r>
        <w:rPr>
          <w:sz w:val="18"/>
          <w:szCs w:val="18"/>
          <w:u w:val="single"/>
        </w:rPr>
        <w:t xml:space="preserve">  № 10</w:t>
      </w:r>
      <w:r w:rsidR="007B2BAC">
        <w:rPr>
          <w:sz w:val="18"/>
          <w:szCs w:val="18"/>
          <w:u w:val="single"/>
        </w:rPr>
        <w:t>8</w:t>
      </w:r>
      <w:r>
        <w:rPr>
          <w:sz w:val="18"/>
          <w:szCs w:val="18"/>
          <w:u w:val="single"/>
        </w:rPr>
        <w:t xml:space="preserve"> о/д</w:t>
      </w:r>
    </w:p>
    <w:p w:rsidR="00BC56EF" w:rsidRDefault="00BC56EF" w:rsidP="00BC56EF">
      <w:pPr>
        <w:tabs>
          <w:tab w:val="left" w:pos="3976"/>
        </w:tabs>
        <w:ind w:left="0" w:right="2" w:firstLine="568"/>
        <w:rPr>
          <w:sz w:val="18"/>
          <w:szCs w:val="18"/>
        </w:rPr>
      </w:pPr>
      <w:r w:rsidRPr="007A6408">
        <w:rPr>
          <w:sz w:val="18"/>
          <w:szCs w:val="18"/>
        </w:rPr>
        <w:t xml:space="preserve">       с. Хомутово </w:t>
      </w:r>
    </w:p>
    <w:p w:rsidR="00BC56EF" w:rsidRPr="007A6408" w:rsidRDefault="00BC56EF" w:rsidP="00BC56EF">
      <w:pPr>
        <w:tabs>
          <w:tab w:val="left" w:pos="3976"/>
        </w:tabs>
        <w:ind w:left="0" w:right="2" w:firstLine="568"/>
        <w:rPr>
          <w:sz w:val="18"/>
          <w:szCs w:val="18"/>
        </w:rPr>
      </w:pPr>
    </w:p>
    <w:p w:rsidR="00BC56EF" w:rsidRDefault="007B2BAC" w:rsidP="00BC56EF">
      <w:pPr>
        <w:tabs>
          <w:tab w:val="left" w:pos="3976"/>
        </w:tabs>
        <w:ind w:left="0" w:right="-136" w:firstLine="284"/>
        <w:rPr>
          <w:sz w:val="18"/>
          <w:szCs w:val="18"/>
        </w:rPr>
      </w:pPr>
      <w:proofErr w:type="gramStart"/>
      <w:r w:rsidRPr="007B2BAC">
        <w:rPr>
          <w:sz w:val="18"/>
          <w:szCs w:val="18"/>
        </w:rPr>
        <w:t>О проведении универсальной ярмарки, посвященной проведению празднования «78 годовщины Победы в Великой Отечественной войны 1941-1945гг.»</w:t>
      </w:r>
      <w:r>
        <w:rPr>
          <w:sz w:val="18"/>
          <w:szCs w:val="18"/>
        </w:rPr>
        <w:t>.</w:t>
      </w:r>
      <w:proofErr w:type="gramEnd"/>
    </w:p>
    <w:p w:rsidR="007B2BAC" w:rsidRDefault="007B2BAC" w:rsidP="00BC56EF">
      <w:pPr>
        <w:tabs>
          <w:tab w:val="left" w:pos="3976"/>
        </w:tabs>
        <w:ind w:left="0" w:right="-136" w:firstLine="284"/>
        <w:rPr>
          <w:sz w:val="18"/>
          <w:szCs w:val="18"/>
        </w:rPr>
      </w:pPr>
    </w:p>
    <w:p w:rsidR="007B2BAC" w:rsidRDefault="007B2BAC" w:rsidP="007B2BAC">
      <w:pPr>
        <w:tabs>
          <w:tab w:val="left" w:pos="3976"/>
        </w:tabs>
        <w:ind w:left="0" w:right="-136" w:firstLine="284"/>
        <w:rPr>
          <w:sz w:val="18"/>
          <w:szCs w:val="18"/>
        </w:rPr>
      </w:pPr>
      <w:proofErr w:type="gramStart"/>
      <w:r w:rsidRPr="007B2BAC">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7B2BAC">
        <w:rPr>
          <w:sz w:val="18"/>
          <w:szCs w:val="18"/>
        </w:rPr>
        <w:t xml:space="preserve">  муниципального  образования, Администрация Хомутовского муниципального образования</w:t>
      </w:r>
    </w:p>
    <w:p w:rsidR="007B2BAC" w:rsidRPr="007B2BAC" w:rsidRDefault="007B2BAC" w:rsidP="007B2BAC">
      <w:pPr>
        <w:tabs>
          <w:tab w:val="left" w:pos="3976"/>
        </w:tabs>
        <w:ind w:left="0" w:right="-136" w:firstLine="284"/>
        <w:rPr>
          <w:sz w:val="18"/>
          <w:szCs w:val="18"/>
        </w:rPr>
      </w:pPr>
    </w:p>
    <w:p w:rsidR="007B2BAC" w:rsidRDefault="007B2BAC" w:rsidP="007B2BAC">
      <w:pPr>
        <w:tabs>
          <w:tab w:val="left" w:pos="3976"/>
        </w:tabs>
        <w:ind w:left="0" w:right="-136" w:firstLine="284"/>
        <w:rPr>
          <w:sz w:val="18"/>
          <w:szCs w:val="18"/>
        </w:rPr>
      </w:pPr>
      <w:r w:rsidRPr="007B2BAC">
        <w:rPr>
          <w:sz w:val="18"/>
          <w:szCs w:val="18"/>
        </w:rPr>
        <w:t>ПОСТАНОВЛЯЕТ:</w:t>
      </w:r>
    </w:p>
    <w:p w:rsidR="007B2BAC" w:rsidRPr="007B2BAC" w:rsidRDefault="007B2BAC" w:rsidP="007B2BAC">
      <w:pPr>
        <w:tabs>
          <w:tab w:val="left" w:pos="3976"/>
        </w:tabs>
        <w:ind w:left="0" w:right="-136" w:firstLine="284"/>
        <w:rPr>
          <w:sz w:val="18"/>
          <w:szCs w:val="18"/>
        </w:rPr>
      </w:pPr>
    </w:p>
    <w:p w:rsidR="007B2BAC" w:rsidRPr="007B2BAC" w:rsidRDefault="007B2BAC" w:rsidP="007B2BAC">
      <w:pPr>
        <w:tabs>
          <w:tab w:val="left" w:pos="3976"/>
        </w:tabs>
        <w:ind w:left="0" w:right="-136" w:firstLine="284"/>
        <w:rPr>
          <w:sz w:val="18"/>
          <w:szCs w:val="18"/>
        </w:rPr>
      </w:pPr>
      <w:r w:rsidRPr="007B2BAC">
        <w:rPr>
          <w:sz w:val="18"/>
          <w:szCs w:val="18"/>
        </w:rPr>
        <w:t xml:space="preserve">1. </w:t>
      </w:r>
      <w:proofErr w:type="gramStart"/>
      <w:r w:rsidRPr="007B2BAC">
        <w:rPr>
          <w:sz w:val="18"/>
          <w:szCs w:val="18"/>
        </w:rPr>
        <w:t>Провести универсальную ярмарку, посвященную проведению празднования «78 годовщины Победы в Великой Отечественной войны 1941-1945гг.» 9 мая 2023г.</w:t>
      </w:r>
      <w:proofErr w:type="gramEnd"/>
    </w:p>
    <w:p w:rsidR="007B2BAC" w:rsidRPr="007B2BAC" w:rsidRDefault="007B2BAC" w:rsidP="007B2BAC">
      <w:pPr>
        <w:tabs>
          <w:tab w:val="left" w:pos="3976"/>
        </w:tabs>
        <w:ind w:left="0" w:right="-136" w:firstLine="284"/>
        <w:rPr>
          <w:sz w:val="18"/>
          <w:szCs w:val="18"/>
        </w:rPr>
      </w:pPr>
      <w:r w:rsidRPr="007B2BAC">
        <w:rPr>
          <w:sz w:val="18"/>
          <w:szCs w:val="18"/>
        </w:rPr>
        <w:t>2. Утвердить:</w:t>
      </w:r>
    </w:p>
    <w:p w:rsidR="007B2BAC" w:rsidRPr="007B2BAC" w:rsidRDefault="007B2BAC" w:rsidP="007B2BAC">
      <w:pPr>
        <w:tabs>
          <w:tab w:val="left" w:pos="3976"/>
        </w:tabs>
        <w:ind w:left="0" w:right="-136" w:firstLine="284"/>
        <w:rPr>
          <w:sz w:val="18"/>
          <w:szCs w:val="18"/>
        </w:rPr>
      </w:pPr>
      <w:r w:rsidRPr="007B2BAC">
        <w:rPr>
          <w:sz w:val="18"/>
          <w:szCs w:val="18"/>
        </w:rPr>
        <w:t xml:space="preserve">2.1.  План мероприятий по организации универсальной ярмарки, посвященной проведению празднования «78 годовщины Победы </w:t>
      </w:r>
      <w:proofErr w:type="gramStart"/>
      <w:r w:rsidRPr="007B2BAC">
        <w:rPr>
          <w:sz w:val="18"/>
          <w:szCs w:val="18"/>
        </w:rPr>
        <w:t>в</w:t>
      </w:r>
      <w:proofErr w:type="gramEnd"/>
      <w:r w:rsidRPr="007B2BAC">
        <w:rPr>
          <w:sz w:val="18"/>
          <w:szCs w:val="18"/>
        </w:rPr>
        <w:t xml:space="preserve"> </w:t>
      </w:r>
      <w:proofErr w:type="gramStart"/>
      <w:r w:rsidRPr="007B2BAC">
        <w:rPr>
          <w:sz w:val="18"/>
          <w:szCs w:val="18"/>
        </w:rPr>
        <w:t>Великой</w:t>
      </w:r>
      <w:proofErr w:type="gramEnd"/>
      <w:r w:rsidRPr="007B2BAC">
        <w:rPr>
          <w:sz w:val="18"/>
          <w:szCs w:val="18"/>
        </w:rPr>
        <w:t xml:space="preserve"> Отечественной войны 1941-1945гг.», согласно приложения 1.</w:t>
      </w:r>
    </w:p>
    <w:p w:rsidR="007B2BAC" w:rsidRPr="007B2BAC" w:rsidRDefault="007B2BAC" w:rsidP="007B2BAC">
      <w:pPr>
        <w:tabs>
          <w:tab w:val="left" w:pos="3976"/>
        </w:tabs>
        <w:ind w:left="0" w:right="-136" w:firstLine="284"/>
        <w:rPr>
          <w:sz w:val="18"/>
          <w:szCs w:val="18"/>
        </w:rPr>
      </w:pPr>
      <w:r w:rsidRPr="007B2BAC">
        <w:rPr>
          <w:sz w:val="18"/>
          <w:szCs w:val="18"/>
        </w:rPr>
        <w:t xml:space="preserve">2.2. </w:t>
      </w:r>
      <w:proofErr w:type="gramStart"/>
      <w:r w:rsidRPr="007B2BAC">
        <w:rPr>
          <w:sz w:val="18"/>
          <w:szCs w:val="18"/>
        </w:rPr>
        <w:t>Порядок организации универсальной ярмарки, посвященной проведения празднования «78 годовщины Победы в Великой Отечественной войны 1941-1945гг.» и предоставления мест на ней для торговли товарами (выполнения работ, оказания услуг), согласно приложения 2.</w:t>
      </w:r>
      <w:proofErr w:type="gramEnd"/>
    </w:p>
    <w:p w:rsidR="007B2BAC" w:rsidRPr="007B2BAC" w:rsidRDefault="007B2BAC" w:rsidP="007B2BAC">
      <w:pPr>
        <w:tabs>
          <w:tab w:val="left" w:pos="3976"/>
        </w:tabs>
        <w:ind w:left="0" w:right="-136" w:firstLine="284"/>
        <w:rPr>
          <w:sz w:val="18"/>
          <w:szCs w:val="18"/>
        </w:rPr>
      </w:pPr>
      <w:r w:rsidRPr="007B2BAC">
        <w:rPr>
          <w:sz w:val="18"/>
          <w:szCs w:val="18"/>
        </w:rPr>
        <w:t xml:space="preserve">3.  Определить следующий режим работы ярмарки: 09.05.2023 г. с 11.00 до 16.00 часов, местонахождение: территория, примыкающая к зданию администрации Хомутовского муниципального образования по адресу: Иркутский район, </w:t>
      </w:r>
      <w:proofErr w:type="spellStart"/>
      <w:r w:rsidRPr="007B2BAC">
        <w:rPr>
          <w:sz w:val="18"/>
          <w:szCs w:val="18"/>
        </w:rPr>
        <w:t>с</w:t>
      </w:r>
      <w:proofErr w:type="gramStart"/>
      <w:r w:rsidRPr="007B2BAC">
        <w:rPr>
          <w:sz w:val="18"/>
          <w:szCs w:val="18"/>
        </w:rPr>
        <w:t>.Х</w:t>
      </w:r>
      <w:proofErr w:type="gramEnd"/>
      <w:r w:rsidRPr="007B2BAC">
        <w:rPr>
          <w:sz w:val="18"/>
          <w:szCs w:val="18"/>
        </w:rPr>
        <w:t>омутово</w:t>
      </w:r>
      <w:proofErr w:type="spellEnd"/>
      <w:r w:rsidRPr="007B2BAC">
        <w:rPr>
          <w:sz w:val="18"/>
          <w:szCs w:val="18"/>
        </w:rPr>
        <w:t xml:space="preserve">, </w:t>
      </w:r>
      <w:proofErr w:type="spellStart"/>
      <w:r w:rsidRPr="007B2BAC">
        <w:rPr>
          <w:sz w:val="18"/>
          <w:szCs w:val="18"/>
        </w:rPr>
        <w:t>ул.Кирова</w:t>
      </w:r>
      <w:proofErr w:type="spellEnd"/>
      <w:r w:rsidRPr="007B2BAC">
        <w:rPr>
          <w:sz w:val="18"/>
          <w:szCs w:val="18"/>
        </w:rPr>
        <w:t>, д.7а.</w:t>
      </w:r>
    </w:p>
    <w:p w:rsidR="007B2BAC" w:rsidRPr="007B2BAC" w:rsidRDefault="007B2BAC" w:rsidP="007B2BAC">
      <w:pPr>
        <w:tabs>
          <w:tab w:val="left" w:pos="3976"/>
        </w:tabs>
        <w:ind w:left="0" w:right="-136" w:firstLine="284"/>
        <w:rPr>
          <w:sz w:val="18"/>
          <w:szCs w:val="18"/>
        </w:rPr>
      </w:pPr>
      <w:r w:rsidRPr="007B2BAC">
        <w:rPr>
          <w:sz w:val="18"/>
          <w:szCs w:val="18"/>
        </w:rPr>
        <w:t xml:space="preserve">  4.    Настоящее постановление опубликовать в установленном законом порядке.</w:t>
      </w:r>
    </w:p>
    <w:p w:rsidR="007B2BAC" w:rsidRPr="007B2BAC" w:rsidRDefault="007B2BAC" w:rsidP="007B2BAC">
      <w:pPr>
        <w:tabs>
          <w:tab w:val="left" w:pos="3976"/>
        </w:tabs>
        <w:ind w:left="0" w:right="-136" w:firstLine="284"/>
        <w:rPr>
          <w:sz w:val="18"/>
          <w:szCs w:val="18"/>
        </w:rPr>
      </w:pPr>
      <w:r w:rsidRPr="007B2BAC">
        <w:rPr>
          <w:sz w:val="18"/>
          <w:szCs w:val="18"/>
        </w:rPr>
        <w:t xml:space="preserve">  5.   </w:t>
      </w:r>
      <w:proofErr w:type="gramStart"/>
      <w:r w:rsidRPr="007B2BAC">
        <w:rPr>
          <w:sz w:val="18"/>
          <w:szCs w:val="18"/>
        </w:rPr>
        <w:t>Контроль за</w:t>
      </w:r>
      <w:proofErr w:type="gramEnd"/>
      <w:r w:rsidRPr="007B2BAC">
        <w:rPr>
          <w:sz w:val="18"/>
          <w:szCs w:val="18"/>
        </w:rPr>
        <w:t xml:space="preserve"> исполнением настоящего постановления возложить на   Первого заместителя Главы администрации.</w:t>
      </w:r>
    </w:p>
    <w:p w:rsidR="007B2BAC" w:rsidRPr="007B2BAC" w:rsidRDefault="007B2BAC" w:rsidP="007B2BAC">
      <w:pPr>
        <w:tabs>
          <w:tab w:val="left" w:pos="3976"/>
        </w:tabs>
        <w:ind w:left="0" w:right="-136" w:firstLine="284"/>
        <w:rPr>
          <w:sz w:val="18"/>
          <w:szCs w:val="18"/>
        </w:rPr>
      </w:pPr>
    </w:p>
    <w:p w:rsidR="00751CE2" w:rsidRDefault="00751CE2" w:rsidP="007B2BAC">
      <w:pPr>
        <w:tabs>
          <w:tab w:val="left" w:pos="3976"/>
        </w:tabs>
        <w:ind w:left="0" w:right="-136" w:firstLine="284"/>
        <w:jc w:val="right"/>
        <w:rPr>
          <w:i/>
          <w:sz w:val="18"/>
          <w:szCs w:val="18"/>
        </w:rPr>
      </w:pPr>
    </w:p>
    <w:p w:rsidR="007B2BAC" w:rsidRPr="007B2BAC" w:rsidRDefault="007B2BAC" w:rsidP="007B2BAC">
      <w:pPr>
        <w:tabs>
          <w:tab w:val="left" w:pos="3976"/>
        </w:tabs>
        <w:ind w:left="0" w:right="-136" w:firstLine="284"/>
        <w:jc w:val="right"/>
        <w:rPr>
          <w:i/>
          <w:sz w:val="18"/>
          <w:szCs w:val="18"/>
        </w:rPr>
      </w:pPr>
      <w:r w:rsidRPr="007B2BAC">
        <w:rPr>
          <w:i/>
          <w:sz w:val="18"/>
          <w:szCs w:val="18"/>
        </w:rPr>
        <w:t xml:space="preserve">Глава администрации                                                                   В.М. </w:t>
      </w:r>
      <w:proofErr w:type="spellStart"/>
      <w:r w:rsidRPr="007B2BAC">
        <w:rPr>
          <w:i/>
          <w:sz w:val="18"/>
          <w:szCs w:val="18"/>
        </w:rPr>
        <w:t>Колмаченко</w:t>
      </w:r>
      <w:proofErr w:type="spellEnd"/>
    </w:p>
    <w:p w:rsidR="007B2BAC" w:rsidRPr="007B2BAC" w:rsidRDefault="007B2BAC" w:rsidP="007B2BAC">
      <w:pPr>
        <w:tabs>
          <w:tab w:val="left" w:pos="3976"/>
        </w:tabs>
        <w:ind w:left="0" w:right="-136" w:firstLine="284"/>
        <w:jc w:val="right"/>
        <w:rPr>
          <w:i/>
          <w:sz w:val="18"/>
          <w:szCs w:val="18"/>
        </w:rPr>
      </w:pPr>
    </w:p>
    <w:p w:rsidR="007B2BAC" w:rsidRPr="007B2BAC" w:rsidRDefault="007B2BAC" w:rsidP="007B2BAC">
      <w:pPr>
        <w:tabs>
          <w:tab w:val="left" w:pos="3976"/>
        </w:tabs>
        <w:ind w:left="0" w:right="-136" w:firstLine="284"/>
        <w:jc w:val="right"/>
        <w:rPr>
          <w:i/>
          <w:sz w:val="18"/>
          <w:szCs w:val="18"/>
        </w:rPr>
      </w:pPr>
    </w:p>
    <w:p w:rsidR="007B2BAC" w:rsidRPr="007B2BAC" w:rsidRDefault="007B2BAC" w:rsidP="007B2BAC">
      <w:pPr>
        <w:tabs>
          <w:tab w:val="left" w:pos="3976"/>
        </w:tabs>
        <w:ind w:left="0" w:right="-136" w:firstLine="284"/>
        <w:jc w:val="right"/>
        <w:rPr>
          <w:i/>
          <w:sz w:val="18"/>
          <w:szCs w:val="18"/>
        </w:rPr>
      </w:pPr>
      <w:r w:rsidRPr="007B2BAC">
        <w:rPr>
          <w:i/>
          <w:sz w:val="18"/>
          <w:szCs w:val="18"/>
        </w:rPr>
        <w:t>Приложение 1</w:t>
      </w:r>
    </w:p>
    <w:p w:rsidR="007B2BAC" w:rsidRPr="007B2BAC" w:rsidRDefault="007B2BAC" w:rsidP="007B2BAC">
      <w:pPr>
        <w:tabs>
          <w:tab w:val="left" w:pos="3976"/>
        </w:tabs>
        <w:ind w:left="0" w:right="-136" w:firstLine="284"/>
        <w:jc w:val="right"/>
        <w:rPr>
          <w:i/>
          <w:sz w:val="18"/>
          <w:szCs w:val="18"/>
        </w:rPr>
      </w:pPr>
      <w:r w:rsidRPr="007B2BAC">
        <w:rPr>
          <w:i/>
          <w:sz w:val="18"/>
          <w:szCs w:val="18"/>
        </w:rPr>
        <w:t xml:space="preserve">УТВЕРЖДЕН </w:t>
      </w:r>
    </w:p>
    <w:p w:rsidR="007B2BAC" w:rsidRPr="007B2BAC" w:rsidRDefault="007B2BAC" w:rsidP="007B2BAC">
      <w:pPr>
        <w:tabs>
          <w:tab w:val="left" w:pos="3976"/>
        </w:tabs>
        <w:ind w:left="0" w:right="-136" w:firstLine="284"/>
        <w:jc w:val="right"/>
        <w:rPr>
          <w:i/>
          <w:sz w:val="18"/>
          <w:szCs w:val="18"/>
        </w:rPr>
      </w:pPr>
      <w:r w:rsidRPr="007B2BAC">
        <w:rPr>
          <w:i/>
          <w:sz w:val="18"/>
          <w:szCs w:val="18"/>
        </w:rPr>
        <w:t xml:space="preserve">Постановлением администрации </w:t>
      </w:r>
    </w:p>
    <w:p w:rsidR="007B2BAC" w:rsidRPr="007B2BAC" w:rsidRDefault="007B2BAC" w:rsidP="007B2BAC">
      <w:pPr>
        <w:tabs>
          <w:tab w:val="left" w:pos="3976"/>
        </w:tabs>
        <w:ind w:left="0" w:right="-136" w:firstLine="284"/>
        <w:jc w:val="right"/>
        <w:rPr>
          <w:i/>
          <w:sz w:val="18"/>
          <w:szCs w:val="18"/>
        </w:rPr>
      </w:pPr>
      <w:r w:rsidRPr="007B2BAC">
        <w:rPr>
          <w:i/>
          <w:sz w:val="18"/>
          <w:szCs w:val="18"/>
        </w:rPr>
        <w:t>Хомутовского муниципального образования</w:t>
      </w:r>
    </w:p>
    <w:p w:rsidR="007B2BAC" w:rsidRPr="007B2BAC" w:rsidRDefault="007B2BAC" w:rsidP="007B2BAC">
      <w:pPr>
        <w:tabs>
          <w:tab w:val="left" w:pos="3976"/>
        </w:tabs>
        <w:ind w:left="0" w:right="-136" w:firstLine="284"/>
        <w:jc w:val="right"/>
        <w:rPr>
          <w:i/>
          <w:sz w:val="18"/>
          <w:szCs w:val="18"/>
        </w:rPr>
      </w:pPr>
      <w:r w:rsidRPr="007B2BAC">
        <w:rPr>
          <w:i/>
          <w:sz w:val="18"/>
          <w:szCs w:val="18"/>
        </w:rPr>
        <w:t>от_</w:t>
      </w:r>
      <w:r>
        <w:rPr>
          <w:i/>
          <w:sz w:val="18"/>
          <w:szCs w:val="18"/>
          <w:u w:val="single"/>
        </w:rPr>
        <w:t>28.04.2023</w:t>
      </w:r>
      <w:r w:rsidRPr="007B2BAC">
        <w:rPr>
          <w:i/>
          <w:sz w:val="18"/>
          <w:szCs w:val="18"/>
        </w:rPr>
        <w:t>_№_</w:t>
      </w:r>
      <w:r>
        <w:rPr>
          <w:i/>
          <w:sz w:val="18"/>
          <w:szCs w:val="18"/>
          <w:u w:val="single"/>
        </w:rPr>
        <w:t>108 о/д</w:t>
      </w:r>
    </w:p>
    <w:p w:rsidR="007B2BAC" w:rsidRPr="007B2BAC" w:rsidRDefault="007B2BAC" w:rsidP="007B2BAC">
      <w:pPr>
        <w:tabs>
          <w:tab w:val="left" w:pos="3976"/>
        </w:tabs>
        <w:ind w:left="0" w:right="-136" w:firstLine="284"/>
        <w:rPr>
          <w:sz w:val="18"/>
          <w:szCs w:val="18"/>
        </w:rPr>
      </w:pPr>
      <w:r w:rsidRPr="007B2BAC">
        <w:rPr>
          <w:sz w:val="18"/>
          <w:szCs w:val="18"/>
        </w:rPr>
        <w:t xml:space="preserve">   </w:t>
      </w:r>
    </w:p>
    <w:p w:rsidR="007B2BAC" w:rsidRPr="007B2BAC" w:rsidRDefault="007B2BAC" w:rsidP="007B2BAC">
      <w:pPr>
        <w:tabs>
          <w:tab w:val="left" w:pos="3976"/>
        </w:tabs>
        <w:ind w:left="0" w:right="-136" w:firstLine="284"/>
        <w:jc w:val="center"/>
        <w:rPr>
          <w:sz w:val="18"/>
          <w:szCs w:val="18"/>
        </w:rPr>
      </w:pPr>
      <w:r w:rsidRPr="007B2BAC">
        <w:rPr>
          <w:sz w:val="18"/>
          <w:szCs w:val="18"/>
        </w:rPr>
        <w:t>ПЛАН МЕРОПРИЯТИЙ</w:t>
      </w:r>
    </w:p>
    <w:p w:rsidR="007B2BAC" w:rsidRPr="007B2BAC" w:rsidRDefault="007B2BAC" w:rsidP="007B2BAC">
      <w:pPr>
        <w:tabs>
          <w:tab w:val="left" w:pos="3976"/>
        </w:tabs>
        <w:ind w:left="0" w:right="-136" w:firstLine="284"/>
        <w:jc w:val="center"/>
        <w:rPr>
          <w:sz w:val="18"/>
          <w:szCs w:val="18"/>
        </w:rPr>
      </w:pPr>
      <w:r w:rsidRPr="007B2BAC">
        <w:rPr>
          <w:sz w:val="18"/>
          <w:szCs w:val="18"/>
        </w:rPr>
        <w:t>по организации универсальной ярмарки, посвященной</w:t>
      </w:r>
    </w:p>
    <w:p w:rsidR="007B2BAC" w:rsidRPr="007B2BAC" w:rsidRDefault="007B2BAC" w:rsidP="007B2BAC">
      <w:pPr>
        <w:tabs>
          <w:tab w:val="left" w:pos="3976"/>
        </w:tabs>
        <w:ind w:left="0" w:right="-136" w:firstLine="284"/>
        <w:jc w:val="center"/>
        <w:rPr>
          <w:sz w:val="18"/>
          <w:szCs w:val="18"/>
        </w:rPr>
      </w:pPr>
      <w:r w:rsidRPr="007B2BAC">
        <w:rPr>
          <w:sz w:val="18"/>
          <w:szCs w:val="18"/>
        </w:rPr>
        <w:t xml:space="preserve">празднованию «78 годовщины Победы </w:t>
      </w:r>
      <w:proofErr w:type="gramStart"/>
      <w:r w:rsidRPr="007B2BAC">
        <w:rPr>
          <w:sz w:val="18"/>
          <w:szCs w:val="18"/>
        </w:rPr>
        <w:t>в</w:t>
      </w:r>
      <w:proofErr w:type="gramEnd"/>
    </w:p>
    <w:p w:rsidR="007B2BAC" w:rsidRDefault="007B2BAC" w:rsidP="007B2BAC">
      <w:pPr>
        <w:tabs>
          <w:tab w:val="left" w:pos="3976"/>
        </w:tabs>
        <w:ind w:left="0" w:right="-136" w:firstLine="284"/>
        <w:jc w:val="center"/>
        <w:rPr>
          <w:sz w:val="18"/>
          <w:szCs w:val="18"/>
        </w:rPr>
      </w:pPr>
      <w:r w:rsidRPr="007B2BAC">
        <w:rPr>
          <w:sz w:val="18"/>
          <w:szCs w:val="18"/>
        </w:rPr>
        <w:t>Великой Отечественной войны 1941-1945гг.»</w:t>
      </w:r>
    </w:p>
    <w:p w:rsidR="007B2BAC" w:rsidRDefault="007B2BAC" w:rsidP="007B2BAC">
      <w:pPr>
        <w:tabs>
          <w:tab w:val="left" w:pos="3976"/>
        </w:tabs>
        <w:ind w:left="0" w:right="-136" w:firstLine="284"/>
        <w:jc w:val="center"/>
        <w:rPr>
          <w:sz w:val="18"/>
          <w:szCs w:val="18"/>
        </w:rPr>
      </w:pPr>
    </w:p>
    <w:tbl>
      <w:tblPr>
        <w:tblW w:w="9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651"/>
        <w:gridCol w:w="4394"/>
        <w:gridCol w:w="2141"/>
        <w:gridCol w:w="2802"/>
      </w:tblGrid>
      <w:tr w:rsidR="007B2BAC" w:rsidRPr="007B2BAC" w:rsidTr="007B2BAC">
        <w:trPr>
          <w:trHeight w:hRule="exact" w:val="1157"/>
          <w:jc w:val="center"/>
        </w:trPr>
        <w:tc>
          <w:tcPr>
            <w:tcW w:w="651" w:type="dxa"/>
            <w:tcMar>
              <w:top w:w="105" w:type="dxa"/>
              <w:left w:w="225" w:type="dxa"/>
              <w:bottom w:w="105" w:type="dxa"/>
              <w:right w:w="225" w:type="dxa"/>
            </w:tcMar>
            <w:vAlign w:val="center"/>
            <w:hideMark/>
          </w:tcPr>
          <w:p w:rsidR="007B2BAC" w:rsidRPr="007B2BAC" w:rsidRDefault="007B2BAC" w:rsidP="007B2BAC">
            <w:pPr>
              <w:spacing w:after="375"/>
              <w:ind w:left="0" w:right="-1" w:firstLine="0"/>
              <w:rPr>
                <w:sz w:val="18"/>
                <w:szCs w:val="18"/>
              </w:rPr>
            </w:pPr>
            <w:r w:rsidRPr="007B2BAC">
              <w:rPr>
                <w:sz w:val="18"/>
                <w:szCs w:val="18"/>
              </w:rPr>
              <w:lastRenderedPageBreak/>
              <w:t>№</w:t>
            </w:r>
            <w:proofErr w:type="gramStart"/>
            <w:r w:rsidRPr="007B2BAC">
              <w:rPr>
                <w:sz w:val="18"/>
                <w:szCs w:val="18"/>
              </w:rPr>
              <w:t>п</w:t>
            </w:r>
            <w:proofErr w:type="gramEnd"/>
            <w:r w:rsidRPr="007B2BAC">
              <w:rPr>
                <w:sz w:val="18"/>
                <w:szCs w:val="18"/>
              </w:rPr>
              <w:t>/п</w:t>
            </w:r>
          </w:p>
        </w:tc>
        <w:tc>
          <w:tcPr>
            <w:tcW w:w="4394" w:type="dxa"/>
            <w:tcMar>
              <w:top w:w="105" w:type="dxa"/>
              <w:left w:w="225" w:type="dxa"/>
              <w:bottom w:w="105" w:type="dxa"/>
              <w:right w:w="225" w:type="dxa"/>
            </w:tcMar>
            <w:vAlign w:val="center"/>
            <w:hideMark/>
          </w:tcPr>
          <w:p w:rsidR="007B2BAC" w:rsidRPr="007B2BAC" w:rsidRDefault="007B2BAC" w:rsidP="007B2BAC">
            <w:pPr>
              <w:spacing w:after="375"/>
              <w:ind w:left="0" w:right="-1" w:firstLine="0"/>
              <w:rPr>
                <w:sz w:val="18"/>
                <w:szCs w:val="18"/>
              </w:rPr>
            </w:pPr>
            <w:r w:rsidRPr="007B2BAC">
              <w:rPr>
                <w:sz w:val="18"/>
                <w:szCs w:val="18"/>
              </w:rPr>
              <w:t>Наименование мероприятия</w:t>
            </w:r>
          </w:p>
        </w:tc>
        <w:tc>
          <w:tcPr>
            <w:tcW w:w="2141" w:type="dxa"/>
            <w:tcMar>
              <w:top w:w="105" w:type="dxa"/>
              <w:left w:w="225" w:type="dxa"/>
              <w:bottom w:w="105" w:type="dxa"/>
              <w:right w:w="225" w:type="dxa"/>
            </w:tcMar>
            <w:vAlign w:val="center"/>
            <w:hideMark/>
          </w:tcPr>
          <w:p w:rsidR="007B2BAC" w:rsidRPr="007B2BAC" w:rsidRDefault="007B2BAC" w:rsidP="007B2BAC">
            <w:pPr>
              <w:spacing w:after="375"/>
              <w:ind w:left="0" w:right="-1" w:firstLine="0"/>
              <w:rPr>
                <w:sz w:val="18"/>
                <w:szCs w:val="18"/>
              </w:rPr>
            </w:pPr>
            <w:r w:rsidRPr="007B2BAC">
              <w:rPr>
                <w:sz w:val="18"/>
                <w:szCs w:val="18"/>
              </w:rPr>
              <w:t>Срок выполнения мероприятия</w:t>
            </w:r>
          </w:p>
        </w:tc>
        <w:tc>
          <w:tcPr>
            <w:tcW w:w="2802" w:type="dxa"/>
            <w:tcMar>
              <w:top w:w="105" w:type="dxa"/>
              <w:left w:w="225" w:type="dxa"/>
              <w:bottom w:w="105" w:type="dxa"/>
              <w:right w:w="225" w:type="dxa"/>
            </w:tcMar>
            <w:vAlign w:val="center"/>
            <w:hideMark/>
          </w:tcPr>
          <w:p w:rsidR="007B2BAC" w:rsidRPr="007B2BAC" w:rsidRDefault="007B2BAC" w:rsidP="007B2BAC">
            <w:pPr>
              <w:spacing w:after="375"/>
              <w:ind w:left="0" w:right="-1" w:firstLine="0"/>
              <w:rPr>
                <w:sz w:val="18"/>
                <w:szCs w:val="18"/>
              </w:rPr>
            </w:pPr>
            <w:r w:rsidRPr="007B2BAC">
              <w:rPr>
                <w:sz w:val="18"/>
                <w:szCs w:val="18"/>
              </w:rPr>
              <w:t>Ответственное лицо</w:t>
            </w:r>
          </w:p>
        </w:tc>
      </w:tr>
      <w:tr w:rsidR="007B2BAC" w:rsidRPr="007B2BAC" w:rsidTr="007B2BAC">
        <w:trPr>
          <w:trHeight w:hRule="exact" w:val="1011"/>
          <w:jc w:val="center"/>
        </w:trPr>
        <w:tc>
          <w:tcPr>
            <w:tcW w:w="651" w:type="dxa"/>
            <w:tcMar>
              <w:top w:w="105" w:type="dxa"/>
              <w:left w:w="225" w:type="dxa"/>
              <w:bottom w:w="105" w:type="dxa"/>
              <w:right w:w="225" w:type="dxa"/>
            </w:tcMar>
            <w:vAlign w:val="bottom"/>
            <w:hideMark/>
          </w:tcPr>
          <w:p w:rsidR="007B2BAC" w:rsidRPr="007B2BAC" w:rsidRDefault="007B2BAC" w:rsidP="007B2BAC">
            <w:pPr>
              <w:spacing w:after="375"/>
              <w:ind w:left="0" w:right="-1" w:firstLine="0"/>
              <w:jc w:val="left"/>
              <w:rPr>
                <w:sz w:val="18"/>
                <w:szCs w:val="18"/>
              </w:rPr>
            </w:pPr>
            <w:r w:rsidRPr="007B2BAC">
              <w:rPr>
                <w:sz w:val="18"/>
                <w:szCs w:val="18"/>
              </w:rPr>
              <w:t>1.</w:t>
            </w:r>
          </w:p>
        </w:tc>
        <w:tc>
          <w:tcPr>
            <w:tcW w:w="4394" w:type="dxa"/>
            <w:tcMar>
              <w:top w:w="105" w:type="dxa"/>
              <w:left w:w="225" w:type="dxa"/>
              <w:bottom w:w="105" w:type="dxa"/>
              <w:right w:w="225" w:type="dxa"/>
            </w:tcMar>
            <w:vAlign w:val="center"/>
            <w:hideMark/>
          </w:tcPr>
          <w:p w:rsidR="007B2BAC" w:rsidRPr="007B2BAC" w:rsidRDefault="007B2BAC" w:rsidP="007B2BAC">
            <w:pPr>
              <w:spacing w:after="375"/>
              <w:ind w:left="0" w:right="-1" w:firstLine="0"/>
              <w:jc w:val="left"/>
              <w:rPr>
                <w:sz w:val="18"/>
                <w:szCs w:val="18"/>
              </w:rPr>
            </w:pPr>
            <w:r w:rsidRPr="007B2BAC">
              <w:rPr>
                <w:sz w:val="18"/>
                <w:szCs w:val="18"/>
              </w:rPr>
              <w:t>Прием письменных заявок на участие в ярмарке и согласование ассортиментного перечня</w:t>
            </w:r>
          </w:p>
        </w:tc>
        <w:tc>
          <w:tcPr>
            <w:tcW w:w="2141" w:type="dxa"/>
            <w:tcMar>
              <w:top w:w="105" w:type="dxa"/>
              <w:left w:w="225" w:type="dxa"/>
              <w:bottom w:w="105" w:type="dxa"/>
              <w:right w:w="225" w:type="dxa"/>
            </w:tcMar>
            <w:vAlign w:val="center"/>
            <w:hideMark/>
          </w:tcPr>
          <w:p w:rsidR="007B2BAC" w:rsidRPr="007B2BAC" w:rsidRDefault="007B2BAC" w:rsidP="007B2BAC">
            <w:pPr>
              <w:spacing w:after="375"/>
              <w:ind w:left="-83" w:right="-1" w:firstLine="0"/>
              <w:jc w:val="left"/>
              <w:rPr>
                <w:sz w:val="18"/>
                <w:szCs w:val="18"/>
              </w:rPr>
            </w:pPr>
            <w:r w:rsidRPr="007B2BAC">
              <w:rPr>
                <w:sz w:val="18"/>
                <w:szCs w:val="18"/>
              </w:rPr>
              <w:t>до 30 апреля 2023г.</w:t>
            </w:r>
          </w:p>
        </w:tc>
        <w:tc>
          <w:tcPr>
            <w:tcW w:w="2802" w:type="dxa"/>
            <w:tcMar>
              <w:top w:w="105" w:type="dxa"/>
              <w:left w:w="225" w:type="dxa"/>
              <w:bottom w:w="105" w:type="dxa"/>
              <w:right w:w="225" w:type="dxa"/>
            </w:tcMar>
            <w:vAlign w:val="center"/>
            <w:hideMark/>
          </w:tcPr>
          <w:p w:rsidR="007B2BAC" w:rsidRPr="007B2BAC" w:rsidRDefault="007B2BAC" w:rsidP="007B2BAC">
            <w:pPr>
              <w:spacing w:after="375"/>
              <w:ind w:left="-98" w:right="-1" w:firstLine="0"/>
              <w:jc w:val="left"/>
              <w:rPr>
                <w:sz w:val="18"/>
                <w:szCs w:val="18"/>
              </w:rPr>
            </w:pPr>
            <w:r w:rsidRPr="007B2BAC">
              <w:rPr>
                <w:sz w:val="18"/>
                <w:szCs w:val="18"/>
              </w:rPr>
              <w:t xml:space="preserve">Отдел МЗ и РМП </w:t>
            </w:r>
          </w:p>
        </w:tc>
      </w:tr>
      <w:tr w:rsidR="007B2BAC" w:rsidRPr="007B2BAC" w:rsidTr="007B2BAC">
        <w:trPr>
          <w:trHeight w:hRule="exact" w:val="1311"/>
          <w:jc w:val="center"/>
        </w:trPr>
        <w:tc>
          <w:tcPr>
            <w:tcW w:w="651" w:type="dxa"/>
            <w:tcMar>
              <w:top w:w="105" w:type="dxa"/>
              <w:left w:w="225" w:type="dxa"/>
              <w:bottom w:w="105" w:type="dxa"/>
              <w:right w:w="225" w:type="dxa"/>
            </w:tcMar>
            <w:vAlign w:val="bottom"/>
            <w:hideMark/>
          </w:tcPr>
          <w:p w:rsidR="007B2BAC" w:rsidRPr="007B2BAC" w:rsidRDefault="007B2BAC" w:rsidP="007B2BAC">
            <w:pPr>
              <w:spacing w:after="375"/>
              <w:ind w:left="0" w:right="-1" w:firstLine="0"/>
              <w:jc w:val="left"/>
              <w:rPr>
                <w:sz w:val="18"/>
                <w:szCs w:val="18"/>
              </w:rPr>
            </w:pPr>
            <w:r w:rsidRPr="007B2BAC">
              <w:rPr>
                <w:sz w:val="18"/>
                <w:szCs w:val="18"/>
              </w:rPr>
              <w:t>2.</w:t>
            </w:r>
          </w:p>
        </w:tc>
        <w:tc>
          <w:tcPr>
            <w:tcW w:w="4394" w:type="dxa"/>
            <w:tcMar>
              <w:top w:w="105" w:type="dxa"/>
              <w:left w:w="225" w:type="dxa"/>
              <w:bottom w:w="105" w:type="dxa"/>
              <w:right w:w="225" w:type="dxa"/>
            </w:tcMar>
            <w:vAlign w:val="center"/>
            <w:hideMark/>
          </w:tcPr>
          <w:p w:rsidR="007B2BAC" w:rsidRPr="007B2BAC" w:rsidRDefault="007B2BAC" w:rsidP="007B2BAC">
            <w:pPr>
              <w:spacing w:after="375"/>
              <w:ind w:left="0" w:right="-1" w:firstLine="0"/>
              <w:jc w:val="left"/>
              <w:rPr>
                <w:sz w:val="18"/>
                <w:szCs w:val="18"/>
              </w:rPr>
            </w:pPr>
            <w:r w:rsidRPr="007B2BAC">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2141" w:type="dxa"/>
            <w:tcMar>
              <w:top w:w="105" w:type="dxa"/>
              <w:left w:w="225" w:type="dxa"/>
              <w:bottom w:w="105" w:type="dxa"/>
              <w:right w:w="225" w:type="dxa"/>
            </w:tcMar>
            <w:vAlign w:val="center"/>
            <w:hideMark/>
          </w:tcPr>
          <w:p w:rsidR="007B2BAC" w:rsidRPr="007B2BAC" w:rsidRDefault="007B2BAC" w:rsidP="007B2BAC">
            <w:pPr>
              <w:spacing w:after="375"/>
              <w:ind w:left="-83" w:right="-1" w:firstLine="0"/>
              <w:jc w:val="left"/>
              <w:rPr>
                <w:sz w:val="18"/>
                <w:szCs w:val="18"/>
              </w:rPr>
            </w:pPr>
            <w:r w:rsidRPr="007B2BAC">
              <w:rPr>
                <w:sz w:val="18"/>
                <w:szCs w:val="18"/>
              </w:rPr>
              <w:t xml:space="preserve">  8 мая 2023г.</w:t>
            </w:r>
          </w:p>
        </w:tc>
        <w:tc>
          <w:tcPr>
            <w:tcW w:w="2802" w:type="dxa"/>
            <w:tcMar>
              <w:top w:w="105" w:type="dxa"/>
              <w:left w:w="225" w:type="dxa"/>
              <w:bottom w:w="105" w:type="dxa"/>
              <w:right w:w="225" w:type="dxa"/>
            </w:tcMar>
            <w:vAlign w:val="center"/>
            <w:hideMark/>
          </w:tcPr>
          <w:p w:rsidR="007B2BAC" w:rsidRPr="007B2BAC" w:rsidRDefault="007B2BAC" w:rsidP="007B2BAC">
            <w:pPr>
              <w:spacing w:after="375"/>
              <w:ind w:left="-98" w:right="-1" w:firstLine="0"/>
              <w:jc w:val="left"/>
              <w:rPr>
                <w:sz w:val="18"/>
                <w:szCs w:val="18"/>
              </w:rPr>
            </w:pPr>
            <w:r w:rsidRPr="007B2BAC">
              <w:rPr>
                <w:sz w:val="18"/>
                <w:szCs w:val="18"/>
              </w:rPr>
              <w:t xml:space="preserve">МКУ ХЭС, отдел МЗ и РМП </w:t>
            </w:r>
          </w:p>
        </w:tc>
      </w:tr>
      <w:tr w:rsidR="007B2BAC" w:rsidRPr="007B2BAC" w:rsidTr="007B2BAC">
        <w:trPr>
          <w:trHeight w:hRule="exact" w:val="1176"/>
          <w:jc w:val="center"/>
        </w:trPr>
        <w:tc>
          <w:tcPr>
            <w:tcW w:w="651" w:type="dxa"/>
            <w:tcMar>
              <w:top w:w="105" w:type="dxa"/>
              <w:left w:w="225" w:type="dxa"/>
              <w:bottom w:w="105" w:type="dxa"/>
              <w:right w:w="225" w:type="dxa"/>
            </w:tcMar>
            <w:vAlign w:val="bottom"/>
            <w:hideMark/>
          </w:tcPr>
          <w:p w:rsidR="007B2BAC" w:rsidRPr="007B2BAC" w:rsidRDefault="007B2BAC" w:rsidP="007B2BAC">
            <w:pPr>
              <w:spacing w:after="375"/>
              <w:ind w:left="0" w:right="-1" w:firstLine="0"/>
              <w:jc w:val="left"/>
              <w:rPr>
                <w:sz w:val="18"/>
                <w:szCs w:val="18"/>
              </w:rPr>
            </w:pPr>
            <w:r w:rsidRPr="007B2BAC">
              <w:rPr>
                <w:sz w:val="18"/>
                <w:szCs w:val="18"/>
              </w:rPr>
              <w:t>3.</w:t>
            </w:r>
          </w:p>
        </w:tc>
        <w:tc>
          <w:tcPr>
            <w:tcW w:w="4394" w:type="dxa"/>
            <w:tcMar>
              <w:top w:w="105" w:type="dxa"/>
              <w:left w:w="225" w:type="dxa"/>
              <w:bottom w:w="105" w:type="dxa"/>
              <w:right w:w="225" w:type="dxa"/>
            </w:tcMar>
            <w:vAlign w:val="center"/>
            <w:hideMark/>
          </w:tcPr>
          <w:p w:rsidR="007B2BAC" w:rsidRPr="007B2BAC" w:rsidRDefault="007B2BAC" w:rsidP="007B2BAC">
            <w:pPr>
              <w:spacing w:after="375"/>
              <w:ind w:left="0" w:right="-1" w:firstLine="0"/>
              <w:jc w:val="left"/>
              <w:rPr>
                <w:sz w:val="18"/>
                <w:szCs w:val="18"/>
              </w:rPr>
            </w:pPr>
            <w:r w:rsidRPr="007B2BAC">
              <w:rPr>
                <w:sz w:val="18"/>
                <w:szCs w:val="18"/>
              </w:rPr>
              <w:t>Размещение участников ярмарки в соответствии со схемой размещения торговых мест до открытия ярмарки</w:t>
            </w:r>
          </w:p>
        </w:tc>
        <w:tc>
          <w:tcPr>
            <w:tcW w:w="2141" w:type="dxa"/>
            <w:tcMar>
              <w:top w:w="105" w:type="dxa"/>
              <w:left w:w="225" w:type="dxa"/>
              <w:bottom w:w="105" w:type="dxa"/>
              <w:right w:w="225" w:type="dxa"/>
            </w:tcMar>
            <w:vAlign w:val="center"/>
            <w:hideMark/>
          </w:tcPr>
          <w:p w:rsidR="007B2BAC" w:rsidRPr="007B2BAC" w:rsidRDefault="007B2BAC" w:rsidP="007B2BAC">
            <w:pPr>
              <w:spacing w:after="375"/>
              <w:ind w:left="0" w:right="-1" w:firstLine="0"/>
              <w:jc w:val="left"/>
              <w:rPr>
                <w:sz w:val="18"/>
                <w:szCs w:val="18"/>
              </w:rPr>
            </w:pPr>
            <w:r w:rsidRPr="007B2BAC">
              <w:rPr>
                <w:sz w:val="18"/>
                <w:szCs w:val="18"/>
              </w:rPr>
              <w:t>9 мая 2023г.</w:t>
            </w:r>
          </w:p>
        </w:tc>
        <w:tc>
          <w:tcPr>
            <w:tcW w:w="2802" w:type="dxa"/>
            <w:tcMar>
              <w:top w:w="105" w:type="dxa"/>
              <w:left w:w="225" w:type="dxa"/>
              <w:bottom w:w="105" w:type="dxa"/>
              <w:right w:w="225" w:type="dxa"/>
            </w:tcMar>
            <w:vAlign w:val="center"/>
            <w:hideMark/>
          </w:tcPr>
          <w:p w:rsidR="007B2BAC" w:rsidRPr="007B2BAC" w:rsidRDefault="007B2BAC" w:rsidP="007B2BAC">
            <w:pPr>
              <w:spacing w:after="375"/>
              <w:ind w:left="-98" w:right="-1" w:firstLine="0"/>
              <w:jc w:val="left"/>
              <w:rPr>
                <w:sz w:val="18"/>
                <w:szCs w:val="18"/>
              </w:rPr>
            </w:pPr>
            <w:r w:rsidRPr="007B2BAC">
              <w:rPr>
                <w:sz w:val="18"/>
                <w:szCs w:val="18"/>
              </w:rPr>
              <w:t>Отдел МЗ и РМП</w:t>
            </w:r>
          </w:p>
        </w:tc>
      </w:tr>
      <w:tr w:rsidR="007B2BAC" w:rsidRPr="007B2BAC" w:rsidTr="007B2BAC">
        <w:trPr>
          <w:trHeight w:hRule="exact" w:val="882"/>
          <w:jc w:val="center"/>
        </w:trPr>
        <w:tc>
          <w:tcPr>
            <w:tcW w:w="651" w:type="dxa"/>
            <w:tcMar>
              <w:top w:w="105" w:type="dxa"/>
              <w:left w:w="225" w:type="dxa"/>
              <w:bottom w:w="105" w:type="dxa"/>
              <w:right w:w="225" w:type="dxa"/>
            </w:tcMar>
            <w:vAlign w:val="bottom"/>
            <w:hideMark/>
          </w:tcPr>
          <w:p w:rsidR="007B2BAC" w:rsidRPr="007B2BAC" w:rsidRDefault="007B2BAC" w:rsidP="007B2BAC">
            <w:pPr>
              <w:spacing w:after="375"/>
              <w:ind w:left="0" w:right="-1" w:firstLine="0"/>
              <w:jc w:val="left"/>
              <w:rPr>
                <w:sz w:val="18"/>
                <w:szCs w:val="18"/>
              </w:rPr>
            </w:pPr>
            <w:r w:rsidRPr="007B2BAC">
              <w:rPr>
                <w:sz w:val="18"/>
                <w:szCs w:val="18"/>
              </w:rPr>
              <w:t>4.</w:t>
            </w:r>
          </w:p>
        </w:tc>
        <w:tc>
          <w:tcPr>
            <w:tcW w:w="4394" w:type="dxa"/>
            <w:tcMar>
              <w:top w:w="105" w:type="dxa"/>
              <w:left w:w="225" w:type="dxa"/>
              <w:bottom w:w="105" w:type="dxa"/>
              <w:right w:w="225" w:type="dxa"/>
            </w:tcMar>
            <w:vAlign w:val="center"/>
            <w:hideMark/>
          </w:tcPr>
          <w:p w:rsidR="007B2BAC" w:rsidRPr="007B2BAC" w:rsidRDefault="007B2BAC" w:rsidP="007B2BAC">
            <w:pPr>
              <w:spacing w:after="375"/>
              <w:ind w:left="0" w:right="-1" w:firstLine="0"/>
              <w:jc w:val="left"/>
              <w:rPr>
                <w:sz w:val="18"/>
                <w:szCs w:val="18"/>
              </w:rPr>
            </w:pPr>
            <w:r w:rsidRPr="007B2BAC">
              <w:rPr>
                <w:sz w:val="18"/>
                <w:szCs w:val="18"/>
              </w:rPr>
              <w:t>Реализация участниками ярмарки сувенирной продукции и товаров народного потребления</w:t>
            </w:r>
          </w:p>
        </w:tc>
        <w:tc>
          <w:tcPr>
            <w:tcW w:w="2141" w:type="dxa"/>
            <w:tcMar>
              <w:top w:w="105" w:type="dxa"/>
              <w:left w:w="225" w:type="dxa"/>
              <w:bottom w:w="105" w:type="dxa"/>
              <w:right w:w="225" w:type="dxa"/>
            </w:tcMar>
            <w:vAlign w:val="center"/>
            <w:hideMark/>
          </w:tcPr>
          <w:p w:rsidR="007B2BAC" w:rsidRPr="007B2BAC" w:rsidRDefault="007B2BAC" w:rsidP="007B2BAC">
            <w:pPr>
              <w:spacing w:after="375"/>
              <w:ind w:left="0" w:right="-1" w:firstLine="0"/>
              <w:jc w:val="left"/>
              <w:rPr>
                <w:sz w:val="18"/>
                <w:szCs w:val="18"/>
              </w:rPr>
            </w:pPr>
            <w:r w:rsidRPr="007B2BAC">
              <w:rPr>
                <w:sz w:val="18"/>
                <w:szCs w:val="18"/>
              </w:rPr>
              <w:t>9 мая 2023г.</w:t>
            </w:r>
          </w:p>
        </w:tc>
        <w:tc>
          <w:tcPr>
            <w:tcW w:w="2802" w:type="dxa"/>
            <w:tcMar>
              <w:top w:w="105" w:type="dxa"/>
              <w:left w:w="225" w:type="dxa"/>
              <w:bottom w:w="105" w:type="dxa"/>
              <w:right w:w="225" w:type="dxa"/>
            </w:tcMar>
            <w:vAlign w:val="center"/>
            <w:hideMark/>
          </w:tcPr>
          <w:p w:rsidR="007B2BAC" w:rsidRPr="007B2BAC" w:rsidRDefault="007B2BAC" w:rsidP="007B2BAC">
            <w:pPr>
              <w:spacing w:after="375"/>
              <w:ind w:left="-98" w:right="-1" w:firstLine="0"/>
              <w:jc w:val="left"/>
              <w:rPr>
                <w:sz w:val="18"/>
                <w:szCs w:val="18"/>
              </w:rPr>
            </w:pPr>
            <w:r w:rsidRPr="007B2BAC">
              <w:rPr>
                <w:sz w:val="18"/>
                <w:szCs w:val="18"/>
              </w:rPr>
              <w:t>Участники ярмарки</w:t>
            </w:r>
          </w:p>
        </w:tc>
      </w:tr>
      <w:tr w:rsidR="007B2BAC" w:rsidRPr="007B2BAC" w:rsidTr="007B2BAC">
        <w:trPr>
          <w:trHeight w:hRule="exact" w:val="1038"/>
          <w:jc w:val="center"/>
        </w:trPr>
        <w:tc>
          <w:tcPr>
            <w:tcW w:w="651" w:type="dxa"/>
            <w:tcMar>
              <w:top w:w="105" w:type="dxa"/>
              <w:left w:w="225" w:type="dxa"/>
              <w:bottom w:w="105" w:type="dxa"/>
              <w:right w:w="225" w:type="dxa"/>
            </w:tcMar>
            <w:vAlign w:val="bottom"/>
            <w:hideMark/>
          </w:tcPr>
          <w:p w:rsidR="007B2BAC" w:rsidRPr="007B2BAC" w:rsidRDefault="007B2BAC" w:rsidP="007B2BAC">
            <w:pPr>
              <w:spacing w:after="375"/>
              <w:ind w:left="0" w:right="-1" w:firstLine="0"/>
              <w:jc w:val="left"/>
              <w:rPr>
                <w:sz w:val="18"/>
                <w:szCs w:val="18"/>
              </w:rPr>
            </w:pPr>
            <w:r w:rsidRPr="007B2BAC">
              <w:rPr>
                <w:sz w:val="18"/>
                <w:szCs w:val="18"/>
              </w:rPr>
              <w:t>5.</w:t>
            </w:r>
          </w:p>
        </w:tc>
        <w:tc>
          <w:tcPr>
            <w:tcW w:w="4394" w:type="dxa"/>
            <w:tcMar>
              <w:top w:w="105" w:type="dxa"/>
              <w:left w:w="225" w:type="dxa"/>
              <w:bottom w:w="105" w:type="dxa"/>
              <w:right w:w="225" w:type="dxa"/>
            </w:tcMar>
            <w:vAlign w:val="center"/>
            <w:hideMark/>
          </w:tcPr>
          <w:p w:rsidR="007B2BAC" w:rsidRPr="007B2BAC" w:rsidRDefault="007B2BAC" w:rsidP="007B2BAC">
            <w:pPr>
              <w:spacing w:after="375"/>
              <w:ind w:left="0" w:right="-1" w:firstLine="0"/>
              <w:jc w:val="left"/>
              <w:rPr>
                <w:sz w:val="18"/>
                <w:szCs w:val="18"/>
              </w:rPr>
            </w:pPr>
            <w:r w:rsidRPr="007B2BAC">
              <w:rPr>
                <w:sz w:val="18"/>
                <w:szCs w:val="18"/>
              </w:rPr>
              <w:t>Уборка мест торговли и прилегающих к ним территорий  после закрытия ярмарки</w:t>
            </w:r>
          </w:p>
        </w:tc>
        <w:tc>
          <w:tcPr>
            <w:tcW w:w="2141" w:type="dxa"/>
            <w:tcMar>
              <w:top w:w="105" w:type="dxa"/>
              <w:left w:w="225" w:type="dxa"/>
              <w:bottom w:w="105" w:type="dxa"/>
              <w:right w:w="225" w:type="dxa"/>
            </w:tcMar>
            <w:vAlign w:val="center"/>
            <w:hideMark/>
          </w:tcPr>
          <w:p w:rsidR="007B2BAC" w:rsidRPr="007B2BAC" w:rsidRDefault="007B2BAC" w:rsidP="007B2BAC">
            <w:pPr>
              <w:spacing w:after="375"/>
              <w:ind w:left="0" w:right="-1" w:firstLine="0"/>
              <w:jc w:val="left"/>
              <w:rPr>
                <w:sz w:val="18"/>
                <w:szCs w:val="18"/>
              </w:rPr>
            </w:pPr>
            <w:r w:rsidRPr="007B2BAC">
              <w:rPr>
                <w:sz w:val="18"/>
                <w:szCs w:val="18"/>
              </w:rPr>
              <w:t>9 мая 2023г.</w:t>
            </w:r>
          </w:p>
        </w:tc>
        <w:tc>
          <w:tcPr>
            <w:tcW w:w="2802" w:type="dxa"/>
            <w:tcMar>
              <w:top w:w="105" w:type="dxa"/>
              <w:left w:w="225" w:type="dxa"/>
              <w:bottom w:w="105" w:type="dxa"/>
              <w:right w:w="225" w:type="dxa"/>
            </w:tcMar>
            <w:vAlign w:val="center"/>
            <w:hideMark/>
          </w:tcPr>
          <w:p w:rsidR="007B2BAC" w:rsidRPr="007B2BAC" w:rsidRDefault="007B2BAC" w:rsidP="007B2BAC">
            <w:pPr>
              <w:ind w:left="-98" w:right="-1" w:firstLine="0"/>
              <w:jc w:val="left"/>
              <w:rPr>
                <w:sz w:val="18"/>
                <w:szCs w:val="18"/>
              </w:rPr>
            </w:pPr>
            <w:r w:rsidRPr="007B2BAC">
              <w:rPr>
                <w:sz w:val="18"/>
                <w:szCs w:val="18"/>
              </w:rPr>
              <w:t>Участники ярмарки;</w:t>
            </w:r>
          </w:p>
          <w:p w:rsidR="007B2BAC" w:rsidRPr="007B2BAC" w:rsidRDefault="007B2BAC" w:rsidP="007B2BAC">
            <w:pPr>
              <w:shd w:val="clear" w:color="auto" w:fill="FFFFFF"/>
              <w:ind w:left="-98" w:right="-1" w:firstLine="0"/>
              <w:jc w:val="left"/>
              <w:rPr>
                <w:sz w:val="18"/>
                <w:szCs w:val="18"/>
              </w:rPr>
            </w:pPr>
            <w:r w:rsidRPr="007B2BAC">
              <w:rPr>
                <w:sz w:val="18"/>
                <w:szCs w:val="18"/>
              </w:rPr>
              <w:t xml:space="preserve">МКУ ХЭС </w:t>
            </w:r>
          </w:p>
        </w:tc>
      </w:tr>
    </w:tbl>
    <w:p w:rsidR="007B2BAC" w:rsidRPr="007B2BAC" w:rsidRDefault="007B2BAC" w:rsidP="007B2BAC">
      <w:pPr>
        <w:tabs>
          <w:tab w:val="left" w:pos="3976"/>
        </w:tabs>
        <w:ind w:left="0" w:right="-136" w:firstLine="284"/>
        <w:rPr>
          <w:sz w:val="18"/>
          <w:szCs w:val="18"/>
        </w:rPr>
      </w:pPr>
    </w:p>
    <w:p w:rsidR="000A3A2D" w:rsidRDefault="000A3A2D" w:rsidP="000A3A2D">
      <w:pPr>
        <w:shd w:val="clear" w:color="auto" w:fill="FFFFFF"/>
        <w:spacing w:after="200"/>
        <w:ind w:left="-284" w:right="-1" w:firstLine="0"/>
        <w:jc w:val="right"/>
        <w:rPr>
          <w:i/>
          <w:sz w:val="18"/>
          <w:szCs w:val="18"/>
        </w:rPr>
      </w:pPr>
    </w:p>
    <w:p w:rsidR="000A3A2D" w:rsidRPr="000A3A2D" w:rsidRDefault="000A3A2D" w:rsidP="000A3A2D">
      <w:pPr>
        <w:shd w:val="clear" w:color="auto" w:fill="FFFFFF"/>
        <w:spacing w:after="200"/>
        <w:ind w:left="-284" w:right="-1" w:firstLine="0"/>
        <w:jc w:val="right"/>
        <w:rPr>
          <w:i/>
          <w:sz w:val="18"/>
          <w:szCs w:val="18"/>
        </w:rPr>
      </w:pPr>
      <w:r w:rsidRPr="000A3A2D">
        <w:rPr>
          <w:i/>
          <w:sz w:val="18"/>
          <w:szCs w:val="18"/>
        </w:rPr>
        <w:t>Начальник отдела МЗ и РМП                                                               Е.Н. Дубровина</w:t>
      </w:r>
    </w:p>
    <w:p w:rsidR="000A3A2D" w:rsidRPr="000A3A2D" w:rsidRDefault="000A3A2D" w:rsidP="000A3A2D">
      <w:pPr>
        <w:tabs>
          <w:tab w:val="left" w:pos="10490"/>
        </w:tabs>
        <w:spacing w:after="200" w:line="276" w:lineRule="auto"/>
        <w:ind w:left="0" w:right="-1" w:firstLine="0"/>
        <w:contextualSpacing/>
        <w:jc w:val="right"/>
        <w:rPr>
          <w:i/>
          <w:sz w:val="18"/>
          <w:szCs w:val="18"/>
        </w:rPr>
      </w:pPr>
    </w:p>
    <w:p w:rsidR="000A3A2D" w:rsidRPr="000A3A2D" w:rsidRDefault="000A3A2D" w:rsidP="000A3A2D">
      <w:pPr>
        <w:tabs>
          <w:tab w:val="left" w:pos="10490"/>
        </w:tabs>
        <w:spacing w:after="200" w:line="276" w:lineRule="auto"/>
        <w:ind w:left="0" w:right="-1" w:firstLine="0"/>
        <w:contextualSpacing/>
        <w:jc w:val="right"/>
        <w:rPr>
          <w:i/>
          <w:sz w:val="18"/>
          <w:szCs w:val="18"/>
        </w:rPr>
      </w:pPr>
      <w:r w:rsidRPr="000A3A2D">
        <w:rPr>
          <w:i/>
          <w:sz w:val="18"/>
          <w:szCs w:val="18"/>
        </w:rPr>
        <w:t>Приложение 2</w:t>
      </w:r>
    </w:p>
    <w:p w:rsidR="000A3A2D" w:rsidRPr="000A3A2D" w:rsidRDefault="000A3A2D" w:rsidP="000A3A2D">
      <w:pPr>
        <w:tabs>
          <w:tab w:val="left" w:pos="10490"/>
        </w:tabs>
        <w:spacing w:after="200" w:line="276" w:lineRule="auto"/>
        <w:ind w:left="0" w:right="-1" w:firstLine="0"/>
        <w:contextualSpacing/>
        <w:jc w:val="right"/>
        <w:rPr>
          <w:i/>
          <w:sz w:val="18"/>
          <w:szCs w:val="18"/>
        </w:rPr>
      </w:pPr>
      <w:r w:rsidRPr="000A3A2D">
        <w:rPr>
          <w:i/>
          <w:sz w:val="18"/>
          <w:szCs w:val="18"/>
        </w:rPr>
        <w:t xml:space="preserve">УТВЕРЖДЕН </w:t>
      </w:r>
    </w:p>
    <w:p w:rsidR="000A3A2D" w:rsidRPr="000A3A2D" w:rsidRDefault="000A3A2D" w:rsidP="000A3A2D">
      <w:pPr>
        <w:tabs>
          <w:tab w:val="left" w:pos="10490"/>
        </w:tabs>
        <w:spacing w:after="200" w:line="276" w:lineRule="auto"/>
        <w:ind w:left="0" w:right="-1" w:firstLine="0"/>
        <w:contextualSpacing/>
        <w:jc w:val="right"/>
        <w:rPr>
          <w:i/>
          <w:sz w:val="18"/>
          <w:szCs w:val="18"/>
        </w:rPr>
      </w:pPr>
      <w:r w:rsidRPr="000A3A2D">
        <w:rPr>
          <w:i/>
          <w:sz w:val="18"/>
          <w:szCs w:val="18"/>
        </w:rPr>
        <w:t xml:space="preserve">Постановлением администрации </w:t>
      </w:r>
    </w:p>
    <w:p w:rsidR="000A3A2D" w:rsidRPr="000A3A2D" w:rsidRDefault="000A3A2D" w:rsidP="000A3A2D">
      <w:pPr>
        <w:tabs>
          <w:tab w:val="left" w:pos="10490"/>
        </w:tabs>
        <w:spacing w:after="200" w:line="276" w:lineRule="auto"/>
        <w:ind w:left="0" w:right="-1" w:firstLine="0"/>
        <w:contextualSpacing/>
        <w:jc w:val="right"/>
        <w:rPr>
          <w:i/>
          <w:sz w:val="18"/>
          <w:szCs w:val="18"/>
        </w:rPr>
      </w:pPr>
      <w:r w:rsidRPr="000A3A2D">
        <w:rPr>
          <w:i/>
          <w:sz w:val="18"/>
          <w:szCs w:val="18"/>
        </w:rPr>
        <w:t>Хомутовского муниципального образования</w:t>
      </w:r>
    </w:p>
    <w:p w:rsidR="000A3A2D" w:rsidRPr="000A3A2D" w:rsidRDefault="000A3A2D" w:rsidP="000A3A2D">
      <w:pPr>
        <w:tabs>
          <w:tab w:val="left" w:pos="10490"/>
        </w:tabs>
        <w:spacing w:after="200" w:line="276" w:lineRule="auto"/>
        <w:ind w:left="0" w:right="-1" w:firstLine="0"/>
        <w:contextualSpacing/>
        <w:jc w:val="right"/>
        <w:rPr>
          <w:i/>
          <w:sz w:val="18"/>
          <w:szCs w:val="18"/>
          <w:u w:val="single"/>
        </w:rPr>
      </w:pPr>
      <w:r w:rsidRPr="000A3A2D">
        <w:rPr>
          <w:i/>
          <w:sz w:val="18"/>
          <w:szCs w:val="18"/>
        </w:rPr>
        <w:t>от_</w:t>
      </w:r>
      <w:r>
        <w:rPr>
          <w:i/>
          <w:sz w:val="18"/>
          <w:szCs w:val="18"/>
          <w:u w:val="single"/>
        </w:rPr>
        <w:t>28.04.2023</w:t>
      </w:r>
      <w:r w:rsidRPr="000A3A2D">
        <w:rPr>
          <w:i/>
          <w:sz w:val="18"/>
          <w:szCs w:val="18"/>
        </w:rPr>
        <w:t>_№_</w:t>
      </w:r>
      <w:r w:rsidRPr="000A3A2D">
        <w:rPr>
          <w:i/>
          <w:sz w:val="18"/>
          <w:szCs w:val="18"/>
          <w:u w:val="single"/>
        </w:rPr>
        <w:t>108</w:t>
      </w:r>
      <w:r w:rsidR="00751CE2">
        <w:rPr>
          <w:i/>
          <w:sz w:val="18"/>
          <w:szCs w:val="18"/>
          <w:u w:val="single"/>
        </w:rPr>
        <w:t xml:space="preserve"> о/д</w:t>
      </w:r>
      <w:r w:rsidRPr="000A3A2D">
        <w:rPr>
          <w:i/>
          <w:sz w:val="18"/>
          <w:szCs w:val="18"/>
          <w:u w:val="single"/>
        </w:rPr>
        <w:t>_</w:t>
      </w:r>
    </w:p>
    <w:p w:rsidR="000A3A2D" w:rsidRPr="000A3A2D" w:rsidRDefault="000A3A2D" w:rsidP="000A3A2D">
      <w:pPr>
        <w:shd w:val="clear" w:color="auto" w:fill="FFFFFF"/>
        <w:ind w:left="0" w:right="-1" w:firstLine="0"/>
        <w:jc w:val="right"/>
        <w:rPr>
          <w:sz w:val="18"/>
          <w:szCs w:val="18"/>
        </w:rPr>
      </w:pPr>
      <w:r w:rsidRPr="000A3A2D">
        <w:rPr>
          <w:sz w:val="18"/>
          <w:szCs w:val="18"/>
        </w:rPr>
        <w:t xml:space="preserve">                                                                                             </w:t>
      </w:r>
    </w:p>
    <w:p w:rsidR="000A3A2D" w:rsidRPr="000A3A2D" w:rsidRDefault="000A3A2D" w:rsidP="000A3A2D">
      <w:pPr>
        <w:keepNext/>
        <w:keepLines/>
        <w:shd w:val="clear" w:color="auto" w:fill="FFFFFF"/>
        <w:spacing w:before="200"/>
        <w:ind w:left="0" w:right="-1" w:firstLine="0"/>
        <w:jc w:val="center"/>
        <w:outlineLvl w:val="2"/>
        <w:rPr>
          <w:bCs/>
          <w:color w:val="000000"/>
          <w:sz w:val="18"/>
          <w:szCs w:val="18"/>
        </w:rPr>
      </w:pPr>
      <w:r w:rsidRPr="000A3A2D">
        <w:rPr>
          <w:bCs/>
          <w:color w:val="000000"/>
          <w:sz w:val="18"/>
          <w:szCs w:val="18"/>
        </w:rPr>
        <w:t>ПОРЯДОК ОРГАНИЗАЦИИ</w:t>
      </w:r>
    </w:p>
    <w:p w:rsidR="000A3A2D" w:rsidRPr="000A3A2D" w:rsidRDefault="000A3A2D" w:rsidP="000A3A2D">
      <w:pPr>
        <w:widowControl w:val="0"/>
        <w:autoSpaceDE w:val="0"/>
        <w:autoSpaceDN w:val="0"/>
        <w:adjustRightInd w:val="0"/>
        <w:ind w:left="0" w:right="-1" w:firstLine="0"/>
        <w:jc w:val="center"/>
        <w:outlineLvl w:val="0"/>
        <w:rPr>
          <w:bCs/>
          <w:color w:val="26282F"/>
          <w:sz w:val="18"/>
          <w:szCs w:val="18"/>
        </w:rPr>
      </w:pPr>
      <w:r w:rsidRPr="000A3A2D">
        <w:rPr>
          <w:bCs/>
          <w:color w:val="26282F"/>
          <w:sz w:val="18"/>
          <w:szCs w:val="18"/>
        </w:rPr>
        <w:t xml:space="preserve">универсальной ярмарки, посвященной проведению </w:t>
      </w:r>
    </w:p>
    <w:p w:rsidR="000A3A2D" w:rsidRPr="000A3A2D" w:rsidRDefault="000A3A2D" w:rsidP="000A3A2D">
      <w:pPr>
        <w:widowControl w:val="0"/>
        <w:autoSpaceDE w:val="0"/>
        <w:autoSpaceDN w:val="0"/>
        <w:adjustRightInd w:val="0"/>
        <w:ind w:left="0" w:right="-1" w:firstLine="0"/>
        <w:jc w:val="center"/>
        <w:outlineLvl w:val="0"/>
        <w:rPr>
          <w:bCs/>
          <w:color w:val="26282F"/>
          <w:sz w:val="18"/>
          <w:szCs w:val="18"/>
        </w:rPr>
      </w:pPr>
      <w:r w:rsidRPr="000A3A2D">
        <w:rPr>
          <w:bCs/>
          <w:color w:val="26282F"/>
          <w:sz w:val="18"/>
          <w:szCs w:val="18"/>
        </w:rPr>
        <w:t xml:space="preserve">празднования «78 годовщины Победы </w:t>
      </w:r>
      <w:proofErr w:type="gramStart"/>
      <w:r w:rsidRPr="000A3A2D">
        <w:rPr>
          <w:bCs/>
          <w:color w:val="26282F"/>
          <w:sz w:val="18"/>
          <w:szCs w:val="18"/>
        </w:rPr>
        <w:t>в</w:t>
      </w:r>
      <w:proofErr w:type="gramEnd"/>
      <w:r w:rsidRPr="000A3A2D">
        <w:rPr>
          <w:bCs/>
          <w:color w:val="26282F"/>
          <w:sz w:val="18"/>
          <w:szCs w:val="18"/>
        </w:rPr>
        <w:t xml:space="preserve"> </w:t>
      </w:r>
    </w:p>
    <w:p w:rsidR="000A3A2D" w:rsidRPr="000A3A2D" w:rsidRDefault="000A3A2D" w:rsidP="000A3A2D">
      <w:pPr>
        <w:widowControl w:val="0"/>
        <w:autoSpaceDE w:val="0"/>
        <w:autoSpaceDN w:val="0"/>
        <w:adjustRightInd w:val="0"/>
        <w:ind w:left="0" w:right="-1" w:firstLine="0"/>
        <w:jc w:val="center"/>
        <w:outlineLvl w:val="0"/>
        <w:rPr>
          <w:bCs/>
          <w:color w:val="26282F"/>
          <w:sz w:val="18"/>
          <w:szCs w:val="18"/>
        </w:rPr>
      </w:pPr>
      <w:r w:rsidRPr="000A3A2D">
        <w:rPr>
          <w:bCs/>
          <w:color w:val="26282F"/>
          <w:sz w:val="18"/>
          <w:szCs w:val="18"/>
        </w:rPr>
        <w:t>Великой Отечественной войны 1941-1945гг.»</w:t>
      </w:r>
    </w:p>
    <w:p w:rsidR="000A3A2D" w:rsidRPr="000A3A2D" w:rsidRDefault="000A3A2D" w:rsidP="000A3A2D">
      <w:pPr>
        <w:widowControl w:val="0"/>
        <w:autoSpaceDE w:val="0"/>
        <w:autoSpaceDN w:val="0"/>
        <w:adjustRightInd w:val="0"/>
        <w:ind w:left="0" w:right="-1" w:firstLine="0"/>
        <w:jc w:val="center"/>
        <w:outlineLvl w:val="0"/>
        <w:rPr>
          <w:bCs/>
          <w:color w:val="26282F"/>
          <w:sz w:val="18"/>
          <w:szCs w:val="18"/>
        </w:rPr>
      </w:pPr>
      <w:r w:rsidRPr="000A3A2D">
        <w:rPr>
          <w:bCs/>
          <w:color w:val="26282F"/>
          <w:sz w:val="18"/>
          <w:szCs w:val="18"/>
        </w:rPr>
        <w:t xml:space="preserve"> и предоставления мест на ней для торговли товаров</w:t>
      </w:r>
    </w:p>
    <w:p w:rsidR="000A3A2D" w:rsidRPr="000A3A2D" w:rsidRDefault="000A3A2D" w:rsidP="000A3A2D">
      <w:pPr>
        <w:widowControl w:val="0"/>
        <w:autoSpaceDE w:val="0"/>
        <w:autoSpaceDN w:val="0"/>
        <w:adjustRightInd w:val="0"/>
        <w:ind w:left="0" w:right="-1" w:firstLine="0"/>
        <w:jc w:val="center"/>
        <w:outlineLvl w:val="0"/>
        <w:rPr>
          <w:bCs/>
          <w:color w:val="26282F"/>
          <w:sz w:val="18"/>
          <w:szCs w:val="18"/>
        </w:rPr>
      </w:pPr>
      <w:r w:rsidRPr="000A3A2D">
        <w:rPr>
          <w:bCs/>
          <w:color w:val="26282F"/>
          <w:sz w:val="18"/>
          <w:szCs w:val="18"/>
        </w:rPr>
        <w:t xml:space="preserve"> (выполнения работ, оказания услуг)</w:t>
      </w:r>
    </w:p>
    <w:p w:rsidR="000A3A2D" w:rsidRPr="000A3A2D" w:rsidRDefault="000A3A2D" w:rsidP="000A3A2D">
      <w:pPr>
        <w:spacing w:after="200" w:line="276" w:lineRule="auto"/>
        <w:ind w:left="0" w:right="-1" w:firstLine="0"/>
        <w:jc w:val="left"/>
        <w:rPr>
          <w:rFonts w:ascii="Calibri" w:hAnsi="Calibri"/>
          <w:sz w:val="18"/>
          <w:szCs w:val="18"/>
        </w:rPr>
      </w:pPr>
    </w:p>
    <w:p w:rsidR="000A3A2D" w:rsidRPr="000A3A2D" w:rsidRDefault="000A3A2D" w:rsidP="000A3A2D">
      <w:pPr>
        <w:shd w:val="clear" w:color="auto" w:fill="FFFFFF"/>
        <w:tabs>
          <w:tab w:val="left" w:pos="1985"/>
        </w:tabs>
        <w:spacing w:after="200"/>
        <w:ind w:left="0" w:right="-1" w:firstLine="567"/>
        <w:jc w:val="center"/>
        <w:rPr>
          <w:sz w:val="18"/>
          <w:szCs w:val="18"/>
        </w:rPr>
      </w:pPr>
      <w:r w:rsidRPr="000A3A2D">
        <w:rPr>
          <w:sz w:val="18"/>
          <w:szCs w:val="18"/>
        </w:rPr>
        <w:t>1. ОБЩИЕ ПОЛОЖЕНИЯ.</w:t>
      </w:r>
    </w:p>
    <w:p w:rsidR="000A3A2D" w:rsidRPr="000A3A2D" w:rsidRDefault="000A3A2D" w:rsidP="000A3A2D">
      <w:pPr>
        <w:shd w:val="clear" w:color="auto" w:fill="FFFFFF"/>
        <w:tabs>
          <w:tab w:val="left" w:pos="1985"/>
        </w:tabs>
        <w:spacing w:after="200"/>
        <w:ind w:left="0" w:right="-1" w:firstLine="567"/>
        <w:rPr>
          <w:sz w:val="18"/>
          <w:szCs w:val="18"/>
        </w:rPr>
      </w:pPr>
      <w:r w:rsidRPr="000A3A2D">
        <w:rPr>
          <w:sz w:val="18"/>
          <w:szCs w:val="18"/>
        </w:rPr>
        <w:t xml:space="preserve"> 1.1. </w:t>
      </w:r>
      <w:proofErr w:type="gramStart"/>
      <w:r w:rsidRPr="000A3A2D">
        <w:rPr>
          <w:sz w:val="18"/>
          <w:szCs w:val="18"/>
        </w:rPr>
        <w:t>Настоящий  порядок  универсальной  ярмарки, посвященной проведению празднования «78 годовщины Победы в Великой Отечественной войны 1941-1945гг.» (далее - Порядок)  разработан  в соответствии  с  Федеральным законом  от  28 декабря 2009 года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w:t>
      </w:r>
      <w:proofErr w:type="gramEnd"/>
      <w:r w:rsidRPr="000A3A2D">
        <w:rPr>
          <w:sz w:val="18"/>
          <w:szCs w:val="18"/>
        </w:rPr>
        <w:t xml:space="preserve">  </w:t>
      </w:r>
      <w:proofErr w:type="gramStart"/>
      <w:r w:rsidRPr="000A3A2D">
        <w:rPr>
          <w:sz w:val="18"/>
          <w:szCs w:val="18"/>
        </w:rPr>
        <w:t xml:space="preserve">продажи  товаров (выполнения работ, оказания услуг) на  ярмарках,  организованных на территории Иркутской области, утвержденным Постановлением Правительства Иркутской области от 17.11.2010г. № 284-пп, и регулирует организацию универсальной ярмарки, посвященной  </w:t>
      </w:r>
      <w:r w:rsidRPr="000A3A2D">
        <w:rPr>
          <w:b/>
          <w:sz w:val="18"/>
          <w:szCs w:val="18"/>
        </w:rPr>
        <w:t xml:space="preserve"> </w:t>
      </w:r>
      <w:r w:rsidRPr="000A3A2D">
        <w:rPr>
          <w:sz w:val="18"/>
          <w:szCs w:val="18"/>
        </w:rPr>
        <w:t>проведению празднования «78 годовщины Победы в Великой Отечественной войны 1941-1945гг.» и предоставления мест на ней для торговли товаров (выполнения работ, оказания услуг) (далее - ярмарка).</w:t>
      </w:r>
      <w:proofErr w:type="gramEnd"/>
      <w:r w:rsidRPr="000A3A2D">
        <w:rPr>
          <w:sz w:val="18"/>
          <w:szCs w:val="18"/>
        </w:rPr>
        <w:t xml:space="preserve">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0A3A2D">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0A3A2D">
        <w:rPr>
          <w:sz w:val="18"/>
          <w:szCs w:val="18"/>
        </w:rPr>
        <w:t>.</w:t>
      </w:r>
    </w:p>
    <w:p w:rsidR="000A3A2D" w:rsidRPr="000A3A2D" w:rsidRDefault="000A3A2D" w:rsidP="000A3A2D">
      <w:pPr>
        <w:shd w:val="clear" w:color="auto" w:fill="FFFFFF"/>
        <w:tabs>
          <w:tab w:val="left" w:pos="1985"/>
        </w:tabs>
        <w:ind w:left="0" w:right="-1" w:firstLine="0"/>
        <w:jc w:val="center"/>
        <w:rPr>
          <w:sz w:val="18"/>
          <w:szCs w:val="18"/>
        </w:rPr>
      </w:pPr>
      <w:r w:rsidRPr="000A3A2D">
        <w:rPr>
          <w:sz w:val="18"/>
          <w:szCs w:val="18"/>
        </w:rPr>
        <w:t xml:space="preserve">2. </w:t>
      </w:r>
      <w:r w:rsidRPr="000A3A2D">
        <w:rPr>
          <w:caps/>
          <w:sz w:val="18"/>
          <w:szCs w:val="18"/>
        </w:rPr>
        <w:t>Организация работы ярмарки</w:t>
      </w:r>
      <w:r w:rsidRPr="000A3A2D">
        <w:rPr>
          <w:sz w:val="18"/>
          <w:szCs w:val="18"/>
        </w:rPr>
        <w:t>.</w:t>
      </w:r>
    </w:p>
    <w:p w:rsidR="000A3A2D" w:rsidRPr="000A3A2D" w:rsidRDefault="000A3A2D" w:rsidP="000A3A2D">
      <w:pPr>
        <w:shd w:val="clear" w:color="auto" w:fill="FFFFFF"/>
        <w:tabs>
          <w:tab w:val="left" w:pos="1985"/>
        </w:tabs>
        <w:ind w:left="0" w:right="-1" w:firstLine="0"/>
        <w:jc w:val="center"/>
        <w:rPr>
          <w:sz w:val="18"/>
          <w:szCs w:val="18"/>
        </w:rPr>
      </w:pPr>
    </w:p>
    <w:p w:rsidR="000A3A2D" w:rsidRPr="000A3A2D" w:rsidRDefault="000A3A2D" w:rsidP="000A3A2D">
      <w:pPr>
        <w:shd w:val="clear" w:color="auto" w:fill="FFFFFF"/>
        <w:tabs>
          <w:tab w:val="left" w:pos="1985"/>
        </w:tabs>
        <w:ind w:left="0" w:right="-1" w:firstLine="0"/>
        <w:rPr>
          <w:sz w:val="18"/>
          <w:szCs w:val="18"/>
        </w:rPr>
      </w:pPr>
      <w:r w:rsidRPr="000A3A2D">
        <w:rPr>
          <w:sz w:val="18"/>
          <w:szCs w:val="18"/>
        </w:rPr>
        <w:lastRenderedPageBreak/>
        <w:t xml:space="preserve">          2.1. Организатор ярмарки -  Администрация Хомутовского муниципального образования, с. Хомутово, ул. Кирова, 7а. </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 xml:space="preserve"> 2.2.   Цель организации ярмарки –  создание праздничной атмосферы при проведении мероприятия. </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 xml:space="preserve"> 2.3.   Адрес местонахождения   ярмарки:</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 xml:space="preserve"> территория, примыкающая к зданию администрации Хомутовского муниципального образования по адресу: Иркутский район, </w:t>
      </w:r>
      <w:proofErr w:type="spellStart"/>
      <w:r w:rsidRPr="000A3A2D">
        <w:rPr>
          <w:sz w:val="18"/>
          <w:szCs w:val="18"/>
        </w:rPr>
        <w:t>с</w:t>
      </w:r>
      <w:proofErr w:type="gramStart"/>
      <w:r w:rsidRPr="000A3A2D">
        <w:rPr>
          <w:sz w:val="18"/>
          <w:szCs w:val="18"/>
        </w:rPr>
        <w:t>.Х</w:t>
      </w:r>
      <w:proofErr w:type="gramEnd"/>
      <w:r w:rsidRPr="000A3A2D">
        <w:rPr>
          <w:sz w:val="18"/>
          <w:szCs w:val="18"/>
        </w:rPr>
        <w:t>омутово</w:t>
      </w:r>
      <w:proofErr w:type="spellEnd"/>
      <w:r w:rsidRPr="000A3A2D">
        <w:rPr>
          <w:sz w:val="18"/>
          <w:szCs w:val="18"/>
        </w:rPr>
        <w:t xml:space="preserve">, </w:t>
      </w:r>
      <w:proofErr w:type="spellStart"/>
      <w:r w:rsidRPr="000A3A2D">
        <w:rPr>
          <w:sz w:val="18"/>
          <w:szCs w:val="18"/>
        </w:rPr>
        <w:t>ул.Кирова</w:t>
      </w:r>
      <w:proofErr w:type="spellEnd"/>
      <w:r w:rsidRPr="000A3A2D">
        <w:rPr>
          <w:sz w:val="18"/>
          <w:szCs w:val="18"/>
        </w:rPr>
        <w:t>, д.7а.</w:t>
      </w:r>
    </w:p>
    <w:p w:rsidR="000A3A2D" w:rsidRPr="000A3A2D" w:rsidRDefault="000A3A2D" w:rsidP="000A3A2D">
      <w:pPr>
        <w:tabs>
          <w:tab w:val="left" w:pos="0"/>
        </w:tabs>
        <w:spacing w:after="100" w:afterAutospacing="1"/>
        <w:ind w:left="0" w:right="-1" w:firstLine="567"/>
        <w:contextualSpacing/>
        <w:rPr>
          <w:sz w:val="18"/>
          <w:szCs w:val="18"/>
        </w:rPr>
      </w:pPr>
      <w:r w:rsidRPr="000A3A2D">
        <w:rPr>
          <w:sz w:val="18"/>
          <w:szCs w:val="18"/>
        </w:rPr>
        <w:t xml:space="preserve"> 2.4.   Срок проведения ярмарки – 9 мая 2023г. с 11.00 до 16.00 часов.</w:t>
      </w:r>
    </w:p>
    <w:p w:rsidR="000A3A2D" w:rsidRPr="000A3A2D" w:rsidRDefault="000A3A2D" w:rsidP="000A3A2D">
      <w:pPr>
        <w:tabs>
          <w:tab w:val="left" w:pos="0"/>
        </w:tabs>
        <w:spacing w:after="100" w:afterAutospacing="1"/>
        <w:ind w:left="0" w:right="-1" w:firstLine="567"/>
        <w:contextualSpacing/>
        <w:rPr>
          <w:sz w:val="18"/>
          <w:szCs w:val="18"/>
        </w:rPr>
      </w:pPr>
      <w:r w:rsidRPr="000A3A2D">
        <w:rPr>
          <w:sz w:val="18"/>
          <w:szCs w:val="18"/>
        </w:rPr>
        <w:t xml:space="preserve"> 2.5.   Тип ярмарки -  универсальная   ярмарка. </w:t>
      </w:r>
    </w:p>
    <w:p w:rsidR="000A3A2D" w:rsidRPr="000A3A2D" w:rsidRDefault="000A3A2D" w:rsidP="000A3A2D">
      <w:pPr>
        <w:tabs>
          <w:tab w:val="left" w:pos="0"/>
        </w:tabs>
        <w:spacing w:after="100" w:afterAutospacing="1"/>
        <w:ind w:left="0" w:right="-1" w:firstLine="567"/>
        <w:contextualSpacing/>
        <w:rPr>
          <w:sz w:val="18"/>
          <w:szCs w:val="18"/>
        </w:rPr>
      </w:pPr>
      <w:r w:rsidRPr="000A3A2D">
        <w:rPr>
          <w:sz w:val="18"/>
          <w:szCs w:val="18"/>
        </w:rPr>
        <w:t xml:space="preserve"> 2.6.  </w:t>
      </w:r>
      <w:proofErr w:type="gramStart"/>
      <w:r w:rsidRPr="000A3A2D">
        <w:rPr>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751CE2" w:rsidRDefault="00751CE2" w:rsidP="000A3A2D">
      <w:pPr>
        <w:shd w:val="clear" w:color="auto" w:fill="FFFFFF"/>
        <w:tabs>
          <w:tab w:val="left" w:pos="1985"/>
        </w:tabs>
        <w:ind w:left="0" w:right="-1" w:firstLine="567"/>
        <w:jc w:val="center"/>
        <w:rPr>
          <w:caps/>
          <w:sz w:val="18"/>
          <w:szCs w:val="18"/>
        </w:rPr>
      </w:pPr>
    </w:p>
    <w:p w:rsidR="000A3A2D" w:rsidRPr="000A3A2D" w:rsidRDefault="000A3A2D" w:rsidP="000A3A2D">
      <w:pPr>
        <w:shd w:val="clear" w:color="auto" w:fill="FFFFFF"/>
        <w:tabs>
          <w:tab w:val="left" w:pos="1985"/>
        </w:tabs>
        <w:ind w:left="0" w:right="-1" w:firstLine="567"/>
        <w:jc w:val="center"/>
        <w:rPr>
          <w:caps/>
          <w:sz w:val="18"/>
          <w:szCs w:val="18"/>
        </w:rPr>
      </w:pPr>
      <w:r w:rsidRPr="000A3A2D">
        <w:rPr>
          <w:caps/>
          <w:sz w:val="18"/>
          <w:szCs w:val="18"/>
        </w:rPr>
        <w:t>3. Обязанности организации ярмарки, участников ярмарки.</w:t>
      </w:r>
    </w:p>
    <w:p w:rsidR="000A3A2D" w:rsidRPr="000A3A2D" w:rsidRDefault="000A3A2D" w:rsidP="000A3A2D">
      <w:pPr>
        <w:shd w:val="clear" w:color="auto" w:fill="FFFFFF"/>
        <w:tabs>
          <w:tab w:val="left" w:pos="1985"/>
        </w:tabs>
        <w:ind w:left="0" w:right="-1" w:firstLine="567"/>
        <w:rPr>
          <w:caps/>
          <w:sz w:val="18"/>
          <w:szCs w:val="18"/>
        </w:rPr>
      </w:pPr>
    </w:p>
    <w:p w:rsidR="000A3A2D" w:rsidRPr="000A3A2D" w:rsidRDefault="000A3A2D" w:rsidP="000A3A2D">
      <w:pPr>
        <w:shd w:val="clear" w:color="auto" w:fill="FFFFFF"/>
        <w:spacing w:after="200"/>
        <w:ind w:left="0" w:right="-1" w:firstLine="567"/>
        <w:contextualSpacing/>
        <w:rPr>
          <w:sz w:val="18"/>
          <w:szCs w:val="18"/>
        </w:rPr>
      </w:pPr>
      <w:r w:rsidRPr="000A3A2D">
        <w:rPr>
          <w:sz w:val="18"/>
          <w:szCs w:val="18"/>
        </w:rPr>
        <w:t>3.1. Организатор ярмарки в процессе организации ярмарки обеспечивает:</w:t>
      </w:r>
    </w:p>
    <w:p w:rsidR="000A3A2D" w:rsidRPr="000A3A2D" w:rsidRDefault="000A3A2D" w:rsidP="000A3A2D">
      <w:pPr>
        <w:shd w:val="clear" w:color="auto" w:fill="FFFFFF"/>
        <w:spacing w:after="200"/>
        <w:ind w:left="0" w:right="-1" w:firstLine="567"/>
        <w:contextualSpacing/>
        <w:rPr>
          <w:sz w:val="18"/>
          <w:szCs w:val="18"/>
        </w:rPr>
      </w:pPr>
      <w:r w:rsidRPr="000A3A2D">
        <w:rPr>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0A3A2D" w:rsidRPr="000A3A2D" w:rsidRDefault="000A3A2D" w:rsidP="000A3A2D">
      <w:pPr>
        <w:shd w:val="clear" w:color="auto" w:fill="FFFFFF"/>
        <w:spacing w:after="200"/>
        <w:ind w:left="0" w:right="-1" w:firstLine="567"/>
        <w:contextualSpacing/>
        <w:rPr>
          <w:sz w:val="18"/>
          <w:szCs w:val="18"/>
        </w:rPr>
      </w:pPr>
      <w:r w:rsidRPr="000A3A2D">
        <w:rPr>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0A3A2D" w:rsidRPr="000A3A2D" w:rsidRDefault="000A3A2D" w:rsidP="000A3A2D">
      <w:pPr>
        <w:shd w:val="clear" w:color="auto" w:fill="FFFFFF"/>
        <w:spacing w:after="200"/>
        <w:ind w:left="0" w:right="-1" w:firstLine="567"/>
        <w:contextualSpacing/>
        <w:rPr>
          <w:sz w:val="18"/>
          <w:szCs w:val="18"/>
        </w:rPr>
      </w:pPr>
      <w:r w:rsidRPr="000A3A2D">
        <w:rPr>
          <w:sz w:val="18"/>
          <w:szCs w:val="18"/>
        </w:rPr>
        <w:t>3.1.3.  Оснащение территории, на которой организуется проведение ярмарки, контейнерами для сбора ТКО.</w:t>
      </w:r>
    </w:p>
    <w:p w:rsidR="000A3A2D" w:rsidRPr="000A3A2D" w:rsidRDefault="000A3A2D" w:rsidP="000A3A2D">
      <w:pPr>
        <w:shd w:val="clear" w:color="auto" w:fill="FFFFFF"/>
        <w:spacing w:after="200"/>
        <w:ind w:left="0" w:right="-1" w:firstLine="567"/>
        <w:contextualSpacing/>
        <w:rPr>
          <w:sz w:val="18"/>
          <w:szCs w:val="18"/>
        </w:rPr>
      </w:pPr>
      <w:r w:rsidRPr="000A3A2D">
        <w:rPr>
          <w:sz w:val="18"/>
          <w:szCs w:val="18"/>
        </w:rPr>
        <w:t>3.1.4. Организацию временных автостоянок для парковки личного автотранспорта.</w:t>
      </w:r>
    </w:p>
    <w:p w:rsidR="000A3A2D" w:rsidRPr="000A3A2D" w:rsidRDefault="000A3A2D" w:rsidP="000A3A2D">
      <w:pPr>
        <w:shd w:val="clear" w:color="auto" w:fill="FFFFFF"/>
        <w:spacing w:after="200"/>
        <w:ind w:left="0" w:right="-1" w:firstLine="567"/>
        <w:contextualSpacing/>
        <w:rPr>
          <w:sz w:val="18"/>
          <w:szCs w:val="18"/>
        </w:rPr>
      </w:pPr>
      <w:r w:rsidRPr="000A3A2D">
        <w:rPr>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0A3A2D" w:rsidRPr="000A3A2D" w:rsidRDefault="000A3A2D" w:rsidP="000A3A2D">
      <w:pPr>
        <w:shd w:val="clear" w:color="auto" w:fill="FFFFFF"/>
        <w:spacing w:after="200"/>
        <w:ind w:left="0" w:right="-1" w:firstLine="567"/>
        <w:contextualSpacing/>
        <w:rPr>
          <w:sz w:val="18"/>
          <w:szCs w:val="18"/>
        </w:rPr>
      </w:pPr>
      <w:r w:rsidRPr="000A3A2D">
        <w:rPr>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0A3A2D" w:rsidRPr="000A3A2D" w:rsidRDefault="000A3A2D" w:rsidP="000A3A2D">
      <w:pPr>
        <w:shd w:val="clear" w:color="auto" w:fill="FFFFFF"/>
        <w:spacing w:after="200"/>
        <w:ind w:left="0" w:right="-1" w:firstLine="567"/>
        <w:contextualSpacing/>
        <w:rPr>
          <w:sz w:val="18"/>
          <w:szCs w:val="18"/>
        </w:rPr>
      </w:pPr>
      <w:r w:rsidRPr="000A3A2D">
        <w:rPr>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0A3A2D" w:rsidRPr="000A3A2D" w:rsidRDefault="000A3A2D" w:rsidP="000A3A2D">
      <w:pPr>
        <w:shd w:val="clear" w:color="auto" w:fill="FFFFFF"/>
        <w:spacing w:after="200"/>
        <w:ind w:left="0" w:right="-1" w:firstLine="567"/>
        <w:contextualSpacing/>
        <w:rPr>
          <w:sz w:val="18"/>
          <w:szCs w:val="18"/>
        </w:rPr>
      </w:pPr>
      <w:r w:rsidRPr="000A3A2D">
        <w:rPr>
          <w:sz w:val="18"/>
          <w:szCs w:val="18"/>
        </w:rPr>
        <w:t>3.2. При осуществлении деятельности по продаже товаров на ярмарке участники ярмарки обеспечивают:</w:t>
      </w:r>
    </w:p>
    <w:p w:rsidR="000A3A2D" w:rsidRPr="000A3A2D" w:rsidRDefault="000A3A2D" w:rsidP="000A3A2D">
      <w:pPr>
        <w:shd w:val="clear" w:color="auto" w:fill="FFFFFF"/>
        <w:ind w:left="0" w:right="-1" w:firstLine="567"/>
        <w:contextualSpacing/>
        <w:rPr>
          <w:sz w:val="18"/>
          <w:szCs w:val="18"/>
        </w:rPr>
      </w:pPr>
      <w:r w:rsidRPr="000A3A2D">
        <w:rPr>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w:t>
      </w:r>
    </w:p>
    <w:p w:rsidR="000A3A2D" w:rsidRPr="000A3A2D" w:rsidRDefault="000A3A2D" w:rsidP="000A3A2D">
      <w:pPr>
        <w:shd w:val="clear" w:color="auto" w:fill="FFFFFF"/>
        <w:ind w:left="0" w:right="-1" w:firstLine="567"/>
        <w:contextualSpacing/>
        <w:rPr>
          <w:sz w:val="18"/>
          <w:szCs w:val="18"/>
        </w:rPr>
      </w:pPr>
      <w:r w:rsidRPr="000A3A2D">
        <w:rPr>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0A3A2D" w:rsidRPr="000A3A2D" w:rsidRDefault="000A3A2D" w:rsidP="000A3A2D">
      <w:pPr>
        <w:shd w:val="clear" w:color="auto" w:fill="FFFFFF"/>
        <w:ind w:left="0" w:right="-1" w:firstLine="567"/>
        <w:contextualSpacing/>
        <w:rPr>
          <w:sz w:val="18"/>
          <w:szCs w:val="18"/>
        </w:rPr>
      </w:pPr>
      <w:r w:rsidRPr="000A3A2D">
        <w:rPr>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0A3A2D" w:rsidRPr="000A3A2D" w:rsidRDefault="000A3A2D" w:rsidP="000A3A2D">
      <w:pPr>
        <w:shd w:val="clear" w:color="auto" w:fill="FFFFFF"/>
        <w:ind w:left="0" w:right="-1" w:firstLine="567"/>
        <w:contextualSpacing/>
        <w:rPr>
          <w:sz w:val="18"/>
          <w:szCs w:val="18"/>
        </w:rPr>
      </w:pPr>
      <w:r w:rsidRPr="000A3A2D">
        <w:rPr>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0A3A2D" w:rsidRPr="000A3A2D" w:rsidRDefault="000A3A2D" w:rsidP="000A3A2D">
      <w:pPr>
        <w:shd w:val="clear" w:color="auto" w:fill="FFFFFF"/>
        <w:ind w:left="0" w:right="-1" w:firstLine="567"/>
        <w:contextualSpacing/>
        <w:rPr>
          <w:sz w:val="18"/>
          <w:szCs w:val="18"/>
        </w:rPr>
      </w:pPr>
    </w:p>
    <w:p w:rsidR="000A3A2D" w:rsidRPr="000A3A2D" w:rsidRDefault="000A3A2D" w:rsidP="000A3A2D">
      <w:pPr>
        <w:shd w:val="clear" w:color="auto" w:fill="FFFFFF"/>
        <w:tabs>
          <w:tab w:val="left" w:pos="1985"/>
        </w:tabs>
        <w:ind w:left="851" w:right="-1" w:firstLine="0"/>
        <w:jc w:val="center"/>
        <w:rPr>
          <w:caps/>
          <w:sz w:val="18"/>
          <w:szCs w:val="18"/>
        </w:rPr>
      </w:pPr>
      <w:r w:rsidRPr="000A3A2D">
        <w:rPr>
          <w:caps/>
          <w:sz w:val="18"/>
          <w:szCs w:val="18"/>
        </w:rPr>
        <w:t>4. Ассортимент реализуемых на ярмарке товаров.</w:t>
      </w:r>
    </w:p>
    <w:p w:rsidR="000A3A2D" w:rsidRPr="000A3A2D" w:rsidRDefault="000A3A2D" w:rsidP="000A3A2D">
      <w:pPr>
        <w:shd w:val="clear" w:color="auto" w:fill="FFFFFF"/>
        <w:tabs>
          <w:tab w:val="left" w:pos="1985"/>
        </w:tabs>
        <w:ind w:left="851" w:right="-1" w:firstLine="0"/>
        <w:jc w:val="center"/>
        <w:rPr>
          <w:caps/>
          <w:sz w:val="18"/>
          <w:szCs w:val="18"/>
        </w:rPr>
      </w:pPr>
    </w:p>
    <w:p w:rsidR="000A3A2D" w:rsidRPr="000A3A2D" w:rsidRDefault="000A3A2D" w:rsidP="000A3A2D">
      <w:pPr>
        <w:shd w:val="clear" w:color="auto" w:fill="FFFFFF"/>
        <w:tabs>
          <w:tab w:val="left" w:pos="1985"/>
        </w:tabs>
        <w:ind w:left="0" w:right="-1" w:firstLine="567"/>
        <w:rPr>
          <w:sz w:val="18"/>
          <w:szCs w:val="18"/>
        </w:rPr>
      </w:pPr>
      <w:r w:rsidRPr="000A3A2D">
        <w:rPr>
          <w:caps/>
          <w:sz w:val="18"/>
          <w:szCs w:val="18"/>
        </w:rPr>
        <w:t xml:space="preserve">4.1. </w:t>
      </w:r>
      <w:r w:rsidRPr="000A3A2D">
        <w:rPr>
          <w:sz w:val="18"/>
          <w:szCs w:val="18"/>
        </w:rPr>
        <w:t xml:space="preserve">На ярмарке осуществляется торговля пищевыми продуктами и напитками (кроме алкогольных и напитков в стеклянной таре), </w:t>
      </w:r>
      <w:proofErr w:type="gramStart"/>
      <w:r w:rsidRPr="000A3A2D">
        <w:rPr>
          <w:sz w:val="18"/>
          <w:szCs w:val="18"/>
        </w:rPr>
        <w:t>цветами</w:t>
      </w:r>
      <w:proofErr w:type="gramEnd"/>
      <w:r w:rsidRPr="000A3A2D">
        <w:rPr>
          <w:sz w:val="18"/>
          <w:szCs w:val="18"/>
        </w:rPr>
        <w:t xml:space="preserve"> срезанными и бутонами цветочными, сувенирной продукцией, изделиями народных   художественных  </w:t>
      </w:r>
      <w:r w:rsidRPr="000A3A2D">
        <w:rPr>
          <w:caps/>
          <w:sz w:val="18"/>
          <w:szCs w:val="18"/>
        </w:rPr>
        <w:t xml:space="preserve"> </w:t>
      </w:r>
      <w:r w:rsidRPr="000A3A2D">
        <w:rPr>
          <w:sz w:val="18"/>
          <w:szCs w:val="18"/>
        </w:rPr>
        <w:t>промыслов, товарами народного потребления.</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 xml:space="preserve"> 4.2. Ассортиментный перечень продукции в обязательном порядке согласовывается с организатором ярмарки. </w:t>
      </w:r>
    </w:p>
    <w:p w:rsidR="000A3A2D" w:rsidRPr="000A3A2D" w:rsidRDefault="000A3A2D" w:rsidP="000A3A2D">
      <w:pPr>
        <w:shd w:val="clear" w:color="auto" w:fill="FFFFFF"/>
        <w:tabs>
          <w:tab w:val="left" w:pos="1985"/>
        </w:tabs>
        <w:ind w:left="0" w:right="-1" w:firstLine="567"/>
        <w:rPr>
          <w:caps/>
          <w:sz w:val="18"/>
          <w:szCs w:val="18"/>
        </w:rPr>
      </w:pPr>
    </w:p>
    <w:p w:rsidR="000A3A2D" w:rsidRPr="000A3A2D" w:rsidRDefault="000A3A2D" w:rsidP="000A3A2D">
      <w:pPr>
        <w:shd w:val="clear" w:color="auto" w:fill="FFFFFF"/>
        <w:tabs>
          <w:tab w:val="left" w:pos="1985"/>
        </w:tabs>
        <w:ind w:left="0" w:right="-1" w:firstLine="0"/>
        <w:jc w:val="center"/>
        <w:rPr>
          <w:caps/>
          <w:sz w:val="18"/>
          <w:szCs w:val="18"/>
        </w:rPr>
      </w:pPr>
      <w:r w:rsidRPr="000A3A2D">
        <w:rPr>
          <w:caps/>
          <w:sz w:val="18"/>
          <w:szCs w:val="18"/>
        </w:rPr>
        <w:t>5. Перечень документов необходимый Участникам ярмарки для продажи товаров (выполнения работ, оказания услуг).</w:t>
      </w:r>
    </w:p>
    <w:p w:rsidR="000A3A2D" w:rsidRPr="000A3A2D" w:rsidRDefault="000A3A2D" w:rsidP="000A3A2D">
      <w:pPr>
        <w:shd w:val="clear" w:color="auto" w:fill="FFFFFF"/>
        <w:tabs>
          <w:tab w:val="left" w:pos="1985"/>
        </w:tabs>
        <w:ind w:left="0" w:right="-1" w:firstLine="0"/>
        <w:jc w:val="center"/>
        <w:rPr>
          <w:caps/>
          <w:sz w:val="18"/>
          <w:szCs w:val="18"/>
        </w:rPr>
      </w:pPr>
    </w:p>
    <w:p w:rsidR="000A3A2D" w:rsidRPr="000A3A2D" w:rsidRDefault="000A3A2D" w:rsidP="000A3A2D">
      <w:pPr>
        <w:shd w:val="clear" w:color="auto" w:fill="FFFFFF"/>
        <w:tabs>
          <w:tab w:val="left" w:pos="1985"/>
        </w:tabs>
        <w:ind w:left="0" w:right="-1" w:firstLine="0"/>
        <w:rPr>
          <w:sz w:val="18"/>
          <w:szCs w:val="18"/>
        </w:rPr>
      </w:pPr>
      <w:r w:rsidRPr="000A3A2D">
        <w:rPr>
          <w:caps/>
          <w:sz w:val="18"/>
          <w:szCs w:val="18"/>
        </w:rPr>
        <w:t xml:space="preserve">        </w:t>
      </w:r>
      <w:r w:rsidRPr="000A3A2D">
        <w:rPr>
          <w:sz w:val="18"/>
          <w:szCs w:val="18"/>
        </w:rPr>
        <w:t>5.1. Для продажи товаров (выполнения работ, оказания услуг) участники ярмарки должны иметь при себе следующие документы:</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5.1.2.  копии сертификатов качества на реализуемую продукцию;</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 xml:space="preserve">5.1.3. копию документа, </w:t>
      </w:r>
      <w:proofErr w:type="gramStart"/>
      <w:r w:rsidRPr="000A3A2D">
        <w:rPr>
          <w:sz w:val="18"/>
          <w:szCs w:val="18"/>
        </w:rPr>
        <w:t>подтверждающий</w:t>
      </w:r>
      <w:proofErr w:type="gramEnd"/>
      <w:r w:rsidRPr="000A3A2D">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5.1.4.  копию паспорта или иной документ, удостоверяющий личность (для физических лиц).</w:t>
      </w:r>
    </w:p>
    <w:p w:rsidR="000A3A2D" w:rsidRPr="000A3A2D" w:rsidRDefault="000A3A2D" w:rsidP="000A3A2D">
      <w:pPr>
        <w:shd w:val="clear" w:color="auto" w:fill="FFFFFF"/>
        <w:tabs>
          <w:tab w:val="left" w:pos="1985"/>
        </w:tabs>
        <w:ind w:left="0" w:right="-1" w:firstLine="0"/>
        <w:rPr>
          <w:sz w:val="18"/>
          <w:szCs w:val="18"/>
        </w:rPr>
      </w:pPr>
    </w:p>
    <w:p w:rsidR="000A3A2D" w:rsidRPr="000A3A2D" w:rsidRDefault="000A3A2D" w:rsidP="000A3A2D">
      <w:pPr>
        <w:shd w:val="clear" w:color="auto" w:fill="FFFFFF"/>
        <w:tabs>
          <w:tab w:val="left" w:pos="1985"/>
        </w:tabs>
        <w:ind w:left="0" w:right="-1" w:firstLine="0"/>
        <w:jc w:val="center"/>
        <w:rPr>
          <w:caps/>
          <w:sz w:val="18"/>
          <w:szCs w:val="18"/>
        </w:rPr>
      </w:pPr>
      <w:r w:rsidRPr="000A3A2D">
        <w:rPr>
          <w:sz w:val="18"/>
          <w:szCs w:val="18"/>
        </w:rPr>
        <w:t xml:space="preserve">6. </w:t>
      </w:r>
      <w:r w:rsidRPr="000A3A2D">
        <w:rPr>
          <w:caps/>
          <w:sz w:val="18"/>
          <w:szCs w:val="18"/>
        </w:rPr>
        <w:t>Порядок предоставления мест для продажи товаров на ярмарке.</w:t>
      </w:r>
    </w:p>
    <w:p w:rsidR="000A3A2D" w:rsidRPr="000A3A2D" w:rsidRDefault="000A3A2D" w:rsidP="000A3A2D">
      <w:pPr>
        <w:shd w:val="clear" w:color="auto" w:fill="FFFFFF"/>
        <w:tabs>
          <w:tab w:val="left" w:pos="1985"/>
        </w:tabs>
        <w:ind w:left="0" w:right="-1" w:firstLine="0"/>
        <w:jc w:val="center"/>
        <w:rPr>
          <w:caps/>
          <w:sz w:val="18"/>
          <w:szCs w:val="18"/>
        </w:rPr>
      </w:pPr>
    </w:p>
    <w:p w:rsidR="000A3A2D" w:rsidRPr="000A3A2D" w:rsidRDefault="000A3A2D" w:rsidP="000A3A2D">
      <w:pPr>
        <w:shd w:val="clear" w:color="auto" w:fill="FFFFFF"/>
        <w:tabs>
          <w:tab w:val="left" w:pos="1985"/>
        </w:tabs>
        <w:ind w:left="0" w:right="-1" w:firstLine="0"/>
        <w:rPr>
          <w:sz w:val="18"/>
          <w:szCs w:val="18"/>
        </w:rPr>
      </w:pPr>
      <w:r w:rsidRPr="000A3A2D">
        <w:rPr>
          <w:sz w:val="18"/>
          <w:szCs w:val="18"/>
        </w:rPr>
        <w:t xml:space="preserve">        6.1. Общее количество мест для продажи товаров (выполнения работ, оказания услуг) устанавливается схемой размещения торговых мест.    </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 xml:space="preserve">6.2. Плата за предоставление оборудования торговых мест не устанавливается. </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6.3. Участниками ярмарки могут являться лица, указанные в п.2.6 настоящего Порядка.</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6.4. Желающие получить место на ярмарке направляет организатору ярмарки заявление по форме, установленной Приложением к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0A3A2D" w:rsidRPr="000A3A2D" w:rsidRDefault="000A3A2D" w:rsidP="000A3A2D">
      <w:pPr>
        <w:shd w:val="clear" w:color="auto" w:fill="FFFFFF"/>
        <w:tabs>
          <w:tab w:val="left" w:pos="1985"/>
        </w:tabs>
        <w:ind w:left="0" w:right="-1" w:firstLine="567"/>
        <w:rPr>
          <w:sz w:val="18"/>
          <w:szCs w:val="18"/>
        </w:rPr>
      </w:pPr>
      <w:r w:rsidRPr="000A3A2D">
        <w:rPr>
          <w:sz w:val="18"/>
          <w:szCs w:val="18"/>
        </w:rPr>
        <w:t>6.5.  Срок подачи заявления до 30.04.2023г.</w:t>
      </w:r>
    </w:p>
    <w:p w:rsidR="000A3A2D" w:rsidRPr="000A3A2D" w:rsidRDefault="000A3A2D" w:rsidP="000A3A2D">
      <w:pPr>
        <w:shd w:val="clear" w:color="auto" w:fill="FFFFFF"/>
        <w:ind w:left="0" w:right="-1" w:firstLine="0"/>
        <w:jc w:val="center"/>
        <w:rPr>
          <w:sz w:val="18"/>
          <w:szCs w:val="18"/>
        </w:rPr>
      </w:pPr>
    </w:p>
    <w:p w:rsidR="000A3A2D" w:rsidRPr="000A3A2D" w:rsidRDefault="000A3A2D" w:rsidP="000A3A2D">
      <w:pPr>
        <w:shd w:val="clear" w:color="auto" w:fill="FFFFFF"/>
        <w:ind w:left="0" w:right="-1" w:firstLine="0"/>
        <w:jc w:val="center"/>
        <w:rPr>
          <w:sz w:val="18"/>
          <w:szCs w:val="18"/>
        </w:rPr>
      </w:pPr>
      <w:r w:rsidRPr="000A3A2D">
        <w:rPr>
          <w:sz w:val="18"/>
          <w:szCs w:val="18"/>
        </w:rPr>
        <w:t>7. ОТВЕТСТВЕННОСТЬ ЗА НАРУШЕНИЕ ПОРЯДКА.</w:t>
      </w:r>
    </w:p>
    <w:p w:rsidR="000A3A2D" w:rsidRPr="000A3A2D" w:rsidRDefault="000A3A2D" w:rsidP="000A3A2D">
      <w:pPr>
        <w:shd w:val="clear" w:color="auto" w:fill="FFFFFF"/>
        <w:ind w:left="0" w:right="-1" w:firstLine="0"/>
        <w:jc w:val="center"/>
        <w:rPr>
          <w:sz w:val="18"/>
          <w:szCs w:val="18"/>
        </w:rPr>
      </w:pPr>
    </w:p>
    <w:p w:rsidR="000A3A2D" w:rsidRPr="000A3A2D" w:rsidRDefault="000A3A2D" w:rsidP="000A3A2D">
      <w:pPr>
        <w:shd w:val="clear" w:color="auto" w:fill="FFFFFF"/>
        <w:spacing w:after="200"/>
        <w:ind w:left="0" w:right="-1" w:firstLine="0"/>
        <w:contextualSpacing/>
        <w:rPr>
          <w:sz w:val="18"/>
          <w:szCs w:val="18"/>
        </w:rPr>
      </w:pPr>
      <w:r w:rsidRPr="000A3A2D">
        <w:rPr>
          <w:sz w:val="18"/>
          <w:szCs w:val="18"/>
        </w:rPr>
        <w:t xml:space="preserve">         7.1. </w:t>
      </w:r>
      <w:proofErr w:type="gramStart"/>
      <w:r w:rsidRPr="000A3A2D">
        <w:rPr>
          <w:sz w:val="18"/>
          <w:szCs w:val="18"/>
        </w:rPr>
        <w:t>Контроль за</w:t>
      </w:r>
      <w:proofErr w:type="gramEnd"/>
      <w:r w:rsidRPr="000A3A2D">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0A3A2D" w:rsidRPr="000A3A2D" w:rsidRDefault="000A3A2D" w:rsidP="000A3A2D">
      <w:pPr>
        <w:shd w:val="clear" w:color="auto" w:fill="FFFFFF"/>
        <w:spacing w:after="200"/>
        <w:ind w:left="0" w:right="-1" w:firstLine="567"/>
        <w:contextualSpacing/>
        <w:rPr>
          <w:sz w:val="18"/>
          <w:szCs w:val="18"/>
        </w:rPr>
      </w:pPr>
      <w:r w:rsidRPr="000A3A2D">
        <w:rPr>
          <w:sz w:val="18"/>
          <w:szCs w:val="18"/>
        </w:rPr>
        <w:lastRenderedPageBreak/>
        <w:t>7.2. Нарушение требований Порядка участником ярмарки является основанием для аннулирования разрешения и лишения торгового места.</w:t>
      </w:r>
    </w:p>
    <w:p w:rsidR="000A3A2D" w:rsidRPr="000A3A2D" w:rsidRDefault="000A3A2D" w:rsidP="000A3A2D">
      <w:pPr>
        <w:shd w:val="clear" w:color="auto" w:fill="FFFFFF"/>
        <w:spacing w:after="200"/>
        <w:ind w:left="0" w:right="-1" w:firstLine="567"/>
        <w:contextualSpacing/>
        <w:rPr>
          <w:sz w:val="18"/>
          <w:szCs w:val="18"/>
        </w:rPr>
      </w:pPr>
    </w:p>
    <w:p w:rsidR="000A3A2D" w:rsidRPr="00751CE2" w:rsidRDefault="000A3A2D" w:rsidP="00751CE2">
      <w:pPr>
        <w:shd w:val="clear" w:color="auto" w:fill="FFFFFF"/>
        <w:spacing w:after="200"/>
        <w:ind w:left="0" w:right="-1" w:firstLine="0"/>
        <w:jc w:val="right"/>
        <w:rPr>
          <w:i/>
          <w:sz w:val="18"/>
          <w:szCs w:val="18"/>
        </w:rPr>
      </w:pPr>
      <w:r w:rsidRPr="00751CE2">
        <w:rPr>
          <w:i/>
          <w:sz w:val="18"/>
          <w:szCs w:val="18"/>
        </w:rPr>
        <w:t xml:space="preserve">Начальник   отдела МЗ и РМП                                                         Е.Н. Дубровина </w:t>
      </w:r>
    </w:p>
    <w:p w:rsidR="000A3A2D" w:rsidRPr="00455B0F" w:rsidRDefault="000A3A2D" w:rsidP="000A3A2D">
      <w:pPr>
        <w:tabs>
          <w:tab w:val="left" w:pos="10490"/>
        </w:tabs>
        <w:spacing w:line="276" w:lineRule="auto"/>
        <w:ind w:left="0" w:right="-1" w:firstLine="0"/>
        <w:contextualSpacing/>
        <w:jc w:val="right"/>
        <w:rPr>
          <w:sz w:val="18"/>
          <w:szCs w:val="18"/>
        </w:rPr>
      </w:pPr>
    </w:p>
    <w:p w:rsidR="000A3A2D" w:rsidRPr="00455B0F" w:rsidRDefault="000A3A2D" w:rsidP="000A3A2D">
      <w:pPr>
        <w:tabs>
          <w:tab w:val="left" w:pos="10490"/>
        </w:tabs>
        <w:spacing w:line="276" w:lineRule="auto"/>
        <w:ind w:left="0" w:right="-1" w:firstLine="0"/>
        <w:contextualSpacing/>
        <w:jc w:val="right"/>
        <w:rPr>
          <w:i/>
          <w:sz w:val="18"/>
          <w:szCs w:val="18"/>
        </w:rPr>
      </w:pPr>
      <w:r w:rsidRPr="00455B0F">
        <w:rPr>
          <w:i/>
          <w:sz w:val="18"/>
          <w:szCs w:val="18"/>
        </w:rPr>
        <w:t xml:space="preserve">Приложение </w:t>
      </w:r>
    </w:p>
    <w:p w:rsidR="000A3A2D" w:rsidRPr="00455B0F" w:rsidRDefault="000A3A2D" w:rsidP="000A3A2D">
      <w:pPr>
        <w:shd w:val="clear" w:color="auto" w:fill="FFFFFF"/>
        <w:ind w:left="0" w:right="-1" w:firstLine="0"/>
        <w:jc w:val="right"/>
        <w:rPr>
          <w:i/>
          <w:sz w:val="18"/>
          <w:szCs w:val="18"/>
        </w:rPr>
      </w:pPr>
      <w:r w:rsidRPr="00455B0F">
        <w:rPr>
          <w:i/>
          <w:sz w:val="18"/>
          <w:szCs w:val="18"/>
        </w:rPr>
        <w:t>к Порядку организации универсальной ярмарки,</w:t>
      </w:r>
    </w:p>
    <w:p w:rsidR="000A3A2D" w:rsidRPr="00455B0F" w:rsidRDefault="000A3A2D" w:rsidP="000A3A2D">
      <w:pPr>
        <w:shd w:val="clear" w:color="auto" w:fill="FFFFFF"/>
        <w:ind w:left="0" w:right="-1" w:firstLine="0"/>
        <w:jc w:val="right"/>
        <w:rPr>
          <w:i/>
          <w:sz w:val="18"/>
          <w:szCs w:val="18"/>
        </w:rPr>
      </w:pPr>
      <w:r w:rsidRPr="00455B0F">
        <w:rPr>
          <w:i/>
          <w:sz w:val="18"/>
          <w:szCs w:val="18"/>
        </w:rPr>
        <w:t xml:space="preserve"> посвященной празднованию «78 годовщины Победы</w:t>
      </w:r>
    </w:p>
    <w:p w:rsidR="000A3A2D" w:rsidRPr="00455B0F" w:rsidRDefault="000A3A2D" w:rsidP="000A3A2D">
      <w:pPr>
        <w:shd w:val="clear" w:color="auto" w:fill="FFFFFF"/>
        <w:ind w:left="0" w:right="-1" w:firstLine="0"/>
        <w:jc w:val="right"/>
        <w:rPr>
          <w:i/>
          <w:sz w:val="18"/>
          <w:szCs w:val="18"/>
        </w:rPr>
      </w:pPr>
      <w:r w:rsidRPr="00455B0F">
        <w:rPr>
          <w:i/>
          <w:sz w:val="18"/>
          <w:szCs w:val="18"/>
        </w:rPr>
        <w:t xml:space="preserve"> </w:t>
      </w:r>
      <w:proofErr w:type="gramStart"/>
      <w:r w:rsidRPr="00455B0F">
        <w:rPr>
          <w:i/>
          <w:sz w:val="18"/>
          <w:szCs w:val="18"/>
        </w:rPr>
        <w:t>в Великой Отечественной войны 1941-1945гг.»</w:t>
      </w:r>
      <w:proofErr w:type="gramEnd"/>
    </w:p>
    <w:p w:rsidR="000A3A2D" w:rsidRPr="00455B0F" w:rsidRDefault="000A3A2D" w:rsidP="000A3A2D">
      <w:pPr>
        <w:shd w:val="clear" w:color="auto" w:fill="FFFFFF"/>
        <w:spacing w:after="200"/>
        <w:ind w:left="0" w:right="-1" w:firstLine="0"/>
        <w:jc w:val="right"/>
        <w:rPr>
          <w:sz w:val="18"/>
          <w:szCs w:val="18"/>
        </w:rPr>
      </w:pPr>
    </w:p>
    <w:p w:rsidR="000A3A2D" w:rsidRPr="00455B0F" w:rsidRDefault="000A3A2D" w:rsidP="000A3A2D">
      <w:pPr>
        <w:shd w:val="clear" w:color="auto" w:fill="FFFFFF"/>
        <w:spacing w:after="200"/>
        <w:ind w:left="0" w:right="-1" w:firstLine="0"/>
        <w:jc w:val="right"/>
        <w:rPr>
          <w:sz w:val="18"/>
          <w:szCs w:val="18"/>
        </w:rPr>
      </w:pPr>
      <w:r w:rsidRPr="00455B0F">
        <w:rPr>
          <w:sz w:val="18"/>
          <w:szCs w:val="18"/>
        </w:rPr>
        <w:t>Главе администрации</w:t>
      </w:r>
    </w:p>
    <w:p w:rsidR="000A3A2D" w:rsidRPr="00455B0F" w:rsidRDefault="000A3A2D" w:rsidP="000A3A2D">
      <w:pPr>
        <w:shd w:val="clear" w:color="auto" w:fill="FFFFFF"/>
        <w:spacing w:after="200"/>
        <w:ind w:left="567" w:right="-1" w:firstLine="0"/>
        <w:contextualSpacing/>
        <w:jc w:val="right"/>
        <w:rPr>
          <w:sz w:val="18"/>
          <w:szCs w:val="18"/>
        </w:rPr>
      </w:pPr>
      <w:r w:rsidRPr="00455B0F">
        <w:rPr>
          <w:sz w:val="18"/>
          <w:szCs w:val="18"/>
        </w:rPr>
        <w:t>Хомутовского муниципального   образования</w:t>
      </w:r>
    </w:p>
    <w:p w:rsidR="000A3A2D" w:rsidRPr="00455B0F" w:rsidRDefault="000A3A2D" w:rsidP="000A3A2D">
      <w:pPr>
        <w:shd w:val="clear" w:color="auto" w:fill="FFFFFF"/>
        <w:spacing w:after="200"/>
        <w:ind w:left="567" w:right="-1" w:firstLine="0"/>
        <w:contextualSpacing/>
        <w:jc w:val="right"/>
        <w:rPr>
          <w:sz w:val="18"/>
          <w:szCs w:val="18"/>
        </w:rPr>
      </w:pPr>
    </w:p>
    <w:p w:rsidR="000A3A2D" w:rsidRPr="00455B0F" w:rsidRDefault="000A3A2D" w:rsidP="000A3A2D">
      <w:pPr>
        <w:shd w:val="clear" w:color="auto" w:fill="FFFFFF"/>
        <w:spacing w:after="200"/>
        <w:ind w:left="567" w:right="-1" w:firstLine="0"/>
        <w:contextualSpacing/>
        <w:jc w:val="right"/>
        <w:rPr>
          <w:sz w:val="18"/>
          <w:szCs w:val="18"/>
        </w:rPr>
      </w:pPr>
      <w:r w:rsidRPr="00455B0F">
        <w:rPr>
          <w:sz w:val="18"/>
          <w:szCs w:val="18"/>
        </w:rPr>
        <w:t>от_______________________________________</w:t>
      </w:r>
    </w:p>
    <w:p w:rsidR="000A3A2D" w:rsidRPr="00455B0F" w:rsidRDefault="000A3A2D" w:rsidP="000A3A2D">
      <w:pPr>
        <w:shd w:val="clear" w:color="auto" w:fill="FFFFFF"/>
        <w:spacing w:after="200"/>
        <w:ind w:left="567" w:right="-1" w:firstLine="0"/>
        <w:contextualSpacing/>
        <w:jc w:val="right"/>
        <w:rPr>
          <w:sz w:val="18"/>
          <w:szCs w:val="18"/>
        </w:rPr>
      </w:pPr>
      <w:r w:rsidRPr="00455B0F">
        <w:rPr>
          <w:sz w:val="18"/>
          <w:szCs w:val="18"/>
        </w:rPr>
        <w:t>адрес____________________________________</w:t>
      </w:r>
    </w:p>
    <w:p w:rsidR="000A3A2D" w:rsidRPr="00455B0F" w:rsidRDefault="000A3A2D" w:rsidP="000A3A2D">
      <w:pPr>
        <w:shd w:val="clear" w:color="auto" w:fill="FFFFFF"/>
        <w:spacing w:after="200"/>
        <w:ind w:left="567" w:right="-1" w:firstLine="0"/>
        <w:contextualSpacing/>
        <w:jc w:val="right"/>
        <w:rPr>
          <w:sz w:val="18"/>
          <w:szCs w:val="18"/>
        </w:rPr>
      </w:pPr>
      <w:r w:rsidRPr="00455B0F">
        <w:rPr>
          <w:sz w:val="18"/>
          <w:szCs w:val="18"/>
        </w:rPr>
        <w:t>тел.__________________________</w:t>
      </w:r>
    </w:p>
    <w:p w:rsidR="000A3A2D" w:rsidRPr="00455B0F" w:rsidRDefault="000A3A2D" w:rsidP="000A3A2D">
      <w:pPr>
        <w:shd w:val="clear" w:color="auto" w:fill="FFFFFF"/>
        <w:spacing w:after="200"/>
        <w:ind w:left="567" w:right="-1" w:firstLine="0"/>
        <w:contextualSpacing/>
        <w:rPr>
          <w:sz w:val="18"/>
          <w:szCs w:val="18"/>
        </w:rPr>
      </w:pPr>
    </w:p>
    <w:p w:rsidR="000A3A2D" w:rsidRPr="00455B0F" w:rsidRDefault="000A3A2D" w:rsidP="000A3A2D">
      <w:pPr>
        <w:shd w:val="clear" w:color="auto" w:fill="FFFFFF"/>
        <w:spacing w:after="200"/>
        <w:ind w:left="567" w:right="-1" w:firstLine="0"/>
        <w:contextualSpacing/>
        <w:rPr>
          <w:sz w:val="18"/>
          <w:szCs w:val="18"/>
        </w:rPr>
      </w:pPr>
    </w:p>
    <w:p w:rsidR="000A3A2D" w:rsidRPr="00455B0F" w:rsidRDefault="000A3A2D" w:rsidP="000A3A2D">
      <w:pPr>
        <w:shd w:val="clear" w:color="auto" w:fill="FFFFFF"/>
        <w:spacing w:after="200"/>
        <w:ind w:left="567" w:right="-1" w:firstLine="0"/>
        <w:contextualSpacing/>
        <w:jc w:val="center"/>
        <w:rPr>
          <w:sz w:val="18"/>
          <w:szCs w:val="18"/>
        </w:rPr>
      </w:pPr>
      <w:r w:rsidRPr="00455B0F">
        <w:rPr>
          <w:sz w:val="18"/>
          <w:szCs w:val="18"/>
        </w:rPr>
        <w:t>ЗАЯВЛЕНИЕ</w:t>
      </w:r>
    </w:p>
    <w:p w:rsidR="000A3A2D" w:rsidRPr="00455B0F" w:rsidRDefault="000A3A2D" w:rsidP="000A3A2D">
      <w:pPr>
        <w:shd w:val="clear" w:color="auto" w:fill="FFFFFF"/>
        <w:spacing w:after="200"/>
        <w:ind w:left="567" w:right="-1" w:firstLine="0"/>
        <w:contextualSpacing/>
        <w:jc w:val="center"/>
        <w:rPr>
          <w:sz w:val="18"/>
          <w:szCs w:val="18"/>
        </w:rPr>
      </w:pPr>
    </w:p>
    <w:p w:rsidR="000A3A2D" w:rsidRPr="00455B0F" w:rsidRDefault="000A3A2D" w:rsidP="000A3A2D">
      <w:pPr>
        <w:shd w:val="clear" w:color="auto" w:fill="FFFFFF"/>
        <w:spacing w:after="200"/>
        <w:ind w:left="0" w:right="-1" w:firstLine="0"/>
        <w:contextualSpacing/>
        <w:rPr>
          <w:sz w:val="18"/>
          <w:szCs w:val="18"/>
        </w:rPr>
      </w:pPr>
      <w:r w:rsidRPr="00455B0F">
        <w:rPr>
          <w:sz w:val="18"/>
          <w:szCs w:val="18"/>
        </w:rPr>
        <w:t>Прошу разрешить___________________________________________________</w:t>
      </w:r>
    </w:p>
    <w:p w:rsidR="000A3A2D" w:rsidRPr="00455B0F" w:rsidRDefault="000A3A2D" w:rsidP="000A3A2D">
      <w:pPr>
        <w:shd w:val="clear" w:color="auto" w:fill="FFFFFF"/>
        <w:spacing w:after="200"/>
        <w:ind w:left="0" w:right="-1" w:firstLine="0"/>
        <w:contextualSpacing/>
        <w:rPr>
          <w:sz w:val="18"/>
          <w:szCs w:val="18"/>
        </w:rPr>
      </w:pPr>
      <w:r w:rsidRPr="00455B0F">
        <w:rPr>
          <w:sz w:val="18"/>
          <w:szCs w:val="18"/>
        </w:rPr>
        <w:t xml:space="preserve">(полное и сокращенное наименование юридического лица, в </w:t>
      </w:r>
      <w:proofErr w:type="spellStart"/>
      <w:r w:rsidRPr="00455B0F">
        <w:rPr>
          <w:sz w:val="18"/>
          <w:szCs w:val="18"/>
        </w:rPr>
        <w:t>т.ч</w:t>
      </w:r>
      <w:proofErr w:type="spellEnd"/>
      <w:r w:rsidRPr="00455B0F">
        <w:rPr>
          <w:sz w:val="18"/>
          <w:szCs w:val="18"/>
        </w:rPr>
        <w:t>. фирменное наименование, фамилия, имя, отчество индивидуального предпринимателя, гражданина)</w:t>
      </w:r>
    </w:p>
    <w:p w:rsidR="000A3A2D" w:rsidRPr="00455B0F" w:rsidRDefault="000A3A2D" w:rsidP="000A3A2D">
      <w:pPr>
        <w:shd w:val="clear" w:color="auto" w:fill="FFFFFF"/>
        <w:spacing w:after="200"/>
        <w:ind w:left="0" w:right="-1" w:firstLine="0"/>
        <w:rPr>
          <w:sz w:val="18"/>
          <w:szCs w:val="18"/>
        </w:rPr>
      </w:pPr>
      <w:r w:rsidRPr="00455B0F">
        <w:rPr>
          <w:sz w:val="18"/>
          <w:szCs w:val="18"/>
        </w:rPr>
        <w:t>__________________________________________________________________</w:t>
      </w:r>
    </w:p>
    <w:p w:rsidR="000A3A2D" w:rsidRPr="00455B0F" w:rsidRDefault="000A3A2D" w:rsidP="000A3A2D">
      <w:pPr>
        <w:shd w:val="clear" w:color="auto" w:fill="FFFFFF"/>
        <w:spacing w:after="200"/>
        <w:ind w:left="0" w:right="-1" w:firstLine="0"/>
        <w:contextualSpacing/>
        <w:rPr>
          <w:sz w:val="18"/>
          <w:szCs w:val="18"/>
        </w:rPr>
      </w:pPr>
      <w:r w:rsidRPr="00455B0F">
        <w:rPr>
          <w:sz w:val="18"/>
          <w:szCs w:val="18"/>
        </w:rPr>
        <w:t>__________________________________________________________________</w:t>
      </w:r>
    </w:p>
    <w:p w:rsidR="000A3A2D" w:rsidRPr="00455B0F" w:rsidRDefault="000A3A2D" w:rsidP="000A3A2D">
      <w:pPr>
        <w:shd w:val="clear" w:color="auto" w:fill="FFFFFF"/>
        <w:spacing w:after="200"/>
        <w:ind w:left="284" w:right="-1" w:firstLine="0"/>
        <w:contextualSpacing/>
        <w:jc w:val="center"/>
        <w:rPr>
          <w:sz w:val="18"/>
          <w:szCs w:val="18"/>
        </w:rPr>
      </w:pPr>
      <w:proofErr w:type="gramStart"/>
      <w:r w:rsidRPr="00455B0F">
        <w:rPr>
          <w:sz w:val="18"/>
          <w:szCs w:val="18"/>
        </w:rPr>
        <w:t>(юридический адрес юридического лица, адрес места жительства индивидуального предпринимателя, гражданина) торговлю на универсальной ярмарке, посвященной проведению празднования «78 годовщины Победы в Великой Отечественной войны 1941-1945гг.»</w:t>
      </w:r>
      <w:proofErr w:type="gramEnd"/>
    </w:p>
    <w:p w:rsidR="000A3A2D" w:rsidRPr="00455B0F" w:rsidRDefault="000A3A2D" w:rsidP="000A3A2D">
      <w:pPr>
        <w:shd w:val="clear" w:color="auto" w:fill="FFFFFF"/>
        <w:spacing w:after="200"/>
        <w:ind w:left="0" w:right="-1" w:firstLine="0"/>
        <w:contextualSpacing/>
        <w:rPr>
          <w:sz w:val="18"/>
          <w:szCs w:val="18"/>
        </w:rPr>
      </w:pPr>
      <w:r w:rsidRPr="00455B0F">
        <w:rPr>
          <w:sz w:val="18"/>
          <w:szCs w:val="18"/>
        </w:rPr>
        <w:t>.</w:t>
      </w:r>
    </w:p>
    <w:p w:rsidR="000A3A2D" w:rsidRPr="00455B0F" w:rsidRDefault="000A3A2D" w:rsidP="000A3A2D">
      <w:pPr>
        <w:shd w:val="clear" w:color="auto" w:fill="FFFFFF"/>
        <w:spacing w:after="200"/>
        <w:ind w:left="0" w:right="-1" w:firstLine="0"/>
        <w:contextualSpacing/>
        <w:rPr>
          <w:sz w:val="18"/>
          <w:szCs w:val="18"/>
        </w:rPr>
      </w:pPr>
      <w:r w:rsidRPr="00455B0F">
        <w:rPr>
          <w:sz w:val="18"/>
          <w:szCs w:val="18"/>
        </w:rPr>
        <w:t xml:space="preserve"> </w:t>
      </w:r>
    </w:p>
    <w:p w:rsidR="000A3A2D" w:rsidRPr="00455B0F" w:rsidRDefault="000A3A2D" w:rsidP="000A3A2D">
      <w:pPr>
        <w:shd w:val="clear" w:color="auto" w:fill="FFFFFF"/>
        <w:spacing w:after="200"/>
        <w:ind w:left="0" w:right="-1" w:firstLine="0"/>
        <w:contextualSpacing/>
        <w:rPr>
          <w:sz w:val="18"/>
          <w:szCs w:val="18"/>
        </w:rPr>
      </w:pPr>
      <w:r w:rsidRPr="00455B0F">
        <w:rPr>
          <w:sz w:val="18"/>
          <w:szCs w:val="18"/>
        </w:rPr>
        <w:t>Идентификационный номер налогоплательщика________________________</w:t>
      </w:r>
    </w:p>
    <w:p w:rsidR="000A3A2D" w:rsidRPr="00455B0F" w:rsidRDefault="000A3A2D" w:rsidP="000A3A2D">
      <w:pPr>
        <w:shd w:val="clear" w:color="auto" w:fill="FFFFFF"/>
        <w:spacing w:after="200"/>
        <w:ind w:left="0" w:right="-1" w:firstLine="0"/>
        <w:contextualSpacing/>
        <w:rPr>
          <w:sz w:val="18"/>
          <w:szCs w:val="18"/>
        </w:rPr>
      </w:pPr>
      <w:r w:rsidRPr="00455B0F">
        <w:rPr>
          <w:sz w:val="18"/>
          <w:szCs w:val="18"/>
        </w:rPr>
        <w:t>Ассортимент реализуемой продукции:</w:t>
      </w:r>
    </w:p>
    <w:p w:rsidR="000A3A2D" w:rsidRPr="00455B0F" w:rsidRDefault="000A3A2D" w:rsidP="00455B0F">
      <w:pPr>
        <w:shd w:val="clear" w:color="auto" w:fill="FFFFFF"/>
        <w:spacing w:after="200"/>
        <w:ind w:left="0" w:right="-1" w:firstLine="0"/>
        <w:contextualSpacing/>
        <w:jc w:val="center"/>
        <w:rPr>
          <w:sz w:val="18"/>
          <w:szCs w:val="18"/>
        </w:rPr>
      </w:pPr>
      <w:r w:rsidRPr="00455B0F">
        <w:rPr>
          <w:sz w:val="18"/>
          <w:szCs w:val="18"/>
        </w:rPr>
        <w:t>____________________________________________________________</w:t>
      </w:r>
    </w:p>
    <w:p w:rsidR="000A3A2D" w:rsidRPr="00455B0F" w:rsidRDefault="000A3A2D" w:rsidP="00455B0F">
      <w:pPr>
        <w:shd w:val="clear" w:color="auto" w:fill="FFFFFF"/>
        <w:spacing w:after="200"/>
        <w:ind w:left="0" w:right="-1" w:firstLine="0"/>
        <w:contextualSpacing/>
        <w:jc w:val="center"/>
        <w:rPr>
          <w:sz w:val="18"/>
          <w:szCs w:val="18"/>
        </w:rPr>
      </w:pPr>
      <w:r w:rsidRPr="00455B0F">
        <w:rPr>
          <w:sz w:val="18"/>
          <w:szCs w:val="18"/>
        </w:rPr>
        <w:t>_____________________________________________________________</w:t>
      </w:r>
    </w:p>
    <w:p w:rsidR="000A3A2D" w:rsidRPr="00455B0F" w:rsidRDefault="000A3A2D" w:rsidP="000A3A2D">
      <w:pPr>
        <w:shd w:val="clear" w:color="auto" w:fill="FFFFFF"/>
        <w:spacing w:after="200"/>
        <w:ind w:left="0" w:right="-1" w:firstLine="0"/>
        <w:contextualSpacing/>
        <w:rPr>
          <w:sz w:val="18"/>
          <w:szCs w:val="18"/>
        </w:rPr>
      </w:pPr>
      <w:r w:rsidRPr="00455B0F">
        <w:rPr>
          <w:sz w:val="18"/>
          <w:szCs w:val="18"/>
        </w:rPr>
        <w:t>Приложение:</w:t>
      </w:r>
    </w:p>
    <w:p w:rsidR="000A3A2D" w:rsidRPr="00455B0F" w:rsidRDefault="000A3A2D" w:rsidP="00455B0F">
      <w:pPr>
        <w:shd w:val="clear" w:color="auto" w:fill="FFFFFF"/>
        <w:spacing w:after="200"/>
        <w:ind w:left="0" w:right="-1" w:firstLine="0"/>
        <w:contextualSpacing/>
        <w:jc w:val="center"/>
        <w:rPr>
          <w:sz w:val="18"/>
          <w:szCs w:val="18"/>
        </w:rPr>
      </w:pPr>
      <w:r w:rsidRPr="00455B0F">
        <w:rPr>
          <w:sz w:val="18"/>
          <w:szCs w:val="18"/>
        </w:rPr>
        <w:t>____________________________________________________________</w:t>
      </w:r>
    </w:p>
    <w:p w:rsidR="000A3A2D" w:rsidRPr="00455B0F" w:rsidRDefault="000A3A2D" w:rsidP="00455B0F">
      <w:pPr>
        <w:shd w:val="clear" w:color="auto" w:fill="FFFFFF"/>
        <w:spacing w:after="200"/>
        <w:ind w:left="0" w:right="-1" w:firstLine="0"/>
        <w:contextualSpacing/>
        <w:jc w:val="center"/>
        <w:rPr>
          <w:sz w:val="18"/>
          <w:szCs w:val="18"/>
        </w:rPr>
      </w:pPr>
      <w:r w:rsidRPr="00455B0F">
        <w:rPr>
          <w:sz w:val="18"/>
          <w:szCs w:val="18"/>
        </w:rPr>
        <w:t>_____________________________________________________________</w:t>
      </w:r>
    </w:p>
    <w:p w:rsidR="000A3A2D" w:rsidRPr="00455B0F" w:rsidRDefault="000A3A2D" w:rsidP="00455B0F">
      <w:pPr>
        <w:shd w:val="clear" w:color="auto" w:fill="FFFFFF"/>
        <w:spacing w:after="200"/>
        <w:ind w:left="0" w:right="-1" w:firstLine="0"/>
        <w:contextualSpacing/>
        <w:jc w:val="center"/>
        <w:rPr>
          <w:sz w:val="18"/>
          <w:szCs w:val="18"/>
        </w:rPr>
      </w:pPr>
    </w:p>
    <w:p w:rsidR="000A3A2D" w:rsidRPr="00455B0F" w:rsidRDefault="000A3A2D" w:rsidP="000A3A2D">
      <w:pPr>
        <w:ind w:left="0" w:right="-1" w:firstLine="0"/>
        <w:rPr>
          <w:sz w:val="18"/>
          <w:szCs w:val="18"/>
        </w:rPr>
      </w:pPr>
    </w:p>
    <w:p w:rsidR="000A3A2D" w:rsidRPr="00455B0F" w:rsidRDefault="000A3A2D" w:rsidP="000A3A2D">
      <w:pPr>
        <w:ind w:left="0" w:right="-1" w:firstLine="0"/>
        <w:rPr>
          <w:sz w:val="18"/>
          <w:szCs w:val="18"/>
        </w:rPr>
      </w:pPr>
      <w:r w:rsidRPr="00455B0F">
        <w:rPr>
          <w:sz w:val="18"/>
          <w:szCs w:val="18"/>
        </w:rPr>
        <w:t xml:space="preserve"> Подпись                                                                                  Дата________</w:t>
      </w:r>
    </w:p>
    <w:p w:rsidR="000A3A2D" w:rsidRPr="00455B0F" w:rsidRDefault="000A3A2D" w:rsidP="000A3A2D">
      <w:pPr>
        <w:shd w:val="clear" w:color="auto" w:fill="FFFFFF"/>
        <w:tabs>
          <w:tab w:val="left" w:pos="3544"/>
          <w:tab w:val="left" w:pos="5529"/>
        </w:tabs>
        <w:spacing w:after="200"/>
        <w:ind w:left="1843" w:right="-1" w:hanging="1418"/>
        <w:contextualSpacing/>
        <w:rPr>
          <w:sz w:val="18"/>
          <w:szCs w:val="18"/>
        </w:rPr>
      </w:pPr>
      <w:r w:rsidRPr="00455B0F">
        <w:rPr>
          <w:sz w:val="18"/>
          <w:szCs w:val="18"/>
        </w:rPr>
        <w:t xml:space="preserve">                                                     </w:t>
      </w:r>
    </w:p>
    <w:p w:rsidR="000A3A2D" w:rsidRPr="00455B0F" w:rsidRDefault="000A3A2D" w:rsidP="000A3A2D">
      <w:pPr>
        <w:spacing w:before="100" w:beforeAutospacing="1" w:after="100" w:afterAutospacing="1"/>
        <w:ind w:left="0" w:right="-1" w:firstLine="0"/>
        <w:rPr>
          <w:color w:val="000000"/>
          <w:sz w:val="18"/>
          <w:szCs w:val="18"/>
        </w:rPr>
      </w:pPr>
    </w:p>
    <w:p w:rsidR="000A3A2D" w:rsidRPr="00455B0F" w:rsidRDefault="000A3A2D" w:rsidP="000A3A2D">
      <w:pPr>
        <w:spacing w:before="100" w:beforeAutospacing="1" w:after="100" w:afterAutospacing="1"/>
        <w:ind w:left="0" w:right="-1" w:firstLine="0"/>
        <w:rPr>
          <w:color w:val="000000"/>
          <w:sz w:val="18"/>
          <w:szCs w:val="18"/>
        </w:rPr>
      </w:pPr>
    </w:p>
    <w:p w:rsidR="007B2BAC" w:rsidRPr="00455B0F" w:rsidRDefault="007B2BAC" w:rsidP="000A3A2D">
      <w:pPr>
        <w:tabs>
          <w:tab w:val="left" w:pos="3976"/>
        </w:tabs>
        <w:ind w:left="0" w:right="-136" w:firstLine="284"/>
        <w:rPr>
          <w:sz w:val="18"/>
          <w:szCs w:val="18"/>
        </w:rPr>
      </w:pPr>
    </w:p>
    <w:p w:rsidR="00BE0CC7" w:rsidRPr="00455B0F" w:rsidRDefault="00BE0CC7" w:rsidP="00BE0CC7">
      <w:pPr>
        <w:tabs>
          <w:tab w:val="left" w:pos="3976"/>
        </w:tabs>
        <w:ind w:left="0" w:right="-136" w:firstLine="284"/>
        <w:jc w:val="center"/>
        <w:rPr>
          <w:sz w:val="18"/>
          <w:szCs w:val="18"/>
        </w:rPr>
      </w:pPr>
    </w:p>
    <w:p w:rsidR="007B2BAC" w:rsidRPr="00455B0F" w:rsidRDefault="007B2BAC" w:rsidP="00BE0CC7">
      <w:pPr>
        <w:tabs>
          <w:tab w:val="left" w:pos="3976"/>
        </w:tabs>
        <w:ind w:left="0" w:right="-136" w:firstLine="284"/>
        <w:jc w:val="center"/>
        <w:rPr>
          <w:sz w:val="18"/>
          <w:szCs w:val="18"/>
        </w:rPr>
      </w:pPr>
    </w:p>
    <w:p w:rsidR="007B2BAC" w:rsidRDefault="007B2BAC" w:rsidP="007B2BAC">
      <w:pPr>
        <w:tabs>
          <w:tab w:val="left" w:pos="3976"/>
        </w:tabs>
        <w:ind w:left="0" w:right="-136" w:firstLine="284"/>
        <w:rPr>
          <w:sz w:val="18"/>
          <w:szCs w:val="18"/>
        </w:rPr>
        <w:sectPr w:rsidR="007B2BAC" w:rsidSect="00AB4F0A">
          <w:pgSz w:w="11906" w:h="16838"/>
          <w:pgMar w:top="993" w:right="707" w:bottom="709" w:left="1129" w:header="284" w:footer="709" w:gutter="0"/>
          <w:cols w:space="708"/>
          <w:docGrid w:linePitch="360"/>
        </w:sectPr>
      </w:pPr>
    </w:p>
    <w:p w:rsidR="00BE0CC7" w:rsidRPr="00BE0CC7" w:rsidRDefault="00BE0CC7" w:rsidP="00BE0CC7">
      <w:pPr>
        <w:tabs>
          <w:tab w:val="left" w:pos="3976"/>
        </w:tabs>
        <w:ind w:left="0" w:right="-136" w:firstLine="284"/>
        <w:jc w:val="center"/>
        <w:rPr>
          <w:sz w:val="18"/>
          <w:szCs w:val="18"/>
        </w:rPr>
      </w:pPr>
      <w:r w:rsidRPr="00BE0CC7">
        <w:rPr>
          <w:sz w:val="18"/>
          <w:szCs w:val="18"/>
        </w:rPr>
        <w:lastRenderedPageBreak/>
        <w:t xml:space="preserve">Объявление в печатное издание Хомутовского </w:t>
      </w:r>
      <w:proofErr w:type="gramStart"/>
      <w:r w:rsidRPr="00BE0CC7">
        <w:rPr>
          <w:sz w:val="18"/>
          <w:szCs w:val="18"/>
        </w:rPr>
        <w:t>муниципального</w:t>
      </w:r>
      <w:proofErr w:type="gramEnd"/>
    </w:p>
    <w:p w:rsidR="00BE0CC7" w:rsidRPr="00BE0CC7" w:rsidRDefault="00BE0CC7" w:rsidP="00BE0CC7">
      <w:pPr>
        <w:tabs>
          <w:tab w:val="left" w:pos="3976"/>
        </w:tabs>
        <w:ind w:left="0" w:right="-136" w:firstLine="284"/>
        <w:jc w:val="center"/>
        <w:rPr>
          <w:sz w:val="18"/>
          <w:szCs w:val="18"/>
        </w:rPr>
      </w:pPr>
      <w:r w:rsidRPr="00BE0CC7">
        <w:rPr>
          <w:sz w:val="18"/>
          <w:szCs w:val="18"/>
        </w:rPr>
        <w:t>образования «Вестник» от 28 апреля 2023 г.</w:t>
      </w:r>
    </w:p>
    <w:p w:rsidR="00BE0CC7" w:rsidRPr="00BE0CC7" w:rsidRDefault="00BE0CC7" w:rsidP="00BE0CC7">
      <w:pPr>
        <w:tabs>
          <w:tab w:val="left" w:pos="3976"/>
        </w:tabs>
        <w:ind w:left="0" w:right="-136" w:firstLine="284"/>
        <w:rPr>
          <w:sz w:val="18"/>
          <w:szCs w:val="18"/>
        </w:rPr>
      </w:pPr>
    </w:p>
    <w:p w:rsidR="00BE0CC7" w:rsidRDefault="00BE0CC7" w:rsidP="00BE0CC7">
      <w:pPr>
        <w:tabs>
          <w:tab w:val="left" w:pos="3976"/>
        </w:tabs>
        <w:ind w:left="0" w:right="-136" w:firstLine="284"/>
        <w:rPr>
          <w:sz w:val="18"/>
          <w:szCs w:val="18"/>
        </w:rPr>
      </w:pPr>
      <w:proofErr w:type="gramStart"/>
      <w:r w:rsidRPr="00BE0CC7">
        <w:rPr>
          <w:sz w:val="18"/>
          <w:szCs w:val="18"/>
        </w:rPr>
        <w:t xml:space="preserve">ОГКУ «Фонд имущества Иркутской области» на основании распоряжений министерства имущественных отношении Иркутской с распоряжениями министерства имущественных отношений Иркутской области от 30 декабря 2022г. №51-1988 </w:t>
      </w:r>
      <w:proofErr w:type="spellStart"/>
      <w:r w:rsidRPr="00BE0CC7">
        <w:rPr>
          <w:sz w:val="18"/>
          <w:szCs w:val="18"/>
        </w:rPr>
        <w:t>мр</w:t>
      </w:r>
      <w:proofErr w:type="spellEnd"/>
      <w:r w:rsidRPr="00BE0CC7">
        <w:rPr>
          <w:sz w:val="18"/>
          <w:szCs w:val="18"/>
        </w:rPr>
        <w:t>/з «О проведении аукциона на право заключения договоров на размещение нестационарных торговых объектов» и от 17.02.2023 №51-212 –</w:t>
      </w:r>
      <w:proofErr w:type="spellStart"/>
      <w:r w:rsidRPr="00BE0CC7">
        <w:rPr>
          <w:sz w:val="18"/>
          <w:szCs w:val="18"/>
        </w:rPr>
        <w:t>мр</w:t>
      </w:r>
      <w:proofErr w:type="spellEnd"/>
      <w:r w:rsidRPr="00BE0CC7">
        <w:rPr>
          <w:sz w:val="18"/>
          <w:szCs w:val="18"/>
        </w:rPr>
        <w:t>/з «О внесении изменений в распоряжение министерства имущественных отношении Иркутской области от 30 декабря 2022 г. №51-1988</w:t>
      </w:r>
      <w:proofErr w:type="gramEnd"/>
      <w:r w:rsidRPr="00BE0CC7">
        <w:rPr>
          <w:sz w:val="18"/>
          <w:szCs w:val="18"/>
        </w:rPr>
        <w:t xml:space="preserve"> </w:t>
      </w:r>
      <w:proofErr w:type="spellStart"/>
      <w:r w:rsidRPr="00BE0CC7">
        <w:rPr>
          <w:sz w:val="18"/>
          <w:szCs w:val="18"/>
        </w:rPr>
        <w:t>мр</w:t>
      </w:r>
      <w:proofErr w:type="spellEnd"/>
      <w:r w:rsidRPr="00BE0CC7">
        <w:rPr>
          <w:sz w:val="18"/>
          <w:szCs w:val="18"/>
        </w:rPr>
        <w:t>/з», 04 апреля 2023 года проведен аукцион на право размещения нестационарных торговых объектов. Итоги аукциона:</w:t>
      </w:r>
    </w:p>
    <w:p w:rsidR="00BE0CC7" w:rsidRDefault="00BE0CC7" w:rsidP="00BE0CC7">
      <w:pPr>
        <w:tabs>
          <w:tab w:val="left" w:pos="3976"/>
        </w:tabs>
        <w:ind w:left="0" w:right="-136" w:firstLine="284"/>
        <w:rPr>
          <w:sz w:val="18"/>
          <w:szCs w:val="18"/>
        </w:rPr>
      </w:pPr>
    </w:p>
    <w:tbl>
      <w:tblPr>
        <w:tblpPr w:leftFromText="180" w:rightFromText="180" w:bottomFromText="160" w:vertAnchor="text" w:tblpXSpec="center" w:tblpY="1"/>
        <w:tblOverlap w:val="never"/>
        <w:tblW w:w="15099" w:type="dxa"/>
        <w:tblLayout w:type="fixed"/>
        <w:tblCellMar>
          <w:left w:w="73" w:type="dxa"/>
          <w:right w:w="73" w:type="dxa"/>
        </w:tblCellMar>
        <w:tblLook w:val="04A0" w:firstRow="1" w:lastRow="0" w:firstColumn="1" w:lastColumn="0" w:noHBand="0" w:noVBand="1"/>
      </w:tblPr>
      <w:tblGrid>
        <w:gridCol w:w="705"/>
        <w:gridCol w:w="850"/>
        <w:gridCol w:w="4396"/>
        <w:gridCol w:w="989"/>
        <w:gridCol w:w="1276"/>
        <w:gridCol w:w="850"/>
        <w:gridCol w:w="851"/>
        <w:gridCol w:w="1276"/>
        <w:gridCol w:w="1921"/>
        <w:gridCol w:w="1985"/>
      </w:tblGrid>
      <w:tr w:rsidR="00BE0CC7" w:rsidRPr="00BE0CC7" w:rsidTr="008B2661">
        <w:trPr>
          <w:trHeight w:val="2915"/>
        </w:trPr>
        <w:tc>
          <w:tcPr>
            <w:tcW w:w="705" w:type="dxa"/>
            <w:tcBorders>
              <w:top w:val="single" w:sz="2" w:space="0" w:color="auto"/>
              <w:left w:val="single" w:sz="2" w:space="0" w:color="auto"/>
              <w:bottom w:val="single" w:sz="2" w:space="0" w:color="000000"/>
              <w:right w:val="single" w:sz="2" w:space="0" w:color="auto"/>
            </w:tcBorders>
            <w:shd w:val="clear" w:color="auto" w:fill="FFFFFF"/>
            <w:textDirection w:val="btLr"/>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 лота</w:t>
            </w:r>
          </w:p>
        </w:tc>
        <w:tc>
          <w:tcPr>
            <w:tcW w:w="850" w:type="dxa"/>
            <w:tcBorders>
              <w:top w:val="single" w:sz="2" w:space="0" w:color="auto"/>
              <w:left w:val="single" w:sz="2" w:space="0" w:color="auto"/>
              <w:bottom w:val="single" w:sz="2" w:space="0" w:color="000000"/>
              <w:right w:val="single" w:sz="2" w:space="0" w:color="auto"/>
            </w:tcBorders>
            <w:shd w:val="clear" w:color="auto" w:fill="FFFFFF"/>
            <w:textDirection w:val="btLr"/>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 в схеме</w:t>
            </w:r>
          </w:p>
        </w:tc>
        <w:tc>
          <w:tcPr>
            <w:tcW w:w="4396" w:type="dxa"/>
            <w:tcBorders>
              <w:top w:val="single" w:sz="2" w:space="0" w:color="auto"/>
              <w:left w:val="single" w:sz="2" w:space="0" w:color="auto"/>
              <w:bottom w:val="single" w:sz="2" w:space="0" w:color="000000"/>
              <w:right w:val="single" w:sz="2" w:space="0" w:color="auto"/>
            </w:tcBorders>
            <w:shd w:val="clear" w:color="auto" w:fill="FFFFFF"/>
            <w:textDirection w:val="btLr"/>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Характеристика места размещения НТО</w:t>
            </w:r>
          </w:p>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(местоположение)</w:t>
            </w:r>
          </w:p>
        </w:tc>
        <w:tc>
          <w:tcPr>
            <w:tcW w:w="989" w:type="dxa"/>
            <w:tcBorders>
              <w:top w:val="single" w:sz="2" w:space="0" w:color="auto"/>
              <w:left w:val="single" w:sz="2" w:space="0" w:color="auto"/>
              <w:bottom w:val="single" w:sz="2" w:space="0" w:color="000000"/>
              <w:right w:val="single" w:sz="4" w:space="0" w:color="auto"/>
            </w:tcBorders>
            <w:shd w:val="clear" w:color="auto" w:fill="FFFFFF"/>
            <w:textDirection w:val="btLr"/>
            <w:vAlign w:val="center"/>
            <w:hideMark/>
          </w:tcPr>
          <w:p w:rsidR="00BE0CC7" w:rsidRPr="00BE0CC7" w:rsidRDefault="00BE0CC7" w:rsidP="00BE0CC7">
            <w:pPr>
              <w:spacing w:line="256" w:lineRule="auto"/>
              <w:ind w:left="113" w:right="113" w:firstLine="0"/>
              <w:jc w:val="center"/>
              <w:rPr>
                <w:sz w:val="18"/>
                <w:szCs w:val="18"/>
                <w:lang w:eastAsia="en-US"/>
              </w:rPr>
            </w:pPr>
            <w:r w:rsidRPr="00BE0CC7">
              <w:rPr>
                <w:sz w:val="18"/>
                <w:szCs w:val="18"/>
                <w:lang w:eastAsia="en-US"/>
              </w:rPr>
              <w:t>Вид  НТО</w:t>
            </w:r>
          </w:p>
        </w:tc>
        <w:tc>
          <w:tcPr>
            <w:tcW w:w="1276" w:type="dxa"/>
            <w:tcBorders>
              <w:top w:val="single" w:sz="2" w:space="0" w:color="auto"/>
              <w:left w:val="single" w:sz="4" w:space="0" w:color="auto"/>
              <w:bottom w:val="single" w:sz="2" w:space="0" w:color="000000"/>
              <w:right w:val="single" w:sz="2" w:space="0" w:color="auto"/>
            </w:tcBorders>
            <w:shd w:val="clear" w:color="auto" w:fill="FFFFFF"/>
            <w:textDirection w:val="btLr"/>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Специализация  НТО</w:t>
            </w:r>
          </w:p>
        </w:tc>
        <w:tc>
          <w:tcPr>
            <w:tcW w:w="850" w:type="dxa"/>
            <w:tcBorders>
              <w:top w:val="single" w:sz="2" w:space="0" w:color="auto"/>
              <w:left w:val="single" w:sz="2" w:space="0" w:color="auto"/>
              <w:bottom w:val="single" w:sz="2" w:space="0" w:color="auto"/>
              <w:right w:val="single" w:sz="2" w:space="0" w:color="auto"/>
            </w:tcBorders>
            <w:shd w:val="clear" w:color="auto" w:fill="FFFFFF"/>
            <w:textDirection w:val="btLr"/>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Площадь НТО (кв. м)</w:t>
            </w:r>
          </w:p>
        </w:tc>
        <w:tc>
          <w:tcPr>
            <w:tcW w:w="851" w:type="dxa"/>
            <w:tcBorders>
              <w:top w:val="single" w:sz="2" w:space="0" w:color="auto"/>
              <w:left w:val="single" w:sz="2" w:space="0" w:color="auto"/>
              <w:bottom w:val="single" w:sz="2" w:space="0" w:color="auto"/>
              <w:right w:val="single" w:sz="2" w:space="0" w:color="auto"/>
            </w:tcBorders>
            <w:shd w:val="clear" w:color="auto" w:fill="FFFFFF"/>
            <w:textDirection w:val="btLr"/>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Площадь земельного участка (кв. м).</w:t>
            </w:r>
          </w:p>
        </w:tc>
        <w:tc>
          <w:tcPr>
            <w:tcW w:w="1276" w:type="dxa"/>
            <w:tcBorders>
              <w:top w:val="single" w:sz="2" w:space="0" w:color="auto"/>
              <w:left w:val="single" w:sz="2" w:space="0" w:color="auto"/>
              <w:bottom w:val="single" w:sz="2" w:space="0" w:color="000000"/>
              <w:right w:val="single" w:sz="2" w:space="0" w:color="auto"/>
            </w:tcBorders>
            <w:shd w:val="clear" w:color="auto" w:fill="FFFFFF"/>
            <w:textDirection w:val="btLr"/>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 xml:space="preserve">Начальная цена предмета аукциона - </w:t>
            </w:r>
            <w:r w:rsidRPr="00BE0CC7">
              <w:rPr>
                <w:rFonts w:eastAsia="Arial Unicode MS"/>
                <w:kern w:val="36"/>
                <w:sz w:val="18"/>
                <w:szCs w:val="18"/>
                <w:lang w:eastAsia="en-US"/>
              </w:rPr>
              <w:t>ежегодная арендная плата за право на размещение НТО,</w:t>
            </w:r>
            <w:r w:rsidRPr="00BE0CC7">
              <w:rPr>
                <w:sz w:val="18"/>
                <w:szCs w:val="18"/>
                <w:lang w:eastAsia="en-US"/>
              </w:rPr>
              <w:t xml:space="preserve"> руб. </w:t>
            </w:r>
          </w:p>
        </w:tc>
        <w:tc>
          <w:tcPr>
            <w:tcW w:w="1921" w:type="dxa"/>
            <w:tcBorders>
              <w:top w:val="single" w:sz="2" w:space="0" w:color="auto"/>
              <w:left w:val="single" w:sz="2" w:space="0" w:color="auto"/>
              <w:bottom w:val="single" w:sz="4" w:space="0" w:color="auto"/>
              <w:right w:val="single" w:sz="4" w:space="0" w:color="auto"/>
            </w:tcBorders>
            <w:shd w:val="clear" w:color="auto" w:fill="FFFFFF"/>
            <w:textDirection w:val="btLr"/>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Итоги</w:t>
            </w:r>
          </w:p>
        </w:tc>
        <w:tc>
          <w:tcPr>
            <w:tcW w:w="1985" w:type="dxa"/>
            <w:tcBorders>
              <w:top w:val="single" w:sz="2" w:space="0" w:color="auto"/>
              <w:left w:val="single" w:sz="4" w:space="0" w:color="auto"/>
              <w:bottom w:val="single" w:sz="2" w:space="0" w:color="000000"/>
              <w:right w:val="single" w:sz="2" w:space="0" w:color="auto"/>
            </w:tcBorders>
            <w:shd w:val="clear" w:color="auto" w:fill="FFFFFF"/>
            <w:textDirection w:val="btLr"/>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Победитель</w:t>
            </w:r>
          </w:p>
        </w:tc>
      </w:tr>
      <w:tr w:rsidR="00BE0CC7" w:rsidRPr="00BE0CC7" w:rsidTr="008B2661">
        <w:trPr>
          <w:cantSplit/>
          <w:trHeight w:val="415"/>
        </w:trPr>
        <w:tc>
          <w:tcPr>
            <w:tcW w:w="705" w:type="dxa"/>
            <w:tcBorders>
              <w:top w:val="nil"/>
              <w:left w:val="single" w:sz="2" w:space="0" w:color="auto"/>
              <w:bottom w:val="single" w:sz="2"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b/>
                <w:bCs/>
                <w:sz w:val="18"/>
                <w:szCs w:val="18"/>
                <w:lang w:eastAsia="en-US"/>
              </w:rPr>
            </w:pPr>
            <w:r w:rsidRPr="00BE0CC7">
              <w:rPr>
                <w:b/>
                <w:bCs/>
                <w:sz w:val="18"/>
                <w:szCs w:val="18"/>
                <w:lang w:eastAsia="en-US"/>
              </w:rPr>
              <w:t>1</w:t>
            </w:r>
          </w:p>
        </w:tc>
        <w:tc>
          <w:tcPr>
            <w:tcW w:w="850" w:type="dxa"/>
            <w:tcBorders>
              <w:top w:val="nil"/>
              <w:left w:val="nil"/>
              <w:bottom w:val="single" w:sz="2"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b/>
                <w:bCs/>
                <w:sz w:val="18"/>
                <w:szCs w:val="18"/>
                <w:lang w:eastAsia="en-US"/>
              </w:rPr>
            </w:pPr>
            <w:r w:rsidRPr="00BE0CC7">
              <w:rPr>
                <w:b/>
                <w:bCs/>
                <w:sz w:val="18"/>
                <w:szCs w:val="18"/>
                <w:lang w:eastAsia="en-US"/>
              </w:rPr>
              <w:t>2</w:t>
            </w:r>
          </w:p>
        </w:tc>
        <w:tc>
          <w:tcPr>
            <w:tcW w:w="4396" w:type="dxa"/>
            <w:tcBorders>
              <w:top w:val="nil"/>
              <w:left w:val="nil"/>
              <w:bottom w:val="single" w:sz="2"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b/>
                <w:bCs/>
                <w:sz w:val="18"/>
                <w:szCs w:val="18"/>
                <w:lang w:eastAsia="en-US"/>
              </w:rPr>
            </w:pPr>
            <w:r w:rsidRPr="00BE0CC7">
              <w:rPr>
                <w:b/>
                <w:bCs/>
                <w:sz w:val="18"/>
                <w:szCs w:val="18"/>
                <w:lang w:eastAsia="en-US"/>
              </w:rPr>
              <w:t>3</w:t>
            </w:r>
          </w:p>
        </w:tc>
        <w:tc>
          <w:tcPr>
            <w:tcW w:w="989" w:type="dxa"/>
            <w:tcBorders>
              <w:top w:val="nil"/>
              <w:left w:val="nil"/>
              <w:bottom w:val="single" w:sz="2" w:space="0" w:color="auto"/>
              <w:right w:val="single" w:sz="4" w:space="0" w:color="auto"/>
            </w:tcBorders>
            <w:shd w:val="clear" w:color="auto" w:fill="FFFFFF"/>
            <w:noWrap/>
            <w:vAlign w:val="center"/>
            <w:hideMark/>
          </w:tcPr>
          <w:p w:rsidR="00BE0CC7" w:rsidRPr="00BE0CC7" w:rsidRDefault="00BE0CC7" w:rsidP="00BE0CC7">
            <w:pPr>
              <w:spacing w:line="256" w:lineRule="auto"/>
              <w:ind w:left="0" w:firstLine="0"/>
              <w:jc w:val="center"/>
              <w:rPr>
                <w:b/>
                <w:bCs/>
                <w:sz w:val="18"/>
                <w:szCs w:val="18"/>
                <w:lang w:eastAsia="en-US"/>
              </w:rPr>
            </w:pPr>
            <w:r w:rsidRPr="00BE0CC7">
              <w:rPr>
                <w:b/>
                <w:bCs/>
                <w:sz w:val="18"/>
                <w:szCs w:val="18"/>
                <w:lang w:eastAsia="en-US"/>
              </w:rPr>
              <w:t>4</w:t>
            </w:r>
          </w:p>
        </w:tc>
        <w:tc>
          <w:tcPr>
            <w:tcW w:w="1276" w:type="dxa"/>
            <w:tcBorders>
              <w:top w:val="nil"/>
              <w:left w:val="single" w:sz="4" w:space="0" w:color="auto"/>
              <w:bottom w:val="single" w:sz="2"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b/>
                <w:bCs/>
                <w:sz w:val="18"/>
                <w:szCs w:val="18"/>
                <w:lang w:eastAsia="en-US"/>
              </w:rPr>
            </w:pPr>
            <w:r w:rsidRPr="00BE0CC7">
              <w:rPr>
                <w:b/>
                <w:bCs/>
                <w:sz w:val="18"/>
                <w:szCs w:val="18"/>
                <w:lang w:eastAsia="en-US"/>
              </w:rPr>
              <w:t>5</w:t>
            </w:r>
          </w:p>
        </w:tc>
        <w:tc>
          <w:tcPr>
            <w:tcW w:w="850" w:type="dxa"/>
            <w:tcBorders>
              <w:top w:val="nil"/>
              <w:left w:val="nil"/>
              <w:bottom w:val="single" w:sz="2"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b/>
                <w:bCs/>
                <w:sz w:val="18"/>
                <w:szCs w:val="18"/>
                <w:lang w:eastAsia="en-US"/>
              </w:rPr>
            </w:pPr>
            <w:r w:rsidRPr="00BE0CC7">
              <w:rPr>
                <w:b/>
                <w:bCs/>
                <w:sz w:val="18"/>
                <w:szCs w:val="18"/>
                <w:lang w:eastAsia="en-US"/>
              </w:rPr>
              <w:t>6</w:t>
            </w:r>
          </w:p>
        </w:tc>
        <w:tc>
          <w:tcPr>
            <w:tcW w:w="851" w:type="dxa"/>
            <w:tcBorders>
              <w:top w:val="nil"/>
              <w:left w:val="nil"/>
              <w:bottom w:val="single" w:sz="2"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b/>
                <w:bCs/>
                <w:sz w:val="18"/>
                <w:szCs w:val="18"/>
                <w:lang w:eastAsia="en-US"/>
              </w:rPr>
            </w:pPr>
            <w:r w:rsidRPr="00BE0CC7">
              <w:rPr>
                <w:b/>
                <w:bCs/>
                <w:sz w:val="18"/>
                <w:szCs w:val="18"/>
                <w:lang w:eastAsia="en-US"/>
              </w:rPr>
              <w:t>7</w:t>
            </w:r>
          </w:p>
        </w:tc>
        <w:tc>
          <w:tcPr>
            <w:tcW w:w="1276" w:type="dxa"/>
            <w:tcBorders>
              <w:top w:val="nil"/>
              <w:left w:val="nil"/>
              <w:bottom w:val="single" w:sz="2"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b/>
                <w:bCs/>
                <w:sz w:val="18"/>
                <w:szCs w:val="18"/>
                <w:lang w:eastAsia="en-US"/>
              </w:rPr>
            </w:pPr>
            <w:r w:rsidRPr="00BE0CC7">
              <w:rPr>
                <w:b/>
                <w:bCs/>
                <w:sz w:val="18"/>
                <w:szCs w:val="18"/>
                <w:lang w:eastAsia="en-US"/>
              </w:rPr>
              <w:t>8</w:t>
            </w:r>
          </w:p>
        </w:tc>
        <w:tc>
          <w:tcPr>
            <w:tcW w:w="1921" w:type="dxa"/>
            <w:tcBorders>
              <w:top w:val="single" w:sz="4" w:space="0" w:color="auto"/>
              <w:left w:val="nil"/>
              <w:bottom w:val="single" w:sz="2" w:space="0" w:color="auto"/>
              <w:right w:val="single" w:sz="4" w:space="0" w:color="auto"/>
            </w:tcBorders>
            <w:shd w:val="clear" w:color="auto" w:fill="FFFFFF"/>
            <w:vAlign w:val="center"/>
          </w:tcPr>
          <w:p w:rsidR="00BE0CC7" w:rsidRPr="00BE0CC7" w:rsidRDefault="00BE0CC7" w:rsidP="00BE0CC7">
            <w:pPr>
              <w:spacing w:line="256" w:lineRule="auto"/>
              <w:ind w:left="0" w:firstLine="0"/>
              <w:jc w:val="center"/>
              <w:rPr>
                <w:b/>
                <w:bCs/>
                <w:sz w:val="18"/>
                <w:szCs w:val="18"/>
                <w:lang w:eastAsia="en-US"/>
              </w:rPr>
            </w:pPr>
          </w:p>
        </w:tc>
        <w:tc>
          <w:tcPr>
            <w:tcW w:w="1985" w:type="dxa"/>
            <w:tcBorders>
              <w:top w:val="nil"/>
              <w:left w:val="single" w:sz="4" w:space="0" w:color="auto"/>
              <w:bottom w:val="single" w:sz="2" w:space="0" w:color="auto"/>
              <w:right w:val="single" w:sz="2" w:space="0" w:color="auto"/>
            </w:tcBorders>
            <w:shd w:val="clear" w:color="auto" w:fill="FFFFFF"/>
            <w:vAlign w:val="center"/>
          </w:tcPr>
          <w:p w:rsidR="00BE0CC7" w:rsidRPr="00BE0CC7" w:rsidRDefault="00BE0CC7" w:rsidP="00BE0CC7">
            <w:pPr>
              <w:spacing w:line="256" w:lineRule="auto"/>
              <w:ind w:left="0" w:firstLine="0"/>
              <w:jc w:val="center"/>
              <w:rPr>
                <w:b/>
                <w:bCs/>
                <w:sz w:val="18"/>
                <w:szCs w:val="18"/>
                <w:lang w:eastAsia="en-US"/>
              </w:rPr>
            </w:pPr>
          </w:p>
        </w:tc>
      </w:tr>
      <w:tr w:rsidR="00BE0CC7" w:rsidRPr="00BE0CC7" w:rsidTr="008B2661">
        <w:trPr>
          <w:cantSplit/>
          <w:trHeight w:val="1472"/>
        </w:trPr>
        <w:tc>
          <w:tcPr>
            <w:tcW w:w="705" w:type="dxa"/>
            <w:tcBorders>
              <w:top w:val="nil"/>
              <w:left w:val="single" w:sz="2" w:space="0" w:color="auto"/>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i/>
                <w:sz w:val="18"/>
                <w:szCs w:val="18"/>
                <w:lang w:eastAsia="en-US"/>
              </w:rPr>
            </w:pPr>
            <w:r w:rsidRPr="00BE0CC7">
              <w:rPr>
                <w:i/>
                <w:sz w:val="18"/>
                <w:szCs w:val="18"/>
                <w:lang w:eastAsia="en-US"/>
              </w:rPr>
              <w:t>1</w:t>
            </w:r>
          </w:p>
        </w:tc>
        <w:tc>
          <w:tcPr>
            <w:tcW w:w="850" w:type="dxa"/>
            <w:tcBorders>
              <w:top w:val="nil"/>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151*</w:t>
            </w:r>
          </w:p>
        </w:tc>
        <w:tc>
          <w:tcPr>
            <w:tcW w:w="4396" w:type="dxa"/>
            <w:tcBorders>
              <w:top w:val="nil"/>
              <w:left w:val="nil"/>
              <w:bottom w:val="single" w:sz="4" w:space="0" w:color="auto"/>
              <w:right w:val="single" w:sz="2" w:space="0" w:color="auto"/>
            </w:tcBorders>
            <w:shd w:val="clear" w:color="auto" w:fill="FFFFFF"/>
            <w:noWrap/>
            <w:vAlign w:val="center"/>
            <w:hideMark/>
          </w:tcPr>
          <w:p w:rsidR="00BE0CC7" w:rsidRPr="00BE0CC7" w:rsidRDefault="00BE0CC7" w:rsidP="00BE0CC7">
            <w:pPr>
              <w:tabs>
                <w:tab w:val="left" w:pos="567"/>
              </w:tabs>
              <w:suppressAutoHyphens/>
              <w:spacing w:line="256" w:lineRule="auto"/>
              <w:ind w:left="0" w:firstLine="0"/>
              <w:rPr>
                <w:sz w:val="18"/>
                <w:szCs w:val="18"/>
                <w:lang w:eastAsia="en-US"/>
              </w:rPr>
            </w:pPr>
            <w:proofErr w:type="gramStart"/>
            <w:r w:rsidRPr="00BE0CC7">
              <w:rPr>
                <w:sz w:val="18"/>
                <w:szCs w:val="18"/>
                <w:lang w:eastAsia="en-US"/>
              </w:rPr>
              <w:t xml:space="preserve">Иркутская область, Иркутский район, напротив земельного участка с кадастровым номером 38:06:100922:1204 по адресу – п. Горный, ул. Алмазная, 1 (на въезде – выезде с </w:t>
            </w:r>
            <w:proofErr w:type="spellStart"/>
            <w:r w:rsidRPr="00BE0CC7">
              <w:rPr>
                <w:sz w:val="18"/>
                <w:szCs w:val="18"/>
                <w:lang w:eastAsia="en-US"/>
              </w:rPr>
              <w:t>Качугского</w:t>
            </w:r>
            <w:proofErr w:type="spellEnd"/>
            <w:r w:rsidRPr="00BE0CC7">
              <w:rPr>
                <w:sz w:val="18"/>
                <w:szCs w:val="18"/>
                <w:lang w:eastAsia="en-US"/>
              </w:rPr>
              <w:t xml:space="preserve"> тракта по направлению в п. Горный)</w:t>
            </w:r>
            <w:proofErr w:type="gramEnd"/>
          </w:p>
        </w:tc>
        <w:tc>
          <w:tcPr>
            <w:tcW w:w="989" w:type="dxa"/>
            <w:tcBorders>
              <w:top w:val="nil"/>
              <w:left w:val="nil"/>
              <w:bottom w:val="single" w:sz="4" w:space="0" w:color="auto"/>
              <w:right w:val="single" w:sz="4" w:space="0" w:color="auto"/>
            </w:tcBorders>
            <w:shd w:val="clear" w:color="auto" w:fill="FFFFFF"/>
            <w:textDirection w:val="btLr"/>
            <w:vAlign w:val="center"/>
          </w:tcPr>
          <w:p w:rsidR="00BE0CC7" w:rsidRPr="00BE0CC7" w:rsidRDefault="00BE0CC7" w:rsidP="00BE0CC7">
            <w:pPr>
              <w:spacing w:line="256" w:lineRule="auto"/>
              <w:ind w:left="113" w:right="113" w:firstLine="0"/>
              <w:jc w:val="center"/>
              <w:rPr>
                <w:sz w:val="18"/>
                <w:szCs w:val="18"/>
                <w:lang w:eastAsia="en-US"/>
              </w:rPr>
            </w:pPr>
            <w:r w:rsidRPr="00BE0CC7">
              <w:rPr>
                <w:sz w:val="18"/>
                <w:szCs w:val="18"/>
                <w:lang w:eastAsia="en-US"/>
              </w:rPr>
              <w:t>павильон</w:t>
            </w:r>
          </w:p>
          <w:p w:rsidR="00BE0CC7" w:rsidRPr="00BE0CC7" w:rsidRDefault="00BE0CC7" w:rsidP="00BE0CC7">
            <w:pPr>
              <w:spacing w:line="256" w:lineRule="auto"/>
              <w:ind w:left="113" w:right="113" w:firstLine="0"/>
              <w:jc w:val="center"/>
              <w:rPr>
                <w:sz w:val="18"/>
                <w:szCs w:val="18"/>
                <w:lang w:eastAsia="en-US"/>
              </w:rPr>
            </w:pPr>
          </w:p>
        </w:tc>
        <w:tc>
          <w:tcPr>
            <w:tcW w:w="1276" w:type="dxa"/>
            <w:tcBorders>
              <w:top w:val="nil"/>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для реализации смешанных товаров</w:t>
            </w:r>
          </w:p>
        </w:tc>
        <w:tc>
          <w:tcPr>
            <w:tcW w:w="850" w:type="dxa"/>
            <w:tcBorders>
              <w:top w:val="nil"/>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20</w:t>
            </w:r>
          </w:p>
        </w:tc>
        <w:tc>
          <w:tcPr>
            <w:tcW w:w="851" w:type="dxa"/>
            <w:tcBorders>
              <w:top w:val="nil"/>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20</w:t>
            </w:r>
          </w:p>
        </w:tc>
        <w:tc>
          <w:tcPr>
            <w:tcW w:w="1276" w:type="dxa"/>
            <w:tcBorders>
              <w:top w:val="nil"/>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10 320</w:t>
            </w:r>
          </w:p>
        </w:tc>
        <w:tc>
          <w:tcPr>
            <w:tcW w:w="1921" w:type="dxa"/>
            <w:tcBorders>
              <w:top w:val="nil"/>
              <w:left w:val="nil"/>
              <w:bottom w:val="single" w:sz="4" w:space="0" w:color="auto"/>
              <w:right w:val="single" w:sz="4"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w:t>
            </w:r>
          </w:p>
        </w:tc>
        <w:tc>
          <w:tcPr>
            <w:tcW w:w="1985" w:type="dxa"/>
            <w:tcBorders>
              <w:top w:val="nil"/>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не состоялся</w:t>
            </w:r>
          </w:p>
        </w:tc>
      </w:tr>
      <w:tr w:rsidR="00BE0CC7" w:rsidRPr="00BE0CC7" w:rsidTr="008B2661">
        <w:trPr>
          <w:cantSplit/>
          <w:trHeight w:val="2110"/>
        </w:trPr>
        <w:tc>
          <w:tcPr>
            <w:tcW w:w="705"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i/>
                <w:sz w:val="18"/>
                <w:szCs w:val="18"/>
                <w:lang w:eastAsia="en-US"/>
              </w:rPr>
            </w:pPr>
            <w:r w:rsidRPr="00BE0CC7">
              <w:rPr>
                <w:i/>
                <w:sz w:val="18"/>
                <w:szCs w:val="18"/>
                <w:lang w:eastAsia="en-US"/>
              </w:rPr>
              <w:t>2</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173.6</w:t>
            </w:r>
          </w:p>
        </w:tc>
        <w:tc>
          <w:tcPr>
            <w:tcW w:w="439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rPr>
                <w:sz w:val="18"/>
                <w:szCs w:val="18"/>
                <w:lang w:eastAsia="en-US"/>
              </w:rPr>
            </w:pPr>
            <w:r w:rsidRPr="00BE0CC7">
              <w:rPr>
                <w:sz w:val="18"/>
                <w:szCs w:val="18"/>
                <w:lang w:eastAsia="en-US"/>
              </w:rPr>
              <w:t xml:space="preserve">Иркутская область, Иркутский район, с. Мамоны, </w:t>
            </w:r>
            <w:proofErr w:type="spellStart"/>
            <w:r w:rsidRPr="00BE0CC7">
              <w:rPr>
                <w:sz w:val="18"/>
                <w:szCs w:val="18"/>
                <w:lang w:eastAsia="en-US"/>
              </w:rPr>
              <w:t>мкр</w:t>
            </w:r>
            <w:proofErr w:type="spellEnd"/>
            <w:r w:rsidRPr="00BE0CC7">
              <w:rPr>
                <w:sz w:val="18"/>
                <w:szCs w:val="18"/>
                <w:lang w:eastAsia="en-US"/>
              </w:rPr>
              <w:t xml:space="preserve">. </w:t>
            </w:r>
            <w:proofErr w:type="gramStart"/>
            <w:r w:rsidRPr="00BE0CC7">
              <w:rPr>
                <w:sz w:val="18"/>
                <w:szCs w:val="18"/>
                <w:lang w:eastAsia="en-US"/>
              </w:rPr>
              <w:t>Южный</w:t>
            </w:r>
            <w:proofErr w:type="gramEnd"/>
            <w:r w:rsidRPr="00BE0CC7">
              <w:rPr>
                <w:sz w:val="18"/>
                <w:szCs w:val="18"/>
                <w:lang w:eastAsia="en-US"/>
              </w:rPr>
              <w:t xml:space="preserve">, ул. Ангарская, 19а, на автомобильной стоянке </w:t>
            </w:r>
            <w:proofErr w:type="spellStart"/>
            <w:r w:rsidRPr="00BE0CC7">
              <w:rPr>
                <w:sz w:val="18"/>
                <w:szCs w:val="18"/>
                <w:lang w:eastAsia="en-US"/>
              </w:rPr>
              <w:t>автомоечного</w:t>
            </w:r>
            <w:proofErr w:type="spellEnd"/>
            <w:r w:rsidRPr="00BE0CC7">
              <w:rPr>
                <w:sz w:val="18"/>
                <w:szCs w:val="18"/>
                <w:lang w:eastAsia="en-US"/>
              </w:rPr>
              <w:t xml:space="preserve"> комплекса «М53», на 25 м. севернее границы земельного участка с кадастровым номером 38:06:130501:997</w:t>
            </w:r>
          </w:p>
        </w:tc>
        <w:tc>
          <w:tcPr>
            <w:tcW w:w="989" w:type="dxa"/>
            <w:tcBorders>
              <w:top w:val="single" w:sz="4" w:space="0" w:color="auto"/>
              <w:left w:val="nil"/>
              <w:bottom w:val="single" w:sz="4" w:space="0" w:color="auto"/>
              <w:right w:val="single" w:sz="4" w:space="0" w:color="auto"/>
            </w:tcBorders>
            <w:shd w:val="clear" w:color="auto" w:fill="FFFFFF"/>
            <w:textDirection w:val="btLr"/>
            <w:vAlign w:val="center"/>
          </w:tcPr>
          <w:p w:rsidR="00BE0CC7" w:rsidRPr="00BE0CC7" w:rsidRDefault="00BE0CC7" w:rsidP="00BE0CC7">
            <w:pPr>
              <w:spacing w:line="256" w:lineRule="auto"/>
              <w:ind w:left="113" w:right="113" w:firstLine="0"/>
              <w:jc w:val="center"/>
              <w:rPr>
                <w:sz w:val="18"/>
                <w:szCs w:val="18"/>
                <w:lang w:eastAsia="en-US"/>
              </w:rPr>
            </w:pPr>
            <w:r w:rsidRPr="00BE0CC7">
              <w:rPr>
                <w:sz w:val="18"/>
                <w:szCs w:val="18"/>
                <w:lang w:eastAsia="en-US"/>
              </w:rPr>
              <w:t>мобильный торговый объект</w:t>
            </w:r>
          </w:p>
          <w:p w:rsidR="00BE0CC7" w:rsidRPr="00BE0CC7" w:rsidRDefault="00BE0CC7" w:rsidP="00BE0CC7">
            <w:pPr>
              <w:spacing w:line="256" w:lineRule="auto"/>
              <w:ind w:left="113" w:right="113" w:firstLine="0"/>
              <w:jc w:val="center"/>
              <w:rPr>
                <w:sz w:val="18"/>
                <w:szCs w:val="18"/>
                <w:lang w:eastAsia="en-US"/>
              </w:rPr>
            </w:pPr>
          </w:p>
        </w:tc>
        <w:tc>
          <w:tcPr>
            <w:tcW w:w="1276"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для реализации продовольственных товаров</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18</w:t>
            </w:r>
          </w:p>
        </w:tc>
        <w:tc>
          <w:tcPr>
            <w:tcW w:w="851"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18</w:t>
            </w:r>
          </w:p>
        </w:tc>
        <w:tc>
          <w:tcPr>
            <w:tcW w:w="127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22 250</w:t>
            </w:r>
          </w:p>
        </w:tc>
        <w:tc>
          <w:tcPr>
            <w:tcW w:w="1921" w:type="dxa"/>
            <w:tcBorders>
              <w:top w:val="single" w:sz="4" w:space="0" w:color="auto"/>
              <w:left w:val="nil"/>
              <w:bottom w:val="single" w:sz="4" w:space="0" w:color="auto"/>
              <w:right w:val="single" w:sz="4"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22 917,5</w:t>
            </w:r>
          </w:p>
        </w:tc>
        <w:tc>
          <w:tcPr>
            <w:tcW w:w="1985"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 xml:space="preserve">ИП </w:t>
            </w:r>
            <w:proofErr w:type="spellStart"/>
            <w:r w:rsidRPr="00BE0CC7">
              <w:rPr>
                <w:sz w:val="18"/>
                <w:szCs w:val="18"/>
                <w:lang w:eastAsia="en-US"/>
              </w:rPr>
              <w:t>Абатуров</w:t>
            </w:r>
            <w:proofErr w:type="spellEnd"/>
            <w:r w:rsidRPr="00BE0CC7">
              <w:rPr>
                <w:sz w:val="18"/>
                <w:szCs w:val="18"/>
                <w:lang w:eastAsia="en-US"/>
              </w:rPr>
              <w:t xml:space="preserve"> Александр Владимирович</w:t>
            </w:r>
          </w:p>
        </w:tc>
      </w:tr>
      <w:tr w:rsidR="00BE0CC7" w:rsidRPr="00BE0CC7" w:rsidTr="008B2661">
        <w:trPr>
          <w:cantSplit/>
          <w:trHeight w:val="1689"/>
        </w:trPr>
        <w:tc>
          <w:tcPr>
            <w:tcW w:w="705"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i/>
                <w:sz w:val="18"/>
                <w:szCs w:val="18"/>
                <w:lang w:eastAsia="en-US"/>
              </w:rPr>
            </w:pPr>
            <w:r w:rsidRPr="00BE0CC7">
              <w:rPr>
                <w:i/>
                <w:sz w:val="18"/>
                <w:szCs w:val="18"/>
                <w:lang w:eastAsia="en-US"/>
              </w:rPr>
              <w:lastRenderedPageBreak/>
              <w:t>3</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173.3</w:t>
            </w:r>
          </w:p>
        </w:tc>
        <w:tc>
          <w:tcPr>
            <w:tcW w:w="439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rPr>
                <w:sz w:val="18"/>
                <w:szCs w:val="18"/>
                <w:lang w:eastAsia="en-US"/>
              </w:rPr>
            </w:pPr>
            <w:r w:rsidRPr="00BE0CC7">
              <w:rPr>
                <w:sz w:val="18"/>
                <w:szCs w:val="18"/>
                <w:lang w:eastAsia="en-US"/>
              </w:rPr>
              <w:t xml:space="preserve">Иркутская область, Иркутский район, с. Мамоны, </w:t>
            </w:r>
            <w:proofErr w:type="spellStart"/>
            <w:r w:rsidRPr="00BE0CC7">
              <w:rPr>
                <w:sz w:val="18"/>
                <w:szCs w:val="18"/>
                <w:lang w:eastAsia="en-US"/>
              </w:rPr>
              <w:t>мкр</w:t>
            </w:r>
            <w:proofErr w:type="spellEnd"/>
            <w:r w:rsidRPr="00BE0CC7">
              <w:rPr>
                <w:sz w:val="18"/>
                <w:szCs w:val="18"/>
                <w:lang w:eastAsia="en-US"/>
              </w:rPr>
              <w:t xml:space="preserve">. </w:t>
            </w:r>
            <w:proofErr w:type="gramStart"/>
            <w:r w:rsidRPr="00BE0CC7">
              <w:rPr>
                <w:sz w:val="18"/>
                <w:szCs w:val="18"/>
                <w:lang w:eastAsia="en-US"/>
              </w:rPr>
              <w:t>Южный</w:t>
            </w:r>
            <w:proofErr w:type="gramEnd"/>
            <w:r w:rsidRPr="00BE0CC7">
              <w:rPr>
                <w:sz w:val="18"/>
                <w:szCs w:val="18"/>
                <w:lang w:eastAsia="en-US"/>
              </w:rPr>
              <w:t xml:space="preserve">, ул. Ангарская 19а, на автомобильной стоянке </w:t>
            </w:r>
            <w:proofErr w:type="spellStart"/>
            <w:r w:rsidRPr="00BE0CC7">
              <w:rPr>
                <w:sz w:val="18"/>
                <w:szCs w:val="18"/>
                <w:lang w:eastAsia="en-US"/>
              </w:rPr>
              <w:t>автомоечного</w:t>
            </w:r>
            <w:proofErr w:type="spellEnd"/>
            <w:r w:rsidRPr="00BE0CC7">
              <w:rPr>
                <w:sz w:val="18"/>
                <w:szCs w:val="18"/>
                <w:lang w:eastAsia="en-US"/>
              </w:rPr>
              <w:t xml:space="preserve"> комплекса «М53», на 21 м. севернее границы земельного участка с кадастровым номером 38:06:130501:997</w:t>
            </w:r>
          </w:p>
        </w:tc>
        <w:tc>
          <w:tcPr>
            <w:tcW w:w="989" w:type="dxa"/>
            <w:tcBorders>
              <w:top w:val="single" w:sz="4" w:space="0" w:color="auto"/>
              <w:left w:val="nil"/>
              <w:bottom w:val="single" w:sz="4" w:space="0" w:color="auto"/>
              <w:right w:val="single" w:sz="4" w:space="0" w:color="auto"/>
            </w:tcBorders>
            <w:shd w:val="clear" w:color="auto" w:fill="FFFFFF"/>
            <w:textDirection w:val="btLr"/>
            <w:vAlign w:val="center"/>
          </w:tcPr>
          <w:p w:rsidR="00BE0CC7" w:rsidRPr="00BE0CC7" w:rsidRDefault="00BE0CC7" w:rsidP="00BE0CC7">
            <w:pPr>
              <w:spacing w:line="256" w:lineRule="auto"/>
              <w:ind w:left="113" w:right="113" w:firstLine="0"/>
              <w:jc w:val="center"/>
              <w:rPr>
                <w:sz w:val="18"/>
                <w:szCs w:val="18"/>
                <w:lang w:eastAsia="en-US"/>
              </w:rPr>
            </w:pPr>
            <w:r w:rsidRPr="00BE0CC7">
              <w:rPr>
                <w:sz w:val="18"/>
                <w:szCs w:val="18"/>
                <w:lang w:eastAsia="en-US"/>
              </w:rPr>
              <w:t>павильон</w:t>
            </w:r>
          </w:p>
          <w:p w:rsidR="00BE0CC7" w:rsidRPr="00BE0CC7" w:rsidRDefault="00BE0CC7" w:rsidP="00BE0CC7">
            <w:pPr>
              <w:spacing w:line="256" w:lineRule="auto"/>
              <w:ind w:left="113" w:right="113" w:firstLine="0"/>
              <w:jc w:val="center"/>
              <w:rPr>
                <w:sz w:val="18"/>
                <w:szCs w:val="18"/>
                <w:lang w:eastAsia="en-US"/>
              </w:rPr>
            </w:pPr>
          </w:p>
        </w:tc>
        <w:tc>
          <w:tcPr>
            <w:tcW w:w="1276"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для реализации</w:t>
            </w:r>
          </w:p>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продовольственных,</w:t>
            </w:r>
          </w:p>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непродовольственных товаров</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18</w:t>
            </w:r>
          </w:p>
        </w:tc>
        <w:tc>
          <w:tcPr>
            <w:tcW w:w="851"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18</w:t>
            </w:r>
          </w:p>
        </w:tc>
        <w:tc>
          <w:tcPr>
            <w:tcW w:w="127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22 250</w:t>
            </w:r>
          </w:p>
        </w:tc>
        <w:tc>
          <w:tcPr>
            <w:tcW w:w="1921" w:type="dxa"/>
            <w:tcBorders>
              <w:top w:val="single" w:sz="4" w:space="0" w:color="auto"/>
              <w:left w:val="nil"/>
              <w:bottom w:val="single" w:sz="4" w:space="0" w:color="auto"/>
              <w:right w:val="single" w:sz="4"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22 917,5</w:t>
            </w:r>
          </w:p>
        </w:tc>
        <w:tc>
          <w:tcPr>
            <w:tcW w:w="1985"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ООО ГТК «Восток»</w:t>
            </w:r>
          </w:p>
        </w:tc>
      </w:tr>
      <w:tr w:rsidR="00BE0CC7" w:rsidRPr="00BE0CC7" w:rsidTr="008B2661">
        <w:trPr>
          <w:cantSplit/>
          <w:trHeight w:val="1117"/>
        </w:trPr>
        <w:tc>
          <w:tcPr>
            <w:tcW w:w="705"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i/>
                <w:sz w:val="18"/>
                <w:szCs w:val="18"/>
                <w:lang w:eastAsia="en-US"/>
              </w:rPr>
            </w:pPr>
            <w:r w:rsidRPr="00BE0CC7">
              <w:rPr>
                <w:i/>
                <w:sz w:val="18"/>
                <w:szCs w:val="18"/>
                <w:lang w:eastAsia="en-US"/>
              </w:rPr>
              <w:t>4</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70</w:t>
            </w:r>
          </w:p>
        </w:tc>
        <w:tc>
          <w:tcPr>
            <w:tcW w:w="439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rPr>
                <w:b/>
                <w:sz w:val="18"/>
                <w:szCs w:val="18"/>
                <w:lang w:eastAsia="en-US"/>
              </w:rPr>
            </w:pPr>
            <w:r w:rsidRPr="00BE0CC7">
              <w:rPr>
                <w:sz w:val="18"/>
                <w:szCs w:val="18"/>
                <w:lang w:eastAsia="en-US"/>
              </w:rPr>
              <w:t>Иркутская область, Иркутский район, п. Падь Мельничная, ул. Заводская, уч. 1б</w:t>
            </w:r>
            <w:r w:rsidRPr="00BE0CC7">
              <w:rPr>
                <w:b/>
                <w:sz w:val="18"/>
                <w:szCs w:val="18"/>
                <w:lang w:eastAsia="en-US"/>
              </w:rPr>
              <w:t xml:space="preserve"> </w:t>
            </w:r>
          </w:p>
        </w:tc>
        <w:tc>
          <w:tcPr>
            <w:tcW w:w="989" w:type="dxa"/>
            <w:tcBorders>
              <w:top w:val="single" w:sz="4" w:space="0" w:color="auto"/>
              <w:left w:val="nil"/>
              <w:bottom w:val="single" w:sz="4" w:space="0" w:color="auto"/>
              <w:right w:val="single" w:sz="4" w:space="0" w:color="auto"/>
            </w:tcBorders>
            <w:shd w:val="clear" w:color="auto" w:fill="FFFFFF"/>
            <w:textDirection w:val="btLr"/>
            <w:vAlign w:val="center"/>
          </w:tcPr>
          <w:p w:rsidR="00BE0CC7" w:rsidRPr="00BE0CC7" w:rsidRDefault="00BE0CC7" w:rsidP="00BE0CC7">
            <w:pPr>
              <w:spacing w:line="256" w:lineRule="auto"/>
              <w:ind w:left="113" w:right="113" w:firstLine="0"/>
              <w:jc w:val="center"/>
              <w:rPr>
                <w:sz w:val="18"/>
                <w:szCs w:val="18"/>
                <w:lang w:eastAsia="en-US"/>
              </w:rPr>
            </w:pPr>
            <w:r w:rsidRPr="00BE0CC7">
              <w:rPr>
                <w:sz w:val="18"/>
                <w:szCs w:val="18"/>
                <w:lang w:eastAsia="en-US"/>
              </w:rPr>
              <w:t>павильон</w:t>
            </w:r>
          </w:p>
          <w:p w:rsidR="00BE0CC7" w:rsidRPr="00BE0CC7" w:rsidRDefault="00BE0CC7" w:rsidP="00BE0CC7">
            <w:pPr>
              <w:spacing w:line="256" w:lineRule="auto"/>
              <w:ind w:left="113" w:right="113" w:firstLine="0"/>
              <w:jc w:val="center"/>
              <w:rPr>
                <w:sz w:val="18"/>
                <w:szCs w:val="18"/>
                <w:lang w:eastAsia="en-US"/>
              </w:rPr>
            </w:pPr>
          </w:p>
        </w:tc>
        <w:tc>
          <w:tcPr>
            <w:tcW w:w="1276"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для реализации продовольственных  товаров</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100</w:t>
            </w:r>
          </w:p>
        </w:tc>
        <w:tc>
          <w:tcPr>
            <w:tcW w:w="851"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100</w:t>
            </w:r>
          </w:p>
        </w:tc>
        <w:tc>
          <w:tcPr>
            <w:tcW w:w="127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93 600</w:t>
            </w:r>
          </w:p>
        </w:tc>
        <w:tc>
          <w:tcPr>
            <w:tcW w:w="1921" w:type="dxa"/>
            <w:tcBorders>
              <w:top w:val="single" w:sz="4" w:space="0" w:color="auto"/>
              <w:left w:val="nil"/>
              <w:bottom w:val="single" w:sz="4" w:space="0" w:color="auto"/>
              <w:right w:val="single" w:sz="4"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93 600</w:t>
            </w:r>
          </w:p>
        </w:tc>
        <w:tc>
          <w:tcPr>
            <w:tcW w:w="1985"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ИП Распутин Антон Николаевич</w:t>
            </w:r>
          </w:p>
        </w:tc>
      </w:tr>
      <w:tr w:rsidR="00BE0CC7" w:rsidRPr="00BE0CC7" w:rsidTr="008B2661">
        <w:trPr>
          <w:cantSplit/>
          <w:trHeight w:val="1134"/>
        </w:trPr>
        <w:tc>
          <w:tcPr>
            <w:tcW w:w="705"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i/>
                <w:sz w:val="18"/>
                <w:szCs w:val="18"/>
                <w:lang w:eastAsia="en-US"/>
              </w:rPr>
            </w:pPr>
            <w:r w:rsidRPr="00BE0CC7">
              <w:rPr>
                <w:i/>
                <w:sz w:val="18"/>
                <w:szCs w:val="18"/>
                <w:lang w:eastAsia="en-US"/>
              </w:rPr>
              <w:t>5</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72</w:t>
            </w:r>
          </w:p>
        </w:tc>
        <w:tc>
          <w:tcPr>
            <w:tcW w:w="439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tabs>
                <w:tab w:val="left" w:pos="567"/>
              </w:tabs>
              <w:suppressAutoHyphens/>
              <w:spacing w:line="256" w:lineRule="auto"/>
              <w:ind w:left="0" w:firstLine="0"/>
              <w:rPr>
                <w:sz w:val="18"/>
                <w:szCs w:val="18"/>
                <w:lang w:eastAsia="en-US"/>
              </w:rPr>
            </w:pPr>
            <w:r w:rsidRPr="00BE0CC7">
              <w:rPr>
                <w:sz w:val="18"/>
                <w:szCs w:val="18"/>
                <w:lang w:eastAsia="en-US"/>
              </w:rPr>
              <w:t xml:space="preserve">Иркутская область, Иркутский район, </w:t>
            </w:r>
            <w:proofErr w:type="spellStart"/>
            <w:r w:rsidRPr="00BE0CC7">
              <w:rPr>
                <w:sz w:val="18"/>
                <w:szCs w:val="18"/>
                <w:lang w:eastAsia="en-US"/>
              </w:rPr>
              <w:t>р.п</w:t>
            </w:r>
            <w:proofErr w:type="spellEnd"/>
            <w:r w:rsidRPr="00BE0CC7">
              <w:rPr>
                <w:sz w:val="18"/>
                <w:szCs w:val="18"/>
                <w:lang w:eastAsia="en-US"/>
              </w:rPr>
              <w:t>. Маркова, ул. Черемуховая, 12</w:t>
            </w:r>
          </w:p>
        </w:tc>
        <w:tc>
          <w:tcPr>
            <w:tcW w:w="989" w:type="dxa"/>
            <w:tcBorders>
              <w:top w:val="single" w:sz="4" w:space="0" w:color="auto"/>
              <w:left w:val="nil"/>
              <w:bottom w:val="single" w:sz="4" w:space="0" w:color="auto"/>
              <w:right w:val="single" w:sz="4" w:space="0" w:color="auto"/>
            </w:tcBorders>
            <w:shd w:val="clear" w:color="auto" w:fill="FFFFFF"/>
            <w:textDirection w:val="btLr"/>
            <w:vAlign w:val="center"/>
          </w:tcPr>
          <w:p w:rsidR="00BE0CC7" w:rsidRPr="00BE0CC7" w:rsidRDefault="00BE0CC7" w:rsidP="00BE0CC7">
            <w:pPr>
              <w:spacing w:line="256" w:lineRule="auto"/>
              <w:ind w:left="113" w:right="113" w:firstLine="0"/>
              <w:jc w:val="center"/>
              <w:rPr>
                <w:sz w:val="18"/>
                <w:szCs w:val="18"/>
                <w:lang w:eastAsia="en-US"/>
              </w:rPr>
            </w:pPr>
            <w:r w:rsidRPr="00BE0CC7">
              <w:rPr>
                <w:sz w:val="18"/>
                <w:szCs w:val="18"/>
                <w:lang w:eastAsia="en-US"/>
              </w:rPr>
              <w:t>павильон</w:t>
            </w:r>
          </w:p>
          <w:p w:rsidR="00BE0CC7" w:rsidRPr="00BE0CC7" w:rsidRDefault="00BE0CC7" w:rsidP="00BE0CC7">
            <w:pPr>
              <w:spacing w:line="256" w:lineRule="auto"/>
              <w:ind w:left="113" w:right="113" w:firstLine="0"/>
              <w:jc w:val="center"/>
              <w:rPr>
                <w:sz w:val="18"/>
                <w:szCs w:val="18"/>
                <w:lang w:eastAsia="en-US"/>
              </w:rPr>
            </w:pPr>
          </w:p>
        </w:tc>
        <w:tc>
          <w:tcPr>
            <w:tcW w:w="1276"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для реализации продовольственных  товаров</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170</w:t>
            </w:r>
          </w:p>
        </w:tc>
        <w:tc>
          <w:tcPr>
            <w:tcW w:w="851"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170</w:t>
            </w:r>
          </w:p>
        </w:tc>
        <w:tc>
          <w:tcPr>
            <w:tcW w:w="127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99 960</w:t>
            </w:r>
          </w:p>
        </w:tc>
        <w:tc>
          <w:tcPr>
            <w:tcW w:w="1921" w:type="dxa"/>
            <w:tcBorders>
              <w:top w:val="single" w:sz="4" w:space="0" w:color="auto"/>
              <w:left w:val="nil"/>
              <w:bottom w:val="single" w:sz="4" w:space="0" w:color="auto"/>
              <w:right w:val="single" w:sz="4"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w:t>
            </w:r>
          </w:p>
        </w:tc>
        <w:tc>
          <w:tcPr>
            <w:tcW w:w="1985"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не состоялся</w:t>
            </w:r>
          </w:p>
        </w:tc>
      </w:tr>
      <w:tr w:rsidR="00BE0CC7" w:rsidRPr="00BE0CC7" w:rsidTr="008B2661">
        <w:trPr>
          <w:cantSplit/>
          <w:trHeight w:val="1256"/>
        </w:trPr>
        <w:tc>
          <w:tcPr>
            <w:tcW w:w="705"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i/>
                <w:sz w:val="18"/>
                <w:szCs w:val="18"/>
                <w:lang w:eastAsia="en-US"/>
              </w:rPr>
            </w:pPr>
            <w:r w:rsidRPr="00BE0CC7">
              <w:rPr>
                <w:i/>
                <w:sz w:val="18"/>
                <w:szCs w:val="18"/>
                <w:lang w:eastAsia="en-US"/>
              </w:rPr>
              <w:t>6</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110</w:t>
            </w:r>
          </w:p>
        </w:tc>
        <w:tc>
          <w:tcPr>
            <w:tcW w:w="439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rPr>
                <w:sz w:val="18"/>
                <w:szCs w:val="18"/>
                <w:lang w:eastAsia="en-US"/>
              </w:rPr>
            </w:pPr>
            <w:r w:rsidRPr="00BE0CC7">
              <w:rPr>
                <w:sz w:val="18"/>
                <w:szCs w:val="18"/>
                <w:lang w:eastAsia="en-US"/>
              </w:rPr>
              <w:t>Иркутская область, Иркутский район, д. Ангара, ул. Береговая, 6в</w:t>
            </w:r>
          </w:p>
        </w:tc>
        <w:tc>
          <w:tcPr>
            <w:tcW w:w="989" w:type="dxa"/>
            <w:tcBorders>
              <w:top w:val="single" w:sz="4" w:space="0" w:color="auto"/>
              <w:left w:val="nil"/>
              <w:bottom w:val="single" w:sz="4" w:space="0" w:color="auto"/>
              <w:right w:val="single" w:sz="4" w:space="0" w:color="auto"/>
            </w:tcBorders>
            <w:shd w:val="clear" w:color="auto" w:fill="FFFFFF"/>
            <w:textDirection w:val="btLr"/>
            <w:vAlign w:val="center"/>
          </w:tcPr>
          <w:p w:rsidR="00BE0CC7" w:rsidRPr="00BE0CC7" w:rsidRDefault="00BE0CC7" w:rsidP="00BE0CC7">
            <w:pPr>
              <w:spacing w:line="256" w:lineRule="auto"/>
              <w:ind w:left="113" w:right="113" w:firstLine="0"/>
              <w:jc w:val="left"/>
              <w:rPr>
                <w:sz w:val="18"/>
                <w:szCs w:val="18"/>
                <w:lang w:eastAsia="en-US"/>
              </w:rPr>
            </w:pPr>
            <w:r w:rsidRPr="00BE0CC7">
              <w:rPr>
                <w:sz w:val="18"/>
                <w:szCs w:val="18"/>
                <w:lang w:eastAsia="en-US"/>
              </w:rPr>
              <w:t>павильон</w:t>
            </w:r>
          </w:p>
          <w:p w:rsidR="00BE0CC7" w:rsidRPr="00BE0CC7" w:rsidRDefault="00BE0CC7" w:rsidP="00BE0CC7">
            <w:pPr>
              <w:spacing w:line="256" w:lineRule="auto"/>
              <w:ind w:left="113" w:right="113" w:firstLine="0"/>
              <w:jc w:val="center"/>
              <w:rPr>
                <w:sz w:val="18"/>
                <w:szCs w:val="18"/>
                <w:lang w:eastAsia="en-US"/>
              </w:rPr>
            </w:pPr>
          </w:p>
        </w:tc>
        <w:tc>
          <w:tcPr>
            <w:tcW w:w="1276"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для реализации продовольственных  товаров</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100</w:t>
            </w:r>
          </w:p>
        </w:tc>
        <w:tc>
          <w:tcPr>
            <w:tcW w:w="851"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100</w:t>
            </w:r>
          </w:p>
        </w:tc>
        <w:tc>
          <w:tcPr>
            <w:tcW w:w="127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24 000</w:t>
            </w:r>
          </w:p>
        </w:tc>
        <w:tc>
          <w:tcPr>
            <w:tcW w:w="1921" w:type="dxa"/>
            <w:tcBorders>
              <w:top w:val="single" w:sz="4" w:space="0" w:color="auto"/>
              <w:left w:val="nil"/>
              <w:bottom w:val="single" w:sz="4" w:space="0" w:color="auto"/>
              <w:right w:val="single" w:sz="4"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w:t>
            </w:r>
          </w:p>
        </w:tc>
        <w:tc>
          <w:tcPr>
            <w:tcW w:w="1985"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не состоялся</w:t>
            </w:r>
          </w:p>
        </w:tc>
      </w:tr>
      <w:tr w:rsidR="00BE0CC7" w:rsidRPr="00BE0CC7" w:rsidTr="008B2661">
        <w:trPr>
          <w:cantSplit/>
          <w:trHeight w:val="704"/>
        </w:trPr>
        <w:tc>
          <w:tcPr>
            <w:tcW w:w="705"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i/>
                <w:sz w:val="18"/>
                <w:szCs w:val="18"/>
                <w:lang w:eastAsia="en-US"/>
              </w:rPr>
            </w:pPr>
            <w:r w:rsidRPr="00BE0CC7">
              <w:rPr>
                <w:i/>
                <w:sz w:val="18"/>
                <w:szCs w:val="18"/>
                <w:lang w:eastAsia="en-US"/>
              </w:rPr>
              <w:t>7</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9</w:t>
            </w:r>
          </w:p>
        </w:tc>
        <w:tc>
          <w:tcPr>
            <w:tcW w:w="439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rPr>
                <w:sz w:val="18"/>
                <w:szCs w:val="18"/>
                <w:lang w:eastAsia="en-US"/>
              </w:rPr>
            </w:pPr>
            <w:r w:rsidRPr="00BE0CC7">
              <w:rPr>
                <w:sz w:val="18"/>
                <w:szCs w:val="18"/>
                <w:lang w:eastAsia="en-US"/>
              </w:rPr>
              <w:t xml:space="preserve">Иркутская область, Иркутский район, д. </w:t>
            </w:r>
            <w:proofErr w:type="spellStart"/>
            <w:r w:rsidRPr="00BE0CC7">
              <w:rPr>
                <w:sz w:val="18"/>
                <w:szCs w:val="18"/>
                <w:lang w:eastAsia="en-US"/>
              </w:rPr>
              <w:t>Карлук</w:t>
            </w:r>
            <w:proofErr w:type="spellEnd"/>
            <w:r w:rsidRPr="00BE0CC7">
              <w:rPr>
                <w:sz w:val="18"/>
                <w:szCs w:val="18"/>
                <w:lang w:eastAsia="en-US"/>
              </w:rPr>
              <w:t>, пер. Фабричный, около дома № 8</w:t>
            </w:r>
          </w:p>
        </w:tc>
        <w:tc>
          <w:tcPr>
            <w:tcW w:w="989" w:type="dxa"/>
            <w:tcBorders>
              <w:top w:val="single" w:sz="4" w:space="0" w:color="auto"/>
              <w:left w:val="nil"/>
              <w:bottom w:val="single" w:sz="4" w:space="0" w:color="auto"/>
              <w:right w:val="single" w:sz="4" w:space="0" w:color="auto"/>
            </w:tcBorders>
            <w:shd w:val="clear" w:color="auto" w:fill="FFFFFF"/>
            <w:textDirection w:val="btLr"/>
            <w:vAlign w:val="center"/>
          </w:tcPr>
          <w:p w:rsidR="00BE0CC7" w:rsidRPr="00BE0CC7" w:rsidRDefault="00BE0CC7" w:rsidP="00BE0CC7">
            <w:pPr>
              <w:spacing w:line="256" w:lineRule="auto"/>
              <w:ind w:left="113" w:right="113" w:firstLine="0"/>
              <w:jc w:val="center"/>
              <w:rPr>
                <w:sz w:val="18"/>
                <w:szCs w:val="18"/>
                <w:lang w:eastAsia="en-US"/>
              </w:rPr>
            </w:pPr>
            <w:r w:rsidRPr="00BE0CC7">
              <w:rPr>
                <w:sz w:val="18"/>
                <w:szCs w:val="18"/>
                <w:lang w:eastAsia="en-US"/>
              </w:rPr>
              <w:t>павильон</w:t>
            </w:r>
          </w:p>
          <w:p w:rsidR="00BE0CC7" w:rsidRPr="00BE0CC7" w:rsidRDefault="00BE0CC7" w:rsidP="00BE0CC7">
            <w:pPr>
              <w:spacing w:line="256" w:lineRule="auto"/>
              <w:ind w:left="113" w:right="113" w:firstLine="0"/>
              <w:jc w:val="center"/>
              <w:rPr>
                <w:sz w:val="18"/>
                <w:szCs w:val="18"/>
                <w:lang w:eastAsia="en-US"/>
              </w:rPr>
            </w:pPr>
          </w:p>
        </w:tc>
        <w:tc>
          <w:tcPr>
            <w:tcW w:w="1276"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для реализации продовольственных  товаров</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42</w:t>
            </w:r>
          </w:p>
        </w:tc>
        <w:tc>
          <w:tcPr>
            <w:tcW w:w="851"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42</w:t>
            </w:r>
          </w:p>
        </w:tc>
        <w:tc>
          <w:tcPr>
            <w:tcW w:w="127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10 600</w:t>
            </w:r>
          </w:p>
        </w:tc>
        <w:tc>
          <w:tcPr>
            <w:tcW w:w="1921" w:type="dxa"/>
            <w:tcBorders>
              <w:top w:val="single" w:sz="4" w:space="0" w:color="auto"/>
              <w:left w:val="nil"/>
              <w:bottom w:val="single" w:sz="4" w:space="0" w:color="auto"/>
              <w:right w:val="single" w:sz="4"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10 600</w:t>
            </w:r>
          </w:p>
        </w:tc>
        <w:tc>
          <w:tcPr>
            <w:tcW w:w="1985"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ИП Орлова Любовь Николаевна</w:t>
            </w:r>
          </w:p>
        </w:tc>
      </w:tr>
      <w:tr w:rsidR="00BE0CC7" w:rsidRPr="00BE0CC7" w:rsidTr="008B2661">
        <w:trPr>
          <w:cantSplit/>
          <w:trHeight w:val="1056"/>
        </w:trPr>
        <w:tc>
          <w:tcPr>
            <w:tcW w:w="705"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i/>
                <w:sz w:val="18"/>
                <w:szCs w:val="18"/>
                <w:lang w:eastAsia="en-US"/>
              </w:rPr>
            </w:pPr>
            <w:r w:rsidRPr="00BE0CC7">
              <w:rPr>
                <w:i/>
                <w:sz w:val="18"/>
                <w:szCs w:val="18"/>
                <w:lang w:eastAsia="en-US"/>
              </w:rPr>
              <w:t>8</w:t>
            </w:r>
          </w:p>
        </w:tc>
        <w:tc>
          <w:tcPr>
            <w:tcW w:w="850"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17.1</w:t>
            </w:r>
          </w:p>
        </w:tc>
        <w:tc>
          <w:tcPr>
            <w:tcW w:w="439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rPr>
                <w:sz w:val="18"/>
                <w:szCs w:val="18"/>
                <w:lang w:eastAsia="en-US"/>
              </w:rPr>
            </w:pPr>
            <w:r w:rsidRPr="00BE0CC7">
              <w:rPr>
                <w:sz w:val="18"/>
                <w:szCs w:val="18"/>
                <w:lang w:eastAsia="en-US"/>
              </w:rPr>
              <w:t xml:space="preserve">Иркутская область, Иркутский район, д. </w:t>
            </w:r>
            <w:proofErr w:type="spellStart"/>
            <w:r w:rsidRPr="00BE0CC7">
              <w:rPr>
                <w:sz w:val="18"/>
                <w:szCs w:val="18"/>
                <w:lang w:eastAsia="en-US"/>
              </w:rPr>
              <w:t>Карлук</w:t>
            </w:r>
            <w:proofErr w:type="spellEnd"/>
            <w:r w:rsidRPr="00BE0CC7">
              <w:rPr>
                <w:sz w:val="18"/>
                <w:szCs w:val="18"/>
                <w:lang w:eastAsia="en-US"/>
              </w:rPr>
              <w:t>, ул. Лермонтова, в районе дома № 1 а</w:t>
            </w:r>
          </w:p>
        </w:tc>
        <w:tc>
          <w:tcPr>
            <w:tcW w:w="989" w:type="dxa"/>
            <w:tcBorders>
              <w:top w:val="single" w:sz="4" w:space="0" w:color="auto"/>
              <w:left w:val="nil"/>
              <w:bottom w:val="single" w:sz="4" w:space="0" w:color="auto"/>
              <w:right w:val="single" w:sz="4" w:space="0" w:color="auto"/>
            </w:tcBorders>
            <w:shd w:val="clear" w:color="auto" w:fill="FFFFFF"/>
            <w:textDirection w:val="btLr"/>
            <w:vAlign w:val="center"/>
          </w:tcPr>
          <w:p w:rsidR="00BE0CC7" w:rsidRPr="00BE0CC7" w:rsidRDefault="00BE0CC7" w:rsidP="00BE0CC7">
            <w:pPr>
              <w:spacing w:line="256" w:lineRule="auto"/>
              <w:ind w:left="0" w:right="113" w:firstLine="0"/>
              <w:jc w:val="center"/>
              <w:rPr>
                <w:sz w:val="18"/>
                <w:szCs w:val="18"/>
                <w:lang w:eastAsia="en-US"/>
              </w:rPr>
            </w:pPr>
            <w:r w:rsidRPr="00BE0CC7">
              <w:rPr>
                <w:sz w:val="18"/>
                <w:szCs w:val="18"/>
                <w:lang w:eastAsia="en-US"/>
              </w:rPr>
              <w:t>павильон</w:t>
            </w:r>
          </w:p>
          <w:p w:rsidR="00BE0CC7" w:rsidRPr="00BE0CC7" w:rsidRDefault="00BE0CC7" w:rsidP="00BE0CC7">
            <w:pPr>
              <w:spacing w:line="256" w:lineRule="auto"/>
              <w:ind w:left="113" w:right="113" w:firstLine="0"/>
              <w:jc w:val="center"/>
              <w:rPr>
                <w:sz w:val="18"/>
                <w:szCs w:val="18"/>
                <w:lang w:eastAsia="en-US"/>
              </w:rPr>
            </w:pPr>
          </w:p>
        </w:tc>
        <w:tc>
          <w:tcPr>
            <w:tcW w:w="1276" w:type="dxa"/>
            <w:tcBorders>
              <w:top w:val="single" w:sz="4" w:space="0" w:color="auto"/>
              <w:left w:val="single" w:sz="4" w:space="0" w:color="auto"/>
              <w:bottom w:val="single" w:sz="4" w:space="0" w:color="auto"/>
              <w:right w:val="single" w:sz="2" w:space="0" w:color="auto"/>
            </w:tcBorders>
            <w:shd w:val="clear" w:color="auto" w:fill="FFFFFF"/>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для реализации непродовольственных  товаров</w:t>
            </w:r>
          </w:p>
        </w:tc>
        <w:tc>
          <w:tcPr>
            <w:tcW w:w="850" w:type="dxa"/>
            <w:tcBorders>
              <w:top w:val="single" w:sz="4" w:space="0" w:color="auto"/>
              <w:left w:val="nil"/>
              <w:bottom w:val="single" w:sz="4" w:space="0" w:color="auto"/>
              <w:right w:val="single" w:sz="2" w:space="0" w:color="auto"/>
            </w:tcBorders>
            <w:shd w:val="clear" w:color="auto" w:fill="FFFFFF"/>
            <w:noWrap/>
          </w:tcPr>
          <w:p w:rsidR="00BE0CC7" w:rsidRPr="00BE0CC7" w:rsidRDefault="00BE0CC7" w:rsidP="00BE0CC7">
            <w:pPr>
              <w:spacing w:line="256" w:lineRule="auto"/>
              <w:ind w:left="0" w:firstLine="0"/>
              <w:jc w:val="left"/>
              <w:rPr>
                <w:sz w:val="18"/>
                <w:szCs w:val="18"/>
                <w:lang w:eastAsia="en-US"/>
              </w:rPr>
            </w:pPr>
          </w:p>
          <w:p w:rsidR="00BE0CC7" w:rsidRPr="00BE0CC7" w:rsidRDefault="00BE0CC7" w:rsidP="00BE0CC7">
            <w:pPr>
              <w:spacing w:line="256" w:lineRule="auto"/>
              <w:ind w:left="0" w:firstLine="0"/>
              <w:jc w:val="left"/>
              <w:rPr>
                <w:sz w:val="18"/>
                <w:szCs w:val="18"/>
                <w:lang w:eastAsia="en-US"/>
              </w:rPr>
            </w:pPr>
          </w:p>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20</w:t>
            </w:r>
          </w:p>
        </w:tc>
        <w:tc>
          <w:tcPr>
            <w:tcW w:w="851"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20</w:t>
            </w:r>
          </w:p>
        </w:tc>
        <w:tc>
          <w:tcPr>
            <w:tcW w:w="1276" w:type="dxa"/>
            <w:tcBorders>
              <w:top w:val="single" w:sz="4" w:space="0" w:color="auto"/>
              <w:left w:val="nil"/>
              <w:bottom w:val="single" w:sz="4" w:space="0" w:color="auto"/>
              <w:right w:val="single" w:sz="2" w:space="0" w:color="auto"/>
            </w:tcBorders>
            <w:shd w:val="clear" w:color="auto" w:fill="FFFFFF"/>
            <w:noWrap/>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5040</w:t>
            </w:r>
          </w:p>
        </w:tc>
        <w:tc>
          <w:tcPr>
            <w:tcW w:w="1921" w:type="dxa"/>
            <w:tcBorders>
              <w:top w:val="single" w:sz="4" w:space="0" w:color="auto"/>
              <w:left w:val="nil"/>
              <w:bottom w:val="single" w:sz="4" w:space="0" w:color="auto"/>
              <w:right w:val="single" w:sz="4"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67 032</w:t>
            </w:r>
          </w:p>
        </w:tc>
        <w:tc>
          <w:tcPr>
            <w:tcW w:w="1985"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BE0CC7" w:rsidRPr="00BE0CC7" w:rsidRDefault="00BE0CC7" w:rsidP="00BE0CC7">
            <w:pPr>
              <w:spacing w:line="256" w:lineRule="auto"/>
              <w:ind w:left="0" w:firstLine="0"/>
              <w:jc w:val="center"/>
              <w:rPr>
                <w:sz w:val="18"/>
                <w:szCs w:val="18"/>
                <w:lang w:eastAsia="en-US"/>
              </w:rPr>
            </w:pPr>
            <w:r w:rsidRPr="00BE0CC7">
              <w:rPr>
                <w:sz w:val="18"/>
                <w:szCs w:val="18"/>
                <w:lang w:eastAsia="en-US"/>
              </w:rPr>
              <w:t>ИП Артамонова Анна Александровна</w:t>
            </w:r>
          </w:p>
        </w:tc>
      </w:tr>
    </w:tbl>
    <w:p w:rsidR="00BE0CC7" w:rsidRPr="00BE0CC7" w:rsidRDefault="00BE0CC7" w:rsidP="00BE0CC7">
      <w:pPr>
        <w:tabs>
          <w:tab w:val="left" w:pos="3976"/>
        </w:tabs>
        <w:ind w:left="0" w:right="-136" w:firstLine="284"/>
        <w:rPr>
          <w:sz w:val="18"/>
          <w:szCs w:val="18"/>
        </w:rPr>
      </w:pPr>
    </w:p>
    <w:p w:rsidR="008B2661" w:rsidRDefault="008B2661" w:rsidP="008B2661">
      <w:pPr>
        <w:tabs>
          <w:tab w:val="left" w:pos="3976"/>
        </w:tabs>
        <w:ind w:left="0" w:right="-136" w:firstLine="284"/>
        <w:jc w:val="right"/>
        <w:rPr>
          <w:i/>
          <w:sz w:val="18"/>
          <w:szCs w:val="18"/>
        </w:rPr>
      </w:pPr>
    </w:p>
    <w:p w:rsidR="00BE0CC7" w:rsidRDefault="008B2661" w:rsidP="008B2661">
      <w:pPr>
        <w:tabs>
          <w:tab w:val="left" w:pos="3976"/>
        </w:tabs>
        <w:ind w:left="0" w:right="-136" w:firstLine="284"/>
        <w:jc w:val="right"/>
        <w:rPr>
          <w:i/>
          <w:sz w:val="18"/>
          <w:szCs w:val="18"/>
        </w:rPr>
      </w:pPr>
      <w:r w:rsidRPr="008B2661">
        <w:rPr>
          <w:i/>
          <w:sz w:val="18"/>
          <w:szCs w:val="18"/>
        </w:rPr>
        <w:t xml:space="preserve">Директор </w:t>
      </w:r>
      <w:r w:rsidRPr="008B2661">
        <w:rPr>
          <w:i/>
          <w:sz w:val="18"/>
          <w:szCs w:val="18"/>
        </w:rPr>
        <w:tab/>
      </w:r>
      <w:r w:rsidRPr="008B2661">
        <w:rPr>
          <w:i/>
          <w:sz w:val="18"/>
          <w:szCs w:val="18"/>
        </w:rPr>
        <w:tab/>
      </w:r>
      <w:r w:rsidRPr="008B2661">
        <w:rPr>
          <w:i/>
          <w:sz w:val="18"/>
          <w:szCs w:val="18"/>
        </w:rPr>
        <w:tab/>
      </w:r>
      <w:r w:rsidRPr="008B2661">
        <w:rPr>
          <w:i/>
          <w:sz w:val="18"/>
          <w:szCs w:val="18"/>
        </w:rPr>
        <w:tab/>
      </w:r>
      <w:r w:rsidRPr="008B2661">
        <w:rPr>
          <w:i/>
          <w:sz w:val="18"/>
          <w:szCs w:val="18"/>
        </w:rPr>
        <w:tab/>
      </w:r>
      <w:r w:rsidRPr="008B2661">
        <w:rPr>
          <w:i/>
          <w:sz w:val="18"/>
          <w:szCs w:val="18"/>
        </w:rPr>
        <w:tab/>
      </w:r>
      <w:r w:rsidRPr="008B2661">
        <w:rPr>
          <w:i/>
          <w:sz w:val="18"/>
          <w:szCs w:val="18"/>
        </w:rPr>
        <w:tab/>
      </w:r>
      <w:r w:rsidRPr="008B2661">
        <w:rPr>
          <w:i/>
          <w:sz w:val="18"/>
          <w:szCs w:val="18"/>
        </w:rPr>
        <w:tab/>
      </w:r>
      <w:r w:rsidRPr="008B2661">
        <w:rPr>
          <w:i/>
          <w:sz w:val="18"/>
          <w:szCs w:val="18"/>
        </w:rPr>
        <w:tab/>
      </w:r>
      <w:r w:rsidRPr="008B2661">
        <w:rPr>
          <w:i/>
          <w:sz w:val="18"/>
          <w:szCs w:val="18"/>
        </w:rPr>
        <w:tab/>
      </w:r>
      <w:r w:rsidRPr="008B2661">
        <w:rPr>
          <w:i/>
          <w:sz w:val="18"/>
          <w:szCs w:val="18"/>
        </w:rPr>
        <w:tab/>
      </w:r>
      <w:r w:rsidRPr="008B2661">
        <w:rPr>
          <w:i/>
          <w:sz w:val="18"/>
          <w:szCs w:val="18"/>
        </w:rPr>
        <w:tab/>
      </w:r>
      <w:r w:rsidRPr="008B2661">
        <w:rPr>
          <w:i/>
          <w:sz w:val="18"/>
          <w:szCs w:val="18"/>
        </w:rPr>
        <w:tab/>
      </w:r>
      <w:r w:rsidRPr="008B2661">
        <w:rPr>
          <w:i/>
          <w:sz w:val="18"/>
          <w:szCs w:val="18"/>
        </w:rPr>
        <w:tab/>
        <w:t xml:space="preserve">А.Б. </w:t>
      </w:r>
      <w:proofErr w:type="spellStart"/>
      <w:r w:rsidRPr="008B2661">
        <w:rPr>
          <w:i/>
          <w:sz w:val="18"/>
          <w:szCs w:val="18"/>
        </w:rPr>
        <w:t>Чен</w:t>
      </w:r>
      <w:proofErr w:type="spellEnd"/>
      <w:r w:rsidRPr="008B2661">
        <w:rPr>
          <w:i/>
          <w:sz w:val="18"/>
          <w:szCs w:val="18"/>
        </w:rPr>
        <w:t>-Юн-Тай</w:t>
      </w:r>
    </w:p>
    <w:p w:rsidR="008B2661" w:rsidRDefault="008B2661" w:rsidP="008B2661">
      <w:pPr>
        <w:tabs>
          <w:tab w:val="left" w:pos="3976"/>
        </w:tabs>
        <w:ind w:left="0" w:right="-136" w:firstLine="284"/>
        <w:jc w:val="right"/>
        <w:rPr>
          <w:i/>
          <w:sz w:val="18"/>
          <w:szCs w:val="18"/>
        </w:rPr>
        <w:sectPr w:rsidR="008B2661" w:rsidSect="00BE0CC7">
          <w:pgSz w:w="16838" w:h="11906" w:orient="landscape"/>
          <w:pgMar w:top="1129" w:right="993" w:bottom="707" w:left="709" w:header="284" w:footer="709" w:gutter="0"/>
          <w:cols w:space="708"/>
          <w:docGrid w:linePitch="360"/>
        </w:sectPr>
      </w:pPr>
    </w:p>
    <w:p w:rsidR="00154002" w:rsidRPr="00154002" w:rsidRDefault="00154002" w:rsidP="00154002">
      <w:pPr>
        <w:tabs>
          <w:tab w:val="left" w:pos="709"/>
        </w:tabs>
        <w:jc w:val="center"/>
        <w:rPr>
          <w:spacing w:val="20"/>
          <w:sz w:val="18"/>
          <w:szCs w:val="18"/>
        </w:rPr>
      </w:pPr>
      <w:r w:rsidRPr="00154002">
        <w:rPr>
          <w:spacing w:val="20"/>
          <w:sz w:val="18"/>
          <w:szCs w:val="18"/>
        </w:rPr>
        <w:lastRenderedPageBreak/>
        <w:t>РОССИЙСКАЯ ФЕДЕРАЦИЯ</w:t>
      </w:r>
    </w:p>
    <w:p w:rsidR="00154002" w:rsidRPr="00154002" w:rsidRDefault="00154002" w:rsidP="00154002">
      <w:pPr>
        <w:suppressAutoHyphens/>
        <w:jc w:val="center"/>
        <w:rPr>
          <w:spacing w:val="20"/>
          <w:sz w:val="18"/>
          <w:szCs w:val="18"/>
        </w:rPr>
      </w:pPr>
      <w:r w:rsidRPr="00154002">
        <w:rPr>
          <w:spacing w:val="20"/>
          <w:sz w:val="18"/>
          <w:szCs w:val="18"/>
        </w:rPr>
        <w:t>ИРКУТСКАЯ ОБЛАСТЬ   ИРКУТСКИЙ РАЙОН</w:t>
      </w:r>
    </w:p>
    <w:p w:rsidR="00154002" w:rsidRPr="00154002" w:rsidRDefault="00154002" w:rsidP="00154002">
      <w:pPr>
        <w:suppressAutoHyphens/>
        <w:jc w:val="center"/>
        <w:rPr>
          <w:b/>
          <w:spacing w:val="50"/>
          <w:sz w:val="18"/>
          <w:szCs w:val="18"/>
        </w:rPr>
      </w:pPr>
      <w:r w:rsidRPr="00154002">
        <w:rPr>
          <w:b/>
          <w:spacing w:val="50"/>
          <w:sz w:val="18"/>
          <w:szCs w:val="18"/>
        </w:rPr>
        <w:t>ДУМА</w:t>
      </w:r>
    </w:p>
    <w:p w:rsidR="00154002" w:rsidRPr="00154002" w:rsidRDefault="00154002" w:rsidP="00154002">
      <w:pPr>
        <w:suppressAutoHyphens/>
        <w:jc w:val="center"/>
        <w:rPr>
          <w:bCs/>
          <w:spacing w:val="50"/>
          <w:sz w:val="18"/>
          <w:szCs w:val="18"/>
        </w:rPr>
      </w:pPr>
      <w:r w:rsidRPr="00154002">
        <w:rPr>
          <w:bCs/>
          <w:spacing w:val="50"/>
          <w:sz w:val="18"/>
          <w:szCs w:val="18"/>
        </w:rPr>
        <w:t>Хомутовского муниципального образования</w:t>
      </w:r>
    </w:p>
    <w:p w:rsidR="00154002" w:rsidRPr="00154002" w:rsidRDefault="00154002" w:rsidP="00154002">
      <w:pPr>
        <w:suppressAutoHyphens/>
        <w:jc w:val="center"/>
        <w:rPr>
          <w:bCs/>
          <w:spacing w:val="50"/>
          <w:sz w:val="18"/>
          <w:szCs w:val="18"/>
        </w:rPr>
      </w:pPr>
      <w:r w:rsidRPr="00154002">
        <w:rPr>
          <w:bCs/>
          <w:spacing w:val="50"/>
          <w:sz w:val="18"/>
          <w:szCs w:val="18"/>
        </w:rPr>
        <w:t>Пятый созыв</w:t>
      </w:r>
    </w:p>
    <w:p w:rsidR="00154002" w:rsidRDefault="00154002" w:rsidP="00154002">
      <w:pPr>
        <w:suppressAutoHyphens/>
        <w:jc w:val="center"/>
        <w:rPr>
          <w:b/>
          <w:bCs/>
          <w:sz w:val="18"/>
          <w:szCs w:val="18"/>
        </w:rPr>
      </w:pPr>
      <w:r w:rsidRPr="00154002">
        <w:rPr>
          <w:b/>
          <w:bCs/>
          <w:sz w:val="18"/>
          <w:szCs w:val="18"/>
        </w:rPr>
        <w:t>Решение</w:t>
      </w:r>
    </w:p>
    <w:p w:rsidR="00154002" w:rsidRPr="00154002" w:rsidRDefault="00154002" w:rsidP="00154002">
      <w:pPr>
        <w:suppressAutoHyphens/>
        <w:jc w:val="center"/>
        <w:rPr>
          <w:b/>
          <w:bCs/>
          <w:sz w:val="18"/>
          <w:szCs w:val="18"/>
        </w:rPr>
      </w:pPr>
    </w:p>
    <w:p w:rsidR="00154002" w:rsidRDefault="00154002" w:rsidP="00154002">
      <w:pPr>
        <w:tabs>
          <w:tab w:val="left" w:pos="3976"/>
        </w:tabs>
        <w:ind w:left="0" w:right="2" w:firstLine="568"/>
        <w:rPr>
          <w:sz w:val="18"/>
          <w:szCs w:val="18"/>
          <w:u w:val="single"/>
        </w:rPr>
      </w:pPr>
      <w:r>
        <w:rPr>
          <w:bCs/>
          <w:sz w:val="18"/>
          <w:szCs w:val="18"/>
          <w:u w:val="single"/>
        </w:rPr>
        <w:t>20.04.2023</w:t>
      </w:r>
      <w:r>
        <w:rPr>
          <w:sz w:val="18"/>
          <w:szCs w:val="18"/>
          <w:u w:val="single"/>
        </w:rPr>
        <w:t xml:space="preserve">  № 09-44 д</w:t>
      </w:r>
    </w:p>
    <w:p w:rsidR="00154002" w:rsidRDefault="00154002" w:rsidP="00154002">
      <w:pPr>
        <w:tabs>
          <w:tab w:val="left" w:pos="3976"/>
        </w:tabs>
        <w:ind w:left="0" w:right="2" w:firstLine="568"/>
        <w:rPr>
          <w:sz w:val="18"/>
          <w:szCs w:val="18"/>
        </w:rPr>
      </w:pPr>
      <w:r w:rsidRPr="007A6408">
        <w:rPr>
          <w:sz w:val="18"/>
          <w:szCs w:val="18"/>
        </w:rPr>
        <w:t xml:space="preserve">       с. Хомутово </w:t>
      </w:r>
    </w:p>
    <w:p w:rsidR="006A7D9B" w:rsidRDefault="006A7D9B" w:rsidP="00154002">
      <w:pPr>
        <w:tabs>
          <w:tab w:val="left" w:pos="3976"/>
        </w:tabs>
        <w:ind w:left="0" w:right="2" w:firstLine="568"/>
        <w:rPr>
          <w:sz w:val="18"/>
          <w:szCs w:val="18"/>
        </w:rPr>
      </w:pPr>
    </w:p>
    <w:p w:rsidR="008B2661" w:rsidRDefault="00154002" w:rsidP="00154002">
      <w:pPr>
        <w:tabs>
          <w:tab w:val="left" w:pos="3976"/>
        </w:tabs>
        <w:ind w:left="0" w:right="2" w:firstLine="568"/>
        <w:rPr>
          <w:sz w:val="18"/>
          <w:szCs w:val="18"/>
        </w:rPr>
      </w:pPr>
      <w:r w:rsidRPr="00154002">
        <w:rPr>
          <w:sz w:val="18"/>
          <w:szCs w:val="18"/>
        </w:rPr>
        <w:t>О внесении изменений в решение Думы Хомутовского муниципального образования от 29.12.2022 № 05-27/д</w:t>
      </w:r>
      <w:r>
        <w:rPr>
          <w:sz w:val="18"/>
          <w:szCs w:val="18"/>
        </w:rPr>
        <w:t>.</w:t>
      </w:r>
    </w:p>
    <w:p w:rsidR="00154002" w:rsidRDefault="00154002" w:rsidP="00154002">
      <w:pPr>
        <w:tabs>
          <w:tab w:val="left" w:pos="3976"/>
        </w:tabs>
        <w:ind w:left="0" w:right="2" w:firstLine="568"/>
        <w:rPr>
          <w:sz w:val="18"/>
          <w:szCs w:val="18"/>
        </w:rPr>
      </w:pPr>
    </w:p>
    <w:p w:rsidR="00154002" w:rsidRDefault="00154002" w:rsidP="00154002">
      <w:pPr>
        <w:tabs>
          <w:tab w:val="left" w:pos="3976"/>
        </w:tabs>
        <w:ind w:left="0" w:right="2" w:firstLine="568"/>
        <w:rPr>
          <w:sz w:val="18"/>
          <w:szCs w:val="18"/>
        </w:rPr>
      </w:pPr>
      <w:proofErr w:type="gramStart"/>
      <w:r w:rsidRPr="00154002">
        <w:rPr>
          <w:sz w:val="18"/>
          <w:szCs w:val="18"/>
        </w:rPr>
        <w:t>В соответствии с Федеральным законом от 21.12.2001</w:t>
      </w:r>
      <w:r>
        <w:rPr>
          <w:sz w:val="18"/>
          <w:szCs w:val="18"/>
        </w:rPr>
        <w:t xml:space="preserve"> № 178-ФЗ </w:t>
      </w:r>
      <w:r w:rsidRPr="00154002">
        <w:rPr>
          <w:sz w:val="18"/>
          <w:szCs w:val="18"/>
        </w:rPr>
        <w:t>«О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w:t>
      </w:r>
      <w:proofErr w:type="spellStart"/>
      <w:r w:rsidRPr="00154002">
        <w:rPr>
          <w:sz w:val="18"/>
          <w:szCs w:val="18"/>
        </w:rPr>
        <w:t>дсп</w:t>
      </w:r>
      <w:proofErr w:type="spellEnd"/>
      <w:r w:rsidRPr="00154002">
        <w:rPr>
          <w:sz w:val="18"/>
          <w:szCs w:val="18"/>
        </w:rPr>
        <w:t xml:space="preserve">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roofErr w:type="gramEnd"/>
    </w:p>
    <w:p w:rsidR="00154002" w:rsidRPr="00154002" w:rsidRDefault="00154002" w:rsidP="00154002">
      <w:pPr>
        <w:tabs>
          <w:tab w:val="left" w:pos="3976"/>
        </w:tabs>
        <w:ind w:left="0" w:right="2" w:firstLine="568"/>
        <w:rPr>
          <w:sz w:val="18"/>
          <w:szCs w:val="18"/>
        </w:rPr>
      </w:pPr>
    </w:p>
    <w:p w:rsidR="00154002" w:rsidRDefault="00154002" w:rsidP="00154002">
      <w:pPr>
        <w:tabs>
          <w:tab w:val="left" w:pos="3976"/>
        </w:tabs>
        <w:ind w:left="0" w:right="2" w:firstLine="568"/>
        <w:rPr>
          <w:sz w:val="18"/>
          <w:szCs w:val="18"/>
        </w:rPr>
      </w:pPr>
      <w:r w:rsidRPr="00154002">
        <w:rPr>
          <w:sz w:val="18"/>
          <w:szCs w:val="18"/>
        </w:rPr>
        <w:t>РЕШИЛА:</w:t>
      </w:r>
    </w:p>
    <w:p w:rsidR="00154002" w:rsidRPr="00154002" w:rsidRDefault="00154002" w:rsidP="00154002">
      <w:pPr>
        <w:tabs>
          <w:tab w:val="left" w:pos="3976"/>
        </w:tabs>
        <w:ind w:left="0" w:right="2" w:firstLine="568"/>
        <w:rPr>
          <w:sz w:val="18"/>
          <w:szCs w:val="18"/>
        </w:rPr>
      </w:pPr>
    </w:p>
    <w:p w:rsidR="00154002" w:rsidRPr="00154002" w:rsidRDefault="00154002" w:rsidP="00154002">
      <w:pPr>
        <w:tabs>
          <w:tab w:val="left" w:pos="3976"/>
        </w:tabs>
        <w:ind w:left="0" w:right="2" w:firstLine="568"/>
        <w:rPr>
          <w:sz w:val="18"/>
          <w:szCs w:val="18"/>
        </w:rPr>
      </w:pPr>
      <w:r>
        <w:rPr>
          <w:sz w:val="18"/>
          <w:szCs w:val="18"/>
        </w:rPr>
        <w:t>1.</w:t>
      </w:r>
      <w:r w:rsidRPr="00154002">
        <w:rPr>
          <w:sz w:val="18"/>
          <w:szCs w:val="18"/>
        </w:rPr>
        <w:t>Внести в решение Думы Хомутовского муниципального образования от 29.12.2022 № 05-27/д «Об утверждении Прогнозного плана (программы) приватизации муниципального имущества Хомутовского муниципального образования на 2023 год» следующие изменения:</w:t>
      </w:r>
    </w:p>
    <w:p w:rsidR="00154002" w:rsidRPr="00154002" w:rsidRDefault="00154002" w:rsidP="00154002">
      <w:pPr>
        <w:tabs>
          <w:tab w:val="left" w:pos="3976"/>
        </w:tabs>
        <w:ind w:left="0" w:right="2" w:firstLine="568"/>
        <w:rPr>
          <w:sz w:val="18"/>
          <w:szCs w:val="18"/>
        </w:rPr>
      </w:pPr>
      <w:r>
        <w:rPr>
          <w:sz w:val="18"/>
          <w:szCs w:val="18"/>
        </w:rPr>
        <w:t>1.1.</w:t>
      </w:r>
      <w:r w:rsidRPr="00154002">
        <w:rPr>
          <w:sz w:val="18"/>
          <w:szCs w:val="18"/>
        </w:rPr>
        <w:t>Приложение изменить и изложить в новой редакции согласно приложению к настоящему решению.</w:t>
      </w:r>
    </w:p>
    <w:p w:rsidR="00154002" w:rsidRPr="00154002" w:rsidRDefault="00154002" w:rsidP="00154002">
      <w:pPr>
        <w:tabs>
          <w:tab w:val="left" w:pos="3976"/>
        </w:tabs>
        <w:ind w:left="0" w:right="2" w:firstLine="568"/>
        <w:rPr>
          <w:sz w:val="18"/>
          <w:szCs w:val="18"/>
        </w:rPr>
      </w:pPr>
      <w:r>
        <w:rPr>
          <w:sz w:val="18"/>
          <w:szCs w:val="18"/>
        </w:rPr>
        <w:t>2.</w:t>
      </w:r>
      <w:r w:rsidRPr="00154002">
        <w:rPr>
          <w:sz w:val="18"/>
          <w:szCs w:val="18"/>
        </w:rPr>
        <w:t xml:space="preserve"> Опубликовать настоящее решение в установленном законом порядке.</w:t>
      </w:r>
    </w:p>
    <w:p w:rsidR="00154002" w:rsidRPr="00154002" w:rsidRDefault="00154002" w:rsidP="00154002">
      <w:pPr>
        <w:tabs>
          <w:tab w:val="left" w:pos="3976"/>
        </w:tabs>
        <w:ind w:left="0" w:right="2" w:firstLine="568"/>
        <w:rPr>
          <w:sz w:val="18"/>
          <w:szCs w:val="18"/>
        </w:rPr>
      </w:pPr>
      <w:r w:rsidRPr="00154002">
        <w:rPr>
          <w:sz w:val="18"/>
          <w:szCs w:val="18"/>
        </w:rPr>
        <w:t xml:space="preserve">   3. </w:t>
      </w:r>
      <w:proofErr w:type="gramStart"/>
      <w:r w:rsidRPr="00154002">
        <w:rPr>
          <w:sz w:val="18"/>
          <w:szCs w:val="18"/>
        </w:rPr>
        <w:t>Контроль за</w:t>
      </w:r>
      <w:proofErr w:type="gramEnd"/>
      <w:r w:rsidRPr="00154002">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154002">
        <w:rPr>
          <w:sz w:val="18"/>
          <w:szCs w:val="18"/>
        </w:rPr>
        <w:t>ресурсообеспечению</w:t>
      </w:r>
      <w:proofErr w:type="spellEnd"/>
      <w:r w:rsidRPr="00154002">
        <w:rPr>
          <w:sz w:val="18"/>
          <w:szCs w:val="18"/>
        </w:rPr>
        <w:t xml:space="preserve"> Думы Хомутовского муниципального образования.</w:t>
      </w:r>
    </w:p>
    <w:p w:rsidR="00154002" w:rsidRPr="00154002" w:rsidRDefault="00154002" w:rsidP="00154002">
      <w:pPr>
        <w:tabs>
          <w:tab w:val="left" w:pos="3976"/>
        </w:tabs>
        <w:ind w:left="0" w:right="2" w:firstLine="568"/>
        <w:rPr>
          <w:sz w:val="18"/>
          <w:szCs w:val="18"/>
        </w:rPr>
      </w:pPr>
    </w:p>
    <w:p w:rsidR="00154002" w:rsidRPr="00154002" w:rsidRDefault="00154002" w:rsidP="00154002">
      <w:pPr>
        <w:tabs>
          <w:tab w:val="left" w:pos="3976"/>
        </w:tabs>
        <w:ind w:left="0" w:right="2" w:firstLine="568"/>
        <w:jc w:val="center"/>
        <w:rPr>
          <w:i/>
          <w:sz w:val="18"/>
          <w:szCs w:val="18"/>
        </w:rPr>
      </w:pPr>
      <w:r w:rsidRPr="00154002">
        <w:rPr>
          <w:i/>
          <w:sz w:val="18"/>
          <w:szCs w:val="18"/>
        </w:rPr>
        <w:t>Глава Хомутовского</w:t>
      </w:r>
    </w:p>
    <w:p w:rsidR="00154002" w:rsidRDefault="00154002" w:rsidP="00154002">
      <w:pPr>
        <w:tabs>
          <w:tab w:val="left" w:pos="3976"/>
        </w:tabs>
        <w:ind w:left="0" w:right="2" w:firstLine="568"/>
        <w:jc w:val="right"/>
        <w:rPr>
          <w:i/>
          <w:sz w:val="18"/>
          <w:szCs w:val="18"/>
        </w:rPr>
      </w:pPr>
      <w:r w:rsidRPr="00154002">
        <w:rPr>
          <w:i/>
          <w:sz w:val="18"/>
          <w:szCs w:val="18"/>
        </w:rPr>
        <w:t xml:space="preserve">муниципального образования                                             В.М. </w:t>
      </w:r>
      <w:proofErr w:type="spellStart"/>
      <w:r w:rsidRPr="00154002">
        <w:rPr>
          <w:i/>
          <w:sz w:val="18"/>
          <w:szCs w:val="18"/>
        </w:rPr>
        <w:t>Колмаченко</w:t>
      </w:r>
      <w:proofErr w:type="spellEnd"/>
    </w:p>
    <w:p w:rsidR="00154002" w:rsidRDefault="00154002" w:rsidP="00154002">
      <w:pPr>
        <w:tabs>
          <w:tab w:val="left" w:pos="3976"/>
        </w:tabs>
        <w:ind w:left="0" w:right="2" w:firstLine="568"/>
        <w:jc w:val="right"/>
        <w:rPr>
          <w:i/>
          <w:sz w:val="18"/>
          <w:szCs w:val="18"/>
        </w:rPr>
      </w:pPr>
    </w:p>
    <w:p w:rsidR="00CD728F" w:rsidRPr="00CD728F" w:rsidRDefault="00CD728F" w:rsidP="00CD728F">
      <w:pPr>
        <w:tabs>
          <w:tab w:val="left" w:pos="3976"/>
        </w:tabs>
        <w:ind w:left="0" w:right="2" w:firstLine="568"/>
        <w:jc w:val="right"/>
        <w:rPr>
          <w:i/>
          <w:sz w:val="18"/>
          <w:szCs w:val="18"/>
        </w:rPr>
      </w:pPr>
      <w:r w:rsidRPr="00CD728F">
        <w:rPr>
          <w:i/>
          <w:sz w:val="18"/>
          <w:szCs w:val="18"/>
        </w:rPr>
        <w:t xml:space="preserve">Приложение  </w:t>
      </w:r>
    </w:p>
    <w:p w:rsidR="00CD728F" w:rsidRPr="00CD728F" w:rsidRDefault="00CD728F" w:rsidP="00CD728F">
      <w:pPr>
        <w:tabs>
          <w:tab w:val="left" w:pos="3976"/>
        </w:tabs>
        <w:ind w:left="0" w:right="2" w:firstLine="568"/>
        <w:jc w:val="right"/>
        <w:rPr>
          <w:i/>
          <w:sz w:val="18"/>
          <w:szCs w:val="18"/>
        </w:rPr>
      </w:pPr>
      <w:r w:rsidRPr="00CD728F">
        <w:rPr>
          <w:i/>
          <w:sz w:val="18"/>
          <w:szCs w:val="18"/>
        </w:rPr>
        <w:t xml:space="preserve">к решению Думы Хомутовского </w:t>
      </w:r>
    </w:p>
    <w:p w:rsidR="00CD728F" w:rsidRPr="00CD728F" w:rsidRDefault="00CD728F" w:rsidP="00CD728F">
      <w:pPr>
        <w:tabs>
          <w:tab w:val="left" w:pos="3976"/>
        </w:tabs>
        <w:ind w:left="0" w:right="2" w:firstLine="568"/>
        <w:jc w:val="right"/>
        <w:rPr>
          <w:i/>
          <w:sz w:val="18"/>
          <w:szCs w:val="18"/>
        </w:rPr>
      </w:pPr>
      <w:r w:rsidRPr="00CD728F">
        <w:rPr>
          <w:i/>
          <w:sz w:val="18"/>
          <w:szCs w:val="18"/>
        </w:rPr>
        <w:t xml:space="preserve">муниципального образования </w:t>
      </w:r>
    </w:p>
    <w:p w:rsidR="00CD728F" w:rsidRPr="00CD728F" w:rsidRDefault="00CD728F" w:rsidP="00CD728F">
      <w:pPr>
        <w:tabs>
          <w:tab w:val="left" w:pos="3976"/>
        </w:tabs>
        <w:ind w:left="0" w:right="2" w:firstLine="568"/>
        <w:jc w:val="right"/>
        <w:rPr>
          <w:i/>
          <w:sz w:val="18"/>
          <w:szCs w:val="18"/>
        </w:rPr>
      </w:pPr>
      <w:r w:rsidRPr="00CD728F">
        <w:rPr>
          <w:i/>
          <w:sz w:val="18"/>
          <w:szCs w:val="18"/>
        </w:rPr>
        <w:t>от_</w:t>
      </w:r>
      <w:r>
        <w:rPr>
          <w:i/>
          <w:sz w:val="18"/>
          <w:szCs w:val="18"/>
          <w:u w:val="single"/>
        </w:rPr>
        <w:t>20.04.2023</w:t>
      </w:r>
      <w:r w:rsidRPr="00CD728F">
        <w:rPr>
          <w:i/>
          <w:sz w:val="18"/>
          <w:szCs w:val="18"/>
        </w:rPr>
        <w:t>_ №_</w:t>
      </w:r>
      <w:r>
        <w:rPr>
          <w:i/>
          <w:sz w:val="18"/>
          <w:szCs w:val="18"/>
          <w:u w:val="single"/>
        </w:rPr>
        <w:t>09-44 д</w:t>
      </w:r>
    </w:p>
    <w:p w:rsidR="00CD728F" w:rsidRPr="00CD728F" w:rsidRDefault="00CD728F" w:rsidP="00CD728F">
      <w:pPr>
        <w:tabs>
          <w:tab w:val="left" w:pos="3976"/>
        </w:tabs>
        <w:ind w:left="0" w:right="2" w:firstLine="568"/>
        <w:jc w:val="right"/>
        <w:rPr>
          <w:i/>
          <w:sz w:val="18"/>
          <w:szCs w:val="18"/>
        </w:rPr>
      </w:pPr>
      <w:r w:rsidRPr="00CD728F">
        <w:rPr>
          <w:i/>
          <w:sz w:val="18"/>
          <w:szCs w:val="18"/>
        </w:rPr>
        <w:t xml:space="preserve">                                                                                                                </w:t>
      </w:r>
    </w:p>
    <w:p w:rsidR="00CD728F" w:rsidRPr="00CD728F" w:rsidRDefault="00CD728F" w:rsidP="00CD728F">
      <w:pPr>
        <w:tabs>
          <w:tab w:val="left" w:pos="3976"/>
        </w:tabs>
        <w:ind w:left="0" w:right="2" w:firstLine="568"/>
        <w:jc w:val="right"/>
        <w:rPr>
          <w:i/>
          <w:sz w:val="18"/>
          <w:szCs w:val="18"/>
        </w:rPr>
      </w:pPr>
      <w:r w:rsidRPr="00CD728F">
        <w:rPr>
          <w:i/>
          <w:sz w:val="18"/>
          <w:szCs w:val="18"/>
        </w:rPr>
        <w:t xml:space="preserve">                                                                                                                  Приложение  </w:t>
      </w:r>
    </w:p>
    <w:p w:rsidR="00CD728F" w:rsidRPr="00CD728F" w:rsidRDefault="00CD728F" w:rsidP="00CD728F">
      <w:pPr>
        <w:tabs>
          <w:tab w:val="left" w:pos="3976"/>
        </w:tabs>
        <w:ind w:left="0" w:right="2" w:firstLine="568"/>
        <w:jc w:val="right"/>
        <w:rPr>
          <w:i/>
          <w:sz w:val="18"/>
          <w:szCs w:val="18"/>
        </w:rPr>
      </w:pPr>
      <w:r w:rsidRPr="00CD728F">
        <w:rPr>
          <w:i/>
          <w:sz w:val="18"/>
          <w:szCs w:val="18"/>
        </w:rPr>
        <w:t xml:space="preserve">к решению Думы Хомутовского </w:t>
      </w:r>
    </w:p>
    <w:p w:rsidR="00CD728F" w:rsidRPr="00CD728F" w:rsidRDefault="00CD728F" w:rsidP="00CD728F">
      <w:pPr>
        <w:tabs>
          <w:tab w:val="left" w:pos="3976"/>
        </w:tabs>
        <w:ind w:left="0" w:right="2" w:firstLine="568"/>
        <w:jc w:val="right"/>
        <w:rPr>
          <w:i/>
          <w:sz w:val="18"/>
          <w:szCs w:val="18"/>
        </w:rPr>
      </w:pPr>
      <w:r w:rsidRPr="00CD728F">
        <w:rPr>
          <w:i/>
          <w:sz w:val="18"/>
          <w:szCs w:val="18"/>
        </w:rPr>
        <w:t xml:space="preserve">муниципального образования </w:t>
      </w:r>
    </w:p>
    <w:p w:rsidR="00CD728F" w:rsidRPr="00CD728F" w:rsidRDefault="00CD728F" w:rsidP="00CD728F">
      <w:pPr>
        <w:tabs>
          <w:tab w:val="left" w:pos="3976"/>
        </w:tabs>
        <w:ind w:left="0" w:right="2" w:firstLine="568"/>
        <w:jc w:val="right"/>
        <w:rPr>
          <w:i/>
          <w:sz w:val="18"/>
          <w:szCs w:val="18"/>
        </w:rPr>
      </w:pPr>
      <w:r w:rsidRPr="00CD728F">
        <w:rPr>
          <w:i/>
          <w:sz w:val="18"/>
          <w:szCs w:val="18"/>
        </w:rPr>
        <w:t>от  29.12.2022  № 05-27/д</w:t>
      </w:r>
    </w:p>
    <w:p w:rsidR="00CD728F" w:rsidRPr="00CD728F" w:rsidRDefault="00CD728F" w:rsidP="00CD728F">
      <w:pPr>
        <w:tabs>
          <w:tab w:val="left" w:pos="3976"/>
        </w:tabs>
        <w:ind w:left="0" w:right="2" w:firstLine="568"/>
        <w:rPr>
          <w:sz w:val="18"/>
          <w:szCs w:val="18"/>
        </w:rPr>
      </w:pPr>
      <w:r w:rsidRPr="00CD728F">
        <w:rPr>
          <w:sz w:val="18"/>
          <w:szCs w:val="18"/>
        </w:rPr>
        <w:t xml:space="preserve">                                                                                                                </w:t>
      </w:r>
    </w:p>
    <w:p w:rsidR="00CD728F" w:rsidRPr="00CD728F" w:rsidRDefault="00CD728F" w:rsidP="003E3C2C">
      <w:pPr>
        <w:tabs>
          <w:tab w:val="left" w:pos="3976"/>
        </w:tabs>
        <w:ind w:left="0" w:right="2" w:firstLine="568"/>
        <w:jc w:val="center"/>
        <w:rPr>
          <w:sz w:val="18"/>
          <w:szCs w:val="18"/>
        </w:rPr>
      </w:pPr>
    </w:p>
    <w:p w:rsidR="00CD728F" w:rsidRPr="00CD728F" w:rsidRDefault="00CD728F" w:rsidP="003E3C2C">
      <w:pPr>
        <w:tabs>
          <w:tab w:val="left" w:pos="3976"/>
        </w:tabs>
        <w:ind w:left="0" w:right="2" w:firstLine="568"/>
        <w:jc w:val="center"/>
        <w:rPr>
          <w:sz w:val="18"/>
          <w:szCs w:val="18"/>
        </w:rPr>
      </w:pPr>
      <w:r w:rsidRPr="00CD728F">
        <w:rPr>
          <w:sz w:val="18"/>
          <w:szCs w:val="18"/>
        </w:rPr>
        <w:t>Прогнозный план (программа) приватизации муниципального имущества</w:t>
      </w:r>
    </w:p>
    <w:p w:rsidR="00CD728F" w:rsidRDefault="00CD728F" w:rsidP="003E3C2C">
      <w:pPr>
        <w:tabs>
          <w:tab w:val="left" w:pos="3976"/>
        </w:tabs>
        <w:ind w:left="0" w:right="2" w:firstLine="568"/>
        <w:jc w:val="center"/>
        <w:rPr>
          <w:sz w:val="18"/>
          <w:szCs w:val="18"/>
        </w:rPr>
      </w:pPr>
      <w:r w:rsidRPr="00CD728F">
        <w:rPr>
          <w:sz w:val="18"/>
          <w:szCs w:val="18"/>
        </w:rPr>
        <w:t>Хомутовского муниципального образования на 2023 год</w:t>
      </w:r>
    </w:p>
    <w:p w:rsidR="003E3C2C" w:rsidRPr="00CD728F" w:rsidRDefault="003E3C2C" w:rsidP="003E3C2C">
      <w:pPr>
        <w:tabs>
          <w:tab w:val="left" w:pos="3976"/>
        </w:tabs>
        <w:ind w:left="0" w:right="2" w:firstLine="568"/>
        <w:jc w:val="center"/>
        <w:rPr>
          <w:sz w:val="18"/>
          <w:szCs w:val="18"/>
        </w:rPr>
      </w:pPr>
    </w:p>
    <w:p w:rsidR="00154002" w:rsidRDefault="00CD728F" w:rsidP="003E3C2C">
      <w:pPr>
        <w:tabs>
          <w:tab w:val="left" w:pos="3976"/>
        </w:tabs>
        <w:ind w:left="0" w:right="2" w:firstLine="568"/>
        <w:jc w:val="center"/>
        <w:rPr>
          <w:sz w:val="18"/>
          <w:szCs w:val="18"/>
        </w:rPr>
      </w:pPr>
      <w:r w:rsidRPr="00CD728F">
        <w:rPr>
          <w:sz w:val="18"/>
          <w:szCs w:val="18"/>
        </w:rPr>
        <w:t>Раздел 1. Движимое имущество</w:t>
      </w:r>
    </w:p>
    <w:tbl>
      <w:tblPr>
        <w:tblW w:w="9923" w:type="dxa"/>
        <w:tblInd w:w="182" w:type="dxa"/>
        <w:tblLayout w:type="fixed"/>
        <w:tblCellMar>
          <w:left w:w="40" w:type="dxa"/>
          <w:right w:w="40" w:type="dxa"/>
        </w:tblCellMar>
        <w:tblLook w:val="04A0" w:firstRow="1" w:lastRow="0" w:firstColumn="1" w:lastColumn="0" w:noHBand="0" w:noVBand="1"/>
      </w:tblPr>
      <w:tblGrid>
        <w:gridCol w:w="7514"/>
        <w:gridCol w:w="2409"/>
      </w:tblGrid>
      <w:tr w:rsidR="003E3C2C" w:rsidRPr="003E3C2C" w:rsidTr="003E3C2C">
        <w:trPr>
          <w:trHeight w:hRule="exact" w:val="854"/>
        </w:trPr>
        <w:tc>
          <w:tcPr>
            <w:tcW w:w="751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3C2C" w:rsidRPr="003E3C2C" w:rsidRDefault="003E3C2C" w:rsidP="003E3C2C">
            <w:pPr>
              <w:shd w:val="clear" w:color="auto" w:fill="FFFFFF"/>
              <w:ind w:left="0" w:firstLine="0"/>
              <w:jc w:val="left"/>
              <w:rPr>
                <w:sz w:val="18"/>
                <w:szCs w:val="18"/>
              </w:rPr>
            </w:pPr>
            <w:r w:rsidRPr="003E3C2C">
              <w:rPr>
                <w:spacing w:val="-5"/>
                <w:sz w:val="18"/>
                <w:szCs w:val="18"/>
              </w:rPr>
              <w:t>Наименование</w:t>
            </w:r>
          </w:p>
        </w:tc>
        <w:tc>
          <w:tcPr>
            <w:tcW w:w="240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3C2C" w:rsidRPr="003E3C2C" w:rsidRDefault="003E3C2C" w:rsidP="003E3C2C">
            <w:pPr>
              <w:shd w:val="clear" w:color="auto" w:fill="FFFFFF"/>
              <w:spacing w:line="276" w:lineRule="exact"/>
              <w:ind w:left="0" w:right="22" w:firstLine="0"/>
              <w:jc w:val="center"/>
              <w:rPr>
                <w:sz w:val="18"/>
                <w:szCs w:val="18"/>
              </w:rPr>
            </w:pPr>
            <w:r w:rsidRPr="003E3C2C">
              <w:rPr>
                <w:spacing w:val="-4"/>
                <w:sz w:val="18"/>
                <w:szCs w:val="18"/>
              </w:rPr>
              <w:t xml:space="preserve">Предполагаемый </w:t>
            </w:r>
            <w:r w:rsidRPr="003E3C2C">
              <w:rPr>
                <w:spacing w:val="-5"/>
                <w:sz w:val="18"/>
                <w:szCs w:val="18"/>
              </w:rPr>
              <w:t xml:space="preserve">срок </w:t>
            </w:r>
            <w:r w:rsidRPr="003E3C2C">
              <w:rPr>
                <w:spacing w:val="-2"/>
                <w:sz w:val="18"/>
                <w:szCs w:val="18"/>
              </w:rPr>
              <w:t>приватизации</w:t>
            </w:r>
          </w:p>
        </w:tc>
      </w:tr>
      <w:tr w:rsidR="003E3C2C" w:rsidRPr="003E3C2C" w:rsidTr="003E3C2C">
        <w:trPr>
          <w:trHeight w:hRule="exact" w:val="1300"/>
        </w:trPr>
        <w:tc>
          <w:tcPr>
            <w:tcW w:w="7514" w:type="dxa"/>
            <w:tcBorders>
              <w:top w:val="single" w:sz="6" w:space="0" w:color="auto"/>
              <w:left w:val="single" w:sz="6" w:space="0" w:color="auto"/>
              <w:bottom w:val="single" w:sz="6" w:space="0" w:color="auto"/>
              <w:right w:val="single" w:sz="6" w:space="0" w:color="auto"/>
            </w:tcBorders>
            <w:shd w:val="clear" w:color="auto" w:fill="FFFFFF"/>
            <w:vAlign w:val="center"/>
          </w:tcPr>
          <w:p w:rsidR="003E3C2C" w:rsidRPr="003E3C2C" w:rsidRDefault="003E3C2C" w:rsidP="003E3C2C">
            <w:pPr>
              <w:tabs>
                <w:tab w:val="left" w:pos="386"/>
              </w:tabs>
              <w:ind w:left="0" w:firstLine="0"/>
              <w:rPr>
                <w:sz w:val="18"/>
                <w:szCs w:val="18"/>
              </w:rPr>
            </w:pPr>
            <w:r w:rsidRPr="003E3C2C">
              <w:rPr>
                <w:sz w:val="18"/>
                <w:szCs w:val="18"/>
              </w:rPr>
              <w:t>1.  ГАЗ 31105 легковой</w:t>
            </w:r>
          </w:p>
          <w:p w:rsidR="003E3C2C" w:rsidRPr="003E3C2C" w:rsidRDefault="003E3C2C" w:rsidP="003E3C2C">
            <w:pPr>
              <w:tabs>
                <w:tab w:val="left" w:pos="386"/>
              </w:tabs>
              <w:ind w:left="0" w:firstLine="0"/>
              <w:rPr>
                <w:sz w:val="18"/>
                <w:szCs w:val="18"/>
              </w:rPr>
            </w:pPr>
            <w:r w:rsidRPr="003E3C2C">
              <w:rPr>
                <w:sz w:val="18"/>
                <w:szCs w:val="18"/>
              </w:rPr>
              <w:t>Цвет – опаловый, год изготовления – 2005; кузов -31105050074391;</w:t>
            </w:r>
            <w:r w:rsidRPr="003E3C2C">
              <w:rPr>
                <w:sz w:val="18"/>
                <w:szCs w:val="18"/>
                <w:lang w:val="en-US"/>
              </w:rPr>
              <w:t>VIN</w:t>
            </w:r>
            <w:r w:rsidRPr="003E3C2C">
              <w:rPr>
                <w:sz w:val="18"/>
                <w:szCs w:val="18"/>
              </w:rPr>
              <w:t xml:space="preserve"> – </w:t>
            </w:r>
            <w:r w:rsidRPr="003E3C2C">
              <w:rPr>
                <w:sz w:val="18"/>
                <w:szCs w:val="18"/>
                <w:lang w:val="en-US"/>
              </w:rPr>
              <w:t>X</w:t>
            </w:r>
            <w:r w:rsidRPr="003E3C2C">
              <w:rPr>
                <w:sz w:val="18"/>
                <w:szCs w:val="18"/>
              </w:rPr>
              <w:t>9631105051287892; модель двигателя - *40620</w:t>
            </w:r>
            <w:r w:rsidRPr="003E3C2C">
              <w:rPr>
                <w:sz w:val="18"/>
                <w:szCs w:val="18"/>
                <w:lang w:val="en-US"/>
              </w:rPr>
              <w:t>D</w:t>
            </w:r>
            <w:r w:rsidRPr="003E3C2C">
              <w:rPr>
                <w:sz w:val="18"/>
                <w:szCs w:val="18"/>
              </w:rPr>
              <w:t xml:space="preserve">*53065430*; объём двигателя – 2285 </w:t>
            </w:r>
            <w:proofErr w:type="spellStart"/>
            <w:r w:rsidRPr="003E3C2C">
              <w:rPr>
                <w:sz w:val="18"/>
                <w:szCs w:val="18"/>
              </w:rPr>
              <w:t>куб</w:t>
            </w:r>
            <w:proofErr w:type="gramStart"/>
            <w:r w:rsidRPr="003E3C2C">
              <w:rPr>
                <w:sz w:val="18"/>
                <w:szCs w:val="18"/>
              </w:rPr>
              <w:t>.с</w:t>
            </w:r>
            <w:proofErr w:type="gramEnd"/>
            <w:r w:rsidRPr="003E3C2C">
              <w:rPr>
                <w:sz w:val="18"/>
                <w:szCs w:val="18"/>
              </w:rPr>
              <w:t>м</w:t>
            </w:r>
            <w:proofErr w:type="spellEnd"/>
            <w:r w:rsidRPr="003E3C2C">
              <w:rPr>
                <w:sz w:val="18"/>
                <w:szCs w:val="18"/>
              </w:rPr>
              <w:t>; тип двигателя - бензиновый</w:t>
            </w:r>
          </w:p>
        </w:tc>
        <w:tc>
          <w:tcPr>
            <w:tcW w:w="2409" w:type="dxa"/>
            <w:tcBorders>
              <w:top w:val="single" w:sz="6" w:space="0" w:color="auto"/>
              <w:left w:val="single" w:sz="6" w:space="0" w:color="auto"/>
              <w:bottom w:val="single" w:sz="6" w:space="0" w:color="auto"/>
              <w:right w:val="single" w:sz="6" w:space="0" w:color="auto"/>
            </w:tcBorders>
            <w:shd w:val="clear" w:color="auto" w:fill="FFFFFF"/>
          </w:tcPr>
          <w:p w:rsidR="003E3C2C" w:rsidRPr="003E3C2C" w:rsidRDefault="003E3C2C" w:rsidP="003E3C2C">
            <w:pPr>
              <w:ind w:left="0" w:firstLine="0"/>
              <w:jc w:val="left"/>
              <w:rPr>
                <w:sz w:val="18"/>
                <w:szCs w:val="18"/>
              </w:rPr>
            </w:pPr>
          </w:p>
          <w:p w:rsidR="003E3C2C" w:rsidRPr="003E3C2C" w:rsidRDefault="003E3C2C" w:rsidP="003E3C2C">
            <w:pPr>
              <w:ind w:left="0" w:firstLine="0"/>
              <w:jc w:val="left"/>
              <w:rPr>
                <w:sz w:val="18"/>
                <w:szCs w:val="18"/>
              </w:rPr>
            </w:pPr>
          </w:p>
          <w:p w:rsidR="003E3C2C" w:rsidRPr="003E3C2C" w:rsidRDefault="003E3C2C" w:rsidP="003E3C2C">
            <w:pPr>
              <w:ind w:left="0" w:firstLine="0"/>
              <w:jc w:val="left"/>
              <w:rPr>
                <w:sz w:val="18"/>
                <w:szCs w:val="18"/>
              </w:rPr>
            </w:pPr>
            <w:r w:rsidRPr="003E3C2C">
              <w:rPr>
                <w:sz w:val="18"/>
                <w:szCs w:val="18"/>
              </w:rPr>
              <w:t xml:space="preserve">      2-4 квартал</w:t>
            </w:r>
          </w:p>
        </w:tc>
      </w:tr>
      <w:tr w:rsidR="003E3C2C" w:rsidRPr="003E3C2C" w:rsidTr="003E3C2C">
        <w:trPr>
          <w:trHeight w:hRule="exact" w:val="1279"/>
        </w:trPr>
        <w:tc>
          <w:tcPr>
            <w:tcW w:w="7514" w:type="dxa"/>
            <w:tcBorders>
              <w:top w:val="single" w:sz="6" w:space="0" w:color="auto"/>
              <w:left w:val="single" w:sz="6" w:space="0" w:color="auto"/>
              <w:bottom w:val="single" w:sz="6" w:space="0" w:color="auto"/>
              <w:right w:val="single" w:sz="6" w:space="0" w:color="auto"/>
            </w:tcBorders>
            <w:shd w:val="clear" w:color="auto" w:fill="FFFFFF"/>
            <w:vAlign w:val="center"/>
          </w:tcPr>
          <w:p w:rsidR="003E3C2C" w:rsidRPr="003E3C2C" w:rsidRDefault="003E3C2C" w:rsidP="003E3C2C">
            <w:pPr>
              <w:tabs>
                <w:tab w:val="left" w:pos="386"/>
              </w:tabs>
              <w:ind w:left="0" w:firstLine="0"/>
              <w:rPr>
                <w:sz w:val="18"/>
                <w:szCs w:val="18"/>
              </w:rPr>
            </w:pPr>
            <w:r w:rsidRPr="003E3C2C">
              <w:rPr>
                <w:sz w:val="18"/>
                <w:szCs w:val="18"/>
              </w:rPr>
              <w:t>2. ГАЗ – А64</w:t>
            </w:r>
            <w:r w:rsidRPr="003E3C2C">
              <w:rPr>
                <w:sz w:val="18"/>
                <w:szCs w:val="18"/>
                <w:lang w:val="en-US"/>
              </w:rPr>
              <w:t>R</w:t>
            </w:r>
            <w:r w:rsidRPr="003E3C2C">
              <w:rPr>
                <w:sz w:val="18"/>
                <w:szCs w:val="18"/>
              </w:rPr>
              <w:t>42</w:t>
            </w:r>
          </w:p>
          <w:p w:rsidR="003E3C2C" w:rsidRPr="003E3C2C" w:rsidRDefault="003E3C2C" w:rsidP="003E3C2C">
            <w:pPr>
              <w:tabs>
                <w:tab w:val="left" w:pos="386"/>
              </w:tabs>
              <w:ind w:left="0" w:firstLine="0"/>
              <w:rPr>
                <w:sz w:val="18"/>
                <w:szCs w:val="18"/>
              </w:rPr>
            </w:pPr>
            <w:r w:rsidRPr="003E3C2C">
              <w:rPr>
                <w:sz w:val="18"/>
                <w:szCs w:val="18"/>
              </w:rPr>
              <w:t>Цвет – белый, год изготовления – 2014; кузов – А63</w:t>
            </w:r>
            <w:r w:rsidRPr="003E3C2C">
              <w:rPr>
                <w:sz w:val="18"/>
                <w:szCs w:val="18"/>
                <w:lang w:val="en-US"/>
              </w:rPr>
              <w:t>R</w:t>
            </w:r>
            <w:r w:rsidRPr="003E3C2C">
              <w:rPr>
                <w:sz w:val="18"/>
                <w:szCs w:val="18"/>
              </w:rPr>
              <w:t>42</w:t>
            </w:r>
            <w:r w:rsidRPr="003E3C2C">
              <w:rPr>
                <w:sz w:val="18"/>
                <w:szCs w:val="18"/>
                <w:lang w:val="en-US"/>
              </w:rPr>
              <w:t>F</w:t>
            </w:r>
            <w:r w:rsidRPr="003E3C2C">
              <w:rPr>
                <w:sz w:val="18"/>
                <w:szCs w:val="18"/>
              </w:rPr>
              <w:t>0000877;</w:t>
            </w:r>
            <w:r w:rsidRPr="003E3C2C">
              <w:rPr>
                <w:sz w:val="18"/>
                <w:szCs w:val="18"/>
                <w:lang w:val="en-US"/>
              </w:rPr>
              <w:t>VIN</w:t>
            </w:r>
            <w:r w:rsidRPr="003E3C2C">
              <w:rPr>
                <w:sz w:val="18"/>
                <w:szCs w:val="18"/>
              </w:rPr>
              <w:t xml:space="preserve"> – </w:t>
            </w:r>
            <w:r w:rsidRPr="003E3C2C">
              <w:rPr>
                <w:sz w:val="18"/>
                <w:szCs w:val="18"/>
                <w:lang w:val="en-US"/>
              </w:rPr>
              <w:t>X</w:t>
            </w:r>
            <w:r w:rsidRPr="003E3C2C">
              <w:rPr>
                <w:sz w:val="18"/>
                <w:szCs w:val="18"/>
              </w:rPr>
              <w:t>96</w:t>
            </w:r>
            <w:r w:rsidRPr="003E3C2C">
              <w:rPr>
                <w:sz w:val="18"/>
                <w:szCs w:val="18"/>
                <w:lang w:val="en-US"/>
              </w:rPr>
              <w:t>A</w:t>
            </w:r>
            <w:r w:rsidRPr="003E3C2C">
              <w:rPr>
                <w:sz w:val="18"/>
                <w:szCs w:val="18"/>
              </w:rPr>
              <w:t>64</w:t>
            </w:r>
            <w:r w:rsidRPr="003E3C2C">
              <w:rPr>
                <w:sz w:val="18"/>
                <w:szCs w:val="18"/>
                <w:lang w:val="en-US"/>
              </w:rPr>
              <w:t>R</w:t>
            </w:r>
            <w:r w:rsidRPr="003E3C2C">
              <w:rPr>
                <w:sz w:val="18"/>
                <w:szCs w:val="18"/>
              </w:rPr>
              <w:t>42</w:t>
            </w:r>
            <w:r w:rsidRPr="003E3C2C">
              <w:rPr>
                <w:sz w:val="18"/>
                <w:szCs w:val="18"/>
                <w:lang w:val="en-US"/>
              </w:rPr>
              <w:t>F</w:t>
            </w:r>
            <w:r w:rsidRPr="003E3C2C">
              <w:rPr>
                <w:sz w:val="18"/>
                <w:szCs w:val="18"/>
              </w:rPr>
              <w:t xml:space="preserve">0000877; модель двигателя – </w:t>
            </w:r>
            <w:r w:rsidRPr="003E3C2C">
              <w:rPr>
                <w:sz w:val="18"/>
                <w:szCs w:val="18"/>
                <w:lang w:val="en-US"/>
              </w:rPr>
              <w:t>ISF</w:t>
            </w:r>
            <w:r w:rsidRPr="003E3C2C">
              <w:rPr>
                <w:sz w:val="18"/>
                <w:szCs w:val="18"/>
              </w:rPr>
              <w:t>2.8</w:t>
            </w:r>
            <w:r w:rsidRPr="003E3C2C">
              <w:rPr>
                <w:sz w:val="18"/>
                <w:szCs w:val="18"/>
                <w:lang w:val="en-US"/>
              </w:rPr>
              <w:t>s</w:t>
            </w:r>
            <w:r w:rsidRPr="003E3C2C">
              <w:rPr>
                <w:sz w:val="18"/>
                <w:szCs w:val="18"/>
              </w:rPr>
              <w:t>4</w:t>
            </w:r>
            <w:r w:rsidRPr="003E3C2C">
              <w:rPr>
                <w:sz w:val="18"/>
                <w:szCs w:val="18"/>
                <w:lang w:val="en-US"/>
              </w:rPr>
              <w:t>R</w:t>
            </w:r>
            <w:r w:rsidRPr="003E3C2C">
              <w:rPr>
                <w:sz w:val="18"/>
                <w:szCs w:val="18"/>
              </w:rPr>
              <w:t xml:space="preserve">129 89640832; объём двигателя – 2776 </w:t>
            </w:r>
            <w:proofErr w:type="spellStart"/>
            <w:r w:rsidRPr="003E3C2C">
              <w:rPr>
                <w:sz w:val="18"/>
                <w:szCs w:val="18"/>
              </w:rPr>
              <w:t>куб</w:t>
            </w:r>
            <w:proofErr w:type="gramStart"/>
            <w:r w:rsidRPr="003E3C2C">
              <w:rPr>
                <w:sz w:val="18"/>
                <w:szCs w:val="18"/>
              </w:rPr>
              <w:t>.с</w:t>
            </w:r>
            <w:proofErr w:type="gramEnd"/>
            <w:r w:rsidRPr="003E3C2C">
              <w:rPr>
                <w:sz w:val="18"/>
                <w:szCs w:val="18"/>
              </w:rPr>
              <w:t>м</w:t>
            </w:r>
            <w:proofErr w:type="spellEnd"/>
            <w:r w:rsidRPr="003E3C2C">
              <w:rPr>
                <w:sz w:val="18"/>
                <w:szCs w:val="18"/>
              </w:rPr>
              <w:t>; тип двигателя - дизельный</w:t>
            </w:r>
          </w:p>
        </w:tc>
        <w:tc>
          <w:tcPr>
            <w:tcW w:w="2409" w:type="dxa"/>
            <w:tcBorders>
              <w:top w:val="single" w:sz="6" w:space="0" w:color="auto"/>
              <w:left w:val="single" w:sz="6" w:space="0" w:color="auto"/>
              <w:bottom w:val="single" w:sz="6" w:space="0" w:color="auto"/>
              <w:right w:val="single" w:sz="6" w:space="0" w:color="auto"/>
            </w:tcBorders>
            <w:shd w:val="clear" w:color="auto" w:fill="FFFFFF"/>
          </w:tcPr>
          <w:p w:rsidR="003E3C2C" w:rsidRPr="003E3C2C" w:rsidRDefault="003E3C2C" w:rsidP="003E3C2C">
            <w:pPr>
              <w:ind w:left="0" w:firstLine="0"/>
              <w:jc w:val="left"/>
              <w:rPr>
                <w:sz w:val="18"/>
                <w:szCs w:val="18"/>
              </w:rPr>
            </w:pPr>
            <w:r w:rsidRPr="003E3C2C">
              <w:rPr>
                <w:sz w:val="18"/>
                <w:szCs w:val="18"/>
              </w:rPr>
              <w:t xml:space="preserve">    </w:t>
            </w:r>
          </w:p>
          <w:p w:rsidR="003E3C2C" w:rsidRPr="003E3C2C" w:rsidRDefault="003E3C2C" w:rsidP="003E3C2C">
            <w:pPr>
              <w:ind w:left="0" w:firstLine="0"/>
              <w:jc w:val="left"/>
              <w:rPr>
                <w:sz w:val="18"/>
                <w:szCs w:val="18"/>
              </w:rPr>
            </w:pPr>
          </w:p>
          <w:p w:rsidR="003E3C2C" w:rsidRPr="003E3C2C" w:rsidRDefault="003E3C2C" w:rsidP="003E3C2C">
            <w:pPr>
              <w:ind w:left="0" w:firstLine="0"/>
              <w:jc w:val="left"/>
              <w:rPr>
                <w:sz w:val="18"/>
                <w:szCs w:val="18"/>
              </w:rPr>
            </w:pPr>
            <w:r w:rsidRPr="003E3C2C">
              <w:rPr>
                <w:sz w:val="18"/>
                <w:szCs w:val="18"/>
              </w:rPr>
              <w:t xml:space="preserve">      2-4 квартал</w:t>
            </w:r>
          </w:p>
        </w:tc>
      </w:tr>
    </w:tbl>
    <w:p w:rsidR="003E3C2C" w:rsidRDefault="003E3C2C" w:rsidP="00CB198D">
      <w:pPr>
        <w:pStyle w:val="af9"/>
        <w:numPr>
          <w:ilvl w:val="1"/>
          <w:numId w:val="22"/>
        </w:numPr>
        <w:tabs>
          <w:tab w:val="left" w:pos="3976"/>
        </w:tabs>
        <w:ind w:right="2"/>
        <w:jc w:val="center"/>
        <w:rPr>
          <w:sz w:val="18"/>
          <w:szCs w:val="18"/>
        </w:rPr>
      </w:pPr>
      <w:r w:rsidRPr="003E3C2C">
        <w:rPr>
          <w:sz w:val="18"/>
          <w:szCs w:val="18"/>
        </w:rPr>
        <w:t>Иное</w:t>
      </w:r>
    </w:p>
    <w:tbl>
      <w:tblPr>
        <w:tblW w:w="9923" w:type="dxa"/>
        <w:tblInd w:w="182" w:type="dxa"/>
        <w:tblLayout w:type="fixed"/>
        <w:tblCellMar>
          <w:left w:w="40" w:type="dxa"/>
          <w:right w:w="40" w:type="dxa"/>
        </w:tblCellMar>
        <w:tblLook w:val="04A0" w:firstRow="1" w:lastRow="0" w:firstColumn="1" w:lastColumn="0" w:noHBand="0" w:noVBand="1"/>
      </w:tblPr>
      <w:tblGrid>
        <w:gridCol w:w="7656"/>
        <w:gridCol w:w="2267"/>
      </w:tblGrid>
      <w:tr w:rsidR="003E3C2C" w:rsidRPr="003E3C2C" w:rsidTr="004344F8">
        <w:trPr>
          <w:trHeight w:hRule="exact" w:val="854"/>
        </w:trPr>
        <w:tc>
          <w:tcPr>
            <w:tcW w:w="76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3C2C" w:rsidRPr="003E3C2C" w:rsidRDefault="003E3C2C" w:rsidP="003E3C2C">
            <w:pPr>
              <w:shd w:val="clear" w:color="auto" w:fill="FFFFFF"/>
              <w:ind w:left="0" w:firstLine="0"/>
              <w:jc w:val="left"/>
              <w:rPr>
                <w:sz w:val="18"/>
                <w:szCs w:val="18"/>
              </w:rPr>
            </w:pPr>
            <w:r w:rsidRPr="003E3C2C">
              <w:rPr>
                <w:spacing w:val="-5"/>
                <w:sz w:val="18"/>
                <w:szCs w:val="18"/>
              </w:rPr>
              <w:t>Наименование</w:t>
            </w:r>
          </w:p>
        </w:tc>
        <w:tc>
          <w:tcPr>
            <w:tcW w:w="226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3C2C" w:rsidRPr="003E3C2C" w:rsidRDefault="003E3C2C" w:rsidP="003E3C2C">
            <w:pPr>
              <w:shd w:val="clear" w:color="auto" w:fill="FFFFFF"/>
              <w:spacing w:line="276" w:lineRule="exact"/>
              <w:ind w:left="0" w:right="22" w:firstLine="0"/>
              <w:jc w:val="center"/>
              <w:rPr>
                <w:sz w:val="18"/>
                <w:szCs w:val="18"/>
              </w:rPr>
            </w:pPr>
            <w:r w:rsidRPr="003E3C2C">
              <w:rPr>
                <w:spacing w:val="-4"/>
                <w:sz w:val="18"/>
                <w:szCs w:val="18"/>
              </w:rPr>
              <w:t xml:space="preserve">Предполагаемый </w:t>
            </w:r>
            <w:r w:rsidRPr="003E3C2C">
              <w:rPr>
                <w:spacing w:val="-5"/>
                <w:sz w:val="18"/>
                <w:szCs w:val="18"/>
              </w:rPr>
              <w:t xml:space="preserve">срок </w:t>
            </w:r>
            <w:r w:rsidRPr="003E3C2C">
              <w:rPr>
                <w:spacing w:val="-2"/>
                <w:sz w:val="18"/>
                <w:szCs w:val="18"/>
              </w:rPr>
              <w:t>приватизации</w:t>
            </w:r>
          </w:p>
        </w:tc>
      </w:tr>
      <w:tr w:rsidR="003E3C2C" w:rsidRPr="003E3C2C" w:rsidTr="004344F8">
        <w:trPr>
          <w:trHeight w:hRule="exact" w:val="1733"/>
        </w:trPr>
        <w:tc>
          <w:tcPr>
            <w:tcW w:w="7656" w:type="dxa"/>
            <w:tcBorders>
              <w:top w:val="single" w:sz="6" w:space="0" w:color="auto"/>
              <w:left w:val="single" w:sz="6" w:space="0" w:color="auto"/>
              <w:bottom w:val="single" w:sz="6" w:space="0" w:color="auto"/>
              <w:right w:val="single" w:sz="6" w:space="0" w:color="auto"/>
            </w:tcBorders>
            <w:shd w:val="clear" w:color="auto" w:fill="FFFFFF"/>
            <w:vAlign w:val="center"/>
          </w:tcPr>
          <w:p w:rsidR="003E3C2C" w:rsidRPr="003E3C2C" w:rsidRDefault="003E3C2C" w:rsidP="003E3C2C">
            <w:pPr>
              <w:tabs>
                <w:tab w:val="left" w:pos="386"/>
              </w:tabs>
              <w:ind w:left="0" w:firstLine="0"/>
              <w:rPr>
                <w:sz w:val="18"/>
                <w:szCs w:val="18"/>
              </w:rPr>
            </w:pPr>
            <w:r w:rsidRPr="003E3C2C">
              <w:rPr>
                <w:sz w:val="18"/>
                <w:szCs w:val="18"/>
              </w:rPr>
              <w:lastRenderedPageBreak/>
              <w:t xml:space="preserve">1.Строительные материалы от разборки  аварийных и подлежащих сносу  жилых многоквартирных домов, и от освобождения земельных участков от строительного мусора, по адресу: Иркутская область, Иркутский район, п. </w:t>
            </w:r>
            <w:proofErr w:type="spellStart"/>
            <w:r w:rsidRPr="003E3C2C">
              <w:rPr>
                <w:sz w:val="18"/>
                <w:szCs w:val="18"/>
              </w:rPr>
              <w:t>Плишкино</w:t>
            </w:r>
            <w:proofErr w:type="spellEnd"/>
            <w:r w:rsidRPr="003E3C2C">
              <w:rPr>
                <w:sz w:val="18"/>
                <w:szCs w:val="18"/>
              </w:rPr>
              <w:t xml:space="preserve">,  ул. Подгорная дом 33 и дом 35.  </w:t>
            </w:r>
          </w:p>
        </w:tc>
        <w:tc>
          <w:tcPr>
            <w:tcW w:w="2267" w:type="dxa"/>
            <w:tcBorders>
              <w:top w:val="single" w:sz="6" w:space="0" w:color="auto"/>
              <w:left w:val="single" w:sz="6" w:space="0" w:color="auto"/>
              <w:bottom w:val="single" w:sz="6" w:space="0" w:color="auto"/>
              <w:right w:val="single" w:sz="6" w:space="0" w:color="auto"/>
            </w:tcBorders>
            <w:shd w:val="clear" w:color="auto" w:fill="FFFFFF"/>
          </w:tcPr>
          <w:p w:rsidR="003E3C2C" w:rsidRPr="003E3C2C" w:rsidRDefault="003E3C2C" w:rsidP="003E3C2C">
            <w:pPr>
              <w:ind w:left="0" w:firstLine="0"/>
              <w:jc w:val="left"/>
              <w:rPr>
                <w:sz w:val="18"/>
                <w:szCs w:val="18"/>
              </w:rPr>
            </w:pPr>
          </w:p>
          <w:p w:rsidR="003E3C2C" w:rsidRPr="003E3C2C" w:rsidRDefault="003E3C2C" w:rsidP="003E3C2C">
            <w:pPr>
              <w:ind w:left="0" w:firstLine="0"/>
              <w:jc w:val="left"/>
              <w:rPr>
                <w:sz w:val="18"/>
                <w:szCs w:val="18"/>
              </w:rPr>
            </w:pPr>
          </w:p>
          <w:p w:rsidR="003E3C2C" w:rsidRPr="003E3C2C" w:rsidRDefault="003E3C2C" w:rsidP="003E3C2C">
            <w:pPr>
              <w:ind w:left="0" w:firstLine="0"/>
              <w:jc w:val="left"/>
              <w:rPr>
                <w:sz w:val="18"/>
                <w:szCs w:val="18"/>
              </w:rPr>
            </w:pPr>
            <w:r w:rsidRPr="003E3C2C">
              <w:rPr>
                <w:sz w:val="18"/>
                <w:szCs w:val="18"/>
              </w:rPr>
              <w:t xml:space="preserve">       2-4 квартал</w:t>
            </w:r>
          </w:p>
        </w:tc>
      </w:tr>
    </w:tbl>
    <w:p w:rsidR="004344F8" w:rsidRDefault="004344F8" w:rsidP="004344F8">
      <w:pPr>
        <w:tabs>
          <w:tab w:val="left" w:pos="3976"/>
        </w:tabs>
        <w:ind w:right="2"/>
        <w:jc w:val="center"/>
        <w:rPr>
          <w:sz w:val="18"/>
          <w:szCs w:val="18"/>
        </w:rPr>
      </w:pPr>
      <w:r w:rsidRPr="004344F8">
        <w:rPr>
          <w:sz w:val="18"/>
          <w:szCs w:val="18"/>
        </w:rPr>
        <w:t>Раздел 2. Недвижимое имущество</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558"/>
        <w:gridCol w:w="2835"/>
        <w:gridCol w:w="2127"/>
        <w:gridCol w:w="1275"/>
        <w:gridCol w:w="1276"/>
      </w:tblGrid>
      <w:tr w:rsidR="004344F8" w:rsidRPr="004344F8" w:rsidTr="006A7D9B">
        <w:trPr>
          <w:trHeight w:val="649"/>
        </w:trPr>
        <w:tc>
          <w:tcPr>
            <w:tcW w:w="852" w:type="dxa"/>
            <w:tcBorders>
              <w:top w:val="single" w:sz="4" w:space="0" w:color="auto"/>
              <w:left w:val="single" w:sz="4" w:space="0" w:color="auto"/>
              <w:bottom w:val="single" w:sz="4" w:space="0" w:color="auto"/>
              <w:right w:val="single" w:sz="4" w:space="0" w:color="auto"/>
            </w:tcBorders>
          </w:tcPr>
          <w:p w:rsidR="004344F8" w:rsidRPr="004344F8" w:rsidRDefault="004344F8" w:rsidP="004344F8">
            <w:pPr>
              <w:ind w:left="0" w:firstLine="0"/>
              <w:jc w:val="center"/>
              <w:rPr>
                <w:b/>
                <w:sz w:val="18"/>
                <w:szCs w:val="18"/>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4344F8" w:rsidRPr="004344F8" w:rsidRDefault="004344F8" w:rsidP="004344F8">
            <w:pPr>
              <w:ind w:left="0" w:firstLine="0"/>
              <w:jc w:val="center"/>
              <w:rPr>
                <w:b/>
                <w:sz w:val="18"/>
                <w:szCs w:val="18"/>
              </w:rPr>
            </w:pPr>
            <w:r w:rsidRPr="004344F8">
              <w:rPr>
                <w:b/>
                <w:sz w:val="18"/>
                <w:szCs w:val="18"/>
              </w:rPr>
              <w:t>Наименование</w:t>
            </w:r>
          </w:p>
        </w:tc>
        <w:tc>
          <w:tcPr>
            <w:tcW w:w="2835" w:type="dxa"/>
            <w:tcBorders>
              <w:top w:val="single" w:sz="4" w:space="0" w:color="auto"/>
              <w:left w:val="single" w:sz="4" w:space="0" w:color="auto"/>
              <w:bottom w:val="single" w:sz="4" w:space="0" w:color="auto"/>
              <w:right w:val="single" w:sz="4" w:space="0" w:color="auto"/>
            </w:tcBorders>
            <w:vAlign w:val="center"/>
            <w:hideMark/>
          </w:tcPr>
          <w:p w:rsidR="004344F8" w:rsidRPr="004344F8" w:rsidRDefault="004344F8" w:rsidP="004344F8">
            <w:pPr>
              <w:ind w:left="0" w:firstLine="0"/>
              <w:jc w:val="center"/>
              <w:rPr>
                <w:b/>
                <w:sz w:val="18"/>
                <w:szCs w:val="18"/>
              </w:rPr>
            </w:pPr>
            <w:r w:rsidRPr="004344F8">
              <w:rPr>
                <w:b/>
                <w:sz w:val="18"/>
                <w:szCs w:val="18"/>
              </w:rPr>
              <w:t>Адрес</w:t>
            </w:r>
          </w:p>
        </w:tc>
        <w:tc>
          <w:tcPr>
            <w:tcW w:w="2127" w:type="dxa"/>
            <w:tcBorders>
              <w:top w:val="single" w:sz="4" w:space="0" w:color="auto"/>
              <w:left w:val="single" w:sz="4" w:space="0" w:color="auto"/>
              <w:bottom w:val="single" w:sz="4" w:space="0" w:color="auto"/>
              <w:right w:val="single" w:sz="4" w:space="0" w:color="auto"/>
            </w:tcBorders>
            <w:vAlign w:val="center"/>
            <w:hideMark/>
          </w:tcPr>
          <w:p w:rsidR="004344F8" w:rsidRPr="004344F8" w:rsidRDefault="004344F8" w:rsidP="004344F8">
            <w:pPr>
              <w:ind w:left="0" w:firstLine="0"/>
              <w:jc w:val="center"/>
              <w:rPr>
                <w:b/>
                <w:sz w:val="18"/>
                <w:szCs w:val="18"/>
              </w:rPr>
            </w:pPr>
            <w:r w:rsidRPr="004344F8">
              <w:rPr>
                <w:b/>
                <w:sz w:val="18"/>
                <w:szCs w:val="18"/>
              </w:rPr>
              <w:t>Кадастровый номер</w:t>
            </w:r>
          </w:p>
        </w:tc>
        <w:tc>
          <w:tcPr>
            <w:tcW w:w="1275" w:type="dxa"/>
            <w:tcBorders>
              <w:top w:val="single" w:sz="4" w:space="0" w:color="auto"/>
              <w:left w:val="single" w:sz="4" w:space="0" w:color="auto"/>
              <w:bottom w:val="single" w:sz="4" w:space="0" w:color="auto"/>
              <w:right w:val="single" w:sz="4" w:space="0" w:color="auto"/>
            </w:tcBorders>
            <w:vAlign w:val="center"/>
            <w:hideMark/>
          </w:tcPr>
          <w:p w:rsidR="004344F8" w:rsidRPr="004344F8" w:rsidRDefault="004344F8" w:rsidP="004344F8">
            <w:pPr>
              <w:ind w:left="0" w:firstLine="0"/>
              <w:jc w:val="center"/>
              <w:rPr>
                <w:b/>
                <w:sz w:val="18"/>
                <w:szCs w:val="18"/>
              </w:rPr>
            </w:pPr>
            <w:r w:rsidRPr="004344F8">
              <w:rPr>
                <w:b/>
                <w:sz w:val="18"/>
                <w:szCs w:val="18"/>
              </w:rPr>
              <w:t>Площадь (</w:t>
            </w:r>
            <w:proofErr w:type="spellStart"/>
            <w:r w:rsidRPr="004344F8">
              <w:rPr>
                <w:b/>
                <w:sz w:val="18"/>
                <w:szCs w:val="18"/>
              </w:rPr>
              <w:t>кв</w:t>
            </w:r>
            <w:proofErr w:type="gramStart"/>
            <w:r w:rsidRPr="004344F8">
              <w:rPr>
                <w:b/>
                <w:sz w:val="18"/>
                <w:szCs w:val="18"/>
              </w:rPr>
              <w:t>.м</w:t>
            </w:r>
            <w:proofErr w:type="spellEnd"/>
            <w:proofErr w:type="gramEnd"/>
            <w:r w:rsidRPr="004344F8">
              <w:rPr>
                <w:b/>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4344F8" w:rsidRPr="004344F8" w:rsidRDefault="004344F8" w:rsidP="004344F8">
            <w:pPr>
              <w:shd w:val="clear" w:color="auto" w:fill="FFFFFF"/>
              <w:ind w:left="0" w:right="22" w:firstLine="0"/>
              <w:jc w:val="center"/>
              <w:rPr>
                <w:b/>
                <w:sz w:val="18"/>
                <w:szCs w:val="18"/>
              </w:rPr>
            </w:pPr>
            <w:r w:rsidRPr="004344F8">
              <w:rPr>
                <w:b/>
                <w:color w:val="000000"/>
                <w:spacing w:val="-4"/>
                <w:sz w:val="18"/>
                <w:szCs w:val="18"/>
              </w:rPr>
              <w:t xml:space="preserve">Предполагаемый </w:t>
            </w:r>
            <w:r w:rsidRPr="004344F8">
              <w:rPr>
                <w:b/>
                <w:color w:val="000000"/>
                <w:spacing w:val="-5"/>
                <w:sz w:val="18"/>
                <w:szCs w:val="18"/>
              </w:rPr>
              <w:t xml:space="preserve">срок </w:t>
            </w:r>
            <w:r w:rsidRPr="004344F8">
              <w:rPr>
                <w:b/>
                <w:color w:val="000000"/>
                <w:spacing w:val="-2"/>
                <w:sz w:val="18"/>
                <w:szCs w:val="18"/>
              </w:rPr>
              <w:t>приватизации</w:t>
            </w:r>
          </w:p>
        </w:tc>
      </w:tr>
      <w:tr w:rsidR="004344F8" w:rsidRPr="004344F8" w:rsidTr="006A7D9B">
        <w:trPr>
          <w:trHeight w:val="1329"/>
        </w:trPr>
        <w:tc>
          <w:tcPr>
            <w:tcW w:w="852" w:type="dxa"/>
            <w:tcBorders>
              <w:top w:val="nil"/>
              <w:left w:val="single" w:sz="4" w:space="0" w:color="auto"/>
              <w:bottom w:val="nil"/>
              <w:right w:val="single" w:sz="4" w:space="0" w:color="auto"/>
            </w:tcBorders>
          </w:tcPr>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tc>
        <w:tc>
          <w:tcPr>
            <w:tcW w:w="1558"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left"/>
              <w:rPr>
                <w:sz w:val="18"/>
                <w:szCs w:val="18"/>
              </w:rPr>
            </w:pPr>
            <w:r w:rsidRPr="004344F8">
              <w:rPr>
                <w:sz w:val="18"/>
                <w:szCs w:val="18"/>
              </w:rPr>
              <w:t>1.1. Нежилое здание</w:t>
            </w:r>
          </w:p>
        </w:tc>
        <w:tc>
          <w:tcPr>
            <w:tcW w:w="283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tabs>
                <w:tab w:val="left" w:pos="1134"/>
              </w:tabs>
              <w:ind w:left="0" w:firstLine="0"/>
              <w:jc w:val="left"/>
              <w:rPr>
                <w:sz w:val="18"/>
                <w:szCs w:val="18"/>
              </w:rPr>
            </w:pPr>
            <w:r w:rsidRPr="004344F8">
              <w:rPr>
                <w:sz w:val="18"/>
                <w:szCs w:val="18"/>
              </w:rPr>
              <w:t xml:space="preserve">Российская Федерация, Иркутская область, Иркутский муниципальный район, </w:t>
            </w:r>
            <w:proofErr w:type="spellStart"/>
            <w:r w:rsidRPr="004344F8">
              <w:rPr>
                <w:sz w:val="18"/>
                <w:szCs w:val="18"/>
              </w:rPr>
              <w:t>Хомутовское</w:t>
            </w:r>
            <w:proofErr w:type="spellEnd"/>
            <w:r w:rsidRPr="004344F8">
              <w:rPr>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38:06:100301:1307</w:t>
            </w:r>
          </w:p>
        </w:tc>
        <w:tc>
          <w:tcPr>
            <w:tcW w:w="127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942,50</w:t>
            </w:r>
          </w:p>
        </w:tc>
        <w:tc>
          <w:tcPr>
            <w:tcW w:w="1276" w:type="dxa"/>
            <w:tcBorders>
              <w:top w:val="nil"/>
              <w:left w:val="single" w:sz="4" w:space="0" w:color="auto"/>
              <w:bottom w:val="nil"/>
              <w:right w:val="single" w:sz="4" w:space="0" w:color="auto"/>
            </w:tcBorders>
          </w:tcPr>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tc>
      </w:tr>
      <w:tr w:rsidR="004344F8" w:rsidRPr="004344F8" w:rsidTr="006A7D9B">
        <w:trPr>
          <w:trHeight w:val="1293"/>
        </w:trPr>
        <w:tc>
          <w:tcPr>
            <w:tcW w:w="852" w:type="dxa"/>
            <w:tcBorders>
              <w:top w:val="nil"/>
              <w:left w:val="single" w:sz="4" w:space="0" w:color="auto"/>
              <w:bottom w:val="nil"/>
              <w:right w:val="single" w:sz="4" w:space="0" w:color="auto"/>
            </w:tcBorders>
          </w:tcPr>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r w:rsidRPr="004344F8">
              <w:rPr>
                <w:sz w:val="18"/>
                <w:szCs w:val="18"/>
              </w:rPr>
              <w:t>1</w:t>
            </w:r>
          </w:p>
        </w:tc>
        <w:tc>
          <w:tcPr>
            <w:tcW w:w="1558"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left"/>
              <w:rPr>
                <w:sz w:val="18"/>
                <w:szCs w:val="18"/>
              </w:rPr>
            </w:pPr>
            <w:r w:rsidRPr="004344F8">
              <w:rPr>
                <w:sz w:val="18"/>
                <w:szCs w:val="18"/>
              </w:rPr>
              <w:t>1.2. Земельный участок</w:t>
            </w:r>
          </w:p>
        </w:tc>
        <w:tc>
          <w:tcPr>
            <w:tcW w:w="283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tabs>
                <w:tab w:val="left" w:pos="1134"/>
              </w:tabs>
              <w:ind w:left="0" w:firstLine="0"/>
              <w:jc w:val="left"/>
              <w:rPr>
                <w:sz w:val="18"/>
                <w:szCs w:val="18"/>
              </w:rPr>
            </w:pPr>
            <w:r w:rsidRPr="004344F8">
              <w:rPr>
                <w:sz w:val="18"/>
                <w:szCs w:val="18"/>
              </w:rPr>
              <w:t xml:space="preserve">Российская Федерация, Иркутская область, Иркутский муниципальный район, </w:t>
            </w:r>
            <w:proofErr w:type="spellStart"/>
            <w:r w:rsidRPr="004344F8">
              <w:rPr>
                <w:sz w:val="18"/>
                <w:szCs w:val="18"/>
              </w:rPr>
              <w:t>Хомутовское</w:t>
            </w:r>
            <w:proofErr w:type="spellEnd"/>
            <w:r w:rsidRPr="004344F8">
              <w:rPr>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38:06:100302:2031</w:t>
            </w:r>
          </w:p>
        </w:tc>
        <w:tc>
          <w:tcPr>
            <w:tcW w:w="127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6564,00</w:t>
            </w:r>
          </w:p>
        </w:tc>
        <w:tc>
          <w:tcPr>
            <w:tcW w:w="1276" w:type="dxa"/>
            <w:tcBorders>
              <w:top w:val="nil"/>
              <w:left w:val="single" w:sz="4" w:space="0" w:color="auto"/>
              <w:bottom w:val="nil"/>
              <w:right w:val="single" w:sz="4" w:space="0" w:color="auto"/>
            </w:tcBorders>
          </w:tcPr>
          <w:p w:rsidR="004344F8" w:rsidRPr="004344F8" w:rsidRDefault="004344F8" w:rsidP="004344F8">
            <w:pPr>
              <w:ind w:left="0" w:firstLine="0"/>
              <w:jc w:val="center"/>
              <w:rPr>
                <w:sz w:val="18"/>
                <w:szCs w:val="18"/>
              </w:rPr>
            </w:pPr>
            <w:r w:rsidRPr="004344F8">
              <w:rPr>
                <w:sz w:val="18"/>
                <w:szCs w:val="18"/>
              </w:rPr>
              <w:t>2-4 квартал</w:t>
            </w:r>
          </w:p>
        </w:tc>
      </w:tr>
      <w:tr w:rsidR="004344F8" w:rsidRPr="004344F8" w:rsidTr="006A7D9B">
        <w:trPr>
          <w:trHeight w:val="701"/>
        </w:trPr>
        <w:tc>
          <w:tcPr>
            <w:tcW w:w="852" w:type="dxa"/>
            <w:tcBorders>
              <w:top w:val="nil"/>
              <w:left w:val="single" w:sz="4" w:space="0" w:color="auto"/>
              <w:bottom w:val="single" w:sz="4" w:space="0" w:color="auto"/>
              <w:right w:val="single" w:sz="4" w:space="0" w:color="auto"/>
            </w:tcBorders>
          </w:tcPr>
          <w:p w:rsidR="004344F8" w:rsidRPr="004344F8" w:rsidRDefault="004344F8" w:rsidP="004344F8">
            <w:pPr>
              <w:ind w:left="0" w:firstLine="0"/>
              <w:jc w:val="left"/>
              <w:rPr>
                <w:sz w:val="18"/>
                <w:szCs w:val="18"/>
              </w:rPr>
            </w:pPr>
          </w:p>
        </w:tc>
        <w:tc>
          <w:tcPr>
            <w:tcW w:w="1558"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left"/>
              <w:rPr>
                <w:sz w:val="18"/>
                <w:szCs w:val="18"/>
              </w:rPr>
            </w:pPr>
            <w:r w:rsidRPr="004344F8">
              <w:rPr>
                <w:sz w:val="18"/>
                <w:szCs w:val="18"/>
              </w:rPr>
              <w:t>1.3. Нежилое здание</w:t>
            </w:r>
          </w:p>
        </w:tc>
        <w:tc>
          <w:tcPr>
            <w:tcW w:w="283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tabs>
                <w:tab w:val="left" w:pos="1134"/>
              </w:tabs>
              <w:ind w:left="0" w:firstLine="0"/>
              <w:jc w:val="left"/>
              <w:rPr>
                <w:sz w:val="18"/>
                <w:szCs w:val="18"/>
              </w:rPr>
            </w:pPr>
            <w:r w:rsidRPr="004344F8">
              <w:rPr>
                <w:sz w:val="18"/>
                <w:szCs w:val="18"/>
              </w:rPr>
              <w:t xml:space="preserve">Российская Федерация, Иркутская область, Иркутский муниципальный район, </w:t>
            </w:r>
            <w:proofErr w:type="spellStart"/>
            <w:r w:rsidRPr="004344F8">
              <w:rPr>
                <w:sz w:val="18"/>
                <w:szCs w:val="18"/>
              </w:rPr>
              <w:t>Хомутовское</w:t>
            </w:r>
            <w:proofErr w:type="spellEnd"/>
            <w:r w:rsidRPr="004344F8">
              <w:rPr>
                <w:sz w:val="18"/>
                <w:szCs w:val="18"/>
              </w:rPr>
              <w:t xml:space="preserve"> сельское поселение, д. Куда, ул. Васильева, 1/9, литер 2</w:t>
            </w:r>
          </w:p>
        </w:tc>
        <w:tc>
          <w:tcPr>
            <w:tcW w:w="2127"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38:06:000000:4859</w:t>
            </w:r>
          </w:p>
        </w:tc>
        <w:tc>
          <w:tcPr>
            <w:tcW w:w="127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13,60</w:t>
            </w:r>
          </w:p>
        </w:tc>
        <w:tc>
          <w:tcPr>
            <w:tcW w:w="1276" w:type="dxa"/>
            <w:tcBorders>
              <w:top w:val="nil"/>
              <w:left w:val="single" w:sz="4" w:space="0" w:color="auto"/>
              <w:bottom w:val="single" w:sz="4" w:space="0" w:color="auto"/>
              <w:right w:val="single" w:sz="4" w:space="0" w:color="auto"/>
            </w:tcBorders>
          </w:tcPr>
          <w:p w:rsidR="004344F8" w:rsidRPr="004344F8" w:rsidRDefault="004344F8" w:rsidP="004344F8">
            <w:pPr>
              <w:ind w:left="0" w:firstLine="0"/>
              <w:jc w:val="center"/>
              <w:rPr>
                <w:sz w:val="18"/>
                <w:szCs w:val="18"/>
              </w:rPr>
            </w:pPr>
          </w:p>
        </w:tc>
      </w:tr>
      <w:tr w:rsidR="004344F8" w:rsidRPr="004344F8" w:rsidTr="006A7D9B">
        <w:trPr>
          <w:trHeight w:val="1066"/>
        </w:trPr>
        <w:tc>
          <w:tcPr>
            <w:tcW w:w="852" w:type="dxa"/>
            <w:vMerge w:val="restart"/>
            <w:tcBorders>
              <w:top w:val="single" w:sz="4" w:space="0" w:color="auto"/>
              <w:left w:val="single" w:sz="4" w:space="0" w:color="auto"/>
              <w:right w:val="single" w:sz="4" w:space="0" w:color="auto"/>
            </w:tcBorders>
          </w:tcPr>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r w:rsidRPr="004344F8">
              <w:rPr>
                <w:sz w:val="18"/>
                <w:szCs w:val="18"/>
              </w:rPr>
              <w:t xml:space="preserve">  </w:t>
            </w: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r w:rsidRPr="004344F8">
              <w:rPr>
                <w:sz w:val="18"/>
                <w:szCs w:val="18"/>
              </w:rPr>
              <w:t xml:space="preserve">   2</w:t>
            </w:r>
          </w:p>
        </w:tc>
        <w:tc>
          <w:tcPr>
            <w:tcW w:w="1558" w:type="dxa"/>
            <w:tcBorders>
              <w:top w:val="nil"/>
              <w:left w:val="single" w:sz="4" w:space="0" w:color="auto"/>
              <w:bottom w:val="single" w:sz="4" w:space="0" w:color="auto"/>
              <w:right w:val="single" w:sz="4" w:space="0" w:color="auto"/>
            </w:tcBorders>
            <w:vAlign w:val="center"/>
          </w:tcPr>
          <w:p w:rsidR="004344F8" w:rsidRPr="004344F8" w:rsidRDefault="004344F8" w:rsidP="004344F8">
            <w:pPr>
              <w:ind w:left="0" w:firstLine="0"/>
              <w:jc w:val="left"/>
              <w:rPr>
                <w:sz w:val="18"/>
                <w:szCs w:val="18"/>
              </w:rPr>
            </w:pPr>
            <w:r w:rsidRPr="004344F8">
              <w:rPr>
                <w:sz w:val="18"/>
                <w:szCs w:val="18"/>
              </w:rPr>
              <w:t>2.1  Нежилое здание</w:t>
            </w:r>
          </w:p>
        </w:tc>
        <w:tc>
          <w:tcPr>
            <w:tcW w:w="283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tabs>
                <w:tab w:val="left" w:pos="1134"/>
              </w:tabs>
              <w:ind w:left="0" w:firstLine="0"/>
              <w:jc w:val="left"/>
              <w:rPr>
                <w:sz w:val="18"/>
                <w:szCs w:val="18"/>
              </w:rPr>
            </w:pPr>
            <w:proofErr w:type="gramStart"/>
            <w:r w:rsidRPr="004344F8">
              <w:rPr>
                <w:sz w:val="18"/>
                <w:szCs w:val="18"/>
              </w:rPr>
              <w:t>Российская Федерация, Иркутская область, Иркутский район, с. Хомутово, ул. Колхозная, д.82</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38:06:040201:431</w:t>
            </w:r>
          </w:p>
        </w:tc>
        <w:tc>
          <w:tcPr>
            <w:tcW w:w="127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33,80</w:t>
            </w:r>
          </w:p>
        </w:tc>
        <w:tc>
          <w:tcPr>
            <w:tcW w:w="1276" w:type="dxa"/>
            <w:vMerge w:val="restart"/>
            <w:tcBorders>
              <w:top w:val="single" w:sz="4" w:space="0" w:color="auto"/>
              <w:left w:val="single" w:sz="4" w:space="0" w:color="auto"/>
              <w:right w:val="single" w:sz="4" w:space="0" w:color="auto"/>
            </w:tcBorders>
            <w:shd w:val="clear" w:color="auto" w:fill="auto"/>
          </w:tcPr>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r w:rsidRPr="004344F8">
              <w:rPr>
                <w:sz w:val="18"/>
                <w:szCs w:val="18"/>
              </w:rPr>
              <w:t>2-4 квартал</w:t>
            </w: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tc>
      </w:tr>
      <w:tr w:rsidR="004344F8" w:rsidRPr="004344F8" w:rsidTr="006A7D9B">
        <w:trPr>
          <w:trHeight w:val="1066"/>
        </w:trPr>
        <w:tc>
          <w:tcPr>
            <w:tcW w:w="852" w:type="dxa"/>
            <w:vMerge/>
            <w:tcBorders>
              <w:left w:val="single" w:sz="4" w:space="0" w:color="auto"/>
              <w:right w:val="single" w:sz="4" w:space="0" w:color="auto"/>
            </w:tcBorders>
          </w:tcPr>
          <w:p w:rsidR="004344F8" w:rsidRPr="004344F8" w:rsidRDefault="004344F8" w:rsidP="004344F8">
            <w:pPr>
              <w:ind w:left="0" w:firstLine="0"/>
              <w:jc w:val="left"/>
              <w:rPr>
                <w:sz w:val="18"/>
                <w:szCs w:val="18"/>
              </w:rPr>
            </w:pPr>
          </w:p>
        </w:tc>
        <w:tc>
          <w:tcPr>
            <w:tcW w:w="1558"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left"/>
              <w:rPr>
                <w:sz w:val="18"/>
                <w:szCs w:val="18"/>
              </w:rPr>
            </w:pPr>
            <w:r w:rsidRPr="004344F8">
              <w:rPr>
                <w:sz w:val="18"/>
                <w:szCs w:val="18"/>
              </w:rPr>
              <w:t>2.2. Земельный участок</w:t>
            </w:r>
          </w:p>
        </w:tc>
        <w:tc>
          <w:tcPr>
            <w:tcW w:w="283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tabs>
                <w:tab w:val="left" w:pos="1134"/>
              </w:tabs>
              <w:ind w:left="0" w:firstLine="0"/>
              <w:jc w:val="left"/>
              <w:rPr>
                <w:sz w:val="18"/>
                <w:szCs w:val="18"/>
              </w:rPr>
            </w:pPr>
            <w:proofErr w:type="gramStart"/>
            <w:r w:rsidRPr="004344F8">
              <w:rPr>
                <w:sz w:val="18"/>
                <w:szCs w:val="18"/>
              </w:rPr>
              <w:t>Российская Федерация, Иркутская область, Иркутский район, с. Хомутово, ул. Колхозная, 82</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38:06:100101:1127</w:t>
            </w:r>
          </w:p>
        </w:tc>
        <w:tc>
          <w:tcPr>
            <w:tcW w:w="127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410,00</w:t>
            </w:r>
          </w:p>
        </w:tc>
        <w:tc>
          <w:tcPr>
            <w:tcW w:w="1276" w:type="dxa"/>
            <w:vMerge/>
            <w:tcBorders>
              <w:left w:val="single" w:sz="4" w:space="0" w:color="auto"/>
              <w:right w:val="single" w:sz="4" w:space="0" w:color="auto"/>
            </w:tcBorders>
          </w:tcPr>
          <w:p w:rsidR="004344F8" w:rsidRPr="004344F8" w:rsidRDefault="004344F8" w:rsidP="004344F8">
            <w:pPr>
              <w:ind w:left="0" w:firstLine="0"/>
              <w:jc w:val="center"/>
              <w:rPr>
                <w:sz w:val="18"/>
                <w:szCs w:val="18"/>
              </w:rPr>
            </w:pPr>
          </w:p>
        </w:tc>
      </w:tr>
      <w:tr w:rsidR="004344F8" w:rsidRPr="004344F8" w:rsidTr="006A7D9B">
        <w:trPr>
          <w:trHeight w:val="1066"/>
        </w:trPr>
        <w:tc>
          <w:tcPr>
            <w:tcW w:w="852" w:type="dxa"/>
            <w:vMerge w:val="restart"/>
            <w:tcBorders>
              <w:top w:val="single" w:sz="4" w:space="0" w:color="auto"/>
              <w:left w:val="single" w:sz="4" w:space="0" w:color="auto"/>
              <w:right w:val="single" w:sz="4" w:space="0" w:color="auto"/>
            </w:tcBorders>
          </w:tcPr>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r w:rsidRPr="004344F8">
              <w:rPr>
                <w:sz w:val="18"/>
                <w:szCs w:val="18"/>
              </w:rPr>
              <w:t xml:space="preserve">  </w:t>
            </w: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r w:rsidRPr="004344F8">
              <w:rPr>
                <w:sz w:val="18"/>
                <w:szCs w:val="18"/>
              </w:rPr>
              <w:t xml:space="preserve">   3</w:t>
            </w:r>
          </w:p>
        </w:tc>
        <w:tc>
          <w:tcPr>
            <w:tcW w:w="1558" w:type="dxa"/>
            <w:tcBorders>
              <w:top w:val="nil"/>
              <w:left w:val="single" w:sz="4" w:space="0" w:color="auto"/>
              <w:bottom w:val="single" w:sz="4" w:space="0" w:color="auto"/>
              <w:right w:val="single" w:sz="4" w:space="0" w:color="auto"/>
            </w:tcBorders>
            <w:vAlign w:val="center"/>
          </w:tcPr>
          <w:p w:rsidR="004344F8" w:rsidRPr="004344F8" w:rsidRDefault="004344F8" w:rsidP="004344F8">
            <w:pPr>
              <w:ind w:left="0" w:firstLine="0"/>
              <w:jc w:val="left"/>
              <w:rPr>
                <w:sz w:val="18"/>
                <w:szCs w:val="18"/>
              </w:rPr>
            </w:pPr>
            <w:r w:rsidRPr="004344F8">
              <w:rPr>
                <w:sz w:val="18"/>
                <w:szCs w:val="18"/>
              </w:rPr>
              <w:t>3.1  Нежилое здание</w:t>
            </w:r>
          </w:p>
        </w:tc>
        <w:tc>
          <w:tcPr>
            <w:tcW w:w="283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tabs>
                <w:tab w:val="left" w:pos="1134"/>
              </w:tabs>
              <w:ind w:left="0" w:firstLine="0"/>
              <w:jc w:val="left"/>
              <w:rPr>
                <w:sz w:val="18"/>
                <w:szCs w:val="18"/>
              </w:rPr>
            </w:pPr>
            <w:proofErr w:type="gramStart"/>
            <w:r w:rsidRPr="004344F8">
              <w:rPr>
                <w:sz w:val="18"/>
                <w:szCs w:val="18"/>
              </w:rPr>
              <w:t>Российская Федерация, Иркутская область, Иркутский район, с. Хомутово, ул. Гаражная, д.11</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38:06:040201:393</w:t>
            </w:r>
          </w:p>
        </w:tc>
        <w:tc>
          <w:tcPr>
            <w:tcW w:w="127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1565,20</w:t>
            </w:r>
          </w:p>
        </w:tc>
        <w:tc>
          <w:tcPr>
            <w:tcW w:w="1276" w:type="dxa"/>
            <w:vMerge w:val="restart"/>
            <w:tcBorders>
              <w:top w:val="single" w:sz="4" w:space="0" w:color="auto"/>
              <w:left w:val="single" w:sz="4" w:space="0" w:color="auto"/>
              <w:right w:val="single" w:sz="4" w:space="0" w:color="auto"/>
            </w:tcBorders>
            <w:shd w:val="clear" w:color="auto" w:fill="auto"/>
          </w:tcPr>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r w:rsidRPr="004344F8">
              <w:rPr>
                <w:sz w:val="18"/>
                <w:szCs w:val="18"/>
              </w:rPr>
              <w:t>2-4 квартал</w:t>
            </w: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tc>
      </w:tr>
      <w:tr w:rsidR="004344F8" w:rsidRPr="004344F8" w:rsidTr="006A7D9B">
        <w:trPr>
          <w:trHeight w:val="1066"/>
        </w:trPr>
        <w:tc>
          <w:tcPr>
            <w:tcW w:w="852" w:type="dxa"/>
            <w:vMerge/>
            <w:tcBorders>
              <w:left w:val="single" w:sz="4" w:space="0" w:color="auto"/>
              <w:right w:val="single" w:sz="4" w:space="0" w:color="auto"/>
            </w:tcBorders>
          </w:tcPr>
          <w:p w:rsidR="004344F8" w:rsidRPr="004344F8" w:rsidRDefault="004344F8" w:rsidP="004344F8">
            <w:pPr>
              <w:ind w:left="0" w:firstLine="0"/>
              <w:jc w:val="left"/>
              <w:rPr>
                <w:sz w:val="18"/>
                <w:szCs w:val="18"/>
              </w:rPr>
            </w:pPr>
          </w:p>
        </w:tc>
        <w:tc>
          <w:tcPr>
            <w:tcW w:w="1558"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left"/>
              <w:rPr>
                <w:sz w:val="18"/>
                <w:szCs w:val="18"/>
              </w:rPr>
            </w:pPr>
            <w:r w:rsidRPr="004344F8">
              <w:rPr>
                <w:sz w:val="18"/>
                <w:szCs w:val="18"/>
              </w:rPr>
              <w:t>3.2. Земельный участок</w:t>
            </w:r>
          </w:p>
        </w:tc>
        <w:tc>
          <w:tcPr>
            <w:tcW w:w="283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tabs>
                <w:tab w:val="left" w:pos="1134"/>
              </w:tabs>
              <w:ind w:left="0" w:firstLine="0"/>
              <w:jc w:val="left"/>
              <w:rPr>
                <w:sz w:val="18"/>
                <w:szCs w:val="18"/>
              </w:rPr>
            </w:pPr>
            <w:r w:rsidRPr="004344F8">
              <w:rPr>
                <w:sz w:val="18"/>
                <w:szCs w:val="18"/>
              </w:rPr>
              <w:t>Российская Федерация, Иркутская область, Иркутский район, с. Хомутово, ул. Гаражная, земельный участок 11</w:t>
            </w:r>
          </w:p>
        </w:tc>
        <w:tc>
          <w:tcPr>
            <w:tcW w:w="2127"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38:06:100101:3718</w:t>
            </w:r>
          </w:p>
        </w:tc>
        <w:tc>
          <w:tcPr>
            <w:tcW w:w="127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1909,00</w:t>
            </w:r>
          </w:p>
        </w:tc>
        <w:tc>
          <w:tcPr>
            <w:tcW w:w="1276" w:type="dxa"/>
            <w:vMerge/>
            <w:tcBorders>
              <w:left w:val="single" w:sz="4" w:space="0" w:color="auto"/>
              <w:right w:val="single" w:sz="4" w:space="0" w:color="auto"/>
            </w:tcBorders>
          </w:tcPr>
          <w:p w:rsidR="004344F8" w:rsidRPr="004344F8" w:rsidRDefault="004344F8" w:rsidP="004344F8">
            <w:pPr>
              <w:ind w:left="0" w:firstLine="0"/>
              <w:jc w:val="center"/>
              <w:rPr>
                <w:sz w:val="18"/>
                <w:szCs w:val="18"/>
              </w:rPr>
            </w:pPr>
          </w:p>
        </w:tc>
      </w:tr>
      <w:tr w:rsidR="004344F8" w:rsidRPr="004344F8" w:rsidTr="006A7D9B">
        <w:trPr>
          <w:trHeight w:val="1066"/>
        </w:trPr>
        <w:tc>
          <w:tcPr>
            <w:tcW w:w="852" w:type="dxa"/>
            <w:vMerge w:val="restart"/>
            <w:tcBorders>
              <w:top w:val="single" w:sz="4" w:space="0" w:color="auto"/>
              <w:left w:val="single" w:sz="4" w:space="0" w:color="auto"/>
              <w:right w:val="single" w:sz="4" w:space="0" w:color="auto"/>
            </w:tcBorders>
          </w:tcPr>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r w:rsidRPr="004344F8">
              <w:rPr>
                <w:sz w:val="18"/>
                <w:szCs w:val="18"/>
              </w:rPr>
              <w:t xml:space="preserve">  </w:t>
            </w:r>
          </w:p>
          <w:p w:rsidR="004344F8" w:rsidRPr="004344F8" w:rsidRDefault="004344F8" w:rsidP="004344F8">
            <w:pPr>
              <w:ind w:left="0" w:firstLine="0"/>
              <w:jc w:val="left"/>
              <w:rPr>
                <w:sz w:val="18"/>
                <w:szCs w:val="18"/>
              </w:rPr>
            </w:pPr>
          </w:p>
          <w:p w:rsidR="004344F8" w:rsidRPr="004344F8" w:rsidRDefault="004344F8" w:rsidP="004344F8">
            <w:pPr>
              <w:ind w:left="0" w:firstLine="0"/>
              <w:jc w:val="left"/>
              <w:rPr>
                <w:sz w:val="18"/>
                <w:szCs w:val="18"/>
              </w:rPr>
            </w:pPr>
            <w:r w:rsidRPr="004344F8">
              <w:rPr>
                <w:sz w:val="18"/>
                <w:szCs w:val="18"/>
              </w:rPr>
              <w:t xml:space="preserve">   4</w:t>
            </w:r>
          </w:p>
        </w:tc>
        <w:tc>
          <w:tcPr>
            <w:tcW w:w="1558" w:type="dxa"/>
            <w:tcBorders>
              <w:top w:val="nil"/>
              <w:left w:val="single" w:sz="4" w:space="0" w:color="auto"/>
              <w:bottom w:val="single" w:sz="4" w:space="0" w:color="auto"/>
              <w:right w:val="single" w:sz="4" w:space="0" w:color="auto"/>
            </w:tcBorders>
            <w:vAlign w:val="center"/>
          </w:tcPr>
          <w:p w:rsidR="004344F8" w:rsidRPr="004344F8" w:rsidRDefault="004344F8" w:rsidP="004344F8">
            <w:pPr>
              <w:ind w:left="0" w:firstLine="0"/>
              <w:jc w:val="left"/>
              <w:rPr>
                <w:sz w:val="18"/>
                <w:szCs w:val="18"/>
              </w:rPr>
            </w:pPr>
            <w:r w:rsidRPr="004344F8">
              <w:rPr>
                <w:sz w:val="18"/>
                <w:szCs w:val="18"/>
              </w:rPr>
              <w:t>4.1  Нежилое здание</w:t>
            </w:r>
          </w:p>
        </w:tc>
        <w:tc>
          <w:tcPr>
            <w:tcW w:w="283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tabs>
                <w:tab w:val="left" w:pos="1134"/>
              </w:tabs>
              <w:ind w:left="0" w:firstLine="0"/>
              <w:jc w:val="left"/>
              <w:rPr>
                <w:sz w:val="18"/>
                <w:szCs w:val="18"/>
              </w:rPr>
            </w:pPr>
            <w:proofErr w:type="gramStart"/>
            <w:r w:rsidRPr="004344F8">
              <w:rPr>
                <w:sz w:val="18"/>
                <w:szCs w:val="18"/>
              </w:rPr>
              <w:t>Российская Федерация, Иркутская область, Иркутский район, с. Хомутово, ул. Гаражная, д. 8</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38:06:100101:3047</w:t>
            </w:r>
          </w:p>
        </w:tc>
        <w:tc>
          <w:tcPr>
            <w:tcW w:w="127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8,50</w:t>
            </w:r>
          </w:p>
        </w:tc>
        <w:tc>
          <w:tcPr>
            <w:tcW w:w="1276" w:type="dxa"/>
            <w:vMerge w:val="restart"/>
            <w:tcBorders>
              <w:top w:val="single" w:sz="4" w:space="0" w:color="auto"/>
              <w:left w:val="single" w:sz="4" w:space="0" w:color="auto"/>
              <w:right w:val="single" w:sz="4" w:space="0" w:color="auto"/>
            </w:tcBorders>
            <w:shd w:val="clear" w:color="auto" w:fill="auto"/>
          </w:tcPr>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r w:rsidRPr="004344F8">
              <w:rPr>
                <w:sz w:val="18"/>
                <w:szCs w:val="18"/>
              </w:rPr>
              <w:t>2-4 квартал</w:t>
            </w:r>
          </w:p>
          <w:p w:rsidR="004344F8" w:rsidRPr="004344F8" w:rsidRDefault="004344F8" w:rsidP="004344F8">
            <w:pPr>
              <w:ind w:left="0" w:firstLine="0"/>
              <w:jc w:val="center"/>
              <w:rPr>
                <w:sz w:val="18"/>
                <w:szCs w:val="18"/>
              </w:rPr>
            </w:pPr>
          </w:p>
          <w:p w:rsidR="004344F8" w:rsidRPr="004344F8" w:rsidRDefault="004344F8" w:rsidP="004344F8">
            <w:pPr>
              <w:ind w:left="0" w:firstLine="0"/>
              <w:jc w:val="center"/>
              <w:rPr>
                <w:sz w:val="18"/>
                <w:szCs w:val="18"/>
              </w:rPr>
            </w:pPr>
          </w:p>
        </w:tc>
      </w:tr>
      <w:tr w:rsidR="004344F8" w:rsidRPr="004344F8" w:rsidTr="006A7D9B">
        <w:trPr>
          <w:trHeight w:val="1066"/>
        </w:trPr>
        <w:tc>
          <w:tcPr>
            <w:tcW w:w="852" w:type="dxa"/>
            <w:vMerge/>
            <w:tcBorders>
              <w:left w:val="single" w:sz="4" w:space="0" w:color="auto"/>
              <w:right w:val="single" w:sz="4" w:space="0" w:color="auto"/>
            </w:tcBorders>
          </w:tcPr>
          <w:p w:rsidR="004344F8" w:rsidRPr="004344F8" w:rsidRDefault="004344F8" w:rsidP="004344F8">
            <w:pPr>
              <w:ind w:left="0" w:firstLine="0"/>
              <w:jc w:val="left"/>
              <w:rPr>
                <w:sz w:val="18"/>
                <w:szCs w:val="18"/>
              </w:rPr>
            </w:pPr>
          </w:p>
        </w:tc>
        <w:tc>
          <w:tcPr>
            <w:tcW w:w="1558"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left"/>
              <w:rPr>
                <w:sz w:val="18"/>
                <w:szCs w:val="18"/>
              </w:rPr>
            </w:pPr>
            <w:r w:rsidRPr="004344F8">
              <w:rPr>
                <w:sz w:val="18"/>
                <w:szCs w:val="18"/>
              </w:rPr>
              <w:t>4.2. Земельный участок</w:t>
            </w:r>
          </w:p>
        </w:tc>
        <w:tc>
          <w:tcPr>
            <w:tcW w:w="283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tabs>
                <w:tab w:val="left" w:pos="1134"/>
              </w:tabs>
              <w:ind w:left="0" w:firstLine="0"/>
              <w:jc w:val="left"/>
              <w:rPr>
                <w:sz w:val="18"/>
                <w:szCs w:val="18"/>
              </w:rPr>
            </w:pPr>
            <w:r w:rsidRPr="004344F8">
              <w:rPr>
                <w:sz w:val="18"/>
                <w:szCs w:val="18"/>
              </w:rPr>
              <w:t>Российская Федерация, Иркутская область, Иркутский район, с. Хомутово, ул. Гаражная</w:t>
            </w:r>
          </w:p>
        </w:tc>
        <w:tc>
          <w:tcPr>
            <w:tcW w:w="2127"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38:06:100101:4195</w:t>
            </w:r>
          </w:p>
        </w:tc>
        <w:tc>
          <w:tcPr>
            <w:tcW w:w="1275" w:type="dxa"/>
            <w:tcBorders>
              <w:top w:val="single" w:sz="4" w:space="0" w:color="auto"/>
              <w:left w:val="single" w:sz="4" w:space="0" w:color="auto"/>
              <w:bottom w:val="single" w:sz="4" w:space="0" w:color="auto"/>
              <w:right w:val="single" w:sz="4" w:space="0" w:color="auto"/>
            </w:tcBorders>
            <w:vAlign w:val="center"/>
          </w:tcPr>
          <w:p w:rsidR="004344F8" w:rsidRPr="004344F8" w:rsidRDefault="004344F8" w:rsidP="004344F8">
            <w:pPr>
              <w:ind w:left="0" w:firstLine="0"/>
              <w:jc w:val="center"/>
              <w:rPr>
                <w:sz w:val="18"/>
                <w:szCs w:val="18"/>
              </w:rPr>
            </w:pPr>
            <w:r w:rsidRPr="004344F8">
              <w:rPr>
                <w:sz w:val="18"/>
                <w:szCs w:val="18"/>
              </w:rPr>
              <w:t>62,00</w:t>
            </w:r>
          </w:p>
        </w:tc>
        <w:tc>
          <w:tcPr>
            <w:tcW w:w="1276" w:type="dxa"/>
            <w:vMerge/>
            <w:tcBorders>
              <w:left w:val="single" w:sz="4" w:space="0" w:color="auto"/>
              <w:right w:val="single" w:sz="4" w:space="0" w:color="auto"/>
            </w:tcBorders>
          </w:tcPr>
          <w:p w:rsidR="004344F8" w:rsidRPr="004344F8" w:rsidRDefault="004344F8" w:rsidP="004344F8">
            <w:pPr>
              <w:ind w:left="0" w:firstLine="0"/>
              <w:jc w:val="center"/>
              <w:rPr>
                <w:sz w:val="18"/>
                <w:szCs w:val="18"/>
              </w:rPr>
            </w:pPr>
          </w:p>
        </w:tc>
      </w:tr>
    </w:tbl>
    <w:p w:rsidR="003C40AC" w:rsidRDefault="003C40AC" w:rsidP="004D7F21">
      <w:pPr>
        <w:tabs>
          <w:tab w:val="left" w:pos="3976"/>
        </w:tabs>
        <w:ind w:right="2"/>
        <w:jc w:val="center"/>
        <w:rPr>
          <w:i/>
          <w:sz w:val="18"/>
          <w:szCs w:val="18"/>
        </w:rPr>
      </w:pPr>
    </w:p>
    <w:p w:rsidR="003C40AC" w:rsidRDefault="003C40AC" w:rsidP="004D7F21">
      <w:pPr>
        <w:tabs>
          <w:tab w:val="left" w:pos="3976"/>
        </w:tabs>
        <w:ind w:right="2"/>
        <w:jc w:val="center"/>
        <w:rPr>
          <w:i/>
          <w:sz w:val="18"/>
          <w:szCs w:val="18"/>
        </w:rPr>
      </w:pPr>
    </w:p>
    <w:p w:rsidR="00A17D1F" w:rsidRPr="00A17D1F" w:rsidRDefault="00A17D1F" w:rsidP="004D7F21">
      <w:pPr>
        <w:tabs>
          <w:tab w:val="left" w:pos="3976"/>
        </w:tabs>
        <w:ind w:right="2"/>
        <w:jc w:val="center"/>
        <w:rPr>
          <w:i/>
          <w:sz w:val="18"/>
          <w:szCs w:val="18"/>
        </w:rPr>
      </w:pPr>
      <w:r w:rsidRPr="00A17D1F">
        <w:rPr>
          <w:i/>
          <w:sz w:val="18"/>
          <w:szCs w:val="18"/>
        </w:rPr>
        <w:t>Начальник отдела градостроительства,</w:t>
      </w:r>
    </w:p>
    <w:p w:rsidR="004344F8" w:rsidRDefault="00A17D1F" w:rsidP="004D7F21">
      <w:pPr>
        <w:tabs>
          <w:tab w:val="left" w:pos="3976"/>
        </w:tabs>
        <w:ind w:right="2"/>
        <w:jc w:val="right"/>
        <w:rPr>
          <w:i/>
          <w:sz w:val="18"/>
          <w:szCs w:val="18"/>
        </w:rPr>
      </w:pPr>
      <w:r w:rsidRPr="00A17D1F">
        <w:rPr>
          <w:i/>
          <w:sz w:val="18"/>
          <w:szCs w:val="18"/>
        </w:rPr>
        <w:t xml:space="preserve">земельных и имущественных отношений     </w:t>
      </w:r>
      <w:r w:rsidR="004D7F21">
        <w:rPr>
          <w:i/>
          <w:sz w:val="18"/>
          <w:szCs w:val="18"/>
        </w:rPr>
        <w:t xml:space="preserve"> </w:t>
      </w:r>
      <w:r w:rsidRPr="00A17D1F">
        <w:rPr>
          <w:i/>
          <w:sz w:val="18"/>
          <w:szCs w:val="18"/>
        </w:rPr>
        <w:t xml:space="preserve">                                        Ю.В. </w:t>
      </w:r>
      <w:proofErr w:type="spellStart"/>
      <w:r w:rsidRPr="00A17D1F">
        <w:rPr>
          <w:i/>
          <w:sz w:val="18"/>
          <w:szCs w:val="18"/>
        </w:rPr>
        <w:t>Тюкавкина</w:t>
      </w:r>
      <w:proofErr w:type="spellEnd"/>
    </w:p>
    <w:p w:rsidR="006A7D9B" w:rsidRDefault="006A7D9B" w:rsidP="004D7F21">
      <w:pPr>
        <w:tabs>
          <w:tab w:val="left" w:pos="3976"/>
        </w:tabs>
        <w:ind w:right="2"/>
        <w:jc w:val="right"/>
        <w:rPr>
          <w:i/>
          <w:sz w:val="18"/>
          <w:szCs w:val="18"/>
        </w:rPr>
      </w:pPr>
    </w:p>
    <w:p w:rsidR="006A7D9B" w:rsidRDefault="006A7D9B" w:rsidP="004D7F21">
      <w:pPr>
        <w:tabs>
          <w:tab w:val="left" w:pos="3976"/>
        </w:tabs>
        <w:ind w:right="2"/>
        <w:jc w:val="right"/>
        <w:rPr>
          <w:i/>
          <w:sz w:val="18"/>
          <w:szCs w:val="18"/>
        </w:rPr>
      </w:pPr>
    </w:p>
    <w:p w:rsidR="006A7D9B" w:rsidRDefault="006A7D9B" w:rsidP="004D7F21">
      <w:pPr>
        <w:tabs>
          <w:tab w:val="left" w:pos="3976"/>
        </w:tabs>
        <w:ind w:right="2"/>
        <w:jc w:val="right"/>
        <w:rPr>
          <w:i/>
          <w:sz w:val="18"/>
          <w:szCs w:val="18"/>
        </w:rPr>
      </w:pPr>
    </w:p>
    <w:p w:rsidR="006A7D9B" w:rsidRDefault="006A7D9B" w:rsidP="004D7F21">
      <w:pPr>
        <w:tabs>
          <w:tab w:val="left" w:pos="3976"/>
        </w:tabs>
        <w:ind w:right="2"/>
        <w:jc w:val="right"/>
        <w:rPr>
          <w:i/>
          <w:sz w:val="18"/>
          <w:szCs w:val="18"/>
        </w:rPr>
      </w:pPr>
    </w:p>
    <w:p w:rsidR="006A7D9B" w:rsidRPr="00154002" w:rsidRDefault="006A7D9B" w:rsidP="006A7D9B">
      <w:pPr>
        <w:tabs>
          <w:tab w:val="left" w:pos="709"/>
        </w:tabs>
        <w:jc w:val="center"/>
        <w:rPr>
          <w:spacing w:val="20"/>
          <w:sz w:val="18"/>
          <w:szCs w:val="18"/>
        </w:rPr>
      </w:pPr>
      <w:r w:rsidRPr="00154002">
        <w:rPr>
          <w:spacing w:val="20"/>
          <w:sz w:val="18"/>
          <w:szCs w:val="18"/>
        </w:rPr>
        <w:lastRenderedPageBreak/>
        <w:t>РОССИЙСКАЯ ФЕДЕРАЦИЯ</w:t>
      </w:r>
    </w:p>
    <w:p w:rsidR="006A7D9B" w:rsidRPr="00154002" w:rsidRDefault="006A7D9B" w:rsidP="006A7D9B">
      <w:pPr>
        <w:suppressAutoHyphens/>
        <w:jc w:val="center"/>
        <w:rPr>
          <w:spacing w:val="20"/>
          <w:sz w:val="18"/>
          <w:szCs w:val="18"/>
        </w:rPr>
      </w:pPr>
      <w:r w:rsidRPr="00154002">
        <w:rPr>
          <w:spacing w:val="20"/>
          <w:sz w:val="18"/>
          <w:szCs w:val="18"/>
        </w:rPr>
        <w:t>ИРКУТСКАЯ ОБЛАСТЬ   ИРКУТСКИЙ РАЙОН</w:t>
      </w:r>
    </w:p>
    <w:p w:rsidR="006A7D9B" w:rsidRPr="00154002" w:rsidRDefault="006A7D9B" w:rsidP="006A7D9B">
      <w:pPr>
        <w:suppressAutoHyphens/>
        <w:jc w:val="center"/>
        <w:rPr>
          <w:b/>
          <w:spacing w:val="50"/>
          <w:sz w:val="18"/>
          <w:szCs w:val="18"/>
        </w:rPr>
      </w:pPr>
      <w:r w:rsidRPr="00154002">
        <w:rPr>
          <w:b/>
          <w:spacing w:val="50"/>
          <w:sz w:val="18"/>
          <w:szCs w:val="18"/>
        </w:rPr>
        <w:t>ДУМА</w:t>
      </w:r>
    </w:p>
    <w:p w:rsidR="006A7D9B" w:rsidRPr="00154002" w:rsidRDefault="006A7D9B" w:rsidP="006A7D9B">
      <w:pPr>
        <w:suppressAutoHyphens/>
        <w:jc w:val="center"/>
        <w:rPr>
          <w:bCs/>
          <w:spacing w:val="50"/>
          <w:sz w:val="18"/>
          <w:szCs w:val="18"/>
        </w:rPr>
      </w:pPr>
      <w:r w:rsidRPr="00154002">
        <w:rPr>
          <w:bCs/>
          <w:spacing w:val="50"/>
          <w:sz w:val="18"/>
          <w:szCs w:val="18"/>
        </w:rPr>
        <w:t>Хомутовского муниципального образования</w:t>
      </w:r>
    </w:p>
    <w:p w:rsidR="006A7D9B" w:rsidRPr="00154002" w:rsidRDefault="006A7D9B" w:rsidP="006A7D9B">
      <w:pPr>
        <w:suppressAutoHyphens/>
        <w:jc w:val="center"/>
        <w:rPr>
          <w:bCs/>
          <w:spacing w:val="50"/>
          <w:sz w:val="18"/>
          <w:szCs w:val="18"/>
        </w:rPr>
      </w:pPr>
      <w:r w:rsidRPr="00154002">
        <w:rPr>
          <w:bCs/>
          <w:spacing w:val="50"/>
          <w:sz w:val="18"/>
          <w:szCs w:val="18"/>
        </w:rPr>
        <w:t>Пятый созыв</w:t>
      </w:r>
    </w:p>
    <w:p w:rsidR="006A7D9B" w:rsidRDefault="006A7D9B" w:rsidP="006A7D9B">
      <w:pPr>
        <w:suppressAutoHyphens/>
        <w:jc w:val="center"/>
        <w:rPr>
          <w:b/>
          <w:bCs/>
          <w:sz w:val="18"/>
          <w:szCs w:val="18"/>
        </w:rPr>
      </w:pPr>
      <w:r w:rsidRPr="00154002">
        <w:rPr>
          <w:b/>
          <w:bCs/>
          <w:sz w:val="18"/>
          <w:szCs w:val="18"/>
        </w:rPr>
        <w:t>Решение</w:t>
      </w:r>
    </w:p>
    <w:p w:rsidR="006A7D9B" w:rsidRPr="00154002" w:rsidRDefault="006A7D9B" w:rsidP="006A7D9B">
      <w:pPr>
        <w:suppressAutoHyphens/>
        <w:jc w:val="center"/>
        <w:rPr>
          <w:b/>
          <w:bCs/>
          <w:sz w:val="18"/>
          <w:szCs w:val="18"/>
        </w:rPr>
      </w:pPr>
    </w:p>
    <w:p w:rsidR="006A7D9B" w:rsidRDefault="006A7D9B" w:rsidP="006A7D9B">
      <w:pPr>
        <w:tabs>
          <w:tab w:val="left" w:pos="3976"/>
        </w:tabs>
        <w:ind w:left="0" w:right="2" w:firstLine="568"/>
        <w:rPr>
          <w:sz w:val="18"/>
          <w:szCs w:val="18"/>
          <w:u w:val="single"/>
        </w:rPr>
      </w:pPr>
      <w:r>
        <w:rPr>
          <w:bCs/>
          <w:sz w:val="18"/>
          <w:szCs w:val="18"/>
          <w:u w:val="single"/>
        </w:rPr>
        <w:t>20.04.2023</w:t>
      </w:r>
      <w:r>
        <w:rPr>
          <w:sz w:val="18"/>
          <w:szCs w:val="18"/>
          <w:u w:val="single"/>
        </w:rPr>
        <w:t xml:space="preserve">  № 09-45 д</w:t>
      </w:r>
    </w:p>
    <w:p w:rsidR="006A7D9B" w:rsidRDefault="006A7D9B" w:rsidP="006A7D9B">
      <w:pPr>
        <w:tabs>
          <w:tab w:val="left" w:pos="3976"/>
        </w:tabs>
        <w:ind w:left="0" w:right="2" w:firstLine="568"/>
        <w:rPr>
          <w:sz w:val="18"/>
          <w:szCs w:val="18"/>
        </w:rPr>
      </w:pPr>
      <w:r w:rsidRPr="007A6408">
        <w:rPr>
          <w:sz w:val="18"/>
          <w:szCs w:val="18"/>
        </w:rPr>
        <w:t xml:space="preserve">       с. Хомутово </w:t>
      </w:r>
    </w:p>
    <w:p w:rsidR="006A7D9B" w:rsidRDefault="006A7D9B" w:rsidP="006A7D9B">
      <w:pPr>
        <w:tabs>
          <w:tab w:val="left" w:pos="3976"/>
        </w:tabs>
        <w:ind w:left="0" w:right="2" w:firstLine="568"/>
        <w:rPr>
          <w:sz w:val="18"/>
          <w:szCs w:val="18"/>
        </w:rPr>
      </w:pPr>
    </w:p>
    <w:p w:rsidR="006A7D9B" w:rsidRDefault="006A7D9B" w:rsidP="006A7D9B">
      <w:pPr>
        <w:tabs>
          <w:tab w:val="left" w:pos="3976"/>
        </w:tabs>
        <w:ind w:left="0" w:right="2" w:firstLine="567"/>
        <w:rPr>
          <w:sz w:val="18"/>
          <w:szCs w:val="18"/>
        </w:rPr>
      </w:pPr>
      <w:r w:rsidRPr="006A7D9B">
        <w:rPr>
          <w:sz w:val="18"/>
          <w:szCs w:val="18"/>
        </w:rPr>
        <w:t>Об утверждении перечня ключевых показателей и их целевых значений, индикативных показателей при осуществлении муниципального жилищного контроля</w:t>
      </w:r>
      <w:r>
        <w:rPr>
          <w:sz w:val="18"/>
          <w:szCs w:val="18"/>
        </w:rPr>
        <w:t>.</w:t>
      </w:r>
    </w:p>
    <w:p w:rsidR="006A7D9B" w:rsidRDefault="006A7D9B" w:rsidP="006A7D9B">
      <w:pPr>
        <w:tabs>
          <w:tab w:val="left" w:pos="3976"/>
        </w:tabs>
        <w:ind w:left="0" w:right="2" w:firstLine="567"/>
        <w:rPr>
          <w:sz w:val="18"/>
          <w:szCs w:val="18"/>
        </w:rPr>
      </w:pPr>
    </w:p>
    <w:p w:rsidR="006A7D9B" w:rsidRDefault="006A7D9B" w:rsidP="006A7D9B">
      <w:pPr>
        <w:tabs>
          <w:tab w:val="left" w:pos="3976"/>
        </w:tabs>
        <w:ind w:left="0" w:right="2" w:firstLine="567"/>
        <w:rPr>
          <w:sz w:val="18"/>
          <w:szCs w:val="18"/>
        </w:rPr>
      </w:pPr>
      <w:r w:rsidRPr="006A7D9B">
        <w:rPr>
          <w:sz w:val="18"/>
          <w:szCs w:val="18"/>
        </w:rPr>
        <w:t>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руководствуясь ст. 6 Устава Хомутовского муниципального образования, Дума Хомутовского муниципального образования</w:t>
      </w:r>
    </w:p>
    <w:p w:rsidR="006A7D9B" w:rsidRPr="006A7D9B" w:rsidRDefault="006A7D9B" w:rsidP="006A7D9B">
      <w:pPr>
        <w:tabs>
          <w:tab w:val="left" w:pos="3976"/>
        </w:tabs>
        <w:ind w:left="0" w:right="2" w:firstLine="567"/>
        <w:rPr>
          <w:sz w:val="18"/>
          <w:szCs w:val="18"/>
        </w:rPr>
      </w:pPr>
    </w:p>
    <w:p w:rsidR="006A7D9B" w:rsidRDefault="006A7D9B" w:rsidP="006A7D9B">
      <w:pPr>
        <w:tabs>
          <w:tab w:val="left" w:pos="3976"/>
        </w:tabs>
        <w:ind w:left="0" w:right="2" w:firstLine="567"/>
        <w:rPr>
          <w:sz w:val="18"/>
          <w:szCs w:val="18"/>
        </w:rPr>
      </w:pPr>
      <w:r w:rsidRPr="006A7D9B">
        <w:rPr>
          <w:sz w:val="18"/>
          <w:szCs w:val="18"/>
        </w:rPr>
        <w:t>РЕШИЛА:</w:t>
      </w:r>
    </w:p>
    <w:p w:rsidR="006A7D9B" w:rsidRPr="006A7D9B" w:rsidRDefault="006A7D9B" w:rsidP="006A7D9B">
      <w:pPr>
        <w:tabs>
          <w:tab w:val="left" w:pos="3976"/>
        </w:tabs>
        <w:ind w:left="0" w:right="2" w:firstLine="567"/>
        <w:rPr>
          <w:sz w:val="18"/>
          <w:szCs w:val="18"/>
        </w:rPr>
      </w:pPr>
    </w:p>
    <w:p w:rsidR="006A7D9B" w:rsidRPr="006A7D9B" w:rsidRDefault="006A7D9B" w:rsidP="006A7D9B">
      <w:pPr>
        <w:tabs>
          <w:tab w:val="left" w:pos="3976"/>
        </w:tabs>
        <w:ind w:left="0" w:right="2" w:firstLine="567"/>
        <w:rPr>
          <w:sz w:val="18"/>
          <w:szCs w:val="18"/>
        </w:rPr>
      </w:pPr>
      <w:r w:rsidRPr="006A7D9B">
        <w:rPr>
          <w:sz w:val="18"/>
          <w:szCs w:val="18"/>
        </w:rPr>
        <w:t>1. Утвердить Перечень ключевых показателей и их целевых значений, индикативных показателей при осуществлении муниципального жилищного контроля на территории Хомутовского муниципального образования (прилагается).</w:t>
      </w:r>
    </w:p>
    <w:p w:rsidR="006A7D9B" w:rsidRPr="006A7D9B" w:rsidRDefault="006A7D9B" w:rsidP="006A7D9B">
      <w:pPr>
        <w:tabs>
          <w:tab w:val="left" w:pos="3976"/>
        </w:tabs>
        <w:ind w:left="0" w:right="2" w:firstLine="567"/>
        <w:rPr>
          <w:sz w:val="18"/>
          <w:szCs w:val="18"/>
        </w:rPr>
      </w:pPr>
      <w:r w:rsidRPr="006A7D9B">
        <w:rPr>
          <w:sz w:val="18"/>
          <w:szCs w:val="18"/>
        </w:rPr>
        <w:t>2. Опубликовать настоящее решение в установленном законом порядке.</w:t>
      </w:r>
    </w:p>
    <w:p w:rsidR="006A7D9B" w:rsidRPr="006A7D9B" w:rsidRDefault="006A7D9B" w:rsidP="006A7D9B">
      <w:pPr>
        <w:tabs>
          <w:tab w:val="left" w:pos="3976"/>
        </w:tabs>
        <w:ind w:left="0" w:right="2" w:firstLine="567"/>
        <w:rPr>
          <w:sz w:val="18"/>
          <w:szCs w:val="18"/>
        </w:rPr>
      </w:pPr>
      <w:r w:rsidRPr="006A7D9B">
        <w:rPr>
          <w:sz w:val="18"/>
          <w:szCs w:val="18"/>
        </w:rPr>
        <w:t xml:space="preserve">3. </w:t>
      </w:r>
      <w:proofErr w:type="gramStart"/>
      <w:r w:rsidRPr="006A7D9B">
        <w:rPr>
          <w:sz w:val="18"/>
          <w:szCs w:val="18"/>
        </w:rPr>
        <w:t>Контроль за</w:t>
      </w:r>
      <w:proofErr w:type="gramEnd"/>
      <w:r w:rsidRPr="006A7D9B">
        <w:rPr>
          <w:sz w:val="18"/>
          <w:szCs w:val="18"/>
        </w:rPr>
        <w:t xml:space="preserve"> исполнением настоящего решения возложить на комиссию по бюджету, ценообразованию, социально-экономическому развитию и </w:t>
      </w:r>
      <w:proofErr w:type="spellStart"/>
      <w:r w:rsidRPr="006A7D9B">
        <w:rPr>
          <w:sz w:val="18"/>
          <w:szCs w:val="18"/>
        </w:rPr>
        <w:t>ресурсообеспечению</w:t>
      </w:r>
      <w:proofErr w:type="spellEnd"/>
      <w:r w:rsidRPr="006A7D9B">
        <w:rPr>
          <w:sz w:val="18"/>
          <w:szCs w:val="18"/>
        </w:rPr>
        <w:t xml:space="preserve"> Думы Хомутовского муниципального образования.</w:t>
      </w:r>
    </w:p>
    <w:p w:rsidR="006A7D9B" w:rsidRPr="006A7D9B" w:rsidRDefault="006A7D9B" w:rsidP="006A7D9B">
      <w:pPr>
        <w:tabs>
          <w:tab w:val="left" w:pos="3976"/>
        </w:tabs>
        <w:ind w:left="0" w:right="2" w:firstLine="567"/>
        <w:rPr>
          <w:sz w:val="18"/>
          <w:szCs w:val="18"/>
        </w:rPr>
      </w:pPr>
    </w:p>
    <w:p w:rsidR="006A7D9B" w:rsidRPr="006A7D9B" w:rsidRDefault="006A7D9B" w:rsidP="006A7D9B">
      <w:pPr>
        <w:tabs>
          <w:tab w:val="left" w:pos="3976"/>
        </w:tabs>
        <w:ind w:left="0" w:right="2" w:firstLine="567"/>
        <w:rPr>
          <w:sz w:val="18"/>
          <w:szCs w:val="18"/>
        </w:rPr>
      </w:pPr>
    </w:p>
    <w:p w:rsidR="006A7D9B" w:rsidRPr="006A7D9B" w:rsidRDefault="006A7D9B" w:rsidP="006A7D9B">
      <w:pPr>
        <w:tabs>
          <w:tab w:val="left" w:pos="3976"/>
        </w:tabs>
        <w:ind w:left="0" w:right="2" w:firstLine="567"/>
        <w:jc w:val="center"/>
        <w:rPr>
          <w:i/>
          <w:sz w:val="18"/>
          <w:szCs w:val="18"/>
        </w:rPr>
      </w:pPr>
      <w:r w:rsidRPr="006A7D9B">
        <w:rPr>
          <w:i/>
          <w:sz w:val="18"/>
          <w:szCs w:val="18"/>
        </w:rPr>
        <w:t>Глава Хомутовского</w:t>
      </w:r>
    </w:p>
    <w:p w:rsidR="006A7D9B" w:rsidRDefault="006A7D9B" w:rsidP="006A7D9B">
      <w:pPr>
        <w:tabs>
          <w:tab w:val="left" w:pos="3976"/>
        </w:tabs>
        <w:ind w:left="0" w:right="2" w:firstLine="567"/>
        <w:jc w:val="right"/>
        <w:rPr>
          <w:i/>
          <w:sz w:val="18"/>
          <w:szCs w:val="18"/>
        </w:rPr>
      </w:pPr>
      <w:r w:rsidRPr="006A7D9B">
        <w:rPr>
          <w:i/>
          <w:sz w:val="18"/>
          <w:szCs w:val="18"/>
        </w:rPr>
        <w:t>муниципального образования</w:t>
      </w:r>
      <w:r>
        <w:rPr>
          <w:i/>
          <w:sz w:val="18"/>
          <w:szCs w:val="18"/>
        </w:rPr>
        <w:t xml:space="preserve">                                         </w:t>
      </w:r>
      <w:r w:rsidRPr="006A7D9B">
        <w:rPr>
          <w:i/>
          <w:sz w:val="18"/>
          <w:szCs w:val="18"/>
        </w:rPr>
        <w:tab/>
      </w:r>
      <w:r w:rsidRPr="006A7D9B">
        <w:rPr>
          <w:i/>
          <w:sz w:val="18"/>
          <w:szCs w:val="18"/>
        </w:rPr>
        <w:tab/>
      </w:r>
      <w:r w:rsidRPr="006A7D9B">
        <w:rPr>
          <w:i/>
          <w:sz w:val="18"/>
          <w:szCs w:val="18"/>
        </w:rPr>
        <w:tab/>
      </w:r>
      <w:r w:rsidRPr="006A7D9B">
        <w:rPr>
          <w:i/>
          <w:sz w:val="18"/>
          <w:szCs w:val="18"/>
        </w:rPr>
        <w:tab/>
      </w:r>
      <w:r w:rsidRPr="006A7D9B">
        <w:rPr>
          <w:i/>
          <w:sz w:val="18"/>
          <w:szCs w:val="18"/>
        </w:rPr>
        <w:tab/>
        <w:t xml:space="preserve">   В.М. </w:t>
      </w:r>
      <w:proofErr w:type="spellStart"/>
      <w:r w:rsidRPr="006A7D9B">
        <w:rPr>
          <w:i/>
          <w:sz w:val="18"/>
          <w:szCs w:val="18"/>
        </w:rPr>
        <w:t>Колмаченко</w:t>
      </w:r>
      <w:proofErr w:type="spellEnd"/>
    </w:p>
    <w:p w:rsidR="006A7D9B" w:rsidRDefault="006A7D9B" w:rsidP="006A7D9B">
      <w:pPr>
        <w:tabs>
          <w:tab w:val="left" w:pos="3976"/>
        </w:tabs>
        <w:ind w:left="0" w:right="2" w:firstLine="567"/>
        <w:jc w:val="right"/>
        <w:rPr>
          <w:i/>
          <w:sz w:val="18"/>
          <w:szCs w:val="18"/>
        </w:rPr>
      </w:pPr>
    </w:p>
    <w:p w:rsidR="006A7D9B" w:rsidRPr="006A7D9B" w:rsidRDefault="006A7D9B" w:rsidP="006A7D9B">
      <w:pPr>
        <w:tabs>
          <w:tab w:val="left" w:pos="3976"/>
        </w:tabs>
        <w:ind w:left="0" w:right="2" w:firstLine="567"/>
        <w:jc w:val="right"/>
        <w:rPr>
          <w:i/>
          <w:sz w:val="18"/>
          <w:szCs w:val="18"/>
        </w:rPr>
      </w:pPr>
    </w:p>
    <w:p w:rsidR="006A7D9B" w:rsidRPr="006A7D9B" w:rsidRDefault="006A7D9B" w:rsidP="006A7D9B">
      <w:pPr>
        <w:tabs>
          <w:tab w:val="left" w:pos="3976"/>
        </w:tabs>
        <w:ind w:left="0" w:right="2" w:firstLine="567"/>
        <w:jc w:val="right"/>
        <w:rPr>
          <w:i/>
          <w:sz w:val="18"/>
          <w:szCs w:val="18"/>
        </w:rPr>
      </w:pPr>
      <w:r w:rsidRPr="006A7D9B">
        <w:rPr>
          <w:i/>
          <w:sz w:val="18"/>
          <w:szCs w:val="18"/>
        </w:rPr>
        <w:t>УТВЕРЖДЕН:</w:t>
      </w:r>
    </w:p>
    <w:p w:rsidR="006A7D9B" w:rsidRPr="006A7D9B" w:rsidRDefault="006A7D9B" w:rsidP="006A7D9B">
      <w:pPr>
        <w:tabs>
          <w:tab w:val="left" w:pos="3976"/>
        </w:tabs>
        <w:ind w:left="0" w:right="2" w:firstLine="567"/>
        <w:jc w:val="right"/>
        <w:rPr>
          <w:i/>
          <w:sz w:val="18"/>
          <w:szCs w:val="18"/>
        </w:rPr>
      </w:pPr>
      <w:r w:rsidRPr="006A7D9B">
        <w:rPr>
          <w:i/>
          <w:sz w:val="18"/>
          <w:szCs w:val="18"/>
        </w:rPr>
        <w:t xml:space="preserve">  решением Думы Хомутовского</w:t>
      </w:r>
    </w:p>
    <w:p w:rsidR="006A7D9B" w:rsidRPr="006A7D9B" w:rsidRDefault="006A7D9B" w:rsidP="006A7D9B">
      <w:pPr>
        <w:tabs>
          <w:tab w:val="left" w:pos="3976"/>
        </w:tabs>
        <w:ind w:left="0" w:right="2" w:firstLine="567"/>
        <w:jc w:val="right"/>
        <w:rPr>
          <w:i/>
          <w:sz w:val="18"/>
          <w:szCs w:val="18"/>
        </w:rPr>
      </w:pPr>
      <w:r w:rsidRPr="006A7D9B">
        <w:rPr>
          <w:i/>
          <w:sz w:val="18"/>
          <w:szCs w:val="18"/>
        </w:rPr>
        <w:t>муниципального образования</w:t>
      </w:r>
    </w:p>
    <w:p w:rsidR="006A7D9B" w:rsidRPr="006A7D9B" w:rsidRDefault="006A7D9B" w:rsidP="006A7D9B">
      <w:pPr>
        <w:tabs>
          <w:tab w:val="left" w:pos="3976"/>
        </w:tabs>
        <w:ind w:left="0" w:right="2" w:firstLine="567"/>
        <w:jc w:val="right"/>
        <w:rPr>
          <w:i/>
          <w:sz w:val="18"/>
          <w:szCs w:val="18"/>
          <w:u w:val="single"/>
        </w:rPr>
      </w:pPr>
      <w:r w:rsidRPr="006A7D9B">
        <w:rPr>
          <w:i/>
          <w:sz w:val="18"/>
          <w:szCs w:val="18"/>
        </w:rPr>
        <w:t>от _</w:t>
      </w:r>
      <w:r>
        <w:rPr>
          <w:i/>
          <w:sz w:val="18"/>
          <w:szCs w:val="18"/>
          <w:u w:val="single"/>
        </w:rPr>
        <w:t>20.04.2023</w:t>
      </w:r>
      <w:r w:rsidRPr="006A7D9B">
        <w:rPr>
          <w:i/>
          <w:sz w:val="18"/>
          <w:szCs w:val="18"/>
        </w:rPr>
        <w:t>_№_</w:t>
      </w:r>
      <w:r>
        <w:rPr>
          <w:i/>
          <w:sz w:val="18"/>
          <w:szCs w:val="18"/>
          <w:u w:val="single"/>
        </w:rPr>
        <w:t>09-45 д</w:t>
      </w:r>
    </w:p>
    <w:p w:rsidR="006A7D9B" w:rsidRPr="006A7D9B" w:rsidRDefault="006A7D9B" w:rsidP="006A7D9B">
      <w:pPr>
        <w:tabs>
          <w:tab w:val="left" w:pos="3976"/>
        </w:tabs>
        <w:ind w:left="0" w:right="2" w:firstLine="567"/>
        <w:rPr>
          <w:sz w:val="18"/>
          <w:szCs w:val="18"/>
        </w:rPr>
      </w:pPr>
    </w:p>
    <w:p w:rsidR="006A7D9B" w:rsidRPr="006A7D9B" w:rsidRDefault="006A7D9B" w:rsidP="006A7D9B">
      <w:pPr>
        <w:tabs>
          <w:tab w:val="left" w:pos="3976"/>
        </w:tabs>
        <w:ind w:left="0" w:right="2" w:firstLine="567"/>
        <w:jc w:val="center"/>
        <w:rPr>
          <w:sz w:val="18"/>
          <w:szCs w:val="18"/>
        </w:rPr>
      </w:pPr>
      <w:r w:rsidRPr="006A7D9B">
        <w:rPr>
          <w:sz w:val="18"/>
          <w:szCs w:val="18"/>
        </w:rPr>
        <w:t>Перечень ключевых показателей и их целевых значений, индикативных показателей при осуществлении муниципального жилищного контроля</w:t>
      </w:r>
    </w:p>
    <w:p w:rsidR="006A7D9B" w:rsidRPr="006A7D9B" w:rsidRDefault="006A7D9B" w:rsidP="006A7D9B">
      <w:pPr>
        <w:tabs>
          <w:tab w:val="left" w:pos="3976"/>
        </w:tabs>
        <w:ind w:left="0" w:right="2" w:firstLine="567"/>
        <w:rPr>
          <w:sz w:val="18"/>
          <w:szCs w:val="18"/>
        </w:rPr>
      </w:pPr>
    </w:p>
    <w:p w:rsidR="006A7D9B" w:rsidRDefault="006A7D9B" w:rsidP="006A7D9B">
      <w:pPr>
        <w:tabs>
          <w:tab w:val="left" w:pos="3976"/>
        </w:tabs>
        <w:ind w:left="0" w:right="2" w:firstLine="567"/>
        <w:jc w:val="center"/>
        <w:rPr>
          <w:sz w:val="18"/>
          <w:szCs w:val="18"/>
        </w:rPr>
      </w:pPr>
      <w:r w:rsidRPr="006A7D9B">
        <w:rPr>
          <w:sz w:val="18"/>
          <w:szCs w:val="18"/>
        </w:rPr>
        <w:t>Ключевые показатели</w:t>
      </w:r>
    </w:p>
    <w:p w:rsidR="006A7D9B" w:rsidRDefault="006A7D9B" w:rsidP="006A7D9B">
      <w:pPr>
        <w:tabs>
          <w:tab w:val="left" w:pos="3976"/>
        </w:tabs>
        <w:ind w:left="0" w:right="2" w:firstLine="567"/>
        <w:jc w:val="center"/>
        <w:rPr>
          <w:sz w:val="18"/>
          <w:szCs w:val="18"/>
        </w:rPr>
      </w:pPr>
    </w:p>
    <w:tbl>
      <w:tblPr>
        <w:tblW w:w="1008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4"/>
        <w:gridCol w:w="6892"/>
        <w:gridCol w:w="2552"/>
      </w:tblGrid>
      <w:tr w:rsidR="006A7D9B" w:rsidRPr="006A7D9B" w:rsidTr="006A7D9B">
        <w:trPr>
          <w:trHeight w:val="315"/>
        </w:trPr>
        <w:tc>
          <w:tcPr>
            <w:tcW w:w="644" w:type="dxa"/>
          </w:tcPr>
          <w:p w:rsidR="006A7D9B" w:rsidRPr="006A7D9B" w:rsidRDefault="006A7D9B" w:rsidP="006A7D9B">
            <w:pPr>
              <w:widowControl w:val="0"/>
              <w:autoSpaceDE w:val="0"/>
              <w:autoSpaceDN w:val="0"/>
              <w:adjustRightInd w:val="0"/>
              <w:spacing w:line="276" w:lineRule="auto"/>
              <w:ind w:left="23" w:hanging="113"/>
              <w:jc w:val="center"/>
              <w:rPr>
                <w:b/>
                <w:color w:val="000000"/>
                <w:sz w:val="18"/>
                <w:szCs w:val="18"/>
              </w:rPr>
            </w:pPr>
            <w:r w:rsidRPr="006A7D9B">
              <w:rPr>
                <w:b/>
                <w:color w:val="000000"/>
                <w:sz w:val="18"/>
                <w:szCs w:val="18"/>
              </w:rPr>
              <w:t xml:space="preserve">№ </w:t>
            </w:r>
            <w:proofErr w:type="gramStart"/>
            <w:r w:rsidRPr="006A7D9B">
              <w:rPr>
                <w:b/>
                <w:color w:val="000000"/>
                <w:sz w:val="18"/>
                <w:szCs w:val="18"/>
              </w:rPr>
              <w:t>п</w:t>
            </w:r>
            <w:proofErr w:type="gramEnd"/>
            <w:r w:rsidRPr="006A7D9B">
              <w:rPr>
                <w:b/>
                <w:color w:val="000000"/>
                <w:sz w:val="18"/>
                <w:szCs w:val="18"/>
              </w:rPr>
              <w:t>/п</w:t>
            </w:r>
          </w:p>
        </w:tc>
        <w:tc>
          <w:tcPr>
            <w:tcW w:w="6892" w:type="dxa"/>
          </w:tcPr>
          <w:p w:rsidR="006A7D9B" w:rsidRPr="006A7D9B" w:rsidRDefault="006A7D9B" w:rsidP="006A7D9B">
            <w:pPr>
              <w:widowControl w:val="0"/>
              <w:autoSpaceDE w:val="0"/>
              <w:autoSpaceDN w:val="0"/>
              <w:adjustRightInd w:val="0"/>
              <w:spacing w:line="276" w:lineRule="auto"/>
              <w:ind w:left="23" w:hanging="113"/>
              <w:jc w:val="center"/>
              <w:rPr>
                <w:b/>
                <w:color w:val="000000"/>
                <w:sz w:val="18"/>
                <w:szCs w:val="18"/>
              </w:rPr>
            </w:pPr>
            <w:r w:rsidRPr="006A7D9B">
              <w:rPr>
                <w:b/>
                <w:color w:val="000000"/>
                <w:sz w:val="18"/>
                <w:szCs w:val="18"/>
              </w:rPr>
              <w:t>Ключевые показатели</w:t>
            </w:r>
          </w:p>
        </w:tc>
        <w:tc>
          <w:tcPr>
            <w:tcW w:w="2552" w:type="dxa"/>
          </w:tcPr>
          <w:p w:rsidR="006A7D9B" w:rsidRPr="006A7D9B" w:rsidRDefault="006A7D9B" w:rsidP="006A7D9B">
            <w:pPr>
              <w:widowControl w:val="0"/>
              <w:autoSpaceDE w:val="0"/>
              <w:autoSpaceDN w:val="0"/>
              <w:adjustRightInd w:val="0"/>
              <w:spacing w:line="276" w:lineRule="auto"/>
              <w:ind w:left="23" w:hanging="113"/>
              <w:jc w:val="center"/>
              <w:rPr>
                <w:b/>
                <w:color w:val="000000"/>
                <w:sz w:val="18"/>
                <w:szCs w:val="18"/>
              </w:rPr>
            </w:pPr>
            <w:r w:rsidRPr="006A7D9B">
              <w:rPr>
                <w:b/>
                <w:color w:val="000000"/>
                <w:sz w:val="18"/>
                <w:szCs w:val="18"/>
              </w:rPr>
              <w:t>Целевые значения</w:t>
            </w:r>
          </w:p>
        </w:tc>
      </w:tr>
      <w:tr w:rsidR="006A7D9B" w:rsidRPr="006A7D9B" w:rsidTr="006A7D9B">
        <w:trPr>
          <w:trHeight w:val="157"/>
        </w:trPr>
        <w:tc>
          <w:tcPr>
            <w:tcW w:w="644" w:type="dxa"/>
          </w:tcPr>
          <w:p w:rsidR="006A7D9B" w:rsidRPr="006A7D9B" w:rsidRDefault="006A7D9B" w:rsidP="006A7D9B">
            <w:pPr>
              <w:widowControl w:val="0"/>
              <w:autoSpaceDE w:val="0"/>
              <w:autoSpaceDN w:val="0"/>
              <w:adjustRightInd w:val="0"/>
              <w:spacing w:line="276" w:lineRule="auto"/>
              <w:ind w:left="0" w:firstLine="0"/>
              <w:rPr>
                <w:color w:val="000000"/>
                <w:sz w:val="18"/>
                <w:szCs w:val="18"/>
              </w:rPr>
            </w:pPr>
            <w:r w:rsidRPr="006A7D9B">
              <w:rPr>
                <w:color w:val="000000"/>
                <w:sz w:val="18"/>
                <w:szCs w:val="18"/>
              </w:rPr>
              <w:t>1</w:t>
            </w:r>
          </w:p>
        </w:tc>
        <w:tc>
          <w:tcPr>
            <w:tcW w:w="6892" w:type="dxa"/>
          </w:tcPr>
          <w:p w:rsidR="006A7D9B" w:rsidRPr="006A7D9B" w:rsidRDefault="006A7D9B" w:rsidP="006A7D9B">
            <w:pPr>
              <w:widowControl w:val="0"/>
              <w:autoSpaceDE w:val="0"/>
              <w:autoSpaceDN w:val="0"/>
              <w:adjustRightInd w:val="0"/>
              <w:spacing w:line="276" w:lineRule="auto"/>
              <w:ind w:left="0" w:firstLine="539"/>
              <w:rPr>
                <w:color w:val="000000"/>
                <w:sz w:val="18"/>
                <w:szCs w:val="18"/>
              </w:rPr>
            </w:pPr>
            <w:r w:rsidRPr="006A7D9B">
              <w:rPr>
                <w:color w:val="000000"/>
                <w:sz w:val="18"/>
                <w:szCs w:val="18"/>
              </w:rPr>
              <w:t>Процент выполненных мероприятий  по профилактике нарушений на очередной календарный год</w:t>
            </w:r>
          </w:p>
        </w:tc>
        <w:tc>
          <w:tcPr>
            <w:tcW w:w="2552" w:type="dxa"/>
          </w:tcPr>
          <w:p w:rsidR="006A7D9B" w:rsidRPr="006A7D9B" w:rsidRDefault="006A7D9B" w:rsidP="006A7D9B">
            <w:pPr>
              <w:widowControl w:val="0"/>
              <w:autoSpaceDE w:val="0"/>
              <w:autoSpaceDN w:val="0"/>
              <w:adjustRightInd w:val="0"/>
              <w:spacing w:line="276" w:lineRule="auto"/>
              <w:ind w:left="0" w:firstLine="33"/>
              <w:jc w:val="center"/>
              <w:rPr>
                <w:color w:val="000000"/>
                <w:sz w:val="18"/>
                <w:szCs w:val="18"/>
              </w:rPr>
            </w:pPr>
            <w:r w:rsidRPr="006A7D9B">
              <w:rPr>
                <w:color w:val="000000"/>
                <w:sz w:val="18"/>
                <w:szCs w:val="18"/>
              </w:rPr>
              <w:t>не менее 65 %</w:t>
            </w:r>
          </w:p>
        </w:tc>
      </w:tr>
      <w:tr w:rsidR="006A7D9B" w:rsidRPr="006A7D9B" w:rsidTr="006A7D9B">
        <w:trPr>
          <w:trHeight w:val="127"/>
        </w:trPr>
        <w:tc>
          <w:tcPr>
            <w:tcW w:w="644" w:type="dxa"/>
          </w:tcPr>
          <w:p w:rsidR="006A7D9B" w:rsidRPr="006A7D9B" w:rsidRDefault="006A7D9B" w:rsidP="006A7D9B">
            <w:pPr>
              <w:widowControl w:val="0"/>
              <w:autoSpaceDE w:val="0"/>
              <w:autoSpaceDN w:val="0"/>
              <w:adjustRightInd w:val="0"/>
              <w:spacing w:line="276" w:lineRule="auto"/>
              <w:ind w:left="0" w:firstLine="0"/>
              <w:rPr>
                <w:color w:val="000000"/>
                <w:sz w:val="18"/>
                <w:szCs w:val="18"/>
              </w:rPr>
            </w:pPr>
            <w:r w:rsidRPr="006A7D9B">
              <w:rPr>
                <w:color w:val="000000"/>
                <w:sz w:val="18"/>
                <w:szCs w:val="18"/>
              </w:rPr>
              <w:t>2</w:t>
            </w:r>
          </w:p>
        </w:tc>
        <w:tc>
          <w:tcPr>
            <w:tcW w:w="6892" w:type="dxa"/>
          </w:tcPr>
          <w:p w:rsidR="006A7D9B" w:rsidRPr="006A7D9B" w:rsidRDefault="006A7D9B" w:rsidP="006A7D9B">
            <w:pPr>
              <w:widowControl w:val="0"/>
              <w:autoSpaceDE w:val="0"/>
              <w:autoSpaceDN w:val="0"/>
              <w:adjustRightInd w:val="0"/>
              <w:spacing w:line="276" w:lineRule="auto"/>
              <w:ind w:left="0" w:firstLine="539"/>
              <w:rPr>
                <w:color w:val="000000"/>
                <w:sz w:val="18"/>
                <w:szCs w:val="18"/>
              </w:rPr>
            </w:pPr>
            <w:r w:rsidRPr="006A7D9B">
              <w:rPr>
                <w:color w:val="000000"/>
                <w:sz w:val="18"/>
                <w:szCs w:val="18"/>
              </w:rPr>
              <w:t>Процент обоснованных жалоб на действия (бездействие) органа муниципального жилищного контроля и (или) его должностного лица при проведении контрольных мероприятий от общего количества поступивших жалоб</w:t>
            </w:r>
          </w:p>
        </w:tc>
        <w:tc>
          <w:tcPr>
            <w:tcW w:w="2552" w:type="dxa"/>
          </w:tcPr>
          <w:p w:rsidR="006A7D9B" w:rsidRPr="006A7D9B" w:rsidRDefault="006A7D9B" w:rsidP="006A7D9B">
            <w:pPr>
              <w:widowControl w:val="0"/>
              <w:autoSpaceDE w:val="0"/>
              <w:autoSpaceDN w:val="0"/>
              <w:adjustRightInd w:val="0"/>
              <w:spacing w:line="276" w:lineRule="auto"/>
              <w:ind w:left="0" w:firstLine="33"/>
              <w:jc w:val="center"/>
              <w:rPr>
                <w:color w:val="000000"/>
                <w:sz w:val="18"/>
                <w:szCs w:val="18"/>
              </w:rPr>
            </w:pPr>
            <w:r w:rsidRPr="006A7D9B">
              <w:rPr>
                <w:color w:val="000000"/>
                <w:sz w:val="18"/>
                <w:szCs w:val="18"/>
              </w:rPr>
              <w:t>не более 0%</w:t>
            </w:r>
          </w:p>
        </w:tc>
      </w:tr>
      <w:tr w:rsidR="006A7D9B" w:rsidRPr="006A7D9B" w:rsidTr="006A7D9B">
        <w:trPr>
          <w:trHeight w:val="165"/>
        </w:trPr>
        <w:tc>
          <w:tcPr>
            <w:tcW w:w="644" w:type="dxa"/>
          </w:tcPr>
          <w:p w:rsidR="006A7D9B" w:rsidRPr="006A7D9B" w:rsidRDefault="006A7D9B" w:rsidP="006A7D9B">
            <w:pPr>
              <w:widowControl w:val="0"/>
              <w:autoSpaceDE w:val="0"/>
              <w:autoSpaceDN w:val="0"/>
              <w:adjustRightInd w:val="0"/>
              <w:spacing w:line="276" w:lineRule="auto"/>
              <w:ind w:left="0" w:firstLine="0"/>
              <w:rPr>
                <w:color w:val="000000"/>
                <w:sz w:val="18"/>
                <w:szCs w:val="18"/>
              </w:rPr>
            </w:pPr>
            <w:r w:rsidRPr="006A7D9B">
              <w:rPr>
                <w:color w:val="000000"/>
                <w:sz w:val="18"/>
                <w:szCs w:val="18"/>
              </w:rPr>
              <w:t>3</w:t>
            </w:r>
          </w:p>
        </w:tc>
        <w:tc>
          <w:tcPr>
            <w:tcW w:w="6892" w:type="dxa"/>
          </w:tcPr>
          <w:p w:rsidR="006A7D9B" w:rsidRPr="006A7D9B" w:rsidRDefault="006A7D9B" w:rsidP="006A7D9B">
            <w:pPr>
              <w:widowControl w:val="0"/>
              <w:autoSpaceDE w:val="0"/>
              <w:autoSpaceDN w:val="0"/>
              <w:adjustRightInd w:val="0"/>
              <w:spacing w:line="276" w:lineRule="auto"/>
              <w:ind w:left="0" w:firstLine="539"/>
              <w:rPr>
                <w:color w:val="000000"/>
                <w:sz w:val="18"/>
                <w:szCs w:val="18"/>
              </w:rPr>
            </w:pPr>
            <w:r w:rsidRPr="006A7D9B">
              <w:rPr>
                <w:color w:val="000000"/>
                <w:sz w:val="18"/>
                <w:szCs w:val="18"/>
              </w:rPr>
              <w:t>Процент устраненных нарушений обязательных требований от числа выявленных нарушений обязательных требований</w:t>
            </w:r>
          </w:p>
        </w:tc>
        <w:tc>
          <w:tcPr>
            <w:tcW w:w="2552" w:type="dxa"/>
          </w:tcPr>
          <w:p w:rsidR="006A7D9B" w:rsidRPr="006A7D9B" w:rsidRDefault="006A7D9B" w:rsidP="006A7D9B">
            <w:pPr>
              <w:widowControl w:val="0"/>
              <w:autoSpaceDE w:val="0"/>
              <w:autoSpaceDN w:val="0"/>
              <w:adjustRightInd w:val="0"/>
              <w:spacing w:line="276" w:lineRule="auto"/>
              <w:ind w:left="0" w:firstLine="33"/>
              <w:jc w:val="center"/>
              <w:rPr>
                <w:color w:val="000000"/>
                <w:sz w:val="18"/>
                <w:szCs w:val="18"/>
              </w:rPr>
            </w:pPr>
            <w:r w:rsidRPr="006A7D9B">
              <w:rPr>
                <w:color w:val="000000"/>
                <w:sz w:val="18"/>
                <w:szCs w:val="18"/>
              </w:rPr>
              <w:t>не менее 65 %</w:t>
            </w:r>
          </w:p>
        </w:tc>
      </w:tr>
      <w:tr w:rsidR="006A7D9B" w:rsidRPr="006A7D9B" w:rsidTr="006A7D9B">
        <w:trPr>
          <w:trHeight w:val="142"/>
        </w:trPr>
        <w:tc>
          <w:tcPr>
            <w:tcW w:w="644" w:type="dxa"/>
          </w:tcPr>
          <w:p w:rsidR="006A7D9B" w:rsidRPr="006A7D9B" w:rsidRDefault="006A7D9B" w:rsidP="006A7D9B">
            <w:pPr>
              <w:widowControl w:val="0"/>
              <w:autoSpaceDE w:val="0"/>
              <w:autoSpaceDN w:val="0"/>
              <w:adjustRightInd w:val="0"/>
              <w:spacing w:line="276" w:lineRule="auto"/>
              <w:ind w:left="0" w:firstLine="0"/>
              <w:rPr>
                <w:color w:val="000000"/>
                <w:sz w:val="18"/>
                <w:szCs w:val="18"/>
              </w:rPr>
            </w:pPr>
            <w:r w:rsidRPr="006A7D9B">
              <w:rPr>
                <w:color w:val="000000"/>
                <w:sz w:val="18"/>
                <w:szCs w:val="18"/>
              </w:rPr>
              <w:t>4</w:t>
            </w:r>
          </w:p>
        </w:tc>
        <w:tc>
          <w:tcPr>
            <w:tcW w:w="6892" w:type="dxa"/>
          </w:tcPr>
          <w:p w:rsidR="006A7D9B" w:rsidRPr="006A7D9B" w:rsidRDefault="006A7D9B" w:rsidP="006A7D9B">
            <w:pPr>
              <w:widowControl w:val="0"/>
              <w:autoSpaceDE w:val="0"/>
              <w:autoSpaceDN w:val="0"/>
              <w:adjustRightInd w:val="0"/>
              <w:spacing w:line="276" w:lineRule="auto"/>
              <w:ind w:left="0" w:firstLine="539"/>
              <w:rPr>
                <w:color w:val="000000"/>
                <w:sz w:val="18"/>
                <w:szCs w:val="18"/>
              </w:rPr>
            </w:pPr>
            <w:r w:rsidRPr="006A7D9B">
              <w:rPr>
                <w:color w:val="000000"/>
                <w:sz w:val="18"/>
                <w:szCs w:val="18"/>
              </w:rPr>
              <w:t>Процент нарушений, выявленных при проведении мероприятий и устраненных до их завершения при методической поддержке проверяющего инспектора</w:t>
            </w:r>
          </w:p>
        </w:tc>
        <w:tc>
          <w:tcPr>
            <w:tcW w:w="2552" w:type="dxa"/>
          </w:tcPr>
          <w:p w:rsidR="006A7D9B" w:rsidRPr="006A7D9B" w:rsidRDefault="006A7D9B" w:rsidP="006A7D9B">
            <w:pPr>
              <w:widowControl w:val="0"/>
              <w:autoSpaceDE w:val="0"/>
              <w:autoSpaceDN w:val="0"/>
              <w:adjustRightInd w:val="0"/>
              <w:spacing w:line="276" w:lineRule="auto"/>
              <w:ind w:left="0" w:firstLine="33"/>
              <w:jc w:val="center"/>
              <w:rPr>
                <w:color w:val="000000"/>
                <w:sz w:val="18"/>
                <w:szCs w:val="18"/>
              </w:rPr>
            </w:pPr>
            <w:r w:rsidRPr="006A7D9B">
              <w:rPr>
                <w:color w:val="000000"/>
                <w:sz w:val="18"/>
                <w:szCs w:val="18"/>
              </w:rPr>
              <w:t>не менее 80 %</w:t>
            </w:r>
          </w:p>
        </w:tc>
      </w:tr>
    </w:tbl>
    <w:p w:rsidR="006A7D9B" w:rsidRDefault="006A7D9B" w:rsidP="006A7D9B">
      <w:pPr>
        <w:tabs>
          <w:tab w:val="left" w:pos="3976"/>
        </w:tabs>
        <w:ind w:left="0" w:right="2" w:firstLine="567"/>
        <w:jc w:val="center"/>
        <w:rPr>
          <w:sz w:val="18"/>
          <w:szCs w:val="18"/>
        </w:rPr>
      </w:pPr>
    </w:p>
    <w:p w:rsidR="006A7D9B" w:rsidRPr="006A7D9B" w:rsidRDefault="006A7D9B" w:rsidP="006A7D9B">
      <w:pPr>
        <w:tabs>
          <w:tab w:val="left" w:pos="3976"/>
        </w:tabs>
        <w:ind w:left="0" w:right="2" w:firstLine="567"/>
        <w:rPr>
          <w:sz w:val="18"/>
          <w:szCs w:val="18"/>
        </w:rPr>
      </w:pPr>
      <w:r w:rsidRPr="006A7D9B">
        <w:rPr>
          <w:sz w:val="18"/>
          <w:szCs w:val="18"/>
        </w:rPr>
        <w:t>Индикативные показатели:</w:t>
      </w:r>
    </w:p>
    <w:p w:rsidR="006A7D9B" w:rsidRPr="006A7D9B" w:rsidRDefault="006A7D9B" w:rsidP="006A7D9B">
      <w:pPr>
        <w:tabs>
          <w:tab w:val="left" w:pos="3976"/>
        </w:tabs>
        <w:ind w:left="0" w:right="2" w:firstLine="567"/>
        <w:rPr>
          <w:sz w:val="18"/>
          <w:szCs w:val="18"/>
        </w:rPr>
      </w:pPr>
    </w:p>
    <w:p w:rsidR="006A7D9B" w:rsidRPr="006A7D9B" w:rsidRDefault="006A7D9B" w:rsidP="006A7D9B">
      <w:pPr>
        <w:tabs>
          <w:tab w:val="left" w:pos="3976"/>
        </w:tabs>
        <w:ind w:left="0" w:right="2" w:firstLine="567"/>
        <w:rPr>
          <w:sz w:val="18"/>
          <w:szCs w:val="18"/>
        </w:rPr>
      </w:pPr>
      <w:r>
        <w:rPr>
          <w:sz w:val="18"/>
          <w:szCs w:val="18"/>
        </w:rPr>
        <w:t>1)</w:t>
      </w:r>
      <w:r w:rsidRPr="006A7D9B">
        <w:rPr>
          <w:sz w:val="18"/>
          <w:szCs w:val="18"/>
        </w:rPr>
        <w:t>количество поступивших жалоб;</w:t>
      </w:r>
    </w:p>
    <w:p w:rsidR="006A7D9B" w:rsidRPr="006A7D9B" w:rsidRDefault="006A7D9B" w:rsidP="006A7D9B">
      <w:pPr>
        <w:tabs>
          <w:tab w:val="left" w:pos="3976"/>
        </w:tabs>
        <w:ind w:left="0" w:right="2" w:firstLine="567"/>
        <w:rPr>
          <w:sz w:val="18"/>
          <w:szCs w:val="18"/>
        </w:rPr>
      </w:pPr>
      <w:r>
        <w:rPr>
          <w:sz w:val="18"/>
          <w:szCs w:val="18"/>
        </w:rPr>
        <w:t>2)</w:t>
      </w:r>
      <w:r w:rsidRPr="006A7D9B">
        <w:rPr>
          <w:sz w:val="18"/>
          <w:szCs w:val="18"/>
        </w:rPr>
        <w:t>количество обоснованных жалоб;</w:t>
      </w:r>
    </w:p>
    <w:p w:rsidR="006A7D9B" w:rsidRPr="006A7D9B" w:rsidRDefault="006A7D9B" w:rsidP="006A7D9B">
      <w:pPr>
        <w:tabs>
          <w:tab w:val="left" w:pos="3976"/>
        </w:tabs>
        <w:ind w:left="0" w:right="2" w:firstLine="567"/>
        <w:rPr>
          <w:sz w:val="18"/>
          <w:szCs w:val="18"/>
        </w:rPr>
      </w:pPr>
      <w:r>
        <w:rPr>
          <w:sz w:val="18"/>
          <w:szCs w:val="18"/>
        </w:rPr>
        <w:t>3)</w:t>
      </w:r>
      <w:r w:rsidRPr="006A7D9B">
        <w:rPr>
          <w:sz w:val="18"/>
          <w:szCs w:val="18"/>
        </w:rPr>
        <w:t>количество выявленных нарушений;</w:t>
      </w:r>
    </w:p>
    <w:p w:rsidR="006A7D9B" w:rsidRPr="006A7D9B" w:rsidRDefault="006A7D9B" w:rsidP="006A7D9B">
      <w:pPr>
        <w:tabs>
          <w:tab w:val="left" w:pos="3976"/>
        </w:tabs>
        <w:ind w:left="0" w:right="2" w:firstLine="567"/>
        <w:rPr>
          <w:sz w:val="18"/>
          <w:szCs w:val="18"/>
        </w:rPr>
      </w:pPr>
      <w:r>
        <w:rPr>
          <w:sz w:val="18"/>
          <w:szCs w:val="18"/>
        </w:rPr>
        <w:t>4)</w:t>
      </w:r>
      <w:r w:rsidRPr="006A7D9B">
        <w:rPr>
          <w:sz w:val="18"/>
          <w:szCs w:val="18"/>
        </w:rPr>
        <w:t>количество проведенных профилактических мероприятий;</w:t>
      </w:r>
    </w:p>
    <w:p w:rsidR="006A7D9B" w:rsidRPr="006A7D9B" w:rsidRDefault="006A7D9B" w:rsidP="006A7D9B">
      <w:pPr>
        <w:tabs>
          <w:tab w:val="left" w:pos="3976"/>
        </w:tabs>
        <w:ind w:left="0" w:right="2" w:firstLine="567"/>
        <w:rPr>
          <w:sz w:val="18"/>
          <w:szCs w:val="18"/>
        </w:rPr>
      </w:pPr>
      <w:r>
        <w:rPr>
          <w:sz w:val="18"/>
          <w:szCs w:val="18"/>
        </w:rPr>
        <w:t>5)</w:t>
      </w:r>
      <w:r w:rsidRPr="006A7D9B">
        <w:rPr>
          <w:sz w:val="18"/>
          <w:szCs w:val="18"/>
        </w:rPr>
        <w:t>количество проведенных внеплановых контрольных мероприятий;</w:t>
      </w:r>
    </w:p>
    <w:p w:rsidR="006A7D9B" w:rsidRPr="006A7D9B" w:rsidRDefault="006A7D9B" w:rsidP="006A7D9B">
      <w:pPr>
        <w:tabs>
          <w:tab w:val="left" w:pos="3976"/>
        </w:tabs>
        <w:ind w:left="0" w:right="2" w:firstLine="567"/>
        <w:rPr>
          <w:sz w:val="18"/>
          <w:szCs w:val="18"/>
        </w:rPr>
      </w:pPr>
      <w:r>
        <w:rPr>
          <w:sz w:val="18"/>
          <w:szCs w:val="18"/>
        </w:rPr>
        <w:t>6)</w:t>
      </w:r>
      <w:r w:rsidRPr="006A7D9B">
        <w:rPr>
          <w:sz w:val="18"/>
          <w:szCs w:val="18"/>
        </w:rPr>
        <w:t>количество поступивших возражений в отношении акта контрольного мероприятия;</w:t>
      </w:r>
    </w:p>
    <w:p w:rsidR="006A7D9B" w:rsidRPr="006A7D9B" w:rsidRDefault="006A7D9B" w:rsidP="006A7D9B">
      <w:pPr>
        <w:tabs>
          <w:tab w:val="left" w:pos="3976"/>
        </w:tabs>
        <w:ind w:left="0" w:right="2" w:firstLine="567"/>
        <w:rPr>
          <w:sz w:val="18"/>
          <w:szCs w:val="18"/>
        </w:rPr>
      </w:pPr>
    </w:p>
    <w:p w:rsidR="006A7D9B" w:rsidRPr="006A7D9B" w:rsidRDefault="006A7D9B" w:rsidP="006A7D9B">
      <w:pPr>
        <w:tabs>
          <w:tab w:val="left" w:pos="3976"/>
        </w:tabs>
        <w:ind w:left="0" w:right="2" w:firstLine="567"/>
        <w:rPr>
          <w:sz w:val="18"/>
          <w:szCs w:val="18"/>
        </w:rPr>
      </w:pPr>
    </w:p>
    <w:p w:rsidR="006A7D9B" w:rsidRPr="006A7D9B" w:rsidRDefault="006A7D9B" w:rsidP="006A7D9B">
      <w:pPr>
        <w:tabs>
          <w:tab w:val="left" w:pos="3976"/>
        </w:tabs>
        <w:ind w:left="0" w:right="2" w:firstLine="567"/>
        <w:jc w:val="center"/>
        <w:rPr>
          <w:i/>
          <w:sz w:val="18"/>
          <w:szCs w:val="18"/>
        </w:rPr>
      </w:pPr>
      <w:r w:rsidRPr="006A7D9B">
        <w:rPr>
          <w:i/>
          <w:sz w:val="18"/>
          <w:szCs w:val="18"/>
        </w:rPr>
        <w:t>Начальник  отдела градостроительства,</w:t>
      </w:r>
    </w:p>
    <w:p w:rsidR="006A7D9B" w:rsidRDefault="006A7D9B" w:rsidP="006A7D9B">
      <w:pPr>
        <w:tabs>
          <w:tab w:val="left" w:pos="3976"/>
        </w:tabs>
        <w:ind w:left="0" w:right="2" w:firstLine="567"/>
        <w:jc w:val="right"/>
        <w:rPr>
          <w:i/>
          <w:sz w:val="18"/>
          <w:szCs w:val="18"/>
        </w:rPr>
      </w:pPr>
      <w:r w:rsidRPr="006A7D9B">
        <w:rPr>
          <w:i/>
          <w:sz w:val="18"/>
          <w:szCs w:val="18"/>
        </w:rPr>
        <w:t xml:space="preserve">земельных и имущественных отношений          </w:t>
      </w:r>
      <w:r>
        <w:rPr>
          <w:i/>
          <w:sz w:val="18"/>
          <w:szCs w:val="18"/>
        </w:rPr>
        <w:t xml:space="preserve">           </w:t>
      </w:r>
      <w:r w:rsidRPr="006A7D9B">
        <w:rPr>
          <w:i/>
          <w:sz w:val="18"/>
          <w:szCs w:val="18"/>
        </w:rPr>
        <w:t xml:space="preserve">                       Ю.В. </w:t>
      </w:r>
      <w:proofErr w:type="spellStart"/>
      <w:r w:rsidRPr="006A7D9B">
        <w:rPr>
          <w:i/>
          <w:sz w:val="18"/>
          <w:szCs w:val="18"/>
        </w:rPr>
        <w:t>Тюкавкина</w:t>
      </w:r>
      <w:proofErr w:type="spellEnd"/>
      <w:r w:rsidRPr="006A7D9B">
        <w:rPr>
          <w:i/>
          <w:sz w:val="18"/>
          <w:szCs w:val="18"/>
        </w:rPr>
        <w:t xml:space="preserve"> </w:t>
      </w:r>
    </w:p>
    <w:p w:rsidR="008A6787" w:rsidRDefault="008A6787" w:rsidP="006A7D9B">
      <w:pPr>
        <w:tabs>
          <w:tab w:val="left" w:pos="3976"/>
        </w:tabs>
        <w:ind w:left="0" w:right="2" w:firstLine="567"/>
        <w:jc w:val="right"/>
        <w:rPr>
          <w:i/>
          <w:sz w:val="18"/>
          <w:szCs w:val="18"/>
        </w:rPr>
      </w:pPr>
    </w:p>
    <w:p w:rsidR="008A6787" w:rsidRDefault="008A6787" w:rsidP="006A7D9B">
      <w:pPr>
        <w:tabs>
          <w:tab w:val="left" w:pos="3976"/>
        </w:tabs>
        <w:ind w:left="0" w:right="2" w:firstLine="567"/>
        <w:jc w:val="right"/>
        <w:rPr>
          <w:i/>
          <w:sz w:val="18"/>
          <w:szCs w:val="18"/>
        </w:rPr>
      </w:pPr>
    </w:p>
    <w:p w:rsidR="008A6787" w:rsidRDefault="008A6787" w:rsidP="006A7D9B">
      <w:pPr>
        <w:tabs>
          <w:tab w:val="left" w:pos="3976"/>
        </w:tabs>
        <w:ind w:left="0" w:right="2" w:firstLine="567"/>
        <w:jc w:val="right"/>
        <w:rPr>
          <w:i/>
          <w:sz w:val="18"/>
          <w:szCs w:val="18"/>
        </w:rPr>
      </w:pPr>
    </w:p>
    <w:p w:rsidR="008A6787" w:rsidRDefault="008A6787" w:rsidP="006A7D9B">
      <w:pPr>
        <w:tabs>
          <w:tab w:val="left" w:pos="3976"/>
        </w:tabs>
        <w:ind w:left="0" w:right="2" w:firstLine="567"/>
        <w:jc w:val="right"/>
        <w:rPr>
          <w:i/>
          <w:sz w:val="18"/>
          <w:szCs w:val="18"/>
        </w:rPr>
      </w:pPr>
    </w:p>
    <w:p w:rsidR="008A6787" w:rsidRDefault="008A6787" w:rsidP="006A7D9B">
      <w:pPr>
        <w:tabs>
          <w:tab w:val="left" w:pos="3976"/>
        </w:tabs>
        <w:ind w:left="0" w:right="2" w:firstLine="567"/>
        <w:jc w:val="right"/>
        <w:rPr>
          <w:i/>
          <w:sz w:val="18"/>
          <w:szCs w:val="18"/>
        </w:rPr>
      </w:pPr>
    </w:p>
    <w:p w:rsidR="008A6787" w:rsidRDefault="008A6787" w:rsidP="006A7D9B">
      <w:pPr>
        <w:tabs>
          <w:tab w:val="left" w:pos="3976"/>
        </w:tabs>
        <w:ind w:left="0" w:right="2" w:firstLine="567"/>
        <w:jc w:val="right"/>
        <w:rPr>
          <w:i/>
          <w:sz w:val="18"/>
          <w:szCs w:val="18"/>
        </w:rPr>
      </w:pPr>
    </w:p>
    <w:p w:rsidR="008A6787" w:rsidRPr="00154002" w:rsidRDefault="008A6787" w:rsidP="008A6787">
      <w:pPr>
        <w:tabs>
          <w:tab w:val="left" w:pos="709"/>
        </w:tabs>
        <w:jc w:val="center"/>
        <w:rPr>
          <w:spacing w:val="20"/>
          <w:sz w:val="18"/>
          <w:szCs w:val="18"/>
        </w:rPr>
      </w:pPr>
      <w:r w:rsidRPr="00154002">
        <w:rPr>
          <w:spacing w:val="20"/>
          <w:sz w:val="18"/>
          <w:szCs w:val="18"/>
        </w:rPr>
        <w:lastRenderedPageBreak/>
        <w:t>РОССИЙСКАЯ ФЕДЕРАЦИЯ</w:t>
      </w:r>
    </w:p>
    <w:p w:rsidR="008A6787" w:rsidRPr="00154002" w:rsidRDefault="008A6787" w:rsidP="008A6787">
      <w:pPr>
        <w:suppressAutoHyphens/>
        <w:jc w:val="center"/>
        <w:rPr>
          <w:spacing w:val="20"/>
          <w:sz w:val="18"/>
          <w:szCs w:val="18"/>
        </w:rPr>
      </w:pPr>
      <w:r w:rsidRPr="00154002">
        <w:rPr>
          <w:spacing w:val="20"/>
          <w:sz w:val="18"/>
          <w:szCs w:val="18"/>
        </w:rPr>
        <w:t>ИРКУТСКАЯ ОБЛАСТЬ   ИРКУТСКИЙ РАЙОН</w:t>
      </w:r>
    </w:p>
    <w:p w:rsidR="008A6787" w:rsidRPr="00154002" w:rsidRDefault="008A6787" w:rsidP="008A6787">
      <w:pPr>
        <w:suppressAutoHyphens/>
        <w:jc w:val="center"/>
        <w:rPr>
          <w:b/>
          <w:spacing w:val="50"/>
          <w:sz w:val="18"/>
          <w:szCs w:val="18"/>
        </w:rPr>
      </w:pPr>
      <w:r w:rsidRPr="00154002">
        <w:rPr>
          <w:b/>
          <w:spacing w:val="50"/>
          <w:sz w:val="18"/>
          <w:szCs w:val="18"/>
        </w:rPr>
        <w:t>ДУМА</w:t>
      </w:r>
    </w:p>
    <w:p w:rsidR="008A6787" w:rsidRPr="00154002" w:rsidRDefault="008A6787" w:rsidP="008A6787">
      <w:pPr>
        <w:suppressAutoHyphens/>
        <w:jc w:val="center"/>
        <w:rPr>
          <w:bCs/>
          <w:spacing w:val="50"/>
          <w:sz w:val="18"/>
          <w:szCs w:val="18"/>
        </w:rPr>
      </w:pPr>
      <w:r w:rsidRPr="00154002">
        <w:rPr>
          <w:bCs/>
          <w:spacing w:val="50"/>
          <w:sz w:val="18"/>
          <w:szCs w:val="18"/>
        </w:rPr>
        <w:t>Хомутовского муниципального образования</w:t>
      </w:r>
    </w:p>
    <w:p w:rsidR="008A6787" w:rsidRPr="00154002" w:rsidRDefault="008A6787" w:rsidP="008A6787">
      <w:pPr>
        <w:suppressAutoHyphens/>
        <w:jc w:val="center"/>
        <w:rPr>
          <w:bCs/>
          <w:spacing w:val="50"/>
          <w:sz w:val="18"/>
          <w:szCs w:val="18"/>
        </w:rPr>
      </w:pPr>
      <w:r w:rsidRPr="00154002">
        <w:rPr>
          <w:bCs/>
          <w:spacing w:val="50"/>
          <w:sz w:val="18"/>
          <w:szCs w:val="18"/>
        </w:rPr>
        <w:t>Пятый созыв</w:t>
      </w:r>
    </w:p>
    <w:p w:rsidR="008A6787" w:rsidRDefault="008A6787" w:rsidP="008A6787">
      <w:pPr>
        <w:suppressAutoHyphens/>
        <w:jc w:val="center"/>
        <w:rPr>
          <w:b/>
          <w:bCs/>
          <w:sz w:val="18"/>
          <w:szCs w:val="18"/>
        </w:rPr>
      </w:pPr>
      <w:r w:rsidRPr="00154002">
        <w:rPr>
          <w:b/>
          <w:bCs/>
          <w:sz w:val="18"/>
          <w:szCs w:val="18"/>
        </w:rPr>
        <w:t>Решение</w:t>
      </w:r>
    </w:p>
    <w:p w:rsidR="008A6787" w:rsidRPr="00154002" w:rsidRDefault="008A6787" w:rsidP="008A6787">
      <w:pPr>
        <w:suppressAutoHyphens/>
        <w:jc w:val="center"/>
        <w:rPr>
          <w:b/>
          <w:bCs/>
          <w:sz w:val="18"/>
          <w:szCs w:val="18"/>
        </w:rPr>
      </w:pPr>
    </w:p>
    <w:p w:rsidR="008A6787" w:rsidRDefault="008A6787" w:rsidP="008A6787">
      <w:pPr>
        <w:tabs>
          <w:tab w:val="left" w:pos="3976"/>
        </w:tabs>
        <w:ind w:left="0" w:right="2" w:firstLine="568"/>
        <w:rPr>
          <w:sz w:val="18"/>
          <w:szCs w:val="18"/>
          <w:u w:val="single"/>
        </w:rPr>
      </w:pPr>
      <w:r>
        <w:rPr>
          <w:bCs/>
          <w:sz w:val="18"/>
          <w:szCs w:val="18"/>
          <w:u w:val="single"/>
        </w:rPr>
        <w:t>20.04.2023</w:t>
      </w:r>
      <w:r>
        <w:rPr>
          <w:sz w:val="18"/>
          <w:szCs w:val="18"/>
          <w:u w:val="single"/>
        </w:rPr>
        <w:t xml:space="preserve">  № 09-46 д</w:t>
      </w:r>
    </w:p>
    <w:p w:rsidR="008A6787" w:rsidRDefault="008A6787" w:rsidP="008A6787">
      <w:pPr>
        <w:tabs>
          <w:tab w:val="left" w:pos="3976"/>
        </w:tabs>
        <w:ind w:left="0" w:right="2" w:firstLine="568"/>
        <w:rPr>
          <w:sz w:val="18"/>
          <w:szCs w:val="18"/>
        </w:rPr>
      </w:pPr>
      <w:r w:rsidRPr="007A6408">
        <w:rPr>
          <w:sz w:val="18"/>
          <w:szCs w:val="18"/>
        </w:rPr>
        <w:t xml:space="preserve">       с. Хомутово </w:t>
      </w:r>
    </w:p>
    <w:p w:rsidR="008A6787" w:rsidRDefault="008A6787" w:rsidP="008A6787">
      <w:pPr>
        <w:tabs>
          <w:tab w:val="left" w:pos="3976"/>
        </w:tabs>
        <w:ind w:left="0" w:right="2" w:firstLine="568"/>
        <w:rPr>
          <w:sz w:val="18"/>
          <w:szCs w:val="18"/>
        </w:rPr>
      </w:pPr>
    </w:p>
    <w:p w:rsidR="008A6787" w:rsidRDefault="008A6787" w:rsidP="008A6787">
      <w:pPr>
        <w:tabs>
          <w:tab w:val="left" w:pos="3976"/>
        </w:tabs>
        <w:ind w:left="0" w:right="2" w:firstLine="426"/>
        <w:rPr>
          <w:sz w:val="18"/>
          <w:szCs w:val="18"/>
        </w:rPr>
      </w:pPr>
      <w:r w:rsidRPr="008A6787">
        <w:rPr>
          <w:sz w:val="18"/>
          <w:szCs w:val="18"/>
        </w:rPr>
        <w:t>Об утверждении ключевых показателей и их целевых значений и индикативных показателей, перечня индикаторов риска в рамках муниципального контроля на автомобильном транспорте и в дорожном хозяйстве Хомутовского муниципального образования</w:t>
      </w:r>
      <w:r>
        <w:rPr>
          <w:sz w:val="18"/>
          <w:szCs w:val="18"/>
        </w:rPr>
        <w:t>.</w:t>
      </w:r>
    </w:p>
    <w:p w:rsidR="008A6787" w:rsidRDefault="008A6787" w:rsidP="008A6787">
      <w:pPr>
        <w:tabs>
          <w:tab w:val="left" w:pos="3976"/>
        </w:tabs>
        <w:ind w:left="0" w:right="2" w:firstLine="426"/>
        <w:rPr>
          <w:sz w:val="18"/>
          <w:szCs w:val="18"/>
        </w:rPr>
      </w:pPr>
    </w:p>
    <w:p w:rsidR="008A6787" w:rsidRDefault="008A6787" w:rsidP="008A6787">
      <w:pPr>
        <w:tabs>
          <w:tab w:val="left" w:pos="3976"/>
        </w:tabs>
        <w:ind w:left="0" w:right="2" w:firstLine="426"/>
        <w:rPr>
          <w:sz w:val="18"/>
          <w:szCs w:val="18"/>
        </w:rPr>
      </w:pPr>
      <w:r w:rsidRPr="008A6787">
        <w:rPr>
          <w:sz w:val="18"/>
          <w:szCs w:val="18"/>
        </w:rPr>
        <w:t xml:space="preserve">В соответствии с Федеральным законом от 31.07.2020 № 248-ФЗ «О государственном контроле (надзоре) и муниципальном контроле в Российской Федерации» и Федеральным законом от 06.10.2003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 </w:t>
      </w:r>
    </w:p>
    <w:p w:rsidR="008A6787" w:rsidRPr="008A6787" w:rsidRDefault="008A6787" w:rsidP="008A6787">
      <w:pPr>
        <w:tabs>
          <w:tab w:val="left" w:pos="3976"/>
        </w:tabs>
        <w:ind w:left="0" w:right="2" w:firstLine="426"/>
        <w:rPr>
          <w:sz w:val="18"/>
          <w:szCs w:val="18"/>
        </w:rPr>
      </w:pPr>
      <w:r w:rsidRPr="008A6787">
        <w:rPr>
          <w:sz w:val="18"/>
          <w:szCs w:val="18"/>
        </w:rPr>
        <w:t xml:space="preserve">                           </w:t>
      </w:r>
    </w:p>
    <w:p w:rsidR="008A6787" w:rsidRDefault="008A6787" w:rsidP="008A6787">
      <w:pPr>
        <w:tabs>
          <w:tab w:val="left" w:pos="3976"/>
        </w:tabs>
        <w:ind w:left="0" w:right="2" w:firstLine="426"/>
        <w:rPr>
          <w:sz w:val="18"/>
          <w:szCs w:val="18"/>
        </w:rPr>
      </w:pPr>
      <w:r w:rsidRPr="008A6787">
        <w:rPr>
          <w:sz w:val="18"/>
          <w:szCs w:val="18"/>
        </w:rPr>
        <w:t>РЕШИЛА:</w:t>
      </w:r>
    </w:p>
    <w:p w:rsidR="008A6787" w:rsidRPr="008A6787" w:rsidRDefault="008A6787" w:rsidP="008A6787">
      <w:pPr>
        <w:tabs>
          <w:tab w:val="left" w:pos="3976"/>
        </w:tabs>
        <w:ind w:left="0" w:right="2" w:firstLine="426"/>
        <w:rPr>
          <w:sz w:val="18"/>
          <w:szCs w:val="18"/>
        </w:rPr>
      </w:pPr>
    </w:p>
    <w:p w:rsidR="008A6787" w:rsidRPr="008A6787" w:rsidRDefault="008A6787" w:rsidP="008A6787">
      <w:pPr>
        <w:tabs>
          <w:tab w:val="left" w:pos="3976"/>
        </w:tabs>
        <w:ind w:left="0" w:right="2" w:firstLine="426"/>
        <w:rPr>
          <w:sz w:val="18"/>
          <w:szCs w:val="18"/>
        </w:rPr>
      </w:pPr>
      <w:r w:rsidRPr="008A6787">
        <w:rPr>
          <w:sz w:val="18"/>
          <w:szCs w:val="18"/>
        </w:rPr>
        <w:t xml:space="preserve">1. Утвердить ключевые показатели и их целевые значения, индикативные показатели в рамках муниципального контроля на автомобильном транспорте, и в дорожном хозяйстве в </w:t>
      </w:r>
      <w:proofErr w:type="spellStart"/>
      <w:r w:rsidRPr="008A6787">
        <w:rPr>
          <w:sz w:val="18"/>
          <w:szCs w:val="18"/>
        </w:rPr>
        <w:t>Хомутовском</w:t>
      </w:r>
      <w:proofErr w:type="spellEnd"/>
      <w:r w:rsidRPr="008A6787">
        <w:rPr>
          <w:sz w:val="18"/>
          <w:szCs w:val="18"/>
        </w:rPr>
        <w:t xml:space="preserve"> муниципальном образовании (Приложение 1).</w:t>
      </w:r>
    </w:p>
    <w:p w:rsidR="008A6787" w:rsidRPr="008A6787" w:rsidRDefault="008A6787" w:rsidP="008A6787">
      <w:pPr>
        <w:tabs>
          <w:tab w:val="left" w:pos="3976"/>
        </w:tabs>
        <w:ind w:left="0" w:right="2" w:firstLine="426"/>
        <w:rPr>
          <w:sz w:val="18"/>
          <w:szCs w:val="18"/>
        </w:rPr>
      </w:pPr>
      <w:r w:rsidRPr="008A6787">
        <w:rPr>
          <w:sz w:val="18"/>
          <w:szCs w:val="18"/>
        </w:rPr>
        <w:t xml:space="preserve">2. Утвердить перечень индикаторов риска нарушений обязательных требований в рамках муниципального контроля на автомобильном транспорте и в дорожном хозяйстве в </w:t>
      </w:r>
      <w:proofErr w:type="spellStart"/>
      <w:r w:rsidRPr="008A6787">
        <w:rPr>
          <w:sz w:val="18"/>
          <w:szCs w:val="18"/>
        </w:rPr>
        <w:t>Хомутовском</w:t>
      </w:r>
      <w:proofErr w:type="spellEnd"/>
      <w:r w:rsidRPr="008A6787">
        <w:rPr>
          <w:sz w:val="18"/>
          <w:szCs w:val="18"/>
        </w:rPr>
        <w:t xml:space="preserve"> муниципальном образовании (Приложение 2).</w:t>
      </w:r>
    </w:p>
    <w:p w:rsidR="008A6787" w:rsidRPr="008A6787" w:rsidRDefault="008A6787" w:rsidP="008A6787">
      <w:pPr>
        <w:tabs>
          <w:tab w:val="left" w:pos="3976"/>
        </w:tabs>
        <w:ind w:left="0" w:right="2" w:firstLine="426"/>
        <w:rPr>
          <w:sz w:val="18"/>
          <w:szCs w:val="18"/>
        </w:rPr>
      </w:pPr>
      <w:r w:rsidRPr="008A6787">
        <w:rPr>
          <w:sz w:val="18"/>
          <w:szCs w:val="18"/>
        </w:rPr>
        <w:t>3. Настоящее решение вступает в силу после дня его официального опубликования.</w:t>
      </w:r>
    </w:p>
    <w:p w:rsidR="008A6787" w:rsidRPr="008A6787" w:rsidRDefault="008A6787" w:rsidP="008A6787">
      <w:pPr>
        <w:tabs>
          <w:tab w:val="left" w:pos="3976"/>
        </w:tabs>
        <w:ind w:left="0" w:right="2" w:firstLine="426"/>
        <w:rPr>
          <w:sz w:val="18"/>
          <w:szCs w:val="18"/>
        </w:rPr>
      </w:pPr>
      <w:r w:rsidRPr="008A6787">
        <w:rPr>
          <w:sz w:val="18"/>
          <w:szCs w:val="18"/>
        </w:rPr>
        <w:t>4. Опубликовать решение в установленном законом порядке.</w:t>
      </w:r>
    </w:p>
    <w:p w:rsidR="008A6787" w:rsidRPr="008A6787" w:rsidRDefault="008A6787" w:rsidP="008A6787">
      <w:pPr>
        <w:tabs>
          <w:tab w:val="left" w:pos="3976"/>
        </w:tabs>
        <w:ind w:left="0" w:right="2" w:firstLine="426"/>
        <w:rPr>
          <w:sz w:val="18"/>
          <w:szCs w:val="18"/>
        </w:rPr>
      </w:pPr>
      <w:r w:rsidRPr="008A6787">
        <w:rPr>
          <w:sz w:val="18"/>
          <w:szCs w:val="18"/>
        </w:rPr>
        <w:t xml:space="preserve">5. </w:t>
      </w:r>
      <w:proofErr w:type="gramStart"/>
      <w:r w:rsidRPr="008A6787">
        <w:rPr>
          <w:sz w:val="18"/>
          <w:szCs w:val="18"/>
        </w:rPr>
        <w:t>Контроль за</w:t>
      </w:r>
      <w:proofErr w:type="gramEnd"/>
      <w:r w:rsidRPr="008A6787">
        <w:rPr>
          <w:sz w:val="18"/>
          <w:szCs w:val="18"/>
        </w:rPr>
        <w:t xml:space="preserve"> исполнением настоящего решения возложить на комиссию по бюджету, ценообразованию, социально-экономическому развитию и </w:t>
      </w:r>
      <w:proofErr w:type="spellStart"/>
      <w:r w:rsidRPr="008A6787">
        <w:rPr>
          <w:sz w:val="18"/>
          <w:szCs w:val="18"/>
        </w:rPr>
        <w:t>ресурсообеспечению</w:t>
      </w:r>
      <w:proofErr w:type="spellEnd"/>
      <w:r w:rsidRPr="008A6787">
        <w:rPr>
          <w:sz w:val="18"/>
          <w:szCs w:val="18"/>
        </w:rPr>
        <w:t xml:space="preserve"> Думы Хомутовского муниципального образования.</w:t>
      </w:r>
    </w:p>
    <w:p w:rsidR="008A6787" w:rsidRPr="008A6787" w:rsidRDefault="008A6787" w:rsidP="008A6787">
      <w:pPr>
        <w:tabs>
          <w:tab w:val="left" w:pos="3976"/>
        </w:tabs>
        <w:ind w:left="0" w:right="2" w:firstLine="426"/>
        <w:rPr>
          <w:sz w:val="18"/>
          <w:szCs w:val="18"/>
        </w:rPr>
      </w:pPr>
    </w:p>
    <w:p w:rsidR="008A6787" w:rsidRPr="008A6787" w:rsidRDefault="008A6787" w:rsidP="008A6787">
      <w:pPr>
        <w:tabs>
          <w:tab w:val="left" w:pos="3976"/>
        </w:tabs>
        <w:ind w:left="0" w:right="2" w:firstLine="426"/>
        <w:rPr>
          <w:sz w:val="18"/>
          <w:szCs w:val="18"/>
        </w:rPr>
      </w:pPr>
      <w:r w:rsidRPr="008A6787">
        <w:rPr>
          <w:sz w:val="18"/>
          <w:szCs w:val="18"/>
        </w:rPr>
        <w:t xml:space="preserve">Глава Хомутовского </w:t>
      </w:r>
    </w:p>
    <w:p w:rsidR="008A6787" w:rsidRPr="00CB198D" w:rsidRDefault="008A6787" w:rsidP="00CB198D">
      <w:pPr>
        <w:tabs>
          <w:tab w:val="left" w:pos="3976"/>
        </w:tabs>
        <w:ind w:left="0" w:right="2" w:firstLine="426"/>
        <w:jc w:val="right"/>
        <w:rPr>
          <w:i/>
          <w:sz w:val="18"/>
          <w:szCs w:val="18"/>
        </w:rPr>
      </w:pPr>
      <w:r w:rsidRPr="00CB198D">
        <w:rPr>
          <w:i/>
          <w:sz w:val="18"/>
          <w:szCs w:val="18"/>
        </w:rPr>
        <w:t xml:space="preserve">муниципального образования                                                 В.М. </w:t>
      </w:r>
      <w:proofErr w:type="spellStart"/>
      <w:r w:rsidRPr="00CB198D">
        <w:rPr>
          <w:i/>
          <w:sz w:val="18"/>
          <w:szCs w:val="18"/>
        </w:rPr>
        <w:t>Колмаченко</w:t>
      </w:r>
      <w:proofErr w:type="spellEnd"/>
    </w:p>
    <w:p w:rsidR="008A6787" w:rsidRPr="00CB198D" w:rsidRDefault="008A6787" w:rsidP="00CB198D">
      <w:pPr>
        <w:tabs>
          <w:tab w:val="left" w:pos="3976"/>
        </w:tabs>
        <w:ind w:left="0" w:right="2" w:firstLine="426"/>
        <w:jc w:val="right"/>
        <w:rPr>
          <w:i/>
          <w:sz w:val="18"/>
          <w:szCs w:val="18"/>
        </w:rPr>
      </w:pPr>
    </w:p>
    <w:p w:rsidR="00CB198D" w:rsidRDefault="00CB198D" w:rsidP="00CB198D">
      <w:pPr>
        <w:tabs>
          <w:tab w:val="left" w:pos="3976"/>
        </w:tabs>
        <w:ind w:left="0" w:right="2" w:firstLine="426"/>
        <w:jc w:val="right"/>
        <w:rPr>
          <w:i/>
          <w:sz w:val="18"/>
          <w:szCs w:val="18"/>
        </w:rPr>
      </w:pPr>
    </w:p>
    <w:p w:rsidR="008A6787" w:rsidRPr="00CB198D" w:rsidRDefault="008A6787" w:rsidP="00CB198D">
      <w:pPr>
        <w:tabs>
          <w:tab w:val="left" w:pos="3976"/>
        </w:tabs>
        <w:ind w:left="0" w:right="2" w:firstLine="426"/>
        <w:jc w:val="right"/>
        <w:rPr>
          <w:i/>
          <w:sz w:val="18"/>
          <w:szCs w:val="18"/>
        </w:rPr>
      </w:pPr>
      <w:r w:rsidRPr="00CB198D">
        <w:rPr>
          <w:i/>
          <w:sz w:val="18"/>
          <w:szCs w:val="18"/>
        </w:rPr>
        <w:t>Приложение 1</w:t>
      </w:r>
    </w:p>
    <w:p w:rsidR="008A6787" w:rsidRPr="00CB198D" w:rsidRDefault="008A6787" w:rsidP="00CB198D">
      <w:pPr>
        <w:tabs>
          <w:tab w:val="left" w:pos="3976"/>
        </w:tabs>
        <w:ind w:left="0" w:right="2" w:firstLine="426"/>
        <w:jc w:val="right"/>
        <w:rPr>
          <w:i/>
          <w:sz w:val="18"/>
          <w:szCs w:val="18"/>
        </w:rPr>
      </w:pPr>
      <w:r w:rsidRPr="00CB198D">
        <w:rPr>
          <w:i/>
          <w:sz w:val="18"/>
          <w:szCs w:val="18"/>
        </w:rPr>
        <w:t>УТВЕРЖДЕНО</w:t>
      </w:r>
    </w:p>
    <w:p w:rsidR="008A6787" w:rsidRPr="00CB198D" w:rsidRDefault="008A6787" w:rsidP="00CB198D">
      <w:pPr>
        <w:tabs>
          <w:tab w:val="left" w:pos="3976"/>
        </w:tabs>
        <w:ind w:left="0" w:right="2" w:firstLine="426"/>
        <w:jc w:val="right"/>
        <w:rPr>
          <w:i/>
          <w:sz w:val="18"/>
          <w:szCs w:val="18"/>
        </w:rPr>
      </w:pPr>
      <w:r w:rsidRPr="00CB198D">
        <w:rPr>
          <w:i/>
          <w:sz w:val="18"/>
          <w:szCs w:val="18"/>
        </w:rPr>
        <w:t xml:space="preserve">   решением Думы Хомутовского </w:t>
      </w:r>
    </w:p>
    <w:p w:rsidR="00CB198D" w:rsidRPr="00CB198D" w:rsidRDefault="008A6787" w:rsidP="00CB198D">
      <w:pPr>
        <w:tabs>
          <w:tab w:val="left" w:pos="3976"/>
        </w:tabs>
        <w:ind w:left="0" w:right="2" w:firstLine="426"/>
        <w:jc w:val="right"/>
        <w:rPr>
          <w:i/>
          <w:sz w:val="18"/>
          <w:szCs w:val="18"/>
        </w:rPr>
      </w:pPr>
      <w:r w:rsidRPr="00CB198D">
        <w:rPr>
          <w:i/>
          <w:sz w:val="18"/>
          <w:szCs w:val="18"/>
        </w:rPr>
        <w:t xml:space="preserve">           муниципального образования                                           </w:t>
      </w:r>
    </w:p>
    <w:p w:rsidR="008A6787" w:rsidRPr="00CB198D" w:rsidRDefault="008A6787" w:rsidP="00CB198D">
      <w:pPr>
        <w:tabs>
          <w:tab w:val="left" w:pos="3976"/>
        </w:tabs>
        <w:ind w:left="0" w:right="2" w:firstLine="426"/>
        <w:jc w:val="right"/>
        <w:rPr>
          <w:i/>
          <w:sz w:val="18"/>
          <w:szCs w:val="18"/>
        </w:rPr>
      </w:pPr>
      <w:r w:rsidRPr="00CB198D">
        <w:rPr>
          <w:i/>
          <w:sz w:val="18"/>
          <w:szCs w:val="18"/>
        </w:rPr>
        <w:t xml:space="preserve">                                                                  от </w:t>
      </w:r>
      <w:r w:rsidR="00CB198D">
        <w:rPr>
          <w:i/>
          <w:sz w:val="18"/>
          <w:szCs w:val="18"/>
          <w:u w:val="single"/>
        </w:rPr>
        <w:t xml:space="preserve">20.04.2023 </w:t>
      </w:r>
      <w:r w:rsidRPr="00CB198D">
        <w:rPr>
          <w:i/>
          <w:sz w:val="18"/>
          <w:szCs w:val="18"/>
        </w:rPr>
        <w:t xml:space="preserve"> №__</w:t>
      </w:r>
      <w:r w:rsidR="00CB198D">
        <w:rPr>
          <w:i/>
          <w:sz w:val="18"/>
          <w:szCs w:val="18"/>
          <w:u w:val="single"/>
        </w:rPr>
        <w:t>09-46 д</w:t>
      </w:r>
      <w:r w:rsidRPr="00CB198D">
        <w:rPr>
          <w:i/>
          <w:sz w:val="18"/>
          <w:szCs w:val="18"/>
        </w:rPr>
        <w:t>_</w:t>
      </w:r>
    </w:p>
    <w:p w:rsidR="008A6787" w:rsidRPr="008A6787" w:rsidRDefault="008A6787" w:rsidP="008A6787">
      <w:pPr>
        <w:tabs>
          <w:tab w:val="left" w:pos="3976"/>
        </w:tabs>
        <w:ind w:left="0" w:right="2" w:firstLine="426"/>
        <w:rPr>
          <w:sz w:val="18"/>
          <w:szCs w:val="18"/>
        </w:rPr>
      </w:pPr>
    </w:p>
    <w:p w:rsidR="008A6787" w:rsidRPr="008A6787" w:rsidRDefault="008A6787" w:rsidP="008A6787">
      <w:pPr>
        <w:tabs>
          <w:tab w:val="left" w:pos="3976"/>
        </w:tabs>
        <w:ind w:left="0" w:right="2" w:firstLine="426"/>
        <w:rPr>
          <w:sz w:val="18"/>
          <w:szCs w:val="18"/>
        </w:rPr>
      </w:pPr>
    </w:p>
    <w:p w:rsidR="008A6787" w:rsidRDefault="008A6787" w:rsidP="00CB198D">
      <w:pPr>
        <w:tabs>
          <w:tab w:val="left" w:pos="3976"/>
        </w:tabs>
        <w:ind w:left="0" w:right="2" w:firstLine="426"/>
        <w:jc w:val="center"/>
        <w:rPr>
          <w:sz w:val="18"/>
          <w:szCs w:val="18"/>
        </w:rPr>
      </w:pPr>
      <w:r w:rsidRPr="008A6787">
        <w:rPr>
          <w:sz w:val="18"/>
          <w:szCs w:val="18"/>
        </w:rPr>
        <w:t xml:space="preserve">Ключевые показатели и их целевые значения, индикативные показатели в рамках муниципального контроля на автомобильном транспорте и в дорожном хозяйстве в </w:t>
      </w:r>
      <w:proofErr w:type="spellStart"/>
      <w:r w:rsidRPr="008A6787">
        <w:rPr>
          <w:sz w:val="18"/>
          <w:szCs w:val="18"/>
        </w:rPr>
        <w:t>Хомутовском</w:t>
      </w:r>
      <w:proofErr w:type="spellEnd"/>
      <w:r w:rsidRPr="008A6787">
        <w:rPr>
          <w:sz w:val="18"/>
          <w:szCs w:val="18"/>
        </w:rPr>
        <w:t xml:space="preserve"> муниципальном образовании</w:t>
      </w:r>
    </w:p>
    <w:p w:rsidR="00CB198D" w:rsidRPr="008A6787" w:rsidRDefault="00CB198D" w:rsidP="00CB198D">
      <w:pPr>
        <w:tabs>
          <w:tab w:val="left" w:pos="3976"/>
        </w:tabs>
        <w:ind w:left="0" w:right="2" w:firstLine="426"/>
        <w:jc w:val="center"/>
        <w:rPr>
          <w:sz w:val="18"/>
          <w:szCs w:val="18"/>
        </w:rPr>
      </w:pPr>
    </w:p>
    <w:p w:rsidR="008A6787" w:rsidRDefault="008A6787" w:rsidP="00CB198D">
      <w:pPr>
        <w:pStyle w:val="af9"/>
        <w:numPr>
          <w:ilvl w:val="0"/>
          <w:numId w:val="24"/>
        </w:numPr>
        <w:tabs>
          <w:tab w:val="left" w:pos="3976"/>
        </w:tabs>
        <w:ind w:right="2"/>
        <w:jc w:val="center"/>
        <w:rPr>
          <w:sz w:val="18"/>
          <w:szCs w:val="18"/>
        </w:rPr>
      </w:pPr>
      <w:r w:rsidRPr="00CB198D">
        <w:rPr>
          <w:sz w:val="18"/>
          <w:szCs w:val="18"/>
        </w:rPr>
        <w:t>Ключевые показатели  и их целевые значения:</w:t>
      </w:r>
    </w:p>
    <w:p w:rsidR="00CB198D" w:rsidRPr="00CB198D" w:rsidRDefault="00CB198D" w:rsidP="00CB198D">
      <w:pPr>
        <w:pStyle w:val="af9"/>
        <w:numPr>
          <w:ilvl w:val="0"/>
          <w:numId w:val="24"/>
        </w:numPr>
        <w:tabs>
          <w:tab w:val="left" w:pos="3976"/>
        </w:tabs>
        <w:ind w:right="2"/>
        <w:jc w:val="center"/>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2375"/>
      </w:tblGrid>
      <w:tr w:rsidR="00CB198D" w:rsidRPr="00CB198D" w:rsidTr="00E86D03">
        <w:tc>
          <w:tcPr>
            <w:tcW w:w="765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Ключевые показатели</w:t>
            </w:r>
          </w:p>
        </w:tc>
        <w:tc>
          <w:tcPr>
            <w:tcW w:w="237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Целевые значения</w:t>
            </w:r>
            <w:proofErr w:type="gramStart"/>
            <w:r w:rsidRPr="00CB198D">
              <w:rPr>
                <w:sz w:val="18"/>
                <w:szCs w:val="18"/>
              </w:rPr>
              <w:t xml:space="preserve"> (%)</w:t>
            </w:r>
            <w:proofErr w:type="gramEnd"/>
          </w:p>
        </w:tc>
      </w:tr>
      <w:tr w:rsidR="00CB198D" w:rsidRPr="00CB198D" w:rsidTr="00E86D03">
        <w:tc>
          <w:tcPr>
            <w:tcW w:w="765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Процент устраненных нарушений из числа выявленных нарушений жилищного законодательства</w:t>
            </w:r>
          </w:p>
        </w:tc>
        <w:tc>
          <w:tcPr>
            <w:tcW w:w="237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60%</w:t>
            </w:r>
          </w:p>
        </w:tc>
      </w:tr>
      <w:tr w:rsidR="00CB198D" w:rsidRPr="00CB198D" w:rsidTr="00E86D03">
        <w:tc>
          <w:tcPr>
            <w:tcW w:w="765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Процент проведения внеплановых контрольных (надзорных) мероприятий на очередной календарный год</w:t>
            </w:r>
          </w:p>
        </w:tc>
        <w:tc>
          <w:tcPr>
            <w:tcW w:w="237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100%</w:t>
            </w:r>
          </w:p>
        </w:tc>
      </w:tr>
      <w:tr w:rsidR="00CB198D" w:rsidRPr="00CB198D" w:rsidTr="00E86D03">
        <w:tc>
          <w:tcPr>
            <w:tcW w:w="765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Процент отмененных результатов контрольных (надзорных) мероприятий.</w:t>
            </w:r>
          </w:p>
        </w:tc>
        <w:tc>
          <w:tcPr>
            <w:tcW w:w="237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0</w:t>
            </w:r>
          </w:p>
        </w:tc>
      </w:tr>
      <w:tr w:rsidR="00CB198D" w:rsidRPr="00CB198D" w:rsidTr="00E86D03">
        <w:tc>
          <w:tcPr>
            <w:tcW w:w="765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Процент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37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0</w:t>
            </w:r>
          </w:p>
        </w:tc>
      </w:tr>
      <w:tr w:rsidR="00CB198D" w:rsidRPr="00CB198D" w:rsidTr="00E86D03">
        <w:tc>
          <w:tcPr>
            <w:tcW w:w="765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Процент решений, принятых по результатам контрольных мероприятий, отмененных контрольным органом и (или) судом, от общего количества решений</w:t>
            </w:r>
          </w:p>
        </w:tc>
        <w:tc>
          <w:tcPr>
            <w:tcW w:w="237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15%</w:t>
            </w:r>
          </w:p>
        </w:tc>
      </w:tr>
      <w:tr w:rsidR="00CB198D" w:rsidRPr="00CB198D" w:rsidTr="00E86D03">
        <w:tc>
          <w:tcPr>
            <w:tcW w:w="765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Процент вынесенных судебных решений о назначении административного наказания по материалам органа муниципального контроля</w:t>
            </w:r>
          </w:p>
        </w:tc>
        <w:tc>
          <w:tcPr>
            <w:tcW w:w="237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85%</w:t>
            </w:r>
          </w:p>
        </w:tc>
      </w:tr>
      <w:tr w:rsidR="00CB198D" w:rsidRPr="00CB198D" w:rsidTr="00E86D03">
        <w:tc>
          <w:tcPr>
            <w:tcW w:w="765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375" w:type="dxa"/>
            <w:shd w:val="clear" w:color="auto" w:fill="auto"/>
          </w:tcPr>
          <w:p w:rsidR="00CB198D" w:rsidRPr="00CB198D" w:rsidRDefault="00CB198D" w:rsidP="00CB198D">
            <w:pPr>
              <w:widowControl w:val="0"/>
              <w:suppressAutoHyphens/>
              <w:ind w:left="0" w:firstLine="0"/>
              <w:rPr>
                <w:sz w:val="18"/>
                <w:szCs w:val="18"/>
              </w:rPr>
            </w:pPr>
            <w:r w:rsidRPr="00CB198D">
              <w:rPr>
                <w:sz w:val="18"/>
                <w:szCs w:val="18"/>
              </w:rPr>
              <w:t>0</w:t>
            </w:r>
          </w:p>
        </w:tc>
      </w:tr>
    </w:tbl>
    <w:p w:rsidR="00CB198D" w:rsidRDefault="00CB198D" w:rsidP="00CB198D">
      <w:pPr>
        <w:pStyle w:val="af9"/>
        <w:tabs>
          <w:tab w:val="left" w:pos="3976"/>
        </w:tabs>
        <w:ind w:left="786" w:right="2" w:firstLine="0"/>
        <w:rPr>
          <w:sz w:val="18"/>
          <w:szCs w:val="18"/>
        </w:rPr>
      </w:pPr>
    </w:p>
    <w:p w:rsidR="00CB198D" w:rsidRDefault="00CB198D" w:rsidP="00CB198D">
      <w:pPr>
        <w:pStyle w:val="af9"/>
        <w:tabs>
          <w:tab w:val="left" w:pos="3976"/>
        </w:tabs>
        <w:ind w:left="786" w:right="2" w:firstLine="0"/>
        <w:jc w:val="center"/>
        <w:rPr>
          <w:sz w:val="18"/>
          <w:szCs w:val="18"/>
        </w:rPr>
      </w:pPr>
      <w:r w:rsidRPr="00CB198D">
        <w:rPr>
          <w:sz w:val="18"/>
          <w:szCs w:val="18"/>
        </w:rPr>
        <w:t>2. Индикативные показатели</w:t>
      </w:r>
    </w:p>
    <w:p w:rsidR="00CB198D" w:rsidRPr="00CB198D" w:rsidRDefault="00CB198D" w:rsidP="00CB198D">
      <w:pPr>
        <w:pStyle w:val="af9"/>
        <w:tabs>
          <w:tab w:val="left" w:pos="3976"/>
        </w:tabs>
        <w:ind w:left="0" w:right="2" w:firstLine="426"/>
        <w:rPr>
          <w:sz w:val="18"/>
          <w:szCs w:val="18"/>
        </w:rPr>
      </w:pPr>
    </w:p>
    <w:p w:rsidR="00CB198D" w:rsidRPr="00CB198D" w:rsidRDefault="00CB198D" w:rsidP="00CB198D">
      <w:pPr>
        <w:pStyle w:val="af9"/>
        <w:tabs>
          <w:tab w:val="left" w:pos="3976"/>
        </w:tabs>
        <w:ind w:left="0" w:right="2" w:firstLine="426"/>
        <w:rPr>
          <w:sz w:val="18"/>
          <w:szCs w:val="18"/>
        </w:rPr>
      </w:pPr>
      <w:r w:rsidRPr="00CB198D">
        <w:rPr>
          <w:sz w:val="18"/>
          <w:szCs w:val="18"/>
        </w:rPr>
        <w:t xml:space="preserve">            Индикативные показатели в рамках муниципального контроля на автомобильном транспорте и в дорожном хозяйстве в </w:t>
      </w:r>
      <w:proofErr w:type="spellStart"/>
      <w:r w:rsidRPr="00CB198D">
        <w:rPr>
          <w:sz w:val="18"/>
          <w:szCs w:val="18"/>
        </w:rPr>
        <w:t>Хомутовском</w:t>
      </w:r>
      <w:proofErr w:type="spellEnd"/>
      <w:r w:rsidRPr="00CB198D">
        <w:rPr>
          <w:sz w:val="18"/>
          <w:szCs w:val="18"/>
        </w:rPr>
        <w:t xml:space="preserve"> муниципальном образовании:</w:t>
      </w:r>
    </w:p>
    <w:p w:rsidR="00CB198D" w:rsidRPr="00CB198D" w:rsidRDefault="00CB198D" w:rsidP="00CB198D">
      <w:pPr>
        <w:pStyle w:val="af9"/>
        <w:tabs>
          <w:tab w:val="left" w:pos="3976"/>
        </w:tabs>
        <w:ind w:left="0" w:right="2" w:firstLine="426"/>
        <w:rPr>
          <w:sz w:val="18"/>
          <w:szCs w:val="18"/>
        </w:rPr>
      </w:pPr>
      <w:r w:rsidRPr="00CB198D">
        <w:rPr>
          <w:sz w:val="18"/>
          <w:szCs w:val="18"/>
        </w:rPr>
        <w:t>1) количество обращений граждан и организаций о нарушении обязательных требований, поступивших в контрольный орган;</w:t>
      </w:r>
    </w:p>
    <w:p w:rsidR="00CB198D" w:rsidRPr="00CB198D" w:rsidRDefault="00CB198D" w:rsidP="00CB198D">
      <w:pPr>
        <w:pStyle w:val="af9"/>
        <w:tabs>
          <w:tab w:val="left" w:pos="3976"/>
        </w:tabs>
        <w:ind w:left="0" w:right="2" w:firstLine="426"/>
        <w:rPr>
          <w:sz w:val="18"/>
          <w:szCs w:val="18"/>
        </w:rPr>
      </w:pPr>
      <w:r w:rsidRPr="00CB198D">
        <w:rPr>
          <w:sz w:val="18"/>
          <w:szCs w:val="18"/>
        </w:rPr>
        <w:t>2) количество проведенных контрольным органом внеплановых контрольных мероприятий;</w:t>
      </w:r>
    </w:p>
    <w:p w:rsidR="00CB198D" w:rsidRPr="00CB198D" w:rsidRDefault="00CB198D" w:rsidP="00CB198D">
      <w:pPr>
        <w:pStyle w:val="af9"/>
        <w:tabs>
          <w:tab w:val="left" w:pos="3976"/>
        </w:tabs>
        <w:ind w:left="0" w:right="2" w:firstLine="426"/>
        <w:rPr>
          <w:sz w:val="18"/>
          <w:szCs w:val="18"/>
        </w:rPr>
      </w:pPr>
      <w:r w:rsidRPr="00CB198D">
        <w:rPr>
          <w:sz w:val="18"/>
          <w:szCs w:val="18"/>
        </w:rPr>
        <w:t>3) количество принятых прокуратурой решений о согласовании проведения контрольным органом внепланового контрольного мероприятия;</w:t>
      </w:r>
    </w:p>
    <w:p w:rsidR="00CB198D" w:rsidRPr="00CB198D" w:rsidRDefault="00CB198D" w:rsidP="00CB198D">
      <w:pPr>
        <w:pStyle w:val="af9"/>
        <w:tabs>
          <w:tab w:val="left" w:pos="3976"/>
        </w:tabs>
        <w:ind w:left="0" w:right="2" w:firstLine="426"/>
        <w:rPr>
          <w:sz w:val="18"/>
          <w:szCs w:val="18"/>
        </w:rPr>
      </w:pPr>
      <w:r w:rsidRPr="00CB198D">
        <w:rPr>
          <w:sz w:val="18"/>
          <w:szCs w:val="18"/>
        </w:rPr>
        <w:lastRenderedPageBreak/>
        <w:t>4) количество выявленных контрольным органом нарушений обязательных требований;</w:t>
      </w:r>
    </w:p>
    <w:p w:rsidR="00CB198D" w:rsidRPr="00CB198D" w:rsidRDefault="00CB198D" w:rsidP="00CB198D">
      <w:pPr>
        <w:pStyle w:val="af9"/>
        <w:tabs>
          <w:tab w:val="left" w:pos="3976"/>
        </w:tabs>
        <w:ind w:left="0" w:right="2" w:firstLine="426"/>
        <w:rPr>
          <w:sz w:val="18"/>
          <w:szCs w:val="18"/>
        </w:rPr>
      </w:pPr>
      <w:r w:rsidRPr="00CB198D">
        <w:rPr>
          <w:sz w:val="18"/>
          <w:szCs w:val="18"/>
        </w:rPr>
        <w:t>5) количество устраненных нарушений обязательных требований;</w:t>
      </w:r>
    </w:p>
    <w:p w:rsidR="00CB198D" w:rsidRPr="00CB198D" w:rsidRDefault="00CB198D" w:rsidP="00CB198D">
      <w:pPr>
        <w:pStyle w:val="af9"/>
        <w:tabs>
          <w:tab w:val="left" w:pos="3976"/>
        </w:tabs>
        <w:ind w:left="0" w:right="2" w:firstLine="426"/>
        <w:rPr>
          <w:sz w:val="18"/>
          <w:szCs w:val="18"/>
        </w:rPr>
      </w:pPr>
      <w:r w:rsidRPr="00CB198D">
        <w:rPr>
          <w:sz w:val="18"/>
          <w:szCs w:val="18"/>
        </w:rPr>
        <w:t>6) количество поступивших возражений в отношении акта контрольного мероприятия;</w:t>
      </w:r>
    </w:p>
    <w:p w:rsidR="00CB198D" w:rsidRPr="00CB198D" w:rsidRDefault="00CB198D" w:rsidP="00CB198D">
      <w:pPr>
        <w:pStyle w:val="af9"/>
        <w:tabs>
          <w:tab w:val="left" w:pos="3976"/>
        </w:tabs>
        <w:ind w:left="0" w:right="2" w:firstLine="426"/>
        <w:rPr>
          <w:sz w:val="18"/>
          <w:szCs w:val="18"/>
        </w:rPr>
      </w:pPr>
      <w:r w:rsidRPr="00CB198D">
        <w:rPr>
          <w:sz w:val="18"/>
          <w:szCs w:val="18"/>
        </w:rPr>
        <w:t>7) количество выданных контрольным органом предписаний об устранении нарушений обязательных требований.</w:t>
      </w:r>
    </w:p>
    <w:p w:rsidR="00CB198D" w:rsidRPr="00CB198D" w:rsidRDefault="00CB198D" w:rsidP="00CB198D">
      <w:pPr>
        <w:pStyle w:val="af9"/>
        <w:tabs>
          <w:tab w:val="left" w:pos="3976"/>
        </w:tabs>
        <w:ind w:left="786" w:right="2" w:firstLine="0"/>
        <w:rPr>
          <w:sz w:val="18"/>
          <w:szCs w:val="18"/>
        </w:rPr>
      </w:pPr>
    </w:p>
    <w:p w:rsidR="00CB198D" w:rsidRDefault="00CB198D" w:rsidP="00CB198D">
      <w:pPr>
        <w:pStyle w:val="af9"/>
        <w:tabs>
          <w:tab w:val="left" w:pos="3976"/>
        </w:tabs>
        <w:ind w:left="786" w:right="2" w:firstLine="0"/>
        <w:rPr>
          <w:i/>
          <w:sz w:val="18"/>
          <w:szCs w:val="18"/>
        </w:rPr>
      </w:pPr>
    </w:p>
    <w:p w:rsidR="00CB198D" w:rsidRPr="00CB198D" w:rsidRDefault="00CB198D" w:rsidP="00CB198D">
      <w:pPr>
        <w:pStyle w:val="af9"/>
        <w:tabs>
          <w:tab w:val="left" w:pos="3976"/>
        </w:tabs>
        <w:ind w:left="786" w:right="2" w:firstLine="0"/>
        <w:jc w:val="center"/>
        <w:rPr>
          <w:i/>
          <w:sz w:val="18"/>
          <w:szCs w:val="18"/>
        </w:rPr>
      </w:pPr>
      <w:r w:rsidRPr="00CB198D">
        <w:rPr>
          <w:i/>
          <w:sz w:val="18"/>
          <w:szCs w:val="18"/>
        </w:rPr>
        <w:t>Первый заместитель</w:t>
      </w:r>
    </w:p>
    <w:p w:rsidR="00CB198D" w:rsidRPr="00CB198D" w:rsidRDefault="00CB198D" w:rsidP="00CB198D">
      <w:pPr>
        <w:pStyle w:val="af9"/>
        <w:tabs>
          <w:tab w:val="left" w:pos="3976"/>
        </w:tabs>
        <w:ind w:left="786" w:right="2" w:firstLine="0"/>
        <w:jc w:val="right"/>
        <w:rPr>
          <w:i/>
          <w:sz w:val="18"/>
          <w:szCs w:val="18"/>
        </w:rPr>
      </w:pPr>
      <w:r w:rsidRPr="00CB198D">
        <w:rPr>
          <w:i/>
          <w:sz w:val="18"/>
          <w:szCs w:val="18"/>
        </w:rPr>
        <w:t>Главы администрации                                                           А.В. Иваненко</w:t>
      </w:r>
    </w:p>
    <w:p w:rsidR="00CB198D" w:rsidRPr="00CB198D" w:rsidRDefault="00CB198D" w:rsidP="00CB198D">
      <w:pPr>
        <w:pStyle w:val="af9"/>
        <w:tabs>
          <w:tab w:val="left" w:pos="3976"/>
        </w:tabs>
        <w:ind w:left="786" w:right="2" w:firstLine="0"/>
        <w:jc w:val="right"/>
        <w:rPr>
          <w:sz w:val="18"/>
          <w:szCs w:val="18"/>
        </w:rPr>
      </w:pPr>
    </w:p>
    <w:p w:rsidR="00CB198D" w:rsidRPr="00CB198D" w:rsidRDefault="00CB198D" w:rsidP="00CB198D">
      <w:pPr>
        <w:pStyle w:val="af9"/>
        <w:tabs>
          <w:tab w:val="left" w:pos="3976"/>
        </w:tabs>
        <w:ind w:left="786" w:right="2" w:firstLine="0"/>
        <w:rPr>
          <w:sz w:val="18"/>
          <w:szCs w:val="18"/>
        </w:rPr>
      </w:pPr>
    </w:p>
    <w:p w:rsidR="00CB198D" w:rsidRPr="00CB198D" w:rsidRDefault="00CB198D" w:rsidP="00CB198D">
      <w:pPr>
        <w:pStyle w:val="af9"/>
        <w:tabs>
          <w:tab w:val="left" w:pos="3976"/>
        </w:tabs>
        <w:ind w:left="786" w:right="2" w:firstLine="0"/>
        <w:jc w:val="right"/>
        <w:rPr>
          <w:i/>
          <w:sz w:val="18"/>
          <w:szCs w:val="18"/>
        </w:rPr>
      </w:pPr>
      <w:r w:rsidRPr="00CB198D">
        <w:rPr>
          <w:i/>
          <w:sz w:val="18"/>
          <w:szCs w:val="18"/>
        </w:rPr>
        <w:t xml:space="preserve">Приложение 2 </w:t>
      </w:r>
    </w:p>
    <w:p w:rsidR="00CB198D" w:rsidRPr="00CB198D" w:rsidRDefault="00CB198D" w:rsidP="00CB198D">
      <w:pPr>
        <w:pStyle w:val="af9"/>
        <w:tabs>
          <w:tab w:val="left" w:pos="3976"/>
        </w:tabs>
        <w:ind w:left="786" w:right="2" w:firstLine="0"/>
        <w:jc w:val="right"/>
        <w:rPr>
          <w:i/>
          <w:sz w:val="18"/>
          <w:szCs w:val="18"/>
        </w:rPr>
      </w:pPr>
      <w:r w:rsidRPr="00CB198D">
        <w:rPr>
          <w:i/>
          <w:sz w:val="18"/>
          <w:szCs w:val="18"/>
        </w:rPr>
        <w:t xml:space="preserve"> УТВЕРЖДЕНО</w:t>
      </w:r>
    </w:p>
    <w:p w:rsidR="00CB198D" w:rsidRPr="00CB198D" w:rsidRDefault="00CB198D" w:rsidP="00CB198D">
      <w:pPr>
        <w:pStyle w:val="af9"/>
        <w:tabs>
          <w:tab w:val="left" w:pos="3976"/>
        </w:tabs>
        <w:ind w:left="786" w:right="2" w:firstLine="0"/>
        <w:jc w:val="right"/>
        <w:rPr>
          <w:i/>
          <w:sz w:val="18"/>
          <w:szCs w:val="18"/>
        </w:rPr>
      </w:pPr>
      <w:r w:rsidRPr="00CB198D">
        <w:rPr>
          <w:i/>
          <w:sz w:val="18"/>
          <w:szCs w:val="18"/>
        </w:rPr>
        <w:t xml:space="preserve">   решением Думы Хомутовского </w:t>
      </w:r>
    </w:p>
    <w:p w:rsidR="00CB198D" w:rsidRPr="00CB198D" w:rsidRDefault="00CB198D" w:rsidP="00CB198D">
      <w:pPr>
        <w:pStyle w:val="af9"/>
        <w:tabs>
          <w:tab w:val="left" w:pos="3976"/>
        </w:tabs>
        <w:ind w:left="786" w:right="2" w:firstLine="0"/>
        <w:jc w:val="right"/>
        <w:rPr>
          <w:i/>
          <w:sz w:val="18"/>
          <w:szCs w:val="18"/>
        </w:rPr>
      </w:pPr>
      <w:r w:rsidRPr="00CB198D">
        <w:rPr>
          <w:i/>
          <w:sz w:val="18"/>
          <w:szCs w:val="18"/>
        </w:rPr>
        <w:t xml:space="preserve">           муниципального образования           </w:t>
      </w:r>
    </w:p>
    <w:p w:rsidR="00CB198D" w:rsidRPr="00CB198D" w:rsidRDefault="00CB198D" w:rsidP="00CB198D">
      <w:pPr>
        <w:pStyle w:val="af9"/>
        <w:tabs>
          <w:tab w:val="left" w:pos="3976"/>
        </w:tabs>
        <w:ind w:left="786" w:right="2" w:firstLine="0"/>
        <w:jc w:val="right"/>
        <w:rPr>
          <w:i/>
          <w:sz w:val="18"/>
          <w:szCs w:val="18"/>
        </w:rPr>
      </w:pPr>
      <w:r w:rsidRPr="00CB198D">
        <w:rPr>
          <w:i/>
          <w:sz w:val="18"/>
          <w:szCs w:val="18"/>
        </w:rPr>
        <w:t xml:space="preserve">                                                                                                  от _</w:t>
      </w:r>
      <w:r>
        <w:rPr>
          <w:i/>
          <w:sz w:val="18"/>
          <w:szCs w:val="18"/>
          <w:u w:val="single"/>
        </w:rPr>
        <w:t>20.04.2023</w:t>
      </w:r>
      <w:r w:rsidRPr="00CB198D">
        <w:rPr>
          <w:i/>
          <w:sz w:val="18"/>
          <w:szCs w:val="18"/>
        </w:rPr>
        <w:t>_ № _</w:t>
      </w:r>
      <w:r>
        <w:rPr>
          <w:i/>
          <w:sz w:val="18"/>
          <w:szCs w:val="18"/>
          <w:u w:val="single"/>
        </w:rPr>
        <w:t>09-46 д</w:t>
      </w:r>
    </w:p>
    <w:p w:rsidR="00CB198D" w:rsidRPr="00CB198D" w:rsidRDefault="00CB198D" w:rsidP="00CB198D">
      <w:pPr>
        <w:pStyle w:val="af9"/>
        <w:tabs>
          <w:tab w:val="left" w:pos="3976"/>
        </w:tabs>
        <w:ind w:left="786" w:right="2" w:firstLine="0"/>
        <w:jc w:val="right"/>
        <w:rPr>
          <w:i/>
          <w:sz w:val="18"/>
          <w:szCs w:val="18"/>
        </w:rPr>
      </w:pPr>
    </w:p>
    <w:p w:rsidR="00CB198D" w:rsidRPr="00CB198D" w:rsidRDefault="00CB198D" w:rsidP="00CB198D">
      <w:pPr>
        <w:pStyle w:val="af9"/>
        <w:tabs>
          <w:tab w:val="left" w:pos="3976"/>
        </w:tabs>
        <w:ind w:left="786" w:right="2" w:firstLine="0"/>
        <w:jc w:val="center"/>
        <w:rPr>
          <w:sz w:val="18"/>
          <w:szCs w:val="18"/>
        </w:rPr>
      </w:pPr>
      <w:r w:rsidRPr="00CB198D">
        <w:rPr>
          <w:sz w:val="18"/>
          <w:szCs w:val="18"/>
        </w:rPr>
        <w:t>ПЕРЕЧЕНЬ ИНДИКАТОРОВ РИСКА</w:t>
      </w:r>
    </w:p>
    <w:p w:rsidR="00CB198D" w:rsidRPr="00CB198D" w:rsidRDefault="00CB198D" w:rsidP="00CB198D">
      <w:pPr>
        <w:pStyle w:val="af9"/>
        <w:tabs>
          <w:tab w:val="left" w:pos="3976"/>
        </w:tabs>
        <w:ind w:left="786" w:right="2" w:firstLine="0"/>
        <w:jc w:val="center"/>
        <w:rPr>
          <w:sz w:val="18"/>
          <w:szCs w:val="18"/>
        </w:rPr>
      </w:pPr>
      <w:r w:rsidRPr="00CB198D">
        <w:rPr>
          <w:sz w:val="18"/>
          <w:szCs w:val="18"/>
        </w:rPr>
        <w:t xml:space="preserve">нарушения обязательных требований в рамках муниципального контроля на автомобильном транспорте и в дорожном хозяйстве в </w:t>
      </w:r>
      <w:proofErr w:type="spellStart"/>
      <w:r w:rsidRPr="00CB198D">
        <w:rPr>
          <w:sz w:val="18"/>
          <w:szCs w:val="18"/>
        </w:rPr>
        <w:t>Хомутовском</w:t>
      </w:r>
      <w:proofErr w:type="spellEnd"/>
      <w:r w:rsidRPr="00CB198D">
        <w:rPr>
          <w:sz w:val="18"/>
          <w:szCs w:val="18"/>
        </w:rPr>
        <w:t xml:space="preserve"> муниципальном образовании</w:t>
      </w:r>
    </w:p>
    <w:p w:rsidR="00CB198D" w:rsidRPr="00CB198D" w:rsidRDefault="00CB198D" w:rsidP="00CB198D">
      <w:pPr>
        <w:pStyle w:val="af9"/>
        <w:tabs>
          <w:tab w:val="left" w:pos="3976"/>
        </w:tabs>
        <w:ind w:left="786" w:right="2" w:firstLine="0"/>
        <w:jc w:val="center"/>
        <w:rPr>
          <w:sz w:val="18"/>
          <w:szCs w:val="18"/>
        </w:rPr>
      </w:pPr>
    </w:p>
    <w:p w:rsidR="00CB198D" w:rsidRPr="00CB198D" w:rsidRDefault="00CB198D" w:rsidP="00CB198D">
      <w:pPr>
        <w:pStyle w:val="af9"/>
        <w:tabs>
          <w:tab w:val="left" w:pos="3976"/>
        </w:tabs>
        <w:ind w:left="786" w:right="2" w:firstLine="0"/>
        <w:rPr>
          <w:sz w:val="18"/>
          <w:szCs w:val="18"/>
        </w:rPr>
      </w:pPr>
    </w:p>
    <w:p w:rsidR="00CB198D" w:rsidRPr="00CB198D" w:rsidRDefault="00CB198D" w:rsidP="00CB198D">
      <w:pPr>
        <w:pStyle w:val="af9"/>
        <w:tabs>
          <w:tab w:val="left" w:pos="3976"/>
        </w:tabs>
        <w:ind w:left="0" w:right="2" w:firstLine="426"/>
        <w:rPr>
          <w:sz w:val="18"/>
          <w:szCs w:val="18"/>
        </w:rPr>
      </w:pPr>
      <w:r w:rsidRPr="00CB198D">
        <w:rPr>
          <w:sz w:val="18"/>
          <w:szCs w:val="18"/>
        </w:rPr>
        <w:t>1. Различное толкование содержания обязательных требований подконтрольными субъектами, которое может привести к нарушению ими отдельных обязательных требований.</w:t>
      </w:r>
    </w:p>
    <w:p w:rsidR="00CB198D" w:rsidRPr="00CB198D" w:rsidRDefault="00CB198D" w:rsidP="00CB198D">
      <w:pPr>
        <w:pStyle w:val="af9"/>
        <w:tabs>
          <w:tab w:val="left" w:pos="3976"/>
        </w:tabs>
        <w:ind w:left="0" w:right="2" w:firstLine="426"/>
        <w:rPr>
          <w:sz w:val="18"/>
          <w:szCs w:val="18"/>
        </w:rPr>
      </w:pPr>
      <w:r w:rsidRPr="00CB198D">
        <w:rPr>
          <w:sz w:val="18"/>
          <w:szCs w:val="18"/>
        </w:rPr>
        <w:t>2. Нарушение подконтрольными субъектами обязательных требований, что может повлечь за собой совершение дорожно-транспортных происшествий, причинение вреда жизни и здоровью граждан, причинение материального вреда автотранспортным средствам.</w:t>
      </w:r>
    </w:p>
    <w:p w:rsidR="00CB198D" w:rsidRPr="00CB198D" w:rsidRDefault="00CB198D" w:rsidP="00CB198D">
      <w:pPr>
        <w:pStyle w:val="af9"/>
        <w:tabs>
          <w:tab w:val="left" w:pos="3976"/>
        </w:tabs>
        <w:ind w:left="0" w:right="2" w:firstLine="426"/>
        <w:rPr>
          <w:sz w:val="18"/>
          <w:szCs w:val="18"/>
        </w:rPr>
      </w:pPr>
    </w:p>
    <w:p w:rsidR="00CB198D" w:rsidRPr="00CB198D" w:rsidRDefault="00CB198D" w:rsidP="00CB198D">
      <w:pPr>
        <w:pStyle w:val="af9"/>
        <w:tabs>
          <w:tab w:val="left" w:pos="3976"/>
        </w:tabs>
        <w:ind w:left="786" w:right="2" w:firstLine="0"/>
        <w:rPr>
          <w:sz w:val="18"/>
          <w:szCs w:val="18"/>
        </w:rPr>
      </w:pPr>
    </w:p>
    <w:p w:rsidR="00CB198D" w:rsidRPr="00CB198D" w:rsidRDefault="00CB198D" w:rsidP="00CB198D">
      <w:pPr>
        <w:pStyle w:val="af9"/>
        <w:tabs>
          <w:tab w:val="left" w:pos="3976"/>
        </w:tabs>
        <w:ind w:left="786" w:right="2" w:firstLine="0"/>
        <w:jc w:val="center"/>
        <w:rPr>
          <w:i/>
          <w:sz w:val="18"/>
          <w:szCs w:val="18"/>
        </w:rPr>
      </w:pPr>
      <w:r w:rsidRPr="00CB198D">
        <w:rPr>
          <w:i/>
          <w:sz w:val="18"/>
          <w:szCs w:val="18"/>
        </w:rPr>
        <w:t>Первый заместитель</w:t>
      </w:r>
    </w:p>
    <w:p w:rsidR="00CB198D" w:rsidRDefault="00CB198D" w:rsidP="00CB198D">
      <w:pPr>
        <w:pStyle w:val="af9"/>
        <w:tabs>
          <w:tab w:val="left" w:pos="3976"/>
        </w:tabs>
        <w:ind w:left="786" w:right="2" w:firstLine="0"/>
        <w:jc w:val="right"/>
        <w:rPr>
          <w:i/>
          <w:sz w:val="18"/>
          <w:szCs w:val="18"/>
        </w:rPr>
      </w:pPr>
      <w:r w:rsidRPr="00CB198D">
        <w:rPr>
          <w:i/>
          <w:sz w:val="18"/>
          <w:szCs w:val="18"/>
        </w:rPr>
        <w:t>Главы администрации                                                           А.В. Иваненко</w:t>
      </w:r>
    </w:p>
    <w:p w:rsidR="00CB198D" w:rsidRDefault="00CB198D" w:rsidP="00CB198D">
      <w:pPr>
        <w:pStyle w:val="af9"/>
        <w:tabs>
          <w:tab w:val="left" w:pos="3976"/>
        </w:tabs>
        <w:ind w:left="786" w:right="2" w:firstLine="0"/>
        <w:jc w:val="right"/>
        <w:rPr>
          <w:i/>
          <w:sz w:val="18"/>
          <w:szCs w:val="18"/>
        </w:rPr>
      </w:pPr>
    </w:p>
    <w:p w:rsidR="00214AC4" w:rsidRDefault="00214AC4" w:rsidP="00CB198D">
      <w:pPr>
        <w:pStyle w:val="af9"/>
        <w:tabs>
          <w:tab w:val="left" w:pos="3976"/>
        </w:tabs>
        <w:ind w:left="786" w:right="2" w:firstLine="0"/>
        <w:jc w:val="right"/>
        <w:rPr>
          <w:i/>
          <w:sz w:val="18"/>
          <w:szCs w:val="18"/>
        </w:rPr>
      </w:pPr>
    </w:p>
    <w:p w:rsidR="00214AC4" w:rsidRPr="00154002" w:rsidRDefault="00214AC4" w:rsidP="00214AC4">
      <w:pPr>
        <w:tabs>
          <w:tab w:val="left" w:pos="709"/>
        </w:tabs>
        <w:jc w:val="center"/>
        <w:rPr>
          <w:spacing w:val="20"/>
          <w:sz w:val="18"/>
          <w:szCs w:val="18"/>
        </w:rPr>
      </w:pPr>
      <w:r w:rsidRPr="00154002">
        <w:rPr>
          <w:spacing w:val="20"/>
          <w:sz w:val="18"/>
          <w:szCs w:val="18"/>
        </w:rPr>
        <w:t>РОССИЙСКАЯ ФЕДЕРАЦИЯ</w:t>
      </w:r>
    </w:p>
    <w:p w:rsidR="00214AC4" w:rsidRPr="00154002" w:rsidRDefault="00214AC4" w:rsidP="00214AC4">
      <w:pPr>
        <w:suppressAutoHyphens/>
        <w:jc w:val="center"/>
        <w:rPr>
          <w:spacing w:val="20"/>
          <w:sz w:val="18"/>
          <w:szCs w:val="18"/>
        </w:rPr>
      </w:pPr>
      <w:r w:rsidRPr="00154002">
        <w:rPr>
          <w:spacing w:val="20"/>
          <w:sz w:val="18"/>
          <w:szCs w:val="18"/>
        </w:rPr>
        <w:t>ИРКУТСКАЯ ОБЛАСТЬ   ИРКУТСКИЙ РАЙОН</w:t>
      </w:r>
    </w:p>
    <w:p w:rsidR="00214AC4" w:rsidRPr="00154002" w:rsidRDefault="00214AC4" w:rsidP="00214AC4">
      <w:pPr>
        <w:suppressAutoHyphens/>
        <w:jc w:val="center"/>
        <w:rPr>
          <w:b/>
          <w:spacing w:val="50"/>
          <w:sz w:val="18"/>
          <w:szCs w:val="18"/>
        </w:rPr>
      </w:pPr>
      <w:r w:rsidRPr="00154002">
        <w:rPr>
          <w:b/>
          <w:spacing w:val="50"/>
          <w:sz w:val="18"/>
          <w:szCs w:val="18"/>
        </w:rPr>
        <w:t>ДУМА</w:t>
      </w:r>
    </w:p>
    <w:p w:rsidR="00214AC4" w:rsidRPr="00154002" w:rsidRDefault="00214AC4" w:rsidP="00214AC4">
      <w:pPr>
        <w:suppressAutoHyphens/>
        <w:jc w:val="center"/>
        <w:rPr>
          <w:bCs/>
          <w:spacing w:val="50"/>
          <w:sz w:val="18"/>
          <w:szCs w:val="18"/>
        </w:rPr>
      </w:pPr>
      <w:r w:rsidRPr="00154002">
        <w:rPr>
          <w:bCs/>
          <w:spacing w:val="50"/>
          <w:sz w:val="18"/>
          <w:szCs w:val="18"/>
        </w:rPr>
        <w:t>Хомутовского муниципального образования</w:t>
      </w:r>
    </w:p>
    <w:p w:rsidR="00214AC4" w:rsidRPr="00154002" w:rsidRDefault="00214AC4" w:rsidP="00214AC4">
      <w:pPr>
        <w:suppressAutoHyphens/>
        <w:jc w:val="center"/>
        <w:rPr>
          <w:bCs/>
          <w:spacing w:val="50"/>
          <w:sz w:val="18"/>
          <w:szCs w:val="18"/>
        </w:rPr>
      </w:pPr>
      <w:r w:rsidRPr="00154002">
        <w:rPr>
          <w:bCs/>
          <w:spacing w:val="50"/>
          <w:sz w:val="18"/>
          <w:szCs w:val="18"/>
        </w:rPr>
        <w:t>Пятый созыв</w:t>
      </w:r>
    </w:p>
    <w:p w:rsidR="00214AC4" w:rsidRDefault="00214AC4" w:rsidP="00214AC4">
      <w:pPr>
        <w:suppressAutoHyphens/>
        <w:jc w:val="center"/>
        <w:rPr>
          <w:b/>
          <w:bCs/>
          <w:sz w:val="18"/>
          <w:szCs w:val="18"/>
        </w:rPr>
      </w:pPr>
      <w:r w:rsidRPr="00154002">
        <w:rPr>
          <w:b/>
          <w:bCs/>
          <w:sz w:val="18"/>
          <w:szCs w:val="18"/>
        </w:rPr>
        <w:t>Решение</w:t>
      </w:r>
    </w:p>
    <w:p w:rsidR="00214AC4" w:rsidRPr="00154002" w:rsidRDefault="00214AC4" w:rsidP="00214AC4">
      <w:pPr>
        <w:suppressAutoHyphens/>
        <w:jc w:val="center"/>
        <w:rPr>
          <w:b/>
          <w:bCs/>
          <w:sz w:val="18"/>
          <w:szCs w:val="18"/>
        </w:rPr>
      </w:pPr>
    </w:p>
    <w:p w:rsidR="00214AC4" w:rsidRDefault="00214AC4" w:rsidP="00214AC4">
      <w:pPr>
        <w:tabs>
          <w:tab w:val="left" w:pos="3976"/>
        </w:tabs>
        <w:ind w:left="0" w:right="2" w:firstLine="568"/>
        <w:rPr>
          <w:sz w:val="18"/>
          <w:szCs w:val="18"/>
          <w:u w:val="single"/>
        </w:rPr>
      </w:pPr>
      <w:r>
        <w:rPr>
          <w:bCs/>
          <w:sz w:val="18"/>
          <w:szCs w:val="18"/>
          <w:u w:val="single"/>
        </w:rPr>
        <w:t>20.04.2023</w:t>
      </w:r>
      <w:r>
        <w:rPr>
          <w:sz w:val="18"/>
          <w:szCs w:val="18"/>
          <w:u w:val="single"/>
        </w:rPr>
        <w:t xml:space="preserve">  № 09-47 д</w:t>
      </w:r>
    </w:p>
    <w:p w:rsidR="00214AC4" w:rsidRDefault="00214AC4" w:rsidP="00214AC4">
      <w:pPr>
        <w:tabs>
          <w:tab w:val="left" w:pos="3976"/>
        </w:tabs>
        <w:ind w:left="0" w:right="2" w:firstLine="568"/>
        <w:rPr>
          <w:sz w:val="18"/>
          <w:szCs w:val="18"/>
        </w:rPr>
      </w:pPr>
      <w:r w:rsidRPr="007A6408">
        <w:rPr>
          <w:sz w:val="18"/>
          <w:szCs w:val="18"/>
        </w:rPr>
        <w:t xml:space="preserve">       с. Хомутово </w:t>
      </w:r>
    </w:p>
    <w:p w:rsidR="00214AC4" w:rsidRDefault="00214AC4" w:rsidP="00214AC4">
      <w:pPr>
        <w:tabs>
          <w:tab w:val="left" w:pos="3976"/>
        </w:tabs>
        <w:ind w:left="0" w:right="2" w:firstLine="568"/>
        <w:rPr>
          <w:sz w:val="18"/>
          <w:szCs w:val="18"/>
        </w:rPr>
      </w:pPr>
    </w:p>
    <w:p w:rsidR="00214AC4" w:rsidRDefault="00214AC4" w:rsidP="00214AC4">
      <w:pPr>
        <w:pStyle w:val="af9"/>
        <w:tabs>
          <w:tab w:val="left" w:pos="3976"/>
        </w:tabs>
        <w:ind w:left="786" w:right="2" w:firstLine="0"/>
        <w:rPr>
          <w:sz w:val="18"/>
          <w:szCs w:val="18"/>
        </w:rPr>
      </w:pPr>
      <w:r w:rsidRPr="00214AC4">
        <w:rPr>
          <w:sz w:val="18"/>
          <w:szCs w:val="18"/>
        </w:rPr>
        <w:t>О присвоении звания «Почетный гражданин Хомутовского муниципального образования»</w:t>
      </w:r>
      <w:r>
        <w:rPr>
          <w:sz w:val="18"/>
          <w:szCs w:val="18"/>
        </w:rPr>
        <w:t>.</w:t>
      </w:r>
    </w:p>
    <w:p w:rsidR="00214AC4" w:rsidRDefault="00214AC4" w:rsidP="00214AC4">
      <w:pPr>
        <w:pStyle w:val="af9"/>
        <w:tabs>
          <w:tab w:val="left" w:pos="3976"/>
        </w:tabs>
        <w:ind w:left="786" w:right="2" w:firstLine="0"/>
        <w:rPr>
          <w:sz w:val="18"/>
          <w:szCs w:val="18"/>
        </w:rPr>
      </w:pPr>
    </w:p>
    <w:p w:rsidR="00214AC4" w:rsidRPr="00214AC4" w:rsidRDefault="00214AC4" w:rsidP="00214AC4">
      <w:pPr>
        <w:pStyle w:val="af9"/>
        <w:tabs>
          <w:tab w:val="left" w:pos="3976"/>
        </w:tabs>
        <w:ind w:left="0" w:right="2" w:firstLine="426"/>
        <w:rPr>
          <w:sz w:val="18"/>
          <w:szCs w:val="18"/>
        </w:rPr>
      </w:pPr>
      <w:proofErr w:type="gramStart"/>
      <w:r w:rsidRPr="00214AC4">
        <w:rPr>
          <w:sz w:val="18"/>
          <w:szCs w:val="18"/>
        </w:rPr>
        <w:t>В целях поощрения граждан за особые заслуги в деятельности, направленной на благо Хомутовского муниципального образования, руководствуясь ст. 6 Устава Хомутовского муниципального образования, решением Думы Хомутовского муниципального образования от 19.09.2019 №28-125/д «Об утверждении положения «О присвоении звания «Почетный гражданин Хомутовского муниципального образования», рассмотрев на заседании Думы Хомутовского муниципального образования представленные ходатайства о присвоении звания «Почетный гражданин Хомутовского муниципального образования», и</w:t>
      </w:r>
      <w:proofErr w:type="gramEnd"/>
      <w:r w:rsidRPr="00214AC4">
        <w:rPr>
          <w:sz w:val="18"/>
          <w:szCs w:val="18"/>
        </w:rPr>
        <w:t xml:space="preserve"> на основании голосования Дума Хомутовского муниципального образования</w:t>
      </w:r>
    </w:p>
    <w:p w:rsidR="00214AC4" w:rsidRPr="00214AC4" w:rsidRDefault="00214AC4" w:rsidP="00214AC4">
      <w:pPr>
        <w:pStyle w:val="af9"/>
        <w:tabs>
          <w:tab w:val="left" w:pos="3976"/>
        </w:tabs>
        <w:ind w:left="0" w:right="2" w:firstLine="426"/>
        <w:rPr>
          <w:sz w:val="18"/>
          <w:szCs w:val="18"/>
        </w:rPr>
      </w:pPr>
      <w:r w:rsidRPr="00214AC4">
        <w:rPr>
          <w:sz w:val="18"/>
          <w:szCs w:val="18"/>
        </w:rPr>
        <w:t xml:space="preserve">РЕШИЛА: </w:t>
      </w:r>
    </w:p>
    <w:p w:rsidR="00214AC4" w:rsidRPr="00214AC4" w:rsidRDefault="00214AC4" w:rsidP="00214AC4">
      <w:pPr>
        <w:pStyle w:val="af9"/>
        <w:tabs>
          <w:tab w:val="left" w:pos="3976"/>
        </w:tabs>
        <w:ind w:left="0" w:right="2" w:firstLine="426"/>
        <w:rPr>
          <w:sz w:val="18"/>
          <w:szCs w:val="18"/>
        </w:rPr>
      </w:pPr>
      <w:r w:rsidRPr="00214AC4">
        <w:rPr>
          <w:sz w:val="18"/>
          <w:szCs w:val="18"/>
        </w:rPr>
        <w:t>1. Присвоить звание «Почетный гражданин Хомутовского муниципального образования»</w:t>
      </w:r>
    </w:p>
    <w:p w:rsidR="00214AC4" w:rsidRPr="00214AC4" w:rsidRDefault="00214AC4" w:rsidP="00214AC4">
      <w:pPr>
        <w:pStyle w:val="af9"/>
        <w:tabs>
          <w:tab w:val="left" w:pos="3976"/>
        </w:tabs>
        <w:ind w:left="0" w:right="2" w:firstLine="426"/>
        <w:rPr>
          <w:sz w:val="18"/>
          <w:szCs w:val="18"/>
        </w:rPr>
      </w:pPr>
      <w:r w:rsidRPr="00214AC4">
        <w:rPr>
          <w:sz w:val="18"/>
          <w:szCs w:val="18"/>
        </w:rPr>
        <w:t>- Романовой Ольге Ильиничне по ходатайству трудового коллектива МОУ ИРМО «</w:t>
      </w:r>
      <w:proofErr w:type="spellStart"/>
      <w:r w:rsidRPr="00214AC4">
        <w:rPr>
          <w:sz w:val="18"/>
          <w:szCs w:val="18"/>
        </w:rPr>
        <w:t>Хомутовская</w:t>
      </w:r>
      <w:proofErr w:type="spellEnd"/>
      <w:r w:rsidRPr="00214AC4">
        <w:rPr>
          <w:sz w:val="18"/>
          <w:szCs w:val="18"/>
        </w:rPr>
        <w:t xml:space="preserve"> средняя общеобразовательная школа №1».</w:t>
      </w:r>
    </w:p>
    <w:p w:rsidR="00214AC4" w:rsidRPr="00214AC4" w:rsidRDefault="00214AC4" w:rsidP="00214AC4">
      <w:pPr>
        <w:pStyle w:val="af9"/>
        <w:tabs>
          <w:tab w:val="left" w:pos="3976"/>
        </w:tabs>
        <w:ind w:left="0" w:right="2" w:firstLine="426"/>
        <w:rPr>
          <w:sz w:val="18"/>
          <w:szCs w:val="18"/>
        </w:rPr>
      </w:pPr>
      <w:r w:rsidRPr="00214AC4">
        <w:rPr>
          <w:sz w:val="18"/>
          <w:szCs w:val="18"/>
        </w:rPr>
        <w:t>2. Опубликовать данное решение в установленном законом порядке.</w:t>
      </w:r>
    </w:p>
    <w:p w:rsidR="00214AC4" w:rsidRPr="00214AC4" w:rsidRDefault="00214AC4" w:rsidP="00214AC4">
      <w:pPr>
        <w:pStyle w:val="af9"/>
        <w:tabs>
          <w:tab w:val="left" w:pos="3976"/>
        </w:tabs>
        <w:ind w:left="0" w:right="2" w:firstLine="426"/>
        <w:rPr>
          <w:sz w:val="18"/>
          <w:szCs w:val="18"/>
        </w:rPr>
      </w:pPr>
      <w:r w:rsidRPr="00214AC4">
        <w:rPr>
          <w:sz w:val="18"/>
          <w:szCs w:val="18"/>
        </w:rPr>
        <w:t xml:space="preserve">3. </w:t>
      </w:r>
      <w:proofErr w:type="gramStart"/>
      <w:r w:rsidRPr="00214AC4">
        <w:rPr>
          <w:sz w:val="18"/>
          <w:szCs w:val="18"/>
        </w:rPr>
        <w:t>Контроль за</w:t>
      </w:r>
      <w:proofErr w:type="gramEnd"/>
      <w:r w:rsidRPr="00214AC4">
        <w:rPr>
          <w:sz w:val="18"/>
          <w:szCs w:val="18"/>
        </w:rPr>
        <w:t xml:space="preserve"> исполнением настоящего решения возложить на постоянную комиссию по социальной сфере Думы Хомутовского муниципального образования.</w:t>
      </w:r>
    </w:p>
    <w:p w:rsidR="00214AC4" w:rsidRPr="00214AC4" w:rsidRDefault="00214AC4" w:rsidP="00214AC4">
      <w:pPr>
        <w:pStyle w:val="af9"/>
        <w:tabs>
          <w:tab w:val="left" w:pos="3976"/>
        </w:tabs>
        <w:ind w:left="0" w:right="2" w:firstLine="426"/>
        <w:rPr>
          <w:sz w:val="18"/>
          <w:szCs w:val="18"/>
        </w:rPr>
      </w:pPr>
    </w:p>
    <w:p w:rsidR="00214AC4" w:rsidRPr="00214AC4" w:rsidRDefault="00214AC4" w:rsidP="00214AC4">
      <w:pPr>
        <w:pStyle w:val="af9"/>
        <w:tabs>
          <w:tab w:val="left" w:pos="3976"/>
        </w:tabs>
        <w:ind w:left="0" w:right="2" w:firstLine="426"/>
        <w:jc w:val="center"/>
        <w:rPr>
          <w:i/>
          <w:sz w:val="18"/>
          <w:szCs w:val="18"/>
        </w:rPr>
      </w:pPr>
    </w:p>
    <w:p w:rsidR="00214AC4" w:rsidRPr="00214AC4" w:rsidRDefault="00214AC4" w:rsidP="00214AC4">
      <w:pPr>
        <w:pStyle w:val="af9"/>
        <w:tabs>
          <w:tab w:val="left" w:pos="3976"/>
        </w:tabs>
        <w:ind w:left="0" w:right="2" w:firstLine="426"/>
        <w:jc w:val="center"/>
        <w:rPr>
          <w:i/>
          <w:sz w:val="18"/>
          <w:szCs w:val="18"/>
        </w:rPr>
      </w:pPr>
      <w:r w:rsidRPr="00214AC4">
        <w:rPr>
          <w:i/>
          <w:sz w:val="18"/>
          <w:szCs w:val="18"/>
        </w:rPr>
        <w:t>Глава Хомутовского</w:t>
      </w:r>
    </w:p>
    <w:p w:rsidR="00214AC4" w:rsidRPr="00214AC4" w:rsidRDefault="00214AC4" w:rsidP="00214AC4">
      <w:pPr>
        <w:pStyle w:val="af9"/>
        <w:tabs>
          <w:tab w:val="left" w:pos="3976"/>
        </w:tabs>
        <w:ind w:left="0" w:right="2" w:firstLine="426"/>
        <w:jc w:val="right"/>
        <w:rPr>
          <w:i/>
          <w:sz w:val="18"/>
          <w:szCs w:val="18"/>
        </w:rPr>
      </w:pPr>
      <w:r w:rsidRPr="00214AC4">
        <w:rPr>
          <w:i/>
          <w:sz w:val="18"/>
          <w:szCs w:val="18"/>
        </w:rPr>
        <w:t xml:space="preserve">муниципального образования                                              В.М. </w:t>
      </w:r>
      <w:proofErr w:type="spellStart"/>
      <w:r w:rsidRPr="00214AC4">
        <w:rPr>
          <w:i/>
          <w:sz w:val="18"/>
          <w:szCs w:val="18"/>
        </w:rPr>
        <w:t>Колмаченко</w:t>
      </w:r>
      <w:proofErr w:type="spellEnd"/>
    </w:p>
    <w:p w:rsidR="00214AC4" w:rsidRPr="00214AC4" w:rsidRDefault="00214AC4" w:rsidP="00214AC4">
      <w:pPr>
        <w:pStyle w:val="af9"/>
        <w:tabs>
          <w:tab w:val="left" w:pos="3976"/>
        </w:tabs>
        <w:ind w:left="0" w:right="2" w:firstLine="426"/>
        <w:jc w:val="center"/>
        <w:rPr>
          <w:i/>
          <w:sz w:val="18"/>
          <w:szCs w:val="18"/>
        </w:rPr>
      </w:pPr>
    </w:p>
    <w:p w:rsidR="00CB198D" w:rsidRPr="00CB198D" w:rsidRDefault="00CB198D" w:rsidP="00CB198D">
      <w:pPr>
        <w:pStyle w:val="af9"/>
        <w:tabs>
          <w:tab w:val="left" w:pos="3976"/>
        </w:tabs>
        <w:ind w:left="786" w:right="2" w:firstLine="0"/>
        <w:rPr>
          <w:sz w:val="18"/>
          <w:szCs w:val="18"/>
        </w:rPr>
      </w:pPr>
    </w:p>
    <w:p w:rsidR="006A7D9B" w:rsidRDefault="006A7D9B" w:rsidP="006A7D9B">
      <w:pPr>
        <w:tabs>
          <w:tab w:val="left" w:pos="3976"/>
        </w:tabs>
        <w:ind w:left="0" w:right="2" w:firstLine="567"/>
        <w:jc w:val="right"/>
        <w:rPr>
          <w:i/>
          <w:sz w:val="18"/>
          <w:szCs w:val="18"/>
        </w:rPr>
      </w:pPr>
    </w:p>
    <w:p w:rsidR="008A6787" w:rsidRDefault="008A6787" w:rsidP="006A7D9B">
      <w:pPr>
        <w:tabs>
          <w:tab w:val="left" w:pos="3976"/>
        </w:tabs>
        <w:ind w:left="0" w:right="2" w:firstLine="567"/>
        <w:jc w:val="right"/>
        <w:rPr>
          <w:i/>
          <w:sz w:val="18"/>
          <w:szCs w:val="18"/>
        </w:rPr>
      </w:pPr>
    </w:p>
    <w:p w:rsidR="008A6787" w:rsidRPr="006A7D9B" w:rsidRDefault="008A6787" w:rsidP="006A7D9B">
      <w:pPr>
        <w:tabs>
          <w:tab w:val="left" w:pos="3976"/>
        </w:tabs>
        <w:ind w:left="0" w:right="2" w:firstLine="567"/>
        <w:jc w:val="right"/>
        <w:rPr>
          <w:i/>
          <w:sz w:val="18"/>
          <w:szCs w:val="18"/>
        </w:rPr>
      </w:pPr>
    </w:p>
    <w:sectPr w:rsidR="008A6787" w:rsidRPr="006A7D9B" w:rsidSect="008B2661">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443" w:rsidRDefault="005E2443" w:rsidP="00BD744E">
      <w:r>
        <w:separator/>
      </w:r>
    </w:p>
  </w:endnote>
  <w:endnote w:type="continuationSeparator" w:id="0">
    <w:p w:rsidR="005E2443" w:rsidRDefault="005E244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443" w:rsidRDefault="005E2443" w:rsidP="00BD744E">
      <w:r>
        <w:separator/>
      </w:r>
    </w:p>
  </w:footnote>
  <w:footnote w:type="continuationSeparator" w:id="0">
    <w:p w:rsidR="005E2443" w:rsidRDefault="005E2443" w:rsidP="00BD744E">
      <w:r>
        <w:continuationSeparator/>
      </w:r>
    </w:p>
  </w:footnote>
  <w:footnote w:id="1">
    <w:p w:rsidR="005E2443" w:rsidRDefault="005E2443" w:rsidP="00E45B06">
      <w:pPr>
        <w:rPr>
          <w:rFonts w:ascii="Calibri" w:hAnsi="Calibri"/>
          <w:sz w:val="20"/>
        </w:rPr>
      </w:pPr>
      <w:r>
        <w:rPr>
          <w:sz w:val="20"/>
        </w:rPr>
        <w:footnoteRef/>
      </w:r>
      <w:r>
        <w:rPr>
          <w:sz w:val="20"/>
        </w:rPr>
        <w:t xml:space="preserve"> Здесь и далее  -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18551E"/>
    <w:multiLevelType w:val="hybridMultilevel"/>
    <w:tmpl w:val="07C0AD62"/>
    <w:lvl w:ilvl="0" w:tplc="8F3422F4">
      <w:start w:val="1"/>
      <w:numFmt w:val="decimal"/>
      <w:lvlText w:val="%1)"/>
      <w:lvlJc w:val="left"/>
      <w:pPr>
        <w:ind w:left="119" w:hanging="288"/>
      </w:pPr>
      <w:rPr>
        <w:rFonts w:ascii="Times New Roman" w:eastAsia="Times New Roman" w:hAnsi="Times New Roman" w:cs="Times New Roman" w:hint="default"/>
        <w:color w:val="0A0A0A"/>
        <w:w w:val="106"/>
        <w:sz w:val="27"/>
        <w:szCs w:val="27"/>
      </w:rPr>
    </w:lvl>
    <w:lvl w:ilvl="1" w:tplc="3F02BB90">
      <w:start w:val="1"/>
      <w:numFmt w:val="decimal"/>
      <w:lvlText w:val="%2."/>
      <w:lvlJc w:val="left"/>
      <w:pPr>
        <w:ind w:left="1270" w:hanging="277"/>
      </w:pPr>
      <w:rPr>
        <w:rFonts w:hint="default"/>
        <w:w w:val="105"/>
        <w:sz w:val="18"/>
        <w:szCs w:val="18"/>
      </w:rPr>
    </w:lvl>
    <w:lvl w:ilvl="2" w:tplc="3BD2403C">
      <w:numFmt w:val="bullet"/>
      <w:lvlText w:val="•"/>
      <w:lvlJc w:val="left"/>
      <w:pPr>
        <w:ind w:left="2107" w:hanging="277"/>
      </w:pPr>
      <w:rPr>
        <w:rFonts w:hint="default"/>
      </w:rPr>
    </w:lvl>
    <w:lvl w:ilvl="3" w:tplc="AE2079FE">
      <w:numFmt w:val="bullet"/>
      <w:lvlText w:val="•"/>
      <w:lvlJc w:val="left"/>
      <w:pPr>
        <w:ind w:left="3114" w:hanging="277"/>
      </w:pPr>
      <w:rPr>
        <w:rFonts w:hint="default"/>
      </w:rPr>
    </w:lvl>
    <w:lvl w:ilvl="4" w:tplc="A7145718">
      <w:numFmt w:val="bullet"/>
      <w:lvlText w:val="•"/>
      <w:lvlJc w:val="left"/>
      <w:pPr>
        <w:ind w:left="4122" w:hanging="277"/>
      </w:pPr>
      <w:rPr>
        <w:rFonts w:hint="default"/>
      </w:rPr>
    </w:lvl>
    <w:lvl w:ilvl="5" w:tplc="C95EC548">
      <w:numFmt w:val="bullet"/>
      <w:lvlText w:val="•"/>
      <w:lvlJc w:val="left"/>
      <w:pPr>
        <w:ind w:left="5129" w:hanging="277"/>
      </w:pPr>
      <w:rPr>
        <w:rFonts w:hint="default"/>
      </w:rPr>
    </w:lvl>
    <w:lvl w:ilvl="6" w:tplc="140C8E6E">
      <w:numFmt w:val="bullet"/>
      <w:lvlText w:val="•"/>
      <w:lvlJc w:val="left"/>
      <w:pPr>
        <w:ind w:left="6136" w:hanging="277"/>
      </w:pPr>
      <w:rPr>
        <w:rFonts w:hint="default"/>
      </w:rPr>
    </w:lvl>
    <w:lvl w:ilvl="7" w:tplc="B9B04C86">
      <w:numFmt w:val="bullet"/>
      <w:lvlText w:val="•"/>
      <w:lvlJc w:val="left"/>
      <w:pPr>
        <w:ind w:left="7144" w:hanging="277"/>
      </w:pPr>
      <w:rPr>
        <w:rFonts w:hint="default"/>
      </w:rPr>
    </w:lvl>
    <w:lvl w:ilvl="8" w:tplc="2F983CB2">
      <w:numFmt w:val="bullet"/>
      <w:lvlText w:val="•"/>
      <w:lvlJc w:val="left"/>
      <w:pPr>
        <w:ind w:left="8151" w:hanging="277"/>
      </w:pPr>
      <w:rPr>
        <w:rFonts w:hint="default"/>
      </w:r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8195C12"/>
    <w:multiLevelType w:val="hybridMultilevel"/>
    <w:tmpl w:val="69EE5314"/>
    <w:lvl w:ilvl="0" w:tplc="F68884B4">
      <w:start w:val="1"/>
      <w:numFmt w:val="decimal"/>
      <w:lvlText w:val="%1."/>
      <w:lvlJc w:val="left"/>
      <w:pPr>
        <w:ind w:left="720" w:hanging="360"/>
      </w:pPr>
      <w:rPr>
        <w:rFonts w:hint="default"/>
        <w:w w:val="105"/>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9B648E"/>
    <w:multiLevelType w:val="hybridMultilevel"/>
    <w:tmpl w:val="7DB4C45C"/>
    <w:lvl w:ilvl="0" w:tplc="8DF2EBC8">
      <w:start w:val="1"/>
      <w:numFmt w:val="decimal"/>
      <w:lvlText w:val="%1."/>
      <w:lvlJc w:val="left"/>
      <w:pPr>
        <w:ind w:left="1108" w:hanging="276"/>
      </w:pPr>
      <w:rPr>
        <w:rFonts w:hint="default"/>
        <w:w w:val="109"/>
        <w:sz w:val="18"/>
        <w:szCs w:val="18"/>
      </w:rPr>
    </w:lvl>
    <w:lvl w:ilvl="1" w:tplc="9760B69E">
      <w:numFmt w:val="bullet"/>
      <w:lvlText w:val="•"/>
      <w:lvlJc w:val="left"/>
      <w:pPr>
        <w:ind w:left="2006" w:hanging="276"/>
      </w:pPr>
      <w:rPr>
        <w:rFonts w:hint="default"/>
      </w:rPr>
    </w:lvl>
    <w:lvl w:ilvl="2" w:tplc="763E929E">
      <w:numFmt w:val="bullet"/>
      <w:lvlText w:val="•"/>
      <w:lvlJc w:val="left"/>
      <w:pPr>
        <w:ind w:left="2913" w:hanging="276"/>
      </w:pPr>
      <w:rPr>
        <w:rFonts w:hint="default"/>
      </w:rPr>
    </w:lvl>
    <w:lvl w:ilvl="3" w:tplc="5888CF46">
      <w:numFmt w:val="bullet"/>
      <w:lvlText w:val="•"/>
      <w:lvlJc w:val="left"/>
      <w:pPr>
        <w:ind w:left="3819" w:hanging="276"/>
      </w:pPr>
      <w:rPr>
        <w:rFonts w:hint="default"/>
      </w:rPr>
    </w:lvl>
    <w:lvl w:ilvl="4" w:tplc="49B04F78">
      <w:numFmt w:val="bullet"/>
      <w:lvlText w:val="•"/>
      <w:lvlJc w:val="left"/>
      <w:pPr>
        <w:ind w:left="4726" w:hanging="276"/>
      </w:pPr>
      <w:rPr>
        <w:rFonts w:hint="default"/>
      </w:rPr>
    </w:lvl>
    <w:lvl w:ilvl="5" w:tplc="3924AAFA">
      <w:numFmt w:val="bullet"/>
      <w:lvlText w:val="•"/>
      <w:lvlJc w:val="left"/>
      <w:pPr>
        <w:ind w:left="5633" w:hanging="276"/>
      </w:pPr>
      <w:rPr>
        <w:rFonts w:hint="default"/>
      </w:rPr>
    </w:lvl>
    <w:lvl w:ilvl="6" w:tplc="BE766BEC">
      <w:numFmt w:val="bullet"/>
      <w:lvlText w:val="•"/>
      <w:lvlJc w:val="left"/>
      <w:pPr>
        <w:ind w:left="6539" w:hanging="276"/>
      </w:pPr>
      <w:rPr>
        <w:rFonts w:hint="default"/>
      </w:rPr>
    </w:lvl>
    <w:lvl w:ilvl="7" w:tplc="B4522F88">
      <w:numFmt w:val="bullet"/>
      <w:lvlText w:val="•"/>
      <w:lvlJc w:val="left"/>
      <w:pPr>
        <w:ind w:left="7446" w:hanging="276"/>
      </w:pPr>
      <w:rPr>
        <w:rFonts w:hint="default"/>
      </w:rPr>
    </w:lvl>
    <w:lvl w:ilvl="8" w:tplc="ED20ACAE">
      <w:numFmt w:val="bullet"/>
      <w:lvlText w:val="•"/>
      <w:lvlJc w:val="left"/>
      <w:pPr>
        <w:ind w:left="8353" w:hanging="276"/>
      </w:pPr>
      <w:rPr>
        <w:rFonts w:hint="default"/>
      </w:rPr>
    </w:lvl>
  </w:abstractNum>
  <w:abstractNum w:abstractNumId="10">
    <w:nsid w:val="0B6964F6"/>
    <w:multiLevelType w:val="hybridMultilevel"/>
    <w:tmpl w:val="132C060E"/>
    <w:lvl w:ilvl="0" w:tplc="BAC0D1EE">
      <w:start w:val="1"/>
      <w:numFmt w:val="decimal"/>
      <w:lvlText w:val="%1."/>
      <w:lvlJc w:val="left"/>
      <w:pPr>
        <w:ind w:left="121" w:hanging="267"/>
      </w:pPr>
      <w:rPr>
        <w:rFonts w:ascii="Times New Roman" w:eastAsia="Times New Roman" w:hAnsi="Times New Roman" w:cs="Times New Roman"/>
        <w:color w:val="0A0A0A"/>
        <w:w w:val="109"/>
        <w:sz w:val="18"/>
        <w:szCs w:val="18"/>
      </w:rPr>
    </w:lvl>
    <w:lvl w:ilvl="1" w:tplc="A624394A">
      <w:numFmt w:val="bullet"/>
      <w:lvlText w:val="•"/>
      <w:lvlJc w:val="left"/>
      <w:pPr>
        <w:ind w:left="1124" w:hanging="267"/>
      </w:pPr>
      <w:rPr>
        <w:rFonts w:hint="default"/>
      </w:rPr>
    </w:lvl>
    <w:lvl w:ilvl="2" w:tplc="533235CA">
      <w:numFmt w:val="bullet"/>
      <w:lvlText w:val="•"/>
      <w:lvlJc w:val="left"/>
      <w:pPr>
        <w:ind w:left="2129" w:hanging="267"/>
      </w:pPr>
      <w:rPr>
        <w:rFonts w:hint="default"/>
      </w:rPr>
    </w:lvl>
    <w:lvl w:ilvl="3" w:tplc="CE229FD0">
      <w:numFmt w:val="bullet"/>
      <w:lvlText w:val="•"/>
      <w:lvlJc w:val="left"/>
      <w:pPr>
        <w:ind w:left="3133" w:hanging="267"/>
      </w:pPr>
      <w:rPr>
        <w:rFonts w:hint="default"/>
      </w:rPr>
    </w:lvl>
    <w:lvl w:ilvl="4" w:tplc="6CBA8D2E">
      <w:numFmt w:val="bullet"/>
      <w:lvlText w:val="•"/>
      <w:lvlJc w:val="left"/>
      <w:pPr>
        <w:ind w:left="4138" w:hanging="267"/>
      </w:pPr>
      <w:rPr>
        <w:rFonts w:hint="default"/>
      </w:rPr>
    </w:lvl>
    <w:lvl w:ilvl="5" w:tplc="7F6A7346">
      <w:numFmt w:val="bullet"/>
      <w:lvlText w:val="•"/>
      <w:lvlJc w:val="left"/>
      <w:pPr>
        <w:ind w:left="5143" w:hanging="267"/>
      </w:pPr>
      <w:rPr>
        <w:rFonts w:hint="default"/>
      </w:rPr>
    </w:lvl>
    <w:lvl w:ilvl="6" w:tplc="D706AF60">
      <w:numFmt w:val="bullet"/>
      <w:lvlText w:val="•"/>
      <w:lvlJc w:val="left"/>
      <w:pPr>
        <w:ind w:left="6147" w:hanging="267"/>
      </w:pPr>
      <w:rPr>
        <w:rFonts w:hint="default"/>
      </w:rPr>
    </w:lvl>
    <w:lvl w:ilvl="7" w:tplc="8A28A2EC">
      <w:numFmt w:val="bullet"/>
      <w:lvlText w:val="•"/>
      <w:lvlJc w:val="left"/>
      <w:pPr>
        <w:ind w:left="7152" w:hanging="267"/>
      </w:pPr>
      <w:rPr>
        <w:rFonts w:hint="default"/>
      </w:rPr>
    </w:lvl>
    <w:lvl w:ilvl="8" w:tplc="BC52226C">
      <w:numFmt w:val="bullet"/>
      <w:lvlText w:val="•"/>
      <w:lvlJc w:val="left"/>
      <w:pPr>
        <w:ind w:left="8157" w:hanging="267"/>
      </w:pPr>
      <w:rPr>
        <w:rFonts w:hint="default"/>
      </w:rPr>
    </w:lvl>
  </w:abstractNum>
  <w:abstractNum w:abstractNumId="11">
    <w:nsid w:val="1E25382B"/>
    <w:multiLevelType w:val="hybridMultilevel"/>
    <w:tmpl w:val="3A6A80BC"/>
    <w:lvl w:ilvl="0" w:tplc="DC5437AC">
      <w:start w:val="1"/>
      <w:numFmt w:val="decimal"/>
      <w:lvlText w:val="%1."/>
      <w:lvlJc w:val="left"/>
      <w:pPr>
        <w:ind w:left="1069" w:hanging="360"/>
      </w:pPr>
      <w:rPr>
        <w:rFonts w:hint="default"/>
        <w:color w:val="161616"/>
        <w:w w:val="105"/>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A6C1DA3"/>
    <w:multiLevelType w:val="hybridMultilevel"/>
    <w:tmpl w:val="4050C780"/>
    <w:lvl w:ilvl="0" w:tplc="C99E2F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D414D9D"/>
    <w:multiLevelType w:val="hybridMultilevel"/>
    <w:tmpl w:val="0D7C89A4"/>
    <w:lvl w:ilvl="0" w:tplc="9F46ACCE">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38AB2A8E"/>
    <w:multiLevelType w:val="hybridMultilevel"/>
    <w:tmpl w:val="E618D922"/>
    <w:lvl w:ilvl="0" w:tplc="86223BA0">
      <w:start w:val="1"/>
      <w:numFmt w:val="decimal"/>
      <w:lvlText w:val="%1."/>
      <w:lvlJc w:val="left"/>
      <w:pPr>
        <w:ind w:left="720" w:hanging="360"/>
      </w:pPr>
      <w:rPr>
        <w:rFonts w:hint="default"/>
        <w:color w:val="111111"/>
        <w:w w:val="11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BF7597"/>
    <w:multiLevelType w:val="hybridMultilevel"/>
    <w:tmpl w:val="97D0A7E0"/>
    <w:lvl w:ilvl="0" w:tplc="C32E4EEA">
      <w:start w:val="1"/>
      <w:numFmt w:val="decimal"/>
      <w:lvlText w:val="%1."/>
      <w:lvlJc w:val="left"/>
      <w:pPr>
        <w:ind w:left="119" w:hanging="425"/>
      </w:pPr>
      <w:rPr>
        <w:rFonts w:ascii="Times New Roman" w:eastAsia="Times New Roman" w:hAnsi="Times New Roman" w:cs="Times New Roman" w:hint="default"/>
        <w:color w:val="0A0A0A"/>
        <w:w w:val="109"/>
        <w:sz w:val="18"/>
        <w:szCs w:val="18"/>
      </w:rPr>
    </w:lvl>
    <w:lvl w:ilvl="1" w:tplc="E3F26EB8">
      <w:numFmt w:val="bullet"/>
      <w:lvlText w:val="•"/>
      <w:lvlJc w:val="left"/>
      <w:pPr>
        <w:ind w:left="1124" w:hanging="425"/>
      </w:pPr>
      <w:rPr>
        <w:rFonts w:hint="default"/>
      </w:rPr>
    </w:lvl>
    <w:lvl w:ilvl="2" w:tplc="E054A72A">
      <w:numFmt w:val="bullet"/>
      <w:lvlText w:val="•"/>
      <w:lvlJc w:val="left"/>
      <w:pPr>
        <w:ind w:left="2129" w:hanging="425"/>
      </w:pPr>
      <w:rPr>
        <w:rFonts w:hint="default"/>
      </w:rPr>
    </w:lvl>
    <w:lvl w:ilvl="3" w:tplc="86BC4962">
      <w:numFmt w:val="bullet"/>
      <w:lvlText w:val="•"/>
      <w:lvlJc w:val="left"/>
      <w:pPr>
        <w:ind w:left="3133" w:hanging="425"/>
      </w:pPr>
      <w:rPr>
        <w:rFonts w:hint="default"/>
      </w:rPr>
    </w:lvl>
    <w:lvl w:ilvl="4" w:tplc="B8BA3FF8">
      <w:numFmt w:val="bullet"/>
      <w:lvlText w:val="•"/>
      <w:lvlJc w:val="left"/>
      <w:pPr>
        <w:ind w:left="4138" w:hanging="425"/>
      </w:pPr>
      <w:rPr>
        <w:rFonts w:hint="default"/>
      </w:rPr>
    </w:lvl>
    <w:lvl w:ilvl="5" w:tplc="8FA053DA">
      <w:numFmt w:val="bullet"/>
      <w:lvlText w:val="•"/>
      <w:lvlJc w:val="left"/>
      <w:pPr>
        <w:ind w:left="5143" w:hanging="425"/>
      </w:pPr>
      <w:rPr>
        <w:rFonts w:hint="default"/>
      </w:rPr>
    </w:lvl>
    <w:lvl w:ilvl="6" w:tplc="36D886A2">
      <w:numFmt w:val="bullet"/>
      <w:lvlText w:val="•"/>
      <w:lvlJc w:val="left"/>
      <w:pPr>
        <w:ind w:left="6147" w:hanging="425"/>
      </w:pPr>
      <w:rPr>
        <w:rFonts w:hint="default"/>
      </w:rPr>
    </w:lvl>
    <w:lvl w:ilvl="7" w:tplc="9D624B12">
      <w:numFmt w:val="bullet"/>
      <w:lvlText w:val="•"/>
      <w:lvlJc w:val="left"/>
      <w:pPr>
        <w:ind w:left="7152" w:hanging="425"/>
      </w:pPr>
      <w:rPr>
        <w:rFonts w:hint="default"/>
      </w:rPr>
    </w:lvl>
    <w:lvl w:ilvl="8" w:tplc="6B44A788">
      <w:numFmt w:val="bullet"/>
      <w:lvlText w:val="•"/>
      <w:lvlJc w:val="left"/>
      <w:pPr>
        <w:ind w:left="8157" w:hanging="425"/>
      </w:pPr>
      <w:rPr>
        <w:rFonts w:hint="default"/>
      </w:rPr>
    </w:lvl>
  </w:abstractNum>
  <w:abstractNum w:abstractNumId="19">
    <w:nsid w:val="3CF553AB"/>
    <w:multiLevelType w:val="hybridMultilevel"/>
    <w:tmpl w:val="31FAA228"/>
    <w:lvl w:ilvl="0" w:tplc="731A069E">
      <w:start w:val="1"/>
      <w:numFmt w:val="decimal"/>
      <w:lvlText w:val="%1."/>
      <w:lvlJc w:val="left"/>
      <w:pPr>
        <w:ind w:left="899" w:hanging="36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20">
    <w:nsid w:val="45A75446"/>
    <w:multiLevelType w:val="hybridMultilevel"/>
    <w:tmpl w:val="D81C237C"/>
    <w:lvl w:ilvl="0" w:tplc="5DB694DE">
      <w:start w:val="3"/>
      <w:numFmt w:val="decimal"/>
      <w:lvlText w:val="%1."/>
      <w:lvlJc w:val="left"/>
      <w:pPr>
        <w:ind w:left="121" w:hanging="294"/>
      </w:pPr>
      <w:rPr>
        <w:rFonts w:ascii="Times New Roman" w:eastAsia="Times New Roman" w:hAnsi="Times New Roman" w:cs="Times New Roman" w:hint="default"/>
        <w:color w:val="080808"/>
        <w:w w:val="108"/>
        <w:sz w:val="18"/>
        <w:szCs w:val="18"/>
      </w:rPr>
    </w:lvl>
    <w:lvl w:ilvl="1" w:tplc="E07C7AA4">
      <w:start w:val="1"/>
      <w:numFmt w:val="decimal"/>
      <w:lvlText w:val="%2."/>
      <w:lvlJc w:val="left"/>
      <w:pPr>
        <w:ind w:left="121" w:hanging="286"/>
        <w:jc w:val="right"/>
      </w:pPr>
      <w:rPr>
        <w:rFonts w:ascii="Times New Roman" w:eastAsia="Times New Roman" w:hAnsi="Times New Roman" w:cs="Times New Roman" w:hint="default"/>
        <w:color w:val="0A0A0A"/>
        <w:w w:val="106"/>
        <w:sz w:val="18"/>
        <w:szCs w:val="18"/>
      </w:rPr>
    </w:lvl>
    <w:lvl w:ilvl="2" w:tplc="A5507214">
      <w:start w:val="1"/>
      <w:numFmt w:val="decimal"/>
      <w:lvlText w:val="%3."/>
      <w:lvlJc w:val="left"/>
      <w:pPr>
        <w:ind w:left="119" w:hanging="425"/>
        <w:jc w:val="right"/>
      </w:pPr>
      <w:rPr>
        <w:rFonts w:ascii="Times New Roman" w:eastAsia="Times New Roman" w:hAnsi="Times New Roman" w:cs="Times New Roman" w:hint="default"/>
        <w:i w:val="0"/>
        <w:color w:val="080808"/>
        <w:w w:val="106"/>
        <w:sz w:val="18"/>
        <w:szCs w:val="18"/>
      </w:rPr>
    </w:lvl>
    <w:lvl w:ilvl="3" w:tplc="CE1A36F6">
      <w:start w:val="1"/>
      <w:numFmt w:val="decimal"/>
      <w:lvlText w:val="%4."/>
      <w:lvlJc w:val="left"/>
      <w:pPr>
        <w:ind w:left="119" w:hanging="413"/>
        <w:jc w:val="right"/>
      </w:pPr>
      <w:rPr>
        <w:rFonts w:hint="default"/>
        <w:w w:val="102"/>
      </w:rPr>
    </w:lvl>
    <w:lvl w:ilvl="4" w:tplc="B26092CC">
      <w:start w:val="1"/>
      <w:numFmt w:val="decimal"/>
      <w:lvlText w:val="%5."/>
      <w:lvlJc w:val="left"/>
      <w:pPr>
        <w:ind w:left="119" w:hanging="253"/>
        <w:jc w:val="right"/>
      </w:pPr>
      <w:rPr>
        <w:rFonts w:ascii="Times New Roman" w:eastAsia="Times New Roman" w:hAnsi="Times New Roman" w:cs="Times New Roman" w:hint="default"/>
        <w:color w:val="0C0C0C"/>
        <w:w w:val="102"/>
        <w:sz w:val="18"/>
        <w:szCs w:val="18"/>
      </w:rPr>
    </w:lvl>
    <w:lvl w:ilvl="5" w:tplc="67964566">
      <w:numFmt w:val="bullet"/>
      <w:lvlText w:val="•"/>
      <w:lvlJc w:val="left"/>
      <w:pPr>
        <w:ind w:left="5143" w:hanging="253"/>
      </w:pPr>
      <w:rPr>
        <w:rFonts w:hint="default"/>
      </w:rPr>
    </w:lvl>
    <w:lvl w:ilvl="6" w:tplc="DC86BAA6">
      <w:numFmt w:val="bullet"/>
      <w:lvlText w:val="•"/>
      <w:lvlJc w:val="left"/>
      <w:pPr>
        <w:ind w:left="6147" w:hanging="253"/>
      </w:pPr>
      <w:rPr>
        <w:rFonts w:hint="default"/>
      </w:rPr>
    </w:lvl>
    <w:lvl w:ilvl="7" w:tplc="E52C75AE">
      <w:numFmt w:val="bullet"/>
      <w:lvlText w:val="•"/>
      <w:lvlJc w:val="left"/>
      <w:pPr>
        <w:ind w:left="7152" w:hanging="253"/>
      </w:pPr>
      <w:rPr>
        <w:rFonts w:hint="default"/>
      </w:rPr>
    </w:lvl>
    <w:lvl w:ilvl="8" w:tplc="FC70D7A6">
      <w:numFmt w:val="bullet"/>
      <w:lvlText w:val="•"/>
      <w:lvlJc w:val="left"/>
      <w:pPr>
        <w:ind w:left="8157" w:hanging="253"/>
      </w:pPr>
      <w:rPr>
        <w:rFonts w:hint="default"/>
      </w:rPr>
    </w:lvl>
  </w:abstractNum>
  <w:abstractNum w:abstractNumId="2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3">
    <w:nsid w:val="4F3450CB"/>
    <w:multiLevelType w:val="hybridMultilevel"/>
    <w:tmpl w:val="925EA33C"/>
    <w:lvl w:ilvl="0" w:tplc="460C9F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6">
    <w:nsid w:val="63005252"/>
    <w:multiLevelType w:val="multilevel"/>
    <w:tmpl w:val="381E2832"/>
    <w:lvl w:ilvl="0">
      <w:start w:val="1"/>
      <w:numFmt w:val="decimal"/>
      <w:lvlText w:val="%1."/>
      <w:lvlJc w:val="left"/>
      <w:pPr>
        <w:ind w:left="720" w:hanging="360"/>
      </w:pPr>
      <w:rPr>
        <w:rFonts w:hint="default"/>
        <w:color w:val="050505"/>
        <w:w w:val="105"/>
      </w:rPr>
    </w:lvl>
    <w:lvl w:ilvl="1">
      <w:start w:val="2"/>
      <w:numFmt w:val="decimal"/>
      <w:isLgl/>
      <w:lvlText w:val="%1.%2."/>
      <w:lvlJc w:val="left"/>
      <w:pPr>
        <w:ind w:left="928" w:hanging="36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1912" w:hanging="72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688" w:hanging="1080"/>
      </w:pPr>
      <w:rPr>
        <w:rFonts w:hint="default"/>
      </w:rPr>
    </w:lvl>
    <w:lvl w:ilvl="7">
      <w:start w:val="1"/>
      <w:numFmt w:val="decimal"/>
      <w:isLgl/>
      <w:lvlText w:val="%1.%2.%3.%4.%5.%6.%7.%8."/>
      <w:lvlJc w:val="left"/>
      <w:pPr>
        <w:ind w:left="2896" w:hanging="1080"/>
      </w:pPr>
      <w:rPr>
        <w:rFonts w:hint="default"/>
      </w:rPr>
    </w:lvl>
    <w:lvl w:ilvl="8">
      <w:start w:val="1"/>
      <w:numFmt w:val="decimal"/>
      <w:isLgl/>
      <w:lvlText w:val="%1.%2.%3.%4.%5.%6.%7.%8.%9."/>
      <w:lvlJc w:val="left"/>
      <w:pPr>
        <w:ind w:left="3464" w:hanging="1440"/>
      </w:pPr>
      <w:rPr>
        <w:rFonts w:hint="default"/>
      </w:rPr>
    </w:lvl>
  </w:abstractNum>
  <w:abstractNum w:abstractNumId="27">
    <w:nsid w:val="6D7572B3"/>
    <w:multiLevelType w:val="hybridMultilevel"/>
    <w:tmpl w:val="268A02D8"/>
    <w:lvl w:ilvl="0" w:tplc="98DA4C9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7B40263E"/>
    <w:multiLevelType w:val="hybridMultilevel"/>
    <w:tmpl w:val="E09C3F76"/>
    <w:lvl w:ilvl="0" w:tplc="6F3CCF6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6"/>
  </w:num>
  <w:num w:numId="7">
    <w:abstractNumId w:val="7"/>
  </w:num>
  <w:num w:numId="8">
    <w:abstractNumId w:val="21"/>
  </w:num>
  <w:num w:numId="9">
    <w:abstractNumId w:val="25"/>
  </w:num>
  <w:num w:numId="10">
    <w:abstractNumId w:val="22"/>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1"/>
  </w:num>
  <w:num w:numId="14">
    <w:abstractNumId w:val="14"/>
  </w:num>
  <w:num w:numId="15">
    <w:abstractNumId w:val="9"/>
  </w:num>
  <w:num w:numId="16">
    <w:abstractNumId w:val="23"/>
  </w:num>
  <w:num w:numId="17">
    <w:abstractNumId w:val="10"/>
  </w:num>
  <w:num w:numId="18">
    <w:abstractNumId w:val="20"/>
  </w:num>
  <w:num w:numId="19">
    <w:abstractNumId w:val="8"/>
  </w:num>
  <w:num w:numId="20">
    <w:abstractNumId w:val="28"/>
  </w:num>
  <w:num w:numId="21">
    <w:abstractNumId w:val="18"/>
  </w:num>
  <w:num w:numId="22">
    <w:abstractNumId w:val="26"/>
  </w:num>
  <w:num w:numId="23">
    <w:abstractNumId w:val="17"/>
  </w:num>
  <w:num w:numId="24">
    <w:abstractNumId w:val="27"/>
  </w:num>
  <w:num w:numId="25">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76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5EE8"/>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7B9"/>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4531"/>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A2D"/>
    <w:rsid w:val="000A3F25"/>
    <w:rsid w:val="000A4269"/>
    <w:rsid w:val="000A5037"/>
    <w:rsid w:val="000A5093"/>
    <w:rsid w:val="000A5371"/>
    <w:rsid w:val="000A6D32"/>
    <w:rsid w:val="000A70F2"/>
    <w:rsid w:val="000A791C"/>
    <w:rsid w:val="000A7E85"/>
    <w:rsid w:val="000B002E"/>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620"/>
    <w:rsid w:val="000B6BE2"/>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5C0"/>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E9A"/>
    <w:rsid w:val="00110306"/>
    <w:rsid w:val="00110C08"/>
    <w:rsid w:val="00111264"/>
    <w:rsid w:val="00111A79"/>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4F6"/>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002"/>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419"/>
    <w:rsid w:val="001759B1"/>
    <w:rsid w:val="00176168"/>
    <w:rsid w:val="00176464"/>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1E55"/>
    <w:rsid w:val="001C278C"/>
    <w:rsid w:val="001C2DE3"/>
    <w:rsid w:val="001C2ECD"/>
    <w:rsid w:val="001C4D90"/>
    <w:rsid w:val="001C574D"/>
    <w:rsid w:val="001C65DD"/>
    <w:rsid w:val="001C69E1"/>
    <w:rsid w:val="001C6EC0"/>
    <w:rsid w:val="001C7124"/>
    <w:rsid w:val="001C7429"/>
    <w:rsid w:val="001C75AE"/>
    <w:rsid w:val="001C766B"/>
    <w:rsid w:val="001D0D4D"/>
    <w:rsid w:val="001D12D2"/>
    <w:rsid w:val="001D1405"/>
    <w:rsid w:val="001D18AB"/>
    <w:rsid w:val="001D1B63"/>
    <w:rsid w:val="001D24D2"/>
    <w:rsid w:val="001D2CA9"/>
    <w:rsid w:val="001D30CD"/>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4AC4"/>
    <w:rsid w:val="0021563E"/>
    <w:rsid w:val="0021624E"/>
    <w:rsid w:val="0021632B"/>
    <w:rsid w:val="00216B07"/>
    <w:rsid w:val="00216EB7"/>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2068"/>
    <w:rsid w:val="00232782"/>
    <w:rsid w:val="0023350B"/>
    <w:rsid w:val="002335CD"/>
    <w:rsid w:val="0023381B"/>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BB2"/>
    <w:rsid w:val="00246ECE"/>
    <w:rsid w:val="00246EDB"/>
    <w:rsid w:val="002470C6"/>
    <w:rsid w:val="0024785C"/>
    <w:rsid w:val="00247977"/>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2FA5"/>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35B9"/>
    <w:rsid w:val="00274179"/>
    <w:rsid w:val="00274229"/>
    <w:rsid w:val="00274968"/>
    <w:rsid w:val="00274B87"/>
    <w:rsid w:val="00274E04"/>
    <w:rsid w:val="00275461"/>
    <w:rsid w:val="0027575C"/>
    <w:rsid w:val="00276511"/>
    <w:rsid w:val="00276CE0"/>
    <w:rsid w:val="0027732B"/>
    <w:rsid w:val="00277598"/>
    <w:rsid w:val="002777E2"/>
    <w:rsid w:val="00277B18"/>
    <w:rsid w:val="00277EAE"/>
    <w:rsid w:val="0028044D"/>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544"/>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96E"/>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39A"/>
    <w:rsid w:val="002E47C5"/>
    <w:rsid w:val="002E488D"/>
    <w:rsid w:val="002E6823"/>
    <w:rsid w:val="002E6A63"/>
    <w:rsid w:val="002E6BA2"/>
    <w:rsid w:val="002E7C5E"/>
    <w:rsid w:val="002F02E2"/>
    <w:rsid w:val="002F0DA7"/>
    <w:rsid w:val="002F149E"/>
    <w:rsid w:val="002F169C"/>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3F1"/>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A54"/>
    <w:rsid w:val="003644B5"/>
    <w:rsid w:val="0036454D"/>
    <w:rsid w:val="00365086"/>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0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686"/>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0AC"/>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4A5"/>
    <w:rsid w:val="003D557F"/>
    <w:rsid w:val="003D68AD"/>
    <w:rsid w:val="003D68B8"/>
    <w:rsid w:val="003D6B02"/>
    <w:rsid w:val="003D70BE"/>
    <w:rsid w:val="003D7746"/>
    <w:rsid w:val="003D79A8"/>
    <w:rsid w:val="003E005A"/>
    <w:rsid w:val="003E07F6"/>
    <w:rsid w:val="003E1465"/>
    <w:rsid w:val="003E1977"/>
    <w:rsid w:val="003E1B1A"/>
    <w:rsid w:val="003E2336"/>
    <w:rsid w:val="003E2EA3"/>
    <w:rsid w:val="003E2EA9"/>
    <w:rsid w:val="003E3638"/>
    <w:rsid w:val="003E3642"/>
    <w:rsid w:val="003E3C2C"/>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2DD"/>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BB"/>
    <w:rsid w:val="003F7467"/>
    <w:rsid w:val="003F7A64"/>
    <w:rsid w:val="003F7ABC"/>
    <w:rsid w:val="004002C7"/>
    <w:rsid w:val="004005A2"/>
    <w:rsid w:val="00401319"/>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40F"/>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4F8"/>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0F"/>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1BB"/>
    <w:rsid w:val="00494472"/>
    <w:rsid w:val="0049471F"/>
    <w:rsid w:val="00495801"/>
    <w:rsid w:val="00495FE5"/>
    <w:rsid w:val="00496BFA"/>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1F44"/>
    <w:rsid w:val="004D24FE"/>
    <w:rsid w:val="004D2605"/>
    <w:rsid w:val="004D2D2A"/>
    <w:rsid w:val="004D2F7B"/>
    <w:rsid w:val="004D3FD4"/>
    <w:rsid w:val="004D41AB"/>
    <w:rsid w:val="004D424F"/>
    <w:rsid w:val="004D4B02"/>
    <w:rsid w:val="004D4EC7"/>
    <w:rsid w:val="004D59AE"/>
    <w:rsid w:val="004D5D75"/>
    <w:rsid w:val="004D669B"/>
    <w:rsid w:val="004D66A2"/>
    <w:rsid w:val="004D78E2"/>
    <w:rsid w:val="004D7C7C"/>
    <w:rsid w:val="004D7F21"/>
    <w:rsid w:val="004E0613"/>
    <w:rsid w:val="004E0769"/>
    <w:rsid w:val="004E07C3"/>
    <w:rsid w:val="004E0C96"/>
    <w:rsid w:val="004E0DFD"/>
    <w:rsid w:val="004E111D"/>
    <w:rsid w:val="004E1E09"/>
    <w:rsid w:val="004E2728"/>
    <w:rsid w:val="004E2A89"/>
    <w:rsid w:val="004E2A8D"/>
    <w:rsid w:val="004E2CE8"/>
    <w:rsid w:val="004E2F14"/>
    <w:rsid w:val="004E2FB3"/>
    <w:rsid w:val="004E3B4A"/>
    <w:rsid w:val="004E44C4"/>
    <w:rsid w:val="004E4948"/>
    <w:rsid w:val="004E51B9"/>
    <w:rsid w:val="004E5E74"/>
    <w:rsid w:val="004E6809"/>
    <w:rsid w:val="004E699C"/>
    <w:rsid w:val="004E6D6B"/>
    <w:rsid w:val="004F0EE6"/>
    <w:rsid w:val="004F15E0"/>
    <w:rsid w:val="004F294B"/>
    <w:rsid w:val="004F325A"/>
    <w:rsid w:val="004F3388"/>
    <w:rsid w:val="004F3BFA"/>
    <w:rsid w:val="004F4510"/>
    <w:rsid w:val="004F4854"/>
    <w:rsid w:val="004F498F"/>
    <w:rsid w:val="004F4E5D"/>
    <w:rsid w:val="004F517C"/>
    <w:rsid w:val="004F6B8C"/>
    <w:rsid w:val="004F7116"/>
    <w:rsid w:val="004F770D"/>
    <w:rsid w:val="004F7C07"/>
    <w:rsid w:val="004F7FA1"/>
    <w:rsid w:val="005018D7"/>
    <w:rsid w:val="00502742"/>
    <w:rsid w:val="0050321E"/>
    <w:rsid w:val="0050463F"/>
    <w:rsid w:val="00504B48"/>
    <w:rsid w:val="00505473"/>
    <w:rsid w:val="005055A8"/>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F97"/>
    <w:rsid w:val="00521025"/>
    <w:rsid w:val="005215BB"/>
    <w:rsid w:val="00521845"/>
    <w:rsid w:val="00521C34"/>
    <w:rsid w:val="00522A6A"/>
    <w:rsid w:val="0052308E"/>
    <w:rsid w:val="005238F1"/>
    <w:rsid w:val="00523C35"/>
    <w:rsid w:val="00523DD0"/>
    <w:rsid w:val="00523F80"/>
    <w:rsid w:val="0052432C"/>
    <w:rsid w:val="0052510D"/>
    <w:rsid w:val="005251DD"/>
    <w:rsid w:val="00526D0C"/>
    <w:rsid w:val="005279DC"/>
    <w:rsid w:val="00527DA2"/>
    <w:rsid w:val="00527E9A"/>
    <w:rsid w:val="00530295"/>
    <w:rsid w:val="00530819"/>
    <w:rsid w:val="0053095C"/>
    <w:rsid w:val="00530CBB"/>
    <w:rsid w:val="0053168F"/>
    <w:rsid w:val="00531FC8"/>
    <w:rsid w:val="00532B95"/>
    <w:rsid w:val="00533415"/>
    <w:rsid w:val="005334BB"/>
    <w:rsid w:val="00533D6A"/>
    <w:rsid w:val="00533F89"/>
    <w:rsid w:val="00533FD2"/>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623"/>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F34"/>
    <w:rsid w:val="0056269C"/>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4E21"/>
    <w:rsid w:val="00575B61"/>
    <w:rsid w:val="00576193"/>
    <w:rsid w:val="00576997"/>
    <w:rsid w:val="00576DBA"/>
    <w:rsid w:val="00577483"/>
    <w:rsid w:val="005777DC"/>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1E9E"/>
    <w:rsid w:val="005A24DB"/>
    <w:rsid w:val="005A2BB9"/>
    <w:rsid w:val="005A3312"/>
    <w:rsid w:val="005A341F"/>
    <w:rsid w:val="005A3855"/>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3BC6"/>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2443"/>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6A6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6371"/>
    <w:rsid w:val="00626D48"/>
    <w:rsid w:val="00626E15"/>
    <w:rsid w:val="00626FF1"/>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052"/>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5F98"/>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F4E"/>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6F6"/>
    <w:rsid w:val="0069190C"/>
    <w:rsid w:val="00691CF5"/>
    <w:rsid w:val="00691E89"/>
    <w:rsid w:val="0069254F"/>
    <w:rsid w:val="00692D43"/>
    <w:rsid w:val="00693CFF"/>
    <w:rsid w:val="00693F5A"/>
    <w:rsid w:val="00694C9E"/>
    <w:rsid w:val="00694FFB"/>
    <w:rsid w:val="006950EE"/>
    <w:rsid w:val="00695EED"/>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D9B"/>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CE5"/>
    <w:rsid w:val="006E219C"/>
    <w:rsid w:val="006E2356"/>
    <w:rsid w:val="006E247E"/>
    <w:rsid w:val="006E283D"/>
    <w:rsid w:val="006E2880"/>
    <w:rsid w:val="006E530C"/>
    <w:rsid w:val="006E5D95"/>
    <w:rsid w:val="006E6C7E"/>
    <w:rsid w:val="006E6DB9"/>
    <w:rsid w:val="006E7330"/>
    <w:rsid w:val="006E7C6B"/>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4239"/>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2904"/>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1CE2"/>
    <w:rsid w:val="0075207A"/>
    <w:rsid w:val="00752B5A"/>
    <w:rsid w:val="00752F3C"/>
    <w:rsid w:val="0075322D"/>
    <w:rsid w:val="00753F66"/>
    <w:rsid w:val="00753FAA"/>
    <w:rsid w:val="007547A0"/>
    <w:rsid w:val="00755347"/>
    <w:rsid w:val="0075591A"/>
    <w:rsid w:val="00755EAD"/>
    <w:rsid w:val="00756119"/>
    <w:rsid w:val="00756392"/>
    <w:rsid w:val="00756588"/>
    <w:rsid w:val="0075678F"/>
    <w:rsid w:val="00756FFB"/>
    <w:rsid w:val="00757961"/>
    <w:rsid w:val="0076046A"/>
    <w:rsid w:val="00760D38"/>
    <w:rsid w:val="00762057"/>
    <w:rsid w:val="007625EE"/>
    <w:rsid w:val="00762C42"/>
    <w:rsid w:val="00762F23"/>
    <w:rsid w:val="007631FB"/>
    <w:rsid w:val="007632C4"/>
    <w:rsid w:val="00763672"/>
    <w:rsid w:val="00763BAC"/>
    <w:rsid w:val="007644BF"/>
    <w:rsid w:val="00765638"/>
    <w:rsid w:val="007662DC"/>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0DA4"/>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442"/>
    <w:rsid w:val="007A26C1"/>
    <w:rsid w:val="007A2B40"/>
    <w:rsid w:val="007A2E16"/>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2BAC"/>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11"/>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B26"/>
    <w:rsid w:val="00803C5F"/>
    <w:rsid w:val="0080455E"/>
    <w:rsid w:val="00805031"/>
    <w:rsid w:val="0080549B"/>
    <w:rsid w:val="00805E23"/>
    <w:rsid w:val="00806138"/>
    <w:rsid w:val="00806360"/>
    <w:rsid w:val="00806583"/>
    <w:rsid w:val="00807254"/>
    <w:rsid w:val="00807471"/>
    <w:rsid w:val="00807E71"/>
    <w:rsid w:val="008105EC"/>
    <w:rsid w:val="00811115"/>
    <w:rsid w:val="0081196C"/>
    <w:rsid w:val="00812B5B"/>
    <w:rsid w:val="00812BA1"/>
    <w:rsid w:val="00812C3A"/>
    <w:rsid w:val="00812EFF"/>
    <w:rsid w:val="008133EB"/>
    <w:rsid w:val="00814F33"/>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B2D"/>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2753B"/>
    <w:rsid w:val="00830722"/>
    <w:rsid w:val="00830B91"/>
    <w:rsid w:val="00830CC8"/>
    <w:rsid w:val="00830FC1"/>
    <w:rsid w:val="00831103"/>
    <w:rsid w:val="0083183A"/>
    <w:rsid w:val="008318F9"/>
    <w:rsid w:val="00831BF5"/>
    <w:rsid w:val="0083329D"/>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BE3"/>
    <w:rsid w:val="00860C79"/>
    <w:rsid w:val="00861A05"/>
    <w:rsid w:val="00861C0B"/>
    <w:rsid w:val="00862961"/>
    <w:rsid w:val="008634C8"/>
    <w:rsid w:val="00863629"/>
    <w:rsid w:val="00864838"/>
    <w:rsid w:val="008648FB"/>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776"/>
    <w:rsid w:val="0088597D"/>
    <w:rsid w:val="00885A81"/>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642"/>
    <w:rsid w:val="008A0CB1"/>
    <w:rsid w:val="008A0D09"/>
    <w:rsid w:val="008A0EFF"/>
    <w:rsid w:val="008A1E48"/>
    <w:rsid w:val="008A2267"/>
    <w:rsid w:val="008A2C2C"/>
    <w:rsid w:val="008A2CDC"/>
    <w:rsid w:val="008A3236"/>
    <w:rsid w:val="008A3CFF"/>
    <w:rsid w:val="008A3F18"/>
    <w:rsid w:val="008A4BF2"/>
    <w:rsid w:val="008A4F40"/>
    <w:rsid w:val="008A521F"/>
    <w:rsid w:val="008A6787"/>
    <w:rsid w:val="008A6C02"/>
    <w:rsid w:val="008A6EF4"/>
    <w:rsid w:val="008A792E"/>
    <w:rsid w:val="008A7B82"/>
    <w:rsid w:val="008B0590"/>
    <w:rsid w:val="008B1484"/>
    <w:rsid w:val="008B1685"/>
    <w:rsid w:val="008B17F5"/>
    <w:rsid w:val="008B1BA6"/>
    <w:rsid w:val="008B2661"/>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03F"/>
    <w:rsid w:val="008D1105"/>
    <w:rsid w:val="008D163D"/>
    <w:rsid w:val="008D17A0"/>
    <w:rsid w:val="008D196E"/>
    <w:rsid w:val="008D24B9"/>
    <w:rsid w:val="008D251C"/>
    <w:rsid w:val="008D2EBC"/>
    <w:rsid w:val="008D3240"/>
    <w:rsid w:val="008D3685"/>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C60"/>
    <w:rsid w:val="00906426"/>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0E2"/>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9F1"/>
    <w:rsid w:val="00996B2D"/>
    <w:rsid w:val="00996C46"/>
    <w:rsid w:val="00996EBB"/>
    <w:rsid w:val="00997136"/>
    <w:rsid w:val="009971D8"/>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5B5"/>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19"/>
    <w:rsid w:val="009D7B5C"/>
    <w:rsid w:val="009D7E20"/>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C29"/>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17D1F"/>
    <w:rsid w:val="00A2012F"/>
    <w:rsid w:val="00A20EDA"/>
    <w:rsid w:val="00A20FB4"/>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308"/>
    <w:rsid w:val="00A330E7"/>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B60"/>
    <w:rsid w:val="00A81DD0"/>
    <w:rsid w:val="00A8248B"/>
    <w:rsid w:val="00A8285F"/>
    <w:rsid w:val="00A82860"/>
    <w:rsid w:val="00A82AA6"/>
    <w:rsid w:val="00A82D70"/>
    <w:rsid w:val="00A833C4"/>
    <w:rsid w:val="00A83910"/>
    <w:rsid w:val="00A8391F"/>
    <w:rsid w:val="00A84546"/>
    <w:rsid w:val="00A84B17"/>
    <w:rsid w:val="00A84EE1"/>
    <w:rsid w:val="00A8573F"/>
    <w:rsid w:val="00A85D44"/>
    <w:rsid w:val="00A85E62"/>
    <w:rsid w:val="00A8612E"/>
    <w:rsid w:val="00A862B9"/>
    <w:rsid w:val="00A86CB2"/>
    <w:rsid w:val="00A86E2C"/>
    <w:rsid w:val="00A8720D"/>
    <w:rsid w:val="00A87249"/>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3088"/>
    <w:rsid w:val="00AA315E"/>
    <w:rsid w:val="00AA3B83"/>
    <w:rsid w:val="00AA47A7"/>
    <w:rsid w:val="00AA49E2"/>
    <w:rsid w:val="00AA4DE2"/>
    <w:rsid w:val="00AA52AB"/>
    <w:rsid w:val="00AA5597"/>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7E"/>
    <w:rsid w:val="00AB42C7"/>
    <w:rsid w:val="00AB43A0"/>
    <w:rsid w:val="00AB4BF2"/>
    <w:rsid w:val="00AB4DFB"/>
    <w:rsid w:val="00AB4F0A"/>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2E"/>
    <w:rsid w:val="00B50BE7"/>
    <w:rsid w:val="00B5136C"/>
    <w:rsid w:val="00B514E4"/>
    <w:rsid w:val="00B51554"/>
    <w:rsid w:val="00B521E3"/>
    <w:rsid w:val="00B52397"/>
    <w:rsid w:val="00B52F22"/>
    <w:rsid w:val="00B53166"/>
    <w:rsid w:val="00B539EA"/>
    <w:rsid w:val="00B540D0"/>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1B"/>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4F95"/>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0F2"/>
    <w:rsid w:val="00B969C3"/>
    <w:rsid w:val="00B969EC"/>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1ED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0E8"/>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56EF"/>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0CC7"/>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8C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C32"/>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AB"/>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4951"/>
    <w:rsid w:val="00C75873"/>
    <w:rsid w:val="00C7595F"/>
    <w:rsid w:val="00C75A4E"/>
    <w:rsid w:val="00C75EB2"/>
    <w:rsid w:val="00C75F2A"/>
    <w:rsid w:val="00C76110"/>
    <w:rsid w:val="00C76F03"/>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ED2"/>
    <w:rsid w:val="00C9627D"/>
    <w:rsid w:val="00C96309"/>
    <w:rsid w:val="00C967B0"/>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6F77"/>
    <w:rsid w:val="00CA7675"/>
    <w:rsid w:val="00CA7BF1"/>
    <w:rsid w:val="00CB05A0"/>
    <w:rsid w:val="00CB081B"/>
    <w:rsid w:val="00CB1603"/>
    <w:rsid w:val="00CB198D"/>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27A"/>
    <w:rsid w:val="00CD728F"/>
    <w:rsid w:val="00CD77DC"/>
    <w:rsid w:val="00CD7919"/>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BD7"/>
    <w:rsid w:val="00D10BE1"/>
    <w:rsid w:val="00D11304"/>
    <w:rsid w:val="00D11F71"/>
    <w:rsid w:val="00D122F2"/>
    <w:rsid w:val="00D12712"/>
    <w:rsid w:val="00D13244"/>
    <w:rsid w:val="00D132D8"/>
    <w:rsid w:val="00D1350B"/>
    <w:rsid w:val="00D13A84"/>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3EB7"/>
    <w:rsid w:val="00D346F5"/>
    <w:rsid w:val="00D34BA3"/>
    <w:rsid w:val="00D35011"/>
    <w:rsid w:val="00D35B14"/>
    <w:rsid w:val="00D35B3A"/>
    <w:rsid w:val="00D35B65"/>
    <w:rsid w:val="00D35C37"/>
    <w:rsid w:val="00D3708D"/>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17D"/>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19E9"/>
    <w:rsid w:val="00D62016"/>
    <w:rsid w:val="00D6248D"/>
    <w:rsid w:val="00D62656"/>
    <w:rsid w:val="00D62D27"/>
    <w:rsid w:val="00D63005"/>
    <w:rsid w:val="00D63225"/>
    <w:rsid w:val="00D63CFA"/>
    <w:rsid w:val="00D647FB"/>
    <w:rsid w:val="00D65A54"/>
    <w:rsid w:val="00D65A5F"/>
    <w:rsid w:val="00D660F5"/>
    <w:rsid w:val="00D66293"/>
    <w:rsid w:val="00D6656A"/>
    <w:rsid w:val="00D66B7F"/>
    <w:rsid w:val="00D66D1C"/>
    <w:rsid w:val="00D70481"/>
    <w:rsid w:val="00D70850"/>
    <w:rsid w:val="00D709A1"/>
    <w:rsid w:val="00D70A2E"/>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13"/>
    <w:rsid w:val="00D949EE"/>
    <w:rsid w:val="00D94B8A"/>
    <w:rsid w:val="00D9516F"/>
    <w:rsid w:val="00D95598"/>
    <w:rsid w:val="00D9590E"/>
    <w:rsid w:val="00D95EB6"/>
    <w:rsid w:val="00D95EF3"/>
    <w:rsid w:val="00D96122"/>
    <w:rsid w:val="00D96C49"/>
    <w:rsid w:val="00D96D44"/>
    <w:rsid w:val="00D96EF1"/>
    <w:rsid w:val="00D97419"/>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DF6"/>
    <w:rsid w:val="00DB1ED1"/>
    <w:rsid w:val="00DB2E60"/>
    <w:rsid w:val="00DB2EB0"/>
    <w:rsid w:val="00DB39F5"/>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260"/>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448"/>
    <w:rsid w:val="00E15A03"/>
    <w:rsid w:val="00E15C00"/>
    <w:rsid w:val="00E1610F"/>
    <w:rsid w:val="00E16214"/>
    <w:rsid w:val="00E1657E"/>
    <w:rsid w:val="00E16A92"/>
    <w:rsid w:val="00E174EC"/>
    <w:rsid w:val="00E17756"/>
    <w:rsid w:val="00E17B3E"/>
    <w:rsid w:val="00E204E3"/>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4362"/>
    <w:rsid w:val="00E446EC"/>
    <w:rsid w:val="00E451E4"/>
    <w:rsid w:val="00E45206"/>
    <w:rsid w:val="00E4533A"/>
    <w:rsid w:val="00E45B06"/>
    <w:rsid w:val="00E45C3E"/>
    <w:rsid w:val="00E45D9F"/>
    <w:rsid w:val="00E4687F"/>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674"/>
    <w:rsid w:val="00E62CA4"/>
    <w:rsid w:val="00E63AB8"/>
    <w:rsid w:val="00E63B6C"/>
    <w:rsid w:val="00E6413E"/>
    <w:rsid w:val="00E645A7"/>
    <w:rsid w:val="00E645B2"/>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1CD"/>
    <w:rsid w:val="00E8563B"/>
    <w:rsid w:val="00E859E3"/>
    <w:rsid w:val="00E85B87"/>
    <w:rsid w:val="00E86300"/>
    <w:rsid w:val="00E86D03"/>
    <w:rsid w:val="00E86D9D"/>
    <w:rsid w:val="00E8702F"/>
    <w:rsid w:val="00E872CC"/>
    <w:rsid w:val="00E87375"/>
    <w:rsid w:val="00E8798B"/>
    <w:rsid w:val="00E87BD7"/>
    <w:rsid w:val="00E900CD"/>
    <w:rsid w:val="00E90B6F"/>
    <w:rsid w:val="00E90B9F"/>
    <w:rsid w:val="00E90DBE"/>
    <w:rsid w:val="00E91412"/>
    <w:rsid w:val="00E91431"/>
    <w:rsid w:val="00E919FB"/>
    <w:rsid w:val="00E91F3B"/>
    <w:rsid w:val="00E92D64"/>
    <w:rsid w:val="00E92FB0"/>
    <w:rsid w:val="00E932FE"/>
    <w:rsid w:val="00E93BC3"/>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3C0"/>
    <w:rsid w:val="00EB3E30"/>
    <w:rsid w:val="00EB3EDC"/>
    <w:rsid w:val="00EB5525"/>
    <w:rsid w:val="00EB571D"/>
    <w:rsid w:val="00EB60F2"/>
    <w:rsid w:val="00EB7330"/>
    <w:rsid w:val="00EB734B"/>
    <w:rsid w:val="00EC03CC"/>
    <w:rsid w:val="00EC0582"/>
    <w:rsid w:val="00EC0819"/>
    <w:rsid w:val="00EC0963"/>
    <w:rsid w:val="00EC0E56"/>
    <w:rsid w:val="00EC0EA2"/>
    <w:rsid w:val="00EC115B"/>
    <w:rsid w:val="00EC137A"/>
    <w:rsid w:val="00EC3186"/>
    <w:rsid w:val="00EC56CC"/>
    <w:rsid w:val="00EC5CA5"/>
    <w:rsid w:val="00EC607C"/>
    <w:rsid w:val="00EC6445"/>
    <w:rsid w:val="00EC7104"/>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2D6"/>
    <w:rsid w:val="00EE5581"/>
    <w:rsid w:val="00EE6006"/>
    <w:rsid w:val="00EE6AB1"/>
    <w:rsid w:val="00EE71DA"/>
    <w:rsid w:val="00EE7359"/>
    <w:rsid w:val="00EE7B0C"/>
    <w:rsid w:val="00EF0181"/>
    <w:rsid w:val="00EF0253"/>
    <w:rsid w:val="00EF0259"/>
    <w:rsid w:val="00EF06A3"/>
    <w:rsid w:val="00EF06E0"/>
    <w:rsid w:val="00EF0A8E"/>
    <w:rsid w:val="00EF10E1"/>
    <w:rsid w:val="00EF2598"/>
    <w:rsid w:val="00EF341E"/>
    <w:rsid w:val="00EF5228"/>
    <w:rsid w:val="00EF529B"/>
    <w:rsid w:val="00EF5D71"/>
    <w:rsid w:val="00EF6392"/>
    <w:rsid w:val="00EF676B"/>
    <w:rsid w:val="00EF6BAC"/>
    <w:rsid w:val="00EF6F13"/>
    <w:rsid w:val="00F01663"/>
    <w:rsid w:val="00F02018"/>
    <w:rsid w:val="00F02675"/>
    <w:rsid w:val="00F02A68"/>
    <w:rsid w:val="00F0430A"/>
    <w:rsid w:val="00F043C5"/>
    <w:rsid w:val="00F050F5"/>
    <w:rsid w:val="00F0516B"/>
    <w:rsid w:val="00F05551"/>
    <w:rsid w:val="00F06049"/>
    <w:rsid w:val="00F06135"/>
    <w:rsid w:val="00F06234"/>
    <w:rsid w:val="00F0751D"/>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97A"/>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EFE"/>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0F13"/>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1BEC"/>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62CA4"/>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D63225"/>
    <w:pPr>
      <w:ind w:left="0" w:firstLine="0"/>
      <w:jc w:val="center"/>
    </w:pPr>
    <w:rPr>
      <w:color w:val="131313"/>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
    <w:name w:val="Сетка таблицы103"/>
    <w:basedOn w:val="a8"/>
    <w:next w:val="aa"/>
    <w:uiPriority w:val="59"/>
    <w:rsid w:val="00C148CB"/>
    <w:pPr>
      <w:ind w:left="0" w:firstLine="0"/>
      <w:jc w:val="center"/>
    </w:pPr>
    <w:rPr>
      <w:color w:val="131313"/>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
    <w:name w:val="Сетка таблицы104"/>
    <w:basedOn w:val="a8"/>
    <w:next w:val="aa"/>
    <w:uiPriority w:val="59"/>
    <w:rsid w:val="00533FD2"/>
    <w:pPr>
      <w:ind w:left="0" w:firstLine="0"/>
      <w:jc w:val="center"/>
    </w:pPr>
    <w:rPr>
      <w:color w:val="131313"/>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5">
    <w:name w:val="Сетка таблицы105"/>
    <w:basedOn w:val="a8"/>
    <w:next w:val="aa"/>
    <w:uiPriority w:val="59"/>
    <w:rsid w:val="00520F97"/>
    <w:pPr>
      <w:ind w:left="0" w:firstLine="0"/>
      <w:jc w:val="center"/>
    </w:pPr>
    <w:rPr>
      <w:color w:val="131313"/>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6">
    <w:name w:val="Сетка таблицы106"/>
    <w:basedOn w:val="a8"/>
    <w:next w:val="aa"/>
    <w:uiPriority w:val="59"/>
    <w:rsid w:val="00EE52D6"/>
    <w:pPr>
      <w:ind w:left="0" w:firstLine="0"/>
      <w:jc w:val="center"/>
    </w:pPr>
    <w:rPr>
      <w:color w:val="131313"/>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2">
    <w:name w:val="Table Normal12"/>
    <w:uiPriority w:val="2"/>
    <w:semiHidden/>
    <w:unhideWhenUsed/>
    <w:qFormat/>
    <w:rsid w:val="00B960F2"/>
    <w:pPr>
      <w:ind w:left="0" w:firstLine="0"/>
      <w:jc w:val="center"/>
    </w:pPr>
    <w:rPr>
      <w:color w:val="131313"/>
      <w:sz w:val="24"/>
      <w:szCs w:val="24"/>
      <w:lang w:val="en-US" w:eastAsia="en-US"/>
    </w:rPr>
    <w:tblPr>
      <w:tblInd w:w="0" w:type="dxa"/>
      <w:tblCellMar>
        <w:top w:w="0" w:type="dxa"/>
        <w:left w:w="0" w:type="dxa"/>
        <w:bottom w:w="0" w:type="dxa"/>
        <w:right w:w="0" w:type="dxa"/>
      </w:tblCellMar>
    </w:tblPr>
  </w:style>
  <w:style w:type="table" w:customStyle="1" w:styleId="107">
    <w:name w:val="Сетка таблицы107"/>
    <w:basedOn w:val="a8"/>
    <w:next w:val="aa"/>
    <w:rsid w:val="00803B26"/>
    <w:pPr>
      <w:ind w:left="0" w:firstLine="0"/>
      <w:jc w:val="left"/>
    </w:pPr>
    <w:rPr>
      <w:rFonts w:ascii="Calibri" w:eastAsia="Malgun Gothic" w:hAnsi="Calibri" w:cs="Arial"/>
      <w:sz w:val="22"/>
      <w:szCs w:val="22"/>
      <w:lang w:val="en-US" w:eastAsia="ko-KR"/>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62CA4"/>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D63225"/>
    <w:pPr>
      <w:ind w:left="0" w:firstLine="0"/>
      <w:jc w:val="center"/>
    </w:pPr>
    <w:rPr>
      <w:color w:val="131313"/>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
    <w:name w:val="Сетка таблицы103"/>
    <w:basedOn w:val="a8"/>
    <w:next w:val="aa"/>
    <w:uiPriority w:val="59"/>
    <w:rsid w:val="00C148CB"/>
    <w:pPr>
      <w:ind w:left="0" w:firstLine="0"/>
      <w:jc w:val="center"/>
    </w:pPr>
    <w:rPr>
      <w:color w:val="131313"/>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
    <w:name w:val="Сетка таблицы104"/>
    <w:basedOn w:val="a8"/>
    <w:next w:val="aa"/>
    <w:uiPriority w:val="59"/>
    <w:rsid w:val="00533FD2"/>
    <w:pPr>
      <w:ind w:left="0" w:firstLine="0"/>
      <w:jc w:val="center"/>
    </w:pPr>
    <w:rPr>
      <w:color w:val="131313"/>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5">
    <w:name w:val="Сетка таблицы105"/>
    <w:basedOn w:val="a8"/>
    <w:next w:val="aa"/>
    <w:uiPriority w:val="59"/>
    <w:rsid w:val="00520F97"/>
    <w:pPr>
      <w:ind w:left="0" w:firstLine="0"/>
      <w:jc w:val="center"/>
    </w:pPr>
    <w:rPr>
      <w:color w:val="131313"/>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6">
    <w:name w:val="Сетка таблицы106"/>
    <w:basedOn w:val="a8"/>
    <w:next w:val="aa"/>
    <w:uiPriority w:val="59"/>
    <w:rsid w:val="00EE52D6"/>
    <w:pPr>
      <w:ind w:left="0" w:firstLine="0"/>
      <w:jc w:val="center"/>
    </w:pPr>
    <w:rPr>
      <w:color w:val="131313"/>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2">
    <w:name w:val="Table Normal12"/>
    <w:uiPriority w:val="2"/>
    <w:semiHidden/>
    <w:unhideWhenUsed/>
    <w:qFormat/>
    <w:rsid w:val="00B960F2"/>
    <w:pPr>
      <w:ind w:left="0" w:firstLine="0"/>
      <w:jc w:val="center"/>
    </w:pPr>
    <w:rPr>
      <w:color w:val="131313"/>
      <w:sz w:val="24"/>
      <w:szCs w:val="24"/>
      <w:lang w:val="en-US" w:eastAsia="en-US"/>
    </w:rPr>
    <w:tblPr>
      <w:tblInd w:w="0" w:type="dxa"/>
      <w:tblCellMar>
        <w:top w:w="0" w:type="dxa"/>
        <w:left w:w="0" w:type="dxa"/>
        <w:bottom w:w="0" w:type="dxa"/>
        <w:right w:w="0" w:type="dxa"/>
      </w:tblCellMar>
    </w:tblPr>
  </w:style>
  <w:style w:type="table" w:customStyle="1" w:styleId="107">
    <w:name w:val="Сетка таблицы107"/>
    <w:basedOn w:val="a8"/>
    <w:next w:val="aa"/>
    <w:rsid w:val="00803B26"/>
    <w:pPr>
      <w:ind w:left="0" w:firstLine="0"/>
      <w:jc w:val="left"/>
    </w:pPr>
    <w:rPr>
      <w:rFonts w:ascii="Calibri" w:eastAsia="Malgun Gothic" w:hAnsi="Calibri" w:cs="Arial"/>
      <w:sz w:val="22"/>
      <w:szCs w:val="22"/>
      <w:lang w:val="en-US" w:eastAsia="ko-KR"/>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899251408">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046412">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0888041">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consultantplus://offline/ref=9C95C81DCEE7B0C8488A9698B29C52A80CB288C329F200B2740C8B89EBB00AAEEB4679C9FCDA1CC5E756BF2B2C4822BBB6BC4E7C887F0AvD4ED" TargetMode="External"/><Relationship Id="rId26" Type="http://schemas.openxmlformats.org/officeDocument/2006/relationships/hyperlink" Target="consultantplus://offline/ref=9C95C81DCEE7B0C8488A9698B29C52A80BB686C32CF400B2740C8B89EBB00AAEEB4679C9FCD215CCEA09BA3E3D102FB8ABA24D61947D08DFv345D" TargetMode="External"/><Relationship Id="rId39" Type="http://schemas.openxmlformats.org/officeDocument/2006/relationships/hyperlink" Target="consultantplus://offline/ref=9C95C81DCEE7B0C8488A9698B29C52A80CB787C52DFE5DB87C55878BECBF55B9EC0F75C8FCD316C7E756BF2B2C4822BBB6BC4E7C887F0AvD4ED" TargetMode="External"/><Relationship Id="rId21" Type="http://schemas.openxmlformats.org/officeDocument/2006/relationships/hyperlink" Target="consultantplus://offline/ref=9C95C81DCEE7B0C8488A9698B29C52A80CB081CB28F500B2740C8B89EBB00AAEEB4679C1FFD11F91BD46BB6279463CB8ABA24F6288v74CD" TargetMode="External"/><Relationship Id="rId34" Type="http://schemas.openxmlformats.org/officeDocument/2006/relationships/hyperlink" Target="consultantplus://offline/ref=9C95C81DCEE7B0C8488A9698B29C52A80CB787C52DFE5DB87C55878BECBF55B9EC0F75C8FCD315C1E756BF2B2C4822BBB6BC4E7C887F0AvD4ED" TargetMode="External"/><Relationship Id="rId42" Type="http://schemas.openxmlformats.org/officeDocument/2006/relationships/hyperlink" Target="consultantplus://offline/ref=9C95C81DCEE7B0C8488A9698B29C52A80CB787C52DFE5DB87C55878BECBF55B9EC0F75C8FCD316C5E756BF2B2C4822BBB6BC4E7C887F0AvD4ED" TargetMode="External"/><Relationship Id="rId47" Type="http://schemas.openxmlformats.org/officeDocument/2006/relationships/hyperlink" Target="consultantplus://offline/ref=9C95C81DCEE7B0C8488A9698B29C52A80CB787C52DFE5DB87C55878BECBF55B9EC0F75C8FDD012C7E756BF2B2C4822BBB6BC4E7C887F0AvD4ED" TargetMode="External"/><Relationship Id="rId50" Type="http://schemas.openxmlformats.org/officeDocument/2006/relationships/hyperlink" Target="consultantplus://offline/ref=9C95C81DCEE7B0C8488A9698B29C52A80BB686C32CF400B2740C8B89EBB00AAEEB4679CAF7864581B90FEE6C674521A6AABC4Fv641D" TargetMode="External"/><Relationship Id="rId55" Type="http://schemas.openxmlformats.org/officeDocument/2006/relationships/hyperlink" Target="consultantplus://offline/ref=9C95C81DCEE7B0C8488A9698B29C52A80CB787C52DFE5DB87C55878BECBF55B9EC0F75C8FCD110C6E756BF2B2C4822BBB6BC4E7C887F0AvD4ED" TargetMode="Externa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yperlink" Target="consultantplus://offline/ref=9C95C81DCEE7B0C8488A9698B29C52A80CB288C329F200B2740C8B89EBB00AAEEB4679C9FCDB16C4E756BF2B2C4822BBB6BC4E7C887F0AvD4ED" TargetMode="External"/><Relationship Id="rId25" Type="http://schemas.openxmlformats.org/officeDocument/2006/relationships/hyperlink" Target="consultantplus://offline/ref=9C95C81DCEE7B0C8488A9698B29C52A80CB787C52DFE5DB87C55878BECBF55B9EC0F75C8FCD114C3E756BF2B2C4822BBB6BC4E7C887F0AvD4ED" TargetMode="External"/><Relationship Id="rId33" Type="http://schemas.openxmlformats.org/officeDocument/2006/relationships/hyperlink" Target="consultantplus://offline/ref=9C95C81DCEE7B0C8488A9698B29C52A80CB787C52DFE5DB87C55878BECBF55B9EC0F75C8FCD21DCDE756BF2B2C4822BBB6BC4E7C887F0AvD4ED" TargetMode="External"/><Relationship Id="rId38" Type="http://schemas.openxmlformats.org/officeDocument/2006/relationships/hyperlink" Target="consultantplus://offline/ref=9C95C81DCEE7B0C8488A9698B29C52A80CB787C52DFE5DB87C55878BECBF55B9EC0F75C8FCD315C1E756BF2B2C4822BBB6BC4E7C887F0AvD4ED" TargetMode="External"/><Relationship Id="rId46" Type="http://schemas.openxmlformats.org/officeDocument/2006/relationships/hyperlink" Target="consultantplus://offline/ref=9C95C81DCEE7B0C8488A9698B29C52A80CB787C52DFE5DB87C55878BECBF55B9EC0F75C8FDD312CCE756BF2B2C4822BBB6BC4E7C887F0AvD4ED"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consultantplus://offline/ref=9C95C81DCEE7B0C8488A9698B29C52A80CB081CB28F500B2740C8B89EBB00AAEEB4679CFFBD41F91BD46BB6279463CB8ABA24F6288v74CD" TargetMode="External"/><Relationship Id="rId29" Type="http://schemas.openxmlformats.org/officeDocument/2006/relationships/hyperlink" Target="consultantplus://offline/ref=9C95C81DCEE7B0C8488A9698B29C52A80BB686C32CF400B2740C8B89EBB00AAEEB4679C9FCD216C5EA09BA3E3D102FB8ABA24D61947D08DFv345D" TargetMode="External"/><Relationship Id="rId41" Type="http://schemas.openxmlformats.org/officeDocument/2006/relationships/hyperlink" Target="consultantplus://offline/ref=9C95C81DCEE7B0C8488A9698B29C52A80CB787C52DFE5DB87C55878BECBF55B9EC0F75C8FCD316C6E756BF2B2C4822BBB6BC4E7C887F0AvD4ED" TargetMode="External"/><Relationship Id="rId54" Type="http://schemas.openxmlformats.org/officeDocument/2006/relationships/hyperlink" Target="consultantplus://offline/ref=9C95C81DCEE7B0C8488A9698B29C52A80CB787C52DFE5DB87C55878BECBF55B9EC0F75C8FCD614C4E756BF2B2C4822BBB6BC4E7C887F0AvD4E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consultantplus://offline/ref=9C95C81DCEE7B0C8488A9698B29C52A80CB787C52DFE5DB87C55878BECBF55B9EC0F75C8FCD013C3E756BF2B2C4822BBB6BC4E7C887F0AvD4ED" TargetMode="External"/><Relationship Id="rId32" Type="http://schemas.openxmlformats.org/officeDocument/2006/relationships/hyperlink" Target="consultantplus://offline/ref=9C95C81DCEE7B0C8488A9698B29C52A80CB081CB28F500B2740C8B89EBB00AAEEB4679C9FCD310C1EF09BA3E3D102FB8ABA24D61947D08DFv345D" TargetMode="External"/><Relationship Id="rId37" Type="http://schemas.openxmlformats.org/officeDocument/2006/relationships/hyperlink" Target="consultantplus://offline/ref=9C95C81DCEE7B0C8488A9698B29C52A80CB787C52DFE5DB87C55878BECBF55B9EC0F75C8FCD21DCDE756BF2B2C4822BBB6BC4E7C887F0AvD4ED" TargetMode="External"/><Relationship Id="rId40" Type="http://schemas.openxmlformats.org/officeDocument/2006/relationships/hyperlink" Target="consultantplus://offline/ref=9C95C81DCEE7B0C8488A9698B29C52A80CB787C52DFE5DB87C55878BECBF55B9EC0F75C8FCD316CDE756BF2B2C4822BBB6BC4E7C887F0AvD4ED" TargetMode="External"/><Relationship Id="rId45" Type="http://schemas.openxmlformats.org/officeDocument/2006/relationships/hyperlink" Target="consultantplus://offline/ref=9C95C81DCEE7B0C8488A9698B29C52A80CB787C52DFE5DB87C55878BECBF55B9EC0F75C8FDD212C7E756BF2B2C4822BBB6BC4E7C887F0AvD4ED" TargetMode="External"/><Relationship Id="rId53" Type="http://schemas.openxmlformats.org/officeDocument/2006/relationships/hyperlink" Target="consultantplus://offline/ref=9C95C81DCEE7B0C8488A9698B29C52A80CB787C52DFE5DB87C55878BECBF55B9EC0F75C8FCD417C7E756BF2B2C4822BBB6BC4E7C887F0AvD4ED"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consultantplus://offline/ref=9C95C81DCEE7B0C8488A9698B29C52A80CB787C52DFE5DB87C55878BECBF55B9EC0F75C8FCD017CCE756BF2B2C4822BBB6BC4E7C887F0AvD4ED" TargetMode="External"/><Relationship Id="rId28" Type="http://schemas.openxmlformats.org/officeDocument/2006/relationships/hyperlink" Target="consultantplus://offline/ref=9C95C81DCEE7B0C8488A9698B29C52A80BB686C32CF400B2740C8B89EBB00AAEEB4679CAF7864581B90FEE6C674521A6AABC4Fv641D" TargetMode="External"/><Relationship Id="rId36" Type="http://schemas.openxmlformats.org/officeDocument/2006/relationships/hyperlink" Target="consultantplus://offline/ref=9C95C81DCEE7B0C8488A9698B29C52A80CB787C52DFE5DB87C55878BECBF55B9EC0F75C8FCD316CDE756BF2B2C4822BBB6BC4E7C887F0AvD4ED" TargetMode="External"/><Relationship Id="rId49" Type="http://schemas.openxmlformats.org/officeDocument/2006/relationships/hyperlink" Target="consultantplus://offline/ref=9C95C81DCEE7B0C8488A9698B29C52A80BB686C32CF400B2740C8B89EBB00AAEEB4679C9FCD216C5E809BA3E3D102FB8ABA24D61947D08DFv345D" TargetMode="External"/><Relationship Id="rId57"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consultantplus://offline/ref=9C95C81DCEE7B0C8488A9698B29C52A80CB081CB28F500B2740C8B89EBB00AAEEB4679C0F4D51F91BD46BB6279463CB8ABA24F6288v74CD" TargetMode="External"/><Relationship Id="rId31" Type="http://schemas.openxmlformats.org/officeDocument/2006/relationships/hyperlink" Target="consultantplus://offline/ref=9C95C81DCEE7B0C8488A9698B29C52A80CB787C52DFE5DB87C55878BECBF55B9EC0F75C8FCD313C6E756BF2B2C4822BBB6BC4E7C887F0AvD4ED" TargetMode="External"/><Relationship Id="rId44" Type="http://schemas.openxmlformats.org/officeDocument/2006/relationships/hyperlink" Target="consultantplus://offline/ref=9C95C81DCEE7B0C8488A9698B29C52A80CB787C52DFE5DB87C55878BECBF55B9EC0F75C8FCDB13CCE756BF2B2C4822BBB6BC4E7C887F0AvD4ED" TargetMode="External"/><Relationship Id="rId52" Type="http://schemas.openxmlformats.org/officeDocument/2006/relationships/hyperlink" Target="consultantplus://offline/ref=9C95C81DCEE7B0C8488A9698B29C52A80CB787C52DFE5DB87C55878BECBF55B9EC0F75C8FCD415C2E756BF2B2C4822BBB6BC4E7C887F0AvD4ED"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hyperlink" Target="consultantplus://offline/ref=9C95C81DCEE7B0C8488A9698B29C52A80CB787C52DFE5DB87C55878BECBF55B9EC0F75C8FCD017C4E756BF2B2C4822BBB6BC4E7C887F0AvD4ED" TargetMode="External"/><Relationship Id="rId27" Type="http://schemas.openxmlformats.org/officeDocument/2006/relationships/hyperlink" Target="consultantplus://offline/ref=9C95C81DCEE7B0C8488A9698B29C52A80BB686C32CF400B2740C8B89EBB00AAEEB4679C9FCD216C5E809BA3E3D102FB8ABA24D61947D08DFv345D" TargetMode="External"/><Relationship Id="rId30" Type="http://schemas.openxmlformats.org/officeDocument/2006/relationships/hyperlink" Target="consultantplus://offline/ref=9C95C81DCEE7B0C8488A9698B29C52A80CB787C52DFE5DB87C55878BECBF55B9EC0F75C8FCD315C5E756BF2B2C4822BBB6BC4E7C887F0AvD4ED" TargetMode="External"/><Relationship Id="rId35" Type="http://schemas.openxmlformats.org/officeDocument/2006/relationships/hyperlink" Target="consultantplus://offline/ref=9C95C81DCEE7B0C8488A9698B29C52A80CB787C52DFE5DB87C55878BECBF55B9EC0F75C8FCD316C7E756BF2B2C4822BBB6BC4E7C887F0AvD4ED" TargetMode="External"/><Relationship Id="rId43" Type="http://schemas.openxmlformats.org/officeDocument/2006/relationships/hyperlink" Target="consultantplus://offline/ref=9C95C81DCEE7B0C8488A9698B29C52A80CB081CB28F500B2740C8B89EBB00AAEEB4679C9FCD21CC1E409BA3E3D102FB8ABA24D61947D08DFv345D" TargetMode="External"/><Relationship Id="rId48" Type="http://schemas.openxmlformats.org/officeDocument/2006/relationships/hyperlink" Target="consultantplus://offline/ref=9C95C81DCEE7B0C8488A9698B29C52A80BB686C32CF400B2740C8B89EBB00AAEEB4679C9FCD215CCEA09BA3E3D102FB8ABA24D61947D08DFv345D" TargetMode="External"/><Relationship Id="rId56" Type="http://schemas.openxmlformats.org/officeDocument/2006/relationships/hyperlink" Target="consultantplus://offline/ref=9C95C81DCEE7B0C8488A9698B29C52A80CB787C52DFE5DB87C55878BECBF55B9EC0F75C8FCD11DC5E756BF2B2C4822BBB6BC4E7C887F0AvD4ED" TargetMode="External"/><Relationship Id="rId8" Type="http://schemas.openxmlformats.org/officeDocument/2006/relationships/endnotes" Target="endnotes.xml"/><Relationship Id="rId51" Type="http://schemas.openxmlformats.org/officeDocument/2006/relationships/hyperlink" Target="consultantplus://offline/ref=9C95C81DCEE7B0C8488A9698B29C52A80BB686C32CF400B2740C8B89EBB00AAEEB4679C9FCD216C5EA09BA3E3D102FB8ABA24D61947D08DFv345D"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22100-5B3F-46BB-A24A-35CE590DA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4902</TotalTime>
  <Pages>70</Pages>
  <Words>30825</Words>
  <Characters>175706</Characters>
  <Application>Microsoft Office Word</Application>
  <DocSecurity>0</DocSecurity>
  <Lines>1464</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206119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609</cp:revision>
  <cp:lastPrinted>2019-12-26T07:15:00Z</cp:lastPrinted>
  <dcterms:created xsi:type="dcterms:W3CDTF">2021-11-11T05:30:00Z</dcterms:created>
  <dcterms:modified xsi:type="dcterms:W3CDTF">2023-05-10T08:23:00Z</dcterms:modified>
</cp:coreProperties>
</file>