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50260C"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r w:rsidR="000F782A">
              <w:rPr>
                <w:i/>
              </w:rPr>
              <w:t>ФЕВРАЛЬ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0F782A">
            <w:pPr>
              <w:tabs>
                <w:tab w:val="left" w:pos="4384"/>
              </w:tabs>
              <w:jc w:val="left"/>
              <w:rPr>
                <w:b/>
                <w:i/>
              </w:rPr>
            </w:pPr>
            <w:r w:rsidRPr="00EC137A">
              <w:rPr>
                <w:b/>
                <w:i/>
              </w:rPr>
              <w:t>№</w:t>
            </w:r>
            <w:r w:rsidR="006C719A">
              <w:rPr>
                <w:b/>
                <w:i/>
              </w:rPr>
              <w:t xml:space="preserve"> </w:t>
            </w:r>
            <w:r w:rsidR="000F782A">
              <w:rPr>
                <w:b/>
                <w:i/>
              </w:rPr>
              <w:t>3</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0D9B2B58" wp14:editId="14DA969A">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D61A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0F782A" w:rsidP="0068357D">
      <w:pPr>
        <w:ind w:left="0" w:firstLine="567"/>
        <w:rPr>
          <w:sz w:val="18"/>
          <w:szCs w:val="18"/>
          <w:u w:val="single"/>
        </w:rPr>
      </w:pPr>
      <w:r>
        <w:rPr>
          <w:sz w:val="18"/>
          <w:szCs w:val="18"/>
          <w:u w:val="single"/>
        </w:rPr>
        <w:t>01</w:t>
      </w:r>
      <w:r w:rsidR="0068357D">
        <w:rPr>
          <w:sz w:val="18"/>
          <w:szCs w:val="18"/>
          <w:u w:val="single"/>
        </w:rPr>
        <w:t>.0</w:t>
      </w:r>
      <w:r>
        <w:rPr>
          <w:sz w:val="18"/>
          <w:szCs w:val="18"/>
          <w:u w:val="single"/>
        </w:rPr>
        <w:t>2</w:t>
      </w:r>
      <w:r w:rsidR="0068357D">
        <w:rPr>
          <w:sz w:val="18"/>
          <w:szCs w:val="18"/>
          <w:u w:val="single"/>
        </w:rPr>
        <w:t xml:space="preserve">.2021 № </w:t>
      </w:r>
      <w:r>
        <w:rPr>
          <w:sz w:val="18"/>
          <w:szCs w:val="18"/>
          <w:u w:val="single"/>
        </w:rPr>
        <w:t>20</w:t>
      </w:r>
      <w:r w:rsidR="0068357D" w:rsidRPr="00684DA0">
        <w:rPr>
          <w:sz w:val="18"/>
          <w:szCs w:val="18"/>
          <w:u w:val="single"/>
        </w:rPr>
        <w:t xml:space="preserve"> о/д</w:t>
      </w:r>
    </w:p>
    <w:p w:rsidR="0068357D" w:rsidRPr="00F42C22" w:rsidRDefault="0068357D" w:rsidP="0068357D">
      <w:pPr>
        <w:ind w:left="0" w:firstLine="567"/>
        <w:rPr>
          <w:sz w:val="18"/>
          <w:szCs w:val="18"/>
        </w:rPr>
      </w:pPr>
      <w:r>
        <w:rPr>
          <w:sz w:val="18"/>
          <w:szCs w:val="18"/>
        </w:rPr>
        <w:t xml:space="preserve">     </w:t>
      </w:r>
      <w:r w:rsidRPr="00684DA0">
        <w:rPr>
          <w:sz w:val="18"/>
          <w:szCs w:val="18"/>
        </w:rPr>
        <w:t xml:space="preserve">  с.Хомутово</w:t>
      </w:r>
    </w:p>
    <w:p w:rsidR="0068357D" w:rsidRDefault="0068357D" w:rsidP="00111E21">
      <w:pPr>
        <w:ind w:firstLine="0"/>
        <w:jc w:val="center"/>
        <w:rPr>
          <w:b/>
          <w:sz w:val="18"/>
          <w:szCs w:val="18"/>
        </w:rPr>
      </w:pPr>
    </w:p>
    <w:p w:rsidR="0068357D" w:rsidRDefault="0068357D" w:rsidP="00111E21">
      <w:pPr>
        <w:ind w:firstLine="0"/>
        <w:jc w:val="center"/>
        <w:rPr>
          <w:b/>
          <w:sz w:val="18"/>
          <w:szCs w:val="18"/>
        </w:rPr>
      </w:pPr>
    </w:p>
    <w:p w:rsidR="000F782A" w:rsidRPr="000F782A" w:rsidRDefault="000F782A" w:rsidP="004E44C4">
      <w:pPr>
        <w:spacing w:after="200" w:line="276" w:lineRule="auto"/>
        <w:ind w:left="0" w:firstLine="567"/>
        <w:rPr>
          <w:sz w:val="18"/>
          <w:szCs w:val="18"/>
        </w:rPr>
      </w:pPr>
      <w:r w:rsidRPr="000F782A">
        <w:rPr>
          <w:sz w:val="18"/>
          <w:szCs w:val="18"/>
        </w:rPr>
        <w:t xml:space="preserve">О внесении изменений в Постановление администрации Хомутовского муниципального образования от 29.01.2021 г. № 18 о/д </w:t>
      </w:r>
    </w:p>
    <w:p w:rsidR="000F782A" w:rsidRPr="000F782A" w:rsidRDefault="000F782A" w:rsidP="004E44C4">
      <w:pPr>
        <w:spacing w:after="200" w:line="276" w:lineRule="auto"/>
        <w:ind w:left="0" w:firstLine="567"/>
        <w:rPr>
          <w:sz w:val="18"/>
          <w:szCs w:val="18"/>
        </w:rPr>
      </w:pPr>
      <w:r w:rsidRPr="000F782A">
        <w:rPr>
          <w:sz w:val="18"/>
          <w:szCs w:val="18"/>
        </w:rPr>
        <w:t>Руководствуясь ст. 14, 17 Федерального закона «Об общих принципах организации местного самоуправления в Российской Федерации» № 131-ФЗ от 06.10.2003 г., Федеральным законом от 12.01.1996 г. №8-ФЗ «О погребении и похоронном деле», решением Думы Хомутовского муниципального образования от 20.06.2017 г. № 68-289/д «Об организации похоронного дела в Хомутовском муниципальном образовании», ст. 6 Устава Хомутовского муниципального образования, администрация Хомутовского муниципального образования</w:t>
      </w:r>
    </w:p>
    <w:p w:rsidR="000F782A" w:rsidRPr="000F782A" w:rsidRDefault="000F782A" w:rsidP="008778AC">
      <w:pPr>
        <w:spacing w:after="200" w:line="276" w:lineRule="auto"/>
        <w:ind w:left="0" w:firstLine="1701"/>
        <w:rPr>
          <w:sz w:val="18"/>
          <w:szCs w:val="18"/>
        </w:rPr>
      </w:pPr>
      <w:r w:rsidRPr="000F782A">
        <w:rPr>
          <w:sz w:val="18"/>
          <w:szCs w:val="18"/>
        </w:rPr>
        <w:t>ПОСТАНОВЛЯЕТ:</w:t>
      </w:r>
    </w:p>
    <w:p w:rsidR="000F782A" w:rsidRPr="000F782A" w:rsidRDefault="000F782A" w:rsidP="00521C34">
      <w:pPr>
        <w:numPr>
          <w:ilvl w:val="0"/>
          <w:numId w:val="11"/>
        </w:numPr>
        <w:tabs>
          <w:tab w:val="clear" w:pos="720"/>
          <w:tab w:val="num" w:pos="851"/>
        </w:tabs>
        <w:spacing w:line="276" w:lineRule="auto"/>
        <w:ind w:left="0" w:firstLine="567"/>
        <w:rPr>
          <w:sz w:val="18"/>
          <w:szCs w:val="18"/>
        </w:rPr>
      </w:pPr>
      <w:r w:rsidRPr="000F782A">
        <w:rPr>
          <w:sz w:val="18"/>
          <w:szCs w:val="18"/>
        </w:rPr>
        <w:t>Внести в Постановление администрации Хомутовского муниципального образования от 29.01.2021 г. № 18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 следующие изменения, приложение №1 и №2 изложить в новой редакции (прилагается).</w:t>
      </w:r>
    </w:p>
    <w:p w:rsidR="000F782A" w:rsidRPr="000F782A" w:rsidRDefault="000F782A" w:rsidP="00521C34">
      <w:pPr>
        <w:numPr>
          <w:ilvl w:val="0"/>
          <w:numId w:val="11"/>
        </w:numPr>
        <w:tabs>
          <w:tab w:val="clear" w:pos="720"/>
          <w:tab w:val="num" w:pos="851"/>
        </w:tabs>
        <w:spacing w:line="276" w:lineRule="auto"/>
        <w:ind w:left="0" w:firstLine="567"/>
        <w:rPr>
          <w:sz w:val="18"/>
          <w:szCs w:val="18"/>
        </w:rPr>
      </w:pPr>
      <w:r w:rsidRPr="000F782A">
        <w:rPr>
          <w:sz w:val="18"/>
          <w:szCs w:val="18"/>
        </w:rPr>
        <w:t>Опубликовать настоящее постановление в установленном законом порядке.</w:t>
      </w:r>
    </w:p>
    <w:p w:rsidR="000F782A" w:rsidRPr="000F782A" w:rsidRDefault="000F782A" w:rsidP="00521C34">
      <w:pPr>
        <w:numPr>
          <w:ilvl w:val="0"/>
          <w:numId w:val="11"/>
        </w:numPr>
        <w:tabs>
          <w:tab w:val="clear" w:pos="720"/>
          <w:tab w:val="num" w:pos="851"/>
        </w:tabs>
        <w:spacing w:line="276" w:lineRule="auto"/>
        <w:ind w:left="0" w:firstLine="567"/>
        <w:rPr>
          <w:sz w:val="18"/>
          <w:szCs w:val="18"/>
        </w:rPr>
      </w:pPr>
      <w:r w:rsidRPr="000F782A">
        <w:rPr>
          <w:sz w:val="18"/>
          <w:szCs w:val="18"/>
        </w:rPr>
        <w:t>Контроль за исполнением настоящего постановления возложить на Заместителя Главы администрации Е.Ю. Емельянову.</w:t>
      </w:r>
    </w:p>
    <w:p w:rsidR="000F782A" w:rsidRPr="000F782A" w:rsidRDefault="000F782A" w:rsidP="004E44C4">
      <w:pPr>
        <w:spacing w:after="200" w:line="276" w:lineRule="auto"/>
        <w:ind w:left="0" w:firstLine="567"/>
        <w:rPr>
          <w:sz w:val="18"/>
          <w:szCs w:val="18"/>
        </w:rPr>
      </w:pPr>
    </w:p>
    <w:p w:rsidR="000F782A" w:rsidRPr="008778AC" w:rsidRDefault="000F782A" w:rsidP="008778AC">
      <w:pPr>
        <w:spacing w:after="200" w:line="276" w:lineRule="auto"/>
        <w:ind w:left="0" w:firstLine="567"/>
        <w:jc w:val="right"/>
        <w:rPr>
          <w:i/>
          <w:sz w:val="18"/>
          <w:szCs w:val="18"/>
        </w:rPr>
      </w:pPr>
      <w:r w:rsidRPr="008778AC">
        <w:rPr>
          <w:i/>
          <w:sz w:val="18"/>
          <w:szCs w:val="18"/>
        </w:rPr>
        <w:t xml:space="preserve">Глава                                                        В.М.Колмаченко </w:t>
      </w:r>
    </w:p>
    <w:p w:rsidR="000F782A" w:rsidRPr="008778AC" w:rsidRDefault="000F782A" w:rsidP="008778AC">
      <w:pPr>
        <w:spacing w:after="200" w:line="276" w:lineRule="auto"/>
        <w:ind w:left="0" w:firstLine="0"/>
        <w:jc w:val="right"/>
        <w:rPr>
          <w:i/>
          <w:sz w:val="18"/>
          <w:szCs w:val="18"/>
        </w:rPr>
      </w:pPr>
    </w:p>
    <w:p w:rsidR="000F782A" w:rsidRPr="000F782A" w:rsidRDefault="000F782A" w:rsidP="000F782A">
      <w:pPr>
        <w:spacing w:after="200" w:line="276" w:lineRule="auto"/>
        <w:ind w:left="0" w:firstLine="0"/>
        <w:jc w:val="left"/>
        <w:rPr>
          <w:sz w:val="18"/>
          <w:szCs w:val="18"/>
        </w:rPr>
      </w:pPr>
    </w:p>
    <w:p w:rsidR="000F782A" w:rsidRDefault="000F782A" w:rsidP="000F782A">
      <w:pPr>
        <w:spacing w:after="200" w:line="276" w:lineRule="auto"/>
        <w:ind w:left="0" w:firstLine="0"/>
        <w:jc w:val="left"/>
        <w:rPr>
          <w:sz w:val="18"/>
          <w:szCs w:val="18"/>
        </w:rPr>
      </w:pPr>
    </w:p>
    <w:p w:rsidR="004E44C4" w:rsidRDefault="004E44C4" w:rsidP="000F782A">
      <w:pPr>
        <w:spacing w:after="200" w:line="276" w:lineRule="auto"/>
        <w:ind w:left="0" w:firstLine="0"/>
        <w:jc w:val="left"/>
        <w:rPr>
          <w:sz w:val="18"/>
          <w:szCs w:val="18"/>
        </w:rPr>
      </w:pPr>
    </w:p>
    <w:p w:rsidR="004E44C4" w:rsidRDefault="004E44C4" w:rsidP="000F782A">
      <w:pPr>
        <w:spacing w:after="200" w:line="276" w:lineRule="auto"/>
        <w:ind w:left="0" w:firstLine="0"/>
        <w:jc w:val="left"/>
        <w:rPr>
          <w:sz w:val="18"/>
          <w:szCs w:val="18"/>
        </w:rPr>
      </w:pPr>
    </w:p>
    <w:p w:rsidR="004E44C4" w:rsidRDefault="004E44C4" w:rsidP="000F782A">
      <w:pPr>
        <w:spacing w:after="200" w:line="276" w:lineRule="auto"/>
        <w:ind w:left="0" w:firstLine="0"/>
        <w:jc w:val="left"/>
        <w:rPr>
          <w:sz w:val="18"/>
          <w:szCs w:val="18"/>
        </w:rPr>
      </w:pPr>
    </w:p>
    <w:p w:rsidR="004E44C4" w:rsidRDefault="004E44C4" w:rsidP="000F782A">
      <w:pPr>
        <w:spacing w:after="200" w:line="276" w:lineRule="auto"/>
        <w:ind w:left="0" w:firstLine="0"/>
        <w:jc w:val="left"/>
        <w:rPr>
          <w:sz w:val="18"/>
          <w:szCs w:val="18"/>
        </w:rPr>
      </w:pPr>
    </w:p>
    <w:p w:rsidR="004E44C4" w:rsidRDefault="004E44C4" w:rsidP="000F782A">
      <w:pPr>
        <w:spacing w:after="200" w:line="276" w:lineRule="auto"/>
        <w:ind w:left="0" w:firstLine="0"/>
        <w:jc w:val="left"/>
        <w:rPr>
          <w:sz w:val="18"/>
          <w:szCs w:val="18"/>
        </w:rPr>
      </w:pPr>
    </w:p>
    <w:p w:rsidR="004E44C4" w:rsidRPr="000F782A" w:rsidRDefault="004E44C4" w:rsidP="000F782A">
      <w:pPr>
        <w:spacing w:after="200" w:line="276" w:lineRule="auto"/>
        <w:ind w:left="0" w:firstLine="0"/>
        <w:jc w:val="left"/>
        <w:rPr>
          <w:sz w:val="18"/>
          <w:szCs w:val="18"/>
        </w:rPr>
      </w:pPr>
    </w:p>
    <w:p w:rsidR="000F782A" w:rsidRDefault="000F782A"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Pr="000F782A" w:rsidRDefault="008778AC" w:rsidP="000F782A">
      <w:pPr>
        <w:spacing w:after="200" w:line="276" w:lineRule="auto"/>
        <w:ind w:left="0" w:firstLine="0"/>
        <w:jc w:val="left"/>
        <w:rPr>
          <w:sz w:val="18"/>
          <w:szCs w:val="18"/>
        </w:rPr>
      </w:pPr>
    </w:p>
    <w:p w:rsidR="000F782A" w:rsidRPr="000F782A" w:rsidRDefault="000F782A" w:rsidP="000F782A">
      <w:pPr>
        <w:spacing w:after="200" w:line="276" w:lineRule="auto"/>
        <w:ind w:left="0" w:firstLine="0"/>
        <w:jc w:val="left"/>
        <w:rPr>
          <w:sz w:val="18"/>
          <w:szCs w:val="18"/>
        </w:rPr>
      </w:pPr>
    </w:p>
    <w:p w:rsidR="000F782A" w:rsidRPr="000F782A" w:rsidRDefault="000F782A" w:rsidP="004E44C4">
      <w:pPr>
        <w:spacing w:line="276" w:lineRule="auto"/>
        <w:ind w:left="0" w:firstLine="0"/>
        <w:jc w:val="right"/>
        <w:rPr>
          <w:sz w:val="18"/>
          <w:szCs w:val="18"/>
        </w:rPr>
      </w:pPr>
      <w:r w:rsidRPr="000F782A">
        <w:rPr>
          <w:sz w:val="18"/>
          <w:szCs w:val="18"/>
        </w:rPr>
        <w:t>Приложение №1</w:t>
      </w:r>
    </w:p>
    <w:p w:rsidR="000F782A" w:rsidRPr="000F782A" w:rsidRDefault="000F782A" w:rsidP="004E44C4">
      <w:pPr>
        <w:spacing w:line="276" w:lineRule="auto"/>
        <w:ind w:left="0" w:firstLine="0"/>
        <w:jc w:val="right"/>
        <w:rPr>
          <w:sz w:val="18"/>
          <w:szCs w:val="18"/>
        </w:rPr>
      </w:pPr>
      <w:r w:rsidRPr="000F782A">
        <w:rPr>
          <w:sz w:val="18"/>
          <w:szCs w:val="18"/>
        </w:rPr>
        <w:t>к постановлению администрации</w:t>
      </w:r>
    </w:p>
    <w:p w:rsidR="000F782A" w:rsidRPr="000F782A" w:rsidRDefault="000F782A" w:rsidP="004E44C4">
      <w:pPr>
        <w:spacing w:line="276" w:lineRule="auto"/>
        <w:ind w:left="0" w:firstLine="0"/>
        <w:jc w:val="right"/>
        <w:rPr>
          <w:sz w:val="18"/>
          <w:szCs w:val="18"/>
        </w:rPr>
      </w:pPr>
      <w:r w:rsidRPr="000F782A">
        <w:rPr>
          <w:sz w:val="18"/>
          <w:szCs w:val="18"/>
        </w:rPr>
        <w:t>от __</w:t>
      </w:r>
      <w:r w:rsidR="004E44C4">
        <w:rPr>
          <w:sz w:val="18"/>
          <w:szCs w:val="18"/>
        </w:rPr>
        <w:t>01.02.2021</w:t>
      </w:r>
      <w:r w:rsidRPr="000F782A">
        <w:rPr>
          <w:sz w:val="18"/>
          <w:szCs w:val="18"/>
        </w:rPr>
        <w:t>_____№ ____</w:t>
      </w:r>
      <w:r w:rsidR="004E44C4">
        <w:rPr>
          <w:sz w:val="18"/>
          <w:szCs w:val="18"/>
        </w:rPr>
        <w:t>20 о/д</w:t>
      </w:r>
      <w:r w:rsidRPr="000F782A">
        <w:rPr>
          <w:sz w:val="18"/>
          <w:szCs w:val="18"/>
        </w:rPr>
        <w:t>_______</w:t>
      </w:r>
    </w:p>
    <w:p w:rsidR="000F782A" w:rsidRPr="000F782A" w:rsidRDefault="000F782A" w:rsidP="004E44C4">
      <w:pPr>
        <w:spacing w:line="276" w:lineRule="auto"/>
        <w:ind w:left="0" w:firstLine="0"/>
        <w:jc w:val="left"/>
        <w:rPr>
          <w:sz w:val="18"/>
          <w:szCs w:val="18"/>
        </w:rPr>
      </w:pPr>
    </w:p>
    <w:p w:rsidR="000F782A" w:rsidRPr="000F782A" w:rsidRDefault="000F782A" w:rsidP="000F782A">
      <w:pPr>
        <w:spacing w:after="200" w:line="276" w:lineRule="auto"/>
        <w:ind w:left="0" w:firstLine="0"/>
        <w:jc w:val="left"/>
        <w:rPr>
          <w:sz w:val="18"/>
          <w:szCs w:val="18"/>
        </w:rPr>
      </w:pPr>
    </w:p>
    <w:p w:rsidR="000F782A" w:rsidRPr="000F782A" w:rsidRDefault="000F782A" w:rsidP="00237423">
      <w:pPr>
        <w:spacing w:after="200" w:line="276" w:lineRule="auto"/>
        <w:ind w:left="0" w:firstLine="0"/>
        <w:jc w:val="center"/>
        <w:rPr>
          <w:sz w:val="18"/>
          <w:szCs w:val="18"/>
        </w:rPr>
      </w:pPr>
      <w:r w:rsidRPr="000F782A">
        <w:rPr>
          <w:sz w:val="18"/>
          <w:szCs w:val="18"/>
        </w:rPr>
        <w:t>Стоимость и требования к качеству услуг,</w:t>
      </w:r>
    </w:p>
    <w:p w:rsidR="000F782A" w:rsidRPr="000F782A" w:rsidRDefault="000F782A" w:rsidP="00237423">
      <w:pPr>
        <w:spacing w:after="200" w:line="276" w:lineRule="auto"/>
        <w:ind w:left="0" w:firstLine="0"/>
        <w:jc w:val="center"/>
        <w:rPr>
          <w:sz w:val="18"/>
          <w:szCs w:val="18"/>
        </w:rPr>
      </w:pPr>
      <w:r w:rsidRPr="000F782A">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0F782A" w:rsidRPr="000F782A" w:rsidRDefault="000F782A" w:rsidP="000F782A">
      <w:pPr>
        <w:spacing w:after="200" w:line="276" w:lineRule="auto"/>
        <w:ind w:left="0" w:firstLine="0"/>
        <w:jc w:val="left"/>
        <w:rPr>
          <w:sz w:val="18"/>
          <w:szCs w:val="18"/>
        </w:rPr>
      </w:pPr>
    </w:p>
    <w:tbl>
      <w:tblPr>
        <w:tblpPr w:leftFromText="180" w:rightFromText="180" w:vertAnchor="text" w:horzAnchor="margin"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24"/>
        <w:gridCol w:w="2903"/>
        <w:gridCol w:w="4609"/>
        <w:gridCol w:w="2352"/>
      </w:tblGrid>
      <w:tr w:rsidR="000F782A" w:rsidRPr="000F782A" w:rsidTr="000F782A">
        <w:trPr>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w:t>
            </w: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Требование к качеству предоставляемых услуг</w:t>
            </w: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Стоимость услуги, руб.</w:t>
            </w:r>
          </w:p>
        </w:tc>
      </w:tr>
      <w:tr w:rsidR="000F782A" w:rsidRPr="000F782A" w:rsidTr="000F782A">
        <w:trPr>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1</w:t>
            </w: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Оформление медицинского заключения о смерти, свидетельства о смерти, справки для получения пособия на погребение</w:t>
            </w: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бесплатно</w:t>
            </w:r>
          </w:p>
        </w:tc>
      </w:tr>
      <w:tr w:rsidR="000F782A" w:rsidRPr="000F782A" w:rsidTr="000F782A">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w:t>
            </w: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Предоставление и доставка гроба и других предметов, необходимых для погребения</w:t>
            </w:r>
          </w:p>
          <w:p w:rsidR="000F782A" w:rsidRPr="000F782A" w:rsidRDefault="000F782A" w:rsidP="000F782A">
            <w:pPr>
              <w:spacing w:after="200" w:line="276" w:lineRule="auto"/>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2 027,58</w:t>
            </w:r>
          </w:p>
        </w:tc>
      </w:tr>
      <w:tr w:rsidR="000F782A" w:rsidRPr="000F782A" w:rsidTr="000F782A">
        <w:trPr>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3</w:t>
            </w: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Предоставление автокатафалка для перевозки тела умершего из морга на кладбище</w:t>
            </w: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2 780,40</w:t>
            </w:r>
          </w:p>
        </w:tc>
      </w:tr>
      <w:tr w:rsidR="000F782A" w:rsidRPr="000F782A" w:rsidTr="000F782A">
        <w:trPr>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Погребение (кремация с последующей выдачей урны с прахом)</w:t>
            </w:r>
          </w:p>
          <w:p w:rsidR="000F782A" w:rsidRPr="000F782A" w:rsidRDefault="000F782A" w:rsidP="000F782A">
            <w:pPr>
              <w:spacing w:after="200" w:line="276" w:lineRule="auto"/>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2 902,00</w:t>
            </w:r>
          </w:p>
        </w:tc>
      </w:tr>
      <w:tr w:rsidR="000F782A" w:rsidRPr="000F782A" w:rsidTr="000F782A">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p>
        </w:tc>
        <w:tc>
          <w:tcPr>
            <w:tcW w:w="141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lang w:val="en-US"/>
              </w:rPr>
            </w:pPr>
          </w:p>
        </w:tc>
        <w:tc>
          <w:tcPr>
            <w:tcW w:w="114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b/>
                <w:sz w:val="18"/>
                <w:szCs w:val="18"/>
              </w:rPr>
            </w:pPr>
            <w:r w:rsidRPr="000F782A">
              <w:rPr>
                <w:b/>
                <w:sz w:val="18"/>
                <w:szCs w:val="18"/>
              </w:rPr>
              <w:t>7 709,98</w:t>
            </w:r>
          </w:p>
        </w:tc>
      </w:tr>
    </w:tbl>
    <w:p w:rsidR="000F782A" w:rsidRPr="00794DB3" w:rsidRDefault="000F782A" w:rsidP="000F782A">
      <w:pPr>
        <w:spacing w:after="200" w:line="276" w:lineRule="auto"/>
        <w:ind w:left="0" w:firstLine="0"/>
        <w:jc w:val="left"/>
        <w:rPr>
          <w:i/>
          <w:sz w:val="18"/>
          <w:szCs w:val="18"/>
        </w:rPr>
      </w:pPr>
    </w:p>
    <w:p w:rsidR="000F782A" w:rsidRPr="00794DB3" w:rsidRDefault="00794DB3" w:rsidP="00794DB3">
      <w:pPr>
        <w:spacing w:line="276" w:lineRule="auto"/>
        <w:ind w:left="0" w:firstLine="0"/>
        <w:jc w:val="center"/>
        <w:rPr>
          <w:i/>
          <w:sz w:val="18"/>
          <w:szCs w:val="18"/>
        </w:rPr>
      </w:pPr>
      <w:r>
        <w:rPr>
          <w:i/>
          <w:sz w:val="18"/>
          <w:szCs w:val="18"/>
        </w:rPr>
        <w:t xml:space="preserve">         </w:t>
      </w:r>
      <w:r w:rsidR="000F782A" w:rsidRPr="00794DB3">
        <w:rPr>
          <w:i/>
          <w:sz w:val="18"/>
          <w:szCs w:val="18"/>
        </w:rPr>
        <w:t xml:space="preserve">Начальник  </w:t>
      </w:r>
    </w:p>
    <w:p w:rsidR="000F782A" w:rsidRPr="00794DB3" w:rsidRDefault="00794DB3" w:rsidP="00794DB3">
      <w:pPr>
        <w:spacing w:line="276" w:lineRule="auto"/>
        <w:ind w:left="0" w:firstLine="0"/>
        <w:jc w:val="right"/>
        <w:rPr>
          <w:i/>
          <w:sz w:val="18"/>
          <w:szCs w:val="18"/>
        </w:rPr>
      </w:pPr>
      <w:r w:rsidRPr="00794DB3">
        <w:rPr>
          <w:i/>
          <w:sz w:val="18"/>
          <w:szCs w:val="18"/>
        </w:rPr>
        <w:t xml:space="preserve">      </w:t>
      </w:r>
      <w:r w:rsidR="000F782A" w:rsidRPr="00794DB3">
        <w:rPr>
          <w:i/>
          <w:sz w:val="18"/>
          <w:szCs w:val="18"/>
        </w:rPr>
        <w:t>экономического отдела                                                    Е.Н. Дубровина</w:t>
      </w:r>
    </w:p>
    <w:p w:rsidR="000F782A" w:rsidRPr="000F782A" w:rsidRDefault="000F782A" w:rsidP="00794DB3">
      <w:pPr>
        <w:spacing w:line="276" w:lineRule="auto"/>
        <w:ind w:left="0" w:firstLine="0"/>
        <w:jc w:val="right"/>
        <w:rPr>
          <w:sz w:val="18"/>
          <w:szCs w:val="18"/>
        </w:rPr>
      </w:pPr>
    </w:p>
    <w:p w:rsidR="000F782A" w:rsidRPr="000F782A" w:rsidRDefault="000F782A" w:rsidP="000F782A">
      <w:pPr>
        <w:spacing w:after="200" w:line="276" w:lineRule="auto"/>
        <w:ind w:left="0" w:firstLine="0"/>
        <w:jc w:val="left"/>
        <w:rPr>
          <w:sz w:val="18"/>
          <w:szCs w:val="18"/>
        </w:rPr>
      </w:pPr>
    </w:p>
    <w:p w:rsidR="000F782A" w:rsidRDefault="000F782A"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Default="008778AC" w:rsidP="000F782A">
      <w:pPr>
        <w:spacing w:after="200" w:line="276" w:lineRule="auto"/>
        <w:ind w:left="0" w:firstLine="0"/>
        <w:jc w:val="left"/>
        <w:rPr>
          <w:sz w:val="18"/>
          <w:szCs w:val="18"/>
        </w:rPr>
      </w:pPr>
    </w:p>
    <w:p w:rsidR="008778AC" w:rsidRPr="000F782A" w:rsidRDefault="008778AC" w:rsidP="000F782A">
      <w:pPr>
        <w:spacing w:after="200" w:line="276" w:lineRule="auto"/>
        <w:ind w:left="0" w:firstLine="0"/>
        <w:jc w:val="left"/>
        <w:rPr>
          <w:sz w:val="18"/>
          <w:szCs w:val="18"/>
        </w:rPr>
      </w:pPr>
    </w:p>
    <w:p w:rsidR="000F782A" w:rsidRPr="000F782A" w:rsidRDefault="000F782A" w:rsidP="00794DB3">
      <w:pPr>
        <w:spacing w:line="276" w:lineRule="auto"/>
        <w:ind w:left="0" w:firstLine="0"/>
        <w:jc w:val="right"/>
        <w:rPr>
          <w:sz w:val="18"/>
          <w:szCs w:val="18"/>
        </w:rPr>
      </w:pPr>
      <w:r w:rsidRPr="000F782A">
        <w:rPr>
          <w:sz w:val="18"/>
          <w:szCs w:val="18"/>
        </w:rPr>
        <w:t>Приложение №2</w:t>
      </w:r>
    </w:p>
    <w:p w:rsidR="000F782A" w:rsidRPr="000F782A" w:rsidRDefault="000F782A" w:rsidP="00794DB3">
      <w:pPr>
        <w:spacing w:line="276" w:lineRule="auto"/>
        <w:ind w:left="0" w:firstLine="0"/>
        <w:jc w:val="right"/>
        <w:rPr>
          <w:sz w:val="18"/>
          <w:szCs w:val="18"/>
        </w:rPr>
      </w:pPr>
      <w:r w:rsidRPr="000F782A">
        <w:rPr>
          <w:sz w:val="18"/>
          <w:szCs w:val="18"/>
        </w:rPr>
        <w:t xml:space="preserve">к постановлению администрации </w:t>
      </w:r>
    </w:p>
    <w:p w:rsidR="000F782A" w:rsidRPr="000F782A" w:rsidRDefault="000F782A" w:rsidP="00794DB3">
      <w:pPr>
        <w:spacing w:line="276" w:lineRule="auto"/>
        <w:ind w:left="0" w:firstLine="0"/>
        <w:jc w:val="right"/>
        <w:rPr>
          <w:sz w:val="18"/>
          <w:szCs w:val="18"/>
        </w:rPr>
      </w:pPr>
      <w:r w:rsidRPr="000F782A">
        <w:rPr>
          <w:sz w:val="18"/>
          <w:szCs w:val="18"/>
        </w:rPr>
        <w:t>от __</w:t>
      </w:r>
      <w:r w:rsidR="00237423">
        <w:rPr>
          <w:sz w:val="18"/>
          <w:szCs w:val="18"/>
        </w:rPr>
        <w:t>01.02.2021</w:t>
      </w:r>
      <w:r w:rsidRPr="000F782A">
        <w:rPr>
          <w:sz w:val="18"/>
          <w:szCs w:val="18"/>
        </w:rPr>
        <w:t>__№ ___</w:t>
      </w:r>
      <w:r w:rsidR="00237423">
        <w:rPr>
          <w:sz w:val="18"/>
          <w:szCs w:val="18"/>
        </w:rPr>
        <w:t>20 о/д</w:t>
      </w:r>
      <w:r w:rsidRPr="000F782A">
        <w:rPr>
          <w:sz w:val="18"/>
          <w:szCs w:val="18"/>
        </w:rPr>
        <w:t>________</w:t>
      </w:r>
    </w:p>
    <w:p w:rsidR="000F782A" w:rsidRPr="000F782A" w:rsidRDefault="000F782A" w:rsidP="000F782A">
      <w:pPr>
        <w:spacing w:after="200" w:line="276" w:lineRule="auto"/>
        <w:ind w:left="0" w:firstLine="0"/>
        <w:jc w:val="left"/>
        <w:rPr>
          <w:sz w:val="18"/>
          <w:szCs w:val="18"/>
        </w:rPr>
      </w:pPr>
    </w:p>
    <w:p w:rsidR="000F782A" w:rsidRPr="000F782A" w:rsidRDefault="000F782A" w:rsidP="00794DB3">
      <w:pPr>
        <w:spacing w:after="200" w:line="276" w:lineRule="auto"/>
        <w:ind w:left="0" w:firstLine="0"/>
        <w:jc w:val="center"/>
        <w:rPr>
          <w:sz w:val="18"/>
          <w:szCs w:val="18"/>
        </w:rPr>
      </w:pPr>
      <w:r w:rsidRPr="000F782A">
        <w:rPr>
          <w:sz w:val="18"/>
          <w:szCs w:val="18"/>
        </w:rPr>
        <w:t>Стоимость и требования к качеству услуг,</w:t>
      </w:r>
    </w:p>
    <w:p w:rsidR="000F782A" w:rsidRPr="000F782A" w:rsidRDefault="000F782A" w:rsidP="00794DB3">
      <w:pPr>
        <w:spacing w:after="200" w:line="276" w:lineRule="auto"/>
        <w:ind w:left="0" w:firstLine="0"/>
        <w:jc w:val="center"/>
        <w:rPr>
          <w:sz w:val="18"/>
          <w:szCs w:val="18"/>
        </w:rPr>
      </w:pPr>
      <w:r w:rsidRPr="000F782A">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w:t>
      </w:r>
      <w:r w:rsidR="00794DB3">
        <w:rPr>
          <w:sz w:val="18"/>
          <w:szCs w:val="18"/>
        </w:rPr>
        <w:t>ами внутренних дел его личности</w:t>
      </w:r>
    </w:p>
    <w:tbl>
      <w:tblPr>
        <w:tblpPr w:leftFromText="180" w:rightFromText="180" w:vertAnchor="text" w:horzAnchor="margin" w:tblpY="50"/>
        <w:tblW w:w="4964"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20"/>
        <w:gridCol w:w="2903"/>
        <w:gridCol w:w="3744"/>
        <w:gridCol w:w="3214"/>
      </w:tblGrid>
      <w:tr w:rsidR="000F782A" w:rsidRPr="000F782A" w:rsidTr="000F782A">
        <w:trPr>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Перечень услуг</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Требование к качеству предоставляемых услуг</w:t>
            </w: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Стоимость услуги, руб.</w:t>
            </w:r>
          </w:p>
        </w:tc>
      </w:tr>
      <w:tr w:rsidR="000F782A" w:rsidRPr="000F782A" w:rsidTr="000F782A">
        <w:trPr>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1</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Оформление документов, необходимых для погребения</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Оформление медицинского заключения о смерти, свидетельства о смерти, справки для получения пособия на погребение</w:t>
            </w: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бесплатно</w:t>
            </w:r>
          </w:p>
        </w:tc>
      </w:tr>
      <w:tr w:rsidR="000F782A" w:rsidRPr="000F782A" w:rsidTr="000F782A">
        <w:trPr>
          <w:trHeight w:val="1005"/>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Предоставление и доставка гроба и других предметов, необходимых для погребения</w:t>
            </w:r>
          </w:p>
          <w:p w:rsidR="000F782A" w:rsidRPr="000F782A" w:rsidRDefault="000F782A" w:rsidP="000F782A">
            <w:pPr>
              <w:spacing w:after="200" w:line="276" w:lineRule="auto"/>
              <w:ind w:left="0" w:firstLine="0"/>
              <w:jc w:val="left"/>
              <w:rPr>
                <w:sz w:val="18"/>
                <w:szCs w:val="18"/>
              </w:rPr>
            </w:pPr>
          </w:p>
          <w:p w:rsidR="000F782A" w:rsidRPr="000F782A" w:rsidRDefault="000F782A" w:rsidP="000F782A">
            <w:pPr>
              <w:spacing w:after="200" w:line="276" w:lineRule="auto"/>
              <w:ind w:left="0" w:firstLine="0"/>
              <w:jc w:val="left"/>
              <w:rPr>
                <w:sz w:val="18"/>
                <w:szCs w:val="18"/>
              </w:rPr>
            </w:pP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2 027,58</w:t>
            </w:r>
          </w:p>
        </w:tc>
      </w:tr>
      <w:tr w:rsidR="000F782A" w:rsidRPr="000F782A" w:rsidTr="000F782A">
        <w:trPr>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3</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 xml:space="preserve">Перевозка тела (останков) умершего на кладбище </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Предоставление автокатафалка для перевозки тела умершего из морга на кладбище</w:t>
            </w: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2 780,40</w:t>
            </w:r>
          </w:p>
        </w:tc>
      </w:tr>
      <w:tr w:rsidR="000F782A" w:rsidRPr="000F782A" w:rsidTr="000F782A">
        <w:trPr>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4</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 xml:space="preserve">Погребение </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2 902,00</w:t>
            </w:r>
          </w:p>
        </w:tc>
      </w:tr>
      <w:tr w:rsidR="000F782A" w:rsidRPr="000F782A" w:rsidTr="000F782A">
        <w:trPr>
          <w:trHeight w:val="180"/>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5</w:t>
            </w: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Облачение тела</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sz w:val="18"/>
                <w:szCs w:val="18"/>
              </w:rPr>
              <w:t>бесплатно</w:t>
            </w:r>
          </w:p>
        </w:tc>
      </w:tr>
      <w:tr w:rsidR="000F782A" w:rsidRPr="000F782A" w:rsidTr="000F782A">
        <w:trPr>
          <w:trHeight w:val="100"/>
          <w:tblCellSpacing w:w="0" w:type="dxa"/>
        </w:trPr>
        <w:tc>
          <w:tcPr>
            <w:tcW w:w="204"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p>
        </w:tc>
        <w:tc>
          <w:tcPr>
            <w:tcW w:w="1412"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rPr>
            </w:pPr>
            <w:r w:rsidRPr="000F782A">
              <w:rPr>
                <w:b/>
                <w:bCs/>
                <w:sz w:val="18"/>
                <w:szCs w:val="18"/>
              </w:rPr>
              <w:t>Стоимость услуг всего</w:t>
            </w:r>
          </w:p>
        </w:tc>
        <w:tc>
          <w:tcPr>
            <w:tcW w:w="1821"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sz w:val="18"/>
                <w:szCs w:val="18"/>
                <w:lang w:val="en-US"/>
              </w:rPr>
            </w:pPr>
          </w:p>
        </w:tc>
        <w:tc>
          <w:tcPr>
            <w:tcW w:w="1563" w:type="pct"/>
            <w:tcBorders>
              <w:top w:val="outset" w:sz="6" w:space="0" w:color="auto"/>
              <w:left w:val="outset" w:sz="6" w:space="0" w:color="auto"/>
              <w:bottom w:val="outset" w:sz="6" w:space="0" w:color="auto"/>
              <w:right w:val="outset" w:sz="6" w:space="0" w:color="auto"/>
            </w:tcBorders>
          </w:tcPr>
          <w:p w:rsidR="000F782A" w:rsidRPr="000F782A" w:rsidRDefault="000F782A" w:rsidP="000F782A">
            <w:pPr>
              <w:spacing w:after="200" w:line="276" w:lineRule="auto"/>
              <w:ind w:left="0" w:firstLine="0"/>
              <w:jc w:val="left"/>
              <w:rPr>
                <w:b/>
                <w:sz w:val="18"/>
                <w:szCs w:val="18"/>
              </w:rPr>
            </w:pPr>
            <w:r w:rsidRPr="000F782A">
              <w:rPr>
                <w:b/>
                <w:sz w:val="18"/>
                <w:szCs w:val="18"/>
              </w:rPr>
              <w:t>7 709,98</w:t>
            </w:r>
          </w:p>
        </w:tc>
      </w:tr>
    </w:tbl>
    <w:p w:rsidR="000F782A" w:rsidRPr="000F782A" w:rsidRDefault="000F782A" w:rsidP="000F782A">
      <w:pPr>
        <w:spacing w:after="200" w:line="276" w:lineRule="auto"/>
        <w:ind w:left="0" w:firstLine="0"/>
        <w:jc w:val="left"/>
        <w:rPr>
          <w:sz w:val="18"/>
          <w:szCs w:val="18"/>
        </w:rPr>
      </w:pPr>
    </w:p>
    <w:p w:rsidR="000F782A" w:rsidRPr="00237423" w:rsidRDefault="000F782A" w:rsidP="00237423">
      <w:pPr>
        <w:spacing w:line="276" w:lineRule="auto"/>
        <w:ind w:left="0" w:firstLine="0"/>
        <w:jc w:val="center"/>
        <w:rPr>
          <w:i/>
          <w:sz w:val="18"/>
          <w:szCs w:val="18"/>
        </w:rPr>
      </w:pPr>
    </w:p>
    <w:p w:rsidR="000F782A" w:rsidRPr="00237423" w:rsidRDefault="00237423" w:rsidP="00237423">
      <w:pPr>
        <w:spacing w:line="276" w:lineRule="auto"/>
        <w:ind w:left="0" w:firstLine="0"/>
        <w:jc w:val="center"/>
        <w:rPr>
          <w:i/>
          <w:sz w:val="18"/>
          <w:szCs w:val="18"/>
        </w:rPr>
      </w:pPr>
      <w:r>
        <w:rPr>
          <w:i/>
          <w:sz w:val="18"/>
          <w:szCs w:val="18"/>
        </w:rPr>
        <w:t xml:space="preserve">                           </w:t>
      </w:r>
      <w:r w:rsidR="000F782A" w:rsidRPr="00237423">
        <w:rPr>
          <w:i/>
          <w:sz w:val="18"/>
          <w:szCs w:val="18"/>
        </w:rPr>
        <w:t xml:space="preserve">Начальник </w:t>
      </w:r>
    </w:p>
    <w:p w:rsidR="000F782A" w:rsidRPr="00237423" w:rsidRDefault="00237423" w:rsidP="00794DB3">
      <w:pPr>
        <w:spacing w:line="276" w:lineRule="auto"/>
        <w:ind w:left="0" w:firstLine="0"/>
        <w:jc w:val="right"/>
        <w:rPr>
          <w:i/>
          <w:sz w:val="18"/>
          <w:szCs w:val="18"/>
        </w:rPr>
      </w:pPr>
      <w:r>
        <w:rPr>
          <w:i/>
          <w:sz w:val="18"/>
          <w:szCs w:val="18"/>
        </w:rPr>
        <w:t xml:space="preserve">              </w:t>
      </w:r>
      <w:r w:rsidR="000F782A" w:rsidRPr="00237423">
        <w:rPr>
          <w:i/>
          <w:sz w:val="18"/>
          <w:szCs w:val="18"/>
        </w:rPr>
        <w:t>экономического отде</w:t>
      </w:r>
      <w:r>
        <w:rPr>
          <w:i/>
          <w:sz w:val="18"/>
          <w:szCs w:val="18"/>
        </w:rPr>
        <w:t xml:space="preserve">ла                             </w:t>
      </w:r>
      <w:r w:rsidR="000F782A" w:rsidRPr="00237423">
        <w:rPr>
          <w:i/>
          <w:sz w:val="18"/>
          <w:szCs w:val="18"/>
        </w:rPr>
        <w:t xml:space="preserve">              Е.Н. Дубровина</w:t>
      </w:r>
    </w:p>
    <w:p w:rsidR="000F782A" w:rsidRPr="000F782A" w:rsidRDefault="000F782A" w:rsidP="000F782A">
      <w:pPr>
        <w:spacing w:after="200" w:line="276" w:lineRule="auto"/>
        <w:ind w:left="0" w:firstLine="0"/>
        <w:jc w:val="left"/>
        <w:rPr>
          <w:sz w:val="18"/>
          <w:szCs w:val="18"/>
        </w:rPr>
      </w:pPr>
    </w:p>
    <w:p w:rsidR="0068357D" w:rsidRDefault="0068357D"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68357D">
      <w:pPr>
        <w:spacing w:after="200" w:line="276" w:lineRule="auto"/>
        <w:ind w:left="0" w:firstLine="0"/>
        <w:jc w:val="left"/>
        <w:rPr>
          <w:rFonts w:ascii="Calibri" w:hAnsi="Calibri"/>
          <w:b/>
          <w:bCs/>
          <w:smallCaps/>
          <w:color w:val="C0504D" w:themeColor="accent2"/>
          <w:spacing w:val="5"/>
          <w:sz w:val="18"/>
          <w:szCs w:val="18"/>
          <w:u w:val="single"/>
        </w:rPr>
      </w:pPr>
    </w:p>
    <w:p w:rsidR="00FA73EA" w:rsidRDefault="00FA73EA" w:rsidP="00FA73EA">
      <w:pPr>
        <w:ind w:firstLine="0"/>
        <w:jc w:val="center"/>
        <w:rPr>
          <w:sz w:val="18"/>
          <w:szCs w:val="18"/>
        </w:rPr>
      </w:pPr>
      <w:r>
        <w:rPr>
          <w:sz w:val="18"/>
          <w:szCs w:val="18"/>
        </w:rPr>
        <w:t>РОССИЙСКАЯ ФЕДЕРАЦИЯ</w:t>
      </w:r>
    </w:p>
    <w:p w:rsidR="00FA73EA" w:rsidRDefault="00FA73EA" w:rsidP="00FA73E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FA73EA" w:rsidRDefault="00FA73EA" w:rsidP="00FA73EA">
      <w:pPr>
        <w:ind w:right="140" w:firstLine="0"/>
        <w:jc w:val="center"/>
        <w:rPr>
          <w:sz w:val="18"/>
          <w:szCs w:val="18"/>
        </w:rPr>
      </w:pPr>
      <w:r>
        <w:rPr>
          <w:sz w:val="18"/>
          <w:szCs w:val="18"/>
        </w:rPr>
        <w:t>ХОМУТОВСКОЕ МУНИЦИПАЛЬНОЕ ОБРАЗОВАНИЕ</w:t>
      </w:r>
    </w:p>
    <w:p w:rsidR="00FA73EA" w:rsidRDefault="00FA73EA" w:rsidP="00FA73EA">
      <w:pPr>
        <w:ind w:right="140" w:firstLine="0"/>
        <w:jc w:val="center"/>
        <w:rPr>
          <w:b/>
          <w:sz w:val="18"/>
          <w:szCs w:val="18"/>
        </w:rPr>
      </w:pPr>
      <w:r>
        <w:rPr>
          <w:b/>
          <w:sz w:val="18"/>
          <w:szCs w:val="18"/>
        </w:rPr>
        <w:t>АДМИНИСТРАЦИЯ</w:t>
      </w:r>
    </w:p>
    <w:p w:rsidR="00FA73EA" w:rsidRPr="001C574D" w:rsidRDefault="00592C53" w:rsidP="00FA73EA">
      <w:pPr>
        <w:keepNext/>
        <w:ind w:left="567" w:hanging="5"/>
        <w:jc w:val="center"/>
        <w:outlineLvl w:val="1"/>
        <w:rPr>
          <w:b/>
          <w:bCs/>
          <w:sz w:val="18"/>
          <w:szCs w:val="18"/>
          <w:lang w:eastAsia="x-none"/>
        </w:rPr>
      </w:pPr>
      <w:r>
        <w:rPr>
          <w:b/>
          <w:bCs/>
          <w:sz w:val="18"/>
          <w:szCs w:val="18"/>
          <w:lang w:eastAsia="x-none"/>
        </w:rPr>
        <w:t>РАСПОРЯЖЕНИЕ</w:t>
      </w:r>
    </w:p>
    <w:p w:rsidR="00FA73EA" w:rsidRDefault="00FA73EA" w:rsidP="00FA73EA">
      <w:pPr>
        <w:keepNext/>
        <w:ind w:left="567" w:hanging="5"/>
        <w:jc w:val="center"/>
        <w:outlineLvl w:val="1"/>
        <w:rPr>
          <w:b/>
          <w:bCs/>
          <w:sz w:val="18"/>
          <w:szCs w:val="18"/>
          <w:lang w:eastAsia="x-none"/>
        </w:rPr>
      </w:pPr>
    </w:p>
    <w:p w:rsidR="00FA73EA" w:rsidRPr="00684DA0" w:rsidRDefault="00FA73EA" w:rsidP="00FA73EA">
      <w:pPr>
        <w:ind w:left="0" w:firstLine="567"/>
        <w:rPr>
          <w:sz w:val="18"/>
          <w:szCs w:val="18"/>
          <w:u w:val="single"/>
        </w:rPr>
      </w:pPr>
      <w:r>
        <w:rPr>
          <w:sz w:val="18"/>
          <w:szCs w:val="18"/>
          <w:u w:val="single"/>
        </w:rPr>
        <w:t>0</w:t>
      </w:r>
      <w:r w:rsidR="00592C53">
        <w:rPr>
          <w:sz w:val="18"/>
          <w:szCs w:val="18"/>
          <w:u w:val="single"/>
        </w:rPr>
        <w:t>3</w:t>
      </w:r>
      <w:r>
        <w:rPr>
          <w:sz w:val="18"/>
          <w:szCs w:val="18"/>
          <w:u w:val="single"/>
        </w:rPr>
        <w:t xml:space="preserve">.02.2021 № </w:t>
      </w:r>
      <w:r w:rsidR="00592C53">
        <w:rPr>
          <w:sz w:val="18"/>
          <w:szCs w:val="18"/>
          <w:u w:val="single"/>
        </w:rPr>
        <w:t>60</w:t>
      </w:r>
      <w:r w:rsidRPr="00684DA0">
        <w:rPr>
          <w:sz w:val="18"/>
          <w:szCs w:val="18"/>
          <w:u w:val="single"/>
        </w:rPr>
        <w:t xml:space="preserve"> о/д</w:t>
      </w:r>
    </w:p>
    <w:p w:rsidR="00ED1B36" w:rsidRDefault="00FA73EA" w:rsidP="00FA73EA">
      <w:pPr>
        <w:ind w:left="0" w:firstLine="567"/>
        <w:rPr>
          <w:sz w:val="18"/>
          <w:szCs w:val="18"/>
        </w:rPr>
      </w:pPr>
      <w:r>
        <w:rPr>
          <w:sz w:val="18"/>
          <w:szCs w:val="18"/>
        </w:rPr>
        <w:t xml:space="preserve">     </w:t>
      </w:r>
      <w:r w:rsidRPr="00684DA0">
        <w:rPr>
          <w:sz w:val="18"/>
          <w:szCs w:val="18"/>
        </w:rPr>
        <w:t xml:space="preserve">  с.Хомутово</w:t>
      </w:r>
    </w:p>
    <w:p w:rsidR="00FA73EA" w:rsidRPr="00FA73EA" w:rsidRDefault="00FA73EA" w:rsidP="00FA73EA">
      <w:pPr>
        <w:ind w:left="0" w:firstLine="567"/>
        <w:rPr>
          <w:sz w:val="18"/>
          <w:szCs w:val="18"/>
        </w:rPr>
      </w:pPr>
    </w:p>
    <w:p w:rsidR="00FA73EA" w:rsidRPr="00FA73EA" w:rsidRDefault="00FA73EA" w:rsidP="00FA73EA">
      <w:pPr>
        <w:ind w:left="0" w:firstLine="567"/>
        <w:jc w:val="left"/>
        <w:rPr>
          <w:sz w:val="18"/>
          <w:szCs w:val="18"/>
        </w:rPr>
      </w:pPr>
      <w:r w:rsidRPr="00FA73EA">
        <w:rPr>
          <w:sz w:val="18"/>
          <w:szCs w:val="18"/>
        </w:rPr>
        <w:t>О создании противопаводковой комиссии и организации противопаводковых мероприятий на территории  Хомутовского муниципального образования в 2021 году</w:t>
      </w:r>
    </w:p>
    <w:p w:rsidR="00FA73EA" w:rsidRPr="00FA73EA" w:rsidRDefault="00FA73EA" w:rsidP="00FA73EA">
      <w:pPr>
        <w:tabs>
          <w:tab w:val="left" w:pos="709"/>
        </w:tabs>
        <w:ind w:left="0" w:firstLine="0"/>
        <w:rPr>
          <w:sz w:val="18"/>
          <w:szCs w:val="18"/>
        </w:rPr>
      </w:pPr>
    </w:p>
    <w:p w:rsidR="00FA73EA" w:rsidRPr="00FA73EA" w:rsidRDefault="00FA73EA" w:rsidP="00FA73EA">
      <w:pPr>
        <w:tabs>
          <w:tab w:val="left" w:pos="709"/>
        </w:tabs>
        <w:ind w:left="0" w:firstLine="0"/>
        <w:rPr>
          <w:sz w:val="18"/>
          <w:szCs w:val="18"/>
        </w:rPr>
      </w:pPr>
      <w:r w:rsidRPr="00FA73EA">
        <w:rPr>
          <w:sz w:val="18"/>
          <w:szCs w:val="18"/>
        </w:rPr>
        <w:t xml:space="preserve">          В  соответствии  со  ст. 14 Федерального закона № 131-ФЗ от 06.10.2003 г. «Об общих принципах организации местного самоуправления в Российской Федерации»,  ст. 7 ст. 11 Федерального Закона № 68-ФЗ от 21.12.1994 года «О защите населения и территорий от чрезвычайных ситуаций природного и техногенного характера», законом Иркутской области № 96-ОЗ «О закреплении за  сельскими  поселениями  Иркутской  области вопросов местного значения» от 03.11.2016 г., в рамках предупреждения чрезвычайных ситуаций, возможных в результате вредного воздействия паводковых вод в весенне-летний период 2021 года, на населенные пункты,  входящие в состав Хомутовского муниципального образования, руководствуясь ст. 6 Устава Хомутовского муниципального образования и в целях своевременной подготовки населенных пунктов, учреждений, жилых домов, хозяйственных строений, объектов экономики и населения на территории Хомутовского муниципального образования к пропуску весенне-летнего паводка в 2021 году,</w:t>
      </w:r>
    </w:p>
    <w:p w:rsidR="00FA73EA" w:rsidRPr="00FA73EA" w:rsidRDefault="00FA73EA" w:rsidP="00FA73EA">
      <w:pPr>
        <w:numPr>
          <w:ilvl w:val="0"/>
          <w:numId w:val="13"/>
        </w:numPr>
        <w:tabs>
          <w:tab w:val="left" w:pos="993"/>
          <w:tab w:val="left" w:pos="1134"/>
          <w:tab w:val="left" w:pos="1276"/>
        </w:tabs>
        <w:ind w:left="0" w:firstLine="640"/>
        <w:jc w:val="left"/>
        <w:rPr>
          <w:sz w:val="18"/>
          <w:szCs w:val="18"/>
        </w:rPr>
      </w:pPr>
      <w:r w:rsidRPr="00FA73EA">
        <w:rPr>
          <w:sz w:val="18"/>
          <w:szCs w:val="18"/>
        </w:rPr>
        <w:t>Утвердить состав противопаводковой комиссии на территории  Хомутовского муниципального образования (Приложение №1).</w:t>
      </w:r>
    </w:p>
    <w:p w:rsidR="00FA73EA" w:rsidRPr="00FA73EA" w:rsidRDefault="00FA73EA" w:rsidP="00FA73EA">
      <w:pPr>
        <w:numPr>
          <w:ilvl w:val="0"/>
          <w:numId w:val="13"/>
        </w:numPr>
        <w:tabs>
          <w:tab w:val="left" w:pos="993"/>
          <w:tab w:val="left" w:pos="1134"/>
          <w:tab w:val="left" w:pos="1276"/>
        </w:tabs>
        <w:ind w:left="0" w:firstLine="640"/>
        <w:jc w:val="left"/>
        <w:rPr>
          <w:sz w:val="18"/>
          <w:szCs w:val="18"/>
        </w:rPr>
      </w:pPr>
      <w:r w:rsidRPr="00FA73EA">
        <w:rPr>
          <w:sz w:val="18"/>
          <w:szCs w:val="18"/>
        </w:rPr>
        <w:t xml:space="preserve">Утвердить план противопаводковых мероприятий на территории Хомутовского муниципального образования  в 2021 году (Приложение №2) </w:t>
      </w:r>
    </w:p>
    <w:p w:rsidR="00FA73EA" w:rsidRPr="00FA73EA" w:rsidRDefault="00FA73EA" w:rsidP="00FA73EA">
      <w:pPr>
        <w:numPr>
          <w:ilvl w:val="0"/>
          <w:numId w:val="13"/>
        </w:numPr>
        <w:tabs>
          <w:tab w:val="left" w:pos="993"/>
        </w:tabs>
        <w:ind w:left="0" w:firstLine="640"/>
        <w:jc w:val="left"/>
        <w:rPr>
          <w:sz w:val="18"/>
          <w:szCs w:val="18"/>
        </w:rPr>
      </w:pPr>
      <w:r w:rsidRPr="00FA73EA">
        <w:rPr>
          <w:sz w:val="18"/>
          <w:szCs w:val="18"/>
        </w:rPr>
        <w:t>Опубликовать настоящее распоряжение в установленном законом порядке.</w:t>
      </w:r>
    </w:p>
    <w:p w:rsidR="00FA73EA" w:rsidRPr="00FA73EA" w:rsidRDefault="00FA73EA" w:rsidP="00FA73EA">
      <w:pPr>
        <w:numPr>
          <w:ilvl w:val="0"/>
          <w:numId w:val="13"/>
        </w:numPr>
        <w:tabs>
          <w:tab w:val="left" w:pos="993"/>
        </w:tabs>
        <w:ind w:left="0" w:firstLine="640"/>
        <w:jc w:val="left"/>
        <w:rPr>
          <w:sz w:val="18"/>
          <w:szCs w:val="18"/>
        </w:rPr>
      </w:pPr>
      <w:r w:rsidRPr="00FA73EA">
        <w:rPr>
          <w:sz w:val="18"/>
          <w:szCs w:val="18"/>
        </w:rPr>
        <w:t xml:space="preserve">Контроль за выполнением настоящего распоряжения возложить на Заместителя главы администрации Хомутовского муниципального образования Емельянову Е.Ю. </w:t>
      </w:r>
    </w:p>
    <w:p w:rsidR="00FA73EA" w:rsidRPr="00FA73EA" w:rsidRDefault="00FA73EA" w:rsidP="00FA73EA">
      <w:pPr>
        <w:spacing w:after="200"/>
        <w:ind w:left="720" w:firstLine="0"/>
        <w:contextualSpacing/>
        <w:jc w:val="left"/>
        <w:rPr>
          <w:sz w:val="18"/>
          <w:szCs w:val="18"/>
        </w:rPr>
      </w:pPr>
    </w:p>
    <w:p w:rsidR="00FA73EA" w:rsidRPr="00FA73EA" w:rsidRDefault="00FA73EA" w:rsidP="00FA73EA">
      <w:pPr>
        <w:ind w:left="0" w:firstLine="0"/>
        <w:jc w:val="right"/>
        <w:rPr>
          <w:i/>
          <w:sz w:val="18"/>
          <w:szCs w:val="18"/>
        </w:rPr>
      </w:pPr>
      <w:r w:rsidRPr="00FA73EA">
        <w:rPr>
          <w:i/>
          <w:sz w:val="18"/>
          <w:szCs w:val="18"/>
        </w:rPr>
        <w:t>Глава администрации                                                      В.М. Колмаченко</w:t>
      </w:r>
    </w:p>
    <w:p w:rsidR="00FA73EA" w:rsidRPr="00FA73EA" w:rsidRDefault="00FA73EA" w:rsidP="00FA73EA">
      <w:pPr>
        <w:ind w:left="0" w:firstLine="0"/>
        <w:jc w:val="right"/>
        <w:rPr>
          <w:i/>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r w:rsidRPr="00FA73EA">
        <w:rPr>
          <w:sz w:val="18"/>
          <w:szCs w:val="18"/>
        </w:rPr>
        <w:t xml:space="preserve">                                                                         </w:t>
      </w:r>
      <w:r w:rsidRPr="00FA73EA">
        <w:rPr>
          <w:sz w:val="18"/>
          <w:szCs w:val="18"/>
        </w:rPr>
        <w:tab/>
      </w: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592C53">
      <w:pPr>
        <w:ind w:left="0" w:firstLine="0"/>
        <w:jc w:val="right"/>
        <w:rPr>
          <w:sz w:val="18"/>
          <w:szCs w:val="18"/>
        </w:rPr>
      </w:pPr>
      <w:r w:rsidRPr="00FA73EA">
        <w:rPr>
          <w:sz w:val="18"/>
          <w:szCs w:val="18"/>
        </w:rPr>
        <w:t xml:space="preserve">                                                                                                                                      Приложение №1                                                                                                          </w:t>
      </w:r>
    </w:p>
    <w:p w:rsidR="00FA73EA" w:rsidRPr="00FA73EA" w:rsidRDefault="00FA73EA" w:rsidP="00592C53">
      <w:pPr>
        <w:ind w:left="0" w:firstLine="0"/>
        <w:jc w:val="right"/>
        <w:rPr>
          <w:sz w:val="18"/>
          <w:szCs w:val="18"/>
        </w:rPr>
      </w:pPr>
      <w:r w:rsidRPr="00FA73EA">
        <w:rPr>
          <w:sz w:val="18"/>
          <w:szCs w:val="18"/>
        </w:rPr>
        <w:t xml:space="preserve">                                                                 </w:t>
      </w:r>
      <w:r w:rsidR="00592C53">
        <w:rPr>
          <w:sz w:val="18"/>
          <w:szCs w:val="18"/>
        </w:rPr>
        <w:t xml:space="preserve">                              </w:t>
      </w:r>
      <w:r w:rsidRPr="00FA73EA">
        <w:rPr>
          <w:sz w:val="18"/>
          <w:szCs w:val="18"/>
        </w:rPr>
        <w:t>Утверждено</w:t>
      </w:r>
    </w:p>
    <w:p w:rsidR="00FA73EA" w:rsidRPr="00FA73EA" w:rsidRDefault="00FA73EA" w:rsidP="00592C53">
      <w:pPr>
        <w:ind w:left="0" w:firstLine="0"/>
        <w:jc w:val="right"/>
        <w:rPr>
          <w:sz w:val="18"/>
          <w:szCs w:val="18"/>
        </w:rPr>
      </w:pPr>
      <w:r w:rsidRPr="00FA73EA">
        <w:rPr>
          <w:sz w:val="18"/>
          <w:szCs w:val="18"/>
        </w:rPr>
        <w:t xml:space="preserve">распоряжением  администрации </w:t>
      </w:r>
    </w:p>
    <w:p w:rsidR="00FA73EA" w:rsidRPr="00FA73EA" w:rsidRDefault="00FA73EA" w:rsidP="00592C53">
      <w:pPr>
        <w:ind w:left="0" w:firstLine="0"/>
        <w:jc w:val="right"/>
        <w:rPr>
          <w:sz w:val="18"/>
          <w:szCs w:val="18"/>
        </w:rPr>
      </w:pPr>
      <w:r w:rsidRPr="00FA73EA">
        <w:rPr>
          <w:sz w:val="18"/>
          <w:szCs w:val="18"/>
        </w:rPr>
        <w:t xml:space="preserve">Хомутовского МО </w:t>
      </w:r>
    </w:p>
    <w:p w:rsidR="00FA73EA" w:rsidRPr="00FA73EA" w:rsidRDefault="00FA73EA" w:rsidP="00592C53">
      <w:pPr>
        <w:ind w:left="0" w:firstLine="0"/>
        <w:jc w:val="right"/>
        <w:rPr>
          <w:sz w:val="18"/>
          <w:szCs w:val="18"/>
        </w:rPr>
      </w:pPr>
      <w:r w:rsidRPr="00FA73EA">
        <w:rPr>
          <w:sz w:val="18"/>
          <w:szCs w:val="18"/>
        </w:rPr>
        <w:t>от _</w:t>
      </w:r>
      <w:r>
        <w:rPr>
          <w:sz w:val="18"/>
          <w:szCs w:val="18"/>
        </w:rPr>
        <w:t>03.02.2021</w:t>
      </w:r>
      <w:r w:rsidRPr="00FA73EA">
        <w:rPr>
          <w:sz w:val="18"/>
          <w:szCs w:val="18"/>
        </w:rPr>
        <w:t>____ 2021 года №_</w:t>
      </w:r>
      <w:r>
        <w:rPr>
          <w:sz w:val="18"/>
          <w:szCs w:val="18"/>
        </w:rPr>
        <w:t>60 о/д</w:t>
      </w:r>
      <w:r w:rsidRPr="00FA73EA">
        <w:rPr>
          <w:sz w:val="18"/>
          <w:szCs w:val="18"/>
        </w:rPr>
        <w:t>______</w:t>
      </w:r>
    </w:p>
    <w:p w:rsidR="00FA73EA" w:rsidRPr="00FA73EA" w:rsidRDefault="00FA73EA" w:rsidP="00592C53">
      <w:pPr>
        <w:ind w:left="0" w:firstLine="0"/>
        <w:jc w:val="center"/>
        <w:rPr>
          <w:b/>
          <w:sz w:val="18"/>
          <w:szCs w:val="18"/>
        </w:rPr>
      </w:pPr>
    </w:p>
    <w:p w:rsidR="00FA73EA" w:rsidRPr="00FA73EA" w:rsidRDefault="00FA73EA" w:rsidP="00592C53">
      <w:pPr>
        <w:ind w:left="0" w:firstLine="0"/>
        <w:jc w:val="right"/>
        <w:rPr>
          <w:b/>
          <w:sz w:val="18"/>
          <w:szCs w:val="18"/>
        </w:rPr>
      </w:pPr>
    </w:p>
    <w:p w:rsidR="00FA73EA" w:rsidRPr="00FA73EA" w:rsidRDefault="00FA73EA" w:rsidP="00592C53">
      <w:pPr>
        <w:ind w:left="0" w:firstLine="0"/>
        <w:jc w:val="center"/>
        <w:rPr>
          <w:b/>
          <w:sz w:val="18"/>
          <w:szCs w:val="18"/>
        </w:rPr>
      </w:pPr>
    </w:p>
    <w:p w:rsidR="00FA73EA" w:rsidRPr="00FA73EA" w:rsidRDefault="00FA73EA" w:rsidP="00FA73EA">
      <w:pPr>
        <w:ind w:left="0" w:firstLine="0"/>
        <w:jc w:val="center"/>
        <w:rPr>
          <w:b/>
          <w:sz w:val="18"/>
          <w:szCs w:val="18"/>
        </w:rPr>
      </w:pPr>
    </w:p>
    <w:p w:rsidR="00FA73EA" w:rsidRPr="00FA73EA" w:rsidRDefault="00FA73EA" w:rsidP="00FA73EA">
      <w:pPr>
        <w:ind w:left="0" w:firstLine="0"/>
        <w:jc w:val="center"/>
        <w:rPr>
          <w:b/>
          <w:sz w:val="18"/>
          <w:szCs w:val="18"/>
        </w:rPr>
      </w:pPr>
      <w:r w:rsidRPr="00FA73EA">
        <w:rPr>
          <w:b/>
          <w:sz w:val="18"/>
          <w:szCs w:val="18"/>
        </w:rPr>
        <w:t xml:space="preserve">Состав </w:t>
      </w:r>
    </w:p>
    <w:p w:rsidR="00FA73EA" w:rsidRPr="00FA73EA" w:rsidRDefault="00FA73EA" w:rsidP="00FA73EA">
      <w:pPr>
        <w:ind w:left="0" w:firstLine="0"/>
        <w:jc w:val="center"/>
        <w:rPr>
          <w:b/>
          <w:sz w:val="18"/>
          <w:szCs w:val="18"/>
        </w:rPr>
      </w:pPr>
      <w:r w:rsidRPr="00FA73EA">
        <w:rPr>
          <w:b/>
          <w:sz w:val="18"/>
          <w:szCs w:val="18"/>
        </w:rPr>
        <w:t xml:space="preserve">противопаводковой комиссии на территории Хомутовского </w:t>
      </w:r>
    </w:p>
    <w:p w:rsidR="00FA73EA" w:rsidRPr="00FA73EA" w:rsidRDefault="00FA73EA" w:rsidP="00FA73EA">
      <w:pPr>
        <w:ind w:left="0" w:firstLine="0"/>
        <w:jc w:val="center"/>
        <w:rPr>
          <w:b/>
          <w:sz w:val="18"/>
          <w:szCs w:val="18"/>
        </w:rPr>
      </w:pPr>
      <w:r w:rsidRPr="00FA73EA">
        <w:rPr>
          <w:b/>
          <w:sz w:val="18"/>
          <w:szCs w:val="18"/>
        </w:rPr>
        <w:t>муниципального образования</w:t>
      </w: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rPr>
          <w:sz w:val="18"/>
          <w:szCs w:val="18"/>
        </w:rPr>
      </w:pPr>
    </w:p>
    <w:p w:rsidR="00FA73EA" w:rsidRPr="00FA73EA" w:rsidRDefault="00FA73EA" w:rsidP="00FA73EA">
      <w:pPr>
        <w:ind w:left="0" w:firstLine="0"/>
        <w:jc w:val="left"/>
        <w:rPr>
          <w:sz w:val="18"/>
          <w:szCs w:val="18"/>
        </w:rPr>
      </w:pPr>
      <w:r w:rsidRPr="00FA73EA">
        <w:rPr>
          <w:sz w:val="18"/>
          <w:szCs w:val="18"/>
        </w:rPr>
        <w:t>Председатель комиссии:</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Емельянова Е.Ю., Заместитель Главы администрации;</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Секретарь комиссии:</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Парфентьев А.Н. Ведущий специалист ГО и ЧС</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Члены комиссии:</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Казинский А.М., Исполняющий обязанности дорожной деятельности и инфраструктуры;</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Емельянов Р.В.,  Начальник отдела муниципального контроля, дорожной деятельности и благоустройства территории;</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Тюкавкина Ю.В., Начальник отдела градостроительства, земельных и имущественных отношений;</w:t>
      </w:r>
    </w:p>
    <w:p w:rsidR="00FA73EA" w:rsidRPr="00FA73EA" w:rsidRDefault="00FA73EA" w:rsidP="00FA73EA">
      <w:pPr>
        <w:ind w:left="0" w:firstLine="0"/>
        <w:jc w:val="left"/>
        <w:rPr>
          <w:sz w:val="18"/>
          <w:szCs w:val="18"/>
        </w:rPr>
      </w:pPr>
    </w:p>
    <w:p w:rsidR="00FA73EA" w:rsidRPr="00FA73EA" w:rsidRDefault="00FA73EA" w:rsidP="00FA73EA">
      <w:pPr>
        <w:tabs>
          <w:tab w:val="left" w:pos="7650"/>
        </w:tabs>
        <w:ind w:left="0" w:firstLine="0"/>
        <w:jc w:val="left"/>
        <w:rPr>
          <w:sz w:val="18"/>
          <w:szCs w:val="18"/>
        </w:rPr>
      </w:pPr>
      <w:r w:rsidRPr="00FA73EA">
        <w:rPr>
          <w:sz w:val="18"/>
          <w:szCs w:val="18"/>
        </w:rPr>
        <w:t>- Шелепов А.Л., Директор МКУ «ХЭС Хомутовского МО»;</w:t>
      </w:r>
      <w:r w:rsidRPr="00FA73EA">
        <w:rPr>
          <w:sz w:val="18"/>
          <w:szCs w:val="18"/>
        </w:rPr>
        <w:tab/>
      </w:r>
    </w:p>
    <w:p w:rsidR="00FA73EA" w:rsidRPr="00FA73EA" w:rsidRDefault="00FA73EA" w:rsidP="00FA73EA">
      <w:pPr>
        <w:tabs>
          <w:tab w:val="left" w:pos="7650"/>
        </w:tabs>
        <w:ind w:left="0" w:firstLine="0"/>
        <w:jc w:val="left"/>
        <w:rPr>
          <w:sz w:val="18"/>
          <w:szCs w:val="18"/>
        </w:rPr>
      </w:pPr>
    </w:p>
    <w:p w:rsidR="00FA73EA" w:rsidRPr="00FA73EA" w:rsidRDefault="00FA73EA" w:rsidP="00FA73EA">
      <w:pPr>
        <w:tabs>
          <w:tab w:val="left" w:pos="7650"/>
        </w:tabs>
        <w:ind w:left="0" w:firstLine="0"/>
        <w:jc w:val="left"/>
        <w:rPr>
          <w:sz w:val="18"/>
          <w:szCs w:val="18"/>
        </w:rPr>
      </w:pPr>
      <w:r w:rsidRPr="00FA73EA">
        <w:rPr>
          <w:sz w:val="18"/>
          <w:szCs w:val="18"/>
        </w:rPr>
        <w:t>- Несмеянова М.Ю.,  Начальник социального отдела;</w:t>
      </w:r>
    </w:p>
    <w:p w:rsidR="00FA73EA" w:rsidRPr="00FA73EA" w:rsidRDefault="00FA73EA" w:rsidP="00FA73EA">
      <w:pPr>
        <w:ind w:left="0" w:firstLine="0"/>
        <w:jc w:val="left"/>
        <w:rPr>
          <w:sz w:val="18"/>
          <w:szCs w:val="18"/>
        </w:rPr>
      </w:pPr>
    </w:p>
    <w:p w:rsidR="00FA73EA" w:rsidRPr="00FA73EA" w:rsidRDefault="00FA73EA" w:rsidP="00FA73EA">
      <w:pPr>
        <w:ind w:left="0" w:firstLine="0"/>
        <w:jc w:val="left"/>
        <w:rPr>
          <w:sz w:val="18"/>
          <w:szCs w:val="18"/>
        </w:rPr>
      </w:pPr>
      <w:r w:rsidRPr="00FA73EA">
        <w:rPr>
          <w:sz w:val="18"/>
          <w:szCs w:val="18"/>
        </w:rPr>
        <w:t>- Митыпов В.А., Старший участковый уполномоченный ОП №10 МУ МВД России «Иркутское» (по согласованию).</w:t>
      </w:r>
    </w:p>
    <w:p w:rsidR="00FA73EA" w:rsidRPr="00FA73EA" w:rsidRDefault="00FA73EA" w:rsidP="00FA73EA">
      <w:pPr>
        <w:tabs>
          <w:tab w:val="left" w:pos="6675"/>
        </w:tabs>
        <w:ind w:left="0" w:firstLine="0"/>
        <w:rPr>
          <w:sz w:val="18"/>
          <w:szCs w:val="18"/>
        </w:rPr>
      </w:pPr>
      <w:r w:rsidRPr="00FA73EA">
        <w:rPr>
          <w:sz w:val="18"/>
          <w:szCs w:val="18"/>
        </w:rPr>
        <w:t xml:space="preserve">                                                                                                                                 </w:t>
      </w:r>
    </w:p>
    <w:p w:rsidR="00FA73EA" w:rsidRPr="00FA73EA" w:rsidRDefault="00FA73EA" w:rsidP="00FA73EA">
      <w:pPr>
        <w:tabs>
          <w:tab w:val="left" w:pos="6675"/>
        </w:tabs>
        <w:ind w:left="0" w:firstLine="0"/>
        <w:rPr>
          <w:sz w:val="18"/>
          <w:szCs w:val="18"/>
        </w:rPr>
      </w:pPr>
    </w:p>
    <w:p w:rsidR="00FA73EA" w:rsidRPr="00FA73EA" w:rsidRDefault="00FA73EA" w:rsidP="00FA73EA">
      <w:pPr>
        <w:tabs>
          <w:tab w:val="left" w:pos="6675"/>
        </w:tabs>
        <w:ind w:left="0" w:firstLine="0"/>
        <w:rPr>
          <w:sz w:val="18"/>
          <w:szCs w:val="18"/>
        </w:rPr>
      </w:pPr>
    </w:p>
    <w:p w:rsidR="00FA73EA" w:rsidRPr="00FA73EA" w:rsidRDefault="00FA73EA" w:rsidP="00FA73EA">
      <w:pPr>
        <w:tabs>
          <w:tab w:val="left" w:pos="6675"/>
        </w:tabs>
        <w:ind w:left="0" w:firstLine="0"/>
        <w:jc w:val="right"/>
        <w:rPr>
          <w:sz w:val="18"/>
          <w:szCs w:val="18"/>
        </w:rPr>
      </w:pPr>
    </w:p>
    <w:p w:rsidR="00FA73EA" w:rsidRPr="00FA73EA" w:rsidRDefault="00FA73EA" w:rsidP="00FA73EA">
      <w:pPr>
        <w:tabs>
          <w:tab w:val="left" w:pos="6675"/>
        </w:tabs>
        <w:ind w:left="0" w:firstLine="0"/>
        <w:jc w:val="right"/>
        <w:rPr>
          <w:sz w:val="18"/>
          <w:szCs w:val="18"/>
        </w:rPr>
      </w:pPr>
    </w:p>
    <w:p w:rsidR="00FA73EA" w:rsidRPr="00FA73EA" w:rsidRDefault="00FA73EA" w:rsidP="00FA73EA">
      <w:pPr>
        <w:tabs>
          <w:tab w:val="left" w:pos="6675"/>
        </w:tabs>
        <w:ind w:left="0" w:firstLine="0"/>
        <w:jc w:val="right"/>
        <w:rPr>
          <w:sz w:val="18"/>
          <w:szCs w:val="18"/>
        </w:rPr>
      </w:pPr>
    </w:p>
    <w:p w:rsidR="00FA73EA" w:rsidRPr="00FA73EA" w:rsidRDefault="00FA73EA" w:rsidP="00FA73EA">
      <w:pPr>
        <w:tabs>
          <w:tab w:val="left" w:pos="6675"/>
        </w:tabs>
        <w:ind w:left="0" w:firstLine="0"/>
        <w:jc w:val="right"/>
        <w:rPr>
          <w:sz w:val="18"/>
          <w:szCs w:val="18"/>
        </w:rPr>
      </w:pPr>
    </w:p>
    <w:p w:rsidR="00FA73EA" w:rsidRPr="00FA73EA" w:rsidRDefault="00FA73EA" w:rsidP="00FA73EA">
      <w:pPr>
        <w:tabs>
          <w:tab w:val="left" w:pos="6675"/>
        </w:tabs>
        <w:ind w:left="0" w:firstLine="0"/>
        <w:jc w:val="right"/>
        <w:rPr>
          <w:sz w:val="18"/>
          <w:szCs w:val="18"/>
        </w:rPr>
      </w:pPr>
    </w:p>
    <w:p w:rsidR="00FA73EA" w:rsidRPr="00FA73EA" w:rsidRDefault="00FA73EA" w:rsidP="00FA73EA">
      <w:pPr>
        <w:tabs>
          <w:tab w:val="left" w:pos="6675"/>
        </w:tabs>
        <w:ind w:left="0" w:firstLine="0"/>
        <w:jc w:val="right"/>
        <w:rPr>
          <w:sz w:val="18"/>
          <w:szCs w:val="18"/>
        </w:rPr>
      </w:pPr>
      <w:r w:rsidRPr="00FA73EA">
        <w:rPr>
          <w:sz w:val="18"/>
          <w:szCs w:val="18"/>
        </w:rPr>
        <w:t xml:space="preserve">   Приложение № 2</w:t>
      </w:r>
    </w:p>
    <w:p w:rsidR="00FA73EA" w:rsidRPr="00FA73EA" w:rsidRDefault="00FA73EA" w:rsidP="00FA73EA">
      <w:pPr>
        <w:ind w:left="0" w:firstLine="0"/>
        <w:rPr>
          <w:sz w:val="18"/>
          <w:szCs w:val="18"/>
        </w:rPr>
      </w:pPr>
    </w:p>
    <w:p w:rsidR="00FA73EA" w:rsidRPr="00FA73EA" w:rsidRDefault="00FA73EA" w:rsidP="00FA73EA">
      <w:pPr>
        <w:ind w:left="0" w:firstLine="0"/>
        <w:jc w:val="center"/>
        <w:rPr>
          <w:sz w:val="18"/>
          <w:szCs w:val="18"/>
        </w:rPr>
      </w:pPr>
      <w:r w:rsidRPr="00FA73EA">
        <w:rPr>
          <w:sz w:val="18"/>
          <w:szCs w:val="18"/>
        </w:rPr>
        <w:t xml:space="preserve">                                                                                                         </w:t>
      </w:r>
      <w:r>
        <w:rPr>
          <w:sz w:val="18"/>
          <w:szCs w:val="18"/>
        </w:rPr>
        <w:t xml:space="preserve">                                   </w:t>
      </w:r>
      <w:r w:rsidRPr="00FA73EA">
        <w:rPr>
          <w:sz w:val="18"/>
          <w:szCs w:val="18"/>
        </w:rPr>
        <w:t xml:space="preserve">Утверждено </w:t>
      </w:r>
    </w:p>
    <w:p w:rsidR="00FA73EA" w:rsidRPr="00FA73EA" w:rsidRDefault="00FA73EA" w:rsidP="00FA73EA">
      <w:pPr>
        <w:ind w:left="0" w:firstLine="0"/>
        <w:jc w:val="right"/>
        <w:rPr>
          <w:sz w:val="18"/>
          <w:szCs w:val="18"/>
        </w:rPr>
      </w:pPr>
      <w:r w:rsidRPr="00FA73EA">
        <w:rPr>
          <w:sz w:val="18"/>
          <w:szCs w:val="18"/>
        </w:rPr>
        <w:t xml:space="preserve">распоряжением  администрации </w:t>
      </w:r>
    </w:p>
    <w:p w:rsidR="00FA73EA" w:rsidRPr="00FA73EA" w:rsidRDefault="00FA73EA" w:rsidP="00FA73EA">
      <w:pPr>
        <w:ind w:left="0" w:firstLine="0"/>
        <w:jc w:val="right"/>
        <w:rPr>
          <w:sz w:val="18"/>
          <w:szCs w:val="18"/>
        </w:rPr>
      </w:pPr>
      <w:r w:rsidRPr="00FA73EA">
        <w:rPr>
          <w:sz w:val="18"/>
          <w:szCs w:val="18"/>
        </w:rPr>
        <w:t xml:space="preserve">Хомутовского МО </w:t>
      </w:r>
    </w:p>
    <w:p w:rsidR="00FA73EA" w:rsidRPr="00FA73EA" w:rsidRDefault="00FA73EA" w:rsidP="00FA73EA">
      <w:pPr>
        <w:ind w:left="0" w:firstLine="0"/>
        <w:jc w:val="right"/>
        <w:rPr>
          <w:sz w:val="18"/>
          <w:szCs w:val="18"/>
        </w:rPr>
      </w:pPr>
      <w:r w:rsidRPr="00FA73EA">
        <w:rPr>
          <w:sz w:val="18"/>
          <w:szCs w:val="18"/>
        </w:rPr>
        <w:t>от ___</w:t>
      </w:r>
      <w:r>
        <w:rPr>
          <w:sz w:val="18"/>
          <w:szCs w:val="18"/>
        </w:rPr>
        <w:t>16.02.2021</w:t>
      </w:r>
      <w:r w:rsidRPr="00FA73EA">
        <w:rPr>
          <w:sz w:val="18"/>
          <w:szCs w:val="18"/>
        </w:rPr>
        <w:t>____ №__</w:t>
      </w:r>
      <w:r>
        <w:rPr>
          <w:sz w:val="18"/>
          <w:szCs w:val="18"/>
        </w:rPr>
        <w:t>60 о/д</w:t>
      </w:r>
      <w:r w:rsidRPr="00FA73EA">
        <w:rPr>
          <w:sz w:val="18"/>
          <w:szCs w:val="18"/>
        </w:rPr>
        <w:t>______</w:t>
      </w:r>
    </w:p>
    <w:p w:rsidR="00FA73EA" w:rsidRPr="00FA73EA" w:rsidRDefault="00FA73EA" w:rsidP="00FA73EA">
      <w:pPr>
        <w:ind w:left="0" w:firstLine="0"/>
        <w:jc w:val="center"/>
        <w:rPr>
          <w:b/>
          <w:sz w:val="18"/>
          <w:szCs w:val="18"/>
        </w:rPr>
      </w:pPr>
      <w:r w:rsidRPr="00FA73EA">
        <w:rPr>
          <w:b/>
          <w:sz w:val="18"/>
          <w:szCs w:val="18"/>
        </w:rPr>
        <w:t xml:space="preserve">ПЛАН </w:t>
      </w:r>
    </w:p>
    <w:p w:rsidR="00FA73EA" w:rsidRPr="00FA73EA" w:rsidRDefault="00FA73EA" w:rsidP="00FA73EA">
      <w:pPr>
        <w:spacing w:after="200"/>
        <w:ind w:left="0" w:firstLine="0"/>
        <w:jc w:val="center"/>
        <w:rPr>
          <w:b/>
          <w:sz w:val="18"/>
          <w:szCs w:val="18"/>
        </w:rPr>
      </w:pPr>
      <w:r w:rsidRPr="00FA73EA">
        <w:rPr>
          <w:b/>
          <w:sz w:val="18"/>
          <w:szCs w:val="18"/>
        </w:rPr>
        <w:t xml:space="preserve">противопаводковых мероприятий на территории Хомутовского муниципального образования в 2021 году </w:t>
      </w:r>
    </w:p>
    <w:tbl>
      <w:tblPr>
        <w:tblStyle w:val="831"/>
        <w:tblW w:w="10314" w:type="dxa"/>
        <w:tblLayout w:type="fixed"/>
        <w:tblLook w:val="04A0" w:firstRow="1" w:lastRow="0" w:firstColumn="1" w:lastColumn="0" w:noHBand="0" w:noVBand="1"/>
      </w:tblPr>
      <w:tblGrid>
        <w:gridCol w:w="594"/>
        <w:gridCol w:w="4759"/>
        <w:gridCol w:w="1985"/>
        <w:gridCol w:w="2976"/>
      </w:tblGrid>
      <w:tr w:rsidR="00FA73EA" w:rsidRPr="00FA73EA" w:rsidTr="00FA73EA">
        <w:tc>
          <w:tcPr>
            <w:tcW w:w="594" w:type="dxa"/>
          </w:tcPr>
          <w:p w:rsidR="00FA73EA" w:rsidRPr="00FA73EA" w:rsidRDefault="00FA73EA" w:rsidP="00FA73EA">
            <w:pPr>
              <w:spacing w:after="200"/>
              <w:jc w:val="center"/>
              <w:rPr>
                <w:sz w:val="18"/>
                <w:szCs w:val="18"/>
              </w:rPr>
            </w:pPr>
            <w:r w:rsidRPr="00FA73EA">
              <w:rPr>
                <w:sz w:val="18"/>
                <w:szCs w:val="18"/>
              </w:rPr>
              <w:t>№</w:t>
            </w:r>
          </w:p>
          <w:p w:rsidR="00FA73EA" w:rsidRPr="00FA73EA" w:rsidRDefault="00FA73EA" w:rsidP="00FA73EA">
            <w:pPr>
              <w:spacing w:after="200"/>
              <w:jc w:val="center"/>
              <w:rPr>
                <w:sz w:val="18"/>
                <w:szCs w:val="18"/>
              </w:rPr>
            </w:pPr>
            <w:r w:rsidRPr="00FA73EA">
              <w:rPr>
                <w:sz w:val="18"/>
                <w:szCs w:val="18"/>
              </w:rPr>
              <w:t>п\п</w:t>
            </w:r>
          </w:p>
        </w:tc>
        <w:tc>
          <w:tcPr>
            <w:tcW w:w="4759" w:type="dxa"/>
          </w:tcPr>
          <w:p w:rsidR="00FA73EA" w:rsidRPr="00FA73EA" w:rsidRDefault="00FA73EA" w:rsidP="00FA73EA">
            <w:pPr>
              <w:spacing w:after="200"/>
              <w:jc w:val="center"/>
              <w:rPr>
                <w:sz w:val="18"/>
                <w:szCs w:val="18"/>
              </w:rPr>
            </w:pPr>
            <w:r w:rsidRPr="00FA73EA">
              <w:rPr>
                <w:sz w:val="18"/>
                <w:szCs w:val="18"/>
              </w:rPr>
              <w:t>Название мероприятия</w:t>
            </w:r>
          </w:p>
        </w:tc>
        <w:tc>
          <w:tcPr>
            <w:tcW w:w="1985" w:type="dxa"/>
          </w:tcPr>
          <w:p w:rsidR="00FA73EA" w:rsidRPr="00FA73EA" w:rsidRDefault="00FA73EA" w:rsidP="00FA73EA">
            <w:pPr>
              <w:spacing w:after="200"/>
              <w:jc w:val="center"/>
              <w:rPr>
                <w:sz w:val="18"/>
                <w:szCs w:val="18"/>
              </w:rPr>
            </w:pPr>
            <w:r w:rsidRPr="00FA73EA">
              <w:rPr>
                <w:sz w:val="18"/>
                <w:szCs w:val="18"/>
              </w:rPr>
              <w:t>Срок исполнения</w:t>
            </w:r>
          </w:p>
        </w:tc>
        <w:tc>
          <w:tcPr>
            <w:tcW w:w="2976" w:type="dxa"/>
          </w:tcPr>
          <w:p w:rsidR="00FA73EA" w:rsidRPr="00FA73EA" w:rsidRDefault="00FA73EA" w:rsidP="00FA73EA">
            <w:pPr>
              <w:spacing w:after="200"/>
              <w:jc w:val="center"/>
              <w:rPr>
                <w:sz w:val="18"/>
                <w:szCs w:val="18"/>
              </w:rPr>
            </w:pPr>
            <w:r w:rsidRPr="00FA73EA">
              <w:rPr>
                <w:sz w:val="18"/>
                <w:szCs w:val="18"/>
              </w:rPr>
              <w:t>Ответственный</w:t>
            </w:r>
          </w:p>
        </w:tc>
      </w:tr>
      <w:tr w:rsidR="00FA73EA" w:rsidRPr="00FA73EA" w:rsidTr="00FA73EA">
        <w:trPr>
          <w:trHeight w:val="2302"/>
        </w:trPr>
        <w:tc>
          <w:tcPr>
            <w:tcW w:w="594" w:type="dxa"/>
          </w:tcPr>
          <w:p w:rsidR="00FA73EA" w:rsidRPr="00FA73EA" w:rsidRDefault="00FA73EA" w:rsidP="00FA73EA">
            <w:pPr>
              <w:spacing w:after="200"/>
              <w:jc w:val="center"/>
              <w:rPr>
                <w:sz w:val="18"/>
                <w:szCs w:val="18"/>
              </w:rPr>
            </w:pPr>
            <w:r w:rsidRPr="00FA73EA">
              <w:rPr>
                <w:sz w:val="18"/>
                <w:szCs w:val="18"/>
              </w:rPr>
              <w:t>1.</w:t>
            </w:r>
          </w:p>
        </w:tc>
        <w:tc>
          <w:tcPr>
            <w:tcW w:w="4759" w:type="dxa"/>
          </w:tcPr>
          <w:p w:rsidR="00FA73EA" w:rsidRPr="00FA73EA" w:rsidRDefault="00FA73EA" w:rsidP="00FA73EA">
            <w:pPr>
              <w:shd w:val="clear" w:color="auto" w:fill="FFFFFF"/>
              <w:spacing w:after="200"/>
              <w:rPr>
                <w:color w:val="000000"/>
                <w:sz w:val="18"/>
                <w:szCs w:val="18"/>
              </w:rPr>
            </w:pPr>
            <w:r w:rsidRPr="00FA73EA">
              <w:rPr>
                <w:color w:val="000000"/>
                <w:sz w:val="18"/>
                <w:szCs w:val="18"/>
              </w:rPr>
              <w:t xml:space="preserve">Направить письмо в ФГБУ </w:t>
            </w:r>
            <w:r w:rsidRPr="00FA73EA">
              <w:rPr>
                <w:b/>
                <w:bCs/>
                <w:color w:val="000000"/>
                <w:sz w:val="18"/>
                <w:szCs w:val="18"/>
              </w:rPr>
              <w:t>«</w:t>
            </w:r>
            <w:r w:rsidRPr="00FA73EA">
              <w:rPr>
                <w:bCs/>
                <w:color w:val="000000"/>
                <w:sz w:val="18"/>
                <w:szCs w:val="18"/>
              </w:rPr>
              <w:t>Иркутское управление по гидрометеорологии и мониторингу окружающей среды» о прогнозе ожидаемой температуры воздуха в марте2021г., предполагаемом объёме выпадения осадков на февраль, март 2021г. и о прогнозируемой дате климатической весны.</w:t>
            </w:r>
          </w:p>
        </w:tc>
        <w:tc>
          <w:tcPr>
            <w:tcW w:w="1985" w:type="dxa"/>
          </w:tcPr>
          <w:p w:rsidR="00FA73EA" w:rsidRPr="00FA73EA" w:rsidRDefault="00FA73EA" w:rsidP="00FA73EA">
            <w:pPr>
              <w:spacing w:after="200"/>
              <w:rPr>
                <w:sz w:val="18"/>
                <w:szCs w:val="18"/>
              </w:rPr>
            </w:pPr>
            <w:r w:rsidRPr="00FA73EA">
              <w:rPr>
                <w:sz w:val="18"/>
                <w:szCs w:val="18"/>
              </w:rPr>
              <w:t>до 10 февраля 2021 года.</w:t>
            </w:r>
          </w:p>
        </w:tc>
        <w:tc>
          <w:tcPr>
            <w:tcW w:w="2976" w:type="dxa"/>
          </w:tcPr>
          <w:p w:rsidR="00FA73EA" w:rsidRPr="00FA73EA" w:rsidRDefault="00FA73EA" w:rsidP="00FA73EA">
            <w:pPr>
              <w:spacing w:after="200"/>
              <w:rPr>
                <w:sz w:val="18"/>
                <w:szCs w:val="18"/>
              </w:rPr>
            </w:pPr>
            <w:r w:rsidRPr="00FA73EA">
              <w:rPr>
                <w:sz w:val="18"/>
                <w:szCs w:val="18"/>
              </w:rPr>
              <w:t>Ведущий специалист  ГО и ЧС.</w:t>
            </w:r>
          </w:p>
        </w:tc>
      </w:tr>
      <w:tr w:rsidR="00FA73EA" w:rsidRPr="00FA73EA" w:rsidTr="00FA73EA">
        <w:trPr>
          <w:trHeight w:val="2302"/>
        </w:trPr>
        <w:tc>
          <w:tcPr>
            <w:tcW w:w="594" w:type="dxa"/>
          </w:tcPr>
          <w:p w:rsidR="00FA73EA" w:rsidRPr="00FA73EA" w:rsidRDefault="00FA73EA" w:rsidP="00FA73EA">
            <w:pPr>
              <w:spacing w:after="200"/>
              <w:jc w:val="center"/>
              <w:rPr>
                <w:sz w:val="18"/>
                <w:szCs w:val="18"/>
              </w:rPr>
            </w:pPr>
            <w:r w:rsidRPr="00FA73EA">
              <w:rPr>
                <w:sz w:val="18"/>
                <w:szCs w:val="18"/>
              </w:rPr>
              <w:lastRenderedPageBreak/>
              <w:t>2.</w:t>
            </w:r>
          </w:p>
        </w:tc>
        <w:tc>
          <w:tcPr>
            <w:tcW w:w="4759" w:type="dxa"/>
          </w:tcPr>
          <w:p w:rsidR="00FA73EA" w:rsidRPr="00FA73EA" w:rsidRDefault="00FA73EA" w:rsidP="00FA73EA">
            <w:pPr>
              <w:shd w:val="clear" w:color="auto" w:fill="FFFFFF"/>
              <w:spacing w:after="200"/>
              <w:rPr>
                <w:iCs/>
                <w:color w:val="000000"/>
                <w:spacing w:val="-4"/>
                <w:sz w:val="18"/>
                <w:szCs w:val="18"/>
              </w:rPr>
            </w:pPr>
            <w:r w:rsidRPr="00FA73EA">
              <w:rPr>
                <w:iCs/>
                <w:color w:val="000000"/>
                <w:spacing w:val="-5"/>
                <w:sz w:val="18"/>
                <w:szCs w:val="18"/>
              </w:rPr>
              <w:t xml:space="preserve">Провести заседание комиссии по ЧС и ПБ Хомутовского МО   «О мерах по организации и обеспечению без аварийного пропуска паводковых вод и сокращению нанесения возможного ущерба населению и объектам жизнеобеспечения на территории Хомутовского муниципального образования». </w:t>
            </w:r>
          </w:p>
        </w:tc>
        <w:tc>
          <w:tcPr>
            <w:tcW w:w="1985" w:type="dxa"/>
          </w:tcPr>
          <w:p w:rsidR="00FA73EA" w:rsidRPr="00FA73EA" w:rsidRDefault="00FA73EA" w:rsidP="00FA73EA">
            <w:pPr>
              <w:spacing w:after="200"/>
              <w:ind w:hanging="34"/>
              <w:rPr>
                <w:sz w:val="18"/>
                <w:szCs w:val="18"/>
              </w:rPr>
            </w:pPr>
            <w:r w:rsidRPr="00FA73EA">
              <w:rPr>
                <w:sz w:val="18"/>
                <w:szCs w:val="18"/>
              </w:rPr>
              <w:t>с 10 февраля  2021 года. Еженедельно</w:t>
            </w:r>
          </w:p>
          <w:p w:rsidR="00FA73EA" w:rsidRPr="00FA73EA" w:rsidRDefault="00FA73EA" w:rsidP="00FA73EA">
            <w:pPr>
              <w:spacing w:after="200"/>
              <w:ind w:hanging="34"/>
              <w:rPr>
                <w:sz w:val="18"/>
                <w:szCs w:val="18"/>
              </w:rPr>
            </w:pPr>
          </w:p>
          <w:p w:rsidR="00FA73EA" w:rsidRPr="00FA73EA" w:rsidRDefault="00FA73EA" w:rsidP="00FA73EA">
            <w:pPr>
              <w:spacing w:after="200"/>
              <w:ind w:hanging="34"/>
              <w:rPr>
                <w:sz w:val="18"/>
                <w:szCs w:val="18"/>
              </w:rPr>
            </w:pPr>
          </w:p>
          <w:p w:rsidR="00FA73EA" w:rsidRPr="00FA73EA" w:rsidRDefault="00FA73EA" w:rsidP="00FA73EA">
            <w:pPr>
              <w:spacing w:after="200"/>
              <w:ind w:hanging="34"/>
              <w:rPr>
                <w:sz w:val="18"/>
                <w:szCs w:val="18"/>
              </w:rPr>
            </w:pPr>
          </w:p>
        </w:tc>
        <w:tc>
          <w:tcPr>
            <w:tcW w:w="2976" w:type="dxa"/>
          </w:tcPr>
          <w:p w:rsidR="00FA73EA" w:rsidRPr="00FA73EA" w:rsidRDefault="00FA73EA" w:rsidP="00FA73EA">
            <w:pPr>
              <w:spacing w:after="200"/>
              <w:rPr>
                <w:sz w:val="18"/>
                <w:szCs w:val="18"/>
              </w:rPr>
            </w:pPr>
            <w:r w:rsidRPr="00FA73EA">
              <w:rPr>
                <w:sz w:val="18"/>
                <w:szCs w:val="18"/>
              </w:rPr>
              <w:t xml:space="preserve">Заместитель Главы администрации.  </w:t>
            </w:r>
          </w:p>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p>
        </w:tc>
      </w:tr>
      <w:tr w:rsidR="00FA73EA" w:rsidRPr="00FA73EA" w:rsidTr="00FA73EA">
        <w:trPr>
          <w:trHeight w:val="2302"/>
        </w:trPr>
        <w:tc>
          <w:tcPr>
            <w:tcW w:w="594" w:type="dxa"/>
          </w:tcPr>
          <w:p w:rsidR="00FA73EA" w:rsidRPr="00FA73EA" w:rsidRDefault="00FA73EA" w:rsidP="00FA73EA">
            <w:pPr>
              <w:spacing w:after="200"/>
              <w:jc w:val="center"/>
              <w:rPr>
                <w:sz w:val="18"/>
                <w:szCs w:val="18"/>
              </w:rPr>
            </w:pPr>
            <w:r w:rsidRPr="00FA73EA">
              <w:rPr>
                <w:sz w:val="18"/>
                <w:szCs w:val="18"/>
              </w:rPr>
              <w:t>3.</w:t>
            </w:r>
          </w:p>
        </w:tc>
        <w:tc>
          <w:tcPr>
            <w:tcW w:w="4759" w:type="dxa"/>
          </w:tcPr>
          <w:p w:rsidR="00FA73EA" w:rsidRPr="00FA73EA" w:rsidRDefault="00FA73EA" w:rsidP="00FA73EA">
            <w:pPr>
              <w:shd w:val="clear" w:color="auto" w:fill="FFFFFF"/>
              <w:spacing w:after="200"/>
              <w:rPr>
                <w:color w:val="000000"/>
                <w:sz w:val="18"/>
                <w:szCs w:val="18"/>
              </w:rPr>
            </w:pPr>
            <w:r w:rsidRPr="00FA73EA">
              <w:rPr>
                <w:color w:val="000000"/>
                <w:sz w:val="18"/>
                <w:szCs w:val="18"/>
              </w:rPr>
              <w:t xml:space="preserve">Проводить периодический мониторинг паводковой ситуации на участке р. Куда, протекающей по территории Хомутовского  муниципального образования. </w:t>
            </w:r>
          </w:p>
          <w:p w:rsidR="00FA73EA" w:rsidRPr="00FA73EA" w:rsidRDefault="00FA73EA" w:rsidP="00FA73EA">
            <w:pPr>
              <w:shd w:val="clear" w:color="auto" w:fill="FFFFFF"/>
              <w:spacing w:after="200"/>
              <w:rPr>
                <w:sz w:val="18"/>
                <w:szCs w:val="18"/>
              </w:rPr>
            </w:pPr>
            <w:r w:rsidRPr="00FA73EA">
              <w:rPr>
                <w:sz w:val="18"/>
                <w:szCs w:val="18"/>
              </w:rPr>
              <w:t>Подготовить журнал мониторинга паводковой обстановки с составлением актов и фотоматериалов.</w:t>
            </w:r>
          </w:p>
          <w:p w:rsidR="00FA73EA" w:rsidRPr="00FA73EA" w:rsidRDefault="00FA73EA" w:rsidP="00FA73EA">
            <w:pPr>
              <w:shd w:val="clear" w:color="auto" w:fill="FFFFFF"/>
              <w:spacing w:after="200"/>
              <w:rPr>
                <w:sz w:val="18"/>
                <w:szCs w:val="18"/>
              </w:rPr>
            </w:pPr>
          </w:p>
        </w:tc>
        <w:tc>
          <w:tcPr>
            <w:tcW w:w="1985" w:type="dxa"/>
          </w:tcPr>
          <w:p w:rsidR="00FA73EA" w:rsidRPr="00FA73EA" w:rsidRDefault="00FA73EA" w:rsidP="00FA73EA">
            <w:pPr>
              <w:spacing w:after="200"/>
              <w:rPr>
                <w:sz w:val="18"/>
                <w:szCs w:val="18"/>
              </w:rPr>
            </w:pPr>
            <w:r w:rsidRPr="00FA73EA">
              <w:rPr>
                <w:sz w:val="18"/>
                <w:szCs w:val="18"/>
              </w:rPr>
              <w:t>с 15 февраля 2021 года</w:t>
            </w:r>
          </w:p>
          <w:p w:rsidR="00FA73EA" w:rsidRPr="00FA73EA" w:rsidRDefault="00FA73EA" w:rsidP="00FA73EA">
            <w:pPr>
              <w:spacing w:after="200"/>
              <w:rPr>
                <w:sz w:val="18"/>
                <w:szCs w:val="18"/>
              </w:rPr>
            </w:pPr>
          </w:p>
        </w:tc>
        <w:tc>
          <w:tcPr>
            <w:tcW w:w="2976" w:type="dxa"/>
          </w:tcPr>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w:t>
            </w:r>
          </w:p>
        </w:tc>
      </w:tr>
      <w:tr w:rsidR="00FA73EA" w:rsidRPr="00FA73EA" w:rsidTr="00FA73EA">
        <w:trPr>
          <w:trHeight w:val="979"/>
        </w:trPr>
        <w:tc>
          <w:tcPr>
            <w:tcW w:w="594" w:type="dxa"/>
          </w:tcPr>
          <w:p w:rsidR="00FA73EA" w:rsidRPr="00FA73EA" w:rsidRDefault="00FA73EA" w:rsidP="00FA73EA">
            <w:pPr>
              <w:spacing w:after="200"/>
              <w:jc w:val="center"/>
              <w:rPr>
                <w:sz w:val="18"/>
                <w:szCs w:val="18"/>
              </w:rPr>
            </w:pPr>
            <w:r w:rsidRPr="00FA73EA">
              <w:rPr>
                <w:sz w:val="18"/>
                <w:szCs w:val="18"/>
              </w:rPr>
              <w:t>4.</w:t>
            </w:r>
          </w:p>
        </w:tc>
        <w:tc>
          <w:tcPr>
            <w:tcW w:w="4759" w:type="dxa"/>
          </w:tcPr>
          <w:p w:rsidR="00FA73EA" w:rsidRPr="00FA73EA" w:rsidRDefault="00FA73EA" w:rsidP="00FA73EA">
            <w:pPr>
              <w:shd w:val="clear" w:color="auto" w:fill="FFFFFF"/>
              <w:spacing w:after="200"/>
              <w:rPr>
                <w:color w:val="000000"/>
                <w:sz w:val="18"/>
                <w:szCs w:val="18"/>
              </w:rPr>
            </w:pPr>
            <w:r w:rsidRPr="00FA73EA">
              <w:rPr>
                <w:color w:val="000000"/>
                <w:sz w:val="18"/>
                <w:szCs w:val="18"/>
              </w:rPr>
              <w:t xml:space="preserve">Проводить еженедельный  мониторинг за состоянием снежного покрова и  водоотводных канав на территории Хомутовского муниципального образования, при необходимости организовывать  их очистку,  с привлечением руководителей предприятий, индивидуальных предпринимателей, собственников земельных участков (с вручением предписаний).  </w:t>
            </w:r>
          </w:p>
        </w:tc>
        <w:tc>
          <w:tcPr>
            <w:tcW w:w="1985" w:type="dxa"/>
          </w:tcPr>
          <w:p w:rsidR="00FA73EA" w:rsidRPr="00FA73EA" w:rsidRDefault="00FA73EA" w:rsidP="00FA73EA">
            <w:pPr>
              <w:spacing w:after="200"/>
              <w:rPr>
                <w:sz w:val="18"/>
                <w:szCs w:val="18"/>
              </w:rPr>
            </w:pPr>
            <w:r w:rsidRPr="00FA73EA">
              <w:rPr>
                <w:sz w:val="18"/>
                <w:szCs w:val="18"/>
              </w:rPr>
              <w:t>с 15 февраля 2021 года.</w:t>
            </w: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 Директор       МКУ ХЭС  Хомутовского МО.           Ведущий специалист  ГО и ЧС.</w:t>
            </w:r>
          </w:p>
        </w:tc>
      </w:tr>
      <w:tr w:rsidR="00FA73EA" w:rsidRPr="00FA73EA" w:rsidTr="00FA73EA">
        <w:trPr>
          <w:trHeight w:val="979"/>
        </w:trPr>
        <w:tc>
          <w:tcPr>
            <w:tcW w:w="594" w:type="dxa"/>
          </w:tcPr>
          <w:p w:rsidR="00FA73EA" w:rsidRPr="00FA73EA" w:rsidRDefault="00FA73EA" w:rsidP="00FA73EA">
            <w:pPr>
              <w:spacing w:after="200"/>
              <w:jc w:val="center"/>
              <w:rPr>
                <w:sz w:val="18"/>
                <w:szCs w:val="18"/>
              </w:rPr>
            </w:pPr>
            <w:r w:rsidRPr="00FA73EA">
              <w:rPr>
                <w:sz w:val="18"/>
                <w:szCs w:val="18"/>
              </w:rPr>
              <w:t>5.</w:t>
            </w:r>
          </w:p>
        </w:tc>
        <w:tc>
          <w:tcPr>
            <w:tcW w:w="4759" w:type="dxa"/>
          </w:tcPr>
          <w:p w:rsidR="00FA73EA" w:rsidRPr="00FA73EA" w:rsidRDefault="00FA73EA" w:rsidP="00FA73EA">
            <w:pPr>
              <w:spacing w:after="200"/>
              <w:rPr>
                <w:sz w:val="18"/>
                <w:szCs w:val="18"/>
              </w:rPr>
            </w:pPr>
            <w:r w:rsidRPr="00FA73EA">
              <w:rPr>
                <w:sz w:val="18"/>
                <w:szCs w:val="18"/>
              </w:rPr>
              <w:t>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Хомутовского муниципального образования.</w:t>
            </w:r>
          </w:p>
          <w:p w:rsidR="00FA73EA" w:rsidRPr="00FA73EA" w:rsidRDefault="00FA73EA" w:rsidP="00FA73EA">
            <w:pPr>
              <w:spacing w:after="200"/>
              <w:rPr>
                <w:sz w:val="18"/>
                <w:szCs w:val="18"/>
              </w:rPr>
            </w:pPr>
            <w:r w:rsidRPr="00FA73EA">
              <w:rPr>
                <w:sz w:val="18"/>
                <w:szCs w:val="18"/>
              </w:rPr>
              <w:t>Информировать население через СМИ.</w:t>
            </w:r>
          </w:p>
        </w:tc>
        <w:tc>
          <w:tcPr>
            <w:tcW w:w="1985" w:type="dxa"/>
          </w:tcPr>
          <w:p w:rsidR="00FA73EA" w:rsidRPr="00FA73EA" w:rsidRDefault="00FA73EA" w:rsidP="00FA73EA">
            <w:pPr>
              <w:spacing w:after="200"/>
              <w:rPr>
                <w:sz w:val="18"/>
                <w:szCs w:val="18"/>
              </w:rPr>
            </w:pPr>
            <w:r w:rsidRPr="00FA73EA">
              <w:rPr>
                <w:sz w:val="18"/>
                <w:szCs w:val="18"/>
              </w:rPr>
              <w:t>с 15 февраля 2021 года.</w:t>
            </w:r>
          </w:p>
          <w:p w:rsidR="00FA73EA" w:rsidRPr="00FA73EA" w:rsidRDefault="00FA73EA" w:rsidP="00FA73EA">
            <w:pPr>
              <w:spacing w:after="200"/>
              <w:rPr>
                <w:sz w:val="18"/>
                <w:szCs w:val="18"/>
              </w:rPr>
            </w:pP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 Ведущий специалист  ГО и ЧС. Информационный центр.</w:t>
            </w:r>
          </w:p>
        </w:tc>
      </w:tr>
      <w:tr w:rsidR="00FA73EA" w:rsidRPr="00FA73EA" w:rsidTr="00FA73EA">
        <w:trPr>
          <w:trHeight w:val="2406"/>
        </w:trPr>
        <w:tc>
          <w:tcPr>
            <w:tcW w:w="594" w:type="dxa"/>
          </w:tcPr>
          <w:p w:rsidR="00FA73EA" w:rsidRPr="00FA73EA" w:rsidRDefault="00FA73EA" w:rsidP="00FA73EA">
            <w:pPr>
              <w:spacing w:after="200"/>
              <w:jc w:val="center"/>
              <w:rPr>
                <w:sz w:val="18"/>
                <w:szCs w:val="18"/>
              </w:rPr>
            </w:pPr>
            <w:r w:rsidRPr="00FA73EA">
              <w:rPr>
                <w:sz w:val="18"/>
                <w:szCs w:val="18"/>
              </w:rPr>
              <w:t>6.</w:t>
            </w:r>
          </w:p>
        </w:tc>
        <w:tc>
          <w:tcPr>
            <w:tcW w:w="4759" w:type="dxa"/>
          </w:tcPr>
          <w:p w:rsidR="00FA73EA" w:rsidRPr="00FA73EA" w:rsidRDefault="00FA73EA" w:rsidP="00FA73EA">
            <w:pPr>
              <w:shd w:val="clear" w:color="auto" w:fill="FFFFFF"/>
              <w:spacing w:after="200"/>
              <w:rPr>
                <w:sz w:val="18"/>
                <w:szCs w:val="18"/>
              </w:rPr>
            </w:pPr>
            <w:r w:rsidRPr="00FA73EA">
              <w:rPr>
                <w:sz w:val="18"/>
                <w:szCs w:val="18"/>
              </w:rPr>
              <w:t xml:space="preserve">Подготовить информационные документы для вручения руководителям  и владельцам земельных участков  жилого сектора и  объектов производства, о надлежащем содержании водоотводных канав в местах их расположения на принадлежащих им землях. </w:t>
            </w:r>
          </w:p>
          <w:p w:rsidR="00FA73EA" w:rsidRPr="00FA73EA" w:rsidRDefault="00FA73EA" w:rsidP="00FA73EA">
            <w:pPr>
              <w:shd w:val="clear" w:color="auto" w:fill="FFFFFF"/>
              <w:spacing w:after="200"/>
              <w:rPr>
                <w:sz w:val="18"/>
                <w:szCs w:val="18"/>
              </w:rPr>
            </w:pPr>
            <w:r w:rsidRPr="00FA73EA">
              <w:rPr>
                <w:sz w:val="18"/>
                <w:szCs w:val="18"/>
              </w:rPr>
              <w:t>Разместить данную информацию в  СМИ.</w:t>
            </w:r>
          </w:p>
        </w:tc>
        <w:tc>
          <w:tcPr>
            <w:tcW w:w="1985" w:type="dxa"/>
          </w:tcPr>
          <w:p w:rsidR="00FA73EA" w:rsidRPr="00FA73EA" w:rsidRDefault="00FA73EA" w:rsidP="00FA73EA">
            <w:pPr>
              <w:spacing w:after="200"/>
              <w:rPr>
                <w:sz w:val="18"/>
                <w:szCs w:val="18"/>
              </w:rPr>
            </w:pPr>
            <w:r w:rsidRPr="00FA73EA">
              <w:rPr>
                <w:sz w:val="18"/>
                <w:szCs w:val="18"/>
              </w:rPr>
              <w:t xml:space="preserve">До 20 февраля </w:t>
            </w:r>
          </w:p>
          <w:p w:rsidR="00FA73EA" w:rsidRPr="00FA73EA" w:rsidRDefault="00FA73EA" w:rsidP="00FA73EA">
            <w:pPr>
              <w:spacing w:after="200"/>
              <w:rPr>
                <w:sz w:val="18"/>
                <w:szCs w:val="18"/>
              </w:rPr>
            </w:pPr>
            <w:r w:rsidRPr="00FA73EA">
              <w:rPr>
                <w:sz w:val="18"/>
                <w:szCs w:val="18"/>
              </w:rPr>
              <w:t xml:space="preserve"> 2021 года.</w:t>
            </w: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 Ведущий специалист  ГО и ЧС.</w:t>
            </w:r>
          </w:p>
          <w:p w:rsidR="00FA73EA" w:rsidRPr="00FA73EA" w:rsidRDefault="00FA73EA" w:rsidP="00FA73EA">
            <w:pPr>
              <w:spacing w:after="200"/>
              <w:rPr>
                <w:sz w:val="18"/>
                <w:szCs w:val="18"/>
              </w:rPr>
            </w:pPr>
            <w:r w:rsidRPr="00FA73EA">
              <w:rPr>
                <w:sz w:val="18"/>
                <w:szCs w:val="18"/>
              </w:rPr>
              <w:t>Информационный центр.</w:t>
            </w:r>
          </w:p>
          <w:p w:rsidR="00FA73EA" w:rsidRPr="00FA73EA" w:rsidRDefault="00FA73EA" w:rsidP="00FA73EA">
            <w:pPr>
              <w:spacing w:after="200"/>
              <w:rPr>
                <w:sz w:val="18"/>
                <w:szCs w:val="18"/>
              </w:rPr>
            </w:pPr>
          </w:p>
        </w:tc>
      </w:tr>
      <w:tr w:rsidR="00FA73EA" w:rsidRPr="00FA73EA" w:rsidTr="00FA73EA">
        <w:trPr>
          <w:trHeight w:val="1973"/>
        </w:trPr>
        <w:tc>
          <w:tcPr>
            <w:tcW w:w="594" w:type="dxa"/>
          </w:tcPr>
          <w:p w:rsidR="00FA73EA" w:rsidRPr="00FA73EA" w:rsidRDefault="00FA73EA" w:rsidP="00FA73EA">
            <w:pPr>
              <w:spacing w:after="200"/>
              <w:jc w:val="center"/>
              <w:rPr>
                <w:sz w:val="18"/>
                <w:szCs w:val="18"/>
              </w:rPr>
            </w:pPr>
            <w:r w:rsidRPr="00FA73EA">
              <w:rPr>
                <w:sz w:val="18"/>
                <w:szCs w:val="18"/>
              </w:rPr>
              <w:t>7.</w:t>
            </w:r>
          </w:p>
        </w:tc>
        <w:tc>
          <w:tcPr>
            <w:tcW w:w="4759" w:type="dxa"/>
          </w:tcPr>
          <w:p w:rsidR="00FA73EA" w:rsidRPr="00FA73EA" w:rsidRDefault="00FA73EA" w:rsidP="00FA73EA">
            <w:pPr>
              <w:shd w:val="clear" w:color="auto" w:fill="FFFFFF"/>
              <w:spacing w:after="200"/>
              <w:rPr>
                <w:sz w:val="18"/>
                <w:szCs w:val="18"/>
              </w:rPr>
            </w:pPr>
            <w:r w:rsidRPr="00FA73EA">
              <w:rPr>
                <w:sz w:val="18"/>
                <w:szCs w:val="18"/>
              </w:rPr>
              <w:t xml:space="preserve">Организовать взаимодействие с руководителями предприятий.  </w:t>
            </w:r>
          </w:p>
          <w:p w:rsidR="00FA73EA" w:rsidRPr="00FA73EA" w:rsidRDefault="00FA73EA" w:rsidP="00FA73EA">
            <w:pPr>
              <w:shd w:val="clear" w:color="auto" w:fill="FFFFFF"/>
              <w:spacing w:after="200"/>
              <w:rPr>
                <w:sz w:val="18"/>
                <w:szCs w:val="18"/>
              </w:rPr>
            </w:pPr>
            <w:r w:rsidRPr="00FA73EA">
              <w:rPr>
                <w:sz w:val="18"/>
                <w:szCs w:val="18"/>
              </w:rPr>
              <w:t>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Хомутовского муниципального образования.</w:t>
            </w:r>
          </w:p>
        </w:tc>
        <w:tc>
          <w:tcPr>
            <w:tcW w:w="1985" w:type="dxa"/>
          </w:tcPr>
          <w:p w:rsidR="00FA73EA" w:rsidRPr="00FA73EA" w:rsidRDefault="00FA73EA" w:rsidP="00FA73EA">
            <w:pPr>
              <w:spacing w:after="200"/>
              <w:rPr>
                <w:sz w:val="18"/>
                <w:szCs w:val="18"/>
              </w:rPr>
            </w:pPr>
            <w:r w:rsidRPr="00FA73EA">
              <w:rPr>
                <w:sz w:val="18"/>
                <w:szCs w:val="18"/>
              </w:rPr>
              <w:t>до 20 февраля 2021 года.</w:t>
            </w:r>
          </w:p>
        </w:tc>
        <w:tc>
          <w:tcPr>
            <w:tcW w:w="2976" w:type="dxa"/>
          </w:tcPr>
          <w:p w:rsidR="00FA73EA" w:rsidRPr="00FA73EA" w:rsidRDefault="00FA73EA" w:rsidP="00FA73EA">
            <w:pPr>
              <w:spacing w:after="200"/>
              <w:rPr>
                <w:sz w:val="18"/>
                <w:szCs w:val="18"/>
              </w:rPr>
            </w:pPr>
            <w:r w:rsidRPr="00FA73EA">
              <w:rPr>
                <w:sz w:val="18"/>
                <w:szCs w:val="18"/>
              </w:rPr>
              <w:t>Директор       МКУ ХЭС  Хомутовского МО.   Ведущий специалист  ГО и ЧС</w:t>
            </w:r>
          </w:p>
          <w:p w:rsidR="00FA73EA" w:rsidRPr="00FA73EA" w:rsidRDefault="00FA73EA" w:rsidP="00FA73EA">
            <w:pPr>
              <w:spacing w:after="200"/>
              <w:rPr>
                <w:sz w:val="18"/>
                <w:szCs w:val="18"/>
              </w:rPr>
            </w:pPr>
          </w:p>
        </w:tc>
      </w:tr>
      <w:tr w:rsidR="00FA73EA" w:rsidRPr="00FA73EA" w:rsidTr="00FA73EA">
        <w:trPr>
          <w:trHeight w:val="1973"/>
        </w:trPr>
        <w:tc>
          <w:tcPr>
            <w:tcW w:w="594" w:type="dxa"/>
          </w:tcPr>
          <w:p w:rsidR="00FA73EA" w:rsidRPr="00FA73EA" w:rsidRDefault="00FA73EA" w:rsidP="00FA73EA">
            <w:pPr>
              <w:spacing w:after="200"/>
              <w:jc w:val="center"/>
              <w:rPr>
                <w:sz w:val="18"/>
                <w:szCs w:val="18"/>
              </w:rPr>
            </w:pPr>
            <w:r w:rsidRPr="00FA73EA">
              <w:rPr>
                <w:sz w:val="18"/>
                <w:szCs w:val="18"/>
              </w:rPr>
              <w:t>8.</w:t>
            </w:r>
          </w:p>
        </w:tc>
        <w:tc>
          <w:tcPr>
            <w:tcW w:w="4759" w:type="dxa"/>
          </w:tcPr>
          <w:p w:rsidR="00FA73EA" w:rsidRPr="00FA73EA" w:rsidRDefault="00FA73EA" w:rsidP="00FA73EA">
            <w:pPr>
              <w:shd w:val="clear" w:color="auto" w:fill="FFFFFF"/>
              <w:spacing w:after="200"/>
              <w:rPr>
                <w:sz w:val="18"/>
                <w:szCs w:val="18"/>
              </w:rPr>
            </w:pPr>
            <w:r w:rsidRPr="00FA73EA">
              <w:rPr>
                <w:color w:val="000000"/>
                <w:sz w:val="18"/>
                <w:szCs w:val="18"/>
              </w:rPr>
              <w:t>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Хомутовского муниципального образования (с учетом проведенных обследований).</w:t>
            </w:r>
          </w:p>
        </w:tc>
        <w:tc>
          <w:tcPr>
            <w:tcW w:w="1985" w:type="dxa"/>
          </w:tcPr>
          <w:p w:rsidR="00FA73EA" w:rsidRPr="00FA73EA" w:rsidRDefault="00FA73EA" w:rsidP="00FA73EA">
            <w:pPr>
              <w:spacing w:after="200"/>
              <w:rPr>
                <w:sz w:val="18"/>
                <w:szCs w:val="18"/>
              </w:rPr>
            </w:pPr>
            <w:r w:rsidRPr="00FA73EA">
              <w:rPr>
                <w:sz w:val="18"/>
                <w:szCs w:val="18"/>
              </w:rPr>
              <w:t>до 20 февраля 2021 года.</w:t>
            </w: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 Ведущий специалист  ГО и ЧС.</w:t>
            </w: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tc>
      </w:tr>
      <w:tr w:rsidR="00FA73EA" w:rsidRPr="00FA73EA" w:rsidTr="00FA73EA">
        <w:trPr>
          <w:trHeight w:val="1973"/>
        </w:trPr>
        <w:tc>
          <w:tcPr>
            <w:tcW w:w="594" w:type="dxa"/>
          </w:tcPr>
          <w:p w:rsidR="00FA73EA" w:rsidRPr="00FA73EA" w:rsidRDefault="00FA73EA" w:rsidP="00FA73EA">
            <w:pPr>
              <w:spacing w:after="200"/>
              <w:jc w:val="center"/>
              <w:rPr>
                <w:sz w:val="18"/>
                <w:szCs w:val="18"/>
              </w:rPr>
            </w:pPr>
            <w:r w:rsidRPr="00FA73EA">
              <w:rPr>
                <w:sz w:val="18"/>
                <w:szCs w:val="18"/>
              </w:rPr>
              <w:lastRenderedPageBreak/>
              <w:t>9.</w:t>
            </w:r>
          </w:p>
        </w:tc>
        <w:tc>
          <w:tcPr>
            <w:tcW w:w="4759" w:type="dxa"/>
          </w:tcPr>
          <w:p w:rsidR="00FA73EA" w:rsidRPr="00FA73EA" w:rsidRDefault="00FA73EA" w:rsidP="00FA73EA">
            <w:pPr>
              <w:spacing w:after="200"/>
              <w:rPr>
                <w:sz w:val="18"/>
                <w:szCs w:val="18"/>
              </w:rPr>
            </w:pPr>
            <w:r w:rsidRPr="00FA73EA">
              <w:rPr>
                <w:sz w:val="18"/>
                <w:szCs w:val="18"/>
              </w:rPr>
              <w:t>Осуществить проверку работоспособности локальных систем звукового оповещения в населенных пунктах Хомутовского муниципального образования, подверженных угрозе подтопления.</w:t>
            </w:r>
          </w:p>
        </w:tc>
        <w:tc>
          <w:tcPr>
            <w:tcW w:w="1985" w:type="dxa"/>
          </w:tcPr>
          <w:p w:rsidR="00FA73EA" w:rsidRPr="00FA73EA" w:rsidRDefault="00FA73EA" w:rsidP="00FA73EA">
            <w:pPr>
              <w:spacing w:after="200"/>
              <w:rPr>
                <w:sz w:val="18"/>
                <w:szCs w:val="18"/>
              </w:rPr>
            </w:pPr>
            <w:r w:rsidRPr="00FA73EA">
              <w:rPr>
                <w:sz w:val="18"/>
                <w:szCs w:val="18"/>
              </w:rPr>
              <w:t>до 20 февраля</w:t>
            </w:r>
          </w:p>
          <w:p w:rsidR="00FA73EA" w:rsidRPr="00FA73EA" w:rsidRDefault="00FA73EA" w:rsidP="00FA73EA">
            <w:pPr>
              <w:spacing w:after="200"/>
              <w:rPr>
                <w:sz w:val="18"/>
                <w:szCs w:val="18"/>
              </w:rPr>
            </w:pPr>
            <w:r w:rsidRPr="00FA73EA">
              <w:rPr>
                <w:sz w:val="18"/>
                <w:szCs w:val="18"/>
              </w:rPr>
              <w:t xml:space="preserve"> 2021 года.</w:t>
            </w:r>
          </w:p>
          <w:p w:rsidR="00FA73EA" w:rsidRPr="00FA73EA" w:rsidRDefault="00FA73EA" w:rsidP="00FA73EA">
            <w:pPr>
              <w:spacing w:after="200"/>
              <w:rPr>
                <w:sz w:val="18"/>
                <w:szCs w:val="18"/>
              </w:rPr>
            </w:pPr>
          </w:p>
        </w:tc>
        <w:tc>
          <w:tcPr>
            <w:tcW w:w="2976" w:type="dxa"/>
          </w:tcPr>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r w:rsidRPr="00FA73EA">
              <w:rPr>
                <w:sz w:val="18"/>
                <w:szCs w:val="18"/>
              </w:rPr>
              <w:t>Ведущий системный администратор (Колосов Д.С.)</w:t>
            </w:r>
          </w:p>
        </w:tc>
      </w:tr>
      <w:tr w:rsidR="00FA73EA" w:rsidRPr="00FA73EA" w:rsidTr="00FA73EA">
        <w:trPr>
          <w:trHeight w:val="1973"/>
        </w:trPr>
        <w:tc>
          <w:tcPr>
            <w:tcW w:w="594" w:type="dxa"/>
          </w:tcPr>
          <w:p w:rsidR="00FA73EA" w:rsidRPr="00FA73EA" w:rsidRDefault="00FA73EA" w:rsidP="00FA73EA">
            <w:pPr>
              <w:spacing w:after="200"/>
              <w:jc w:val="center"/>
              <w:rPr>
                <w:sz w:val="18"/>
                <w:szCs w:val="18"/>
              </w:rPr>
            </w:pPr>
            <w:r w:rsidRPr="00FA73EA">
              <w:rPr>
                <w:sz w:val="18"/>
                <w:szCs w:val="18"/>
              </w:rPr>
              <w:t>10.</w:t>
            </w:r>
          </w:p>
        </w:tc>
        <w:tc>
          <w:tcPr>
            <w:tcW w:w="4759" w:type="dxa"/>
          </w:tcPr>
          <w:p w:rsidR="00FA73EA" w:rsidRPr="00FA73EA" w:rsidRDefault="00FA73EA" w:rsidP="00FA73EA">
            <w:pPr>
              <w:spacing w:after="200"/>
              <w:rPr>
                <w:sz w:val="18"/>
                <w:szCs w:val="18"/>
              </w:rPr>
            </w:pPr>
            <w:r w:rsidRPr="00FA73EA">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FA73EA" w:rsidRPr="00FA73EA" w:rsidRDefault="00FA73EA" w:rsidP="00FA73EA">
            <w:pPr>
              <w:spacing w:after="200"/>
              <w:rPr>
                <w:sz w:val="18"/>
                <w:szCs w:val="18"/>
              </w:rPr>
            </w:pPr>
            <w:r w:rsidRPr="00FA73EA">
              <w:rPr>
                <w:sz w:val="18"/>
                <w:szCs w:val="18"/>
              </w:rPr>
              <w:t>до 20 февраля</w:t>
            </w:r>
          </w:p>
          <w:p w:rsidR="00FA73EA" w:rsidRPr="00FA73EA" w:rsidRDefault="00FA73EA" w:rsidP="00FA73EA">
            <w:pPr>
              <w:spacing w:after="200"/>
              <w:rPr>
                <w:sz w:val="18"/>
                <w:szCs w:val="18"/>
              </w:rPr>
            </w:pPr>
            <w:r w:rsidRPr="00FA73EA">
              <w:rPr>
                <w:sz w:val="18"/>
                <w:szCs w:val="18"/>
              </w:rPr>
              <w:t>2021 года.</w:t>
            </w:r>
          </w:p>
        </w:tc>
        <w:tc>
          <w:tcPr>
            <w:tcW w:w="2976" w:type="dxa"/>
          </w:tcPr>
          <w:p w:rsidR="00FA73EA" w:rsidRPr="00FA73EA" w:rsidRDefault="00FA73EA" w:rsidP="00FA73EA">
            <w:pPr>
              <w:spacing w:after="200"/>
              <w:rPr>
                <w:sz w:val="18"/>
                <w:szCs w:val="18"/>
              </w:rPr>
            </w:pPr>
          </w:p>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p>
        </w:tc>
      </w:tr>
      <w:tr w:rsidR="00FA73EA" w:rsidRPr="00FA73EA" w:rsidTr="00FA73EA">
        <w:trPr>
          <w:trHeight w:val="1959"/>
        </w:trPr>
        <w:tc>
          <w:tcPr>
            <w:tcW w:w="594" w:type="dxa"/>
          </w:tcPr>
          <w:p w:rsidR="00FA73EA" w:rsidRPr="00FA73EA" w:rsidRDefault="00FA73EA" w:rsidP="00FA73EA">
            <w:pPr>
              <w:spacing w:after="200"/>
              <w:jc w:val="center"/>
              <w:rPr>
                <w:sz w:val="18"/>
                <w:szCs w:val="18"/>
              </w:rPr>
            </w:pPr>
            <w:r w:rsidRPr="00FA73EA">
              <w:rPr>
                <w:sz w:val="18"/>
                <w:szCs w:val="18"/>
              </w:rPr>
              <w:t>11.</w:t>
            </w:r>
          </w:p>
        </w:tc>
        <w:tc>
          <w:tcPr>
            <w:tcW w:w="4759" w:type="dxa"/>
          </w:tcPr>
          <w:p w:rsidR="00FA73EA" w:rsidRPr="00FA73EA" w:rsidRDefault="00FA73EA" w:rsidP="00FA73EA">
            <w:pPr>
              <w:shd w:val="clear" w:color="auto" w:fill="FFFFFF"/>
              <w:spacing w:after="200"/>
              <w:rPr>
                <w:sz w:val="18"/>
                <w:szCs w:val="18"/>
              </w:rPr>
            </w:pPr>
            <w:r w:rsidRPr="00FA73EA">
              <w:rPr>
                <w:iCs/>
                <w:spacing w:val="-2"/>
                <w:sz w:val="18"/>
                <w:szCs w:val="18"/>
              </w:rPr>
              <w:t>С учетом складывающейся паводковой ситуации провести корректирование  «Паспорта гидрологической безопасности Хомутовского муниципального образования»  и  «Плана эвакуации населения, материальных и культурных ценностей в безопасные районы»  в  паводковый период 2021 года.</w:t>
            </w:r>
          </w:p>
        </w:tc>
        <w:tc>
          <w:tcPr>
            <w:tcW w:w="1985" w:type="dxa"/>
          </w:tcPr>
          <w:p w:rsidR="00FA73EA" w:rsidRPr="00FA73EA" w:rsidRDefault="00FA73EA" w:rsidP="00FA73EA">
            <w:pPr>
              <w:spacing w:after="200"/>
              <w:rPr>
                <w:sz w:val="18"/>
                <w:szCs w:val="18"/>
              </w:rPr>
            </w:pPr>
            <w:r w:rsidRPr="00FA73EA">
              <w:rPr>
                <w:sz w:val="18"/>
                <w:szCs w:val="18"/>
              </w:rPr>
              <w:t>с 20 февраля по 28 февраля</w:t>
            </w:r>
          </w:p>
          <w:p w:rsidR="00FA73EA" w:rsidRPr="00FA73EA" w:rsidRDefault="00FA73EA" w:rsidP="00FA73EA">
            <w:pPr>
              <w:spacing w:after="200"/>
              <w:rPr>
                <w:sz w:val="18"/>
                <w:szCs w:val="18"/>
              </w:rPr>
            </w:pPr>
            <w:r w:rsidRPr="00FA73EA">
              <w:rPr>
                <w:sz w:val="18"/>
                <w:szCs w:val="18"/>
              </w:rPr>
              <w:t>2021 года.</w:t>
            </w:r>
          </w:p>
        </w:tc>
        <w:tc>
          <w:tcPr>
            <w:tcW w:w="2976" w:type="dxa"/>
          </w:tcPr>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p>
        </w:tc>
      </w:tr>
      <w:tr w:rsidR="00FA73EA" w:rsidRPr="00FA73EA" w:rsidTr="00FA73EA">
        <w:trPr>
          <w:trHeight w:val="1265"/>
        </w:trPr>
        <w:tc>
          <w:tcPr>
            <w:tcW w:w="594" w:type="dxa"/>
          </w:tcPr>
          <w:p w:rsidR="00FA73EA" w:rsidRPr="00FA73EA" w:rsidRDefault="00FA73EA" w:rsidP="00FA73EA">
            <w:pPr>
              <w:spacing w:after="200"/>
              <w:jc w:val="center"/>
              <w:rPr>
                <w:sz w:val="18"/>
                <w:szCs w:val="18"/>
              </w:rPr>
            </w:pPr>
            <w:r w:rsidRPr="00FA73EA">
              <w:rPr>
                <w:sz w:val="18"/>
                <w:szCs w:val="18"/>
              </w:rPr>
              <w:t>12.</w:t>
            </w:r>
          </w:p>
          <w:p w:rsidR="00FA73EA" w:rsidRPr="00FA73EA" w:rsidRDefault="00FA73EA" w:rsidP="00FA73EA">
            <w:pPr>
              <w:spacing w:after="200"/>
              <w:jc w:val="center"/>
              <w:rPr>
                <w:sz w:val="18"/>
                <w:szCs w:val="18"/>
              </w:rPr>
            </w:pPr>
          </w:p>
        </w:tc>
        <w:tc>
          <w:tcPr>
            <w:tcW w:w="4759" w:type="dxa"/>
          </w:tcPr>
          <w:p w:rsidR="00FA73EA" w:rsidRPr="00FA73EA" w:rsidRDefault="00FA73EA" w:rsidP="00FA73EA">
            <w:pPr>
              <w:shd w:val="clear" w:color="auto" w:fill="FFFFFF"/>
              <w:spacing w:after="200"/>
              <w:rPr>
                <w:color w:val="000000"/>
                <w:sz w:val="18"/>
                <w:szCs w:val="18"/>
              </w:rPr>
            </w:pPr>
            <w:r w:rsidRPr="00FA73EA">
              <w:rPr>
                <w:color w:val="000000"/>
                <w:sz w:val="18"/>
                <w:szCs w:val="18"/>
              </w:rPr>
              <w:t>Провести подворовые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FA73EA" w:rsidRPr="00FA73EA" w:rsidRDefault="00FA73EA" w:rsidP="00FA73EA">
            <w:pPr>
              <w:shd w:val="clear" w:color="auto" w:fill="FFFFFF"/>
              <w:spacing w:after="200"/>
              <w:rPr>
                <w:color w:val="000000"/>
                <w:sz w:val="18"/>
                <w:szCs w:val="18"/>
              </w:rPr>
            </w:pPr>
          </w:p>
          <w:p w:rsidR="00FA73EA" w:rsidRPr="00FA73EA" w:rsidRDefault="00FA73EA" w:rsidP="00FA73EA">
            <w:pPr>
              <w:shd w:val="clear" w:color="auto" w:fill="FFFFFF"/>
              <w:spacing w:after="200"/>
              <w:rPr>
                <w:color w:val="000000"/>
                <w:sz w:val="18"/>
                <w:szCs w:val="18"/>
              </w:rPr>
            </w:pPr>
          </w:p>
        </w:tc>
        <w:tc>
          <w:tcPr>
            <w:tcW w:w="1985" w:type="dxa"/>
          </w:tcPr>
          <w:p w:rsidR="00FA73EA" w:rsidRPr="00FA73EA" w:rsidRDefault="00FA73EA" w:rsidP="00FA73EA">
            <w:pPr>
              <w:spacing w:after="200"/>
              <w:rPr>
                <w:sz w:val="18"/>
                <w:szCs w:val="18"/>
              </w:rPr>
            </w:pPr>
            <w:r w:rsidRPr="00FA73EA">
              <w:rPr>
                <w:sz w:val="18"/>
                <w:szCs w:val="18"/>
              </w:rPr>
              <w:t>с 20 февраля 2021 года.</w:t>
            </w:r>
          </w:p>
          <w:p w:rsidR="00FA73EA" w:rsidRPr="00FA73EA" w:rsidRDefault="00FA73EA" w:rsidP="00FA73EA">
            <w:pPr>
              <w:spacing w:after="200"/>
              <w:rPr>
                <w:sz w:val="18"/>
                <w:szCs w:val="18"/>
              </w:rPr>
            </w:pP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w:t>
            </w:r>
          </w:p>
          <w:p w:rsidR="00FA73EA" w:rsidRPr="00FA73EA" w:rsidRDefault="00FA73EA" w:rsidP="00FA73EA">
            <w:pPr>
              <w:spacing w:after="200"/>
              <w:rPr>
                <w:sz w:val="18"/>
                <w:szCs w:val="18"/>
              </w:rPr>
            </w:pPr>
            <w:r w:rsidRPr="00FA73EA">
              <w:rPr>
                <w:sz w:val="18"/>
                <w:szCs w:val="18"/>
              </w:rPr>
              <w:t>Ведущий специалист  ГО и ЧС.</w:t>
            </w:r>
          </w:p>
        </w:tc>
      </w:tr>
      <w:tr w:rsidR="00FA73EA" w:rsidRPr="00FA73EA" w:rsidTr="00FA73EA">
        <w:trPr>
          <w:trHeight w:val="1265"/>
        </w:trPr>
        <w:tc>
          <w:tcPr>
            <w:tcW w:w="594" w:type="dxa"/>
          </w:tcPr>
          <w:p w:rsidR="00FA73EA" w:rsidRPr="00FA73EA" w:rsidRDefault="00FA73EA" w:rsidP="00FA73EA">
            <w:pPr>
              <w:spacing w:after="200"/>
              <w:jc w:val="center"/>
              <w:rPr>
                <w:sz w:val="18"/>
                <w:szCs w:val="18"/>
              </w:rPr>
            </w:pPr>
            <w:r w:rsidRPr="00FA73EA">
              <w:rPr>
                <w:sz w:val="18"/>
                <w:szCs w:val="18"/>
              </w:rPr>
              <w:t>13.</w:t>
            </w:r>
          </w:p>
        </w:tc>
        <w:tc>
          <w:tcPr>
            <w:tcW w:w="4759" w:type="dxa"/>
          </w:tcPr>
          <w:p w:rsidR="00FA73EA" w:rsidRPr="00FA73EA" w:rsidRDefault="00FA73EA" w:rsidP="00FA73EA">
            <w:pPr>
              <w:shd w:val="clear" w:color="auto" w:fill="FFFFFF"/>
              <w:spacing w:after="200"/>
              <w:rPr>
                <w:sz w:val="18"/>
                <w:szCs w:val="18"/>
              </w:rPr>
            </w:pPr>
            <w:r w:rsidRPr="00FA73EA">
              <w:rPr>
                <w:iCs/>
                <w:color w:val="000000"/>
                <w:spacing w:val="-2"/>
                <w:sz w:val="18"/>
                <w:szCs w:val="18"/>
              </w:rPr>
              <w:t xml:space="preserve">Проводить обследование  состояния водоотводных канав на территории Хомутовского муниципального образования. </w:t>
            </w:r>
            <w:r w:rsidRPr="00FA73EA">
              <w:rPr>
                <w:iCs/>
                <w:color w:val="000000"/>
                <w:spacing w:val="1"/>
                <w:sz w:val="18"/>
                <w:szCs w:val="18"/>
              </w:rPr>
              <w:t>По результатам обследования определить   необходимые мероприятия по прочистке канав, для беспрепятственного  пропуска паводковых вод.</w:t>
            </w:r>
          </w:p>
        </w:tc>
        <w:tc>
          <w:tcPr>
            <w:tcW w:w="1985" w:type="dxa"/>
          </w:tcPr>
          <w:p w:rsidR="00FA73EA" w:rsidRPr="00FA73EA" w:rsidRDefault="00FA73EA" w:rsidP="00FA73EA">
            <w:pPr>
              <w:spacing w:after="200"/>
              <w:rPr>
                <w:sz w:val="18"/>
                <w:szCs w:val="18"/>
              </w:rPr>
            </w:pPr>
            <w:r w:rsidRPr="00FA73EA">
              <w:rPr>
                <w:sz w:val="18"/>
                <w:szCs w:val="18"/>
              </w:rPr>
              <w:t>с 01 марта, до 15 марта      2021 года.</w:t>
            </w:r>
          </w:p>
        </w:tc>
        <w:tc>
          <w:tcPr>
            <w:tcW w:w="2976" w:type="dxa"/>
          </w:tcPr>
          <w:p w:rsidR="00FA73EA" w:rsidRPr="00FA73EA" w:rsidRDefault="00FA73EA" w:rsidP="00FA73EA">
            <w:pPr>
              <w:spacing w:after="200"/>
              <w:rPr>
                <w:sz w:val="18"/>
                <w:szCs w:val="18"/>
              </w:rPr>
            </w:pPr>
            <w:r w:rsidRPr="00FA73EA">
              <w:rPr>
                <w:sz w:val="18"/>
                <w:szCs w:val="18"/>
              </w:rPr>
              <w:t>Отдел муниципального контроля, дорожной деятельности и благоустройства территории. Директор МКУ ХЭС Хомутовского МО.</w:t>
            </w:r>
          </w:p>
          <w:p w:rsidR="00FA73EA" w:rsidRPr="00FA73EA" w:rsidRDefault="00FA73EA" w:rsidP="00FA73EA">
            <w:pPr>
              <w:spacing w:after="200"/>
              <w:rPr>
                <w:sz w:val="18"/>
                <w:szCs w:val="18"/>
              </w:rPr>
            </w:pPr>
            <w:r w:rsidRPr="00FA73EA">
              <w:rPr>
                <w:sz w:val="18"/>
                <w:szCs w:val="18"/>
              </w:rPr>
              <w:t>Ведущий специалист  ГО и ЧС.</w:t>
            </w:r>
          </w:p>
        </w:tc>
      </w:tr>
      <w:tr w:rsidR="00FA73EA" w:rsidRPr="00FA73EA" w:rsidTr="00FA73EA">
        <w:trPr>
          <w:trHeight w:val="415"/>
        </w:trPr>
        <w:tc>
          <w:tcPr>
            <w:tcW w:w="594" w:type="dxa"/>
          </w:tcPr>
          <w:p w:rsidR="00FA73EA" w:rsidRPr="00FA73EA" w:rsidRDefault="00FA73EA" w:rsidP="00FA73EA">
            <w:pPr>
              <w:spacing w:after="200"/>
              <w:jc w:val="center"/>
              <w:rPr>
                <w:sz w:val="18"/>
                <w:szCs w:val="18"/>
              </w:rPr>
            </w:pPr>
            <w:r w:rsidRPr="00FA73EA">
              <w:rPr>
                <w:sz w:val="18"/>
                <w:szCs w:val="18"/>
              </w:rPr>
              <w:t>14.</w:t>
            </w:r>
          </w:p>
        </w:tc>
        <w:tc>
          <w:tcPr>
            <w:tcW w:w="4759" w:type="dxa"/>
          </w:tcPr>
          <w:p w:rsidR="00FA73EA" w:rsidRPr="00FA73EA" w:rsidRDefault="00FA73EA" w:rsidP="00FA73EA">
            <w:pPr>
              <w:spacing w:after="200"/>
              <w:rPr>
                <w:sz w:val="18"/>
                <w:szCs w:val="18"/>
              </w:rPr>
            </w:pPr>
            <w:r w:rsidRPr="00FA73EA">
              <w:rPr>
                <w:sz w:val="18"/>
                <w:szCs w:val="18"/>
              </w:rPr>
              <w:t xml:space="preserve">В случае осложнения паводковой ситуации на территории Хомутовского  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FA73EA" w:rsidRPr="00FA73EA" w:rsidRDefault="00FA73EA" w:rsidP="00FA73EA">
            <w:pPr>
              <w:spacing w:after="200"/>
              <w:rPr>
                <w:sz w:val="18"/>
                <w:szCs w:val="18"/>
              </w:rPr>
            </w:pPr>
            <w:r w:rsidRPr="00FA73EA">
              <w:rPr>
                <w:sz w:val="18"/>
                <w:szCs w:val="18"/>
              </w:rPr>
              <w:t>при  необходимости</w:t>
            </w:r>
          </w:p>
        </w:tc>
        <w:tc>
          <w:tcPr>
            <w:tcW w:w="2976" w:type="dxa"/>
          </w:tcPr>
          <w:p w:rsidR="00FA73EA" w:rsidRPr="00FA73EA" w:rsidRDefault="00FA73EA" w:rsidP="00FA73EA">
            <w:pPr>
              <w:spacing w:after="200"/>
              <w:rPr>
                <w:sz w:val="18"/>
                <w:szCs w:val="18"/>
              </w:rPr>
            </w:pPr>
            <w:r w:rsidRPr="00FA73EA">
              <w:rPr>
                <w:sz w:val="18"/>
                <w:szCs w:val="18"/>
              </w:rPr>
              <w:t>Заместитель Главы администрации.</w:t>
            </w:r>
          </w:p>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r w:rsidRPr="00FA73EA">
              <w:rPr>
                <w:sz w:val="18"/>
                <w:szCs w:val="18"/>
              </w:rPr>
              <w:t>Директор МКУ ХЭС Хомутовского МО.</w:t>
            </w:r>
          </w:p>
        </w:tc>
      </w:tr>
      <w:tr w:rsidR="00FA73EA" w:rsidRPr="00FA73EA" w:rsidTr="00FA73EA">
        <w:trPr>
          <w:trHeight w:val="273"/>
        </w:trPr>
        <w:tc>
          <w:tcPr>
            <w:tcW w:w="594" w:type="dxa"/>
          </w:tcPr>
          <w:p w:rsidR="00FA73EA" w:rsidRPr="00FA73EA" w:rsidRDefault="00FA73EA" w:rsidP="00FA73EA">
            <w:pPr>
              <w:spacing w:after="200"/>
              <w:jc w:val="center"/>
              <w:rPr>
                <w:sz w:val="18"/>
                <w:szCs w:val="18"/>
              </w:rPr>
            </w:pPr>
            <w:r w:rsidRPr="00FA73EA">
              <w:rPr>
                <w:sz w:val="18"/>
                <w:szCs w:val="18"/>
              </w:rPr>
              <w:t>15.</w:t>
            </w:r>
          </w:p>
        </w:tc>
        <w:tc>
          <w:tcPr>
            <w:tcW w:w="4759" w:type="dxa"/>
          </w:tcPr>
          <w:p w:rsidR="00FA73EA" w:rsidRPr="00FA73EA" w:rsidRDefault="00FA73EA" w:rsidP="00FA73EA">
            <w:pPr>
              <w:spacing w:after="200"/>
              <w:rPr>
                <w:sz w:val="18"/>
                <w:szCs w:val="18"/>
              </w:rPr>
            </w:pPr>
            <w:r w:rsidRPr="00FA73EA">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FA73EA" w:rsidRPr="00FA73EA" w:rsidRDefault="00FA73EA" w:rsidP="00FA73EA">
            <w:pPr>
              <w:spacing w:after="200"/>
              <w:rPr>
                <w:sz w:val="18"/>
                <w:szCs w:val="18"/>
              </w:rPr>
            </w:pPr>
            <w:r w:rsidRPr="00FA73EA">
              <w:rPr>
                <w:sz w:val="18"/>
                <w:szCs w:val="18"/>
              </w:rPr>
              <w:t xml:space="preserve">при  необходимости </w:t>
            </w:r>
          </w:p>
        </w:tc>
        <w:tc>
          <w:tcPr>
            <w:tcW w:w="2976" w:type="dxa"/>
          </w:tcPr>
          <w:p w:rsidR="00FA73EA" w:rsidRPr="00FA73EA" w:rsidRDefault="00FA73EA" w:rsidP="00FA73EA">
            <w:pPr>
              <w:spacing w:after="200"/>
              <w:rPr>
                <w:sz w:val="18"/>
                <w:szCs w:val="18"/>
              </w:rPr>
            </w:pPr>
            <w:r w:rsidRPr="00FA73EA">
              <w:rPr>
                <w:sz w:val="18"/>
                <w:szCs w:val="18"/>
              </w:rPr>
              <w:t>Заместитель Главы администрации.</w:t>
            </w:r>
          </w:p>
          <w:p w:rsidR="00FA73EA" w:rsidRPr="00FA73EA" w:rsidRDefault="00FA73EA" w:rsidP="00FA73EA">
            <w:pPr>
              <w:spacing w:after="200"/>
              <w:rPr>
                <w:sz w:val="18"/>
                <w:szCs w:val="18"/>
              </w:rPr>
            </w:pPr>
            <w:r w:rsidRPr="00FA73EA">
              <w:rPr>
                <w:sz w:val="18"/>
                <w:szCs w:val="18"/>
              </w:rPr>
              <w:t>Ведущий специалист  ГО и ЧС.</w:t>
            </w:r>
          </w:p>
          <w:p w:rsidR="00FA73EA" w:rsidRPr="00FA73EA" w:rsidRDefault="00FA73EA" w:rsidP="00FA73EA">
            <w:pPr>
              <w:spacing w:after="200"/>
              <w:rPr>
                <w:sz w:val="18"/>
                <w:szCs w:val="18"/>
              </w:rPr>
            </w:pPr>
          </w:p>
        </w:tc>
      </w:tr>
      <w:tr w:rsidR="00FA73EA" w:rsidRPr="00FA73EA" w:rsidTr="00FA73EA">
        <w:trPr>
          <w:trHeight w:val="273"/>
        </w:trPr>
        <w:tc>
          <w:tcPr>
            <w:tcW w:w="594" w:type="dxa"/>
          </w:tcPr>
          <w:p w:rsidR="00FA73EA" w:rsidRPr="00FA73EA" w:rsidRDefault="00FA73EA" w:rsidP="00FA73EA">
            <w:pPr>
              <w:spacing w:after="200"/>
              <w:jc w:val="center"/>
              <w:rPr>
                <w:sz w:val="18"/>
                <w:szCs w:val="18"/>
              </w:rPr>
            </w:pPr>
            <w:r w:rsidRPr="00FA73EA">
              <w:rPr>
                <w:sz w:val="18"/>
                <w:szCs w:val="18"/>
              </w:rPr>
              <w:t>16.</w:t>
            </w:r>
          </w:p>
        </w:tc>
        <w:tc>
          <w:tcPr>
            <w:tcW w:w="4759" w:type="dxa"/>
          </w:tcPr>
          <w:p w:rsidR="00FA73EA" w:rsidRPr="00FA73EA" w:rsidRDefault="00FA73EA" w:rsidP="00FA73EA">
            <w:pPr>
              <w:spacing w:after="200"/>
              <w:rPr>
                <w:sz w:val="18"/>
                <w:szCs w:val="18"/>
              </w:rPr>
            </w:pPr>
            <w:r w:rsidRPr="00FA73EA">
              <w:rPr>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FA73EA" w:rsidRPr="00FA73EA" w:rsidRDefault="00FA73EA" w:rsidP="00FA73EA">
            <w:pPr>
              <w:spacing w:after="200"/>
              <w:rPr>
                <w:sz w:val="18"/>
                <w:szCs w:val="18"/>
              </w:rPr>
            </w:pPr>
            <w:r w:rsidRPr="00FA73EA">
              <w:rPr>
                <w:sz w:val="18"/>
                <w:szCs w:val="18"/>
              </w:rPr>
              <w:t xml:space="preserve">в течение  паводкового  периода </w:t>
            </w:r>
          </w:p>
          <w:p w:rsidR="00FA73EA" w:rsidRPr="00FA73EA" w:rsidRDefault="00FA73EA" w:rsidP="00FA73EA">
            <w:pPr>
              <w:spacing w:after="200"/>
              <w:rPr>
                <w:sz w:val="18"/>
                <w:szCs w:val="18"/>
              </w:rPr>
            </w:pPr>
            <w:r w:rsidRPr="00FA73EA">
              <w:rPr>
                <w:sz w:val="18"/>
                <w:szCs w:val="18"/>
              </w:rPr>
              <w:t>(по результатам проводимого  мониторинга)</w:t>
            </w:r>
          </w:p>
        </w:tc>
        <w:tc>
          <w:tcPr>
            <w:tcW w:w="2976" w:type="dxa"/>
          </w:tcPr>
          <w:p w:rsidR="00FA73EA" w:rsidRPr="00FA73EA" w:rsidRDefault="00FA73EA" w:rsidP="00FA73EA">
            <w:pPr>
              <w:spacing w:after="200"/>
              <w:rPr>
                <w:sz w:val="18"/>
                <w:szCs w:val="18"/>
              </w:rPr>
            </w:pPr>
            <w:r w:rsidRPr="00FA73EA">
              <w:rPr>
                <w:sz w:val="18"/>
                <w:szCs w:val="18"/>
              </w:rPr>
              <w:t>Информационный центр. Ведущий специалист  ГО и ЧС.</w:t>
            </w:r>
          </w:p>
          <w:p w:rsidR="00FA73EA" w:rsidRPr="00FA73EA" w:rsidRDefault="00FA73EA" w:rsidP="00FA73EA">
            <w:pPr>
              <w:spacing w:after="200"/>
              <w:rPr>
                <w:sz w:val="18"/>
                <w:szCs w:val="18"/>
              </w:rPr>
            </w:pPr>
          </w:p>
          <w:p w:rsidR="00FA73EA" w:rsidRPr="00FA73EA" w:rsidRDefault="00FA73EA" w:rsidP="00FA73EA">
            <w:pPr>
              <w:spacing w:after="200"/>
              <w:rPr>
                <w:sz w:val="18"/>
                <w:szCs w:val="18"/>
              </w:rPr>
            </w:pPr>
          </w:p>
        </w:tc>
      </w:tr>
    </w:tbl>
    <w:p w:rsidR="00FA73EA" w:rsidRPr="00FA73EA" w:rsidRDefault="00FA73EA" w:rsidP="00FA73EA">
      <w:pPr>
        <w:tabs>
          <w:tab w:val="left" w:pos="3172"/>
        </w:tabs>
        <w:spacing w:after="200"/>
        <w:ind w:left="0" w:firstLine="0"/>
        <w:jc w:val="left"/>
        <w:rPr>
          <w:sz w:val="18"/>
          <w:szCs w:val="18"/>
        </w:rPr>
      </w:pPr>
      <w:r w:rsidRPr="00FA73EA">
        <w:rPr>
          <w:sz w:val="18"/>
          <w:szCs w:val="18"/>
        </w:rPr>
        <w:tab/>
      </w:r>
    </w:p>
    <w:p w:rsidR="00FA73EA" w:rsidRPr="00FA73EA" w:rsidRDefault="00FA73EA" w:rsidP="00FA73EA">
      <w:pPr>
        <w:ind w:left="0" w:firstLine="0"/>
        <w:jc w:val="center"/>
        <w:rPr>
          <w:i/>
          <w:sz w:val="18"/>
          <w:szCs w:val="18"/>
        </w:rPr>
      </w:pPr>
      <w:r w:rsidRPr="00FA73EA">
        <w:rPr>
          <w:i/>
          <w:sz w:val="18"/>
          <w:szCs w:val="18"/>
        </w:rPr>
        <w:t xml:space="preserve">                                            Заместитель</w:t>
      </w:r>
      <w:r w:rsidRPr="00FA73EA">
        <w:rPr>
          <w:i/>
          <w:sz w:val="18"/>
          <w:szCs w:val="18"/>
        </w:rPr>
        <w:tab/>
      </w:r>
    </w:p>
    <w:p w:rsidR="00FA73EA" w:rsidRPr="00FA73EA" w:rsidRDefault="00FA73EA" w:rsidP="00FA73EA">
      <w:pPr>
        <w:spacing w:after="200"/>
        <w:ind w:left="0" w:firstLine="0"/>
        <w:jc w:val="right"/>
        <w:rPr>
          <w:i/>
          <w:sz w:val="18"/>
          <w:szCs w:val="18"/>
        </w:rPr>
      </w:pPr>
      <w:r w:rsidRPr="00FA73EA">
        <w:rPr>
          <w:i/>
          <w:sz w:val="18"/>
          <w:szCs w:val="18"/>
        </w:rPr>
        <w:t xml:space="preserve">                                                                                                                Главы администрации</w:t>
      </w:r>
      <w:r w:rsidRPr="00FA73EA">
        <w:rPr>
          <w:i/>
          <w:sz w:val="18"/>
          <w:szCs w:val="18"/>
        </w:rPr>
        <w:tab/>
      </w:r>
      <w:r w:rsidRPr="00FA73EA">
        <w:rPr>
          <w:i/>
          <w:sz w:val="18"/>
          <w:szCs w:val="18"/>
        </w:rPr>
        <w:tab/>
      </w:r>
      <w:r w:rsidRPr="00FA73EA">
        <w:rPr>
          <w:i/>
          <w:sz w:val="18"/>
          <w:szCs w:val="18"/>
        </w:rPr>
        <w:tab/>
      </w:r>
      <w:r w:rsidRPr="00FA73EA">
        <w:rPr>
          <w:i/>
          <w:sz w:val="18"/>
          <w:szCs w:val="18"/>
        </w:rPr>
        <w:tab/>
      </w:r>
      <w:r w:rsidRPr="00FA73EA">
        <w:rPr>
          <w:i/>
          <w:sz w:val="18"/>
          <w:szCs w:val="18"/>
        </w:rPr>
        <w:tab/>
        <w:t xml:space="preserve">                                  </w:t>
      </w:r>
      <w:r w:rsidRPr="00FA73EA">
        <w:rPr>
          <w:i/>
          <w:sz w:val="18"/>
          <w:szCs w:val="18"/>
        </w:rPr>
        <w:tab/>
        <w:t>Е.Ю. Емельянова</w:t>
      </w:r>
    </w:p>
    <w:p w:rsidR="00FA73EA" w:rsidRPr="00FA73EA" w:rsidRDefault="00FA73EA" w:rsidP="00FA73EA">
      <w:pPr>
        <w:ind w:left="0" w:firstLine="0"/>
        <w:jc w:val="left"/>
        <w:rPr>
          <w:sz w:val="18"/>
          <w:szCs w:val="18"/>
        </w:rPr>
      </w:pPr>
    </w:p>
    <w:p w:rsidR="00ED1B36" w:rsidRPr="00FA73EA" w:rsidRDefault="00ED1B36" w:rsidP="00FA73EA">
      <w:pPr>
        <w:spacing w:after="200"/>
        <w:ind w:left="0" w:firstLine="0"/>
        <w:jc w:val="left"/>
        <w:rPr>
          <w:rFonts w:ascii="Calibri" w:hAnsi="Calibri"/>
          <w:b/>
          <w:bCs/>
          <w:smallCaps/>
          <w:color w:val="C0504D" w:themeColor="accent2"/>
          <w:spacing w:val="5"/>
          <w:sz w:val="18"/>
          <w:szCs w:val="18"/>
          <w:u w:val="single"/>
        </w:rPr>
      </w:pPr>
    </w:p>
    <w:p w:rsidR="00ED1B36" w:rsidRDefault="00ED1B36" w:rsidP="0068357D">
      <w:pPr>
        <w:spacing w:after="200" w:line="276" w:lineRule="auto"/>
        <w:ind w:left="0" w:firstLine="0"/>
        <w:jc w:val="left"/>
        <w:rPr>
          <w:rFonts w:ascii="Calibri" w:hAnsi="Calibri"/>
          <w:b/>
          <w:bCs/>
          <w:smallCaps/>
          <w:color w:val="C0504D" w:themeColor="accent2"/>
          <w:spacing w:val="5"/>
          <w:sz w:val="18"/>
          <w:szCs w:val="18"/>
          <w:u w:val="single"/>
        </w:rPr>
      </w:pPr>
    </w:p>
    <w:p w:rsidR="00ED1B36" w:rsidRDefault="00ED1B36" w:rsidP="0068357D">
      <w:pPr>
        <w:spacing w:after="200" w:line="276" w:lineRule="auto"/>
        <w:ind w:left="0" w:firstLine="0"/>
        <w:jc w:val="left"/>
        <w:rPr>
          <w:rFonts w:ascii="Calibri" w:hAnsi="Calibri"/>
          <w:b/>
          <w:bCs/>
          <w:smallCaps/>
          <w:color w:val="C0504D" w:themeColor="accent2"/>
          <w:spacing w:val="5"/>
          <w:sz w:val="18"/>
          <w:szCs w:val="18"/>
          <w:u w:val="single"/>
        </w:rPr>
      </w:pPr>
    </w:p>
    <w:p w:rsidR="00ED1B36" w:rsidRDefault="00ED1B36" w:rsidP="0068357D">
      <w:pPr>
        <w:spacing w:after="200" w:line="276" w:lineRule="auto"/>
        <w:ind w:left="0" w:firstLine="0"/>
        <w:jc w:val="left"/>
        <w:rPr>
          <w:rFonts w:ascii="Calibri" w:hAnsi="Calibri"/>
          <w:b/>
          <w:bCs/>
          <w:smallCaps/>
          <w:color w:val="C0504D" w:themeColor="accent2"/>
          <w:spacing w:val="5"/>
          <w:sz w:val="18"/>
          <w:szCs w:val="18"/>
          <w:u w:val="single"/>
        </w:rPr>
      </w:pPr>
    </w:p>
    <w:p w:rsidR="00ED1B36" w:rsidRDefault="00ED1B36" w:rsidP="00ED1B36">
      <w:pPr>
        <w:ind w:firstLine="0"/>
        <w:jc w:val="center"/>
        <w:rPr>
          <w:b/>
          <w:sz w:val="18"/>
          <w:szCs w:val="18"/>
        </w:rPr>
      </w:pPr>
    </w:p>
    <w:p w:rsidR="00ED1B36" w:rsidRDefault="00ED1B36" w:rsidP="00ED1B36">
      <w:pPr>
        <w:ind w:firstLine="0"/>
        <w:jc w:val="center"/>
        <w:rPr>
          <w:sz w:val="18"/>
          <w:szCs w:val="18"/>
        </w:rPr>
      </w:pPr>
      <w:r>
        <w:rPr>
          <w:sz w:val="18"/>
          <w:szCs w:val="18"/>
        </w:rPr>
        <w:t>РОССИЙСКАЯ ФЕДЕРАЦИЯ</w:t>
      </w:r>
    </w:p>
    <w:p w:rsidR="00ED1B36" w:rsidRDefault="00ED1B36" w:rsidP="00ED1B3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ED1B36" w:rsidRDefault="00ED1B36" w:rsidP="00ED1B36">
      <w:pPr>
        <w:ind w:right="140" w:firstLine="0"/>
        <w:jc w:val="center"/>
        <w:rPr>
          <w:sz w:val="18"/>
          <w:szCs w:val="18"/>
        </w:rPr>
      </w:pPr>
      <w:r>
        <w:rPr>
          <w:sz w:val="18"/>
          <w:szCs w:val="18"/>
        </w:rPr>
        <w:t>ХОМУТОВСКОЕ МУНИЦИПАЛЬНОЕ ОБРАЗОВАНИЕ</w:t>
      </w:r>
    </w:p>
    <w:p w:rsidR="00ED1B36" w:rsidRDefault="00ED1B36" w:rsidP="00ED1B36">
      <w:pPr>
        <w:ind w:right="140" w:firstLine="0"/>
        <w:jc w:val="center"/>
        <w:rPr>
          <w:b/>
          <w:sz w:val="18"/>
          <w:szCs w:val="18"/>
        </w:rPr>
      </w:pPr>
      <w:r>
        <w:rPr>
          <w:b/>
          <w:sz w:val="18"/>
          <w:szCs w:val="18"/>
        </w:rPr>
        <w:t>АДМИНИСТРАЦИЯ</w:t>
      </w:r>
    </w:p>
    <w:p w:rsidR="00ED1B36" w:rsidRPr="001C574D" w:rsidRDefault="00ED1B36" w:rsidP="00ED1B36">
      <w:pPr>
        <w:keepNext/>
        <w:ind w:left="567" w:hanging="5"/>
        <w:jc w:val="center"/>
        <w:outlineLvl w:val="1"/>
        <w:rPr>
          <w:b/>
          <w:bCs/>
          <w:sz w:val="18"/>
          <w:szCs w:val="18"/>
          <w:lang w:eastAsia="x-none"/>
        </w:rPr>
      </w:pPr>
      <w:r>
        <w:rPr>
          <w:b/>
          <w:bCs/>
          <w:sz w:val="18"/>
          <w:szCs w:val="18"/>
          <w:lang w:eastAsia="x-none"/>
        </w:rPr>
        <w:t>ПОСТАНОВЛЕНИЕ</w:t>
      </w:r>
    </w:p>
    <w:p w:rsidR="00ED1B36" w:rsidRDefault="00ED1B36" w:rsidP="00ED1B36">
      <w:pPr>
        <w:keepNext/>
        <w:ind w:left="567" w:hanging="5"/>
        <w:jc w:val="center"/>
        <w:outlineLvl w:val="1"/>
        <w:rPr>
          <w:b/>
          <w:bCs/>
          <w:sz w:val="18"/>
          <w:szCs w:val="18"/>
          <w:lang w:eastAsia="x-none"/>
        </w:rPr>
      </w:pPr>
    </w:p>
    <w:p w:rsidR="00ED1B36" w:rsidRPr="00684DA0" w:rsidRDefault="00ED1B36" w:rsidP="00ED1B36">
      <w:pPr>
        <w:ind w:left="0" w:firstLine="567"/>
        <w:rPr>
          <w:sz w:val="18"/>
          <w:szCs w:val="18"/>
          <w:u w:val="single"/>
        </w:rPr>
      </w:pPr>
      <w:r>
        <w:rPr>
          <w:sz w:val="18"/>
          <w:szCs w:val="18"/>
          <w:u w:val="single"/>
        </w:rPr>
        <w:t>0</w:t>
      </w:r>
      <w:r w:rsidR="00622B03">
        <w:rPr>
          <w:sz w:val="18"/>
          <w:szCs w:val="18"/>
          <w:u w:val="single"/>
        </w:rPr>
        <w:t>5</w:t>
      </w:r>
      <w:r>
        <w:rPr>
          <w:sz w:val="18"/>
          <w:szCs w:val="18"/>
          <w:u w:val="single"/>
        </w:rPr>
        <w:t>.02.2021 № 21</w:t>
      </w:r>
      <w:r w:rsidRPr="00684DA0">
        <w:rPr>
          <w:sz w:val="18"/>
          <w:szCs w:val="18"/>
          <w:u w:val="single"/>
        </w:rPr>
        <w:t xml:space="preserve"> о/д</w:t>
      </w:r>
    </w:p>
    <w:p w:rsidR="00ED1B36" w:rsidRDefault="00ED1B36" w:rsidP="00EF5228">
      <w:pPr>
        <w:ind w:left="0" w:firstLine="567"/>
        <w:rPr>
          <w:sz w:val="18"/>
          <w:szCs w:val="18"/>
        </w:rPr>
      </w:pPr>
      <w:r>
        <w:rPr>
          <w:sz w:val="18"/>
          <w:szCs w:val="18"/>
        </w:rPr>
        <w:t xml:space="preserve">     </w:t>
      </w:r>
      <w:r w:rsidRPr="00684DA0">
        <w:rPr>
          <w:sz w:val="18"/>
          <w:szCs w:val="18"/>
        </w:rPr>
        <w:t xml:space="preserve">  с.Хомутово</w:t>
      </w:r>
    </w:p>
    <w:p w:rsidR="00EF5228" w:rsidRPr="00EF5228" w:rsidRDefault="00EF5228" w:rsidP="00EF5228">
      <w:pPr>
        <w:ind w:left="0" w:firstLine="567"/>
        <w:rPr>
          <w:sz w:val="18"/>
          <w:szCs w:val="18"/>
        </w:rPr>
      </w:pPr>
    </w:p>
    <w:p w:rsidR="00ED1B36" w:rsidRPr="00EF5228" w:rsidRDefault="00ED1B36" w:rsidP="00EF5228">
      <w:pPr>
        <w:keepNext/>
        <w:autoSpaceDN w:val="0"/>
        <w:ind w:left="0" w:firstLine="567"/>
        <w:outlineLvl w:val="1"/>
        <w:rPr>
          <w:sz w:val="18"/>
          <w:szCs w:val="18"/>
        </w:rPr>
      </w:pPr>
      <w:r w:rsidRPr="00EF5228">
        <w:rPr>
          <w:sz w:val="18"/>
          <w:szCs w:val="18"/>
        </w:rPr>
        <w:t>Об  очистке кровель зданий от снега, наледи и сосулек</w:t>
      </w:r>
    </w:p>
    <w:p w:rsidR="00ED1B36" w:rsidRPr="00EF5228" w:rsidRDefault="00ED1B36" w:rsidP="00EF5228">
      <w:pPr>
        <w:keepNext/>
        <w:autoSpaceDN w:val="0"/>
        <w:ind w:left="0" w:firstLine="567"/>
        <w:outlineLvl w:val="1"/>
        <w:rPr>
          <w:b/>
          <w:bCs/>
          <w:sz w:val="18"/>
          <w:szCs w:val="18"/>
          <w:lang w:val="x-none" w:eastAsia="x-none"/>
        </w:rPr>
      </w:pPr>
    </w:p>
    <w:p w:rsidR="00ED1B36" w:rsidRPr="00EF5228" w:rsidRDefault="00ED1B36" w:rsidP="00EF5228">
      <w:pPr>
        <w:widowControl w:val="0"/>
        <w:autoSpaceDE w:val="0"/>
        <w:autoSpaceDN w:val="0"/>
        <w:adjustRightInd w:val="0"/>
        <w:ind w:left="0" w:firstLine="567"/>
        <w:rPr>
          <w:sz w:val="18"/>
          <w:szCs w:val="18"/>
        </w:rPr>
      </w:pPr>
      <w:r w:rsidRPr="00EF5228">
        <w:rPr>
          <w:sz w:val="18"/>
          <w:szCs w:val="18"/>
        </w:rPr>
        <w:t>В целях обеспечения безопасности движения пешеходов и транспорта вблизи зданий и сооружений на территории Хомутовского муниципального образования, во избежание нарушения целостности кровель в условиях обильных осадков в виде снега,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№170, руководствуясь ст. 6 Устава Хомутовского муниципального образования, Правилами содержания и благоустройства территории Хомутовского муниципального образования, утвержденными Решением Думы Хомутовского МО от 26.10.2017 № 02-08/д, Администрация Хомутовского муниципального образования</w:t>
      </w:r>
    </w:p>
    <w:p w:rsidR="00ED1B36" w:rsidRPr="00EF5228" w:rsidRDefault="00ED1B36" w:rsidP="00EF5228">
      <w:pPr>
        <w:widowControl w:val="0"/>
        <w:autoSpaceDE w:val="0"/>
        <w:autoSpaceDN w:val="0"/>
        <w:adjustRightInd w:val="0"/>
        <w:ind w:left="0" w:firstLine="567"/>
        <w:rPr>
          <w:sz w:val="18"/>
          <w:szCs w:val="18"/>
        </w:rPr>
      </w:pPr>
    </w:p>
    <w:p w:rsidR="00ED1B36" w:rsidRPr="00EF5228" w:rsidRDefault="00ED1B36" w:rsidP="00EF5228">
      <w:pPr>
        <w:widowControl w:val="0"/>
        <w:autoSpaceDE w:val="0"/>
        <w:autoSpaceDN w:val="0"/>
        <w:adjustRightInd w:val="0"/>
        <w:ind w:left="0" w:firstLine="1701"/>
        <w:rPr>
          <w:sz w:val="18"/>
          <w:szCs w:val="18"/>
        </w:rPr>
      </w:pPr>
      <w:r w:rsidRPr="00EF5228">
        <w:rPr>
          <w:sz w:val="18"/>
          <w:szCs w:val="18"/>
        </w:rPr>
        <w:t>ПОСТАНОВЛЯЕТ:</w:t>
      </w:r>
    </w:p>
    <w:p w:rsidR="00EF5228" w:rsidRPr="00EF5228" w:rsidRDefault="00EF5228" w:rsidP="00EF5228">
      <w:pPr>
        <w:widowControl w:val="0"/>
        <w:autoSpaceDE w:val="0"/>
        <w:autoSpaceDN w:val="0"/>
        <w:adjustRightInd w:val="0"/>
        <w:ind w:left="0" w:firstLine="1701"/>
        <w:rPr>
          <w:sz w:val="18"/>
          <w:szCs w:val="18"/>
        </w:rPr>
      </w:pPr>
    </w:p>
    <w:p w:rsidR="00ED1B36" w:rsidRPr="00EF5228" w:rsidRDefault="00ED1B36" w:rsidP="00521C34">
      <w:pPr>
        <w:keepNext/>
        <w:widowControl w:val="0"/>
        <w:numPr>
          <w:ilvl w:val="0"/>
          <w:numId w:val="12"/>
        </w:numPr>
        <w:tabs>
          <w:tab w:val="left" w:pos="993"/>
        </w:tabs>
        <w:autoSpaceDE w:val="0"/>
        <w:autoSpaceDN w:val="0"/>
        <w:adjustRightInd w:val="0"/>
        <w:ind w:left="0" w:firstLine="567"/>
        <w:outlineLvl w:val="1"/>
        <w:rPr>
          <w:sz w:val="18"/>
          <w:szCs w:val="18"/>
        </w:rPr>
      </w:pPr>
      <w:r w:rsidRPr="00EF5228">
        <w:rPr>
          <w:sz w:val="18"/>
          <w:szCs w:val="18"/>
        </w:rPr>
        <w:t xml:space="preserve">Рекомендовать руководителям предприятий, организаций и учреждений всех форм собственности расположенных на территории Хомутовского муниципального образования: </w:t>
      </w:r>
    </w:p>
    <w:p w:rsidR="00ED1B36" w:rsidRPr="00EF5228" w:rsidRDefault="00ED1B36" w:rsidP="00521C34">
      <w:pPr>
        <w:keepNext/>
        <w:widowControl w:val="0"/>
        <w:numPr>
          <w:ilvl w:val="1"/>
          <w:numId w:val="12"/>
        </w:numPr>
        <w:tabs>
          <w:tab w:val="left" w:pos="993"/>
        </w:tabs>
        <w:autoSpaceDE w:val="0"/>
        <w:autoSpaceDN w:val="0"/>
        <w:adjustRightInd w:val="0"/>
        <w:ind w:left="0" w:firstLine="567"/>
        <w:outlineLvl w:val="1"/>
        <w:rPr>
          <w:sz w:val="18"/>
          <w:szCs w:val="18"/>
        </w:rPr>
      </w:pPr>
      <w:r w:rsidRPr="00EF5228">
        <w:rPr>
          <w:sz w:val="18"/>
          <w:szCs w:val="18"/>
        </w:rPr>
        <w:t>провести работы по удалению снежного покрова, наледи и сосулек с крыш зданий с обеспечением безопасности для выполняющих данные работы, для пешеходов и транспорта;</w:t>
      </w:r>
    </w:p>
    <w:p w:rsidR="00ED1B36" w:rsidRPr="00EF5228" w:rsidRDefault="00ED1B36" w:rsidP="00521C34">
      <w:pPr>
        <w:keepNext/>
        <w:widowControl w:val="0"/>
        <w:numPr>
          <w:ilvl w:val="1"/>
          <w:numId w:val="12"/>
        </w:numPr>
        <w:tabs>
          <w:tab w:val="left" w:pos="993"/>
        </w:tabs>
        <w:autoSpaceDE w:val="0"/>
        <w:autoSpaceDN w:val="0"/>
        <w:adjustRightInd w:val="0"/>
        <w:ind w:left="0" w:firstLine="567"/>
        <w:outlineLvl w:val="1"/>
        <w:rPr>
          <w:sz w:val="18"/>
          <w:szCs w:val="18"/>
        </w:rPr>
      </w:pPr>
      <w:r w:rsidRPr="00EF5228">
        <w:rPr>
          <w:sz w:val="18"/>
          <w:szCs w:val="18"/>
        </w:rPr>
        <w:t>места возможного падения снега и сосулек оградить, обеспечив безопасность пешеходов, проезд и парковку автотранспорта;</w:t>
      </w:r>
    </w:p>
    <w:p w:rsidR="00ED1B36" w:rsidRPr="00EF5228" w:rsidRDefault="00ED1B36" w:rsidP="00521C34">
      <w:pPr>
        <w:keepNext/>
        <w:widowControl w:val="0"/>
        <w:numPr>
          <w:ilvl w:val="1"/>
          <w:numId w:val="12"/>
        </w:numPr>
        <w:tabs>
          <w:tab w:val="left" w:pos="993"/>
        </w:tabs>
        <w:autoSpaceDE w:val="0"/>
        <w:autoSpaceDN w:val="0"/>
        <w:adjustRightInd w:val="0"/>
        <w:ind w:left="0" w:firstLine="567"/>
        <w:outlineLvl w:val="1"/>
        <w:rPr>
          <w:sz w:val="18"/>
          <w:szCs w:val="18"/>
        </w:rPr>
      </w:pPr>
      <w:r w:rsidRPr="00EF5228">
        <w:rPr>
          <w:sz w:val="18"/>
          <w:szCs w:val="18"/>
        </w:rPr>
        <w:t>организовать вывоз сброшенного с крыш снега в течение 1 (одних) суток.</w:t>
      </w:r>
    </w:p>
    <w:p w:rsidR="00ED1B36" w:rsidRPr="00EF5228" w:rsidRDefault="00ED1B36" w:rsidP="00521C34">
      <w:pPr>
        <w:widowControl w:val="0"/>
        <w:numPr>
          <w:ilvl w:val="0"/>
          <w:numId w:val="12"/>
        </w:numPr>
        <w:tabs>
          <w:tab w:val="left" w:pos="993"/>
        </w:tabs>
        <w:autoSpaceDE w:val="0"/>
        <w:autoSpaceDN w:val="0"/>
        <w:adjustRightInd w:val="0"/>
        <w:ind w:left="0" w:firstLine="567"/>
        <w:rPr>
          <w:sz w:val="18"/>
          <w:szCs w:val="18"/>
        </w:rPr>
      </w:pPr>
      <w:r w:rsidRPr="00EF5228">
        <w:rPr>
          <w:sz w:val="18"/>
          <w:szCs w:val="18"/>
        </w:rPr>
        <w:t>Мероприятия по удалению снежного покрова, наледи и сосулек с крыш провести до 20 февраля 2021 года, далее исходя из погодных условий.</w:t>
      </w:r>
    </w:p>
    <w:p w:rsidR="00ED1B36" w:rsidRPr="00EF5228" w:rsidRDefault="00ED1B36" w:rsidP="00521C34">
      <w:pPr>
        <w:widowControl w:val="0"/>
        <w:numPr>
          <w:ilvl w:val="0"/>
          <w:numId w:val="12"/>
        </w:numPr>
        <w:tabs>
          <w:tab w:val="left" w:pos="993"/>
        </w:tabs>
        <w:autoSpaceDE w:val="0"/>
        <w:autoSpaceDN w:val="0"/>
        <w:adjustRightInd w:val="0"/>
        <w:ind w:left="0" w:firstLine="567"/>
        <w:rPr>
          <w:sz w:val="18"/>
          <w:szCs w:val="18"/>
        </w:rPr>
      </w:pPr>
      <w:r w:rsidRPr="00EF5228">
        <w:rPr>
          <w:sz w:val="18"/>
          <w:szCs w:val="18"/>
        </w:rPr>
        <w:t>Ответственным лицом по очистке кровли здания администрации  Хомутовского муниципального образования назначить руководителя аппарата администрации Хомутовского МО Максименко Н.В., директора МКУ ХЭС Хомутовского МО Шелепова А.Л.</w:t>
      </w:r>
    </w:p>
    <w:p w:rsidR="00ED1B36" w:rsidRPr="00EF5228" w:rsidRDefault="00ED1B36" w:rsidP="00521C34">
      <w:pPr>
        <w:widowControl w:val="0"/>
        <w:numPr>
          <w:ilvl w:val="0"/>
          <w:numId w:val="12"/>
        </w:numPr>
        <w:tabs>
          <w:tab w:val="left" w:pos="993"/>
        </w:tabs>
        <w:autoSpaceDE w:val="0"/>
        <w:autoSpaceDN w:val="0"/>
        <w:adjustRightInd w:val="0"/>
        <w:ind w:left="0" w:firstLine="567"/>
        <w:rPr>
          <w:sz w:val="18"/>
          <w:szCs w:val="18"/>
        </w:rPr>
      </w:pPr>
      <w:r w:rsidRPr="00EF5228">
        <w:rPr>
          <w:sz w:val="18"/>
          <w:szCs w:val="18"/>
        </w:rPr>
        <w:t>Ответственным лицом по очистке кровли зданий сельской библиотеки, Дома Культуры с. Хомутово, Дома Культуры д. Талька, спортивного комплекса, Дома народного творчества назначить директора МУК КСК Хомутовского МО Василенко В.А., директора МКУ ХЭС Хомутовского МО Шелепова А.Л.</w:t>
      </w:r>
    </w:p>
    <w:p w:rsidR="00ED1B36" w:rsidRPr="00EF5228" w:rsidRDefault="00ED1B36" w:rsidP="00521C34">
      <w:pPr>
        <w:widowControl w:val="0"/>
        <w:numPr>
          <w:ilvl w:val="0"/>
          <w:numId w:val="12"/>
        </w:numPr>
        <w:tabs>
          <w:tab w:val="left" w:pos="993"/>
        </w:tabs>
        <w:autoSpaceDE w:val="0"/>
        <w:autoSpaceDN w:val="0"/>
        <w:adjustRightInd w:val="0"/>
        <w:ind w:left="0" w:firstLine="567"/>
        <w:rPr>
          <w:sz w:val="18"/>
          <w:szCs w:val="18"/>
        </w:rPr>
      </w:pPr>
      <w:r w:rsidRPr="00EF5228">
        <w:rPr>
          <w:sz w:val="18"/>
          <w:szCs w:val="18"/>
        </w:rPr>
        <w:t xml:space="preserve">Довести настоящее постановление до руководителей предприятий, организаций и учреждений всех форм собственности, расположенных на территории Хомутовского муниципального образования. </w:t>
      </w:r>
    </w:p>
    <w:p w:rsidR="00ED1B36" w:rsidRPr="00EF5228" w:rsidRDefault="00ED1B36" w:rsidP="00521C34">
      <w:pPr>
        <w:widowControl w:val="0"/>
        <w:numPr>
          <w:ilvl w:val="0"/>
          <w:numId w:val="12"/>
        </w:numPr>
        <w:tabs>
          <w:tab w:val="left" w:pos="993"/>
        </w:tabs>
        <w:autoSpaceDE w:val="0"/>
        <w:autoSpaceDN w:val="0"/>
        <w:adjustRightInd w:val="0"/>
        <w:ind w:left="0" w:firstLine="567"/>
        <w:rPr>
          <w:sz w:val="18"/>
          <w:szCs w:val="18"/>
        </w:rPr>
      </w:pPr>
      <w:r w:rsidRPr="00EF5228">
        <w:rPr>
          <w:sz w:val="18"/>
          <w:szCs w:val="18"/>
        </w:rPr>
        <w:t>Опубликовать настоящее постановление в установленном законом порядке.</w:t>
      </w:r>
    </w:p>
    <w:p w:rsidR="00ED1B36" w:rsidRPr="00EF5228" w:rsidRDefault="00ED1B36" w:rsidP="00EF5228">
      <w:pPr>
        <w:tabs>
          <w:tab w:val="left" w:pos="1276"/>
        </w:tabs>
        <w:autoSpaceDN w:val="0"/>
        <w:ind w:left="0" w:firstLine="567"/>
        <w:rPr>
          <w:sz w:val="18"/>
          <w:szCs w:val="18"/>
        </w:rPr>
      </w:pPr>
      <w:r w:rsidRPr="00EF5228">
        <w:rPr>
          <w:sz w:val="18"/>
          <w:szCs w:val="18"/>
        </w:rPr>
        <w:t>7. Контроль за исполнением данного постановления возложить на заместителя Главы администрации Хомутовского муниципального образования Емельянову Е.Ю.</w:t>
      </w:r>
    </w:p>
    <w:p w:rsidR="00ED1B36" w:rsidRPr="00EF5228" w:rsidRDefault="00ED1B36" w:rsidP="00EF5228">
      <w:pPr>
        <w:autoSpaceDN w:val="0"/>
        <w:ind w:left="0" w:firstLine="0"/>
        <w:rPr>
          <w:sz w:val="18"/>
          <w:szCs w:val="18"/>
        </w:rPr>
      </w:pPr>
    </w:p>
    <w:p w:rsidR="00ED1B36" w:rsidRPr="00EF5228" w:rsidRDefault="00ED1B36" w:rsidP="00EF5228">
      <w:pPr>
        <w:autoSpaceDN w:val="0"/>
        <w:ind w:left="0" w:firstLine="567"/>
        <w:rPr>
          <w:sz w:val="18"/>
          <w:szCs w:val="18"/>
        </w:rPr>
      </w:pPr>
    </w:p>
    <w:p w:rsidR="00ED1B36" w:rsidRPr="00EF5228" w:rsidRDefault="00ED1B36" w:rsidP="00EF5228">
      <w:pPr>
        <w:autoSpaceDN w:val="0"/>
        <w:ind w:left="0" w:firstLine="567"/>
        <w:jc w:val="right"/>
        <w:rPr>
          <w:i/>
          <w:caps/>
          <w:sz w:val="18"/>
          <w:szCs w:val="18"/>
        </w:rPr>
      </w:pPr>
      <w:r w:rsidRPr="00EF5228">
        <w:rPr>
          <w:i/>
          <w:sz w:val="18"/>
          <w:szCs w:val="18"/>
        </w:rPr>
        <w:t xml:space="preserve">Глава администрации </w:t>
      </w:r>
      <w:r w:rsidRPr="00EF5228">
        <w:rPr>
          <w:i/>
          <w:sz w:val="18"/>
          <w:szCs w:val="18"/>
        </w:rPr>
        <w:tab/>
      </w:r>
      <w:r w:rsidRPr="00EF5228">
        <w:rPr>
          <w:i/>
          <w:sz w:val="18"/>
          <w:szCs w:val="18"/>
        </w:rPr>
        <w:tab/>
      </w:r>
      <w:r w:rsidRPr="00EF5228">
        <w:rPr>
          <w:i/>
          <w:sz w:val="18"/>
          <w:szCs w:val="18"/>
        </w:rPr>
        <w:tab/>
      </w:r>
      <w:r w:rsidRPr="00EF5228">
        <w:rPr>
          <w:i/>
          <w:sz w:val="18"/>
          <w:szCs w:val="18"/>
        </w:rPr>
        <w:tab/>
      </w:r>
      <w:r w:rsidRPr="00EF5228">
        <w:rPr>
          <w:i/>
          <w:sz w:val="18"/>
          <w:szCs w:val="18"/>
        </w:rPr>
        <w:tab/>
      </w:r>
      <w:r w:rsidRPr="00EF5228">
        <w:rPr>
          <w:i/>
          <w:sz w:val="18"/>
          <w:szCs w:val="18"/>
        </w:rPr>
        <w:tab/>
        <w:t xml:space="preserve">  </w:t>
      </w:r>
      <w:r w:rsidR="00EF5228" w:rsidRPr="00EF5228">
        <w:rPr>
          <w:i/>
          <w:sz w:val="18"/>
          <w:szCs w:val="18"/>
        </w:rPr>
        <w:t xml:space="preserve">                          </w:t>
      </w:r>
      <w:r w:rsidRPr="00EF5228">
        <w:rPr>
          <w:i/>
          <w:sz w:val="18"/>
          <w:szCs w:val="18"/>
        </w:rPr>
        <w:t xml:space="preserve">          В.М. Колмаченко</w:t>
      </w:r>
    </w:p>
    <w:p w:rsidR="00ED1B36" w:rsidRPr="00EF5228" w:rsidRDefault="00ED1B36" w:rsidP="00EF5228">
      <w:pPr>
        <w:autoSpaceDN w:val="0"/>
        <w:ind w:left="0" w:firstLine="0"/>
        <w:jc w:val="right"/>
        <w:rPr>
          <w:sz w:val="18"/>
          <w:szCs w:val="18"/>
        </w:rPr>
      </w:pPr>
      <w:r w:rsidRPr="00EF5228">
        <w:rPr>
          <w:sz w:val="18"/>
          <w:szCs w:val="18"/>
        </w:rPr>
        <w:t xml:space="preserve"> </w:t>
      </w:r>
    </w:p>
    <w:p w:rsidR="00ED1B36" w:rsidRDefault="00ED1B36" w:rsidP="00622B03">
      <w:pPr>
        <w:autoSpaceDN w:val="0"/>
        <w:ind w:left="0" w:firstLine="0"/>
        <w:rPr>
          <w:sz w:val="28"/>
          <w:szCs w:val="28"/>
        </w:rPr>
      </w:pPr>
      <w:r w:rsidRPr="00ED1B36">
        <w:rPr>
          <w:sz w:val="28"/>
          <w:szCs w:val="28"/>
        </w:rPr>
        <w:br w:type="page"/>
      </w:r>
    </w:p>
    <w:p w:rsidR="00EF5228" w:rsidRDefault="00EF5228" w:rsidP="00622B03">
      <w:pPr>
        <w:autoSpaceDN w:val="0"/>
        <w:ind w:left="0" w:firstLine="0"/>
        <w:jc w:val="right"/>
        <w:rPr>
          <w:sz w:val="18"/>
          <w:szCs w:val="18"/>
        </w:rPr>
      </w:pPr>
    </w:p>
    <w:p w:rsidR="00EF5228" w:rsidRDefault="00EF5228" w:rsidP="00622B03">
      <w:pPr>
        <w:autoSpaceDN w:val="0"/>
        <w:ind w:left="0" w:firstLine="0"/>
        <w:jc w:val="right"/>
        <w:rPr>
          <w:sz w:val="18"/>
          <w:szCs w:val="18"/>
        </w:rPr>
      </w:pPr>
    </w:p>
    <w:p w:rsidR="00ED1B36" w:rsidRPr="00EF5228" w:rsidRDefault="00ED1B36" w:rsidP="00622B03">
      <w:pPr>
        <w:autoSpaceDN w:val="0"/>
        <w:ind w:left="0" w:firstLine="0"/>
        <w:jc w:val="right"/>
        <w:rPr>
          <w:sz w:val="18"/>
          <w:szCs w:val="18"/>
        </w:rPr>
      </w:pPr>
      <w:r w:rsidRPr="00EF5228">
        <w:rPr>
          <w:sz w:val="18"/>
          <w:szCs w:val="18"/>
        </w:rPr>
        <w:t xml:space="preserve">Приложение к Постановлению </w:t>
      </w:r>
    </w:p>
    <w:p w:rsidR="00ED1B36" w:rsidRPr="00EF5228" w:rsidRDefault="00ED1B36" w:rsidP="00622B03">
      <w:pPr>
        <w:autoSpaceDN w:val="0"/>
        <w:ind w:left="0" w:firstLine="0"/>
        <w:jc w:val="right"/>
        <w:rPr>
          <w:sz w:val="18"/>
          <w:szCs w:val="18"/>
        </w:rPr>
      </w:pPr>
      <w:r w:rsidRPr="00EF5228">
        <w:rPr>
          <w:sz w:val="18"/>
          <w:szCs w:val="18"/>
        </w:rPr>
        <w:t xml:space="preserve">администрацию Хомутовского </w:t>
      </w:r>
    </w:p>
    <w:p w:rsidR="00ED1B36" w:rsidRPr="00EF5228" w:rsidRDefault="00ED1B36" w:rsidP="00622B03">
      <w:pPr>
        <w:autoSpaceDN w:val="0"/>
        <w:ind w:left="0" w:firstLine="0"/>
        <w:jc w:val="right"/>
        <w:rPr>
          <w:sz w:val="18"/>
          <w:szCs w:val="18"/>
        </w:rPr>
      </w:pPr>
      <w:r w:rsidRPr="00EF5228">
        <w:rPr>
          <w:sz w:val="18"/>
          <w:szCs w:val="18"/>
        </w:rPr>
        <w:t xml:space="preserve">муниципального образования </w:t>
      </w:r>
    </w:p>
    <w:p w:rsidR="00ED1B36" w:rsidRPr="00EF5228" w:rsidRDefault="00ED1B36" w:rsidP="00622B03">
      <w:pPr>
        <w:autoSpaceDN w:val="0"/>
        <w:ind w:left="0" w:firstLine="0"/>
        <w:jc w:val="right"/>
        <w:rPr>
          <w:sz w:val="18"/>
          <w:szCs w:val="18"/>
        </w:rPr>
      </w:pPr>
      <w:r w:rsidRPr="00EF5228">
        <w:rPr>
          <w:sz w:val="18"/>
          <w:szCs w:val="18"/>
        </w:rPr>
        <w:t xml:space="preserve">№ </w:t>
      </w:r>
      <w:r w:rsidR="00EF5228">
        <w:rPr>
          <w:sz w:val="18"/>
          <w:szCs w:val="18"/>
        </w:rPr>
        <w:t>21о/д</w:t>
      </w:r>
      <w:r w:rsidRPr="00EF5228">
        <w:rPr>
          <w:sz w:val="18"/>
          <w:szCs w:val="18"/>
        </w:rPr>
        <w:t xml:space="preserve"> от «</w:t>
      </w:r>
      <w:r w:rsidR="00577B1F">
        <w:rPr>
          <w:sz w:val="18"/>
          <w:szCs w:val="18"/>
        </w:rPr>
        <w:t>05</w:t>
      </w:r>
      <w:r w:rsidRPr="00EF5228">
        <w:rPr>
          <w:sz w:val="18"/>
          <w:szCs w:val="18"/>
        </w:rPr>
        <w:t>»___</w:t>
      </w:r>
      <w:r w:rsidR="00577B1F">
        <w:rPr>
          <w:sz w:val="18"/>
          <w:szCs w:val="18"/>
        </w:rPr>
        <w:t>02</w:t>
      </w:r>
      <w:r w:rsidRPr="00EF5228">
        <w:rPr>
          <w:sz w:val="18"/>
          <w:szCs w:val="18"/>
        </w:rPr>
        <w:t>____ 2021</w:t>
      </w:r>
    </w:p>
    <w:p w:rsidR="00EF5228" w:rsidRDefault="00EF5228" w:rsidP="00622B03">
      <w:pPr>
        <w:autoSpaceDN w:val="0"/>
        <w:ind w:left="0" w:firstLine="0"/>
        <w:jc w:val="right"/>
        <w:rPr>
          <w:sz w:val="18"/>
          <w:szCs w:val="18"/>
        </w:rPr>
      </w:pPr>
    </w:p>
    <w:p w:rsidR="00ED1B36" w:rsidRPr="00EF5228" w:rsidRDefault="00ED1B36" w:rsidP="00622B03">
      <w:pPr>
        <w:autoSpaceDN w:val="0"/>
        <w:ind w:left="0" w:firstLine="0"/>
        <w:jc w:val="right"/>
        <w:rPr>
          <w:sz w:val="18"/>
          <w:szCs w:val="18"/>
        </w:rPr>
      </w:pPr>
      <w:r w:rsidRPr="00EF5228">
        <w:rPr>
          <w:sz w:val="18"/>
          <w:szCs w:val="18"/>
        </w:rPr>
        <w:t>Ознакомлены:</w:t>
      </w:r>
    </w:p>
    <w:p w:rsidR="00622B03" w:rsidRPr="00ED1B36" w:rsidRDefault="00622B03" w:rsidP="00622B03">
      <w:pPr>
        <w:autoSpaceDN w:val="0"/>
        <w:ind w:left="0" w:firstLine="0"/>
        <w:rPr>
          <w:sz w:val="28"/>
          <w:szCs w:val="28"/>
        </w:rPr>
      </w:pPr>
    </w:p>
    <w:tbl>
      <w:tblPr>
        <w:tblStyle w:val="821"/>
        <w:tblW w:w="9747" w:type="dxa"/>
        <w:tblInd w:w="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268"/>
        <w:gridCol w:w="2693"/>
      </w:tblGrid>
      <w:tr w:rsidR="00ED1B36" w:rsidRPr="00EF5228" w:rsidTr="00EF5228">
        <w:tc>
          <w:tcPr>
            <w:tcW w:w="4786" w:type="dxa"/>
            <w:tcBorders>
              <w:top w:val="nil"/>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 xml:space="preserve">Администрация Хомутовского МО  </w:t>
            </w:r>
          </w:p>
        </w:tc>
        <w:tc>
          <w:tcPr>
            <w:tcW w:w="2268" w:type="dxa"/>
            <w:tcBorders>
              <w:top w:val="nil"/>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nil"/>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Н.В. Максименко</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МУК КСК Хомутовского МО</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ind w:left="-108" w:firstLine="108"/>
              <w:jc w:val="both"/>
              <w:rPr>
                <w:sz w:val="18"/>
                <w:szCs w:val="18"/>
              </w:rPr>
            </w:pPr>
            <w:r w:rsidRPr="00EF5228">
              <w:rPr>
                <w:sz w:val="18"/>
                <w:szCs w:val="18"/>
              </w:rPr>
              <w:t>С.А. Василенко</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МОУ ИРМО «Плишкинская СОШ»</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Е.О. Ильина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МДОУ ИРМО «Плишкинский детский сад»</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Л.Н. Перфильева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МОУ ИРМО «Хомутовская СОШ №1»</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О.И. Романова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МОУ ИРМО «Хомутовская СОШ №2»</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А.И. Петрова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МОУ ИРМО «Кудинская СОШ»</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Н.Г. Поляк</w:t>
            </w:r>
          </w:p>
        </w:tc>
      </w:tr>
      <w:tr w:rsidR="00ED1B36" w:rsidRPr="00EF5228" w:rsidTr="00EF5228">
        <w:trPr>
          <w:trHeight w:val="510"/>
        </w:trPr>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МДОУ ИРМО «Хомутовский детский сад №1»</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Е.Б. Филатова-Дрюкова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МДОУ ИРМО «Хомутовский детский сад №2»</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Л.Г. Бисерова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МДОУ ИРМО «Хомутовский детский сад №3»</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tabs>
                <w:tab w:val="left" w:pos="656"/>
              </w:tabs>
              <w:autoSpaceDN w:val="0"/>
              <w:jc w:val="both"/>
              <w:rPr>
                <w:sz w:val="18"/>
                <w:szCs w:val="18"/>
              </w:rPr>
            </w:pPr>
            <w:r w:rsidRPr="00EF5228">
              <w:rPr>
                <w:sz w:val="18"/>
                <w:szCs w:val="18"/>
              </w:rPr>
              <w:t>Л.Н. Леонтьева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МДОУ ИРМО «Хомутовский детский сад №4»</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Р.З. Рогачевская</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МКУ ХЭС Хомутовского МО</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А.Л. Шелепов</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 xml:space="preserve">ОГБУЗ ИРБ </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О.В. Быкова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ФАП д. Куда</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Л.П. Осипова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ФАП д. Талька</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МОУ ДОД ИРМО Хомутовская музыкальная школа</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О.Г. Курилович</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Начальник участка ООО Александровское</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А.С. Парфенов</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ОАО «Ремонтный завод Иркутский»</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М.К. Клюев</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ООО «Луговое»</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Н.А. Горячев</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ООО «Барки»</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Д.Б. Худаков</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ООО «Народный дом»</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В.Э. Станкевич</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ОПС Хомутово почтовое отделение</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Л.В. Томилина</w:t>
            </w:r>
          </w:p>
        </w:tc>
      </w:tr>
      <w:tr w:rsidR="00ED1B36" w:rsidRPr="00EF5228" w:rsidTr="00EF5228">
        <w:tc>
          <w:tcPr>
            <w:tcW w:w="4786" w:type="dxa"/>
            <w:tcBorders>
              <w:top w:val="single" w:sz="4" w:space="0" w:color="auto"/>
              <w:left w:val="nil"/>
              <w:bottom w:val="single" w:sz="4" w:space="0" w:color="auto"/>
              <w:right w:val="nil"/>
            </w:tcBorders>
            <w:hideMark/>
          </w:tcPr>
          <w:p w:rsidR="00ED1B36" w:rsidRPr="00EF5228" w:rsidRDefault="00ED1B36" w:rsidP="00622B03">
            <w:pPr>
              <w:autoSpaceDN w:val="0"/>
              <w:jc w:val="both"/>
              <w:rPr>
                <w:sz w:val="18"/>
                <w:szCs w:val="18"/>
              </w:rPr>
            </w:pPr>
            <w:r w:rsidRPr="00EF5228">
              <w:rPr>
                <w:sz w:val="18"/>
                <w:szCs w:val="18"/>
              </w:rPr>
              <w:t>ОАО РТП «Иркутское»</w:t>
            </w: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r w:rsidR="00ED1B36" w:rsidRPr="00EF5228" w:rsidTr="00EF5228">
        <w:tc>
          <w:tcPr>
            <w:tcW w:w="4786"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268"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c>
          <w:tcPr>
            <w:tcW w:w="2693" w:type="dxa"/>
            <w:tcBorders>
              <w:top w:val="single" w:sz="4" w:space="0" w:color="auto"/>
              <w:left w:val="nil"/>
              <w:bottom w:val="single" w:sz="4" w:space="0" w:color="auto"/>
              <w:right w:val="nil"/>
            </w:tcBorders>
          </w:tcPr>
          <w:p w:rsidR="00ED1B36" w:rsidRPr="00EF5228" w:rsidRDefault="00ED1B36" w:rsidP="00622B03">
            <w:pPr>
              <w:autoSpaceDN w:val="0"/>
              <w:jc w:val="both"/>
              <w:rPr>
                <w:sz w:val="18"/>
                <w:szCs w:val="18"/>
              </w:rPr>
            </w:pPr>
          </w:p>
        </w:tc>
      </w:tr>
    </w:tbl>
    <w:p w:rsidR="00ED1B36" w:rsidRPr="00EF5228" w:rsidRDefault="00ED1B36" w:rsidP="00622B03">
      <w:pPr>
        <w:widowControl w:val="0"/>
        <w:autoSpaceDE w:val="0"/>
        <w:autoSpaceDN w:val="0"/>
        <w:adjustRightInd w:val="0"/>
        <w:ind w:left="0" w:firstLine="0"/>
        <w:rPr>
          <w:sz w:val="18"/>
          <w:szCs w:val="18"/>
        </w:rPr>
      </w:pPr>
    </w:p>
    <w:p w:rsidR="00ED1B36" w:rsidRDefault="00ED1B36" w:rsidP="00622B03">
      <w:pPr>
        <w:spacing w:after="200" w:line="276" w:lineRule="auto"/>
        <w:ind w:left="0" w:firstLine="0"/>
        <w:rPr>
          <w:rFonts w:ascii="Calibri" w:hAnsi="Calibri"/>
          <w:b/>
          <w:bCs/>
          <w:smallCaps/>
          <w:color w:val="C0504D" w:themeColor="accent2"/>
          <w:spacing w:val="5"/>
          <w:sz w:val="18"/>
          <w:szCs w:val="18"/>
          <w:u w:val="single"/>
        </w:rPr>
      </w:pPr>
    </w:p>
    <w:p w:rsidR="00FA73EA" w:rsidRDefault="00FA73EA" w:rsidP="00622B03">
      <w:pPr>
        <w:spacing w:after="200" w:line="276" w:lineRule="auto"/>
        <w:ind w:left="0" w:firstLine="0"/>
        <w:rPr>
          <w:rFonts w:ascii="Calibri" w:hAnsi="Calibri"/>
          <w:b/>
          <w:bCs/>
          <w:smallCaps/>
          <w:color w:val="C0504D" w:themeColor="accent2"/>
          <w:spacing w:val="5"/>
          <w:sz w:val="18"/>
          <w:szCs w:val="18"/>
          <w:u w:val="single"/>
        </w:rPr>
      </w:pPr>
    </w:p>
    <w:p w:rsidR="00FA73EA" w:rsidRDefault="00FA73EA" w:rsidP="00FA73EA">
      <w:pPr>
        <w:ind w:firstLine="0"/>
        <w:jc w:val="center"/>
        <w:rPr>
          <w:sz w:val="18"/>
          <w:szCs w:val="18"/>
        </w:rPr>
      </w:pPr>
      <w:r>
        <w:rPr>
          <w:sz w:val="18"/>
          <w:szCs w:val="18"/>
        </w:rPr>
        <w:t>РОССИЙСКАЯ ФЕДЕРАЦИЯ</w:t>
      </w:r>
    </w:p>
    <w:p w:rsidR="00FA73EA" w:rsidRDefault="00FA73EA" w:rsidP="00FA73E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FA73EA" w:rsidRDefault="00FA73EA" w:rsidP="00FA73EA">
      <w:pPr>
        <w:ind w:right="140" w:firstLine="0"/>
        <w:jc w:val="center"/>
        <w:rPr>
          <w:sz w:val="18"/>
          <w:szCs w:val="18"/>
        </w:rPr>
      </w:pPr>
      <w:r>
        <w:rPr>
          <w:sz w:val="18"/>
          <w:szCs w:val="18"/>
        </w:rPr>
        <w:t>ХОМУТОВСКОЕ МУНИЦИПАЛЬНОЕ ОБРАЗОВАНИЕ</w:t>
      </w:r>
    </w:p>
    <w:p w:rsidR="00FA73EA" w:rsidRDefault="00FA73EA" w:rsidP="00FA73EA">
      <w:pPr>
        <w:ind w:right="140" w:firstLine="0"/>
        <w:jc w:val="center"/>
        <w:rPr>
          <w:b/>
          <w:sz w:val="18"/>
          <w:szCs w:val="18"/>
        </w:rPr>
      </w:pPr>
      <w:r>
        <w:rPr>
          <w:b/>
          <w:sz w:val="18"/>
          <w:szCs w:val="18"/>
        </w:rPr>
        <w:t>АДМИНИСТРАЦИЯ</w:t>
      </w:r>
    </w:p>
    <w:p w:rsidR="00FA73EA" w:rsidRPr="001C574D" w:rsidRDefault="00FA73EA" w:rsidP="00FA73EA">
      <w:pPr>
        <w:keepNext/>
        <w:ind w:left="567" w:hanging="5"/>
        <w:jc w:val="center"/>
        <w:outlineLvl w:val="1"/>
        <w:rPr>
          <w:b/>
          <w:bCs/>
          <w:sz w:val="18"/>
          <w:szCs w:val="18"/>
          <w:lang w:eastAsia="x-none"/>
        </w:rPr>
      </w:pPr>
      <w:r>
        <w:rPr>
          <w:b/>
          <w:bCs/>
          <w:sz w:val="18"/>
          <w:szCs w:val="18"/>
          <w:lang w:eastAsia="x-none"/>
        </w:rPr>
        <w:t>ПОСТАНОВЛЕНИЕ</w:t>
      </w:r>
    </w:p>
    <w:p w:rsidR="00FA73EA" w:rsidRDefault="00FA73EA" w:rsidP="00FA73EA">
      <w:pPr>
        <w:keepNext/>
        <w:ind w:left="567" w:hanging="5"/>
        <w:jc w:val="center"/>
        <w:outlineLvl w:val="1"/>
        <w:rPr>
          <w:b/>
          <w:bCs/>
          <w:sz w:val="18"/>
          <w:szCs w:val="18"/>
          <w:lang w:eastAsia="x-none"/>
        </w:rPr>
      </w:pPr>
    </w:p>
    <w:p w:rsidR="00FA73EA" w:rsidRPr="00684DA0" w:rsidRDefault="00FA73EA" w:rsidP="00FA73EA">
      <w:pPr>
        <w:ind w:left="0" w:firstLine="567"/>
        <w:rPr>
          <w:sz w:val="18"/>
          <w:szCs w:val="18"/>
          <w:u w:val="single"/>
        </w:rPr>
      </w:pPr>
      <w:r>
        <w:rPr>
          <w:sz w:val="18"/>
          <w:szCs w:val="18"/>
          <w:u w:val="single"/>
        </w:rPr>
        <w:t>0</w:t>
      </w:r>
      <w:r w:rsidR="00EA17C0">
        <w:rPr>
          <w:sz w:val="18"/>
          <w:szCs w:val="18"/>
          <w:u w:val="single"/>
          <w:lang w:val="en-US"/>
        </w:rPr>
        <w:t>8</w:t>
      </w:r>
      <w:r>
        <w:rPr>
          <w:sz w:val="18"/>
          <w:szCs w:val="18"/>
          <w:u w:val="single"/>
        </w:rPr>
        <w:t>.02.2021 № 2</w:t>
      </w:r>
      <w:r w:rsidR="00EA17C0">
        <w:rPr>
          <w:sz w:val="18"/>
          <w:szCs w:val="18"/>
          <w:u w:val="single"/>
          <w:lang w:val="en-US"/>
        </w:rPr>
        <w:t>2</w:t>
      </w:r>
      <w:r w:rsidRPr="00684DA0">
        <w:rPr>
          <w:sz w:val="18"/>
          <w:szCs w:val="18"/>
          <w:u w:val="single"/>
        </w:rPr>
        <w:t xml:space="preserve"> о/д</w:t>
      </w:r>
    </w:p>
    <w:p w:rsidR="00FA73EA" w:rsidRDefault="00FA73EA" w:rsidP="00FA73EA">
      <w:pPr>
        <w:ind w:left="0" w:firstLine="567"/>
        <w:rPr>
          <w:sz w:val="18"/>
          <w:szCs w:val="18"/>
        </w:rPr>
      </w:pPr>
      <w:r>
        <w:rPr>
          <w:sz w:val="18"/>
          <w:szCs w:val="18"/>
        </w:rPr>
        <w:t xml:space="preserve">     </w:t>
      </w:r>
      <w:r w:rsidRPr="00684DA0">
        <w:rPr>
          <w:sz w:val="18"/>
          <w:szCs w:val="18"/>
        </w:rPr>
        <w:t xml:space="preserve">  с.Хомутово</w:t>
      </w:r>
    </w:p>
    <w:p w:rsidR="00FA73EA" w:rsidRDefault="00FA73EA" w:rsidP="00622B03">
      <w:pPr>
        <w:spacing w:after="200" w:line="276" w:lineRule="auto"/>
        <w:ind w:left="0" w:firstLine="0"/>
        <w:rPr>
          <w:rFonts w:ascii="Calibri" w:hAnsi="Calibri"/>
          <w:b/>
          <w:bCs/>
          <w:smallCaps/>
          <w:color w:val="C0504D" w:themeColor="accent2"/>
          <w:spacing w:val="5"/>
          <w:sz w:val="18"/>
          <w:szCs w:val="18"/>
          <w:u w:val="single"/>
        </w:rPr>
      </w:pPr>
    </w:p>
    <w:p w:rsidR="00FA73EA" w:rsidRPr="00FA73EA" w:rsidRDefault="00FA73EA" w:rsidP="00FA73EA">
      <w:pPr>
        <w:ind w:left="0" w:firstLine="567"/>
        <w:jc w:val="left"/>
        <w:rPr>
          <w:sz w:val="18"/>
          <w:szCs w:val="18"/>
        </w:rPr>
      </w:pPr>
      <w:bookmarkStart w:id="0" w:name="_GoBack"/>
      <w:r w:rsidRPr="00FA73EA">
        <w:rPr>
          <w:sz w:val="18"/>
          <w:szCs w:val="18"/>
        </w:rPr>
        <w:t>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FA73EA" w:rsidRPr="00FA73EA" w:rsidRDefault="00FA73EA" w:rsidP="00FA73EA">
      <w:pPr>
        <w:ind w:left="0" w:firstLine="567"/>
        <w:jc w:val="left"/>
        <w:rPr>
          <w:sz w:val="18"/>
          <w:szCs w:val="18"/>
        </w:rPr>
      </w:pPr>
    </w:p>
    <w:bookmarkEnd w:id="0"/>
    <w:p w:rsidR="00FA73EA" w:rsidRPr="00FA73EA" w:rsidRDefault="00FA73EA" w:rsidP="00FA73EA">
      <w:pPr>
        <w:ind w:left="0" w:firstLine="567"/>
        <w:rPr>
          <w:sz w:val="18"/>
          <w:szCs w:val="18"/>
        </w:rPr>
      </w:pPr>
      <w:r w:rsidRPr="00FA73EA">
        <w:rPr>
          <w:sz w:val="18"/>
          <w:szCs w:val="18"/>
        </w:rPr>
        <w:t>В целях эффективной реализации в 2021 году мероприятий перечня проектов народных инициатив, сформированных на 2021 года на основании Протоколов схода граждан, проживающих на территории Хомутовского муниципального образования от 13.01.2021 года, в соответствии с Положением о предоставлении и расходовании в 2021 году субсидий из областного бюджета местным бюджетам в целях софинасирования расходных обязательств муниципальных образований Иркутской области на реализацию мероприятий перечня проектов народных инициатив, утвержденных постановлением Правительства Иркутской области от  27.11.2019  №108-пп, руководствуясь пунктом 1 статьи 78.1, пунктом 1 статьи 86, статьей 161 Бюджетного кодекса Российской Федерации, Уставом Хомутовского муниципального образования, администрация Хомутовского муниципального образования</w:t>
      </w:r>
    </w:p>
    <w:p w:rsidR="00FA73EA" w:rsidRDefault="00FA73EA" w:rsidP="00FA73EA">
      <w:pPr>
        <w:ind w:left="0" w:firstLine="1701"/>
        <w:rPr>
          <w:sz w:val="18"/>
          <w:szCs w:val="18"/>
        </w:rPr>
      </w:pPr>
    </w:p>
    <w:p w:rsidR="00FA73EA" w:rsidRDefault="00FA73EA" w:rsidP="00FA73EA">
      <w:pPr>
        <w:ind w:left="0" w:firstLine="1701"/>
        <w:rPr>
          <w:sz w:val="18"/>
          <w:szCs w:val="18"/>
        </w:rPr>
      </w:pPr>
    </w:p>
    <w:p w:rsidR="00FA73EA" w:rsidRDefault="00FA73EA" w:rsidP="00FA73EA">
      <w:pPr>
        <w:ind w:left="0" w:firstLine="1701"/>
        <w:rPr>
          <w:sz w:val="18"/>
          <w:szCs w:val="18"/>
        </w:rPr>
      </w:pPr>
    </w:p>
    <w:p w:rsidR="00FA73EA" w:rsidRDefault="00FA73EA" w:rsidP="00FA73EA">
      <w:pPr>
        <w:ind w:left="0" w:firstLine="1701"/>
        <w:rPr>
          <w:sz w:val="18"/>
          <w:szCs w:val="18"/>
        </w:rPr>
      </w:pPr>
    </w:p>
    <w:p w:rsidR="00FA73EA" w:rsidRDefault="00FA73EA" w:rsidP="00FA73EA">
      <w:pPr>
        <w:ind w:left="0" w:firstLine="1701"/>
        <w:rPr>
          <w:sz w:val="18"/>
          <w:szCs w:val="18"/>
        </w:rPr>
      </w:pPr>
      <w:r w:rsidRPr="00FA73EA">
        <w:rPr>
          <w:sz w:val="18"/>
          <w:szCs w:val="18"/>
        </w:rPr>
        <w:t>ПОСТАНОВЛЯЕТ:</w:t>
      </w:r>
    </w:p>
    <w:p w:rsidR="00FA73EA" w:rsidRPr="00FA73EA" w:rsidRDefault="00FA73EA" w:rsidP="00FA73EA">
      <w:pPr>
        <w:ind w:left="0" w:firstLine="1701"/>
        <w:rPr>
          <w:sz w:val="18"/>
          <w:szCs w:val="18"/>
        </w:rPr>
      </w:pPr>
    </w:p>
    <w:p w:rsidR="00FA73EA" w:rsidRPr="00FA73EA" w:rsidRDefault="00FA73EA" w:rsidP="00FA73EA">
      <w:pPr>
        <w:ind w:left="0" w:firstLine="567"/>
        <w:rPr>
          <w:sz w:val="18"/>
          <w:szCs w:val="18"/>
        </w:rPr>
      </w:pPr>
      <w:r w:rsidRPr="00FA73EA">
        <w:rPr>
          <w:sz w:val="18"/>
          <w:szCs w:val="18"/>
        </w:rPr>
        <w:t xml:space="preserve">1. Утвердить мероприятия перечня проектов народных инициатив, реализация которых в 2021 году осуществляется за счет средств местного бюджета в объеме 176 175 (сто семьдесят шесть тысяч сто семьдесят пять) руб. 00 коп. и субсидии из областного бюджета, предоставляемой в целях софинансирования расходных обязательств муниципального образования, в объеме 4 228 200,0 (четыре миллиона двести двадцать восемь тысяч двести) руб. 00 коп.: </w:t>
      </w:r>
    </w:p>
    <w:p w:rsidR="00FA73EA" w:rsidRPr="00FA73EA" w:rsidRDefault="00FA73EA" w:rsidP="00FA73EA">
      <w:pPr>
        <w:ind w:left="0" w:firstLine="567"/>
        <w:rPr>
          <w:sz w:val="18"/>
          <w:szCs w:val="18"/>
        </w:rPr>
      </w:pPr>
      <w:r w:rsidRPr="00FA73EA">
        <w:rPr>
          <w:sz w:val="18"/>
          <w:szCs w:val="18"/>
        </w:rPr>
        <w:t>1.1. Текущий ремонт автомобильных дорог местного значения, в с. Хомутово, ул. Федорова, пер. Пожарный на сумму – 1 200 000,00 рублей.</w:t>
      </w:r>
    </w:p>
    <w:p w:rsidR="00FA73EA" w:rsidRPr="00FA73EA" w:rsidRDefault="00FA73EA" w:rsidP="00FA73EA">
      <w:pPr>
        <w:ind w:left="0" w:firstLine="567"/>
        <w:rPr>
          <w:sz w:val="18"/>
          <w:szCs w:val="18"/>
        </w:rPr>
      </w:pPr>
      <w:r w:rsidRPr="00FA73EA">
        <w:rPr>
          <w:sz w:val="18"/>
          <w:szCs w:val="18"/>
        </w:rPr>
        <w:t xml:space="preserve">1.2. Выполнение работ по текущему ремонту уличного освещения, в с.Хомутово, ул. Кольцовская, д. Куда, ул. Береговая, на сумму – 1 000 000,00 рублей.  </w:t>
      </w:r>
    </w:p>
    <w:p w:rsidR="00FA73EA" w:rsidRPr="00FA73EA" w:rsidRDefault="00FA73EA" w:rsidP="00FA73EA">
      <w:pPr>
        <w:ind w:left="0" w:firstLine="567"/>
        <w:rPr>
          <w:sz w:val="18"/>
          <w:szCs w:val="18"/>
        </w:rPr>
      </w:pPr>
      <w:r w:rsidRPr="00FA73EA">
        <w:rPr>
          <w:sz w:val="18"/>
          <w:szCs w:val="18"/>
        </w:rPr>
        <w:t xml:space="preserve">1.3. Организация оснащения МУК КСК костюмами, музыкальным инструментом, оборудованием для осуществления деятельности творческих коллективов на сумму – 735 000,00 рублей. </w:t>
      </w:r>
    </w:p>
    <w:p w:rsidR="00FA73EA" w:rsidRPr="00FA73EA" w:rsidRDefault="00FA73EA" w:rsidP="00FA73EA">
      <w:pPr>
        <w:ind w:left="0" w:firstLine="567"/>
        <w:rPr>
          <w:sz w:val="18"/>
          <w:szCs w:val="18"/>
        </w:rPr>
      </w:pPr>
      <w:r w:rsidRPr="00FA73EA">
        <w:rPr>
          <w:sz w:val="18"/>
          <w:szCs w:val="18"/>
        </w:rPr>
        <w:t>1.4. Приобретение противопожарного инвентаря и оборудования для обеспечения первичных мер пожарной безопасности на территории муниципального образования на сумму – 200 000,00 рублей.</w:t>
      </w:r>
    </w:p>
    <w:p w:rsidR="00FA73EA" w:rsidRPr="00FA73EA" w:rsidRDefault="00FA73EA" w:rsidP="00FA73EA">
      <w:pPr>
        <w:ind w:left="0" w:firstLine="567"/>
        <w:rPr>
          <w:sz w:val="18"/>
          <w:szCs w:val="18"/>
        </w:rPr>
      </w:pPr>
      <w:r w:rsidRPr="00FA73EA">
        <w:rPr>
          <w:sz w:val="18"/>
          <w:szCs w:val="18"/>
        </w:rPr>
        <w:t>1.5. Приобретение и установка малых архитектурных форм на территории муниципального образования, на сумму – 400 000,00 рулей.</w:t>
      </w:r>
    </w:p>
    <w:p w:rsidR="00FA73EA" w:rsidRPr="00FA73EA" w:rsidRDefault="00FA73EA" w:rsidP="00FA73EA">
      <w:pPr>
        <w:ind w:left="0" w:firstLine="567"/>
        <w:rPr>
          <w:sz w:val="18"/>
          <w:szCs w:val="18"/>
        </w:rPr>
      </w:pPr>
      <w:r w:rsidRPr="00FA73EA">
        <w:rPr>
          <w:sz w:val="18"/>
          <w:szCs w:val="18"/>
        </w:rPr>
        <w:t>1.6. Приобретение и установка оборудования для детской площадки с.Хомутово, ул. Мировая на сумму – 369 375,00 рублей.</w:t>
      </w:r>
    </w:p>
    <w:p w:rsidR="00FA73EA" w:rsidRPr="00FA73EA" w:rsidRDefault="00FA73EA" w:rsidP="00FA73EA">
      <w:pPr>
        <w:ind w:left="0" w:firstLine="567"/>
        <w:rPr>
          <w:sz w:val="18"/>
          <w:szCs w:val="18"/>
        </w:rPr>
      </w:pPr>
      <w:r w:rsidRPr="00FA73EA">
        <w:rPr>
          <w:sz w:val="18"/>
          <w:szCs w:val="18"/>
        </w:rPr>
        <w:t>1.7. Разработка проектной документации по проектам комплексного развития сельских территорий Хомутовского муниципального образования «Капитальный ремонт здания Спортивный комплекс, по адресу: д. Куда, ул. Спортивная, 1б» и «Капитальный ремонт здания Дом Народного творчества, по адресу: с. Хомутово, ул. Колхозная, 4»</w:t>
      </w:r>
      <w:r w:rsidRPr="00FA73EA">
        <w:rPr>
          <w:rFonts w:ascii="Calibri" w:hAnsi="Calibri"/>
          <w:sz w:val="18"/>
          <w:szCs w:val="18"/>
        </w:rPr>
        <w:t xml:space="preserve"> </w:t>
      </w:r>
      <w:r w:rsidRPr="00FA73EA">
        <w:rPr>
          <w:sz w:val="18"/>
          <w:szCs w:val="18"/>
        </w:rPr>
        <w:t xml:space="preserve">на сумму – 500 000,00 рулей. </w:t>
      </w:r>
    </w:p>
    <w:p w:rsidR="00FA73EA" w:rsidRPr="00FA73EA" w:rsidRDefault="00FA73EA" w:rsidP="00FA73EA">
      <w:pPr>
        <w:tabs>
          <w:tab w:val="left" w:pos="709"/>
        </w:tabs>
        <w:ind w:left="0" w:firstLine="567"/>
        <w:rPr>
          <w:sz w:val="18"/>
          <w:szCs w:val="18"/>
        </w:rPr>
      </w:pPr>
      <w:r w:rsidRPr="00FA73EA">
        <w:rPr>
          <w:sz w:val="18"/>
          <w:szCs w:val="18"/>
        </w:rPr>
        <w:t xml:space="preserve"> 2. Установить ответственных должностных лиц и сроки исполнения мероприятий:</w:t>
      </w:r>
    </w:p>
    <w:p w:rsidR="00FA73EA" w:rsidRPr="00FA73EA" w:rsidRDefault="00FA73EA" w:rsidP="00FA73EA">
      <w:pPr>
        <w:tabs>
          <w:tab w:val="left" w:pos="709"/>
        </w:tabs>
        <w:ind w:left="0" w:firstLine="567"/>
        <w:rPr>
          <w:sz w:val="18"/>
          <w:szCs w:val="18"/>
        </w:rPr>
      </w:pPr>
      <w:r w:rsidRPr="00FA73EA">
        <w:rPr>
          <w:sz w:val="18"/>
          <w:szCs w:val="18"/>
        </w:rPr>
        <w:t xml:space="preserve">   - Директор МУК КСК (Василенко С.А.) по мероприятиям согласно номеру 1.3, 1.7 в срок не позднее 25.12.2021.</w:t>
      </w:r>
    </w:p>
    <w:p w:rsidR="00FA73EA" w:rsidRPr="00FA73EA" w:rsidRDefault="00FA73EA" w:rsidP="00FA73EA">
      <w:pPr>
        <w:tabs>
          <w:tab w:val="left" w:pos="709"/>
        </w:tabs>
        <w:ind w:left="0" w:firstLine="567"/>
        <w:rPr>
          <w:sz w:val="18"/>
          <w:szCs w:val="18"/>
        </w:rPr>
      </w:pPr>
      <w:r w:rsidRPr="00FA73EA">
        <w:rPr>
          <w:sz w:val="18"/>
          <w:szCs w:val="18"/>
        </w:rPr>
        <w:t xml:space="preserve">   - Первый заместитель Главы администрации Хомутовского муниципального образования (Иваненко А.В.) по мероприятиям согласно номерам 1.5, 1.6 в срок не позднее 25.12.2021.</w:t>
      </w:r>
    </w:p>
    <w:p w:rsidR="00FA73EA" w:rsidRPr="00FA73EA" w:rsidRDefault="00FA73EA" w:rsidP="00FA73EA">
      <w:pPr>
        <w:tabs>
          <w:tab w:val="left" w:pos="709"/>
        </w:tabs>
        <w:ind w:left="0" w:firstLine="567"/>
        <w:rPr>
          <w:sz w:val="18"/>
          <w:szCs w:val="18"/>
        </w:rPr>
      </w:pPr>
      <w:r w:rsidRPr="00FA73EA">
        <w:rPr>
          <w:sz w:val="18"/>
          <w:szCs w:val="18"/>
        </w:rPr>
        <w:t xml:space="preserve">   - Заместитель Главы администрации Хомутовского муниципального образования (Емельянова Е.Ю.) по мероприятиям согласно номеру 1.1, 1.2, 1.4 в срок не позднее 25.12.2021</w:t>
      </w:r>
    </w:p>
    <w:p w:rsidR="00FA73EA" w:rsidRPr="00FA73EA" w:rsidRDefault="00FA73EA" w:rsidP="00FA73EA">
      <w:pPr>
        <w:tabs>
          <w:tab w:val="left" w:pos="709"/>
        </w:tabs>
        <w:ind w:left="0" w:firstLine="567"/>
        <w:rPr>
          <w:sz w:val="18"/>
          <w:szCs w:val="18"/>
        </w:rPr>
      </w:pPr>
      <w:r w:rsidRPr="00FA73EA">
        <w:rPr>
          <w:sz w:val="18"/>
          <w:szCs w:val="18"/>
        </w:rPr>
        <w:t>3. Утвердить порядок организации работы по реализации мероприятий перечня проектов народных инициатив и расходования бюджетных средств Хомутовского муниципального образования (прилагается).</w:t>
      </w:r>
    </w:p>
    <w:p w:rsidR="00FA73EA" w:rsidRPr="00FA73EA" w:rsidRDefault="00FA73EA" w:rsidP="00FA73EA">
      <w:pPr>
        <w:autoSpaceDE w:val="0"/>
        <w:autoSpaceDN w:val="0"/>
        <w:adjustRightInd w:val="0"/>
        <w:ind w:left="0" w:firstLine="567"/>
        <w:rPr>
          <w:sz w:val="18"/>
          <w:szCs w:val="18"/>
        </w:rPr>
      </w:pPr>
      <w:r w:rsidRPr="00FA73EA">
        <w:rPr>
          <w:sz w:val="18"/>
          <w:szCs w:val="18"/>
        </w:rPr>
        <w:t>4. Отделу бухгалтерского учета и бюджетного планирования (Зайнутдинова Н.Э.) обеспечить внесение изменений в Решение Думы Хомутовского муниципального образования «О бюджете на 2021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FA73EA" w:rsidRPr="00FA73EA" w:rsidRDefault="00FA73EA" w:rsidP="00FA73EA">
      <w:pPr>
        <w:autoSpaceDE w:val="0"/>
        <w:autoSpaceDN w:val="0"/>
        <w:adjustRightInd w:val="0"/>
        <w:ind w:left="0" w:firstLine="567"/>
        <w:rPr>
          <w:sz w:val="18"/>
          <w:szCs w:val="18"/>
        </w:rPr>
      </w:pPr>
      <w:r w:rsidRPr="00FA73EA">
        <w:rPr>
          <w:sz w:val="18"/>
          <w:szCs w:val="18"/>
        </w:rPr>
        <w:t>5. Постановление администрации Хомутовского муниципального образования от 26.01.2020 №16 о/д признать утратившим силу.</w:t>
      </w:r>
    </w:p>
    <w:p w:rsidR="00FA73EA" w:rsidRPr="00FA73EA" w:rsidRDefault="00FA73EA" w:rsidP="00FA73EA">
      <w:pPr>
        <w:autoSpaceDE w:val="0"/>
        <w:autoSpaceDN w:val="0"/>
        <w:adjustRightInd w:val="0"/>
        <w:ind w:left="0" w:firstLine="567"/>
        <w:rPr>
          <w:sz w:val="18"/>
          <w:szCs w:val="18"/>
        </w:rPr>
      </w:pPr>
      <w:r w:rsidRPr="00FA73EA">
        <w:rPr>
          <w:sz w:val="18"/>
          <w:szCs w:val="18"/>
        </w:rPr>
        <w:t>6. Настоящее постановление опубликовать в установленном законом порядке.</w:t>
      </w:r>
    </w:p>
    <w:p w:rsidR="00FA73EA" w:rsidRPr="00FA73EA" w:rsidRDefault="00FA73EA" w:rsidP="00FA73EA">
      <w:pPr>
        <w:autoSpaceDE w:val="0"/>
        <w:autoSpaceDN w:val="0"/>
        <w:adjustRightInd w:val="0"/>
        <w:ind w:left="0" w:firstLine="567"/>
        <w:rPr>
          <w:sz w:val="18"/>
          <w:szCs w:val="18"/>
        </w:rPr>
      </w:pPr>
      <w:r w:rsidRPr="00FA73EA">
        <w:rPr>
          <w:sz w:val="18"/>
          <w:szCs w:val="18"/>
        </w:rPr>
        <w:t>7. Контроль за исполнением настоящего постановления возложить на Первого заместителя Главы администрации Иваненко А.В.</w:t>
      </w:r>
    </w:p>
    <w:p w:rsidR="00FA73EA" w:rsidRPr="00FA73EA" w:rsidRDefault="00FA73EA" w:rsidP="00FA73EA">
      <w:pPr>
        <w:ind w:left="0" w:firstLine="567"/>
        <w:rPr>
          <w:sz w:val="18"/>
          <w:szCs w:val="18"/>
        </w:rPr>
      </w:pPr>
    </w:p>
    <w:p w:rsidR="00FA73EA" w:rsidRPr="00FA73EA" w:rsidRDefault="00FA73EA" w:rsidP="00FA73EA">
      <w:pPr>
        <w:ind w:left="0" w:firstLine="567"/>
        <w:rPr>
          <w:sz w:val="18"/>
          <w:szCs w:val="18"/>
        </w:rPr>
      </w:pPr>
    </w:p>
    <w:p w:rsidR="00FA73EA" w:rsidRPr="00FA73EA" w:rsidRDefault="00FA73EA" w:rsidP="00FA73EA">
      <w:pPr>
        <w:ind w:left="0" w:firstLine="567"/>
        <w:jc w:val="right"/>
        <w:rPr>
          <w:i/>
          <w:sz w:val="18"/>
          <w:szCs w:val="18"/>
        </w:rPr>
      </w:pPr>
      <w:r w:rsidRPr="00FA73EA">
        <w:rPr>
          <w:i/>
          <w:sz w:val="18"/>
          <w:szCs w:val="18"/>
        </w:rPr>
        <w:t>Глава администрации                                             В.М. Колмаченко</w:t>
      </w:r>
    </w:p>
    <w:p w:rsidR="00FA73EA" w:rsidRPr="00FA73EA" w:rsidRDefault="00FA73EA" w:rsidP="00FA73EA">
      <w:pPr>
        <w:ind w:left="0" w:firstLine="567"/>
        <w:rPr>
          <w:sz w:val="18"/>
          <w:szCs w:val="18"/>
        </w:rPr>
      </w:pPr>
    </w:p>
    <w:p w:rsidR="00FA73EA" w:rsidRPr="00FA73EA" w:rsidRDefault="00FA73EA" w:rsidP="00FA73EA">
      <w:pPr>
        <w:ind w:left="0" w:firstLine="567"/>
        <w:rPr>
          <w:sz w:val="18"/>
          <w:szCs w:val="18"/>
        </w:rPr>
      </w:pPr>
    </w:p>
    <w:p w:rsidR="00FA73EA" w:rsidRPr="00FA73EA" w:rsidRDefault="00FA73EA" w:rsidP="00FA73EA">
      <w:pPr>
        <w:ind w:left="0" w:firstLine="567"/>
        <w:rPr>
          <w:sz w:val="18"/>
          <w:szCs w:val="18"/>
        </w:rPr>
      </w:pPr>
    </w:p>
    <w:p w:rsidR="00FA73EA" w:rsidRPr="00FA73EA" w:rsidRDefault="00FA73EA" w:rsidP="00FA73EA">
      <w:pPr>
        <w:ind w:left="0" w:firstLine="567"/>
        <w:jc w:val="right"/>
        <w:rPr>
          <w:sz w:val="18"/>
          <w:szCs w:val="18"/>
        </w:rPr>
      </w:pPr>
      <w:r w:rsidRPr="00FA73EA">
        <w:rPr>
          <w:sz w:val="18"/>
          <w:szCs w:val="18"/>
        </w:rPr>
        <w:t>Приложение</w:t>
      </w:r>
    </w:p>
    <w:p w:rsidR="00FA73EA" w:rsidRPr="00FA73EA" w:rsidRDefault="00FA73EA" w:rsidP="00FA73EA">
      <w:pPr>
        <w:ind w:left="0" w:firstLine="567"/>
        <w:jc w:val="right"/>
        <w:rPr>
          <w:sz w:val="18"/>
          <w:szCs w:val="18"/>
        </w:rPr>
      </w:pPr>
      <w:r w:rsidRPr="00FA73EA">
        <w:rPr>
          <w:sz w:val="18"/>
          <w:szCs w:val="18"/>
        </w:rPr>
        <w:t>к постановлению администрации</w:t>
      </w:r>
    </w:p>
    <w:p w:rsidR="00FA73EA" w:rsidRPr="00FA73EA" w:rsidRDefault="00FA73EA" w:rsidP="00FA73EA">
      <w:pPr>
        <w:ind w:left="0" w:firstLine="567"/>
        <w:jc w:val="right"/>
        <w:rPr>
          <w:sz w:val="18"/>
          <w:szCs w:val="18"/>
        </w:rPr>
      </w:pPr>
      <w:r w:rsidRPr="00FA73EA">
        <w:rPr>
          <w:sz w:val="18"/>
          <w:szCs w:val="18"/>
        </w:rPr>
        <w:t>Хомутовского муниципального образования</w:t>
      </w:r>
    </w:p>
    <w:p w:rsidR="00FA73EA" w:rsidRPr="00FA73EA" w:rsidRDefault="00FA73EA" w:rsidP="00FA73EA">
      <w:pPr>
        <w:ind w:left="0" w:firstLine="567"/>
        <w:jc w:val="right"/>
        <w:rPr>
          <w:sz w:val="18"/>
          <w:szCs w:val="18"/>
        </w:rPr>
      </w:pPr>
      <w:r w:rsidRPr="00FA73EA">
        <w:rPr>
          <w:sz w:val="18"/>
          <w:szCs w:val="18"/>
        </w:rPr>
        <w:t>от «_08__» ____02__ 2021 г. №___22 о/д________</w:t>
      </w:r>
    </w:p>
    <w:p w:rsidR="00FA73EA" w:rsidRPr="00FA73EA" w:rsidRDefault="00FA73EA" w:rsidP="00FA73EA">
      <w:pPr>
        <w:ind w:left="0" w:firstLine="567"/>
        <w:jc w:val="right"/>
        <w:rPr>
          <w:sz w:val="18"/>
          <w:szCs w:val="18"/>
        </w:rPr>
      </w:pPr>
    </w:p>
    <w:p w:rsidR="00FA73EA" w:rsidRPr="00FA73EA" w:rsidRDefault="00FA73EA" w:rsidP="00FA73EA">
      <w:pPr>
        <w:ind w:left="0" w:firstLine="567"/>
        <w:jc w:val="left"/>
        <w:rPr>
          <w:sz w:val="18"/>
          <w:szCs w:val="18"/>
        </w:rPr>
      </w:pPr>
    </w:p>
    <w:p w:rsidR="00FA73EA" w:rsidRPr="00FA73EA" w:rsidRDefault="00FA73EA" w:rsidP="00FA73EA">
      <w:pPr>
        <w:ind w:left="0" w:firstLine="567"/>
        <w:jc w:val="left"/>
        <w:rPr>
          <w:sz w:val="18"/>
          <w:szCs w:val="18"/>
        </w:rPr>
      </w:pPr>
    </w:p>
    <w:p w:rsidR="00FA73EA" w:rsidRPr="00FA73EA" w:rsidRDefault="00FA73EA" w:rsidP="00FA73EA">
      <w:pPr>
        <w:ind w:left="0" w:firstLine="567"/>
        <w:jc w:val="center"/>
        <w:rPr>
          <w:sz w:val="18"/>
          <w:szCs w:val="18"/>
        </w:rPr>
      </w:pPr>
      <w:r w:rsidRPr="00FA73EA">
        <w:rPr>
          <w:sz w:val="18"/>
          <w:szCs w:val="18"/>
        </w:rPr>
        <w:t>ПОРЯДОК</w:t>
      </w:r>
    </w:p>
    <w:p w:rsidR="00FA73EA" w:rsidRPr="00FA73EA" w:rsidRDefault="00FA73EA" w:rsidP="00FA73EA">
      <w:pPr>
        <w:ind w:left="0" w:firstLine="567"/>
        <w:jc w:val="center"/>
        <w:rPr>
          <w:sz w:val="18"/>
          <w:szCs w:val="18"/>
        </w:rPr>
      </w:pPr>
      <w:r w:rsidRPr="00FA73EA">
        <w:rPr>
          <w:sz w:val="18"/>
          <w:szCs w:val="18"/>
        </w:rPr>
        <w:t>организации работы по реализации мероприятий перечня</w:t>
      </w:r>
    </w:p>
    <w:p w:rsidR="00FA73EA" w:rsidRPr="00FA73EA" w:rsidRDefault="00FA73EA" w:rsidP="00FA73EA">
      <w:pPr>
        <w:ind w:left="0" w:firstLine="567"/>
        <w:jc w:val="center"/>
        <w:rPr>
          <w:sz w:val="18"/>
          <w:szCs w:val="18"/>
        </w:rPr>
      </w:pPr>
      <w:r w:rsidRPr="00FA73EA">
        <w:rPr>
          <w:sz w:val="18"/>
          <w:szCs w:val="18"/>
        </w:rPr>
        <w:t>проектов народных инициатив и расходования бюджетных средств</w:t>
      </w:r>
    </w:p>
    <w:p w:rsidR="00FA73EA" w:rsidRPr="00FA73EA" w:rsidRDefault="00FA73EA" w:rsidP="00FA73EA">
      <w:pPr>
        <w:ind w:left="0" w:firstLine="567"/>
        <w:jc w:val="center"/>
        <w:rPr>
          <w:sz w:val="18"/>
          <w:szCs w:val="18"/>
        </w:rPr>
      </w:pPr>
      <w:r w:rsidRPr="00FA73EA">
        <w:rPr>
          <w:sz w:val="18"/>
          <w:szCs w:val="18"/>
        </w:rPr>
        <w:t>Хомутовского муниципального образования</w:t>
      </w:r>
    </w:p>
    <w:p w:rsidR="00FA73EA" w:rsidRPr="00FA73EA" w:rsidRDefault="00FA73EA" w:rsidP="00FA73EA">
      <w:pPr>
        <w:ind w:left="0" w:firstLine="567"/>
        <w:jc w:val="left"/>
        <w:rPr>
          <w:sz w:val="18"/>
          <w:szCs w:val="18"/>
        </w:rPr>
      </w:pPr>
    </w:p>
    <w:p w:rsidR="00FA73EA" w:rsidRPr="00FA73EA" w:rsidRDefault="00FA73EA" w:rsidP="00FA73EA">
      <w:pPr>
        <w:ind w:left="0" w:firstLine="567"/>
        <w:rPr>
          <w:sz w:val="18"/>
          <w:szCs w:val="18"/>
        </w:rPr>
      </w:pPr>
      <w:r w:rsidRPr="00FA73EA">
        <w:rPr>
          <w:sz w:val="18"/>
          <w:szCs w:val="18"/>
        </w:rPr>
        <w:t>1. Настоящий Порядок определяет распределение расходных обязательств на реализацию мероприятий перечня проектов народных инициатив на 2021 год в Хомутовском муниципальном образовании по объемам финансирования и получателем бюджетных средств, а также порядок организации работы и расходования в 2021 году денежных средств из областного и местного бюджетов на реализацию мероприятий перечня проектов народных инициатив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2021 год, утвержденным постановлением Правительства Иркутской области от 27.11.2019 года N 108-пп (далее - Положение Иркутской области).</w:t>
      </w:r>
    </w:p>
    <w:p w:rsidR="00FA73EA" w:rsidRPr="00FA73EA" w:rsidRDefault="00FA73EA" w:rsidP="00FA73EA">
      <w:pPr>
        <w:ind w:left="0" w:firstLine="567"/>
        <w:rPr>
          <w:sz w:val="18"/>
          <w:szCs w:val="18"/>
        </w:rPr>
      </w:pPr>
      <w:r w:rsidRPr="00FA73EA">
        <w:rPr>
          <w:sz w:val="18"/>
          <w:szCs w:val="18"/>
        </w:rPr>
        <w:t>2. В соответствии с Положением Иркутской области, перечнем проектов народных инициатив на 2021 год, одобренным Протоколами сходов граждан, проживающих на территории Хомутовского муниципального образования на 2021 год распределены расходные обязательства по реализации мероприятий перечня проектов народных инициатив в сумме 4 404 375,00 (четыре миллиона четыреста четыре тысячи триста семьдесят пять) рублей:</w:t>
      </w:r>
    </w:p>
    <w:p w:rsidR="00FA73EA" w:rsidRPr="00FA73EA" w:rsidRDefault="00FA73EA" w:rsidP="00FA73EA">
      <w:pPr>
        <w:ind w:left="0" w:firstLine="567"/>
        <w:rPr>
          <w:sz w:val="18"/>
          <w:szCs w:val="18"/>
        </w:rPr>
      </w:pPr>
      <w:r w:rsidRPr="00FA73EA">
        <w:rPr>
          <w:sz w:val="18"/>
          <w:szCs w:val="18"/>
        </w:rPr>
        <w:t>- из средств областного бюджета в размере 4 428 200,00 (четыре миллиона четыреста двадцать восемь тысяч двести) рублей;</w:t>
      </w:r>
    </w:p>
    <w:p w:rsidR="00FA73EA" w:rsidRPr="00FA73EA" w:rsidRDefault="00FA73EA" w:rsidP="00FA73EA">
      <w:pPr>
        <w:ind w:left="0" w:firstLine="567"/>
        <w:rPr>
          <w:sz w:val="18"/>
          <w:szCs w:val="18"/>
        </w:rPr>
      </w:pPr>
      <w:r w:rsidRPr="00FA73EA">
        <w:rPr>
          <w:sz w:val="18"/>
          <w:szCs w:val="18"/>
        </w:rPr>
        <w:t>- софинансирование из средств местного бюджета 176 175,00 (сто семьдесят шесть тысяч сто семьдесят пять) рублей.</w:t>
      </w:r>
    </w:p>
    <w:p w:rsidR="00FA73EA" w:rsidRPr="00FA73EA" w:rsidRDefault="00FA73EA" w:rsidP="00FA73EA">
      <w:pPr>
        <w:ind w:left="0" w:firstLine="567"/>
        <w:rPr>
          <w:sz w:val="18"/>
          <w:szCs w:val="18"/>
        </w:rPr>
      </w:pPr>
      <w:r w:rsidRPr="00FA73EA">
        <w:rPr>
          <w:sz w:val="18"/>
          <w:szCs w:val="18"/>
        </w:rPr>
        <w:t>Распределение расходных обязательств по реализации мероприятий перечня проектов народных инициатив на 2021 год в Хомутовском муниципальном образовании по объемам финансирования и главным распорядителям бюджетных средств прилагается (Приложение 1 к настоящему Положению)</w:t>
      </w:r>
    </w:p>
    <w:p w:rsidR="00FA73EA" w:rsidRPr="00FA73EA" w:rsidRDefault="00FA73EA" w:rsidP="00FA73EA">
      <w:pPr>
        <w:ind w:left="0" w:firstLine="567"/>
        <w:rPr>
          <w:sz w:val="18"/>
          <w:szCs w:val="18"/>
        </w:rPr>
      </w:pPr>
      <w:r w:rsidRPr="00FA73EA">
        <w:rPr>
          <w:sz w:val="18"/>
          <w:szCs w:val="18"/>
        </w:rPr>
        <w:t>3. Перечень проектов народных инициатив в Хомутовском муниципальном образовании (далее - Перечень) формируется по заявкам и обращениям жителей Хомутовского муниципального образования, депутатов, общественности, организаций.</w:t>
      </w:r>
    </w:p>
    <w:p w:rsidR="00FA73EA" w:rsidRPr="00FA73EA" w:rsidRDefault="00FA73EA" w:rsidP="00FA73EA">
      <w:pPr>
        <w:ind w:left="0" w:firstLine="567"/>
        <w:rPr>
          <w:sz w:val="18"/>
          <w:szCs w:val="18"/>
        </w:rPr>
      </w:pPr>
      <w:r w:rsidRPr="00FA73EA">
        <w:rPr>
          <w:sz w:val="18"/>
          <w:szCs w:val="18"/>
        </w:rPr>
        <w:lastRenderedPageBreak/>
        <w:t>4. Ответственным за проведение организационной работы, оказание методических рекомендаций, формирование сводного отчета по реализации мероприятий перечня проектов народных инициатив в Хомутовском муниципальном образовании является экономический отдел Администрации Хомутовского муниципального образования (далее - экономический отдел).</w:t>
      </w:r>
    </w:p>
    <w:p w:rsidR="00FA73EA" w:rsidRPr="00FA73EA" w:rsidRDefault="00FA73EA" w:rsidP="00FA73EA">
      <w:pPr>
        <w:ind w:left="0" w:firstLine="567"/>
        <w:rPr>
          <w:sz w:val="18"/>
          <w:szCs w:val="18"/>
        </w:rPr>
      </w:pPr>
      <w:r w:rsidRPr="00FA73EA">
        <w:rPr>
          <w:sz w:val="18"/>
          <w:szCs w:val="18"/>
        </w:rPr>
        <w:t>5. Экономический отдел проводит необходимую организационную работу по заключению с министерством экономического развития Иркутской области Соглашения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2021 год (далее - Соглашение). Оригинал заключенного Соглашения передается на хранение в отдел бухгалтерского учета и бюджетного планирования администрации Хомутовского муниципального образования.</w:t>
      </w:r>
    </w:p>
    <w:p w:rsidR="00FA73EA" w:rsidRPr="00FA73EA" w:rsidRDefault="00FA73EA" w:rsidP="00FA73EA">
      <w:pPr>
        <w:ind w:left="0" w:firstLine="567"/>
        <w:rPr>
          <w:sz w:val="18"/>
          <w:szCs w:val="18"/>
        </w:rPr>
      </w:pPr>
      <w:r w:rsidRPr="00FA73EA">
        <w:rPr>
          <w:sz w:val="18"/>
          <w:szCs w:val="18"/>
        </w:rPr>
        <w:t>6. Ответственные руководители учреждений  и администрации Хомутовского муниципального образования за реализацию мероприятий Перечня, в соответствии с Приложением 2 к настоящему Положению, выбирают способ определения поставщика (подрядчика, исполнителя) мероприятий Перечня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44-ФЗ), формируют и направляют заявку для размещения заказа в  экономический отдел, либо заключают муниципальные контракты (договоры) с единственным поставщиком.</w:t>
      </w:r>
    </w:p>
    <w:p w:rsidR="00FA73EA" w:rsidRPr="00FA73EA" w:rsidRDefault="00FA73EA" w:rsidP="00FA73EA">
      <w:pPr>
        <w:ind w:left="0" w:firstLine="567"/>
        <w:rPr>
          <w:sz w:val="18"/>
          <w:szCs w:val="18"/>
        </w:rPr>
      </w:pPr>
      <w:r w:rsidRPr="00FA73EA">
        <w:rPr>
          <w:sz w:val="18"/>
          <w:szCs w:val="18"/>
        </w:rPr>
        <w:t>Экономический отдел осуществляет закупку в сроки и порядке, установленном 44-ФЗ.</w:t>
      </w:r>
    </w:p>
    <w:p w:rsidR="00FA73EA" w:rsidRPr="00FA73EA" w:rsidRDefault="00FA73EA" w:rsidP="00FA73EA">
      <w:pPr>
        <w:ind w:left="0" w:firstLine="567"/>
        <w:rPr>
          <w:sz w:val="18"/>
          <w:szCs w:val="18"/>
        </w:rPr>
      </w:pPr>
      <w:r w:rsidRPr="00FA73EA">
        <w:rPr>
          <w:sz w:val="18"/>
          <w:szCs w:val="18"/>
        </w:rPr>
        <w:t>7. Ответственные руководители учреждений и администрации Хомутовского муниципального образования за реализацию мероприятий Перечня, предоставляют в экономический отдел:</w:t>
      </w:r>
    </w:p>
    <w:p w:rsidR="00FA73EA" w:rsidRPr="00FA73EA" w:rsidRDefault="00FA73EA" w:rsidP="00FA73EA">
      <w:pPr>
        <w:ind w:left="0" w:firstLine="567"/>
        <w:rPr>
          <w:sz w:val="18"/>
          <w:szCs w:val="18"/>
        </w:rPr>
      </w:pPr>
      <w:r w:rsidRPr="00FA73EA">
        <w:rPr>
          <w:sz w:val="18"/>
          <w:szCs w:val="18"/>
        </w:rPr>
        <w:t>7.1. В течение 3-х рабочих дней со дня подписания - копию контракта о реализации мероприятия Перечня.</w:t>
      </w:r>
    </w:p>
    <w:p w:rsidR="00FA73EA" w:rsidRPr="00FA73EA" w:rsidRDefault="00FA73EA" w:rsidP="00FA73EA">
      <w:pPr>
        <w:ind w:left="0" w:firstLine="567"/>
        <w:rPr>
          <w:sz w:val="18"/>
          <w:szCs w:val="18"/>
        </w:rPr>
      </w:pPr>
      <w:r w:rsidRPr="00FA73EA">
        <w:rPr>
          <w:sz w:val="18"/>
          <w:szCs w:val="18"/>
        </w:rPr>
        <w:t>7.2. Еженедельно (в пятницу до 12-00 часов) - отчет о ходе реализации мероприятий Перечня в бумажном и электронном виде по форме в соответствии с Приложением 3 к настоящему Положению.</w:t>
      </w:r>
    </w:p>
    <w:p w:rsidR="00FA73EA" w:rsidRPr="00FA73EA" w:rsidRDefault="00FA73EA" w:rsidP="00FA73EA">
      <w:pPr>
        <w:ind w:left="0" w:firstLine="567"/>
        <w:rPr>
          <w:sz w:val="18"/>
          <w:szCs w:val="18"/>
        </w:rPr>
      </w:pPr>
      <w:r w:rsidRPr="00FA73EA">
        <w:rPr>
          <w:sz w:val="18"/>
          <w:szCs w:val="18"/>
        </w:rPr>
        <w:t>7.3. В течение 2-х рабочих дней со дня завершения этапа выполнения работ, оказания услуг, поставки товаров - фотоматериал (в электронном виде) объектов, вошедших в Перечень,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
    <w:p w:rsidR="00FA73EA" w:rsidRPr="00FA73EA" w:rsidRDefault="00FA73EA" w:rsidP="00FA73EA">
      <w:pPr>
        <w:ind w:left="0" w:firstLine="567"/>
        <w:rPr>
          <w:sz w:val="18"/>
          <w:szCs w:val="18"/>
        </w:rPr>
      </w:pPr>
      <w:r w:rsidRPr="00FA73EA">
        <w:rPr>
          <w:sz w:val="18"/>
          <w:szCs w:val="18"/>
        </w:rPr>
        <w:t>8. 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лица, в течение 5-ти рабочих дней направляют в экономический отдел предложения по перераспределению экономии.</w:t>
      </w:r>
    </w:p>
    <w:p w:rsidR="00FA73EA" w:rsidRPr="00FA73EA" w:rsidRDefault="00FA73EA" w:rsidP="00FA73EA">
      <w:pPr>
        <w:ind w:left="0" w:firstLine="567"/>
        <w:rPr>
          <w:sz w:val="18"/>
          <w:szCs w:val="18"/>
        </w:rPr>
      </w:pPr>
      <w:r w:rsidRPr="00FA73EA">
        <w:rPr>
          <w:sz w:val="18"/>
          <w:szCs w:val="18"/>
        </w:rPr>
        <w:t>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для обеспечения муниципальных нужд, изменения конъюнктуры цен, расторжения контракта или невыполнения мероприятий Перечня по иным причинам, на другие мероприятия проектов народных инициатив, не включенных в Перечень, и не позднее 10 ноября 2021 года представить в министерство экономического развития Иркутской области документы в соответствии с Положением Иркутской области.</w:t>
      </w:r>
    </w:p>
    <w:p w:rsidR="00FA73EA" w:rsidRPr="00FA73EA" w:rsidRDefault="00FA73EA" w:rsidP="00FA73EA">
      <w:pPr>
        <w:ind w:left="0" w:firstLine="567"/>
        <w:rPr>
          <w:sz w:val="18"/>
          <w:szCs w:val="18"/>
        </w:rPr>
      </w:pPr>
      <w:r w:rsidRPr="00FA73EA">
        <w:rPr>
          <w:sz w:val="18"/>
          <w:szCs w:val="18"/>
        </w:rPr>
        <w:t>Использование экономии, образовавшейся в результате осуществления закупок товаров, работ и услуг в рамках реализации мероприятий Перечня, осуществляется в соответствии с настоящим Положением.</w:t>
      </w:r>
    </w:p>
    <w:p w:rsidR="00FA73EA" w:rsidRPr="00FA73EA" w:rsidRDefault="00FA73EA" w:rsidP="00FA73EA">
      <w:pPr>
        <w:ind w:left="0" w:firstLine="567"/>
        <w:rPr>
          <w:sz w:val="18"/>
          <w:szCs w:val="18"/>
        </w:rPr>
      </w:pPr>
      <w:r w:rsidRPr="00FA73EA">
        <w:rPr>
          <w:sz w:val="18"/>
          <w:szCs w:val="18"/>
        </w:rPr>
        <w:t>9. Ответственные лица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 образования.</w:t>
      </w:r>
    </w:p>
    <w:p w:rsidR="00FA73EA" w:rsidRPr="00FA73EA" w:rsidRDefault="00FA73EA" w:rsidP="00FA73EA">
      <w:pPr>
        <w:ind w:left="0" w:firstLine="567"/>
        <w:rPr>
          <w:sz w:val="18"/>
          <w:szCs w:val="18"/>
        </w:rPr>
      </w:pPr>
      <w:r w:rsidRPr="00FA73EA">
        <w:rPr>
          <w:sz w:val="18"/>
          <w:szCs w:val="18"/>
        </w:rPr>
        <w:t>10. Экономический отдел в течение 5-ти рабочих дней с момента предоставления фотоматериала и другой информации (сведения о поставщике, подрядчике, сумме заключенного контракта) производит размещение фотоматериала и другой информации на сайте администрации Хомутовского муниципального образования в разделе "Народные инициативы - 2021 год" и в информационно-аналитической системе "Живой регион".</w:t>
      </w:r>
    </w:p>
    <w:p w:rsidR="00FA73EA" w:rsidRPr="00FA73EA" w:rsidRDefault="00FA73EA" w:rsidP="00FA73EA">
      <w:pPr>
        <w:ind w:left="0" w:firstLine="567"/>
        <w:rPr>
          <w:sz w:val="18"/>
          <w:szCs w:val="18"/>
        </w:rPr>
      </w:pPr>
      <w:r w:rsidRPr="00FA73EA">
        <w:rPr>
          <w:sz w:val="18"/>
          <w:szCs w:val="18"/>
        </w:rPr>
        <w:t>11. Период реализации мероприятий, включенных в Перечень - до 25 декабря 2021 года.</w:t>
      </w:r>
    </w:p>
    <w:p w:rsidR="00FA73EA" w:rsidRPr="00FA73EA" w:rsidRDefault="00FA73EA" w:rsidP="00FA73EA">
      <w:pPr>
        <w:ind w:left="0" w:firstLine="567"/>
        <w:rPr>
          <w:sz w:val="18"/>
          <w:szCs w:val="18"/>
        </w:rPr>
      </w:pPr>
      <w:r w:rsidRPr="00FA73EA">
        <w:rPr>
          <w:sz w:val="18"/>
          <w:szCs w:val="18"/>
        </w:rPr>
        <w:t>12. Экономический отдел совместно с отделом бухгалтерского учета и бюджетного планирования готовит отчет об использовании субсидии в целях софинансирования расходных обязательств по реализации мероприятий Перечня по форме, утвержденной в Положении Иркутской области, который направляется в срок до 1 февраля 2022 года в министерство экономического развития Иркутской области.</w:t>
      </w:r>
    </w:p>
    <w:p w:rsidR="00FA73EA" w:rsidRPr="00FA73EA" w:rsidRDefault="00FA73EA" w:rsidP="00FA73EA">
      <w:pPr>
        <w:ind w:left="0" w:firstLine="0"/>
        <w:rPr>
          <w:sz w:val="18"/>
          <w:szCs w:val="18"/>
        </w:rPr>
      </w:pPr>
    </w:p>
    <w:p w:rsidR="00FA73EA" w:rsidRPr="00FA73EA" w:rsidRDefault="00FA73EA" w:rsidP="00FA73EA">
      <w:pPr>
        <w:ind w:left="0" w:firstLine="0"/>
        <w:jc w:val="right"/>
        <w:rPr>
          <w:i/>
          <w:sz w:val="18"/>
          <w:szCs w:val="18"/>
        </w:rPr>
      </w:pPr>
    </w:p>
    <w:p w:rsidR="00FA73EA" w:rsidRPr="00FA73EA" w:rsidRDefault="00FA73EA" w:rsidP="00FA73EA">
      <w:pPr>
        <w:ind w:left="0" w:firstLine="0"/>
        <w:jc w:val="right"/>
        <w:rPr>
          <w:i/>
          <w:sz w:val="18"/>
          <w:szCs w:val="18"/>
        </w:rPr>
      </w:pPr>
      <w:r w:rsidRPr="00FA73EA">
        <w:rPr>
          <w:i/>
          <w:sz w:val="18"/>
          <w:szCs w:val="18"/>
        </w:rPr>
        <w:t>Начальник экономического отдела                                                     Е.Н. Дубровина</w:t>
      </w:r>
    </w:p>
    <w:p w:rsidR="00665F92" w:rsidRPr="00FA73EA" w:rsidRDefault="00665F92" w:rsidP="00622B03">
      <w:pPr>
        <w:spacing w:after="200" w:line="276" w:lineRule="auto"/>
        <w:ind w:left="0" w:firstLine="0"/>
        <w:rPr>
          <w:rFonts w:ascii="Calibri" w:hAnsi="Calibri"/>
          <w:b/>
          <w:bCs/>
          <w:smallCaps/>
          <w:color w:val="C0504D" w:themeColor="accent2"/>
          <w:spacing w:val="5"/>
          <w:sz w:val="18"/>
          <w:szCs w:val="18"/>
          <w:u w:val="single"/>
        </w:rPr>
      </w:pPr>
    </w:p>
    <w:p w:rsidR="003759E2" w:rsidRPr="00FA73EA"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Pr="00FA73EA"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Pr="00FA73EA"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Pr="00FA73EA"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3759E2" w:rsidRDefault="003759E2" w:rsidP="00622B03">
      <w:pPr>
        <w:spacing w:after="200" w:line="276" w:lineRule="auto"/>
        <w:ind w:left="0" w:firstLine="0"/>
        <w:rPr>
          <w:rFonts w:ascii="Calibri" w:hAnsi="Calibri"/>
          <w:b/>
          <w:bCs/>
          <w:smallCaps/>
          <w:color w:val="C0504D" w:themeColor="accent2"/>
          <w:spacing w:val="5"/>
          <w:sz w:val="18"/>
          <w:szCs w:val="18"/>
          <w:u w:val="single"/>
        </w:rPr>
      </w:pPr>
    </w:p>
    <w:p w:rsidR="00665F92" w:rsidRPr="003759E2" w:rsidRDefault="00665F92" w:rsidP="003759E2">
      <w:pPr>
        <w:ind w:left="0" w:firstLine="567"/>
        <w:rPr>
          <w:rFonts w:ascii="Calibri" w:hAnsi="Calibri"/>
          <w:b/>
          <w:bCs/>
          <w:smallCaps/>
          <w:color w:val="C0504D" w:themeColor="accent2"/>
          <w:spacing w:val="5"/>
          <w:sz w:val="18"/>
          <w:szCs w:val="18"/>
          <w:u w:val="single"/>
        </w:rPr>
      </w:pPr>
    </w:p>
    <w:p w:rsidR="00665F92" w:rsidRPr="003759E2" w:rsidRDefault="00665F92" w:rsidP="003759E2">
      <w:pPr>
        <w:pStyle w:val="paragraph"/>
        <w:spacing w:before="0" w:beforeAutospacing="0" w:after="0" w:afterAutospacing="0"/>
        <w:ind w:firstLine="567"/>
        <w:jc w:val="center"/>
        <w:textAlignment w:val="baseline"/>
        <w:rPr>
          <w:sz w:val="18"/>
          <w:szCs w:val="18"/>
        </w:rPr>
      </w:pPr>
      <w:r w:rsidRPr="003759E2">
        <w:rPr>
          <w:rStyle w:val="normaltextrun"/>
          <w:b/>
          <w:bCs/>
          <w:sz w:val="18"/>
          <w:szCs w:val="18"/>
        </w:rPr>
        <w:t>Объявление в печатное издание Хомутовского муниципального</w:t>
      </w:r>
      <w:r w:rsidRPr="003759E2">
        <w:rPr>
          <w:rStyle w:val="eop"/>
          <w:sz w:val="18"/>
          <w:szCs w:val="18"/>
        </w:rPr>
        <w:t> </w:t>
      </w:r>
    </w:p>
    <w:p w:rsidR="00665F92" w:rsidRPr="003759E2" w:rsidRDefault="00665F92" w:rsidP="003759E2">
      <w:pPr>
        <w:pStyle w:val="paragraph"/>
        <w:spacing w:before="0" w:beforeAutospacing="0" w:after="0" w:afterAutospacing="0"/>
        <w:ind w:firstLine="567"/>
        <w:jc w:val="center"/>
        <w:textAlignment w:val="baseline"/>
        <w:rPr>
          <w:sz w:val="18"/>
          <w:szCs w:val="18"/>
        </w:rPr>
      </w:pPr>
      <w:r w:rsidRPr="003759E2">
        <w:rPr>
          <w:rStyle w:val="normaltextrun"/>
          <w:b/>
          <w:bCs/>
          <w:sz w:val="18"/>
          <w:szCs w:val="18"/>
        </w:rPr>
        <w:t>образование «Вестник» от 10 февраля 2021г.</w:t>
      </w:r>
      <w:r w:rsidRPr="003759E2">
        <w:rPr>
          <w:rStyle w:val="eop"/>
          <w:sz w:val="18"/>
          <w:szCs w:val="18"/>
        </w:rPr>
        <w:t> </w:t>
      </w:r>
    </w:p>
    <w:p w:rsidR="00665F92" w:rsidRPr="003759E2" w:rsidRDefault="00665F92" w:rsidP="003759E2">
      <w:pPr>
        <w:pStyle w:val="paragraph"/>
        <w:spacing w:after="0" w:afterAutospacing="0"/>
        <w:ind w:firstLine="567"/>
        <w:jc w:val="both"/>
        <w:textAlignment w:val="baseline"/>
        <w:rPr>
          <w:sz w:val="18"/>
          <w:szCs w:val="18"/>
        </w:rPr>
      </w:pPr>
      <w:r w:rsidRPr="003759E2">
        <w:rPr>
          <w:rStyle w:val="normaltextrun"/>
          <w:b/>
          <w:bCs/>
          <w:sz w:val="18"/>
          <w:szCs w:val="18"/>
        </w:rPr>
        <w:t>Организатор торгов:</w:t>
      </w:r>
      <w:r w:rsidRPr="003759E2">
        <w:rPr>
          <w:rStyle w:val="normaltextrun"/>
          <w:sz w:val="18"/>
          <w:szCs w:val="18"/>
        </w:rPr>
        <w:t xml:space="preserve"> областное государственное казенное учреждение «Фонд имущества Иркутской области» на основании распоряжений Правительства Иркутской области от 26.12.2020 № 1153-рп «О проведении аукционов на право заключения договоров аренды земельных участков», от 26.12.2020 № 1154-рп «О проведении аукциона на право заключения договора аренды земельного участка» писем министерства имущественных отношений Иркутской области от 25.01.2021 №02-51-570/21, №02-51-571/21 проводит аукционы на право заключения договоров аренды земельных участков.</w:t>
      </w:r>
      <w:r w:rsidRPr="003759E2">
        <w:rPr>
          <w:rStyle w:val="eop"/>
          <w:sz w:val="18"/>
          <w:szCs w:val="18"/>
        </w:rPr>
        <w:t> </w:t>
      </w:r>
    </w:p>
    <w:p w:rsidR="00665F92" w:rsidRPr="003759E2" w:rsidRDefault="00665F92" w:rsidP="003759E2">
      <w:pPr>
        <w:pStyle w:val="paragraph"/>
        <w:spacing w:before="0" w:beforeAutospacing="0" w:after="0" w:afterAutospacing="0"/>
        <w:ind w:firstLine="567"/>
        <w:jc w:val="both"/>
        <w:textAlignment w:val="baseline"/>
        <w:rPr>
          <w:sz w:val="18"/>
          <w:szCs w:val="18"/>
        </w:rPr>
      </w:pPr>
      <w:r w:rsidRPr="003759E2">
        <w:rPr>
          <w:rStyle w:val="normaltextrun"/>
          <w:sz w:val="18"/>
          <w:szCs w:val="18"/>
        </w:rPr>
        <w:t>Аукцион является открытым по составу участников и открытый по форме подачи предложений о размере ежегодной арендной платы.</w:t>
      </w:r>
      <w:r w:rsidRPr="003759E2">
        <w:rPr>
          <w:rStyle w:val="eop"/>
          <w:sz w:val="18"/>
          <w:szCs w:val="18"/>
        </w:rPr>
        <w:t> </w:t>
      </w:r>
    </w:p>
    <w:p w:rsidR="00665F92" w:rsidRPr="003759E2" w:rsidRDefault="00665F92" w:rsidP="003759E2">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Аукцион и подведение его итогов состоится </w:t>
      </w:r>
      <w:r w:rsidRPr="003759E2">
        <w:rPr>
          <w:rStyle w:val="normaltextrun"/>
          <w:b/>
          <w:bCs/>
          <w:sz w:val="18"/>
          <w:szCs w:val="18"/>
        </w:rPr>
        <w:t>16 марта 2021 г. в 10 час. 00 мин.</w:t>
      </w:r>
      <w:r w:rsidRPr="003759E2">
        <w:rPr>
          <w:rStyle w:val="normaltextrun"/>
          <w:sz w:val="18"/>
          <w:szCs w:val="18"/>
        </w:rPr>
        <w:t xml:space="preserve"> (время местное) по адресу: г. Иркутск, ул. Партизанская, 1, 3-й этаж, аукционный зал. </w:t>
      </w:r>
      <w:r w:rsidRPr="003759E2">
        <w:rPr>
          <w:rStyle w:val="eop"/>
          <w:sz w:val="18"/>
          <w:szCs w:val="18"/>
        </w:rPr>
        <w:t> </w:t>
      </w:r>
    </w:p>
    <w:p w:rsidR="00665F92" w:rsidRPr="003759E2" w:rsidRDefault="00665F92" w:rsidP="003759E2">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Заявки принимаются ежедневно с </w:t>
      </w:r>
      <w:r w:rsidRPr="003759E2">
        <w:rPr>
          <w:rStyle w:val="normaltextrun"/>
          <w:b/>
          <w:bCs/>
          <w:sz w:val="18"/>
          <w:szCs w:val="18"/>
        </w:rPr>
        <w:t>10 февраля 2021 г. по 09 марта 2021 г.</w:t>
      </w:r>
      <w:r w:rsidRPr="003759E2">
        <w:rPr>
          <w:rStyle w:val="normaltextrun"/>
          <w:sz w:val="18"/>
          <w:szCs w:val="18"/>
        </w:rPr>
        <w:t xml:space="preserve"> с 09-00 до 17-00 часов (обед с 13-00 до 14-00) по адресу: г. Иркутск, ул. Партизанская, 1, 3-й этаж, офис 49.</w:t>
      </w:r>
      <w:r w:rsidRPr="003759E2">
        <w:rPr>
          <w:rStyle w:val="eop"/>
          <w:sz w:val="18"/>
          <w:szCs w:val="18"/>
        </w:rPr>
        <w:t> </w:t>
      </w:r>
    </w:p>
    <w:p w:rsidR="00665F92" w:rsidRPr="003759E2" w:rsidRDefault="00665F92" w:rsidP="003759E2">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Дата определения участников аукциона </w:t>
      </w:r>
      <w:r w:rsidRPr="003759E2">
        <w:rPr>
          <w:rStyle w:val="contextualspellingandgrammarerror"/>
          <w:b/>
          <w:bCs/>
          <w:sz w:val="18"/>
          <w:szCs w:val="18"/>
        </w:rPr>
        <w:t>-  12</w:t>
      </w:r>
      <w:r w:rsidRPr="003759E2">
        <w:rPr>
          <w:rStyle w:val="normaltextrun"/>
          <w:b/>
          <w:bCs/>
          <w:sz w:val="18"/>
          <w:szCs w:val="18"/>
        </w:rPr>
        <w:t xml:space="preserve"> марта 2021 г. в 14 час. 30 мин</w:t>
      </w:r>
      <w:r w:rsidRPr="003759E2">
        <w:rPr>
          <w:rStyle w:val="normaltextrun"/>
          <w:sz w:val="18"/>
          <w:szCs w:val="18"/>
        </w:rPr>
        <w:t>. (время местное) по адресу: г. Иркутск, ул. Партизанская, 1, 3-й этаж, офис 49.</w:t>
      </w:r>
      <w:r w:rsidRPr="003759E2">
        <w:rPr>
          <w:rStyle w:val="eop"/>
          <w:sz w:val="18"/>
          <w:szCs w:val="18"/>
        </w:rPr>
        <w:t> </w:t>
      </w:r>
    </w:p>
    <w:p w:rsidR="00665F92" w:rsidRPr="003759E2" w:rsidRDefault="00665F92" w:rsidP="003759E2">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       Справки по телефону: (83952) 297-138, 207-518, в Интернете по адресу:  </w:t>
      </w:r>
      <w:hyperlink r:id="rId8" w:tgtFrame="_blank" w:history="1">
        <w:r w:rsidRPr="003759E2">
          <w:rPr>
            <w:rStyle w:val="normaltextrun"/>
            <w:color w:val="0000FF"/>
            <w:sz w:val="18"/>
            <w:szCs w:val="18"/>
            <w:u w:val="single"/>
          </w:rPr>
          <w:t>www.irkfi.ru</w:t>
        </w:r>
      </w:hyperlink>
      <w:r w:rsidRPr="003759E2">
        <w:rPr>
          <w:rStyle w:val="normaltextrun"/>
          <w:sz w:val="18"/>
          <w:szCs w:val="18"/>
        </w:rPr>
        <w:t xml:space="preserve">, </w:t>
      </w:r>
      <w:hyperlink r:id="rId9" w:tgtFrame="_blank" w:history="1">
        <w:r w:rsidRPr="003759E2">
          <w:rPr>
            <w:rStyle w:val="normaltextrun"/>
            <w:color w:val="0000FF"/>
            <w:sz w:val="18"/>
            <w:szCs w:val="18"/>
            <w:u w:val="single"/>
          </w:rPr>
          <w:t>www.mio.irkobl.ru</w:t>
        </w:r>
      </w:hyperlink>
      <w:r w:rsidRPr="003759E2">
        <w:rPr>
          <w:rStyle w:val="normaltextrun"/>
          <w:sz w:val="18"/>
          <w:szCs w:val="18"/>
        </w:rPr>
        <w:t xml:space="preserve">, </w:t>
      </w:r>
      <w:hyperlink r:id="rId10" w:tgtFrame="_blank" w:history="1">
        <w:r w:rsidRPr="003759E2">
          <w:rPr>
            <w:rStyle w:val="normaltextrun"/>
            <w:color w:val="0000FF"/>
            <w:sz w:val="18"/>
            <w:szCs w:val="18"/>
            <w:u w:val="single"/>
          </w:rPr>
          <w:t>www.torgi.gov.ru</w:t>
        </w:r>
      </w:hyperlink>
      <w:r w:rsidRPr="003759E2">
        <w:rPr>
          <w:rStyle w:val="normaltextrun"/>
          <w:sz w:val="18"/>
          <w:szCs w:val="18"/>
        </w:rPr>
        <w:t>.</w:t>
      </w:r>
      <w:r w:rsidRPr="003759E2">
        <w:rPr>
          <w:rStyle w:val="eop"/>
          <w:sz w:val="18"/>
          <w:szCs w:val="18"/>
        </w:rPr>
        <w:t> </w:t>
      </w:r>
    </w:p>
    <w:p w:rsidR="00665F92" w:rsidRDefault="00665F92" w:rsidP="003759E2">
      <w:pPr>
        <w:pStyle w:val="paragraph"/>
        <w:spacing w:before="0" w:beforeAutospacing="0" w:after="0" w:afterAutospacing="0"/>
        <w:ind w:firstLine="567"/>
        <w:jc w:val="both"/>
        <w:textAlignment w:val="baseline"/>
        <w:rPr>
          <w:rStyle w:val="eop"/>
          <w:sz w:val="18"/>
          <w:szCs w:val="18"/>
        </w:rPr>
      </w:pPr>
      <w:r w:rsidRPr="003759E2">
        <w:rPr>
          <w:rStyle w:val="eop"/>
          <w:sz w:val="18"/>
          <w:szCs w:val="18"/>
        </w:rPr>
        <w:t> </w:t>
      </w:r>
    </w:p>
    <w:p w:rsidR="003759E2" w:rsidRPr="003759E2" w:rsidRDefault="003759E2" w:rsidP="003759E2">
      <w:pPr>
        <w:pStyle w:val="paragraph"/>
        <w:spacing w:before="0" w:beforeAutospacing="0" w:after="0" w:afterAutospacing="0"/>
        <w:ind w:firstLine="567"/>
        <w:jc w:val="both"/>
        <w:textAlignment w:val="baseline"/>
        <w:rPr>
          <w:sz w:val="18"/>
          <w:szCs w:val="18"/>
        </w:rPr>
      </w:pPr>
    </w:p>
    <w:p w:rsidR="00665F92" w:rsidRPr="003759E2" w:rsidRDefault="00665F92" w:rsidP="003759E2">
      <w:pPr>
        <w:pStyle w:val="paragraph"/>
        <w:spacing w:after="0" w:afterAutospacing="0"/>
        <w:ind w:firstLine="567"/>
        <w:jc w:val="both"/>
        <w:textAlignment w:val="baseline"/>
        <w:rPr>
          <w:sz w:val="18"/>
          <w:szCs w:val="18"/>
        </w:rPr>
      </w:pPr>
      <w:r w:rsidRPr="003759E2">
        <w:rPr>
          <w:rStyle w:val="normaltextrun"/>
          <w:b/>
          <w:bCs/>
          <w:sz w:val="18"/>
          <w:szCs w:val="18"/>
        </w:rPr>
        <w:t>Лот №1</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 xml:space="preserve">Характеристика земельного участка: </w:t>
      </w:r>
      <w:r w:rsidRPr="003759E2">
        <w:rPr>
          <w:rStyle w:val="normaltextrun"/>
          <w:sz w:val="18"/>
          <w:szCs w:val="18"/>
        </w:rPr>
        <w:t xml:space="preserve">земельный участок из земель населенных пунктов площадью 2498 </w:t>
      </w:r>
      <w:r w:rsidRPr="003759E2">
        <w:rPr>
          <w:rStyle w:val="spellingerror"/>
          <w:sz w:val="18"/>
          <w:szCs w:val="18"/>
        </w:rPr>
        <w:t>кв.м</w:t>
      </w:r>
      <w:r w:rsidRPr="003759E2">
        <w:rPr>
          <w:rStyle w:val="normaltextrun"/>
          <w:sz w:val="18"/>
          <w:szCs w:val="18"/>
        </w:rPr>
        <w:t xml:space="preserve">., (кадастровый номер 38:06:100801:31765, адрес: Российская Федерация, Иркутская область, Иркутский район, с. </w:t>
      </w:r>
      <w:r w:rsidRPr="003759E2">
        <w:rPr>
          <w:rStyle w:val="contextualspellingandgrammarerror"/>
          <w:sz w:val="18"/>
          <w:szCs w:val="18"/>
        </w:rPr>
        <w:t>Хомутово,   </w:t>
      </w:r>
      <w:r w:rsidRPr="003759E2">
        <w:rPr>
          <w:rStyle w:val="normaltextrun"/>
          <w:sz w:val="18"/>
          <w:szCs w:val="18"/>
        </w:rPr>
        <w:t>                    ул. Трактовая, 50).</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Право на земельный участок:</w:t>
      </w:r>
      <w:r w:rsidRPr="003759E2">
        <w:rPr>
          <w:rStyle w:val="normaltextrun"/>
          <w:sz w:val="18"/>
          <w:szCs w:val="18"/>
        </w:rPr>
        <w:t xml:space="preserve"> государственная собственность (право собственности не разграничено).</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Основной вид разрешенного использования земельного участка:</w:t>
      </w:r>
      <w:r w:rsidRPr="003759E2">
        <w:rPr>
          <w:rStyle w:val="normaltextrun"/>
          <w:sz w:val="18"/>
          <w:szCs w:val="18"/>
        </w:rPr>
        <w:t xml:space="preserve"> для индивидуального жилищного строительства</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Категория земель:</w:t>
      </w:r>
      <w:r w:rsidRPr="003759E2">
        <w:rPr>
          <w:rStyle w:val="normaltextrun"/>
          <w:sz w:val="18"/>
          <w:szCs w:val="18"/>
        </w:rPr>
        <w:t xml:space="preserve"> земли населенных пунктов.</w:t>
      </w:r>
      <w:r w:rsidRPr="003759E2">
        <w:rPr>
          <w:rStyle w:val="tabchar"/>
          <w:sz w:val="18"/>
          <w:szCs w:val="18"/>
        </w:rPr>
        <w:t xml:space="preserve">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           </w:t>
      </w:r>
      <w:r w:rsidRPr="003759E2">
        <w:rPr>
          <w:rStyle w:val="normaltextrun"/>
          <w:b/>
          <w:bCs/>
          <w:sz w:val="18"/>
          <w:szCs w:val="18"/>
        </w:rPr>
        <w:t>Максимально и минимально допустимые параметры разрешенного строительства</w:t>
      </w:r>
      <w:r w:rsidRPr="003759E2">
        <w:rPr>
          <w:rStyle w:val="contextualspellingandgrammarerror"/>
          <w:b/>
          <w:bCs/>
          <w:sz w:val="18"/>
          <w:szCs w:val="18"/>
        </w:rPr>
        <w:t>:</w:t>
      </w:r>
      <w:r w:rsidRPr="003759E2">
        <w:rPr>
          <w:rStyle w:val="contextualspellingandgrammarerror"/>
          <w:sz w:val="18"/>
          <w:szCs w:val="18"/>
        </w:rPr>
        <w:t xml:space="preserve"> В соответствии с</w:t>
      </w:r>
      <w:r w:rsidRPr="003759E2">
        <w:rPr>
          <w:rStyle w:val="normaltextrun"/>
          <w:sz w:val="18"/>
          <w:szCs w:val="18"/>
        </w:rPr>
        <w:t xml:space="preserve">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 письмо филиала ОАО «ИЭСК» «Восточные электрические </w:t>
      </w:r>
      <w:r w:rsidRPr="003759E2">
        <w:rPr>
          <w:rStyle w:val="contextualspellingandgrammarerror"/>
          <w:sz w:val="18"/>
          <w:szCs w:val="18"/>
        </w:rPr>
        <w:t>сети»   </w:t>
      </w:r>
      <w:r w:rsidRPr="003759E2">
        <w:rPr>
          <w:rStyle w:val="normaltextrun"/>
          <w:sz w:val="18"/>
          <w:szCs w:val="18"/>
        </w:rPr>
        <w:t>                                </w:t>
      </w:r>
      <w:r w:rsidRPr="003759E2">
        <w:rPr>
          <w:rStyle w:val="contextualspellingandgrammarerror"/>
          <w:sz w:val="18"/>
          <w:szCs w:val="18"/>
        </w:rPr>
        <w:t>   «</w:t>
      </w:r>
      <w:r w:rsidRPr="003759E2">
        <w:rPr>
          <w:rStyle w:val="normaltextrun"/>
          <w:sz w:val="18"/>
          <w:szCs w:val="18"/>
        </w:rPr>
        <w:t>О технологическом присоединении» от 31.07.2020 №3213;</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  письмо ООО «</w:t>
      </w:r>
      <w:r w:rsidRPr="003759E2">
        <w:rPr>
          <w:rStyle w:val="spellingerror"/>
          <w:sz w:val="18"/>
          <w:szCs w:val="18"/>
        </w:rPr>
        <w:t>Южнобайкальское</w:t>
      </w:r>
      <w:r w:rsidRPr="003759E2">
        <w:rPr>
          <w:rStyle w:val="normaltextrun"/>
          <w:sz w:val="18"/>
          <w:szCs w:val="18"/>
        </w:rPr>
        <w:t>» от 31.07.2020 №215.</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Сети централизованного водоснабжения и водоотведения отсутствуют.</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Дополнительная информация:</w:t>
      </w:r>
      <w:r w:rsidRPr="003759E2">
        <w:rPr>
          <w:rStyle w:val="normaltextrun"/>
          <w:sz w:val="18"/>
          <w:szCs w:val="18"/>
        </w:rPr>
        <w:t xml:space="preserve"> с западной стороны, вдоль границы земельного участка расположены контейнеры с ТБО.</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Срок действия договора аренды:</w:t>
      </w:r>
      <w:r w:rsidRPr="003759E2">
        <w:rPr>
          <w:rStyle w:val="normaltextrun"/>
          <w:sz w:val="18"/>
          <w:szCs w:val="18"/>
        </w:rPr>
        <w:t xml:space="preserve"> 20 лет.</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Начальный размер годовой арендной платы:</w:t>
      </w:r>
      <w:r w:rsidRPr="003759E2">
        <w:rPr>
          <w:rStyle w:val="normaltextrun"/>
          <w:sz w:val="18"/>
          <w:szCs w:val="18"/>
        </w:rPr>
        <w:t xml:space="preserve"> 45 000 (Сорок пять тысяч)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Шаг аукциона: 3% от начального размера годовой арендной платы в сумме</w:t>
      </w:r>
      <w:r w:rsidRPr="003759E2">
        <w:rPr>
          <w:rStyle w:val="normaltextrun"/>
          <w:sz w:val="18"/>
          <w:szCs w:val="18"/>
        </w:rPr>
        <w:t xml:space="preserve"> 1 350 (Одна тысяча триста пятьдесят)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Размер задатка:</w:t>
      </w:r>
      <w:r w:rsidRPr="003759E2">
        <w:rPr>
          <w:rStyle w:val="normaltextrun"/>
          <w:sz w:val="18"/>
          <w:szCs w:val="18"/>
        </w:rPr>
        <w:t xml:space="preserve"> 100 % начального размера годовой арендной платы в сумме 45 000 (Сорок пять тысяч)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Лот №2</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 xml:space="preserve">Характеристика земельного участка: </w:t>
      </w:r>
      <w:r w:rsidRPr="003759E2">
        <w:rPr>
          <w:rStyle w:val="normaltextrun"/>
          <w:sz w:val="18"/>
          <w:szCs w:val="18"/>
        </w:rPr>
        <w:t xml:space="preserve">земельный участок из земель населенных пунктов площадью 743 </w:t>
      </w:r>
      <w:r w:rsidRPr="003759E2">
        <w:rPr>
          <w:rStyle w:val="spellingerror"/>
          <w:sz w:val="18"/>
          <w:szCs w:val="18"/>
        </w:rPr>
        <w:t>кв.м</w:t>
      </w:r>
      <w:r w:rsidRPr="003759E2">
        <w:rPr>
          <w:rStyle w:val="normaltextrun"/>
          <w:sz w:val="18"/>
          <w:szCs w:val="18"/>
        </w:rPr>
        <w:t>., (кадастровый номер 38:06:100201:413, адрес: Российская Федерация, Иркутская область, Иркутский муниципальный район, Хомутовское сельское поселение, д. Позднякова, ул. Левобережная).</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Земельному участку присвоен адрес: д. Позднякова, ул. Левобережная, 26.</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Право на земельный участок:</w:t>
      </w:r>
      <w:r w:rsidRPr="003759E2">
        <w:rPr>
          <w:rStyle w:val="normaltextrun"/>
          <w:sz w:val="18"/>
          <w:szCs w:val="18"/>
        </w:rPr>
        <w:t xml:space="preserve"> государственная собственность (право собственности не разграничено).</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Основной вид разрешенного использования земельного участка:</w:t>
      </w:r>
      <w:r w:rsidRPr="003759E2">
        <w:rPr>
          <w:rStyle w:val="normaltextrun"/>
          <w:sz w:val="18"/>
          <w:szCs w:val="18"/>
        </w:rPr>
        <w:t xml:space="preserve"> для ведения личного подсобного хозяйства.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Категория земель:</w:t>
      </w:r>
      <w:r w:rsidRPr="003759E2">
        <w:rPr>
          <w:rStyle w:val="normaltextrun"/>
          <w:sz w:val="18"/>
          <w:szCs w:val="18"/>
        </w:rPr>
        <w:t xml:space="preserve"> земли населенных пунктов.</w:t>
      </w:r>
      <w:r w:rsidRPr="003759E2">
        <w:rPr>
          <w:rStyle w:val="tabchar"/>
          <w:sz w:val="18"/>
          <w:szCs w:val="18"/>
        </w:rPr>
        <w:t xml:space="preserve">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           </w:t>
      </w:r>
      <w:r w:rsidRPr="003759E2">
        <w:rPr>
          <w:rStyle w:val="normaltextrun"/>
          <w:b/>
          <w:bCs/>
          <w:sz w:val="18"/>
          <w:szCs w:val="18"/>
        </w:rPr>
        <w:t>Максимально и минимально допустимые параметры разрешенного строительства</w:t>
      </w:r>
      <w:r w:rsidRPr="003759E2">
        <w:rPr>
          <w:rStyle w:val="contextualspellingandgrammarerror"/>
          <w:b/>
          <w:bCs/>
          <w:sz w:val="18"/>
          <w:szCs w:val="18"/>
        </w:rPr>
        <w:t>:</w:t>
      </w:r>
      <w:r w:rsidRPr="003759E2">
        <w:rPr>
          <w:rStyle w:val="contextualspellingandgrammarerror"/>
          <w:sz w:val="18"/>
          <w:szCs w:val="18"/>
        </w:rPr>
        <w:t xml:space="preserve"> В соответствии с</w:t>
      </w:r>
      <w:r w:rsidRPr="003759E2">
        <w:rPr>
          <w:rStyle w:val="normaltextrun"/>
          <w:sz w:val="18"/>
          <w:szCs w:val="18"/>
        </w:rPr>
        <w:t xml:space="preserve">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 письмо филиала ОАО «ИЭСК» «Восточные электрические </w:t>
      </w:r>
      <w:r w:rsidRPr="003759E2">
        <w:rPr>
          <w:rStyle w:val="contextualspellingandgrammarerror"/>
          <w:sz w:val="18"/>
          <w:szCs w:val="18"/>
        </w:rPr>
        <w:t>сети»   </w:t>
      </w:r>
      <w:r w:rsidRPr="003759E2">
        <w:rPr>
          <w:rStyle w:val="normaltextrun"/>
          <w:sz w:val="18"/>
          <w:szCs w:val="18"/>
        </w:rPr>
        <w:t>                               О технологическом присоединении» от 02.03.2020 № 548;</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  письмо ООО «</w:t>
      </w:r>
      <w:r w:rsidRPr="003759E2">
        <w:rPr>
          <w:rStyle w:val="spellingerror"/>
          <w:sz w:val="18"/>
          <w:szCs w:val="18"/>
        </w:rPr>
        <w:t>Южнобайкальское</w:t>
      </w:r>
      <w:r w:rsidRPr="003759E2">
        <w:rPr>
          <w:rStyle w:val="normaltextrun"/>
          <w:sz w:val="18"/>
          <w:szCs w:val="18"/>
        </w:rPr>
        <w:t>» от 03.03.2020 №81.</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Сети централизованного водоснабжения и водоотведения отсутствуют.</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Дополнительная информация:</w:t>
      </w:r>
      <w:r w:rsidRPr="003759E2">
        <w:rPr>
          <w:rStyle w:val="normaltextrun"/>
          <w:sz w:val="18"/>
          <w:szCs w:val="18"/>
        </w:rPr>
        <w:t xml:space="preserve"> Земельный участок расположен в водоохранной зоне.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Земельный участок со всех сторон обособлен деревянным забором.</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lastRenderedPageBreak/>
        <w:t>Срок действия договора аренды:</w:t>
      </w:r>
      <w:r w:rsidRPr="003759E2">
        <w:rPr>
          <w:rStyle w:val="normaltextrun"/>
          <w:sz w:val="18"/>
          <w:szCs w:val="18"/>
        </w:rPr>
        <w:t xml:space="preserve"> 20 лет.</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Начальный размер годовой арендной платы:</w:t>
      </w:r>
      <w:r w:rsidRPr="003759E2">
        <w:rPr>
          <w:rStyle w:val="normaltextrun"/>
          <w:sz w:val="18"/>
          <w:szCs w:val="18"/>
        </w:rPr>
        <w:t xml:space="preserve"> 13 000 (Тринадцать тысяч)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Шаг аукциона: 3% от начального размера годовой арендной платы в сумме</w:t>
      </w:r>
      <w:r w:rsidRPr="003759E2">
        <w:rPr>
          <w:rStyle w:val="normaltextrun"/>
          <w:sz w:val="18"/>
          <w:szCs w:val="18"/>
        </w:rPr>
        <w:t xml:space="preserve"> 390 (Триста девяносто)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b/>
          <w:bCs/>
          <w:sz w:val="18"/>
          <w:szCs w:val="18"/>
        </w:rPr>
        <w:t>Размер задатка:</w:t>
      </w:r>
      <w:r w:rsidRPr="003759E2">
        <w:rPr>
          <w:rStyle w:val="normaltextrun"/>
          <w:sz w:val="18"/>
          <w:szCs w:val="18"/>
        </w:rPr>
        <w:t xml:space="preserve"> 100 % начального размера годовой арендной платы в сумме                   13 000 (Тринадцать тысяч) рублей.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2) копии документов, удостоверяющих личность заявителя (для граждан);</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4) документы, подтверждающие внесение задатка.</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Представление документов, подтверждающих внесение задатка, признается заключением соглашения о задатке.</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Один претендент имеет право подать только одну заявку на участие в торгах.</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УФК по Иркутской области (ОГКУ «Фонд имущества Иркутской области», лицевой счет №05342024640), р/</w:t>
      </w:r>
      <w:r w:rsidRPr="003759E2">
        <w:rPr>
          <w:rStyle w:val="spellingerror"/>
          <w:sz w:val="18"/>
          <w:szCs w:val="18"/>
        </w:rPr>
        <w:t>сч</w:t>
      </w:r>
      <w:r w:rsidRPr="003759E2">
        <w:rPr>
          <w:rStyle w:val="normaltextrun"/>
          <w:sz w:val="18"/>
          <w:szCs w:val="18"/>
        </w:rPr>
        <w:t>. №03222643250000003400, ОКТМО 25701000, Банк получателя: Отделение Иркутск Банка России//УФК по Иркутской области г. Иркутск БИК 012520101, кор. счет: 40102810145370000026 код платежа 813 1 1105013 05 0016 120, назначение платежа: задаток за участие в аукционе наименование, адрес объекта.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Договор о задатке заключается в порядке, предусмотренном статьей 428 ГК РФ.</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1) непредставление необходимых для участия в аукционе документов или представление недостоверных сведений;</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2) непоступление задатка на дату рассмотрения заявок на участие в аукционе;</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Решение о признании претендентов участниками аукциона принимается в соответствии протоколом приема заявок – </w:t>
      </w:r>
      <w:r w:rsidRPr="003759E2">
        <w:rPr>
          <w:rStyle w:val="normaltextrun"/>
          <w:b/>
          <w:bCs/>
          <w:sz w:val="18"/>
          <w:szCs w:val="18"/>
        </w:rPr>
        <w:t>12 марта 2021 г. в 14 час. 30 мин.</w:t>
      </w:r>
      <w:r w:rsidRPr="003759E2">
        <w:rPr>
          <w:rStyle w:val="normaltextrun"/>
          <w:sz w:val="18"/>
          <w:szCs w:val="18"/>
        </w:rPr>
        <w:t xml:space="preserve"> (время местное) по адресу: г. Иркутск, ул. Партизанская, 1, 3-й этаж, офис 49.</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w:t>
      </w:r>
      <w:r w:rsidRPr="003759E2">
        <w:rPr>
          <w:rStyle w:val="contextualspellingandgrammarerror"/>
          <w:sz w:val="18"/>
          <w:szCs w:val="18"/>
        </w:rPr>
        <w:t>Интернет»  www.mio.irkobl.ru</w:t>
      </w:r>
      <w:r w:rsidRPr="003759E2">
        <w:rPr>
          <w:rStyle w:val="normaltextrun"/>
          <w:sz w:val="18"/>
          <w:szCs w:val="18"/>
        </w:rPr>
        <w:t xml:space="preserve">, </w:t>
      </w:r>
      <w:hyperlink r:id="rId11" w:tgtFrame="_blank" w:history="1">
        <w:r w:rsidRPr="003759E2">
          <w:rPr>
            <w:rStyle w:val="normaltextrun"/>
            <w:color w:val="0000FF"/>
            <w:sz w:val="18"/>
            <w:szCs w:val="18"/>
            <w:u w:val="single"/>
          </w:rPr>
          <w:t>www.torgi.gov.ru</w:t>
        </w:r>
      </w:hyperlink>
      <w:r w:rsidRPr="003759E2">
        <w:rPr>
          <w:rStyle w:val="normaltextrun"/>
          <w:sz w:val="18"/>
          <w:szCs w:val="18"/>
        </w:rPr>
        <w:t>, www.irkfi.ru в месячный срок со дня заключения договора аренды земельного участка.</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t>
      </w:r>
      <w:r w:rsidRPr="003759E2">
        <w:rPr>
          <w:rStyle w:val="spellingerror"/>
          <w:sz w:val="18"/>
          <w:szCs w:val="18"/>
        </w:rPr>
        <w:t>www</w:t>
      </w:r>
      <w:r w:rsidRPr="003759E2">
        <w:rPr>
          <w:rStyle w:val="normaltextrun"/>
          <w:sz w:val="18"/>
          <w:szCs w:val="18"/>
        </w:rPr>
        <w:t xml:space="preserve">. </w:t>
      </w:r>
      <w:r w:rsidRPr="003759E2">
        <w:rPr>
          <w:rStyle w:val="spellingerror"/>
          <w:sz w:val="18"/>
          <w:szCs w:val="18"/>
        </w:rPr>
        <w:t>mio.irkobl</w:t>
      </w:r>
      <w:r w:rsidRPr="003759E2">
        <w:rPr>
          <w:rStyle w:val="normaltextrun"/>
          <w:sz w:val="18"/>
          <w:szCs w:val="18"/>
        </w:rPr>
        <w:t xml:space="preserve">. </w:t>
      </w:r>
      <w:r w:rsidRPr="003759E2">
        <w:rPr>
          <w:rStyle w:val="normaltextrun"/>
          <w:sz w:val="18"/>
          <w:szCs w:val="18"/>
          <w:lang w:val="en-US"/>
        </w:rPr>
        <w:t>r</w:t>
      </w:r>
      <w:r w:rsidRPr="003759E2">
        <w:rPr>
          <w:rStyle w:val="normaltextrun"/>
          <w:sz w:val="18"/>
          <w:szCs w:val="18"/>
        </w:rPr>
        <w:t xml:space="preserve">u;  </w:t>
      </w:r>
      <w:r w:rsidRPr="003759E2">
        <w:rPr>
          <w:rStyle w:val="spellingerror"/>
          <w:sz w:val="18"/>
          <w:szCs w:val="18"/>
        </w:rPr>
        <w:t>www</w:t>
      </w:r>
      <w:r w:rsidRPr="003759E2">
        <w:rPr>
          <w:rStyle w:val="normaltextrun"/>
          <w:sz w:val="18"/>
          <w:szCs w:val="18"/>
        </w:rPr>
        <w:t>. irkfi.ru.</w:t>
      </w:r>
      <w:r w:rsidRPr="003759E2">
        <w:rPr>
          <w:rStyle w:val="eop"/>
          <w:sz w:val="18"/>
          <w:szCs w:val="18"/>
        </w:rPr>
        <w:t> </w:t>
      </w:r>
    </w:p>
    <w:p w:rsidR="00665F92" w:rsidRPr="003759E2" w:rsidRDefault="00665F92" w:rsidP="00442AC8">
      <w:pPr>
        <w:pStyle w:val="paragraph"/>
        <w:spacing w:before="0" w:beforeAutospacing="0" w:after="0" w:afterAutospacing="0"/>
        <w:ind w:firstLine="567"/>
        <w:jc w:val="both"/>
        <w:textAlignment w:val="baseline"/>
        <w:rPr>
          <w:sz w:val="18"/>
          <w:szCs w:val="18"/>
        </w:rPr>
      </w:pPr>
      <w:r w:rsidRPr="003759E2">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3759E2">
        <w:rPr>
          <w:rStyle w:val="eop"/>
          <w:sz w:val="18"/>
          <w:szCs w:val="18"/>
        </w:rPr>
        <w:t> </w:t>
      </w:r>
    </w:p>
    <w:p w:rsidR="00665F92" w:rsidRPr="003759E2" w:rsidRDefault="00665F92" w:rsidP="00442AC8">
      <w:pPr>
        <w:pStyle w:val="paragraph"/>
        <w:spacing w:before="0" w:beforeAutospacing="0" w:after="0" w:afterAutospacing="0"/>
        <w:ind w:firstLine="567"/>
        <w:textAlignment w:val="baseline"/>
        <w:rPr>
          <w:sz w:val="18"/>
          <w:szCs w:val="18"/>
        </w:rPr>
      </w:pPr>
      <w:r w:rsidRPr="003759E2">
        <w:rPr>
          <w:rStyle w:val="eop"/>
          <w:sz w:val="18"/>
          <w:szCs w:val="18"/>
        </w:rPr>
        <w:t> </w:t>
      </w:r>
    </w:p>
    <w:p w:rsidR="00665F92" w:rsidRPr="003759E2" w:rsidRDefault="00665F92" w:rsidP="00442AC8">
      <w:pPr>
        <w:pStyle w:val="paragraph"/>
        <w:spacing w:before="0" w:beforeAutospacing="0" w:after="0" w:afterAutospacing="0"/>
        <w:ind w:firstLine="567"/>
        <w:textAlignment w:val="baseline"/>
        <w:rPr>
          <w:sz w:val="18"/>
          <w:szCs w:val="18"/>
        </w:rPr>
      </w:pPr>
      <w:r w:rsidRPr="003759E2">
        <w:rPr>
          <w:rStyle w:val="eop"/>
          <w:sz w:val="18"/>
          <w:szCs w:val="18"/>
        </w:rPr>
        <w:t> </w:t>
      </w:r>
    </w:p>
    <w:p w:rsidR="00665F92" w:rsidRPr="00734BAE" w:rsidRDefault="00665F92" w:rsidP="00734BAE">
      <w:pPr>
        <w:pStyle w:val="paragraph"/>
        <w:spacing w:before="0" w:beforeAutospacing="0" w:after="0" w:afterAutospacing="0"/>
        <w:ind w:firstLine="567"/>
        <w:jc w:val="right"/>
        <w:textAlignment w:val="baseline"/>
        <w:rPr>
          <w:i/>
          <w:sz w:val="18"/>
          <w:szCs w:val="18"/>
        </w:rPr>
      </w:pPr>
      <w:r w:rsidRPr="00734BAE">
        <w:rPr>
          <w:rStyle w:val="normaltextrun"/>
          <w:i/>
          <w:sz w:val="18"/>
          <w:szCs w:val="18"/>
        </w:rPr>
        <w:t>Директор</w:t>
      </w:r>
      <w:r w:rsidRPr="00734BAE">
        <w:rPr>
          <w:rStyle w:val="tabchar"/>
          <w:i/>
          <w:sz w:val="18"/>
          <w:szCs w:val="18"/>
        </w:rPr>
        <w:t xml:space="preserve"> </w:t>
      </w:r>
      <w:r w:rsidRPr="00734BAE">
        <w:rPr>
          <w:rStyle w:val="normaltextrun"/>
          <w:i/>
          <w:sz w:val="18"/>
          <w:szCs w:val="18"/>
        </w:rPr>
        <w:t>                                             Ю.А. Первушина</w:t>
      </w:r>
      <w:r w:rsidRPr="00734BAE">
        <w:rPr>
          <w:rStyle w:val="eop"/>
          <w:i/>
          <w:sz w:val="18"/>
          <w:szCs w:val="18"/>
        </w:rPr>
        <w:t> </w:t>
      </w:r>
    </w:p>
    <w:p w:rsidR="00665F92" w:rsidRPr="003759E2" w:rsidRDefault="00665F92" w:rsidP="00442AC8">
      <w:pPr>
        <w:pStyle w:val="paragraph"/>
        <w:spacing w:before="0" w:beforeAutospacing="0" w:after="0" w:afterAutospacing="0"/>
        <w:ind w:firstLine="567"/>
        <w:jc w:val="center"/>
        <w:textAlignment w:val="baseline"/>
        <w:rPr>
          <w:sz w:val="18"/>
          <w:szCs w:val="18"/>
        </w:rPr>
      </w:pPr>
      <w:r w:rsidRPr="003759E2">
        <w:rPr>
          <w:rStyle w:val="eop"/>
          <w:sz w:val="18"/>
          <w:szCs w:val="18"/>
        </w:rPr>
        <w:t> </w:t>
      </w:r>
    </w:p>
    <w:p w:rsidR="00665F92" w:rsidRPr="003759E2" w:rsidRDefault="00665F92" w:rsidP="003759E2">
      <w:pPr>
        <w:pStyle w:val="paragraph"/>
        <w:spacing w:after="0" w:afterAutospacing="0"/>
        <w:ind w:firstLine="567"/>
        <w:jc w:val="center"/>
        <w:textAlignment w:val="baseline"/>
        <w:rPr>
          <w:sz w:val="18"/>
          <w:szCs w:val="18"/>
        </w:rPr>
      </w:pPr>
      <w:r w:rsidRPr="003759E2">
        <w:rPr>
          <w:rStyle w:val="eop"/>
          <w:sz w:val="18"/>
          <w:szCs w:val="18"/>
        </w:rPr>
        <w:t> </w:t>
      </w:r>
    </w:p>
    <w:p w:rsidR="00665F92" w:rsidRPr="003759E2" w:rsidRDefault="00665F92" w:rsidP="003759E2">
      <w:pPr>
        <w:pStyle w:val="paragraph"/>
        <w:spacing w:after="0" w:afterAutospacing="0"/>
        <w:ind w:firstLine="567"/>
        <w:jc w:val="center"/>
        <w:textAlignment w:val="baseline"/>
        <w:rPr>
          <w:sz w:val="18"/>
          <w:szCs w:val="18"/>
        </w:rPr>
      </w:pPr>
      <w:r w:rsidRPr="003759E2">
        <w:rPr>
          <w:rStyle w:val="eop"/>
          <w:sz w:val="18"/>
          <w:szCs w:val="18"/>
        </w:rPr>
        <w:t> </w:t>
      </w:r>
    </w:p>
    <w:p w:rsidR="00665F92" w:rsidRPr="003759E2" w:rsidRDefault="00665F92" w:rsidP="003759E2">
      <w:pPr>
        <w:pStyle w:val="paragraph"/>
        <w:spacing w:after="0" w:afterAutospacing="0"/>
        <w:ind w:firstLine="567"/>
        <w:textAlignment w:val="baseline"/>
        <w:rPr>
          <w:sz w:val="18"/>
          <w:szCs w:val="18"/>
        </w:rPr>
      </w:pPr>
      <w:r w:rsidRPr="003759E2">
        <w:rPr>
          <w:rStyle w:val="eop"/>
          <w:sz w:val="18"/>
          <w:szCs w:val="18"/>
        </w:rPr>
        <w:lastRenderedPageBreak/>
        <w:t> </w:t>
      </w:r>
    </w:p>
    <w:p w:rsidR="00665F92" w:rsidRPr="003759E2" w:rsidRDefault="00665F92" w:rsidP="003759E2">
      <w:pPr>
        <w:pStyle w:val="paragraph"/>
        <w:spacing w:after="0" w:afterAutospacing="0"/>
        <w:ind w:firstLine="567"/>
        <w:textAlignment w:val="baseline"/>
        <w:rPr>
          <w:sz w:val="18"/>
          <w:szCs w:val="18"/>
        </w:rPr>
      </w:pPr>
      <w:r w:rsidRPr="003759E2">
        <w:rPr>
          <w:rStyle w:val="eop"/>
          <w:sz w:val="18"/>
          <w:szCs w:val="18"/>
        </w:rPr>
        <w:t> </w:t>
      </w:r>
    </w:p>
    <w:p w:rsidR="00665F92" w:rsidRPr="003759E2" w:rsidRDefault="00665F92" w:rsidP="00442AC8">
      <w:pPr>
        <w:pStyle w:val="paragraph"/>
        <w:spacing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jc w:val="center"/>
        <w:textAlignment w:val="baseline"/>
        <w:rPr>
          <w:sz w:val="18"/>
          <w:szCs w:val="18"/>
        </w:rPr>
      </w:pPr>
      <w:r w:rsidRPr="003759E2">
        <w:rPr>
          <w:rStyle w:val="normaltextrun"/>
          <w:b/>
          <w:bCs/>
          <w:sz w:val="18"/>
          <w:szCs w:val="18"/>
        </w:rPr>
        <w:t>ЗАЯВКА</w:t>
      </w:r>
    </w:p>
    <w:p w:rsidR="00665F92" w:rsidRPr="003759E2" w:rsidRDefault="00665F92" w:rsidP="00734BAE">
      <w:pPr>
        <w:pStyle w:val="paragraph"/>
        <w:spacing w:before="0" w:beforeAutospacing="0" w:after="0" w:afterAutospacing="0"/>
        <w:ind w:firstLine="567"/>
        <w:jc w:val="center"/>
        <w:textAlignment w:val="baseline"/>
        <w:rPr>
          <w:sz w:val="18"/>
          <w:szCs w:val="18"/>
        </w:rPr>
      </w:pPr>
    </w:p>
    <w:p w:rsidR="00665F92" w:rsidRPr="003759E2" w:rsidRDefault="00665F92" w:rsidP="00734BAE">
      <w:pPr>
        <w:pStyle w:val="paragraph"/>
        <w:spacing w:before="0" w:beforeAutospacing="0" w:after="0" w:afterAutospacing="0"/>
        <w:ind w:firstLine="567"/>
        <w:jc w:val="center"/>
        <w:textAlignment w:val="baseline"/>
        <w:rPr>
          <w:sz w:val="18"/>
          <w:szCs w:val="18"/>
        </w:rPr>
      </w:pPr>
      <w:r w:rsidRPr="003759E2">
        <w:rPr>
          <w:rStyle w:val="normaltextrun"/>
          <w:sz w:val="18"/>
          <w:szCs w:val="18"/>
        </w:rPr>
        <w:t>на участие в аукционе по продаже права на заключение</w:t>
      </w:r>
    </w:p>
    <w:p w:rsidR="00665F92" w:rsidRPr="003759E2" w:rsidRDefault="00665F92" w:rsidP="00734BAE">
      <w:pPr>
        <w:pStyle w:val="paragraph"/>
        <w:spacing w:before="0" w:beforeAutospacing="0" w:after="0" w:afterAutospacing="0"/>
        <w:ind w:firstLine="567"/>
        <w:jc w:val="center"/>
        <w:textAlignment w:val="baseline"/>
        <w:rPr>
          <w:sz w:val="18"/>
          <w:szCs w:val="18"/>
        </w:rPr>
      </w:pPr>
      <w:r w:rsidRPr="003759E2">
        <w:rPr>
          <w:rStyle w:val="normaltextrun"/>
          <w:sz w:val="18"/>
          <w:szCs w:val="18"/>
        </w:rPr>
        <w:t>договора аренды   земельного участка</w:t>
      </w:r>
    </w:p>
    <w:p w:rsidR="00665F92" w:rsidRPr="003759E2" w:rsidRDefault="00665F92" w:rsidP="00734BAE">
      <w:pPr>
        <w:pStyle w:val="paragraph"/>
        <w:spacing w:before="0" w:beforeAutospacing="0" w:after="0" w:afterAutospacing="0"/>
        <w:ind w:firstLine="567"/>
        <w:jc w:val="center"/>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1. </w:t>
      </w:r>
      <w:r w:rsidRPr="003759E2">
        <w:rPr>
          <w:rStyle w:val="contextualspellingandgrammarerror"/>
          <w:sz w:val="18"/>
          <w:szCs w:val="18"/>
        </w:rPr>
        <w:t>Изучив  информационное</w:t>
      </w:r>
      <w:r w:rsidRPr="003759E2">
        <w:rPr>
          <w:rStyle w:val="normaltextrun"/>
          <w:sz w:val="18"/>
          <w:szCs w:val="18"/>
        </w:rPr>
        <w:t xml:space="preserve">  сообщение №______________________ о проведении земельного аукциона   по продаже </w:t>
      </w:r>
      <w:r w:rsidRPr="003759E2">
        <w:rPr>
          <w:rStyle w:val="contextualspellingandgrammarerror"/>
          <w:sz w:val="18"/>
          <w:szCs w:val="18"/>
        </w:rPr>
        <w:t>права  на</w:t>
      </w:r>
      <w:r w:rsidRPr="003759E2">
        <w:rPr>
          <w:rStyle w:val="normaltextrun"/>
          <w:sz w:val="18"/>
          <w:szCs w:val="18"/>
        </w:rPr>
        <w:t xml:space="preserve"> заключение договора аренды земельного участка</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b/>
          <w:bCs/>
          <w:sz w:val="18"/>
          <w:szCs w:val="18"/>
        </w:rPr>
        <w:t>(заполняется юридическим лицом)</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b/>
          <w:bCs/>
          <w:sz w:val="18"/>
          <w:szCs w:val="18"/>
        </w:rPr>
        <w:t>ЗАЯВИТЕЛЬ_______________________________________________________________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w:t>
      </w:r>
      <w:r w:rsidRPr="003759E2">
        <w:rPr>
          <w:rStyle w:val="normaltextrun"/>
          <w:i/>
          <w:iCs/>
          <w:sz w:val="18"/>
          <w:szCs w:val="18"/>
        </w:rPr>
        <w:t>наименование организации заявителя, ИНН, ОГРН)</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в лице 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i/>
          <w:iCs/>
          <w:sz w:val="18"/>
          <w:szCs w:val="18"/>
        </w:rPr>
        <w:t>(наименование должности руководителя и его Ф.И.О.)</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действующего на основании 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Юридический 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и фактический </w:t>
      </w:r>
      <w:r w:rsidRPr="003759E2">
        <w:rPr>
          <w:rStyle w:val="contextualspellingandgrammarerror"/>
          <w:sz w:val="18"/>
          <w:szCs w:val="18"/>
        </w:rPr>
        <w:t>адреса:_</w:t>
      </w:r>
      <w:r w:rsidRPr="003759E2">
        <w:rPr>
          <w:rStyle w:val="normaltextrun"/>
          <w:sz w:val="18"/>
          <w:szCs w:val="18"/>
        </w:rPr>
        <w:t>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телефоны_________________________________________</w:t>
      </w:r>
      <w:r w:rsidRPr="003759E2">
        <w:rPr>
          <w:rStyle w:val="contextualspellingandgrammarerror"/>
          <w:sz w:val="18"/>
          <w:szCs w:val="18"/>
        </w:rPr>
        <w:t>_,факс</w:t>
      </w:r>
      <w:r w:rsidRPr="003759E2">
        <w:rPr>
          <w:rStyle w:val="normaltextrun"/>
          <w:sz w:val="18"/>
          <w:szCs w:val="18"/>
        </w:rPr>
        <w:t>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адрес электронной </w:t>
      </w:r>
      <w:r w:rsidRPr="003759E2">
        <w:rPr>
          <w:rStyle w:val="contextualspellingandgrammarerror"/>
          <w:sz w:val="18"/>
          <w:szCs w:val="18"/>
        </w:rPr>
        <w:t>почты:_</w:t>
      </w:r>
      <w:r w:rsidRPr="003759E2">
        <w:rPr>
          <w:rStyle w:val="normaltextrun"/>
          <w:sz w:val="18"/>
          <w:szCs w:val="18"/>
        </w:rPr>
        <w:t>_______</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b/>
          <w:bCs/>
          <w:sz w:val="18"/>
          <w:szCs w:val="18"/>
        </w:rPr>
        <w:t>(заполняется физическим лицом)</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b/>
          <w:bCs/>
          <w:sz w:val="18"/>
          <w:szCs w:val="18"/>
        </w:rPr>
        <w:t>ЗАЯВИТЕЛЬ ____________________________________________________________________________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w:t>
      </w:r>
      <w:r w:rsidRPr="003759E2">
        <w:rPr>
          <w:rStyle w:val="normaltextrun"/>
          <w:i/>
          <w:iCs/>
          <w:sz w:val="18"/>
          <w:szCs w:val="18"/>
        </w:rPr>
        <w:t>Ф.И.О. заявителя)</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Документ, удостоверяющий личность 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Серия____________ №_____________________  выдан  «______» ________________________ _________________________________________________ 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(кем выдан)</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Место</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регистрации (адрес)_________________________________________________________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ИНН ____________________ телефон __________</w:t>
      </w:r>
      <w:r w:rsidRPr="003759E2">
        <w:rPr>
          <w:rStyle w:val="contextualspellingandgrammarerror"/>
          <w:sz w:val="18"/>
          <w:szCs w:val="18"/>
        </w:rPr>
        <w:t>_  адрес</w:t>
      </w:r>
      <w:r w:rsidRPr="003759E2">
        <w:rPr>
          <w:rStyle w:val="normaltextrun"/>
          <w:sz w:val="18"/>
          <w:szCs w:val="18"/>
        </w:rPr>
        <w:t xml:space="preserve"> электронной </w:t>
      </w:r>
      <w:r w:rsidRPr="003759E2">
        <w:rPr>
          <w:rStyle w:val="contextualspellingandgrammarerror"/>
          <w:sz w:val="18"/>
          <w:szCs w:val="18"/>
        </w:rPr>
        <w:t>почты:_</w:t>
      </w:r>
      <w:r w:rsidRPr="003759E2">
        <w:rPr>
          <w:rStyle w:val="normaltextrun"/>
          <w:sz w:val="18"/>
          <w:szCs w:val="18"/>
        </w:rPr>
        <w:t>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w:t>
      </w:r>
      <w:r w:rsidRPr="003759E2">
        <w:rPr>
          <w:rStyle w:val="contextualspellingandgrammarerror"/>
          <w:sz w:val="18"/>
          <w:szCs w:val="18"/>
        </w:rPr>
        <w:t xml:space="preserve">аукциона,  </w:t>
      </w:r>
      <w:r w:rsidRPr="003759E2">
        <w:rPr>
          <w:rStyle w:val="contextualspellingandgrammarerror"/>
          <w:sz w:val="18"/>
          <w:szCs w:val="18"/>
          <w:shd w:val="clear" w:color="auto" w:fill="FFFFFF"/>
        </w:rPr>
        <w:t>размещённого</w:t>
      </w:r>
      <w:r w:rsidRPr="003759E2">
        <w:rPr>
          <w:rStyle w:val="normaltextrun"/>
          <w:sz w:val="18"/>
          <w:szCs w:val="18"/>
        </w:rPr>
        <w:t xml:space="preserve"> на официальных сайтах торгов.</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4. В случае признания победителем аукциона Заявитель принимает на </w:t>
      </w:r>
      <w:r w:rsidRPr="003759E2">
        <w:rPr>
          <w:rStyle w:val="contextualspellingandgrammarerror"/>
          <w:sz w:val="18"/>
          <w:szCs w:val="18"/>
        </w:rPr>
        <w:t>себя  обязательство</w:t>
      </w:r>
      <w:r w:rsidRPr="003759E2">
        <w:rPr>
          <w:rStyle w:val="normaltextrun"/>
          <w:sz w:val="18"/>
          <w:szCs w:val="18"/>
        </w:rPr>
        <w:t xml:space="preserve">  </w:t>
      </w:r>
      <w:r w:rsidRPr="003759E2">
        <w:rPr>
          <w:rStyle w:val="contextualspellingandgrammarerror"/>
          <w:sz w:val="18"/>
          <w:szCs w:val="18"/>
        </w:rPr>
        <w:t>заключить  договор</w:t>
      </w:r>
      <w:r w:rsidRPr="003759E2">
        <w:rPr>
          <w:rStyle w:val="normaltextrun"/>
          <w:sz w:val="18"/>
          <w:szCs w:val="18"/>
        </w:rPr>
        <w:t xml:space="preserve"> с </w:t>
      </w:r>
      <w:r w:rsidRPr="003759E2">
        <w:rPr>
          <w:rStyle w:val="contextualspellingandgrammarerror"/>
          <w:sz w:val="18"/>
          <w:szCs w:val="18"/>
        </w:rPr>
        <w:t>Министерством  имущественных</w:t>
      </w:r>
      <w:r w:rsidRPr="003759E2">
        <w:rPr>
          <w:rStyle w:val="normaltextrun"/>
          <w:sz w:val="18"/>
          <w:szCs w:val="18"/>
        </w:rPr>
        <w:t xml:space="preserve"> отношений Иркутской </w:t>
      </w:r>
      <w:r w:rsidRPr="003759E2">
        <w:rPr>
          <w:rStyle w:val="contextualspellingandgrammarerror"/>
          <w:sz w:val="18"/>
          <w:szCs w:val="18"/>
        </w:rPr>
        <w:t>области  не</w:t>
      </w:r>
      <w:r w:rsidRPr="003759E2">
        <w:rPr>
          <w:rStyle w:val="normaltextrun"/>
          <w:sz w:val="18"/>
          <w:szCs w:val="18"/>
        </w:rPr>
        <w:t xml:space="preserve"> ранее 10 дней и не позднее 30 дней </w:t>
      </w:r>
      <w:r w:rsidRPr="003759E2">
        <w:rPr>
          <w:rStyle w:val="contextualspellingandgrammarerror"/>
          <w:sz w:val="18"/>
          <w:szCs w:val="18"/>
        </w:rPr>
        <w:t>с  момента</w:t>
      </w:r>
      <w:r w:rsidRPr="003759E2">
        <w:rPr>
          <w:rStyle w:val="normaltextrun"/>
          <w:sz w:val="18"/>
          <w:szCs w:val="18"/>
        </w:rPr>
        <w:t xml:space="preserve"> подписания протокола аукциона.</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5. </w:t>
      </w:r>
      <w:r w:rsidRPr="003759E2">
        <w:rPr>
          <w:rStyle w:val="contextualspellingandgrammarerror"/>
          <w:sz w:val="18"/>
          <w:szCs w:val="18"/>
        </w:rPr>
        <w:t>Заявитель  согласен</w:t>
      </w:r>
      <w:r w:rsidRPr="003759E2">
        <w:rPr>
          <w:rStyle w:val="normaltextrun"/>
          <w:sz w:val="18"/>
          <w:szCs w:val="18"/>
        </w:rPr>
        <w:t xml:space="preserve"> с тем, что в случае признания его победителем аукциона и его уклонения от подписания протокола </w:t>
      </w:r>
      <w:r w:rsidRPr="003759E2">
        <w:rPr>
          <w:rStyle w:val="contextualspellingandgrammarerror"/>
          <w:sz w:val="18"/>
          <w:szCs w:val="18"/>
        </w:rPr>
        <w:t>аукциона  либо</w:t>
      </w:r>
      <w:r w:rsidRPr="003759E2">
        <w:rPr>
          <w:rStyle w:val="normaltextrun"/>
          <w:sz w:val="18"/>
          <w:szCs w:val="18"/>
        </w:rPr>
        <w:t xml:space="preserve"> </w:t>
      </w:r>
      <w:r w:rsidRPr="003759E2">
        <w:rPr>
          <w:rStyle w:val="contextualspellingandgrammarerror"/>
          <w:sz w:val="18"/>
          <w:szCs w:val="18"/>
        </w:rPr>
        <w:t>отказа  от</w:t>
      </w:r>
      <w:r w:rsidRPr="003759E2">
        <w:rPr>
          <w:rStyle w:val="normaltextrun"/>
          <w:sz w:val="18"/>
          <w:szCs w:val="18"/>
        </w:rPr>
        <w:t xml:space="preserve">  </w:t>
      </w:r>
      <w:r w:rsidRPr="003759E2">
        <w:rPr>
          <w:rStyle w:val="contextualspellingandgrammarerror"/>
          <w:sz w:val="18"/>
          <w:szCs w:val="18"/>
        </w:rPr>
        <w:t>внесения  установленной</w:t>
      </w:r>
      <w:r w:rsidRPr="003759E2">
        <w:rPr>
          <w:rStyle w:val="normaltextrun"/>
          <w:sz w:val="18"/>
          <w:szCs w:val="18"/>
        </w:rPr>
        <w:t xml:space="preserve"> суммы платежа, равно как и от </w:t>
      </w:r>
      <w:r w:rsidRPr="003759E2">
        <w:rPr>
          <w:rStyle w:val="contextualspellingandgrammarerror"/>
          <w:sz w:val="18"/>
          <w:szCs w:val="18"/>
        </w:rPr>
        <w:t>заключения  договора</w:t>
      </w:r>
      <w:r w:rsidRPr="003759E2">
        <w:rPr>
          <w:rStyle w:val="normaltextrun"/>
          <w:sz w:val="18"/>
          <w:szCs w:val="18"/>
        </w:rPr>
        <w:t>  аренды, Заявитель включается в реестр недобросовестных участников аукциона и сумма внесенного Заявителем задатка не возвращается.</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____________________________________________________________________________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____________________________________________________________________________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contextualspellingandgrammarerror"/>
          <w:i/>
          <w:iCs/>
          <w:sz w:val="18"/>
          <w:szCs w:val="18"/>
          <w:u w:val="single"/>
        </w:rPr>
        <w:t>Перечень  предоставляемых</w:t>
      </w:r>
      <w:r w:rsidRPr="003759E2">
        <w:rPr>
          <w:rStyle w:val="normaltextrun"/>
          <w:i/>
          <w:iCs/>
          <w:sz w:val="18"/>
          <w:szCs w:val="18"/>
          <w:u w:val="single"/>
        </w:rPr>
        <w:t xml:space="preserve"> документов:</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2) копии документов, удостоверяющих личность заявителя (для граждан);</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4) документы, подтверждающие внесение задатка;</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5) опись представленных документов.</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Подпись Заявителя</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 xml:space="preserve">(полномочного представителя </w:t>
      </w:r>
      <w:r w:rsidRPr="003759E2">
        <w:rPr>
          <w:rStyle w:val="contextualspellingandgrammarerror"/>
          <w:sz w:val="18"/>
          <w:szCs w:val="18"/>
        </w:rPr>
        <w:t>Заявителя)   </w:t>
      </w:r>
      <w:r w:rsidRPr="003759E2">
        <w:rPr>
          <w:rStyle w:val="normaltextrun"/>
          <w:sz w:val="18"/>
          <w:szCs w:val="18"/>
        </w:rPr>
        <w:t>       _________________ /________________/</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«___» _____________ 202__г.</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М.П. (в случае наличия)</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b/>
          <w:bCs/>
          <w:sz w:val="18"/>
          <w:szCs w:val="18"/>
        </w:rPr>
        <w:t xml:space="preserve">Заявка </w:t>
      </w:r>
      <w:r w:rsidRPr="003759E2">
        <w:rPr>
          <w:rStyle w:val="contextualspellingandgrammarerror"/>
          <w:b/>
          <w:bCs/>
          <w:sz w:val="18"/>
          <w:szCs w:val="18"/>
        </w:rPr>
        <w:t>принята  Организатором</w:t>
      </w:r>
      <w:r w:rsidRPr="003759E2">
        <w:rPr>
          <w:rStyle w:val="normaltextrun"/>
          <w:b/>
          <w:bCs/>
          <w:sz w:val="18"/>
          <w:szCs w:val="18"/>
        </w:rPr>
        <w:t xml:space="preserve"> аукциона:</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Час. ___ мин. _____    </w:t>
      </w:r>
      <w:r w:rsidRPr="003759E2">
        <w:rPr>
          <w:rStyle w:val="contextualspellingandgrammarerror"/>
          <w:sz w:val="18"/>
          <w:szCs w:val="18"/>
        </w:rPr>
        <w:t>   «</w:t>
      </w:r>
      <w:r w:rsidRPr="003759E2">
        <w:rPr>
          <w:rStyle w:val="normaltextrun"/>
          <w:sz w:val="18"/>
          <w:szCs w:val="18"/>
        </w:rPr>
        <w:t>____</w:t>
      </w:r>
      <w:r w:rsidRPr="003759E2">
        <w:rPr>
          <w:rStyle w:val="contextualspellingandgrammarerror"/>
          <w:sz w:val="18"/>
          <w:szCs w:val="18"/>
        </w:rPr>
        <w:t>_»_</w:t>
      </w:r>
      <w:r w:rsidRPr="003759E2">
        <w:rPr>
          <w:rStyle w:val="normaltextrun"/>
          <w:sz w:val="18"/>
          <w:szCs w:val="18"/>
        </w:rPr>
        <w:t xml:space="preserve">_________________202__ г. </w:t>
      </w:r>
      <w:r w:rsidRPr="003759E2">
        <w:rPr>
          <w:rStyle w:val="contextualspellingandgrammarerror"/>
          <w:sz w:val="18"/>
          <w:szCs w:val="18"/>
        </w:rPr>
        <w:t>за  №</w:t>
      </w:r>
      <w:r w:rsidRPr="003759E2">
        <w:rPr>
          <w:rStyle w:val="normaltextrun"/>
          <w:sz w:val="18"/>
          <w:szCs w:val="18"/>
        </w:rPr>
        <w:t>____</w:t>
      </w: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Подпись уполномоченного лица Организатора аукциона ________</w:t>
      </w:r>
      <w:r w:rsidRPr="003759E2">
        <w:rPr>
          <w:rStyle w:val="contextualspellingandgrammarerror"/>
          <w:sz w:val="18"/>
          <w:szCs w:val="18"/>
        </w:rPr>
        <w:t>_(</w:t>
      </w:r>
      <w:r w:rsidRPr="003759E2">
        <w:rPr>
          <w:rStyle w:val="normaltextrun"/>
          <w:sz w:val="18"/>
          <w:szCs w:val="18"/>
        </w:rPr>
        <w:t>_________________</w:t>
      </w:r>
      <w:r w:rsidRPr="003759E2">
        <w:rPr>
          <w:rStyle w:val="contextualspellingandgrammarerror"/>
          <w:sz w:val="18"/>
          <w:szCs w:val="18"/>
        </w:rPr>
        <w:t>_ )</w:t>
      </w:r>
    </w:p>
    <w:p w:rsidR="00665F92" w:rsidRPr="003759E2" w:rsidRDefault="00665F92" w:rsidP="00734BAE">
      <w:pPr>
        <w:pStyle w:val="paragraph"/>
        <w:spacing w:before="0" w:beforeAutospacing="0" w:after="0" w:afterAutospacing="0"/>
        <w:ind w:firstLine="567"/>
        <w:textAlignment w:val="baseline"/>
        <w:rPr>
          <w:sz w:val="18"/>
          <w:szCs w:val="18"/>
        </w:rPr>
      </w:pPr>
    </w:p>
    <w:p w:rsidR="00665F92" w:rsidRPr="003759E2" w:rsidRDefault="00665F92" w:rsidP="00734BAE">
      <w:pPr>
        <w:pStyle w:val="paragraph"/>
        <w:spacing w:before="0" w:beforeAutospacing="0" w:after="0" w:afterAutospacing="0"/>
        <w:ind w:firstLine="567"/>
        <w:textAlignment w:val="baseline"/>
        <w:rPr>
          <w:sz w:val="18"/>
          <w:szCs w:val="18"/>
        </w:rPr>
      </w:pPr>
      <w:r w:rsidRPr="003759E2">
        <w:rPr>
          <w:rStyle w:val="normaltextrun"/>
          <w:sz w:val="18"/>
          <w:szCs w:val="18"/>
        </w:rPr>
        <w:t>Заявка должна быть заполнена по всем пунктам.</w:t>
      </w:r>
    </w:p>
    <w:p w:rsidR="00665F92" w:rsidRDefault="00665F92" w:rsidP="00734BAE">
      <w:pPr>
        <w:pStyle w:val="paragraph"/>
        <w:spacing w:before="0" w:beforeAutospacing="0"/>
        <w:textAlignment w:val="baseline"/>
      </w:pPr>
    </w:p>
    <w:p w:rsidR="00665F92" w:rsidRPr="00734BAE" w:rsidRDefault="00665F92" w:rsidP="00734BAE">
      <w:pPr>
        <w:ind w:left="0" w:firstLine="0"/>
        <w:jc w:val="center"/>
        <w:rPr>
          <w:rFonts w:ascii="Calibri" w:hAnsi="Calibri"/>
          <w:b/>
          <w:bCs/>
          <w:smallCaps/>
          <w:color w:val="C0504D" w:themeColor="accent2"/>
          <w:spacing w:val="5"/>
          <w:sz w:val="18"/>
          <w:szCs w:val="18"/>
          <w:u w:val="single"/>
        </w:rPr>
      </w:pPr>
    </w:p>
    <w:p w:rsidR="00734BAE" w:rsidRPr="00734BAE" w:rsidRDefault="00734BAE" w:rsidP="00734BAE">
      <w:pPr>
        <w:ind w:left="0" w:firstLine="0"/>
        <w:jc w:val="center"/>
        <w:rPr>
          <w:rFonts w:ascii="Calibri" w:hAnsi="Calibri"/>
          <w:b/>
          <w:bCs/>
          <w:smallCaps/>
          <w:color w:val="C0504D" w:themeColor="accent2"/>
          <w:spacing w:val="5"/>
          <w:sz w:val="18"/>
          <w:szCs w:val="18"/>
          <w:u w:val="single"/>
        </w:rPr>
      </w:pPr>
    </w:p>
    <w:p w:rsidR="00734BAE" w:rsidRPr="00734BAE" w:rsidRDefault="00734BAE" w:rsidP="00734BAE">
      <w:pPr>
        <w:pStyle w:val="paragraph"/>
        <w:spacing w:before="0" w:beforeAutospacing="0" w:after="0" w:afterAutospacing="0"/>
        <w:ind w:firstLine="540"/>
        <w:jc w:val="center"/>
        <w:textAlignment w:val="baseline"/>
        <w:rPr>
          <w:sz w:val="18"/>
          <w:szCs w:val="18"/>
        </w:rPr>
      </w:pPr>
      <w:r w:rsidRPr="00734BAE">
        <w:rPr>
          <w:rStyle w:val="normaltextrun"/>
          <w:b/>
          <w:bCs/>
          <w:sz w:val="18"/>
          <w:szCs w:val="18"/>
        </w:rPr>
        <w:t>Объявление в печатное издание Хомутовского муниципального</w:t>
      </w:r>
      <w:r w:rsidRPr="00734BAE">
        <w:rPr>
          <w:rStyle w:val="eop"/>
          <w:sz w:val="18"/>
          <w:szCs w:val="18"/>
        </w:rPr>
        <w:t> </w:t>
      </w:r>
    </w:p>
    <w:p w:rsidR="00734BAE" w:rsidRPr="00734BAE" w:rsidRDefault="00734BAE" w:rsidP="00734BAE">
      <w:pPr>
        <w:pStyle w:val="paragraph"/>
        <w:spacing w:before="0" w:beforeAutospacing="0" w:after="0" w:afterAutospacing="0"/>
        <w:ind w:firstLine="540"/>
        <w:jc w:val="center"/>
        <w:textAlignment w:val="baseline"/>
        <w:rPr>
          <w:sz w:val="18"/>
          <w:szCs w:val="18"/>
        </w:rPr>
      </w:pPr>
      <w:r w:rsidRPr="00734BAE">
        <w:rPr>
          <w:rStyle w:val="normaltextrun"/>
          <w:b/>
          <w:bCs/>
          <w:sz w:val="18"/>
          <w:szCs w:val="18"/>
        </w:rPr>
        <w:t> образование «Вестник» от 10 февраля 2021 год. </w:t>
      </w:r>
      <w:r w:rsidRPr="00734BAE">
        <w:rPr>
          <w:rStyle w:val="eop"/>
          <w:sz w:val="18"/>
          <w:szCs w:val="18"/>
        </w:rPr>
        <w:t> </w:t>
      </w:r>
    </w:p>
    <w:p w:rsidR="00734BAE" w:rsidRPr="00734BAE" w:rsidRDefault="00734BAE" w:rsidP="00734BAE">
      <w:pPr>
        <w:pStyle w:val="paragraph"/>
        <w:spacing w:before="0" w:beforeAutospacing="0" w:after="0" w:afterAutospacing="0"/>
        <w:ind w:firstLine="540"/>
        <w:jc w:val="center"/>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b/>
          <w:bCs/>
          <w:sz w:val="18"/>
          <w:szCs w:val="18"/>
        </w:rPr>
        <w:t>Организатор торгов:</w:t>
      </w:r>
      <w:r w:rsidRPr="00734BAE">
        <w:rPr>
          <w:rStyle w:val="normaltextrun"/>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26.12.2020 № 1130-рп «О проведении аукциона по продаже земельного участка», письма министерства имущественных отношений Иркутской области от 25.01.2021 №03-51-574/21 проводит аукцион по продаже земельного участка.</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color w:val="000000"/>
          <w:sz w:val="18"/>
          <w:szCs w:val="18"/>
        </w:rPr>
        <w:t xml:space="preserve">Аукцион является открытым по составу участников и открытый по форме подачи </w:t>
      </w:r>
      <w:r w:rsidRPr="00734BAE">
        <w:rPr>
          <w:rStyle w:val="normaltextrun"/>
          <w:sz w:val="18"/>
          <w:szCs w:val="18"/>
        </w:rPr>
        <w:t>предложений о размере ежегодной арендной платы.</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 xml:space="preserve">Аукцион и подведение его итогов состоится </w:t>
      </w:r>
      <w:r w:rsidRPr="00734BAE">
        <w:rPr>
          <w:rStyle w:val="normaltextrun"/>
          <w:b/>
          <w:bCs/>
          <w:sz w:val="18"/>
          <w:szCs w:val="18"/>
        </w:rPr>
        <w:t>16 марта 2021 г. в 11 час. 00 мин.</w:t>
      </w:r>
      <w:r w:rsidRPr="00734BAE">
        <w:rPr>
          <w:rStyle w:val="normaltextrun"/>
          <w:sz w:val="18"/>
          <w:szCs w:val="18"/>
        </w:rPr>
        <w:t xml:space="preserve"> (время местное) по адресу: г. Иркутск, ул. Партизанская, 1, 3-й этаж, аукционный зал. </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 xml:space="preserve">Заявки принимаются ежедневно с </w:t>
      </w:r>
      <w:r w:rsidRPr="00734BAE">
        <w:rPr>
          <w:rStyle w:val="normaltextrun"/>
          <w:b/>
          <w:bCs/>
          <w:sz w:val="18"/>
          <w:szCs w:val="18"/>
        </w:rPr>
        <w:t>10 февраля 2021 г.  по 09 марта 2021 г.</w:t>
      </w:r>
      <w:r w:rsidRPr="00734BAE">
        <w:rPr>
          <w:rStyle w:val="normaltextrun"/>
          <w:sz w:val="18"/>
          <w:szCs w:val="18"/>
        </w:rPr>
        <w:t xml:space="preserve"> с 09-00 до 17-00 часов (обед с 13-00 до 14-00) по адресу: г. Иркутск, ул. Партизанская, 1, 3-й этаж, офис 49.</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 xml:space="preserve">Дата определения участников аукциона </w:t>
      </w:r>
      <w:r w:rsidRPr="00734BAE">
        <w:rPr>
          <w:rStyle w:val="contextualspellingandgrammarerror"/>
          <w:sz w:val="18"/>
          <w:szCs w:val="18"/>
        </w:rPr>
        <w:t xml:space="preserve">-  </w:t>
      </w:r>
      <w:r w:rsidRPr="00734BAE">
        <w:rPr>
          <w:rStyle w:val="contextualspellingandgrammarerror"/>
          <w:b/>
          <w:bCs/>
          <w:sz w:val="18"/>
          <w:szCs w:val="18"/>
        </w:rPr>
        <w:t>12</w:t>
      </w:r>
      <w:r w:rsidRPr="00734BAE">
        <w:rPr>
          <w:rStyle w:val="normaltextrun"/>
          <w:b/>
          <w:bCs/>
          <w:sz w:val="18"/>
          <w:szCs w:val="18"/>
        </w:rPr>
        <w:t xml:space="preserve"> марта 2021 г. в 15 час. 30 мин</w:t>
      </w:r>
      <w:r w:rsidRPr="00734BAE">
        <w:rPr>
          <w:rStyle w:val="normaltextrun"/>
          <w:sz w:val="18"/>
          <w:szCs w:val="18"/>
        </w:rPr>
        <w:t>. (время местное) по адресу: г. Иркутск, ул. Партизанская, 1, 3-й этаж, офис 49.</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color w:val="000000"/>
          <w:sz w:val="18"/>
          <w:szCs w:val="18"/>
        </w:rPr>
        <w:t xml:space="preserve">Справки по телефону: (83952) 297-138, 207-518, в Интернете по адресу: </w:t>
      </w:r>
      <w:hyperlink r:id="rId12" w:tgtFrame="_blank" w:history="1">
        <w:r w:rsidRPr="00734BAE">
          <w:rPr>
            <w:rStyle w:val="normaltextrun"/>
            <w:color w:val="000000"/>
            <w:sz w:val="18"/>
            <w:szCs w:val="18"/>
            <w:u w:val="single"/>
            <w:lang w:val="en-US"/>
          </w:rPr>
          <w:t>www</w:t>
        </w:r>
        <w:r w:rsidRPr="00734BAE">
          <w:rPr>
            <w:rStyle w:val="normaltextrun"/>
            <w:color w:val="000000"/>
            <w:sz w:val="18"/>
            <w:szCs w:val="18"/>
            <w:u w:val="single"/>
          </w:rPr>
          <w:t>.</w:t>
        </w:r>
        <w:r w:rsidRPr="00734BAE">
          <w:rPr>
            <w:rStyle w:val="normaltextrun"/>
            <w:color w:val="000000"/>
            <w:sz w:val="18"/>
            <w:szCs w:val="18"/>
            <w:u w:val="single"/>
            <w:lang w:val="en-US"/>
          </w:rPr>
          <w:t>torgi</w:t>
        </w:r>
        <w:r w:rsidRPr="00734BAE">
          <w:rPr>
            <w:rStyle w:val="normaltextrun"/>
            <w:color w:val="000000"/>
            <w:sz w:val="18"/>
            <w:szCs w:val="18"/>
            <w:u w:val="single"/>
          </w:rPr>
          <w:t>.</w:t>
        </w:r>
        <w:r w:rsidRPr="00734BAE">
          <w:rPr>
            <w:rStyle w:val="normaltextrun"/>
            <w:color w:val="000000"/>
            <w:sz w:val="18"/>
            <w:szCs w:val="18"/>
            <w:u w:val="single"/>
            <w:lang w:val="en-US"/>
          </w:rPr>
          <w:t>gov</w:t>
        </w:r>
        <w:r w:rsidRPr="00734BAE">
          <w:rPr>
            <w:rStyle w:val="normaltextrun"/>
            <w:color w:val="000000"/>
            <w:sz w:val="18"/>
            <w:szCs w:val="18"/>
            <w:u w:val="single"/>
          </w:rPr>
          <w:t>.</w:t>
        </w:r>
        <w:r w:rsidRPr="00734BAE">
          <w:rPr>
            <w:rStyle w:val="normaltextrun"/>
            <w:color w:val="000000"/>
            <w:sz w:val="18"/>
            <w:szCs w:val="18"/>
            <w:u w:val="single"/>
            <w:lang w:val="en-US"/>
          </w:rPr>
          <w:t>ru</w:t>
        </w:r>
      </w:hyperlink>
      <w:r w:rsidRPr="00734BAE">
        <w:rPr>
          <w:rStyle w:val="normaltextrun"/>
          <w:color w:val="000000"/>
          <w:sz w:val="18"/>
          <w:szCs w:val="18"/>
        </w:rPr>
        <w:t xml:space="preserve">, </w:t>
      </w:r>
      <w:hyperlink r:id="rId13" w:tgtFrame="_blank" w:history="1">
        <w:r w:rsidRPr="00734BAE">
          <w:rPr>
            <w:rStyle w:val="normaltextrun"/>
            <w:color w:val="000000"/>
            <w:sz w:val="18"/>
            <w:szCs w:val="18"/>
            <w:u w:val="single"/>
            <w:lang w:val="en-US"/>
          </w:rPr>
          <w:t>www</w:t>
        </w:r>
        <w:r w:rsidRPr="00734BAE">
          <w:rPr>
            <w:rStyle w:val="normaltextrun"/>
            <w:color w:val="000000"/>
            <w:sz w:val="18"/>
            <w:szCs w:val="18"/>
            <w:u w:val="single"/>
          </w:rPr>
          <w:t>.</w:t>
        </w:r>
        <w:r w:rsidRPr="00734BAE">
          <w:rPr>
            <w:rStyle w:val="normaltextrun"/>
            <w:color w:val="000000"/>
            <w:sz w:val="18"/>
            <w:szCs w:val="18"/>
            <w:u w:val="single"/>
            <w:lang w:val="en-US"/>
          </w:rPr>
          <w:t>irkfi</w:t>
        </w:r>
        <w:r w:rsidRPr="00734BAE">
          <w:rPr>
            <w:rStyle w:val="normaltextrun"/>
            <w:color w:val="000000"/>
            <w:sz w:val="18"/>
            <w:szCs w:val="18"/>
            <w:u w:val="single"/>
          </w:rPr>
          <w:t>.</w:t>
        </w:r>
        <w:r w:rsidRPr="00734BAE">
          <w:rPr>
            <w:rStyle w:val="normaltextrun"/>
            <w:color w:val="000000"/>
            <w:sz w:val="18"/>
            <w:szCs w:val="18"/>
            <w:u w:val="single"/>
            <w:lang w:val="en-US"/>
          </w:rPr>
          <w:t>ru</w:t>
        </w:r>
      </w:hyperlink>
      <w:r w:rsidRPr="00734BAE">
        <w:rPr>
          <w:rStyle w:val="normaltextrun"/>
          <w:color w:val="000000"/>
          <w:sz w:val="18"/>
          <w:szCs w:val="18"/>
        </w:rPr>
        <w:t xml:space="preserve">, </w:t>
      </w:r>
      <w:hyperlink r:id="rId14" w:tgtFrame="_blank" w:history="1">
        <w:r w:rsidRPr="00734BAE">
          <w:rPr>
            <w:rStyle w:val="normaltextrun"/>
            <w:color w:val="000000"/>
            <w:sz w:val="18"/>
            <w:szCs w:val="18"/>
            <w:u w:val="single"/>
            <w:lang w:val="en-US"/>
          </w:rPr>
          <w:t>www</w:t>
        </w:r>
        <w:r w:rsidRPr="00734BAE">
          <w:rPr>
            <w:rStyle w:val="normaltextrun"/>
            <w:color w:val="000000"/>
            <w:sz w:val="18"/>
            <w:szCs w:val="18"/>
            <w:u w:val="single"/>
          </w:rPr>
          <w:t>.</w:t>
        </w:r>
        <w:r w:rsidRPr="00734BAE">
          <w:rPr>
            <w:rStyle w:val="normaltextrun"/>
            <w:color w:val="000000"/>
            <w:sz w:val="18"/>
            <w:szCs w:val="18"/>
            <w:u w:val="single"/>
            <w:lang w:val="en-US"/>
          </w:rPr>
          <w:t>mio</w:t>
        </w:r>
        <w:r w:rsidRPr="00734BAE">
          <w:rPr>
            <w:rStyle w:val="normaltextrun"/>
            <w:color w:val="000000"/>
            <w:sz w:val="18"/>
            <w:szCs w:val="18"/>
            <w:u w:val="single"/>
          </w:rPr>
          <w:t>.</w:t>
        </w:r>
        <w:r w:rsidRPr="00734BAE">
          <w:rPr>
            <w:rStyle w:val="normaltextrun"/>
            <w:color w:val="000000"/>
            <w:sz w:val="18"/>
            <w:szCs w:val="18"/>
            <w:u w:val="single"/>
            <w:lang w:val="en-US"/>
          </w:rPr>
          <w:t>irkobl</w:t>
        </w:r>
        <w:r w:rsidRPr="00734BAE">
          <w:rPr>
            <w:rStyle w:val="normaltextrun"/>
            <w:color w:val="000000"/>
            <w:sz w:val="18"/>
            <w:szCs w:val="18"/>
            <w:u w:val="single"/>
          </w:rPr>
          <w:t>.</w:t>
        </w:r>
        <w:r w:rsidRPr="00734BAE">
          <w:rPr>
            <w:rStyle w:val="normaltextrun"/>
            <w:color w:val="000000"/>
            <w:sz w:val="18"/>
            <w:szCs w:val="18"/>
            <w:u w:val="single"/>
            <w:lang w:val="en-US"/>
          </w:rPr>
          <w:t>ru</w:t>
        </w:r>
      </w:hyperlink>
      <w:r w:rsidRPr="00734BAE">
        <w:rPr>
          <w:rStyle w:val="normaltextrun"/>
          <w:color w:val="000000"/>
          <w:sz w:val="18"/>
          <w:szCs w:val="18"/>
        </w:rPr>
        <w:t xml:space="preserve"> .</w:t>
      </w:r>
      <w:r w:rsidRPr="00734BAE">
        <w:rPr>
          <w:rStyle w:val="eop"/>
          <w:color w:val="000000"/>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color w:val="000000"/>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 xml:space="preserve">Характеристика земельного участка: </w:t>
      </w:r>
      <w:r w:rsidRPr="00734BAE">
        <w:rPr>
          <w:rStyle w:val="normaltextrun"/>
          <w:sz w:val="18"/>
          <w:szCs w:val="18"/>
        </w:rPr>
        <w:t xml:space="preserve">земельный участок из земель населенных пунктов площадью 1160 </w:t>
      </w:r>
      <w:r w:rsidRPr="00734BAE">
        <w:rPr>
          <w:rStyle w:val="spellingerror"/>
          <w:sz w:val="18"/>
          <w:szCs w:val="18"/>
        </w:rPr>
        <w:t>кв.м</w:t>
      </w:r>
      <w:r w:rsidRPr="00734BAE">
        <w:rPr>
          <w:rStyle w:val="normaltextrun"/>
          <w:sz w:val="18"/>
          <w:szCs w:val="18"/>
        </w:rPr>
        <w:t xml:space="preserve"> (кадастровый номер 38:06:100103:5677, адрес: Российская Федерация, Иркутская область, Иркутский муниципальный район, Хомутовское сельское поселение c. </w:t>
      </w:r>
      <w:r w:rsidRPr="00734BAE">
        <w:rPr>
          <w:rStyle w:val="contextualspellingandgrammarerror"/>
          <w:sz w:val="18"/>
          <w:szCs w:val="18"/>
        </w:rPr>
        <w:t>Хомутово,  ул.</w:t>
      </w:r>
      <w:r w:rsidRPr="00734BAE">
        <w:rPr>
          <w:rStyle w:val="normaltextrun"/>
          <w:sz w:val="18"/>
          <w:szCs w:val="18"/>
        </w:rPr>
        <w:t xml:space="preserve"> Иннокентия Шабалина).</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       Земельному участку присвоен адрес: с. Хомутово, ул. Иннокентия Шабалина, 6.</w:t>
      </w:r>
      <w:r w:rsidRPr="00734BAE">
        <w:rPr>
          <w:rStyle w:val="eop"/>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 xml:space="preserve">Право на земельный участок: </w:t>
      </w:r>
      <w:r w:rsidRPr="00734BAE">
        <w:rPr>
          <w:rStyle w:val="normaltextrun"/>
          <w:sz w:val="18"/>
          <w:szCs w:val="18"/>
        </w:rPr>
        <w:t>государственная собственность (право собственности не разграничено).</w:t>
      </w:r>
      <w:r w:rsidRPr="00734BAE">
        <w:rPr>
          <w:rStyle w:val="eop"/>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 xml:space="preserve">Основной вид разрешенного использования земельного участка: </w:t>
      </w:r>
      <w:r w:rsidRPr="00734BAE">
        <w:rPr>
          <w:rStyle w:val="normaltextrun"/>
          <w:sz w:val="18"/>
          <w:szCs w:val="18"/>
        </w:rPr>
        <w:t>для индивидуального жилищного строительства.</w:t>
      </w:r>
      <w:r w:rsidRPr="00734BAE">
        <w:rPr>
          <w:rStyle w:val="eop"/>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 xml:space="preserve">Категория земель: </w:t>
      </w:r>
      <w:r w:rsidRPr="00734BAE">
        <w:rPr>
          <w:rStyle w:val="normaltextrun"/>
          <w:sz w:val="18"/>
          <w:szCs w:val="18"/>
        </w:rPr>
        <w:t>земли населенных пунктов.</w:t>
      </w:r>
      <w:r w:rsidRPr="00734BAE">
        <w:rPr>
          <w:rStyle w:val="eop"/>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 xml:space="preserve">Максимально и минимально допустимые параметры разрешенного строительства: </w:t>
      </w:r>
      <w:r w:rsidRPr="00734BAE">
        <w:rPr>
          <w:rStyle w:val="normaltextrun"/>
          <w:sz w:val="18"/>
          <w:szCs w:val="18"/>
        </w:rPr>
        <w:t>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734BAE">
        <w:rPr>
          <w:rStyle w:val="eop"/>
          <w:sz w:val="18"/>
          <w:szCs w:val="18"/>
        </w:rPr>
        <w:t> </w:t>
      </w:r>
    </w:p>
    <w:p w:rsidR="00734BAE" w:rsidRPr="00734BAE" w:rsidRDefault="00734BAE" w:rsidP="00734BAE">
      <w:pPr>
        <w:pStyle w:val="paragraph"/>
        <w:spacing w:before="0" w:beforeAutospacing="0" w:after="0" w:afterAutospacing="0"/>
        <w:ind w:firstLine="720"/>
        <w:jc w:val="both"/>
        <w:textAlignment w:val="baseline"/>
        <w:rPr>
          <w:sz w:val="18"/>
          <w:szCs w:val="18"/>
        </w:rPr>
      </w:pPr>
      <w:r w:rsidRPr="00734BAE">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 xml:space="preserve">- письмо филиала ОАО «ИЭСК» «Восточные электрические </w:t>
      </w:r>
      <w:r w:rsidRPr="00734BAE">
        <w:rPr>
          <w:rStyle w:val="contextualspellingandgrammarerror"/>
          <w:sz w:val="18"/>
          <w:szCs w:val="18"/>
        </w:rPr>
        <w:t>сети»   </w:t>
      </w:r>
      <w:r w:rsidRPr="00734BAE">
        <w:rPr>
          <w:rStyle w:val="normaltextrun"/>
          <w:sz w:val="18"/>
          <w:szCs w:val="18"/>
        </w:rPr>
        <w:t>                           </w:t>
      </w:r>
      <w:r w:rsidRPr="00734BAE">
        <w:rPr>
          <w:rStyle w:val="contextualspellingandgrammarerror"/>
          <w:sz w:val="18"/>
          <w:szCs w:val="18"/>
        </w:rPr>
        <w:t>   «</w:t>
      </w:r>
      <w:r w:rsidRPr="00734BAE">
        <w:rPr>
          <w:rStyle w:val="normaltextrun"/>
          <w:sz w:val="18"/>
          <w:szCs w:val="18"/>
        </w:rPr>
        <w:t>О технологическом присоединении» от 05.06.2020 № 2576;</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 письмо ООО «</w:t>
      </w:r>
      <w:r w:rsidRPr="00734BAE">
        <w:rPr>
          <w:rStyle w:val="spellingerror"/>
          <w:sz w:val="18"/>
          <w:szCs w:val="18"/>
        </w:rPr>
        <w:t>Южнобайкальское</w:t>
      </w:r>
      <w:r w:rsidRPr="00734BAE">
        <w:rPr>
          <w:rStyle w:val="normaltextrun"/>
          <w:sz w:val="18"/>
          <w:szCs w:val="18"/>
        </w:rPr>
        <w:t>» от 02.06.2020 № 158.</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Сети централизованного водоснабжения и водоотведения отсутствуют.</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b/>
          <w:bCs/>
          <w:sz w:val="18"/>
          <w:szCs w:val="18"/>
        </w:rPr>
        <w:t xml:space="preserve">Дополнительная информация: </w:t>
      </w:r>
      <w:r w:rsidRPr="00734BAE">
        <w:rPr>
          <w:rStyle w:val="normaltextrun"/>
          <w:sz w:val="18"/>
          <w:szCs w:val="18"/>
        </w:rPr>
        <w:t>Земельный участок расположен в водоохранной зоне.              </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       Земельный участок с трех сторон обособлен деревянным забором.                                     </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b/>
          <w:bCs/>
          <w:sz w:val="18"/>
          <w:szCs w:val="18"/>
        </w:rPr>
        <w:t>Начальная цена объекта продажи:</w:t>
      </w:r>
      <w:r w:rsidRPr="00734BAE">
        <w:rPr>
          <w:rStyle w:val="normaltextrun"/>
          <w:sz w:val="18"/>
          <w:szCs w:val="18"/>
        </w:rPr>
        <w:t xml:space="preserve"> 195 000 (Сто девяносто пять тысяч) рублей.</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b/>
          <w:bCs/>
          <w:sz w:val="18"/>
          <w:szCs w:val="18"/>
        </w:rPr>
        <w:t xml:space="preserve">Шаг аукциона: </w:t>
      </w:r>
      <w:r w:rsidRPr="00734BAE">
        <w:rPr>
          <w:rStyle w:val="normaltextrun"/>
          <w:sz w:val="18"/>
          <w:szCs w:val="18"/>
        </w:rPr>
        <w:t>3% от начальной цены объекта продажи – 5 850 (Пять тысяч восемьсот пятьдесят) рублей.</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b/>
          <w:bCs/>
          <w:sz w:val="18"/>
          <w:szCs w:val="18"/>
        </w:rPr>
        <w:t xml:space="preserve">Размер задатка: </w:t>
      </w:r>
      <w:r w:rsidRPr="00734BAE">
        <w:rPr>
          <w:rStyle w:val="normaltextrun"/>
          <w:sz w:val="18"/>
          <w:szCs w:val="18"/>
        </w:rPr>
        <w:t>100% начальной цены объекта продажи – 195 000 (Сто девяносто пять тысяч) рублей.</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2) копии документов, удостоверяющих личность заявителя (для граждан);</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4) документы, подтверждающие внесение задатка.</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Представление документов, подтверждающих внесение задатка, признается заключением соглашения о задатке.</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Один претендент имеет право подать только одну заявку на участие в торгах.</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УФК по Иркутской области (ОГКУ «Фонд имущества Иркутской области», лицевой счет №05342024640), р/</w:t>
      </w:r>
      <w:r w:rsidRPr="00734BAE">
        <w:rPr>
          <w:rStyle w:val="spellingerror"/>
          <w:sz w:val="18"/>
          <w:szCs w:val="18"/>
        </w:rPr>
        <w:t>сч</w:t>
      </w:r>
      <w:r w:rsidRPr="00734BAE">
        <w:rPr>
          <w:rStyle w:val="normaltextrun"/>
          <w:sz w:val="18"/>
          <w:szCs w:val="18"/>
        </w:rPr>
        <w:t>. №03222643250000003400, ОКТМО 25701000, Банк получателя: Отделение Иркутск Банка России//УФК по Иркутской области г. Иркутск БИК 012520101, кор. счет: 40102810145370000026 код платежа 813 1 1105013 05 0016 120, назначение платежа: задаток за участие в аукционе наименование, адрес объекта. </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Договор о задатке заключается в порядке, предусмотренном статьей 428 ГК РФ.</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lastRenderedPageBreak/>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 1) непредставление необходимых для участия в аукционе документов или представление недостоверных сведений;</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2) непоступление задатка на дату рассмотрения заявок на участие в аукционе;</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 xml:space="preserve">Задатки лицам, участвовавшим в аукционе, но не победившим в нем, возвращаются в </w:t>
      </w:r>
      <w:r w:rsidRPr="00734BAE">
        <w:rPr>
          <w:rStyle w:val="contextualspellingandgrammarerror"/>
          <w:sz w:val="18"/>
          <w:szCs w:val="18"/>
        </w:rPr>
        <w:t>течение  3</w:t>
      </w:r>
      <w:r w:rsidRPr="00734BAE">
        <w:rPr>
          <w:rStyle w:val="normaltextrun"/>
          <w:sz w:val="18"/>
          <w:szCs w:val="18"/>
        </w:rPr>
        <w:t xml:space="preserve"> </w:t>
      </w:r>
      <w:r w:rsidRPr="00734BAE">
        <w:rPr>
          <w:rStyle w:val="contextualspellingandgrammarerror"/>
          <w:sz w:val="18"/>
          <w:szCs w:val="18"/>
        </w:rPr>
        <w:t>банковских  дней</w:t>
      </w:r>
      <w:r w:rsidRPr="00734BAE">
        <w:rPr>
          <w:rStyle w:val="normaltextrun"/>
          <w:sz w:val="18"/>
          <w:szCs w:val="18"/>
        </w:rPr>
        <w:t xml:space="preserve"> со дня подписания протокола о результатах аукциона. </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b/>
          <w:bCs/>
          <w:sz w:val="18"/>
          <w:szCs w:val="18"/>
        </w:rPr>
        <w:t>Решение о признании претендентов участниками аукциона</w:t>
      </w:r>
      <w:r w:rsidRPr="00734BAE">
        <w:rPr>
          <w:rStyle w:val="normaltextrun"/>
          <w:sz w:val="18"/>
          <w:szCs w:val="18"/>
        </w:rPr>
        <w:t xml:space="preserve"> принимается в соответствии протоколом приема заявок – </w:t>
      </w:r>
      <w:r w:rsidRPr="00734BAE">
        <w:rPr>
          <w:rStyle w:val="normaltextrun"/>
          <w:b/>
          <w:bCs/>
          <w:sz w:val="18"/>
          <w:szCs w:val="18"/>
        </w:rPr>
        <w:t>12 марта 2021 г. в 15 час. 30 мин</w:t>
      </w:r>
      <w:r w:rsidRPr="00734BAE">
        <w:rPr>
          <w:rStyle w:val="normaltextrun"/>
          <w:sz w:val="18"/>
          <w:szCs w:val="18"/>
        </w:rPr>
        <w:t>. (время местное) по адресу: г. Иркутск, ул. Партизанская, 1, 3-й этаж, офис 49.</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 xml:space="preserve">Победитель аукциона обязан заключить договор </w:t>
      </w:r>
      <w:r w:rsidRPr="00734BAE">
        <w:rPr>
          <w:rStyle w:val="normaltextrun"/>
          <w:color w:val="000000"/>
          <w:sz w:val="18"/>
          <w:szCs w:val="18"/>
        </w:rPr>
        <w:t xml:space="preserve">купли-продажи </w:t>
      </w:r>
      <w:r w:rsidRPr="00734BAE">
        <w:rPr>
          <w:rStyle w:val="normaltextrun"/>
          <w:sz w:val="18"/>
          <w:szCs w:val="18"/>
        </w:rPr>
        <w:t>земельного участка с Министерством</w:t>
      </w:r>
      <w:r w:rsidRPr="00734BAE">
        <w:rPr>
          <w:rStyle w:val="normaltextrun"/>
          <w:color w:val="000000"/>
          <w:sz w:val="18"/>
          <w:szCs w:val="18"/>
        </w:rPr>
        <w:t xml:space="preserve"> имущественных отношений Иркутской области не ранее 10 дней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земельного участка в порядке, установленном законодательством Российской Федерации.</w:t>
      </w:r>
      <w:r w:rsidRPr="00734BAE">
        <w:rPr>
          <w:rStyle w:val="eop"/>
          <w:color w:val="000000"/>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b/>
          <w:bCs/>
          <w:color w:val="000000"/>
          <w:sz w:val="18"/>
          <w:szCs w:val="18"/>
        </w:rPr>
        <w:t> </w:t>
      </w:r>
      <w:r w:rsidRPr="00734BAE">
        <w:rPr>
          <w:rStyle w:val="normaltextrun"/>
          <w:color w:val="000000"/>
          <w:sz w:val="18"/>
          <w:szCs w:val="18"/>
        </w:rPr>
        <w:t>В случае если Победитель аукциона уклонился от подписания протокола о результатах аукциона или от заключения договора купли-продажи земельного участка аукцион признается</w:t>
      </w:r>
      <w:r w:rsidRPr="00734BAE">
        <w:rPr>
          <w:rStyle w:val="normaltextrun"/>
          <w:sz w:val="18"/>
          <w:szCs w:val="18"/>
        </w:rPr>
        <w:t xml:space="preserve"> несостоявшимся, внесенный Победителем аукциона задаток ему не возвращается.   </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 xml:space="preserve">Информация о результатах аукциона публикуется в печатном издании Хомутовского муниципального образования «Вестник» </w:t>
      </w:r>
      <w:r w:rsidRPr="00734BAE">
        <w:rPr>
          <w:rStyle w:val="contextualspellingandgrammarerror"/>
          <w:sz w:val="18"/>
          <w:szCs w:val="18"/>
        </w:rPr>
        <w:t>и  размещается</w:t>
      </w:r>
      <w:r w:rsidRPr="00734BAE">
        <w:rPr>
          <w:rStyle w:val="normaltextrun"/>
          <w:sz w:val="18"/>
          <w:szCs w:val="18"/>
        </w:rPr>
        <w:t xml:space="preserve"> на официальном сайте в сети «Интернет» </w:t>
      </w:r>
      <w:hyperlink r:id="rId15" w:tgtFrame="_blank" w:history="1">
        <w:r w:rsidRPr="00734BAE">
          <w:rPr>
            <w:rStyle w:val="normaltextrun"/>
            <w:color w:val="0000FF"/>
            <w:sz w:val="18"/>
            <w:szCs w:val="18"/>
            <w:u w:val="single"/>
          </w:rPr>
          <w:t>www.</w:t>
        </w:r>
        <w:r w:rsidRPr="00734BAE">
          <w:rPr>
            <w:rStyle w:val="normaltextrun"/>
            <w:color w:val="0000FF"/>
            <w:sz w:val="18"/>
            <w:szCs w:val="18"/>
            <w:u w:val="single"/>
            <w:lang w:val="en-US"/>
          </w:rPr>
          <w:t>mio</w:t>
        </w:r>
        <w:r w:rsidRPr="00734BAE">
          <w:rPr>
            <w:rStyle w:val="normaltextrun"/>
            <w:color w:val="0000FF"/>
            <w:sz w:val="18"/>
            <w:szCs w:val="18"/>
            <w:u w:val="single"/>
          </w:rPr>
          <w:t>.irkobl</w:t>
        </w:r>
      </w:hyperlink>
      <w:r w:rsidRPr="00734BAE">
        <w:rPr>
          <w:rStyle w:val="normaltextrun"/>
          <w:sz w:val="18"/>
          <w:szCs w:val="18"/>
        </w:rPr>
        <w:t>.</w:t>
      </w:r>
      <w:r w:rsidRPr="00734BAE">
        <w:rPr>
          <w:rStyle w:val="spellingerror"/>
          <w:sz w:val="18"/>
          <w:szCs w:val="18"/>
        </w:rPr>
        <w:t>ru</w:t>
      </w:r>
      <w:r w:rsidRPr="00734BAE">
        <w:rPr>
          <w:rStyle w:val="normaltextrun"/>
          <w:sz w:val="18"/>
          <w:szCs w:val="18"/>
        </w:rPr>
        <w:t xml:space="preserve">, </w:t>
      </w:r>
      <w:hyperlink r:id="rId16" w:tgtFrame="_blank" w:history="1">
        <w:r w:rsidRPr="00734BAE">
          <w:rPr>
            <w:rStyle w:val="normaltextrun"/>
            <w:color w:val="0000FF"/>
            <w:sz w:val="18"/>
            <w:szCs w:val="18"/>
            <w:u w:val="single"/>
          </w:rPr>
          <w:t>www.torgi.gov.ru</w:t>
        </w:r>
      </w:hyperlink>
      <w:r w:rsidRPr="00734BAE">
        <w:rPr>
          <w:rStyle w:val="normaltextrun"/>
          <w:sz w:val="18"/>
          <w:szCs w:val="18"/>
        </w:rPr>
        <w:t xml:space="preserve">, </w:t>
      </w:r>
      <w:hyperlink r:id="rId17" w:tgtFrame="_blank" w:history="1">
        <w:r w:rsidRPr="00734BAE">
          <w:rPr>
            <w:rStyle w:val="normaltextrun"/>
            <w:color w:val="0000FF"/>
            <w:sz w:val="18"/>
            <w:szCs w:val="18"/>
            <w:u w:val="single"/>
          </w:rPr>
          <w:t>www.irkfi</w:t>
        </w:r>
      </w:hyperlink>
      <w:r w:rsidRPr="00734BAE">
        <w:rPr>
          <w:rStyle w:val="normaltextrun"/>
          <w:sz w:val="18"/>
          <w:szCs w:val="18"/>
        </w:rPr>
        <w:t>.</w:t>
      </w:r>
      <w:r w:rsidRPr="00734BAE">
        <w:rPr>
          <w:rStyle w:val="spellingerror"/>
          <w:sz w:val="18"/>
          <w:szCs w:val="18"/>
        </w:rPr>
        <w:t>ru</w:t>
      </w:r>
      <w:r w:rsidRPr="00734BAE">
        <w:rPr>
          <w:rStyle w:val="normaltextrun"/>
          <w:sz w:val="18"/>
          <w:szCs w:val="18"/>
        </w:rPr>
        <w:t xml:space="preserve"> в месячный срок со дня заключения договора купли - </w:t>
      </w:r>
      <w:r w:rsidRPr="00734BAE">
        <w:rPr>
          <w:rStyle w:val="contextualspellingandgrammarerror"/>
          <w:sz w:val="18"/>
          <w:szCs w:val="18"/>
        </w:rPr>
        <w:t>продажи  земельного</w:t>
      </w:r>
      <w:r w:rsidRPr="00734BAE">
        <w:rPr>
          <w:rStyle w:val="normaltextrun"/>
          <w:sz w:val="18"/>
          <w:szCs w:val="18"/>
        </w:rPr>
        <w:t xml:space="preserve"> участка.</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w:t>
      </w:r>
      <w:r w:rsidRPr="00734BAE">
        <w:rPr>
          <w:rStyle w:val="normaltextrun"/>
          <w:color w:val="000000"/>
          <w:sz w:val="18"/>
          <w:szCs w:val="18"/>
        </w:rPr>
        <w:t>договора купли-продажи земельного</w:t>
      </w:r>
      <w:r w:rsidRPr="00734BAE">
        <w:rPr>
          <w:rStyle w:val="normaltextrun"/>
          <w:sz w:val="18"/>
          <w:szCs w:val="18"/>
        </w:rPr>
        <w:t xml:space="preserve"> участка можно по адресу г. Иркутск, ул. Партизанская,1, оф. 49, в рабочие дни с 10.00 до 17.00. Телефон для справок: 297-138, 207-518, в Интернете по адресу: </w:t>
      </w:r>
      <w:hyperlink r:id="rId18" w:tgtFrame="_blank" w:history="1">
        <w:r w:rsidRPr="00734BAE">
          <w:rPr>
            <w:rStyle w:val="normaltextrun"/>
            <w:color w:val="0000FF"/>
            <w:sz w:val="18"/>
            <w:szCs w:val="18"/>
            <w:u w:val="single"/>
          </w:rPr>
          <w:t>www.torgi.gov</w:t>
        </w:r>
      </w:hyperlink>
      <w:r w:rsidRPr="00734BAE">
        <w:rPr>
          <w:rStyle w:val="normaltextrun"/>
          <w:sz w:val="18"/>
          <w:szCs w:val="18"/>
        </w:rPr>
        <w:t>.</w:t>
      </w:r>
      <w:r w:rsidRPr="00734BAE">
        <w:rPr>
          <w:rStyle w:val="spellingerror"/>
          <w:sz w:val="18"/>
          <w:szCs w:val="18"/>
        </w:rPr>
        <w:t>ru</w:t>
      </w:r>
      <w:r w:rsidRPr="00734BAE">
        <w:rPr>
          <w:rStyle w:val="normaltextrun"/>
          <w:sz w:val="18"/>
          <w:szCs w:val="18"/>
        </w:rPr>
        <w:t xml:space="preserve">, </w:t>
      </w:r>
      <w:hyperlink r:id="rId19" w:tgtFrame="_blank" w:history="1">
        <w:r w:rsidRPr="00734BAE">
          <w:rPr>
            <w:rStyle w:val="normaltextrun"/>
            <w:color w:val="0000FF"/>
            <w:sz w:val="18"/>
            <w:szCs w:val="18"/>
            <w:u w:val="single"/>
          </w:rPr>
          <w:t>www.</w:t>
        </w:r>
        <w:r w:rsidRPr="00734BAE">
          <w:rPr>
            <w:rStyle w:val="normaltextrun"/>
            <w:color w:val="0000FF"/>
            <w:sz w:val="18"/>
            <w:szCs w:val="18"/>
            <w:u w:val="single"/>
            <w:lang w:val="en-US"/>
          </w:rPr>
          <w:t>mio</w:t>
        </w:r>
        <w:r w:rsidRPr="00734BAE">
          <w:rPr>
            <w:rStyle w:val="normaltextrun"/>
            <w:color w:val="0000FF"/>
            <w:sz w:val="18"/>
            <w:szCs w:val="18"/>
            <w:u w:val="single"/>
          </w:rPr>
          <w:t>.irkobl</w:t>
        </w:r>
      </w:hyperlink>
      <w:r w:rsidRPr="00734BAE">
        <w:rPr>
          <w:rStyle w:val="normaltextrun"/>
          <w:sz w:val="18"/>
          <w:szCs w:val="18"/>
        </w:rPr>
        <w:t>.</w:t>
      </w:r>
      <w:r w:rsidRPr="00734BAE">
        <w:rPr>
          <w:rStyle w:val="spellingerror"/>
          <w:sz w:val="18"/>
          <w:szCs w:val="18"/>
        </w:rPr>
        <w:t>ru</w:t>
      </w:r>
      <w:r w:rsidRPr="00734BAE">
        <w:rPr>
          <w:rStyle w:val="normaltextrun"/>
          <w:sz w:val="18"/>
          <w:szCs w:val="18"/>
        </w:rPr>
        <w:t>,  www.irkfi.ru .</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normaltextrun"/>
          <w:sz w:val="18"/>
          <w:szCs w:val="18"/>
        </w:rPr>
        <w:t>Осмотр земельных участков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734BAE">
        <w:rPr>
          <w:rStyle w:val="eop"/>
          <w:sz w:val="18"/>
          <w:szCs w:val="18"/>
        </w:rPr>
        <w:t> </w:t>
      </w:r>
    </w:p>
    <w:p w:rsidR="00734BAE" w:rsidRPr="00734BAE" w:rsidRDefault="00734BAE" w:rsidP="00734BAE">
      <w:pPr>
        <w:pStyle w:val="paragraph"/>
        <w:spacing w:before="0" w:beforeAutospacing="0" w:after="0" w:afterAutospacing="0"/>
        <w:ind w:firstLine="525"/>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eop"/>
          <w:color w:val="FF0000"/>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eop"/>
          <w:color w:val="FF0000"/>
          <w:sz w:val="18"/>
          <w:szCs w:val="18"/>
        </w:rPr>
        <w:t> </w:t>
      </w:r>
    </w:p>
    <w:p w:rsidR="00734BAE" w:rsidRPr="00734BAE" w:rsidRDefault="00734BAE" w:rsidP="00734BAE">
      <w:pPr>
        <w:pStyle w:val="paragraph"/>
        <w:spacing w:before="0" w:beforeAutospacing="0" w:after="0" w:afterAutospacing="0"/>
        <w:ind w:firstLine="705"/>
        <w:jc w:val="right"/>
        <w:textAlignment w:val="baseline"/>
        <w:rPr>
          <w:i/>
          <w:sz w:val="18"/>
          <w:szCs w:val="18"/>
        </w:rPr>
      </w:pPr>
      <w:r w:rsidRPr="00734BAE">
        <w:rPr>
          <w:rStyle w:val="normaltextrun"/>
          <w:i/>
          <w:sz w:val="18"/>
          <w:szCs w:val="18"/>
        </w:rPr>
        <w:t>Директор</w:t>
      </w:r>
      <w:r w:rsidRPr="00734BAE">
        <w:rPr>
          <w:rStyle w:val="tabchar"/>
          <w:i/>
          <w:sz w:val="18"/>
          <w:szCs w:val="18"/>
        </w:rPr>
        <w:t xml:space="preserve"> </w:t>
      </w:r>
      <w:r w:rsidRPr="00734BAE">
        <w:rPr>
          <w:rStyle w:val="normaltextrun"/>
          <w:i/>
          <w:sz w:val="18"/>
          <w:szCs w:val="18"/>
        </w:rPr>
        <w:t>    </w:t>
      </w:r>
      <w:r>
        <w:rPr>
          <w:rStyle w:val="normaltextrun"/>
          <w:i/>
          <w:sz w:val="18"/>
          <w:szCs w:val="18"/>
        </w:rPr>
        <w:t xml:space="preserve">                                  </w:t>
      </w:r>
      <w:r w:rsidRPr="00734BAE">
        <w:rPr>
          <w:rStyle w:val="normaltextrun"/>
          <w:i/>
          <w:sz w:val="18"/>
          <w:szCs w:val="18"/>
        </w:rPr>
        <w:t>          Ю.А. Первушина</w:t>
      </w:r>
      <w:r w:rsidRPr="00734BAE">
        <w:rPr>
          <w:rStyle w:val="eop"/>
          <w:i/>
          <w:sz w:val="18"/>
          <w:szCs w:val="18"/>
        </w:rPr>
        <w:t> </w:t>
      </w:r>
    </w:p>
    <w:p w:rsidR="00734BAE" w:rsidRPr="00734BAE" w:rsidRDefault="00734BAE" w:rsidP="00734BAE">
      <w:pPr>
        <w:pStyle w:val="paragraph"/>
        <w:jc w:val="right"/>
        <w:textAlignment w:val="baseline"/>
        <w:rPr>
          <w:i/>
        </w:rPr>
      </w:pPr>
      <w:r w:rsidRPr="00734BAE">
        <w:rPr>
          <w:rStyle w:val="eop"/>
          <w:i/>
          <w:sz w:val="26"/>
          <w:szCs w:val="26"/>
        </w:rPr>
        <w:t> </w:t>
      </w:r>
    </w:p>
    <w:p w:rsidR="00734BAE" w:rsidRDefault="00734BAE" w:rsidP="00734BAE">
      <w:pPr>
        <w:pStyle w:val="paragraph"/>
        <w:jc w:val="center"/>
        <w:textAlignment w:val="baseline"/>
      </w:pPr>
      <w:r>
        <w:rPr>
          <w:rStyle w:val="eop"/>
          <w:sz w:val="26"/>
          <w:szCs w:val="26"/>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b/>
          <w:bCs/>
          <w:sz w:val="18"/>
          <w:szCs w:val="18"/>
        </w:rPr>
        <w:t>ЗАЯВКА</w:t>
      </w: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sz w:val="18"/>
          <w:szCs w:val="18"/>
        </w:rPr>
        <w:t>на участие в аукционе по продаже</w:t>
      </w: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sz w:val="18"/>
          <w:szCs w:val="18"/>
        </w:rPr>
        <w:t>  земельного участка</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1. Изучив информационное сообщение №______________________ о проведении земельного аукциона   по продаже земельного участка</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b/>
          <w:bCs/>
          <w:sz w:val="18"/>
          <w:szCs w:val="18"/>
        </w:rPr>
        <w:t>(заполняется юридическим лицом)</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b/>
          <w:bCs/>
          <w:sz w:val="18"/>
          <w:szCs w:val="18"/>
        </w:rPr>
        <w:t>ЗАЯВИТЕЛЬ________________________________________________________________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sz w:val="18"/>
          <w:szCs w:val="18"/>
        </w:rPr>
        <w:t>(</w:t>
      </w:r>
      <w:r w:rsidRPr="00734BAE">
        <w:rPr>
          <w:rStyle w:val="spellingerror"/>
          <w:i/>
          <w:iCs/>
          <w:sz w:val="18"/>
          <w:szCs w:val="18"/>
        </w:rPr>
        <w:t>наименование</w:t>
      </w:r>
      <w:r w:rsidRPr="00734BAE">
        <w:rPr>
          <w:rStyle w:val="normaltextrun"/>
          <w:i/>
          <w:iCs/>
          <w:sz w:val="18"/>
          <w:szCs w:val="18"/>
        </w:rPr>
        <w:t xml:space="preserve"> </w:t>
      </w:r>
      <w:r w:rsidRPr="00734BAE">
        <w:rPr>
          <w:rStyle w:val="spellingerror"/>
          <w:i/>
          <w:iCs/>
          <w:sz w:val="18"/>
          <w:szCs w:val="18"/>
        </w:rPr>
        <w:t>организации</w:t>
      </w:r>
      <w:r w:rsidRPr="00734BAE">
        <w:rPr>
          <w:rStyle w:val="normaltextrun"/>
          <w:i/>
          <w:iCs/>
          <w:sz w:val="18"/>
          <w:szCs w:val="18"/>
        </w:rPr>
        <w:t xml:space="preserve"> </w:t>
      </w:r>
      <w:r w:rsidRPr="00734BAE">
        <w:rPr>
          <w:rStyle w:val="spellingerror"/>
          <w:i/>
          <w:iCs/>
          <w:sz w:val="18"/>
          <w:szCs w:val="18"/>
        </w:rPr>
        <w:t>заявителя</w:t>
      </w:r>
      <w:r w:rsidRPr="00734BAE">
        <w:rPr>
          <w:rStyle w:val="normaltextrun"/>
          <w:i/>
          <w:iCs/>
          <w:sz w:val="18"/>
          <w:szCs w:val="18"/>
        </w:rPr>
        <w:t>, ИНН, ОГРН)</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lang w:val="en-US"/>
        </w:rPr>
        <w:t> </w:t>
      </w:r>
      <w:r w:rsidRPr="00734BAE">
        <w:rPr>
          <w:rStyle w:val="normaltextrun"/>
          <w:sz w:val="18"/>
          <w:szCs w:val="18"/>
        </w:rPr>
        <w:t xml:space="preserve">в </w:t>
      </w:r>
      <w:r w:rsidRPr="00734BAE">
        <w:rPr>
          <w:rStyle w:val="spellingerror"/>
          <w:sz w:val="18"/>
          <w:szCs w:val="18"/>
        </w:rPr>
        <w:t>лице</w:t>
      </w:r>
      <w:r w:rsidRPr="00734BAE">
        <w:rPr>
          <w:rStyle w:val="normaltextrun"/>
          <w:sz w:val="18"/>
          <w:szCs w:val="18"/>
        </w:rPr>
        <w:t xml:space="preserve"> 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ind w:firstLine="360"/>
        <w:jc w:val="center"/>
        <w:textAlignment w:val="baseline"/>
        <w:rPr>
          <w:sz w:val="18"/>
          <w:szCs w:val="18"/>
        </w:rPr>
      </w:pPr>
      <w:r w:rsidRPr="00734BAE">
        <w:rPr>
          <w:rStyle w:val="normaltextrun"/>
          <w:i/>
          <w:iCs/>
          <w:sz w:val="18"/>
          <w:szCs w:val="18"/>
        </w:rPr>
        <w:t>(</w:t>
      </w:r>
      <w:r w:rsidRPr="00734BAE">
        <w:rPr>
          <w:rStyle w:val="spellingerror"/>
          <w:i/>
          <w:iCs/>
          <w:sz w:val="18"/>
          <w:szCs w:val="18"/>
        </w:rPr>
        <w:t>наименование</w:t>
      </w:r>
      <w:r w:rsidRPr="00734BAE">
        <w:rPr>
          <w:rStyle w:val="normaltextrun"/>
          <w:i/>
          <w:iCs/>
          <w:sz w:val="18"/>
          <w:szCs w:val="18"/>
        </w:rPr>
        <w:t xml:space="preserve"> </w:t>
      </w:r>
      <w:r w:rsidRPr="00734BAE">
        <w:rPr>
          <w:rStyle w:val="spellingerror"/>
          <w:i/>
          <w:iCs/>
          <w:sz w:val="18"/>
          <w:szCs w:val="18"/>
        </w:rPr>
        <w:t>должности</w:t>
      </w:r>
      <w:r w:rsidRPr="00734BAE">
        <w:rPr>
          <w:rStyle w:val="normaltextrun"/>
          <w:i/>
          <w:iCs/>
          <w:sz w:val="18"/>
          <w:szCs w:val="18"/>
        </w:rPr>
        <w:t xml:space="preserve"> </w:t>
      </w:r>
      <w:r w:rsidRPr="00734BAE">
        <w:rPr>
          <w:rStyle w:val="spellingerror"/>
          <w:i/>
          <w:iCs/>
          <w:sz w:val="18"/>
          <w:szCs w:val="18"/>
        </w:rPr>
        <w:t>руководителя</w:t>
      </w:r>
      <w:r w:rsidRPr="00734BAE">
        <w:rPr>
          <w:rStyle w:val="normaltextrun"/>
          <w:i/>
          <w:iCs/>
          <w:sz w:val="18"/>
          <w:szCs w:val="18"/>
        </w:rPr>
        <w:t xml:space="preserve"> и </w:t>
      </w:r>
      <w:r w:rsidRPr="00734BAE">
        <w:rPr>
          <w:rStyle w:val="spellingerror"/>
          <w:i/>
          <w:iCs/>
          <w:sz w:val="18"/>
          <w:szCs w:val="18"/>
        </w:rPr>
        <w:t>его</w:t>
      </w:r>
      <w:r w:rsidRPr="00734BAE">
        <w:rPr>
          <w:rStyle w:val="normaltextrun"/>
          <w:i/>
          <w:iCs/>
          <w:sz w:val="18"/>
          <w:szCs w:val="18"/>
        </w:rPr>
        <w:t xml:space="preserve"> Ф.И.О.)</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действующего на основании 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spellingerror"/>
          <w:sz w:val="18"/>
          <w:szCs w:val="18"/>
        </w:rPr>
        <w:t>Юридический</w:t>
      </w:r>
      <w:r w:rsidRPr="00734BAE">
        <w:rPr>
          <w:rStyle w:val="normaltextrun"/>
          <w:sz w:val="18"/>
          <w:szCs w:val="18"/>
        </w:rPr>
        <w:t xml:space="preserve"> и </w:t>
      </w:r>
      <w:r w:rsidRPr="00734BAE">
        <w:rPr>
          <w:rStyle w:val="spellingerror"/>
          <w:sz w:val="18"/>
          <w:szCs w:val="18"/>
        </w:rPr>
        <w:t>фактический</w:t>
      </w:r>
      <w:r w:rsidRPr="00734BAE">
        <w:rPr>
          <w:rStyle w:val="normaltextrun"/>
          <w:sz w:val="18"/>
          <w:szCs w:val="18"/>
        </w:rPr>
        <w:t xml:space="preserve"> </w:t>
      </w:r>
      <w:r w:rsidRPr="00734BAE">
        <w:rPr>
          <w:rStyle w:val="spellingerror"/>
          <w:sz w:val="18"/>
          <w:szCs w:val="18"/>
        </w:rPr>
        <w:t>адреса</w:t>
      </w:r>
      <w:r w:rsidRPr="00734BAE">
        <w:rPr>
          <w:rStyle w:val="normaltextrun"/>
          <w:sz w:val="18"/>
          <w:szCs w:val="18"/>
        </w:rPr>
        <w:t>: 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телефоны_______________________________________</w:t>
      </w:r>
      <w:r w:rsidRPr="00734BAE">
        <w:rPr>
          <w:rStyle w:val="contextualspellingandgrammarerror"/>
          <w:sz w:val="18"/>
          <w:szCs w:val="18"/>
        </w:rPr>
        <w:t>_,факс</w:t>
      </w:r>
      <w:r w:rsidRPr="00734BAE">
        <w:rPr>
          <w:rStyle w:val="normaltextrun"/>
          <w:sz w:val="18"/>
          <w:szCs w:val="18"/>
        </w:rPr>
        <w:t>_______________________</w:t>
      </w:r>
      <w:r w:rsidRPr="00734BAE">
        <w:rPr>
          <w:rStyle w:val="normaltextrun"/>
          <w:sz w:val="18"/>
          <w:szCs w:val="18"/>
          <w:lang w:val="en-US"/>
        </w:rPr>
        <w:t> </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адрес электронной почты: 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b/>
          <w:bCs/>
          <w:sz w:val="18"/>
          <w:szCs w:val="18"/>
        </w:rPr>
        <w:t>(заполняется физическим лицом)</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b/>
          <w:bCs/>
          <w:sz w:val="18"/>
          <w:szCs w:val="18"/>
        </w:rPr>
        <w:t>ЗАЯВИТЕЛЬ 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sz w:val="18"/>
          <w:szCs w:val="18"/>
        </w:rPr>
        <w:t>(</w:t>
      </w:r>
      <w:r w:rsidRPr="00734BAE">
        <w:rPr>
          <w:rStyle w:val="normaltextrun"/>
          <w:i/>
          <w:iCs/>
          <w:sz w:val="18"/>
          <w:szCs w:val="18"/>
        </w:rPr>
        <w:t xml:space="preserve">Ф.И.О. </w:t>
      </w:r>
      <w:r w:rsidRPr="00734BAE">
        <w:rPr>
          <w:rStyle w:val="spellingerror"/>
          <w:i/>
          <w:iCs/>
          <w:sz w:val="18"/>
          <w:szCs w:val="18"/>
        </w:rPr>
        <w:t>заявителя</w:t>
      </w:r>
      <w:r w:rsidRPr="00734BAE">
        <w:rPr>
          <w:rStyle w:val="normaltextrun"/>
          <w:i/>
          <w:iCs/>
          <w:sz w:val="18"/>
          <w:szCs w:val="18"/>
        </w:rPr>
        <w:t>)</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Документ, удостоверяющий личность 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Серия____________ №_____________________ выдан «____» ______________________ 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center"/>
        <w:textAlignment w:val="baseline"/>
        <w:rPr>
          <w:sz w:val="18"/>
          <w:szCs w:val="18"/>
        </w:rPr>
      </w:pPr>
      <w:r w:rsidRPr="00734BAE">
        <w:rPr>
          <w:rStyle w:val="normaltextrun"/>
          <w:sz w:val="18"/>
          <w:szCs w:val="18"/>
        </w:rPr>
        <w:t>(кем выдан)</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lastRenderedPageBreak/>
        <w:t>Место регистрации (адрес)__________ 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ИНН ____________________ телефон ___________ адрес электронной почты: 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согласен приобрести в собственность земельный участок лот №__ кадастровый номер: ____________________________________________ площадь ___________________ расположенный: 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____________________________________________________________________________</w:t>
      </w:r>
      <w:r w:rsidRPr="00734BAE">
        <w:rPr>
          <w:rStyle w:val="eop"/>
          <w:sz w:val="18"/>
          <w:szCs w:val="18"/>
        </w:rPr>
        <w:t> </w:t>
      </w:r>
    </w:p>
    <w:p w:rsidR="00734BAE" w:rsidRPr="00734BAE" w:rsidRDefault="00734BAE" w:rsidP="00734BAE">
      <w:pPr>
        <w:pStyle w:val="paragraph"/>
        <w:spacing w:before="0" w:beforeAutospacing="0" w:after="0" w:afterAutospacing="0"/>
        <w:ind w:firstLine="555"/>
        <w:jc w:val="both"/>
        <w:textAlignment w:val="baseline"/>
        <w:rPr>
          <w:sz w:val="18"/>
          <w:szCs w:val="18"/>
        </w:rPr>
      </w:pPr>
      <w:r w:rsidRPr="00734BAE">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734BAE">
        <w:rPr>
          <w:rStyle w:val="eop"/>
          <w:sz w:val="18"/>
          <w:szCs w:val="18"/>
        </w:rPr>
        <w:t> </w:t>
      </w:r>
    </w:p>
    <w:p w:rsidR="00734BAE" w:rsidRPr="00734BAE" w:rsidRDefault="00734BAE" w:rsidP="00734BAE">
      <w:pPr>
        <w:pStyle w:val="paragraph"/>
        <w:spacing w:before="0" w:beforeAutospacing="0" w:after="0" w:afterAutospacing="0"/>
        <w:ind w:firstLine="705"/>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i/>
          <w:iCs/>
          <w:sz w:val="18"/>
          <w:szCs w:val="18"/>
          <w:u w:val="single"/>
        </w:rPr>
        <w:t>Перечень предоставляемых документов:</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2) копии документов, удостоверяющих личность заявителя (для граждан);</w:t>
      </w: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4) документы, подтверждающие внесение задатка;</w:t>
      </w:r>
      <w:r w:rsidRPr="00734BAE">
        <w:rPr>
          <w:rStyle w:val="eop"/>
          <w:sz w:val="18"/>
          <w:szCs w:val="18"/>
        </w:rPr>
        <w:t> </w:t>
      </w:r>
    </w:p>
    <w:p w:rsidR="00734BAE" w:rsidRPr="00734BAE" w:rsidRDefault="00734BAE" w:rsidP="00734BAE">
      <w:pPr>
        <w:pStyle w:val="paragraph"/>
        <w:spacing w:before="0" w:beforeAutospacing="0" w:after="0" w:afterAutospacing="0"/>
        <w:ind w:firstLine="540"/>
        <w:jc w:val="both"/>
        <w:textAlignment w:val="baseline"/>
        <w:rPr>
          <w:sz w:val="18"/>
          <w:szCs w:val="18"/>
        </w:rPr>
      </w:pPr>
      <w:r w:rsidRPr="00734BAE">
        <w:rPr>
          <w:rStyle w:val="normaltextrun"/>
          <w:sz w:val="18"/>
          <w:szCs w:val="18"/>
        </w:rPr>
        <w:t>5) опись представленных документов.</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Подпись Заявителя</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(полномочного представителя Заявителя) ____________________ /________________/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«___» _____________ 2021г.</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М.П. (в случае наличия)</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b/>
          <w:bCs/>
          <w:sz w:val="18"/>
          <w:szCs w:val="18"/>
        </w:rPr>
        <w:t>Заявка принята Организатором аукциона:</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Час. ___ мин. _____ «_____» __________________2021 г. за №____</w:t>
      </w: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jc w:val="both"/>
        <w:textAlignment w:val="baseline"/>
        <w:rPr>
          <w:sz w:val="18"/>
          <w:szCs w:val="18"/>
        </w:rPr>
      </w:pPr>
      <w:r w:rsidRPr="00734BAE">
        <w:rPr>
          <w:rStyle w:val="normaltextrun"/>
          <w:sz w:val="18"/>
          <w:szCs w:val="18"/>
        </w:rPr>
        <w:t>Подпись уполномоченного лица Организатора аукциона _________ (________________)</w:t>
      </w: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eop"/>
          <w:sz w:val="18"/>
          <w:szCs w:val="18"/>
        </w:rPr>
        <w:t> </w:t>
      </w:r>
    </w:p>
    <w:p w:rsidR="00734BAE" w:rsidRPr="00734BAE" w:rsidRDefault="00734BAE" w:rsidP="00734BAE">
      <w:pPr>
        <w:pStyle w:val="paragraph"/>
        <w:spacing w:before="0" w:beforeAutospacing="0" w:after="0" w:afterAutospacing="0"/>
        <w:textAlignment w:val="baseline"/>
        <w:rPr>
          <w:sz w:val="18"/>
          <w:szCs w:val="18"/>
        </w:rPr>
      </w:pPr>
      <w:r w:rsidRPr="00734BAE">
        <w:rPr>
          <w:rStyle w:val="normaltextrun"/>
          <w:sz w:val="18"/>
          <w:szCs w:val="18"/>
        </w:rPr>
        <w:t>Заявка должна быть заполнена по всем пунктам.</w:t>
      </w:r>
      <w:r w:rsidRPr="00734BAE">
        <w:rPr>
          <w:rStyle w:val="eop"/>
          <w:sz w:val="18"/>
          <w:szCs w:val="18"/>
        </w:rPr>
        <w:t> </w:t>
      </w:r>
    </w:p>
    <w:p w:rsidR="00734BAE" w:rsidRDefault="00734BAE" w:rsidP="00734BAE">
      <w:pPr>
        <w:pStyle w:val="paragraph"/>
        <w:textAlignment w:val="baseline"/>
      </w:pPr>
      <w:r>
        <w:rPr>
          <w:rStyle w:val="eop"/>
          <w:sz w:val="26"/>
          <w:szCs w:val="26"/>
        </w:rPr>
        <w:t> </w:t>
      </w:r>
    </w:p>
    <w:p w:rsidR="00734BAE" w:rsidRDefault="00734BAE" w:rsidP="00734BAE">
      <w:pPr>
        <w:spacing w:after="200" w:line="276" w:lineRule="auto"/>
        <w:ind w:left="0" w:firstLine="0"/>
        <w:jc w:val="center"/>
        <w:rPr>
          <w:rFonts w:ascii="Calibri" w:hAnsi="Calibri"/>
          <w:b/>
          <w:bCs/>
          <w:smallCaps/>
          <w:color w:val="C0504D" w:themeColor="accent2"/>
          <w:spacing w:val="5"/>
          <w:sz w:val="18"/>
          <w:szCs w:val="18"/>
          <w:u w:val="single"/>
        </w:rPr>
      </w:pPr>
    </w:p>
    <w:p w:rsidR="00F80C78" w:rsidRPr="00F80C78" w:rsidRDefault="00F80C78" w:rsidP="00F80C78">
      <w:pPr>
        <w:pStyle w:val="paragraph"/>
        <w:spacing w:before="0" w:beforeAutospacing="0" w:after="0" w:afterAutospacing="0"/>
        <w:ind w:firstLine="540"/>
        <w:jc w:val="center"/>
        <w:textAlignment w:val="baseline"/>
        <w:rPr>
          <w:sz w:val="18"/>
          <w:szCs w:val="18"/>
        </w:rPr>
      </w:pPr>
      <w:r w:rsidRPr="00F80C78">
        <w:rPr>
          <w:rStyle w:val="normaltextrun"/>
          <w:b/>
          <w:bCs/>
          <w:sz w:val="18"/>
          <w:szCs w:val="18"/>
        </w:rPr>
        <w:t>Объявление в печатное издание Хомутовского муниципального</w:t>
      </w:r>
      <w:r w:rsidRPr="00F80C78">
        <w:rPr>
          <w:rStyle w:val="eop"/>
          <w:sz w:val="18"/>
          <w:szCs w:val="18"/>
        </w:rPr>
        <w:t> </w:t>
      </w:r>
    </w:p>
    <w:p w:rsidR="00F80C78" w:rsidRPr="00F80C78" w:rsidRDefault="00F80C78" w:rsidP="00F80C78">
      <w:pPr>
        <w:pStyle w:val="paragraph"/>
        <w:spacing w:before="0" w:beforeAutospacing="0" w:after="0" w:afterAutospacing="0"/>
        <w:ind w:firstLine="540"/>
        <w:jc w:val="center"/>
        <w:textAlignment w:val="baseline"/>
        <w:rPr>
          <w:sz w:val="18"/>
          <w:szCs w:val="18"/>
        </w:rPr>
      </w:pPr>
      <w:r w:rsidRPr="00F80C78">
        <w:rPr>
          <w:rStyle w:val="normaltextrun"/>
          <w:b/>
          <w:bCs/>
          <w:sz w:val="18"/>
          <w:szCs w:val="18"/>
        </w:rPr>
        <w:t> образование «Вестник» от 10 февраля 2021г.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color w:val="000000"/>
          <w:sz w:val="18"/>
          <w:szCs w:val="18"/>
        </w:rPr>
        <w:t>Организатор торгов:</w:t>
      </w:r>
      <w:r w:rsidRPr="00F80C78">
        <w:rPr>
          <w:rStyle w:val="normaltextrun"/>
          <w:color w:val="000000"/>
          <w:sz w:val="18"/>
          <w:szCs w:val="18"/>
        </w:rPr>
        <w:t xml:space="preserve"> областное государственное казенное учреждение «Фонд имущества Иркутской области</w:t>
      </w:r>
      <w:r w:rsidRPr="00F80C78">
        <w:rPr>
          <w:rStyle w:val="normaltextrun"/>
          <w:sz w:val="18"/>
          <w:szCs w:val="18"/>
        </w:rPr>
        <w:t>»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писем министерства имущественных отношений Иркутской области от 13.10.2020 №02-51-10367/20 и от 29.01.2021 №02-51-788/21 повторно проводит аукцион на право заключения договора аренды земельного участка.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color w:val="000000"/>
          <w:sz w:val="18"/>
          <w:szCs w:val="18"/>
        </w:rPr>
        <w:t xml:space="preserve">Аукцион является открытым по составу участников и открытый по форме подачи </w:t>
      </w:r>
      <w:r w:rsidRPr="00F80C78">
        <w:rPr>
          <w:rStyle w:val="normaltextrun"/>
          <w:sz w:val="18"/>
          <w:szCs w:val="18"/>
        </w:rPr>
        <w:t>предложений о размере ежегодной арендной платы.</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Аукцион и подведение его итогов состоится </w:t>
      </w:r>
      <w:r w:rsidRPr="00F80C78">
        <w:rPr>
          <w:rStyle w:val="normaltextrun"/>
          <w:b/>
          <w:bCs/>
          <w:sz w:val="18"/>
          <w:szCs w:val="18"/>
        </w:rPr>
        <w:t>23 марта 2021 г. в 10 час. 00 мин.</w:t>
      </w:r>
      <w:r w:rsidRPr="00F80C78">
        <w:rPr>
          <w:rStyle w:val="normaltextrun"/>
          <w:sz w:val="18"/>
          <w:szCs w:val="18"/>
        </w:rPr>
        <w:t xml:space="preserve"> (время местное) по адресу: г. Иркутск, ул. Партизанская, 1, 3-й этаж, аукционный зал.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Заявки принимаются ежедневно с </w:t>
      </w:r>
      <w:r w:rsidRPr="00F80C78">
        <w:rPr>
          <w:rStyle w:val="normaltextrun"/>
          <w:b/>
          <w:bCs/>
          <w:sz w:val="18"/>
          <w:szCs w:val="18"/>
        </w:rPr>
        <w:t>15 февраля 2021 по 16 марта 2021 г.</w:t>
      </w:r>
      <w:r w:rsidRPr="00F80C78">
        <w:rPr>
          <w:rStyle w:val="normaltextrun"/>
          <w:sz w:val="18"/>
          <w:szCs w:val="18"/>
        </w:rPr>
        <w:t xml:space="preserve"> с 09-00 до 17-00 часов (обед с 13-00 до 14-00) по адресу: г. Иркутск, ул. Партизанская, 1, 3-й этаж, офис 49.</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Дата определения участников аукциона </w:t>
      </w:r>
      <w:r w:rsidRPr="00F80C78">
        <w:rPr>
          <w:rStyle w:val="contextualspellingandgrammarerror"/>
          <w:sz w:val="18"/>
          <w:szCs w:val="18"/>
        </w:rPr>
        <w:t xml:space="preserve">-  </w:t>
      </w:r>
      <w:r w:rsidRPr="00F80C78">
        <w:rPr>
          <w:rStyle w:val="contextualspellingandgrammarerror"/>
          <w:b/>
          <w:bCs/>
          <w:sz w:val="18"/>
          <w:szCs w:val="18"/>
        </w:rPr>
        <w:t>19</w:t>
      </w:r>
      <w:r w:rsidRPr="00F80C78">
        <w:rPr>
          <w:rStyle w:val="normaltextrun"/>
          <w:b/>
          <w:bCs/>
          <w:sz w:val="18"/>
          <w:szCs w:val="18"/>
        </w:rPr>
        <w:t xml:space="preserve"> марта 2021 г. в 14 час. 30 мин</w:t>
      </w:r>
      <w:r w:rsidRPr="00F80C78">
        <w:rPr>
          <w:rStyle w:val="normaltextrun"/>
          <w:sz w:val="18"/>
          <w:szCs w:val="18"/>
        </w:rPr>
        <w:t>. (время местное) по адресу: г. Иркутск, ул. Партизанская, 1, 3-й этаж, офис 49.</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color w:val="000000"/>
          <w:sz w:val="18"/>
          <w:szCs w:val="18"/>
        </w:rPr>
        <w:t xml:space="preserve">Справки по телефону: (83952) 297-138, 207-518, в Интернете по адресу: </w:t>
      </w:r>
      <w:hyperlink r:id="rId20" w:tgtFrame="_blank" w:history="1">
        <w:r w:rsidRPr="00F80C78">
          <w:rPr>
            <w:rStyle w:val="normaltextrun"/>
            <w:color w:val="000000"/>
            <w:sz w:val="18"/>
            <w:szCs w:val="18"/>
            <w:u w:val="single"/>
            <w:lang w:val="en-US"/>
          </w:rPr>
          <w:t>www</w:t>
        </w:r>
        <w:r w:rsidRPr="00F80C78">
          <w:rPr>
            <w:rStyle w:val="normaltextrun"/>
            <w:color w:val="000000"/>
            <w:sz w:val="18"/>
            <w:szCs w:val="18"/>
            <w:u w:val="single"/>
          </w:rPr>
          <w:t>.</w:t>
        </w:r>
        <w:r w:rsidRPr="00F80C78">
          <w:rPr>
            <w:rStyle w:val="normaltextrun"/>
            <w:color w:val="000000"/>
            <w:sz w:val="18"/>
            <w:szCs w:val="18"/>
            <w:u w:val="single"/>
            <w:lang w:val="en-US"/>
          </w:rPr>
          <w:t>torgi</w:t>
        </w:r>
        <w:r w:rsidRPr="00F80C78">
          <w:rPr>
            <w:rStyle w:val="normaltextrun"/>
            <w:color w:val="000000"/>
            <w:sz w:val="18"/>
            <w:szCs w:val="18"/>
            <w:u w:val="single"/>
          </w:rPr>
          <w:t>.</w:t>
        </w:r>
        <w:r w:rsidRPr="00F80C78">
          <w:rPr>
            <w:rStyle w:val="normaltextrun"/>
            <w:color w:val="000000"/>
            <w:sz w:val="18"/>
            <w:szCs w:val="18"/>
            <w:u w:val="single"/>
            <w:lang w:val="en-US"/>
          </w:rPr>
          <w:t>gov</w:t>
        </w:r>
        <w:r w:rsidRPr="00F80C78">
          <w:rPr>
            <w:rStyle w:val="normaltextrun"/>
            <w:color w:val="000000"/>
            <w:sz w:val="18"/>
            <w:szCs w:val="18"/>
            <w:u w:val="single"/>
          </w:rPr>
          <w:t>.</w:t>
        </w:r>
        <w:r w:rsidRPr="00F80C78">
          <w:rPr>
            <w:rStyle w:val="normaltextrun"/>
            <w:color w:val="000000"/>
            <w:sz w:val="18"/>
            <w:szCs w:val="18"/>
            <w:u w:val="single"/>
            <w:lang w:val="en-US"/>
          </w:rPr>
          <w:t>ru</w:t>
        </w:r>
      </w:hyperlink>
      <w:r w:rsidRPr="00F80C78">
        <w:rPr>
          <w:rStyle w:val="normaltextrun"/>
          <w:color w:val="000000"/>
          <w:sz w:val="18"/>
          <w:szCs w:val="18"/>
        </w:rPr>
        <w:t xml:space="preserve">, </w:t>
      </w:r>
      <w:hyperlink r:id="rId21" w:tgtFrame="_blank" w:history="1">
        <w:r w:rsidRPr="00F80C78">
          <w:rPr>
            <w:rStyle w:val="normaltextrun"/>
            <w:color w:val="000000"/>
            <w:sz w:val="18"/>
            <w:szCs w:val="18"/>
            <w:u w:val="single"/>
            <w:lang w:val="en-US"/>
          </w:rPr>
          <w:t>www</w:t>
        </w:r>
        <w:r w:rsidRPr="00F80C78">
          <w:rPr>
            <w:rStyle w:val="normaltextrun"/>
            <w:color w:val="000000"/>
            <w:sz w:val="18"/>
            <w:szCs w:val="18"/>
            <w:u w:val="single"/>
          </w:rPr>
          <w:t>.</w:t>
        </w:r>
        <w:r w:rsidRPr="00F80C78">
          <w:rPr>
            <w:rStyle w:val="normaltextrun"/>
            <w:color w:val="000000"/>
            <w:sz w:val="18"/>
            <w:szCs w:val="18"/>
            <w:u w:val="single"/>
            <w:lang w:val="en-US"/>
          </w:rPr>
          <w:t>irkfi</w:t>
        </w:r>
        <w:r w:rsidRPr="00F80C78">
          <w:rPr>
            <w:rStyle w:val="normaltextrun"/>
            <w:color w:val="000000"/>
            <w:sz w:val="18"/>
            <w:szCs w:val="18"/>
            <w:u w:val="single"/>
          </w:rPr>
          <w:t>.</w:t>
        </w:r>
        <w:r w:rsidRPr="00F80C78">
          <w:rPr>
            <w:rStyle w:val="normaltextrun"/>
            <w:color w:val="000000"/>
            <w:sz w:val="18"/>
            <w:szCs w:val="18"/>
            <w:u w:val="single"/>
            <w:lang w:val="en-US"/>
          </w:rPr>
          <w:t>ru</w:t>
        </w:r>
      </w:hyperlink>
      <w:r w:rsidRPr="00F80C78">
        <w:rPr>
          <w:rStyle w:val="normaltextrun"/>
          <w:color w:val="000000"/>
          <w:sz w:val="18"/>
          <w:szCs w:val="18"/>
        </w:rPr>
        <w:t xml:space="preserve">, </w:t>
      </w:r>
      <w:hyperlink r:id="rId22" w:tgtFrame="_blank" w:history="1">
        <w:r w:rsidRPr="00F80C78">
          <w:rPr>
            <w:rStyle w:val="normaltextrun"/>
            <w:color w:val="000000"/>
            <w:sz w:val="18"/>
            <w:szCs w:val="18"/>
            <w:u w:val="single"/>
            <w:lang w:val="en-US"/>
          </w:rPr>
          <w:t>www</w:t>
        </w:r>
        <w:r w:rsidRPr="00F80C78">
          <w:rPr>
            <w:rStyle w:val="normaltextrun"/>
            <w:color w:val="000000"/>
            <w:sz w:val="18"/>
            <w:szCs w:val="18"/>
            <w:u w:val="single"/>
          </w:rPr>
          <w:t>.</w:t>
        </w:r>
        <w:r w:rsidRPr="00F80C78">
          <w:rPr>
            <w:rStyle w:val="normaltextrun"/>
            <w:color w:val="000000"/>
            <w:sz w:val="18"/>
            <w:szCs w:val="18"/>
            <w:u w:val="single"/>
            <w:lang w:val="en-US"/>
          </w:rPr>
          <w:t>mio</w:t>
        </w:r>
        <w:r w:rsidRPr="00F80C78">
          <w:rPr>
            <w:rStyle w:val="normaltextrun"/>
            <w:color w:val="000000"/>
            <w:sz w:val="18"/>
            <w:szCs w:val="18"/>
            <w:u w:val="single"/>
          </w:rPr>
          <w:t>.</w:t>
        </w:r>
        <w:r w:rsidRPr="00F80C78">
          <w:rPr>
            <w:rStyle w:val="normaltextrun"/>
            <w:color w:val="000000"/>
            <w:sz w:val="18"/>
            <w:szCs w:val="18"/>
            <w:u w:val="single"/>
            <w:lang w:val="en-US"/>
          </w:rPr>
          <w:t>irkobl</w:t>
        </w:r>
        <w:r w:rsidRPr="00F80C78">
          <w:rPr>
            <w:rStyle w:val="normaltextrun"/>
            <w:color w:val="000000"/>
            <w:sz w:val="18"/>
            <w:szCs w:val="18"/>
            <w:u w:val="single"/>
          </w:rPr>
          <w:t>.</w:t>
        </w:r>
        <w:r w:rsidRPr="00F80C78">
          <w:rPr>
            <w:rStyle w:val="normaltextrun"/>
            <w:color w:val="000000"/>
            <w:sz w:val="18"/>
            <w:szCs w:val="18"/>
            <w:u w:val="single"/>
            <w:lang w:val="en-US"/>
          </w:rPr>
          <w:t>ru</w:t>
        </w:r>
      </w:hyperlink>
      <w:r w:rsidRPr="00F80C78">
        <w:rPr>
          <w:rStyle w:val="normaltextrun"/>
          <w:color w:val="000000"/>
          <w:sz w:val="18"/>
          <w:szCs w:val="18"/>
        </w:rPr>
        <w:t xml:space="preserve"> .</w:t>
      </w:r>
      <w:r w:rsidRPr="00F80C78">
        <w:rPr>
          <w:rStyle w:val="eop"/>
          <w:color w:val="000000"/>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color w:val="000000"/>
          <w:sz w:val="18"/>
          <w:szCs w:val="18"/>
        </w:rPr>
        <w:lastRenderedPageBreak/>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  </w:t>
      </w:r>
      <w:r w:rsidRPr="00F80C78">
        <w:rPr>
          <w:rStyle w:val="normaltextrun"/>
          <w:b/>
          <w:bCs/>
          <w:sz w:val="18"/>
          <w:szCs w:val="18"/>
        </w:rPr>
        <w:t xml:space="preserve">Характеристика земельного участка: </w:t>
      </w:r>
      <w:r w:rsidRPr="00F80C78">
        <w:rPr>
          <w:rStyle w:val="normaltextrun"/>
          <w:sz w:val="18"/>
          <w:szCs w:val="18"/>
        </w:rPr>
        <w:t xml:space="preserve">земельный участок из земель населенных пунктов площадью 5 423 </w:t>
      </w:r>
      <w:r w:rsidRPr="00F80C78">
        <w:rPr>
          <w:rStyle w:val="spellingerror"/>
          <w:sz w:val="18"/>
          <w:szCs w:val="18"/>
        </w:rPr>
        <w:t>кв.м</w:t>
      </w:r>
      <w:r w:rsidRPr="00F80C78">
        <w:rPr>
          <w:rStyle w:val="normaltextrun"/>
          <w:sz w:val="18"/>
          <w:szCs w:val="18"/>
        </w:rPr>
        <w:t xml:space="preserve"> (кадастровый номер 38:06:100801:17922, адрес: Иркутская область, Иркутский район, с. </w:t>
      </w:r>
      <w:r w:rsidRPr="00F80C78">
        <w:rPr>
          <w:rStyle w:val="contextualspellingandgrammarerror"/>
          <w:sz w:val="18"/>
          <w:szCs w:val="18"/>
        </w:rPr>
        <w:t>Хомутово,  ул.</w:t>
      </w:r>
      <w:r w:rsidRPr="00F80C78">
        <w:rPr>
          <w:rStyle w:val="normaltextrun"/>
          <w:sz w:val="18"/>
          <w:szCs w:val="18"/>
        </w:rPr>
        <w:t xml:space="preserve"> Трактовая, 50А).</w:t>
      </w:r>
      <w:r w:rsidRPr="00F80C78">
        <w:rPr>
          <w:rStyle w:val="eop"/>
          <w:sz w:val="18"/>
          <w:szCs w:val="18"/>
        </w:rPr>
        <w:t> </w:t>
      </w:r>
    </w:p>
    <w:p w:rsidR="00F80C78" w:rsidRPr="00F80C78" w:rsidRDefault="00F80C78" w:rsidP="00F80C78">
      <w:pPr>
        <w:pStyle w:val="paragraph"/>
        <w:spacing w:before="0" w:beforeAutospacing="0" w:after="0" w:afterAutospacing="0"/>
        <w:ind w:firstLine="720"/>
        <w:jc w:val="both"/>
        <w:textAlignment w:val="baseline"/>
        <w:rPr>
          <w:sz w:val="18"/>
          <w:szCs w:val="18"/>
        </w:rPr>
      </w:pPr>
      <w:r w:rsidRPr="00F80C78">
        <w:rPr>
          <w:rStyle w:val="normaltextrun"/>
          <w:b/>
          <w:bCs/>
          <w:sz w:val="18"/>
          <w:szCs w:val="18"/>
        </w:rPr>
        <w:t xml:space="preserve">Право на земельный участок: </w:t>
      </w:r>
      <w:r w:rsidRPr="00F80C78">
        <w:rPr>
          <w:rStyle w:val="normaltextrun"/>
          <w:sz w:val="18"/>
          <w:szCs w:val="18"/>
        </w:rPr>
        <w:t>государственная собственность (право собственности не разграничено).</w:t>
      </w:r>
      <w:r w:rsidRPr="00F80C78">
        <w:rPr>
          <w:rStyle w:val="eop"/>
          <w:sz w:val="18"/>
          <w:szCs w:val="18"/>
        </w:rPr>
        <w:t> </w:t>
      </w:r>
    </w:p>
    <w:p w:rsidR="00F80C78" w:rsidRPr="00F80C78" w:rsidRDefault="00F80C78" w:rsidP="00F80C78">
      <w:pPr>
        <w:pStyle w:val="paragraph"/>
        <w:spacing w:before="0" w:beforeAutospacing="0" w:after="0" w:afterAutospacing="0"/>
        <w:ind w:firstLine="525"/>
        <w:jc w:val="both"/>
        <w:textAlignment w:val="baseline"/>
        <w:rPr>
          <w:sz w:val="18"/>
          <w:szCs w:val="18"/>
        </w:rPr>
      </w:pPr>
      <w:r w:rsidRPr="00F80C78">
        <w:rPr>
          <w:rStyle w:val="normaltextrun"/>
          <w:b/>
          <w:bCs/>
          <w:sz w:val="18"/>
          <w:szCs w:val="18"/>
        </w:rPr>
        <w:t xml:space="preserve">Основной вид разрешенного использования земельного участка: </w:t>
      </w:r>
      <w:r w:rsidRPr="00F80C78">
        <w:rPr>
          <w:rStyle w:val="normaltextrun"/>
          <w:sz w:val="18"/>
          <w:szCs w:val="18"/>
        </w:rPr>
        <w:t>объекты административно-делового назначения, объекты торгового назначения, объекты культурно-досугового назначения, объекты спортивного назначения.</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xml:space="preserve">Категория земель: </w:t>
      </w:r>
      <w:r w:rsidRPr="00F80C78">
        <w:rPr>
          <w:rStyle w:val="normaltextrun"/>
          <w:sz w:val="18"/>
          <w:szCs w:val="18"/>
        </w:rPr>
        <w:t>земли населенных пунктов.</w:t>
      </w:r>
      <w:r w:rsidRPr="00F80C78">
        <w:rPr>
          <w:rStyle w:val="tabchar"/>
          <w:sz w:val="18"/>
          <w:szCs w:val="18"/>
        </w:rPr>
        <w:t xml:space="preserve">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xml:space="preserve">Максимально и минимально допустимые параметры разрешенного строительства: </w:t>
      </w:r>
      <w:r w:rsidRPr="00F80C78">
        <w:rPr>
          <w:rStyle w:val="normaltextrun"/>
          <w:sz w:val="18"/>
          <w:szCs w:val="18"/>
        </w:rPr>
        <w:t>в соответствии с правилами землепользования и застройки                            Хомутовского муниципального образования, земельный участок расположен в многофункциональной общественно-деловой зоне.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Технические условия подключения объекта капитального строительства к сетям, срок действия технических условий, плата за подключение: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письмо филиала ОАО «ИЭСК» «Восточные электрические сети» от 19.03.2019 №560 «О технологическом присоединении»;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письмо ООО «</w:t>
      </w:r>
      <w:r w:rsidRPr="00F80C78">
        <w:rPr>
          <w:rStyle w:val="spellingerror"/>
          <w:sz w:val="18"/>
          <w:szCs w:val="18"/>
        </w:rPr>
        <w:t>Южнобайкальское</w:t>
      </w:r>
      <w:r w:rsidRPr="00F80C78">
        <w:rPr>
          <w:rStyle w:val="normaltextrun"/>
          <w:sz w:val="18"/>
          <w:szCs w:val="18"/>
        </w:rPr>
        <w:t>» от 01.04.2019 №99.</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Сети централизованного тепло-; водоснабжения и водоотведения отсутствуют.     </w:t>
      </w:r>
      <w:r w:rsidRPr="00F80C78">
        <w:rPr>
          <w:rStyle w:val="eop"/>
          <w:sz w:val="18"/>
          <w:szCs w:val="18"/>
        </w:rPr>
        <w:t> </w:t>
      </w:r>
    </w:p>
    <w:p w:rsidR="00F80C78" w:rsidRPr="00F80C78" w:rsidRDefault="00F80C78" w:rsidP="00F80C78">
      <w:pPr>
        <w:pStyle w:val="paragraph"/>
        <w:spacing w:before="0" w:beforeAutospacing="0" w:after="0" w:afterAutospacing="0"/>
        <w:ind w:firstLine="720"/>
        <w:jc w:val="both"/>
        <w:textAlignment w:val="baseline"/>
        <w:rPr>
          <w:sz w:val="18"/>
          <w:szCs w:val="18"/>
        </w:rPr>
      </w:pPr>
      <w:r w:rsidRPr="00F80C78">
        <w:rPr>
          <w:rStyle w:val="normaltextrun"/>
          <w:b/>
          <w:bCs/>
          <w:sz w:val="18"/>
          <w:szCs w:val="18"/>
        </w:rPr>
        <w:t>Дополнительная информация:</w:t>
      </w:r>
      <w:r w:rsidRPr="00F80C78">
        <w:rPr>
          <w:rStyle w:val="normaltextrun"/>
          <w:sz w:val="18"/>
          <w:szCs w:val="18"/>
        </w:rPr>
        <w:t xml:space="preserve"> -</w:t>
      </w:r>
      <w:r w:rsidRPr="00F80C78">
        <w:rPr>
          <w:rStyle w:val="eop"/>
          <w:sz w:val="18"/>
          <w:szCs w:val="18"/>
        </w:rPr>
        <w:t> </w:t>
      </w:r>
    </w:p>
    <w:p w:rsidR="00F80C78" w:rsidRPr="00F80C78" w:rsidRDefault="00F80C78" w:rsidP="00F80C78">
      <w:pPr>
        <w:pStyle w:val="paragraph"/>
        <w:spacing w:before="0" w:beforeAutospacing="0" w:after="0" w:afterAutospacing="0"/>
        <w:ind w:firstLine="720"/>
        <w:jc w:val="both"/>
        <w:textAlignment w:val="baseline"/>
        <w:rPr>
          <w:sz w:val="18"/>
          <w:szCs w:val="18"/>
        </w:rPr>
      </w:pPr>
      <w:r w:rsidRPr="00F80C78">
        <w:rPr>
          <w:rStyle w:val="normaltextrun"/>
          <w:b/>
          <w:bCs/>
          <w:sz w:val="18"/>
          <w:szCs w:val="18"/>
        </w:rPr>
        <w:t xml:space="preserve">Срок действия договора аренды: </w:t>
      </w:r>
      <w:r w:rsidRPr="00F80C78">
        <w:rPr>
          <w:rStyle w:val="normaltextrun"/>
          <w:sz w:val="18"/>
          <w:szCs w:val="18"/>
        </w:rPr>
        <w:t>54 месяца.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xml:space="preserve">Начальный размер годовой арендной платы: </w:t>
      </w:r>
      <w:r w:rsidRPr="00F80C78">
        <w:rPr>
          <w:rStyle w:val="normaltextrun"/>
          <w:sz w:val="18"/>
          <w:szCs w:val="18"/>
        </w:rPr>
        <w:t>1 150 000 (Один миллион сто пятьдесят тысяч) рублей.</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xml:space="preserve">Шаг аукциона: </w:t>
      </w:r>
      <w:r w:rsidRPr="00F80C78">
        <w:rPr>
          <w:rStyle w:val="normaltextrun"/>
          <w:sz w:val="18"/>
          <w:szCs w:val="18"/>
        </w:rPr>
        <w:t>3% от начального размера годовой арендной платы в сумме</w:t>
      </w:r>
      <w:r w:rsidRPr="00F80C78">
        <w:rPr>
          <w:rStyle w:val="normaltextrun"/>
          <w:b/>
          <w:bCs/>
          <w:sz w:val="18"/>
          <w:szCs w:val="18"/>
        </w:rPr>
        <w:t xml:space="preserve"> </w:t>
      </w:r>
      <w:r w:rsidRPr="00F80C78">
        <w:rPr>
          <w:rStyle w:val="normaltextrun"/>
          <w:sz w:val="18"/>
          <w:szCs w:val="18"/>
        </w:rPr>
        <w:t>34 500 (Тридцать четыре тысячи пятьсот) рублей.</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 xml:space="preserve">Размер задатка: </w:t>
      </w:r>
      <w:r w:rsidRPr="00F80C78">
        <w:rPr>
          <w:rStyle w:val="normaltextrun"/>
          <w:sz w:val="18"/>
          <w:szCs w:val="18"/>
        </w:rPr>
        <w:t>50% от начального размера годовой арендной платы в сумме</w:t>
      </w:r>
      <w:r w:rsidRPr="00F80C78">
        <w:rPr>
          <w:rStyle w:val="normaltextrun"/>
          <w:b/>
          <w:bCs/>
          <w:sz w:val="18"/>
          <w:szCs w:val="18"/>
        </w:rPr>
        <w:t xml:space="preserve">      </w:t>
      </w:r>
      <w:r w:rsidRPr="00F80C78">
        <w:rPr>
          <w:rStyle w:val="normaltextrun"/>
          <w:sz w:val="18"/>
          <w:szCs w:val="18"/>
        </w:rPr>
        <w:t>575 000 (Пятьсот семьдесят пять тысяч) рублей.</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2) копии документов, удостоверяющих личность заявителя (для граждан);</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4) документы, подтверждающие внесение задатка.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Представление документов, подтверждающих внесение задатка, признается заключением соглашения о задатке.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Один претендент имеет право подать только одну заявку на участие в торгах.</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УФК по Иркутской области (ОГКУ «Фонд имущества Иркутской области», лицевой счет №05342024640), р/</w:t>
      </w:r>
      <w:r w:rsidRPr="00F80C78">
        <w:rPr>
          <w:rStyle w:val="spellingerror"/>
          <w:sz w:val="18"/>
          <w:szCs w:val="18"/>
        </w:rPr>
        <w:t>сч</w:t>
      </w:r>
      <w:r w:rsidRPr="00F80C78">
        <w:rPr>
          <w:rStyle w:val="normaltextrun"/>
          <w:sz w:val="18"/>
          <w:szCs w:val="18"/>
        </w:rPr>
        <w:t>. №03222643250000003400, ОКТМО 25701000, Банк получателя: Отделение Иркутск Банка России//УФК по Иркутской области г. Иркутск БИК 012520101, кор. счет: 40102810145370000026 код платежа 813 1 1105013 05 0016 120, назначение платежа: задаток за участие в аукционе наименование, адрес объекта.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Договор о задатке заключается в порядке, предусмотренном статьей 428 ГК РФ.</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1) непредставление необходимых для участия в аукционе документов или представление недостоверных сведений;</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2) непоступление задатка на дату рассмотрения заявок на участие в аукционе;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b/>
          <w:bCs/>
          <w:sz w:val="18"/>
          <w:szCs w:val="18"/>
        </w:rPr>
        <w:t>Решение о признании претендентов участниками аукциона</w:t>
      </w:r>
      <w:r w:rsidRPr="00F80C78">
        <w:rPr>
          <w:rStyle w:val="normaltextrun"/>
          <w:sz w:val="18"/>
          <w:szCs w:val="18"/>
        </w:rPr>
        <w:t xml:space="preserve"> принимается в соответствии протоколом приема заявок – </w:t>
      </w:r>
      <w:r w:rsidRPr="00F80C78">
        <w:rPr>
          <w:rStyle w:val="normaltextrun"/>
          <w:b/>
          <w:bCs/>
          <w:sz w:val="18"/>
          <w:szCs w:val="18"/>
        </w:rPr>
        <w:t>19 марта 2021 г. в 14 час. 30 мин</w:t>
      </w:r>
      <w:r w:rsidRPr="00F80C78">
        <w:rPr>
          <w:rStyle w:val="normaltextrun"/>
          <w:sz w:val="18"/>
          <w:szCs w:val="18"/>
        </w:rPr>
        <w:t>. (время местное) по адресу: г. Иркутск, ул. Партизанская, 1, 3-й этаж, офис 49.</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b/>
          <w:bCs/>
          <w:sz w:val="18"/>
          <w:szCs w:val="18"/>
        </w:rPr>
        <w:t> </w:t>
      </w:r>
      <w:r w:rsidRPr="00F80C78">
        <w:rPr>
          <w:rStyle w:val="tabchar"/>
          <w:sz w:val="18"/>
          <w:szCs w:val="18"/>
        </w:rPr>
        <w:t xml:space="preserve"> </w:t>
      </w:r>
      <w:r w:rsidRPr="00F80C78">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 xml:space="preserve">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 «Интернет» </w:t>
      </w:r>
      <w:hyperlink r:id="rId23" w:tgtFrame="_blank" w:history="1">
        <w:r w:rsidRPr="00F80C78">
          <w:rPr>
            <w:rStyle w:val="normaltextrun"/>
            <w:color w:val="0000FF"/>
            <w:sz w:val="18"/>
            <w:szCs w:val="18"/>
            <w:u w:val="single"/>
          </w:rPr>
          <w:t>www.torgi.gov.ru</w:t>
        </w:r>
      </w:hyperlink>
      <w:r w:rsidRPr="00F80C78">
        <w:rPr>
          <w:rStyle w:val="normaltextrun"/>
          <w:sz w:val="18"/>
          <w:szCs w:val="18"/>
        </w:rPr>
        <w:t xml:space="preserve">, </w:t>
      </w:r>
      <w:hyperlink r:id="rId24" w:tgtFrame="_blank" w:history="1">
        <w:r w:rsidRPr="00F80C78">
          <w:rPr>
            <w:rStyle w:val="normaltextrun"/>
            <w:color w:val="0000FF"/>
            <w:sz w:val="18"/>
            <w:szCs w:val="18"/>
            <w:u w:val="single"/>
          </w:rPr>
          <w:t>www.</w:t>
        </w:r>
        <w:r w:rsidRPr="00F80C78">
          <w:rPr>
            <w:rStyle w:val="normaltextrun"/>
            <w:color w:val="0000FF"/>
            <w:sz w:val="18"/>
            <w:szCs w:val="18"/>
            <w:u w:val="single"/>
            <w:lang w:val="en-US"/>
          </w:rPr>
          <w:t>mio</w:t>
        </w:r>
        <w:r w:rsidRPr="00F80C78">
          <w:rPr>
            <w:rStyle w:val="normaltextrun"/>
            <w:color w:val="0000FF"/>
            <w:sz w:val="18"/>
            <w:szCs w:val="18"/>
            <w:u w:val="single"/>
          </w:rPr>
          <w:t>.irkobl</w:t>
        </w:r>
      </w:hyperlink>
      <w:r w:rsidRPr="00F80C78">
        <w:rPr>
          <w:rStyle w:val="normaltextrun"/>
          <w:sz w:val="18"/>
          <w:szCs w:val="18"/>
        </w:rPr>
        <w:t>.</w:t>
      </w:r>
      <w:r w:rsidRPr="00F80C78">
        <w:rPr>
          <w:rStyle w:val="spellingerror"/>
          <w:sz w:val="18"/>
          <w:szCs w:val="18"/>
        </w:rPr>
        <w:t>ru</w:t>
      </w:r>
      <w:r w:rsidRPr="00F80C78">
        <w:rPr>
          <w:rStyle w:val="normaltextrun"/>
          <w:sz w:val="18"/>
          <w:szCs w:val="18"/>
        </w:rPr>
        <w:t xml:space="preserve">, </w:t>
      </w:r>
      <w:hyperlink r:id="rId25" w:tgtFrame="_blank" w:history="1">
        <w:r w:rsidRPr="00F80C78">
          <w:rPr>
            <w:rStyle w:val="normaltextrun"/>
            <w:color w:val="0000FF"/>
            <w:sz w:val="18"/>
            <w:szCs w:val="18"/>
            <w:u w:val="single"/>
          </w:rPr>
          <w:t>www.irkfi</w:t>
        </w:r>
      </w:hyperlink>
      <w:r w:rsidRPr="00F80C78">
        <w:rPr>
          <w:rStyle w:val="normaltextrun"/>
          <w:sz w:val="18"/>
          <w:szCs w:val="18"/>
        </w:rPr>
        <w:t>.</w:t>
      </w:r>
      <w:r w:rsidRPr="00F80C78">
        <w:rPr>
          <w:rStyle w:val="spellingerror"/>
          <w:sz w:val="18"/>
          <w:szCs w:val="18"/>
        </w:rPr>
        <w:t>ru</w:t>
      </w:r>
      <w:r w:rsidRPr="00F80C78">
        <w:rPr>
          <w:rStyle w:val="normaltextrun"/>
          <w:sz w:val="18"/>
          <w:szCs w:val="18"/>
        </w:rPr>
        <w:t xml:space="preserve"> в месячный срок со дня заключения договора аренды земельного участка.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lastRenderedPageBreak/>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t>
      </w:r>
      <w:r w:rsidRPr="00F80C78">
        <w:rPr>
          <w:rStyle w:val="spellingerror"/>
          <w:sz w:val="18"/>
          <w:szCs w:val="18"/>
        </w:rPr>
        <w:t>www</w:t>
      </w:r>
      <w:r w:rsidRPr="00F80C78">
        <w:rPr>
          <w:rStyle w:val="normaltextrun"/>
          <w:sz w:val="18"/>
          <w:szCs w:val="18"/>
        </w:rPr>
        <w:t xml:space="preserve">. </w:t>
      </w:r>
      <w:r w:rsidRPr="00F80C78">
        <w:rPr>
          <w:rStyle w:val="spellingerror"/>
          <w:sz w:val="18"/>
          <w:szCs w:val="18"/>
          <w:lang w:val="en-US"/>
        </w:rPr>
        <w:t>mio</w:t>
      </w:r>
      <w:r w:rsidRPr="00F80C78">
        <w:rPr>
          <w:rStyle w:val="normaltextrun"/>
          <w:sz w:val="18"/>
          <w:szCs w:val="18"/>
        </w:rPr>
        <w:t>.</w:t>
      </w:r>
      <w:r w:rsidRPr="00F80C78">
        <w:rPr>
          <w:rStyle w:val="spellingerror"/>
          <w:sz w:val="18"/>
          <w:szCs w:val="18"/>
        </w:rPr>
        <w:t>irkobl</w:t>
      </w:r>
      <w:r w:rsidRPr="00F80C78">
        <w:rPr>
          <w:rStyle w:val="normaltextrun"/>
          <w:sz w:val="18"/>
          <w:szCs w:val="18"/>
        </w:rPr>
        <w:t xml:space="preserve">. </w:t>
      </w:r>
      <w:r w:rsidRPr="00F80C78">
        <w:rPr>
          <w:rStyle w:val="normaltextrun"/>
          <w:sz w:val="18"/>
          <w:szCs w:val="18"/>
          <w:lang w:val="en-US"/>
        </w:rPr>
        <w:t>r</w:t>
      </w:r>
      <w:r w:rsidRPr="00F80C78">
        <w:rPr>
          <w:rStyle w:val="normaltextrun"/>
          <w:sz w:val="18"/>
          <w:szCs w:val="18"/>
        </w:rPr>
        <w:t xml:space="preserve">u;  </w:t>
      </w:r>
      <w:r w:rsidRPr="00F80C78">
        <w:rPr>
          <w:rStyle w:val="spellingerror"/>
          <w:sz w:val="18"/>
          <w:szCs w:val="18"/>
        </w:rPr>
        <w:t>www</w:t>
      </w:r>
      <w:r w:rsidRPr="00F80C78">
        <w:rPr>
          <w:rStyle w:val="normaltextrun"/>
          <w:sz w:val="18"/>
          <w:szCs w:val="18"/>
        </w:rPr>
        <w:t>. irkfi.ru.</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right"/>
        <w:textAlignment w:val="baseline"/>
        <w:rPr>
          <w:i/>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right"/>
        <w:textAlignment w:val="baseline"/>
        <w:rPr>
          <w:i/>
          <w:sz w:val="18"/>
          <w:szCs w:val="18"/>
        </w:rPr>
      </w:pPr>
      <w:r w:rsidRPr="00F80C78">
        <w:rPr>
          <w:rStyle w:val="normaltextrun"/>
          <w:i/>
          <w:sz w:val="18"/>
          <w:szCs w:val="18"/>
        </w:rPr>
        <w:t>Директор                                        Ю.А. Первушина</w:t>
      </w:r>
      <w:r w:rsidRPr="00F80C78">
        <w:rPr>
          <w:rStyle w:val="eop"/>
          <w:i/>
          <w:sz w:val="18"/>
          <w:szCs w:val="18"/>
        </w:rPr>
        <w:t> </w:t>
      </w:r>
    </w:p>
    <w:p w:rsidR="00F80C78" w:rsidRPr="00F80C78" w:rsidRDefault="00F80C78" w:rsidP="00F80C78">
      <w:pPr>
        <w:pStyle w:val="paragraph"/>
        <w:spacing w:before="0" w:beforeAutospacing="0" w:after="0" w:afterAutospacing="0"/>
        <w:ind w:left="54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ind w:left="54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ind w:left="54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normaltextrun"/>
          <w:b/>
          <w:bCs/>
          <w:sz w:val="18"/>
          <w:szCs w:val="18"/>
        </w:rPr>
        <w:t>ЗАЯВКА</w:t>
      </w: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normaltextrun"/>
          <w:sz w:val="18"/>
          <w:szCs w:val="18"/>
        </w:rPr>
        <w:t>на участие в аукционе по продаже права на заключение</w:t>
      </w:r>
      <w:r w:rsidRPr="00F80C78">
        <w:rPr>
          <w:rStyle w:val="eop"/>
          <w:sz w:val="18"/>
          <w:szCs w:val="18"/>
        </w:rPr>
        <w:t> </w:t>
      </w:r>
    </w:p>
    <w:p w:rsidR="00F80C78" w:rsidRPr="00F80C78" w:rsidRDefault="00F80C78" w:rsidP="00F80C78">
      <w:pPr>
        <w:pStyle w:val="paragraph"/>
        <w:spacing w:before="0" w:beforeAutospacing="0" w:after="0" w:afterAutospacing="0"/>
        <w:jc w:val="center"/>
        <w:textAlignment w:val="baseline"/>
        <w:rPr>
          <w:sz w:val="18"/>
          <w:szCs w:val="18"/>
        </w:rPr>
      </w:pPr>
      <w:r w:rsidRPr="00F80C78">
        <w:rPr>
          <w:rStyle w:val="normaltextrun"/>
          <w:sz w:val="18"/>
          <w:szCs w:val="18"/>
        </w:rPr>
        <w:t>договора аренды   земельного участка</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eop"/>
          <w:sz w:val="18"/>
          <w:szCs w:val="18"/>
        </w:rPr>
        <w:t> </w:t>
      </w:r>
    </w:p>
    <w:p w:rsidR="00F80C78" w:rsidRPr="00F80C78" w:rsidRDefault="00F80C78" w:rsidP="00521C34">
      <w:pPr>
        <w:pStyle w:val="paragraph"/>
        <w:spacing w:before="0" w:beforeAutospacing="0" w:after="0" w:afterAutospacing="0"/>
        <w:ind w:firstLine="705"/>
        <w:textAlignment w:val="baseline"/>
        <w:rPr>
          <w:sz w:val="18"/>
          <w:szCs w:val="18"/>
        </w:rPr>
      </w:pPr>
      <w:r w:rsidRPr="00F80C78">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F80C78" w:rsidRPr="00F80C78" w:rsidRDefault="00F80C78" w:rsidP="00521C34">
      <w:pPr>
        <w:pStyle w:val="paragraph"/>
        <w:spacing w:before="0" w:beforeAutospacing="0" w:after="0" w:afterAutospacing="0"/>
        <w:textAlignment w:val="baseline"/>
        <w:rPr>
          <w:sz w:val="18"/>
          <w:szCs w:val="18"/>
        </w:rPr>
      </w:pP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b/>
          <w:bCs/>
          <w:sz w:val="18"/>
          <w:szCs w:val="18"/>
        </w:rPr>
        <w:t>(заполняется юридическим лицом)</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b/>
          <w:bCs/>
          <w:sz w:val="18"/>
          <w:szCs w:val="18"/>
        </w:rPr>
        <w:t>ЗАЯВИТЕЛЬ________________________________________________________________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w:t>
      </w:r>
      <w:r w:rsidRPr="00F80C78">
        <w:rPr>
          <w:rStyle w:val="normaltextrun"/>
          <w:i/>
          <w:iCs/>
          <w:sz w:val="18"/>
          <w:szCs w:val="18"/>
        </w:rPr>
        <w:t>наименование организации заявителя, ИНН, ОГРН)</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в лице ____________________________________________________________________,</w:t>
      </w:r>
    </w:p>
    <w:p w:rsidR="00F80C78" w:rsidRPr="00F80C78" w:rsidRDefault="00F80C78" w:rsidP="00521C34">
      <w:pPr>
        <w:pStyle w:val="paragraph"/>
        <w:spacing w:before="0" w:beforeAutospacing="0" w:after="0" w:afterAutospacing="0"/>
        <w:ind w:firstLine="360"/>
        <w:textAlignment w:val="baseline"/>
        <w:rPr>
          <w:sz w:val="18"/>
          <w:szCs w:val="18"/>
        </w:rPr>
      </w:pPr>
      <w:r w:rsidRPr="00F80C78">
        <w:rPr>
          <w:rStyle w:val="normaltextrun"/>
          <w:i/>
          <w:iCs/>
          <w:sz w:val="18"/>
          <w:szCs w:val="18"/>
        </w:rPr>
        <w:t>(наименование должности руководителя и его Ф.И.О.)</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действующего на основании__________________________________________________ ____________________________________________________________________________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Юридический и фактический адреса:____________________________________________ ____________________________________________________________________________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телефоны _____________, факс ________________ адрес электронной почты: _________</w:t>
      </w:r>
    </w:p>
    <w:p w:rsidR="00F80C78" w:rsidRPr="00F80C78" w:rsidRDefault="00F80C78" w:rsidP="00521C34">
      <w:pPr>
        <w:pStyle w:val="paragraph"/>
        <w:spacing w:before="0" w:beforeAutospacing="0" w:after="0" w:afterAutospacing="0"/>
        <w:textAlignment w:val="baseline"/>
        <w:rPr>
          <w:sz w:val="18"/>
          <w:szCs w:val="18"/>
        </w:rPr>
      </w:pP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b/>
          <w:bCs/>
          <w:sz w:val="18"/>
          <w:szCs w:val="18"/>
        </w:rPr>
        <w:t>(заполняется физическим лицом)</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b/>
          <w:bCs/>
          <w:sz w:val="18"/>
          <w:szCs w:val="18"/>
        </w:rPr>
        <w:t>ЗАЯВИТЕЛЬ ____________________________________________________________________________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w:t>
      </w:r>
      <w:r w:rsidRPr="00F80C78">
        <w:rPr>
          <w:rStyle w:val="normaltextrun"/>
          <w:i/>
          <w:iCs/>
          <w:sz w:val="18"/>
          <w:szCs w:val="18"/>
        </w:rPr>
        <w:t>Ф.И.О. заявителя)</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Документ, удостоверяющий личность 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Серия____________ №_____________________ выдан «______» ____________________ ___________________________________________________________________________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(кем выдан)</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Место регистрации (адрес):____________________________________________________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ИНН ____________________ телефон _________ адрес электронной почты: ___________</w:t>
      </w:r>
    </w:p>
    <w:p w:rsidR="00F80C78" w:rsidRPr="00F80C78" w:rsidRDefault="00F80C78" w:rsidP="00521C34">
      <w:pPr>
        <w:pStyle w:val="paragraph"/>
        <w:spacing w:before="0" w:beforeAutospacing="0" w:after="0" w:afterAutospacing="0"/>
        <w:textAlignment w:val="baseline"/>
        <w:rPr>
          <w:sz w:val="18"/>
          <w:szCs w:val="18"/>
        </w:rPr>
      </w:pPr>
      <w:r w:rsidRPr="00F80C78">
        <w:rPr>
          <w:rStyle w:val="normaltextrun"/>
          <w:sz w:val="18"/>
          <w:szCs w:val="18"/>
        </w:rPr>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________________________________________________________________________________________________________________________________________________________</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____________________________________________________________________________</w:t>
      </w:r>
      <w:r w:rsidRPr="00F80C78">
        <w:rPr>
          <w:rStyle w:val="eop"/>
          <w:sz w:val="18"/>
          <w:szCs w:val="18"/>
        </w:rPr>
        <w:t> </w:t>
      </w:r>
    </w:p>
    <w:p w:rsidR="00F80C78" w:rsidRPr="00F80C78" w:rsidRDefault="00F80C78" w:rsidP="00F80C78">
      <w:pPr>
        <w:pStyle w:val="paragraph"/>
        <w:spacing w:before="0" w:beforeAutospacing="0" w:after="0" w:afterAutospacing="0"/>
        <w:ind w:firstLine="555"/>
        <w:jc w:val="both"/>
        <w:textAlignment w:val="baseline"/>
        <w:rPr>
          <w:sz w:val="18"/>
          <w:szCs w:val="18"/>
        </w:rPr>
      </w:pPr>
      <w:r w:rsidRPr="00F80C78">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F80C78">
        <w:rPr>
          <w:rStyle w:val="eop"/>
          <w:sz w:val="18"/>
          <w:szCs w:val="18"/>
        </w:rPr>
        <w:t> </w:t>
      </w:r>
    </w:p>
    <w:p w:rsidR="00F80C78" w:rsidRPr="00F80C78" w:rsidRDefault="00F80C78" w:rsidP="00F80C78">
      <w:pPr>
        <w:pStyle w:val="paragraph"/>
        <w:spacing w:before="0" w:beforeAutospacing="0" w:after="0" w:afterAutospacing="0"/>
        <w:ind w:firstLine="705"/>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i/>
          <w:iCs/>
          <w:sz w:val="18"/>
          <w:szCs w:val="18"/>
          <w:u w:val="single"/>
        </w:rPr>
        <w:t>Перечень предоставляемых документов:</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lastRenderedPageBreak/>
        <w:t>2) копии документов, удостоверяющих личность заявителя (для граждан);</w:t>
      </w: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t>4) документы, подтверждающие внесение задатка;</w:t>
      </w:r>
      <w:r w:rsidRPr="00F80C78">
        <w:rPr>
          <w:rStyle w:val="eop"/>
          <w:sz w:val="18"/>
          <w:szCs w:val="18"/>
        </w:rPr>
        <w:t> </w:t>
      </w:r>
    </w:p>
    <w:p w:rsidR="00F80C78" w:rsidRPr="00F80C78" w:rsidRDefault="00F80C78" w:rsidP="00F80C78">
      <w:pPr>
        <w:pStyle w:val="paragraph"/>
        <w:spacing w:before="0" w:beforeAutospacing="0" w:after="0" w:afterAutospacing="0"/>
        <w:ind w:firstLine="540"/>
        <w:jc w:val="both"/>
        <w:textAlignment w:val="baseline"/>
        <w:rPr>
          <w:sz w:val="18"/>
          <w:szCs w:val="18"/>
        </w:rPr>
      </w:pPr>
      <w:r w:rsidRPr="00F80C78">
        <w:rPr>
          <w:rStyle w:val="normaltextrun"/>
          <w:sz w:val="18"/>
          <w:szCs w:val="18"/>
        </w:rPr>
        <w:t>5) опись представленных документов.</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normaltextrun"/>
          <w:sz w:val="18"/>
          <w:szCs w:val="18"/>
        </w:rPr>
        <w:t>Подпись Заявителя</w:t>
      </w: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normaltextrun"/>
          <w:sz w:val="18"/>
          <w:szCs w:val="18"/>
        </w:rPr>
        <w:t>(полномочного представителя Заявителя)         _________________ /________________/</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«___» _____________ 202_г.</w:t>
      </w: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normaltextrun"/>
          <w:sz w:val="18"/>
          <w:szCs w:val="18"/>
        </w:rPr>
        <w:t>М.П. (в случае наличия)</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b/>
          <w:bCs/>
          <w:sz w:val="18"/>
          <w:szCs w:val="18"/>
        </w:rPr>
        <w:t>Заявка принята Организатором аукциона:</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Час. ___ мин. _____    «_____»__________________202_ г. за  №____</w:t>
      </w:r>
      <w:r w:rsidRPr="00F80C78">
        <w:rPr>
          <w:rStyle w:val="eop"/>
          <w:sz w:val="18"/>
          <w:szCs w:val="18"/>
        </w:rPr>
        <w:t> </w:t>
      </w:r>
    </w:p>
    <w:p w:rsidR="00F80C78" w:rsidRPr="00F80C78" w:rsidRDefault="00F80C78" w:rsidP="00F80C78">
      <w:pPr>
        <w:pStyle w:val="paragraph"/>
        <w:spacing w:before="0" w:beforeAutospacing="0" w:after="0" w:afterAutospacing="0"/>
        <w:jc w:val="both"/>
        <w:textAlignment w:val="baseline"/>
        <w:rPr>
          <w:sz w:val="18"/>
          <w:szCs w:val="18"/>
        </w:rPr>
      </w:pPr>
      <w:r w:rsidRPr="00F80C78">
        <w:rPr>
          <w:rStyle w:val="normaltextrun"/>
          <w:sz w:val="18"/>
          <w:szCs w:val="18"/>
        </w:rPr>
        <w:t>  </w:t>
      </w: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normaltextrun"/>
          <w:sz w:val="18"/>
          <w:szCs w:val="18"/>
        </w:rPr>
        <w:t>Подпись уполномоченного лица Организатора аукциона _________(_______________)</w:t>
      </w: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eop"/>
          <w:sz w:val="18"/>
          <w:szCs w:val="18"/>
        </w:rPr>
        <w:t> </w:t>
      </w:r>
    </w:p>
    <w:p w:rsidR="00F80C78" w:rsidRPr="00F80C78" w:rsidRDefault="00F80C78" w:rsidP="00F80C78">
      <w:pPr>
        <w:pStyle w:val="paragraph"/>
        <w:spacing w:before="0" w:beforeAutospacing="0" w:after="0" w:afterAutospacing="0"/>
        <w:textAlignment w:val="baseline"/>
        <w:rPr>
          <w:sz w:val="18"/>
          <w:szCs w:val="18"/>
        </w:rPr>
      </w:pPr>
      <w:r w:rsidRPr="00F80C78">
        <w:rPr>
          <w:rStyle w:val="normaltextrun"/>
          <w:sz w:val="18"/>
          <w:szCs w:val="18"/>
        </w:rPr>
        <w:t>Заявка должна быть заполнена по всем пунктам.</w:t>
      </w:r>
      <w:r w:rsidRPr="00F80C78">
        <w:rPr>
          <w:rStyle w:val="eop"/>
          <w:sz w:val="18"/>
          <w:szCs w:val="18"/>
        </w:rPr>
        <w:t> </w:t>
      </w:r>
    </w:p>
    <w:p w:rsidR="00F80C78" w:rsidRDefault="00F80C78" w:rsidP="00F80C78">
      <w:pPr>
        <w:pStyle w:val="paragraph"/>
        <w:textAlignment w:val="baseline"/>
      </w:pPr>
      <w:r>
        <w:rPr>
          <w:rStyle w:val="eop"/>
          <w:sz w:val="26"/>
          <w:szCs w:val="26"/>
        </w:rPr>
        <w:t> </w:t>
      </w:r>
    </w:p>
    <w:p w:rsidR="00F80C78" w:rsidRDefault="00F80C78" w:rsidP="00F80C78">
      <w:pPr>
        <w:pStyle w:val="paragraph"/>
        <w:ind w:firstLine="540"/>
        <w:jc w:val="both"/>
        <w:textAlignment w:val="baseline"/>
      </w:pPr>
      <w:r>
        <w:rPr>
          <w:rStyle w:val="eop"/>
          <w:sz w:val="26"/>
          <w:szCs w:val="26"/>
        </w:rPr>
        <w:t> </w:t>
      </w:r>
    </w:p>
    <w:p w:rsidR="00734BAE" w:rsidRDefault="00734BAE" w:rsidP="00734BAE">
      <w:pPr>
        <w:spacing w:after="200" w:line="276" w:lineRule="auto"/>
        <w:ind w:left="0" w:firstLine="0"/>
        <w:jc w:val="center"/>
        <w:rPr>
          <w:rFonts w:ascii="Calibri" w:hAnsi="Calibri"/>
          <w:b/>
          <w:bCs/>
          <w:smallCaps/>
          <w:color w:val="C0504D" w:themeColor="accent2"/>
          <w:spacing w:val="5"/>
          <w:sz w:val="18"/>
          <w:szCs w:val="18"/>
          <w:u w:val="single"/>
        </w:rPr>
      </w:pPr>
    </w:p>
    <w:p w:rsidR="00734BAE" w:rsidRPr="00EF5228" w:rsidRDefault="00734BAE" w:rsidP="00734BAE">
      <w:pPr>
        <w:spacing w:after="200" w:line="276" w:lineRule="auto"/>
        <w:ind w:left="0" w:firstLine="0"/>
        <w:jc w:val="center"/>
        <w:rPr>
          <w:rFonts w:ascii="Calibri" w:hAnsi="Calibri"/>
          <w:b/>
          <w:bCs/>
          <w:smallCaps/>
          <w:color w:val="C0504D" w:themeColor="accent2"/>
          <w:spacing w:val="5"/>
          <w:sz w:val="18"/>
          <w:szCs w:val="18"/>
          <w:u w:val="single"/>
        </w:rPr>
      </w:pPr>
    </w:p>
    <w:sectPr w:rsidR="00734BAE" w:rsidRPr="00EF5228" w:rsidSect="0064111A">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60C" w:rsidRDefault="0050260C" w:rsidP="00BD744E">
      <w:r>
        <w:separator/>
      </w:r>
    </w:p>
  </w:endnote>
  <w:endnote w:type="continuationSeparator" w:id="0">
    <w:p w:rsidR="0050260C" w:rsidRDefault="0050260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60C" w:rsidRDefault="0050260C" w:rsidP="00BD744E">
      <w:r>
        <w:separator/>
      </w:r>
    </w:p>
  </w:footnote>
  <w:footnote w:type="continuationSeparator" w:id="0">
    <w:p w:rsidR="0050260C" w:rsidRDefault="0050260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15:restartNumberingAfterBreak="0">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2"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4"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5"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2"/>
  </w:num>
  <w:num w:numId="9">
    <w:abstractNumId w:val="16"/>
  </w:num>
  <w:num w:numId="10">
    <w:abstractNumId w:val="14"/>
  </w:num>
  <w:num w:numId="11">
    <w:abstractNumId w:val="7"/>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2EBB"/>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20BC"/>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80B"/>
    <w:rsid w:val="00261041"/>
    <w:rsid w:val="002614F3"/>
    <w:rsid w:val="0026377D"/>
    <w:rsid w:val="00263F7A"/>
    <w:rsid w:val="00264648"/>
    <w:rsid w:val="00264B05"/>
    <w:rsid w:val="00264C4F"/>
    <w:rsid w:val="00265265"/>
    <w:rsid w:val="0026527F"/>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3291"/>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386"/>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260C"/>
    <w:rsid w:val="0050321E"/>
    <w:rsid w:val="00504B48"/>
    <w:rsid w:val="00506CAD"/>
    <w:rsid w:val="00507DFA"/>
    <w:rsid w:val="005116B2"/>
    <w:rsid w:val="00513BE2"/>
    <w:rsid w:val="00513F75"/>
    <w:rsid w:val="00514962"/>
    <w:rsid w:val="00515F71"/>
    <w:rsid w:val="005164DC"/>
    <w:rsid w:val="00516BD3"/>
    <w:rsid w:val="00516E2C"/>
    <w:rsid w:val="00520402"/>
    <w:rsid w:val="00521C34"/>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EB"/>
    <w:rsid w:val="0058712B"/>
    <w:rsid w:val="00587646"/>
    <w:rsid w:val="00590241"/>
    <w:rsid w:val="00590DFD"/>
    <w:rsid w:val="005917D0"/>
    <w:rsid w:val="00591D1C"/>
    <w:rsid w:val="0059259B"/>
    <w:rsid w:val="00592C53"/>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AB5"/>
    <w:rsid w:val="005B2E00"/>
    <w:rsid w:val="005B46AD"/>
    <w:rsid w:val="005B48C9"/>
    <w:rsid w:val="005B51C6"/>
    <w:rsid w:val="005B5293"/>
    <w:rsid w:val="005B5633"/>
    <w:rsid w:val="005B6E45"/>
    <w:rsid w:val="005C0CC2"/>
    <w:rsid w:val="005C1AE1"/>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57D"/>
    <w:rsid w:val="00683C22"/>
    <w:rsid w:val="00683E68"/>
    <w:rsid w:val="00684B97"/>
    <w:rsid w:val="00684DA0"/>
    <w:rsid w:val="00684F6E"/>
    <w:rsid w:val="0068572B"/>
    <w:rsid w:val="006863F0"/>
    <w:rsid w:val="00686B77"/>
    <w:rsid w:val="00686D18"/>
    <w:rsid w:val="0068778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51DC"/>
    <w:rsid w:val="007262B7"/>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5208"/>
    <w:rsid w:val="0088597D"/>
    <w:rsid w:val="0088639C"/>
    <w:rsid w:val="00886542"/>
    <w:rsid w:val="0088693A"/>
    <w:rsid w:val="0089008B"/>
    <w:rsid w:val="008920E9"/>
    <w:rsid w:val="008931F2"/>
    <w:rsid w:val="00893651"/>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58D9"/>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458E"/>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2A9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56D0"/>
    <w:rsid w:val="00C47504"/>
    <w:rsid w:val="00C47CC7"/>
    <w:rsid w:val="00C50314"/>
    <w:rsid w:val="00C506A1"/>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468C"/>
    <w:rsid w:val="00C95ED2"/>
    <w:rsid w:val="00C978F9"/>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3CB"/>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3B6C"/>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17C0"/>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1982"/>
    <w:rsid w:val="00F120DE"/>
    <w:rsid w:val="00F1233D"/>
    <w:rsid w:val="00F146DF"/>
    <w:rsid w:val="00F15A43"/>
    <w:rsid w:val="00F16610"/>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3EA"/>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B86C11-4B74-48E7-ADCC-C2BB00A1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D90A9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59"/>
    <w:rsid w:val="00FA73EA"/>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kfi.ru/" TargetMode="External"/><Relationship Id="rId13" Type="http://schemas.openxmlformats.org/officeDocument/2006/relationships/hyperlink" Target="http://www.irkfi.ru/" TargetMode="External"/><Relationship Id="rId18" Type="http://schemas.openxmlformats.org/officeDocument/2006/relationships/hyperlink" Target="http://www.torgi.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rkfi.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irkfi/" TargetMode="External"/><Relationship Id="rId25" Type="http://schemas.openxmlformats.org/officeDocument/2006/relationships/hyperlink" Target="http://www.irkfi/"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www.mio.irkobl/" TargetMode="External"/><Relationship Id="rId5" Type="http://schemas.openxmlformats.org/officeDocument/2006/relationships/webSettings" Target="webSettings.xml"/><Relationship Id="rId15" Type="http://schemas.openxmlformats.org/officeDocument/2006/relationships/hyperlink" Target="http://www.mio.irkobl/" TargetMode="External"/><Relationship Id="rId23" Type="http://schemas.openxmlformats.org/officeDocument/2006/relationships/hyperlink" Target="http://www.torgi.gov.ru/" TargetMode="External"/><Relationship Id="rId10" Type="http://schemas.openxmlformats.org/officeDocument/2006/relationships/hyperlink" Target="http://www.torgi.gov.ru/" TargetMode="External"/><Relationship Id="rId19" Type="http://schemas.openxmlformats.org/officeDocument/2006/relationships/hyperlink" Target="http://www.mio.irkobl/" TargetMode="External"/><Relationship Id="rId4" Type="http://schemas.openxmlformats.org/officeDocument/2006/relationships/settings" Target="settings.xml"/><Relationship Id="rId9" Type="http://schemas.openxmlformats.org/officeDocument/2006/relationships/hyperlink" Target="http://www.mio.irkobl.ru/" TargetMode="External"/><Relationship Id="rId14" Type="http://schemas.openxmlformats.org/officeDocument/2006/relationships/hyperlink" Target="http://www.mio.irkobl.ru/" TargetMode="External"/><Relationship Id="rId22" Type="http://schemas.openxmlformats.org/officeDocument/2006/relationships/hyperlink" Target="http://www.mio.irkobl.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AB9F-6056-4AB8-A43A-28EEFE7D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4470</TotalTime>
  <Pages>20</Pages>
  <Words>10780</Words>
  <Characters>61452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179</cp:revision>
  <cp:lastPrinted>2019-12-26T07:15:00Z</cp:lastPrinted>
  <dcterms:created xsi:type="dcterms:W3CDTF">2019-04-09T06:05:00Z</dcterms:created>
  <dcterms:modified xsi:type="dcterms:W3CDTF">2021-03-04T01:09:00Z</dcterms:modified>
</cp:coreProperties>
</file>