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258F9"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17160B" w:rsidP="00276511">
            <w:pPr>
              <w:tabs>
                <w:tab w:val="left" w:pos="4384"/>
              </w:tabs>
              <w:ind w:left="0" w:right="142" w:firstLine="284"/>
              <w:rPr>
                <w:i/>
                <w:sz w:val="18"/>
                <w:szCs w:val="18"/>
              </w:rPr>
            </w:pPr>
            <w:r>
              <w:rPr>
                <w:i/>
                <w:sz w:val="18"/>
                <w:szCs w:val="18"/>
              </w:rPr>
              <w:t>Январь</w:t>
            </w:r>
            <w:r w:rsidR="00510221">
              <w:rPr>
                <w:i/>
                <w:sz w:val="18"/>
                <w:szCs w:val="18"/>
              </w:rPr>
              <w:br/>
              <w:t xml:space="preserve">      </w:t>
            </w:r>
            <w:r w:rsidR="0076694B">
              <w:rPr>
                <w:i/>
                <w:sz w:val="18"/>
                <w:szCs w:val="18"/>
              </w:rPr>
              <w:t>2022</w:t>
            </w:r>
            <w:r w:rsidR="00510221" w:rsidRPr="006A464D">
              <w:rPr>
                <w:i/>
                <w:sz w:val="18"/>
                <w:szCs w:val="18"/>
              </w:rPr>
              <w:t>г.</w:t>
            </w:r>
          </w:p>
          <w:p w:rsidR="00510221" w:rsidRPr="00AF1C55" w:rsidRDefault="00510221" w:rsidP="00276511">
            <w:pPr>
              <w:tabs>
                <w:tab w:val="left" w:pos="4384"/>
              </w:tabs>
              <w:ind w:left="0" w:right="142" w:firstLine="284"/>
              <w:rPr>
                <w:b/>
                <w:i/>
                <w:sz w:val="18"/>
                <w:szCs w:val="18"/>
                <w:lang w:val="en-US"/>
              </w:rPr>
            </w:pPr>
            <w:r w:rsidRPr="006A464D">
              <w:rPr>
                <w:b/>
                <w:i/>
                <w:sz w:val="18"/>
                <w:szCs w:val="18"/>
              </w:rPr>
              <w:t xml:space="preserve">№ </w:t>
            </w:r>
            <w:r w:rsidR="00AF1C55">
              <w:rPr>
                <w:b/>
                <w:i/>
                <w:sz w:val="18"/>
                <w:szCs w:val="18"/>
                <w:lang w:val="en-US"/>
              </w:rPr>
              <w:t>2</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9623A76"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A258F9" w:rsidRPr="00341D4B" w:rsidRDefault="00A258F9" w:rsidP="00A258F9">
      <w:pPr>
        <w:tabs>
          <w:tab w:val="left" w:pos="426"/>
          <w:tab w:val="left" w:pos="3976"/>
        </w:tabs>
        <w:ind w:left="0" w:right="142" w:firstLine="284"/>
        <w:jc w:val="center"/>
        <w:rPr>
          <w:b/>
          <w:sz w:val="18"/>
          <w:szCs w:val="18"/>
        </w:rPr>
      </w:pPr>
      <w:r w:rsidRPr="00341D4B">
        <w:rPr>
          <w:sz w:val="18"/>
          <w:szCs w:val="18"/>
        </w:rPr>
        <w:t>РОССИЙСКАЯ ФЕДЕРАЦИЯ</w:t>
      </w:r>
    </w:p>
    <w:p w:rsidR="00A258F9" w:rsidRPr="00341D4B" w:rsidRDefault="00A258F9" w:rsidP="00A258F9">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A258F9" w:rsidRPr="00341D4B" w:rsidRDefault="00A258F9" w:rsidP="00A258F9">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A258F9" w:rsidRPr="00341D4B" w:rsidRDefault="00A258F9" w:rsidP="00A258F9">
      <w:pPr>
        <w:tabs>
          <w:tab w:val="left" w:pos="426"/>
          <w:tab w:val="left" w:pos="3976"/>
        </w:tabs>
        <w:ind w:left="0" w:right="142" w:firstLine="284"/>
        <w:jc w:val="center"/>
        <w:rPr>
          <w:b/>
          <w:bCs/>
          <w:sz w:val="18"/>
          <w:szCs w:val="18"/>
        </w:rPr>
      </w:pPr>
      <w:r w:rsidRPr="00341D4B">
        <w:rPr>
          <w:b/>
          <w:bCs/>
          <w:sz w:val="18"/>
          <w:szCs w:val="18"/>
        </w:rPr>
        <w:t>АДМИНИСТРАЦИЯ</w:t>
      </w:r>
    </w:p>
    <w:p w:rsidR="00A258F9" w:rsidRPr="00341D4B" w:rsidRDefault="00A258F9" w:rsidP="00A258F9">
      <w:pPr>
        <w:tabs>
          <w:tab w:val="left" w:pos="426"/>
          <w:tab w:val="left" w:pos="3976"/>
        </w:tabs>
        <w:ind w:left="0" w:right="142" w:firstLine="284"/>
        <w:jc w:val="center"/>
        <w:rPr>
          <w:b/>
          <w:sz w:val="18"/>
          <w:szCs w:val="18"/>
        </w:rPr>
      </w:pPr>
      <w:r w:rsidRPr="00341D4B">
        <w:rPr>
          <w:b/>
          <w:sz w:val="18"/>
          <w:szCs w:val="18"/>
        </w:rPr>
        <w:t>ПОСТАНОВЛЕНИЕ</w:t>
      </w:r>
    </w:p>
    <w:p w:rsidR="00A258F9" w:rsidRPr="00341D4B" w:rsidRDefault="00A258F9" w:rsidP="00A258F9">
      <w:pPr>
        <w:tabs>
          <w:tab w:val="left" w:pos="426"/>
          <w:tab w:val="left" w:pos="3976"/>
        </w:tabs>
        <w:ind w:left="0" w:right="142" w:firstLine="284"/>
        <w:rPr>
          <w:sz w:val="18"/>
          <w:szCs w:val="18"/>
        </w:rPr>
      </w:pPr>
    </w:p>
    <w:p w:rsidR="00A258F9" w:rsidRPr="00341D4B" w:rsidRDefault="00A258F9" w:rsidP="00A258F9">
      <w:pPr>
        <w:tabs>
          <w:tab w:val="left" w:pos="426"/>
          <w:tab w:val="left" w:pos="3976"/>
        </w:tabs>
        <w:ind w:left="0" w:right="142" w:firstLine="284"/>
        <w:rPr>
          <w:sz w:val="18"/>
          <w:szCs w:val="18"/>
        </w:rPr>
      </w:pPr>
    </w:p>
    <w:p w:rsidR="00A258F9" w:rsidRPr="00341D4B" w:rsidRDefault="00A258F9" w:rsidP="00A258F9">
      <w:pPr>
        <w:tabs>
          <w:tab w:val="left" w:pos="426"/>
          <w:tab w:val="left" w:pos="3976"/>
        </w:tabs>
        <w:ind w:left="0" w:right="142" w:firstLine="284"/>
        <w:rPr>
          <w:sz w:val="18"/>
          <w:szCs w:val="18"/>
        </w:rPr>
      </w:pPr>
      <w:r>
        <w:rPr>
          <w:sz w:val="18"/>
          <w:szCs w:val="18"/>
          <w:u w:val="single"/>
        </w:rPr>
        <w:t>20.01.2022  № 9 о/д</w:t>
      </w:r>
    </w:p>
    <w:p w:rsidR="00A258F9" w:rsidRPr="00276511" w:rsidRDefault="00A258F9" w:rsidP="00A258F9">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77756B" w:rsidRPr="00341D4B" w:rsidRDefault="0077756B" w:rsidP="00A258F9">
      <w:pPr>
        <w:tabs>
          <w:tab w:val="left" w:pos="426"/>
          <w:tab w:val="left" w:pos="3976"/>
        </w:tabs>
        <w:ind w:left="0" w:right="-142" w:firstLine="284"/>
        <w:rPr>
          <w:sz w:val="18"/>
          <w:szCs w:val="18"/>
        </w:rPr>
      </w:pPr>
    </w:p>
    <w:p w:rsidR="00A258F9" w:rsidRPr="00A258F9" w:rsidRDefault="00A258F9" w:rsidP="00A258F9">
      <w:pPr>
        <w:tabs>
          <w:tab w:val="left" w:pos="10348"/>
        </w:tabs>
        <w:ind w:left="0" w:right="-142" w:firstLine="426"/>
        <w:jc w:val="left"/>
        <w:rPr>
          <w:sz w:val="18"/>
          <w:szCs w:val="18"/>
        </w:rPr>
      </w:pPr>
      <w:r w:rsidRPr="00A258F9">
        <w:rPr>
          <w:sz w:val="18"/>
          <w:szCs w:val="18"/>
        </w:rPr>
        <w:t xml:space="preserve">Об утверждении мероприятий перечня проектов народных инициатив, порядка организации работы по его реализации и расходования бюджетных средств </w:t>
      </w: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Pr="00A258F9" w:rsidRDefault="00A258F9" w:rsidP="00A258F9">
      <w:pPr>
        <w:ind w:left="0" w:firstLine="426"/>
        <w:jc w:val="left"/>
        <w:rPr>
          <w:sz w:val="18"/>
          <w:szCs w:val="18"/>
        </w:rPr>
      </w:pPr>
    </w:p>
    <w:p w:rsidR="00A258F9" w:rsidRPr="00A258F9" w:rsidRDefault="00A258F9" w:rsidP="00A258F9">
      <w:pPr>
        <w:ind w:left="0" w:firstLine="426"/>
        <w:rPr>
          <w:sz w:val="18"/>
          <w:szCs w:val="18"/>
        </w:rPr>
      </w:pPr>
      <w:proofErr w:type="gramStart"/>
      <w:r w:rsidRPr="00A258F9">
        <w:rPr>
          <w:sz w:val="18"/>
          <w:szCs w:val="18"/>
        </w:rPr>
        <w:t xml:space="preserve">В целях эффективной реализации в 2022 году мероприятий перечня проектов народных инициатив, сформированных на 2022 года на основании Протоколов схода граждан, проживающих на территории </w:t>
      </w:r>
      <w:proofErr w:type="spellStart"/>
      <w:r w:rsidRPr="00A258F9">
        <w:rPr>
          <w:sz w:val="18"/>
          <w:szCs w:val="18"/>
        </w:rPr>
        <w:t>Хомутовского</w:t>
      </w:r>
      <w:proofErr w:type="spellEnd"/>
      <w:r w:rsidRPr="00A258F9">
        <w:rPr>
          <w:sz w:val="18"/>
          <w:szCs w:val="18"/>
        </w:rPr>
        <w:t xml:space="preserve"> муниципального образования от 24.01.2022 и 25.01.2022, в соответствии с Положением о предоставлении и расходовании в 2022 году субсидий из областного бюджета местным бюджетам в целях </w:t>
      </w:r>
      <w:proofErr w:type="spellStart"/>
      <w:r w:rsidRPr="00A258F9">
        <w:rPr>
          <w:sz w:val="18"/>
          <w:szCs w:val="18"/>
        </w:rPr>
        <w:t>софинасирования</w:t>
      </w:r>
      <w:proofErr w:type="spellEnd"/>
      <w:r w:rsidRPr="00A258F9">
        <w:rPr>
          <w:sz w:val="18"/>
          <w:szCs w:val="18"/>
        </w:rPr>
        <w:t xml:space="preserve"> расходных обязательств муниципальных образований Иркутской области на реализацию мероприятий</w:t>
      </w:r>
      <w:proofErr w:type="gramEnd"/>
      <w:r w:rsidRPr="00A258F9">
        <w:rPr>
          <w:sz w:val="18"/>
          <w:szCs w:val="18"/>
        </w:rPr>
        <w:t xml:space="preserve"> перечня проектов народных инициатив, утвержденных постановлением Правительства Иркутской области от 14.02.2019 №108-пп, руководствуясь пунктом 1 статьи 78.1, пунктом 1 статьи 86, статьей 161 Бюджетного кодекса Российской Федерации, Уставом </w:t>
      </w:r>
      <w:proofErr w:type="spellStart"/>
      <w:r w:rsidRPr="00A258F9">
        <w:rPr>
          <w:sz w:val="18"/>
          <w:szCs w:val="18"/>
        </w:rPr>
        <w:t>Хомутовского</w:t>
      </w:r>
      <w:proofErr w:type="spellEnd"/>
      <w:r w:rsidRPr="00A258F9">
        <w:rPr>
          <w:sz w:val="18"/>
          <w:szCs w:val="18"/>
        </w:rPr>
        <w:t xml:space="preserve"> муниципального образования, администрация </w:t>
      </w: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Default="00A258F9" w:rsidP="00A258F9">
      <w:pPr>
        <w:ind w:left="0" w:firstLine="426"/>
        <w:rPr>
          <w:sz w:val="18"/>
          <w:szCs w:val="18"/>
        </w:rPr>
      </w:pPr>
    </w:p>
    <w:p w:rsidR="00A258F9" w:rsidRDefault="00A258F9" w:rsidP="00A258F9">
      <w:pPr>
        <w:ind w:left="0" w:firstLine="426"/>
        <w:rPr>
          <w:sz w:val="18"/>
          <w:szCs w:val="18"/>
        </w:rPr>
      </w:pPr>
      <w:r w:rsidRPr="00A258F9">
        <w:rPr>
          <w:sz w:val="18"/>
          <w:szCs w:val="18"/>
        </w:rPr>
        <w:t>ПОСТАНОВЛЯЕТ:</w:t>
      </w:r>
    </w:p>
    <w:p w:rsidR="00A258F9" w:rsidRPr="00A258F9" w:rsidRDefault="00A258F9" w:rsidP="00A258F9">
      <w:pPr>
        <w:ind w:left="0" w:firstLine="426"/>
        <w:rPr>
          <w:sz w:val="18"/>
          <w:szCs w:val="18"/>
        </w:rPr>
      </w:pPr>
    </w:p>
    <w:p w:rsidR="00A258F9" w:rsidRPr="00A258F9" w:rsidRDefault="00A258F9" w:rsidP="00A258F9">
      <w:pPr>
        <w:ind w:left="0" w:firstLine="426"/>
        <w:rPr>
          <w:sz w:val="18"/>
          <w:szCs w:val="18"/>
        </w:rPr>
      </w:pPr>
      <w:r w:rsidRPr="00A258F9">
        <w:rPr>
          <w:sz w:val="18"/>
          <w:szCs w:val="18"/>
        </w:rPr>
        <w:t xml:space="preserve">1. </w:t>
      </w:r>
      <w:proofErr w:type="gramStart"/>
      <w:r w:rsidRPr="00A258F9">
        <w:rPr>
          <w:sz w:val="18"/>
          <w:szCs w:val="18"/>
        </w:rPr>
        <w:t xml:space="preserve">Утвердить мероприятия перечня проектов народных инициатив, реализация которых в 2022 году осуществляется за счет средств местного бюджета в объеме 336 062,52 (триста тридцать шесть тысяч шестьдесят два) рубля 52 копеек и субсидии из областного бюджета, предоставляемой в целях </w:t>
      </w:r>
      <w:proofErr w:type="spellStart"/>
      <w:r w:rsidRPr="00A258F9">
        <w:rPr>
          <w:sz w:val="18"/>
          <w:szCs w:val="18"/>
        </w:rPr>
        <w:t>софинансирования</w:t>
      </w:r>
      <w:proofErr w:type="spellEnd"/>
      <w:r w:rsidRPr="00A258F9">
        <w:rPr>
          <w:sz w:val="18"/>
          <w:szCs w:val="18"/>
        </w:rPr>
        <w:t xml:space="preserve"> расходных обязательств муниципального образования, в объеме 8 065 500,00 (восемь миллионов шестьдесят пять тысяч пятьсот) руб. 00 коп.: </w:t>
      </w:r>
      <w:proofErr w:type="gramEnd"/>
    </w:p>
    <w:p w:rsidR="00A258F9" w:rsidRPr="00A258F9" w:rsidRDefault="00A258F9" w:rsidP="00A258F9">
      <w:pPr>
        <w:ind w:left="0" w:firstLine="426"/>
        <w:rPr>
          <w:sz w:val="18"/>
          <w:szCs w:val="18"/>
        </w:rPr>
      </w:pPr>
      <w:r w:rsidRPr="00A258F9">
        <w:rPr>
          <w:sz w:val="18"/>
          <w:szCs w:val="18"/>
        </w:rPr>
        <w:t xml:space="preserve">1.1. Проведение ремонта автомобильных дорог местного значения в </w:t>
      </w:r>
      <w:proofErr w:type="spellStart"/>
      <w:r w:rsidRPr="00A258F9">
        <w:rPr>
          <w:sz w:val="18"/>
          <w:szCs w:val="18"/>
        </w:rPr>
        <w:t>с</w:t>
      </w:r>
      <w:proofErr w:type="gramStart"/>
      <w:r w:rsidRPr="00A258F9">
        <w:rPr>
          <w:sz w:val="18"/>
          <w:szCs w:val="18"/>
        </w:rPr>
        <w:t>.Х</w:t>
      </w:r>
      <w:proofErr w:type="gramEnd"/>
      <w:r w:rsidRPr="00A258F9">
        <w:rPr>
          <w:sz w:val="18"/>
          <w:szCs w:val="18"/>
        </w:rPr>
        <w:t>омутово</w:t>
      </w:r>
      <w:proofErr w:type="spellEnd"/>
      <w:r w:rsidRPr="00A258F9">
        <w:rPr>
          <w:sz w:val="18"/>
          <w:szCs w:val="18"/>
        </w:rPr>
        <w:t>, ул. Заводская, ул. Фабричная, на сумму – 3 484 210,50 рублей.</w:t>
      </w:r>
    </w:p>
    <w:p w:rsidR="00A258F9" w:rsidRPr="00A258F9" w:rsidRDefault="00A258F9" w:rsidP="00A258F9">
      <w:pPr>
        <w:ind w:left="0" w:firstLine="426"/>
        <w:rPr>
          <w:sz w:val="18"/>
          <w:szCs w:val="18"/>
        </w:rPr>
      </w:pPr>
      <w:r w:rsidRPr="00A258F9">
        <w:rPr>
          <w:sz w:val="18"/>
          <w:szCs w:val="18"/>
        </w:rPr>
        <w:t xml:space="preserve">1.2. </w:t>
      </w:r>
      <w:proofErr w:type="gramStart"/>
      <w:r w:rsidRPr="00A258F9">
        <w:rPr>
          <w:sz w:val="18"/>
          <w:szCs w:val="18"/>
        </w:rPr>
        <w:t>Обустройство автомобильной парковки, по адресу: с. Хомутово, пер. Пожарный, на сумму – 782 109,61 рублей.</w:t>
      </w:r>
      <w:proofErr w:type="gramEnd"/>
    </w:p>
    <w:p w:rsidR="00A258F9" w:rsidRPr="00A258F9" w:rsidRDefault="00A258F9" w:rsidP="00A258F9">
      <w:pPr>
        <w:ind w:left="0" w:firstLine="426"/>
        <w:rPr>
          <w:sz w:val="18"/>
          <w:szCs w:val="18"/>
        </w:rPr>
      </w:pPr>
      <w:r w:rsidRPr="00A258F9">
        <w:rPr>
          <w:sz w:val="18"/>
          <w:szCs w:val="18"/>
        </w:rPr>
        <w:t xml:space="preserve">1.3. Организация уличного освещения в д. Куда, ул. Береговая, на сумму – 466 923,14 рублей. </w:t>
      </w:r>
    </w:p>
    <w:p w:rsidR="00A258F9" w:rsidRPr="00A258F9" w:rsidRDefault="00A258F9" w:rsidP="00A258F9">
      <w:pPr>
        <w:ind w:left="0" w:firstLine="426"/>
        <w:rPr>
          <w:sz w:val="18"/>
          <w:szCs w:val="18"/>
        </w:rPr>
      </w:pPr>
      <w:r w:rsidRPr="00A258F9">
        <w:rPr>
          <w:sz w:val="18"/>
          <w:szCs w:val="18"/>
        </w:rPr>
        <w:t>1.4. Благоустройство территории мест захоронения в д. Куда, на сумму – 700 000,00 рублей.</w:t>
      </w:r>
    </w:p>
    <w:p w:rsidR="00A258F9" w:rsidRPr="00A258F9" w:rsidRDefault="00A258F9" w:rsidP="00A258F9">
      <w:pPr>
        <w:ind w:left="0" w:firstLine="426"/>
        <w:rPr>
          <w:sz w:val="18"/>
          <w:szCs w:val="18"/>
        </w:rPr>
      </w:pPr>
      <w:r w:rsidRPr="00A258F9">
        <w:rPr>
          <w:sz w:val="18"/>
          <w:szCs w:val="18"/>
        </w:rPr>
        <w:t>1.5. Организация материально-технического обеспечения МУК КСК, приобретение сценических костюмов, оборудования, инвентаря, спортивной формы и новогодней ели, на сумму – 933 950,00 рулей.</w:t>
      </w:r>
    </w:p>
    <w:p w:rsidR="00A258F9" w:rsidRPr="00A258F9" w:rsidRDefault="00A258F9" w:rsidP="00A258F9">
      <w:pPr>
        <w:ind w:left="0" w:firstLine="426"/>
        <w:rPr>
          <w:sz w:val="18"/>
          <w:szCs w:val="18"/>
        </w:rPr>
      </w:pPr>
      <w:r w:rsidRPr="00A258F9">
        <w:rPr>
          <w:sz w:val="18"/>
          <w:szCs w:val="18"/>
        </w:rPr>
        <w:t>1.6. Устройство скважины для обеспечения первичных мер пожарной безопасности на территории муниципального образования, на сумму – 584 369,27 рублей.</w:t>
      </w:r>
    </w:p>
    <w:p w:rsidR="00A258F9" w:rsidRPr="00A258F9" w:rsidRDefault="00A258F9" w:rsidP="00A258F9">
      <w:pPr>
        <w:ind w:left="0" w:firstLine="426"/>
        <w:rPr>
          <w:sz w:val="18"/>
          <w:szCs w:val="18"/>
        </w:rPr>
      </w:pPr>
      <w:r w:rsidRPr="00A258F9">
        <w:rPr>
          <w:sz w:val="18"/>
          <w:szCs w:val="18"/>
        </w:rPr>
        <w:t>1.7. Приобретение и установка малых архитектурных форм на территории муниципального образования,</w:t>
      </w:r>
      <w:r w:rsidRPr="00A258F9">
        <w:rPr>
          <w:rFonts w:ascii="Calibri" w:hAnsi="Calibri"/>
          <w:sz w:val="18"/>
          <w:szCs w:val="18"/>
        </w:rPr>
        <w:t xml:space="preserve"> </w:t>
      </w:r>
      <w:r w:rsidRPr="00A258F9">
        <w:rPr>
          <w:sz w:val="18"/>
          <w:szCs w:val="18"/>
        </w:rPr>
        <w:t xml:space="preserve">на сумму – 600 000,00 рулей. </w:t>
      </w:r>
    </w:p>
    <w:p w:rsidR="00A258F9" w:rsidRPr="00A258F9" w:rsidRDefault="00A258F9" w:rsidP="00A258F9">
      <w:pPr>
        <w:ind w:left="0" w:firstLine="426"/>
        <w:rPr>
          <w:sz w:val="18"/>
          <w:szCs w:val="18"/>
        </w:rPr>
      </w:pPr>
      <w:r w:rsidRPr="00A258F9">
        <w:rPr>
          <w:sz w:val="18"/>
          <w:szCs w:val="18"/>
        </w:rPr>
        <w:t xml:space="preserve">1.8. Устройство ограждения детской площадки </w:t>
      </w:r>
      <w:proofErr w:type="gramStart"/>
      <w:r w:rsidRPr="00A258F9">
        <w:rPr>
          <w:sz w:val="18"/>
          <w:szCs w:val="18"/>
        </w:rPr>
        <w:t>в</w:t>
      </w:r>
      <w:proofErr w:type="gramEnd"/>
      <w:r w:rsidRPr="00A258F9">
        <w:rPr>
          <w:sz w:val="18"/>
          <w:szCs w:val="18"/>
        </w:rPr>
        <w:t xml:space="preserve"> с. Хомутово, пр. </w:t>
      </w:r>
      <w:proofErr w:type="gramStart"/>
      <w:r w:rsidRPr="00A258F9">
        <w:rPr>
          <w:sz w:val="18"/>
          <w:szCs w:val="18"/>
        </w:rPr>
        <w:t>Брусничный</w:t>
      </w:r>
      <w:proofErr w:type="gramEnd"/>
      <w:r w:rsidRPr="00A258F9">
        <w:rPr>
          <w:sz w:val="18"/>
          <w:szCs w:val="18"/>
        </w:rPr>
        <w:t>,</w:t>
      </w:r>
      <w:r w:rsidRPr="00A258F9">
        <w:rPr>
          <w:rFonts w:ascii="Calibri" w:hAnsi="Calibri"/>
          <w:sz w:val="18"/>
          <w:szCs w:val="18"/>
        </w:rPr>
        <w:t xml:space="preserve"> </w:t>
      </w:r>
      <w:r w:rsidRPr="00A258F9">
        <w:rPr>
          <w:sz w:val="18"/>
          <w:szCs w:val="18"/>
        </w:rPr>
        <w:t>на сумму – 400 000,00 рулей</w:t>
      </w:r>
    </w:p>
    <w:p w:rsidR="00A258F9" w:rsidRPr="00A258F9" w:rsidRDefault="00A258F9" w:rsidP="00A258F9">
      <w:pPr>
        <w:ind w:left="0" w:firstLine="426"/>
        <w:rPr>
          <w:sz w:val="18"/>
          <w:szCs w:val="18"/>
        </w:rPr>
      </w:pPr>
      <w:r w:rsidRPr="00A258F9">
        <w:rPr>
          <w:sz w:val="18"/>
          <w:szCs w:val="18"/>
        </w:rPr>
        <w:t>1.9. Приобретение навесного оборудования для специализированной техники, на сумму – 450 000,00 рублей.</w:t>
      </w:r>
    </w:p>
    <w:p w:rsidR="00A258F9" w:rsidRPr="00A258F9" w:rsidRDefault="00A258F9" w:rsidP="00A258F9">
      <w:pPr>
        <w:tabs>
          <w:tab w:val="left" w:pos="709"/>
        </w:tabs>
        <w:ind w:left="0" w:firstLine="426"/>
        <w:rPr>
          <w:sz w:val="18"/>
          <w:szCs w:val="18"/>
        </w:rPr>
      </w:pPr>
      <w:r w:rsidRPr="00A258F9">
        <w:rPr>
          <w:sz w:val="18"/>
          <w:szCs w:val="18"/>
        </w:rPr>
        <w:t>2. Установить ответственных должностных лиц и сроки исполнения мероприятий:</w:t>
      </w:r>
    </w:p>
    <w:p w:rsidR="00A258F9" w:rsidRPr="00A258F9" w:rsidRDefault="00A258F9" w:rsidP="00A258F9">
      <w:pPr>
        <w:tabs>
          <w:tab w:val="left" w:pos="709"/>
        </w:tabs>
        <w:ind w:left="0" w:firstLine="426"/>
        <w:rPr>
          <w:sz w:val="18"/>
          <w:szCs w:val="18"/>
        </w:rPr>
      </w:pPr>
      <w:r w:rsidRPr="00A258F9">
        <w:rPr>
          <w:sz w:val="18"/>
          <w:szCs w:val="18"/>
        </w:rPr>
        <w:t xml:space="preserve">- Первый заместитель Главы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по мероприятиям согласно номерам 1.7, 1.8 в срок не позднее 25.12.2022.</w:t>
      </w:r>
    </w:p>
    <w:p w:rsidR="00A258F9" w:rsidRPr="00A258F9" w:rsidRDefault="00A258F9" w:rsidP="00A258F9">
      <w:pPr>
        <w:tabs>
          <w:tab w:val="left" w:pos="709"/>
        </w:tabs>
        <w:ind w:left="0" w:firstLine="426"/>
        <w:rPr>
          <w:sz w:val="18"/>
          <w:szCs w:val="18"/>
        </w:rPr>
      </w:pPr>
      <w:r w:rsidRPr="00A258F9">
        <w:rPr>
          <w:sz w:val="18"/>
          <w:szCs w:val="18"/>
        </w:rPr>
        <w:t xml:space="preserve">- Заместитель Главы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по мероприятиям согласно номеру 1.1, 1.2, 1.3, 1.4 в срок не позднее 25.12.2022.</w:t>
      </w:r>
    </w:p>
    <w:p w:rsidR="00A258F9" w:rsidRPr="00A258F9" w:rsidRDefault="00A258F9" w:rsidP="00A258F9">
      <w:pPr>
        <w:tabs>
          <w:tab w:val="left" w:pos="709"/>
        </w:tabs>
        <w:ind w:left="0" w:firstLine="426"/>
        <w:rPr>
          <w:sz w:val="18"/>
          <w:szCs w:val="18"/>
        </w:rPr>
      </w:pPr>
      <w:r w:rsidRPr="00A258F9">
        <w:rPr>
          <w:sz w:val="18"/>
          <w:szCs w:val="18"/>
        </w:rPr>
        <w:t>- Генеральный директор МУК КСК по мероприятиям согласно номеру 1.5, 1.6 в срок не позднее 25.12.2022.</w:t>
      </w:r>
    </w:p>
    <w:p w:rsidR="00A258F9" w:rsidRPr="00A258F9" w:rsidRDefault="00A258F9" w:rsidP="00A258F9">
      <w:pPr>
        <w:tabs>
          <w:tab w:val="left" w:pos="709"/>
        </w:tabs>
        <w:ind w:left="0" w:firstLine="426"/>
        <w:rPr>
          <w:sz w:val="18"/>
          <w:szCs w:val="18"/>
        </w:rPr>
      </w:pPr>
      <w:r w:rsidRPr="00A258F9">
        <w:rPr>
          <w:sz w:val="18"/>
          <w:szCs w:val="18"/>
        </w:rPr>
        <w:t>- Директор МКУ ХЭС по мероприятиям согласно номеру 1.9 в срок не позднее 25.12.2022.</w:t>
      </w:r>
    </w:p>
    <w:p w:rsidR="00A258F9" w:rsidRPr="00A258F9" w:rsidRDefault="00A258F9" w:rsidP="00A258F9">
      <w:pPr>
        <w:tabs>
          <w:tab w:val="left" w:pos="709"/>
        </w:tabs>
        <w:ind w:left="0" w:firstLine="426"/>
        <w:rPr>
          <w:sz w:val="18"/>
          <w:szCs w:val="18"/>
        </w:rPr>
      </w:pPr>
      <w:r w:rsidRPr="00A258F9">
        <w:rPr>
          <w:sz w:val="18"/>
          <w:szCs w:val="18"/>
        </w:rPr>
        <w:t xml:space="preserve">3. Утвердить порядок организации работы по реализации мероприятий перечня проектов народных инициатив и расходования бюджетных средств </w:t>
      </w:r>
      <w:proofErr w:type="spellStart"/>
      <w:r w:rsidRPr="00A258F9">
        <w:rPr>
          <w:sz w:val="18"/>
          <w:szCs w:val="18"/>
        </w:rPr>
        <w:t>Хомутовского</w:t>
      </w:r>
      <w:proofErr w:type="spellEnd"/>
      <w:r w:rsidRPr="00A258F9">
        <w:rPr>
          <w:sz w:val="18"/>
          <w:szCs w:val="18"/>
        </w:rPr>
        <w:t xml:space="preserve"> муниципального образования (Приложение).</w:t>
      </w:r>
    </w:p>
    <w:p w:rsidR="00A258F9" w:rsidRPr="00A258F9" w:rsidRDefault="00A258F9" w:rsidP="00A258F9">
      <w:pPr>
        <w:autoSpaceDE w:val="0"/>
        <w:autoSpaceDN w:val="0"/>
        <w:adjustRightInd w:val="0"/>
        <w:ind w:left="0" w:firstLine="426"/>
        <w:rPr>
          <w:sz w:val="18"/>
          <w:szCs w:val="18"/>
        </w:rPr>
      </w:pPr>
      <w:r w:rsidRPr="00A258F9">
        <w:rPr>
          <w:sz w:val="18"/>
          <w:szCs w:val="18"/>
        </w:rPr>
        <w:t xml:space="preserve">4. Отделу бухгалтерского учета и бюджетного планирования обеспечить внесение изменений в Решение Думы </w:t>
      </w:r>
      <w:proofErr w:type="spellStart"/>
      <w:r w:rsidRPr="00A258F9">
        <w:rPr>
          <w:sz w:val="18"/>
          <w:szCs w:val="18"/>
        </w:rPr>
        <w:t>Хомутовского</w:t>
      </w:r>
      <w:proofErr w:type="spellEnd"/>
      <w:r w:rsidRPr="00A258F9">
        <w:rPr>
          <w:sz w:val="18"/>
          <w:szCs w:val="18"/>
        </w:rPr>
        <w:t xml:space="preserve"> муниципального образования «О бюджете на 2022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A258F9" w:rsidRPr="00A258F9" w:rsidRDefault="00A258F9" w:rsidP="00A258F9">
      <w:pPr>
        <w:autoSpaceDE w:val="0"/>
        <w:autoSpaceDN w:val="0"/>
        <w:adjustRightInd w:val="0"/>
        <w:ind w:left="0" w:firstLine="426"/>
        <w:rPr>
          <w:sz w:val="18"/>
          <w:szCs w:val="18"/>
        </w:rPr>
      </w:pPr>
      <w:r w:rsidRPr="00A258F9">
        <w:rPr>
          <w:sz w:val="18"/>
          <w:szCs w:val="18"/>
        </w:rPr>
        <w:t>5. Настоящее постановление опубликовать в установленном законом порядке.</w:t>
      </w:r>
    </w:p>
    <w:p w:rsidR="00A258F9" w:rsidRPr="00A258F9" w:rsidRDefault="00A258F9" w:rsidP="00A258F9">
      <w:pPr>
        <w:autoSpaceDE w:val="0"/>
        <w:autoSpaceDN w:val="0"/>
        <w:adjustRightInd w:val="0"/>
        <w:ind w:left="0" w:firstLine="426"/>
        <w:rPr>
          <w:sz w:val="18"/>
          <w:szCs w:val="18"/>
        </w:rPr>
      </w:pPr>
      <w:r w:rsidRPr="00A258F9">
        <w:rPr>
          <w:sz w:val="18"/>
          <w:szCs w:val="18"/>
        </w:rPr>
        <w:t xml:space="preserve">6. </w:t>
      </w:r>
      <w:proofErr w:type="gramStart"/>
      <w:r w:rsidRPr="00A258F9">
        <w:rPr>
          <w:sz w:val="18"/>
          <w:szCs w:val="18"/>
        </w:rPr>
        <w:t>Контроль за</w:t>
      </w:r>
      <w:proofErr w:type="gramEnd"/>
      <w:r w:rsidRPr="00A258F9">
        <w:rPr>
          <w:sz w:val="18"/>
          <w:szCs w:val="18"/>
        </w:rPr>
        <w:t xml:space="preserve"> исполнением настоящего постановления возложить на Первого заместителя Главы администрации.</w:t>
      </w:r>
    </w:p>
    <w:p w:rsidR="00A258F9" w:rsidRPr="00A258F9" w:rsidRDefault="00A258F9" w:rsidP="00A258F9">
      <w:pPr>
        <w:ind w:left="0" w:firstLine="426"/>
        <w:rPr>
          <w:sz w:val="18"/>
          <w:szCs w:val="18"/>
        </w:rPr>
      </w:pPr>
    </w:p>
    <w:p w:rsidR="00A258F9" w:rsidRPr="00A258F9" w:rsidRDefault="00A258F9" w:rsidP="00A258F9">
      <w:pPr>
        <w:ind w:left="0" w:firstLine="426"/>
        <w:jc w:val="right"/>
        <w:rPr>
          <w:i/>
          <w:sz w:val="18"/>
          <w:szCs w:val="18"/>
        </w:rPr>
      </w:pPr>
      <w:r w:rsidRPr="00A258F9">
        <w:rPr>
          <w:i/>
          <w:sz w:val="18"/>
          <w:szCs w:val="18"/>
        </w:rPr>
        <w:t xml:space="preserve">Глава администрации                               В.М. </w:t>
      </w:r>
      <w:proofErr w:type="spellStart"/>
      <w:r w:rsidRPr="00A258F9">
        <w:rPr>
          <w:i/>
          <w:sz w:val="18"/>
          <w:szCs w:val="18"/>
        </w:rPr>
        <w:t>Колмаченко</w:t>
      </w:r>
      <w:proofErr w:type="spellEnd"/>
    </w:p>
    <w:p w:rsidR="0077756B" w:rsidRDefault="0077756B" w:rsidP="0077756B">
      <w:pPr>
        <w:tabs>
          <w:tab w:val="left" w:pos="426"/>
          <w:tab w:val="left" w:pos="3976"/>
        </w:tabs>
        <w:ind w:left="0" w:right="142" w:firstLine="284"/>
        <w:jc w:val="center"/>
        <w:rPr>
          <w:sz w:val="18"/>
          <w:szCs w:val="18"/>
        </w:rPr>
      </w:pPr>
    </w:p>
    <w:p w:rsidR="00A258F9" w:rsidRPr="00A258F9" w:rsidRDefault="00A258F9" w:rsidP="00D30ECE">
      <w:pPr>
        <w:tabs>
          <w:tab w:val="left" w:pos="426"/>
          <w:tab w:val="left" w:pos="3976"/>
        </w:tabs>
        <w:ind w:left="0" w:right="142" w:firstLine="284"/>
        <w:jc w:val="right"/>
        <w:rPr>
          <w:sz w:val="18"/>
          <w:szCs w:val="18"/>
        </w:rPr>
      </w:pPr>
      <w:r w:rsidRPr="00A258F9">
        <w:rPr>
          <w:sz w:val="18"/>
          <w:szCs w:val="18"/>
        </w:rPr>
        <w:lastRenderedPageBreak/>
        <w:t>Приложение</w:t>
      </w:r>
    </w:p>
    <w:p w:rsidR="00A258F9" w:rsidRPr="00A258F9" w:rsidRDefault="00A258F9" w:rsidP="00D30ECE">
      <w:pPr>
        <w:tabs>
          <w:tab w:val="left" w:pos="426"/>
          <w:tab w:val="left" w:pos="3976"/>
        </w:tabs>
        <w:ind w:left="0" w:right="142" w:firstLine="284"/>
        <w:jc w:val="right"/>
        <w:rPr>
          <w:sz w:val="18"/>
          <w:szCs w:val="18"/>
        </w:rPr>
      </w:pPr>
      <w:r w:rsidRPr="00A258F9">
        <w:rPr>
          <w:sz w:val="18"/>
          <w:szCs w:val="18"/>
        </w:rPr>
        <w:t>к постановлению администрации</w:t>
      </w:r>
    </w:p>
    <w:p w:rsidR="00A258F9" w:rsidRPr="00A258F9" w:rsidRDefault="00A258F9" w:rsidP="00D30ECE">
      <w:pPr>
        <w:tabs>
          <w:tab w:val="left" w:pos="426"/>
          <w:tab w:val="left" w:pos="3976"/>
        </w:tabs>
        <w:ind w:left="0" w:right="142" w:firstLine="284"/>
        <w:jc w:val="right"/>
        <w:rPr>
          <w:sz w:val="18"/>
          <w:szCs w:val="18"/>
        </w:rPr>
      </w:pP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Pr="00A258F9" w:rsidRDefault="00A258F9" w:rsidP="00D30ECE">
      <w:pPr>
        <w:tabs>
          <w:tab w:val="left" w:pos="426"/>
          <w:tab w:val="left" w:pos="3976"/>
        </w:tabs>
        <w:ind w:left="0" w:right="142" w:firstLine="284"/>
        <w:jc w:val="right"/>
        <w:rPr>
          <w:sz w:val="18"/>
          <w:szCs w:val="18"/>
        </w:rPr>
      </w:pPr>
      <w:r w:rsidRPr="00A258F9">
        <w:rPr>
          <w:sz w:val="18"/>
          <w:szCs w:val="18"/>
        </w:rPr>
        <w:t xml:space="preserve">от </w:t>
      </w:r>
      <w:r w:rsidR="00D30ECE">
        <w:rPr>
          <w:sz w:val="18"/>
          <w:szCs w:val="18"/>
          <w:u w:val="single"/>
        </w:rPr>
        <w:t xml:space="preserve">20.01.2022  </w:t>
      </w:r>
      <w:r w:rsidRPr="00A258F9">
        <w:rPr>
          <w:sz w:val="18"/>
          <w:szCs w:val="18"/>
        </w:rPr>
        <w:t xml:space="preserve"> г. №</w:t>
      </w:r>
      <w:r w:rsidR="00D30ECE">
        <w:rPr>
          <w:sz w:val="18"/>
          <w:szCs w:val="18"/>
          <w:u w:val="single"/>
        </w:rPr>
        <w:t>9 о/д</w:t>
      </w:r>
    </w:p>
    <w:p w:rsidR="00A258F9" w:rsidRPr="00A258F9" w:rsidRDefault="00A258F9" w:rsidP="00D30ECE">
      <w:pPr>
        <w:tabs>
          <w:tab w:val="left" w:pos="426"/>
          <w:tab w:val="left" w:pos="3976"/>
        </w:tabs>
        <w:ind w:left="0" w:right="142" w:firstLine="284"/>
        <w:rPr>
          <w:sz w:val="18"/>
          <w:szCs w:val="18"/>
        </w:rPr>
      </w:pPr>
    </w:p>
    <w:p w:rsidR="00A258F9" w:rsidRPr="00A258F9" w:rsidRDefault="00A258F9" w:rsidP="00D30ECE">
      <w:pPr>
        <w:tabs>
          <w:tab w:val="left" w:pos="426"/>
          <w:tab w:val="left" w:pos="3976"/>
        </w:tabs>
        <w:ind w:left="0" w:right="142" w:firstLine="284"/>
        <w:rPr>
          <w:sz w:val="18"/>
          <w:szCs w:val="18"/>
        </w:rPr>
      </w:pPr>
    </w:p>
    <w:p w:rsidR="00A258F9" w:rsidRPr="00A258F9" w:rsidRDefault="00A258F9" w:rsidP="00D30ECE">
      <w:pPr>
        <w:tabs>
          <w:tab w:val="left" w:pos="426"/>
          <w:tab w:val="left" w:pos="3976"/>
        </w:tabs>
        <w:ind w:left="0" w:right="142" w:firstLine="284"/>
        <w:jc w:val="center"/>
        <w:rPr>
          <w:sz w:val="18"/>
          <w:szCs w:val="18"/>
        </w:rPr>
      </w:pPr>
      <w:r w:rsidRPr="00A258F9">
        <w:rPr>
          <w:sz w:val="18"/>
          <w:szCs w:val="18"/>
        </w:rPr>
        <w:t>ПОРЯДОК</w:t>
      </w:r>
    </w:p>
    <w:p w:rsidR="00A258F9" w:rsidRPr="00A258F9" w:rsidRDefault="00A258F9" w:rsidP="00D30ECE">
      <w:pPr>
        <w:tabs>
          <w:tab w:val="left" w:pos="426"/>
          <w:tab w:val="left" w:pos="3976"/>
        </w:tabs>
        <w:ind w:left="0" w:right="142" w:firstLine="284"/>
        <w:jc w:val="center"/>
        <w:rPr>
          <w:sz w:val="18"/>
          <w:szCs w:val="18"/>
        </w:rPr>
      </w:pPr>
      <w:r w:rsidRPr="00A258F9">
        <w:rPr>
          <w:sz w:val="18"/>
          <w:szCs w:val="18"/>
        </w:rPr>
        <w:t>организации работы по реализации мероприятий перечня</w:t>
      </w:r>
    </w:p>
    <w:p w:rsidR="00A258F9" w:rsidRPr="00A258F9" w:rsidRDefault="00A258F9" w:rsidP="00D30ECE">
      <w:pPr>
        <w:tabs>
          <w:tab w:val="left" w:pos="426"/>
          <w:tab w:val="left" w:pos="3976"/>
        </w:tabs>
        <w:ind w:left="0" w:right="142" w:firstLine="284"/>
        <w:jc w:val="center"/>
        <w:rPr>
          <w:sz w:val="18"/>
          <w:szCs w:val="18"/>
        </w:rPr>
      </w:pPr>
      <w:r w:rsidRPr="00A258F9">
        <w:rPr>
          <w:sz w:val="18"/>
          <w:szCs w:val="18"/>
        </w:rPr>
        <w:t>проектов народных инициатив и расходования бюджетных средств</w:t>
      </w:r>
    </w:p>
    <w:p w:rsidR="00A258F9" w:rsidRPr="00A258F9" w:rsidRDefault="00A258F9" w:rsidP="00D30ECE">
      <w:pPr>
        <w:tabs>
          <w:tab w:val="left" w:pos="426"/>
          <w:tab w:val="left" w:pos="3976"/>
        </w:tabs>
        <w:ind w:left="0" w:right="142" w:firstLine="284"/>
        <w:jc w:val="center"/>
        <w:rPr>
          <w:sz w:val="18"/>
          <w:szCs w:val="18"/>
        </w:rPr>
      </w:pP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Pr="00A258F9" w:rsidRDefault="00A258F9" w:rsidP="00D30ECE">
      <w:pPr>
        <w:tabs>
          <w:tab w:val="left" w:pos="426"/>
          <w:tab w:val="left" w:pos="3976"/>
        </w:tabs>
        <w:ind w:left="0" w:right="142" w:firstLine="284"/>
        <w:rPr>
          <w:sz w:val="18"/>
          <w:szCs w:val="18"/>
        </w:rPr>
      </w:pP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1. </w:t>
      </w:r>
      <w:proofErr w:type="gramStart"/>
      <w:r w:rsidRPr="00A258F9">
        <w:rPr>
          <w:sz w:val="18"/>
          <w:szCs w:val="18"/>
        </w:rPr>
        <w:t xml:space="preserve">Настоящий Порядок определяет распределение расходных обязательств на реализацию мероприятий перечня проектов народных инициатив на 2022 год в </w:t>
      </w:r>
      <w:proofErr w:type="spellStart"/>
      <w:r w:rsidRPr="00A258F9">
        <w:rPr>
          <w:sz w:val="18"/>
          <w:szCs w:val="18"/>
        </w:rPr>
        <w:t>Хомутовском</w:t>
      </w:r>
      <w:proofErr w:type="spellEnd"/>
      <w:r w:rsidRPr="00A258F9">
        <w:rPr>
          <w:sz w:val="18"/>
          <w:szCs w:val="18"/>
        </w:rPr>
        <w:t xml:space="preserve"> муниципальном образовании по объемам финансирования и получателем бюджетных средств, а также порядок организации работы и расходования в 2022 году денежных средств из областного и местного бюджетов на реализацию мероприятий перечня проектов народных инициатив в соответствии с Положением о предоставлении и расходовании субсидий</w:t>
      </w:r>
      <w:proofErr w:type="gramEnd"/>
      <w:r w:rsidRPr="00A258F9">
        <w:rPr>
          <w:sz w:val="18"/>
          <w:szCs w:val="18"/>
        </w:rPr>
        <w:t xml:space="preserve"> из областного бюджета местным бюджетам в целях </w:t>
      </w:r>
      <w:proofErr w:type="spellStart"/>
      <w:r w:rsidRPr="00A258F9">
        <w:rPr>
          <w:sz w:val="18"/>
          <w:szCs w:val="18"/>
        </w:rPr>
        <w:t>софинансирования</w:t>
      </w:r>
      <w:proofErr w:type="spellEnd"/>
      <w:r w:rsidRPr="00A258F9">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2022 год, утвержденным постановлением Правительства Иркутской области от 14.02.2019 года N 108-пп (далее - Положение Иркутской области).</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2. </w:t>
      </w:r>
      <w:proofErr w:type="gramStart"/>
      <w:r w:rsidRPr="00A258F9">
        <w:rPr>
          <w:sz w:val="18"/>
          <w:szCs w:val="18"/>
        </w:rPr>
        <w:t xml:space="preserve">В соответствии с Положением Иркутской области, перечнем проектов народных инициатив на 2022 год, одобренным Протоколами сходов граждан, проживающих на территории </w:t>
      </w:r>
      <w:proofErr w:type="spellStart"/>
      <w:r w:rsidRPr="00A258F9">
        <w:rPr>
          <w:sz w:val="18"/>
          <w:szCs w:val="18"/>
        </w:rPr>
        <w:t>Хомутовского</w:t>
      </w:r>
      <w:proofErr w:type="spellEnd"/>
      <w:r w:rsidRPr="00A258F9">
        <w:rPr>
          <w:sz w:val="18"/>
          <w:szCs w:val="18"/>
        </w:rPr>
        <w:t xml:space="preserve"> муниципального образования на 2022 год распределены расходные обязательства по реализации мероприятий перечня проектов народных инициатив в сумме 8 401 562,52 (восемь миллионов четыреста одна тысяча пятьсот шестьдесят два) рубля 50 копеек:</w:t>
      </w:r>
      <w:proofErr w:type="gramEnd"/>
    </w:p>
    <w:p w:rsidR="00A258F9" w:rsidRPr="00A258F9" w:rsidRDefault="00A258F9" w:rsidP="00D30ECE">
      <w:pPr>
        <w:tabs>
          <w:tab w:val="left" w:pos="426"/>
          <w:tab w:val="left" w:pos="3976"/>
        </w:tabs>
        <w:ind w:left="0" w:right="142" w:firstLine="284"/>
        <w:rPr>
          <w:sz w:val="18"/>
          <w:szCs w:val="18"/>
        </w:rPr>
      </w:pPr>
      <w:r w:rsidRPr="00A258F9">
        <w:rPr>
          <w:sz w:val="18"/>
          <w:szCs w:val="18"/>
        </w:rPr>
        <w:t>- из средств областного бюджета в размере 8 065 500,00 (восемь миллионов шестьдесят пять тысяч пятьсот) рублей;</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 </w:t>
      </w:r>
      <w:proofErr w:type="spellStart"/>
      <w:r w:rsidRPr="00A258F9">
        <w:rPr>
          <w:sz w:val="18"/>
          <w:szCs w:val="18"/>
        </w:rPr>
        <w:t>софинансирование</w:t>
      </w:r>
      <w:proofErr w:type="spellEnd"/>
      <w:r w:rsidRPr="00A258F9">
        <w:rPr>
          <w:sz w:val="18"/>
          <w:szCs w:val="18"/>
        </w:rPr>
        <w:t xml:space="preserve"> из средств местного бюджета 336 062,52 (триста тридцать шесть тысяч шестьдесят два) рубля 50 копеек.</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Распределение расходных обязательств по реализации мероприятий перечня проектов народных инициатив на 2022 год в </w:t>
      </w:r>
      <w:proofErr w:type="spellStart"/>
      <w:r w:rsidRPr="00A258F9">
        <w:rPr>
          <w:sz w:val="18"/>
          <w:szCs w:val="18"/>
        </w:rPr>
        <w:t>Хомутовском</w:t>
      </w:r>
      <w:proofErr w:type="spellEnd"/>
      <w:r w:rsidRPr="00A258F9">
        <w:rPr>
          <w:sz w:val="18"/>
          <w:szCs w:val="18"/>
        </w:rPr>
        <w:t xml:space="preserve"> муниципальном образовании по объемам финансирования и главным распорядителям бюджетных сре</w:t>
      </w:r>
      <w:proofErr w:type="gramStart"/>
      <w:r w:rsidRPr="00A258F9">
        <w:rPr>
          <w:sz w:val="18"/>
          <w:szCs w:val="18"/>
        </w:rPr>
        <w:t>дств пр</w:t>
      </w:r>
      <w:proofErr w:type="gramEnd"/>
      <w:r w:rsidRPr="00A258F9">
        <w:rPr>
          <w:sz w:val="18"/>
          <w:szCs w:val="18"/>
        </w:rPr>
        <w:t>илагается (Приложение 1 к настоящему Положению)</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3. Перечень проектов народных инициатив в </w:t>
      </w:r>
      <w:proofErr w:type="spellStart"/>
      <w:r w:rsidRPr="00A258F9">
        <w:rPr>
          <w:sz w:val="18"/>
          <w:szCs w:val="18"/>
        </w:rPr>
        <w:t>Хомутовском</w:t>
      </w:r>
      <w:proofErr w:type="spellEnd"/>
      <w:r w:rsidRPr="00A258F9">
        <w:rPr>
          <w:sz w:val="18"/>
          <w:szCs w:val="18"/>
        </w:rPr>
        <w:t xml:space="preserve"> муниципальном образовании (далее - Перечень) формируется по заявкам и обращениям жителей </w:t>
      </w:r>
      <w:proofErr w:type="spellStart"/>
      <w:r w:rsidRPr="00A258F9">
        <w:rPr>
          <w:sz w:val="18"/>
          <w:szCs w:val="18"/>
        </w:rPr>
        <w:t>Хомутовского</w:t>
      </w:r>
      <w:proofErr w:type="spellEnd"/>
      <w:r w:rsidRPr="00A258F9">
        <w:rPr>
          <w:sz w:val="18"/>
          <w:szCs w:val="18"/>
        </w:rPr>
        <w:t xml:space="preserve"> муниципального образования, депутатов, общественности, организаций.</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4. Ответственным за проведение организационной работы, оказание методических рекомендаций, формирование сводного отчета по реализации мероприятий перечня проектов народных инициатив в </w:t>
      </w:r>
      <w:proofErr w:type="spellStart"/>
      <w:r w:rsidRPr="00A258F9">
        <w:rPr>
          <w:sz w:val="18"/>
          <w:szCs w:val="18"/>
        </w:rPr>
        <w:t>Хомутовском</w:t>
      </w:r>
      <w:proofErr w:type="spellEnd"/>
      <w:r w:rsidRPr="00A258F9">
        <w:rPr>
          <w:sz w:val="18"/>
          <w:szCs w:val="18"/>
        </w:rPr>
        <w:t xml:space="preserve"> муниципальном образовании является отдел муниципального заказа и муниципальных программ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5. </w:t>
      </w:r>
      <w:proofErr w:type="gramStart"/>
      <w:r w:rsidRPr="00A258F9">
        <w:rPr>
          <w:sz w:val="18"/>
          <w:szCs w:val="18"/>
        </w:rPr>
        <w:t xml:space="preserve">Отдел муниципального заказа и муниципальных программ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расходовании субсидий из областного бюджета местным бюджетам в целях </w:t>
      </w:r>
      <w:proofErr w:type="spellStart"/>
      <w:r w:rsidRPr="00A258F9">
        <w:rPr>
          <w:sz w:val="18"/>
          <w:szCs w:val="18"/>
        </w:rPr>
        <w:t>софинансирования</w:t>
      </w:r>
      <w:proofErr w:type="spellEnd"/>
      <w:r w:rsidRPr="00A258F9">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2022 год (далее - Соглашение).</w:t>
      </w:r>
      <w:proofErr w:type="gramEnd"/>
      <w:r w:rsidRPr="00A258F9">
        <w:rPr>
          <w:sz w:val="18"/>
          <w:szCs w:val="18"/>
        </w:rPr>
        <w:t xml:space="preserve"> Оригинал заключенного Соглашения передается на хранение в отдел бухгалтерского учета и бюджетного планирования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6. </w:t>
      </w:r>
      <w:proofErr w:type="gramStart"/>
      <w:r w:rsidRPr="00A258F9">
        <w:rPr>
          <w:sz w:val="18"/>
          <w:szCs w:val="18"/>
        </w:rPr>
        <w:t xml:space="preserve">Ответственные руководители учреждений и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за реализацию мероприятий Перечня, в соответствии с Приложением 2 к настоящему Положению, выбирают способ определения поставщика (подрядчика, исполнителя) мероприятий Перечня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44-ФЗ), формируют и направляют заявку для размещения</w:t>
      </w:r>
      <w:proofErr w:type="gramEnd"/>
      <w:r w:rsidRPr="00A258F9">
        <w:rPr>
          <w:sz w:val="18"/>
          <w:szCs w:val="18"/>
        </w:rPr>
        <w:t xml:space="preserve"> заказа в отдел муниципального заказа и реализации муниципальных программ, либо заключают муниципальные контракты (договоры) с единственным поставщиком. Отдел муниципального заказа и муниципальных программ осуществляет закупку в сроки и </w:t>
      </w:r>
      <w:proofErr w:type="gramStart"/>
      <w:r w:rsidRPr="00A258F9">
        <w:rPr>
          <w:sz w:val="18"/>
          <w:szCs w:val="18"/>
        </w:rPr>
        <w:t>порядке</w:t>
      </w:r>
      <w:proofErr w:type="gramEnd"/>
      <w:r w:rsidRPr="00A258F9">
        <w:rPr>
          <w:sz w:val="18"/>
          <w:szCs w:val="18"/>
        </w:rPr>
        <w:t>, установленном 44-ФЗ.</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7. Ответственные руководители учреждений и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за реализацию мероприятий Перечня, предоставляют в отдел муниципального заказа и муниципальных программ:</w:t>
      </w:r>
    </w:p>
    <w:p w:rsidR="00A258F9" w:rsidRPr="00A258F9" w:rsidRDefault="00A258F9" w:rsidP="00D30ECE">
      <w:pPr>
        <w:tabs>
          <w:tab w:val="left" w:pos="426"/>
          <w:tab w:val="left" w:pos="3976"/>
        </w:tabs>
        <w:ind w:left="0" w:right="142" w:firstLine="284"/>
        <w:rPr>
          <w:sz w:val="18"/>
          <w:szCs w:val="18"/>
        </w:rPr>
      </w:pPr>
      <w:r w:rsidRPr="00A258F9">
        <w:rPr>
          <w:sz w:val="18"/>
          <w:szCs w:val="18"/>
        </w:rPr>
        <w:t>7.1. В течение 3-х рабочих дней со дня подписания - копию контракта о реализации мероприятия Перечня.</w:t>
      </w:r>
    </w:p>
    <w:p w:rsidR="00A258F9" w:rsidRPr="00A258F9" w:rsidRDefault="00A258F9" w:rsidP="00D30ECE">
      <w:pPr>
        <w:tabs>
          <w:tab w:val="left" w:pos="426"/>
          <w:tab w:val="left" w:pos="3976"/>
        </w:tabs>
        <w:ind w:left="0" w:right="142" w:firstLine="284"/>
        <w:rPr>
          <w:sz w:val="18"/>
          <w:szCs w:val="18"/>
        </w:rPr>
      </w:pPr>
      <w:r w:rsidRPr="00A258F9">
        <w:rPr>
          <w:sz w:val="18"/>
          <w:szCs w:val="18"/>
        </w:rPr>
        <w:t>7.2. Еженедельно (в пятницу до 12-00 часов) - отчет о ходе реализации мероприятий Перечня в бумажном и электронном виде по форме в соответствии с Приложением 3 к настоящему Положению.</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7.3. </w:t>
      </w:r>
      <w:proofErr w:type="gramStart"/>
      <w:r w:rsidRPr="00A258F9">
        <w:rPr>
          <w:sz w:val="18"/>
          <w:szCs w:val="18"/>
        </w:rPr>
        <w:t xml:space="preserve">В течение 2-х рабочих дней со дня завершения этапа выполнения работ, оказания услуг, поставки товаров - фотоматериал (в электронном виде) объектов, вошедших в Перечень, для размещения на сайте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roofErr w:type="gramEnd"/>
    </w:p>
    <w:p w:rsidR="00A258F9" w:rsidRPr="00A258F9" w:rsidRDefault="00A258F9" w:rsidP="00D30ECE">
      <w:pPr>
        <w:tabs>
          <w:tab w:val="left" w:pos="426"/>
          <w:tab w:val="left" w:pos="3976"/>
        </w:tabs>
        <w:ind w:left="0" w:right="142" w:firstLine="284"/>
        <w:rPr>
          <w:sz w:val="18"/>
          <w:szCs w:val="18"/>
        </w:rPr>
      </w:pPr>
      <w:r w:rsidRPr="00A258F9">
        <w:rPr>
          <w:sz w:val="18"/>
          <w:szCs w:val="18"/>
        </w:rPr>
        <w:t>8. 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лица, в течение 5-ти рабочих дней направляют в отдел муниципального заказа и муниципальных программ предложения по перераспределению экономии.</w:t>
      </w:r>
    </w:p>
    <w:p w:rsidR="00A258F9" w:rsidRPr="00A258F9" w:rsidRDefault="00A258F9" w:rsidP="00D30ECE">
      <w:pPr>
        <w:tabs>
          <w:tab w:val="left" w:pos="426"/>
          <w:tab w:val="left" w:pos="3976"/>
        </w:tabs>
        <w:ind w:left="0" w:right="142" w:firstLine="284"/>
        <w:rPr>
          <w:sz w:val="18"/>
          <w:szCs w:val="18"/>
        </w:rPr>
      </w:pPr>
      <w:proofErr w:type="gramStart"/>
      <w:r w:rsidRPr="00A258F9">
        <w:rPr>
          <w:sz w:val="18"/>
          <w:szCs w:val="18"/>
        </w:rPr>
        <w:t xml:space="preserve">Администрация </w:t>
      </w:r>
      <w:proofErr w:type="spellStart"/>
      <w:r w:rsidRPr="00A258F9">
        <w:rPr>
          <w:sz w:val="18"/>
          <w:szCs w:val="18"/>
        </w:rPr>
        <w:t>Хомутовского</w:t>
      </w:r>
      <w:proofErr w:type="spellEnd"/>
      <w:r w:rsidRPr="00A258F9">
        <w:rPr>
          <w:sz w:val="18"/>
          <w:szCs w:val="18"/>
        </w:rPr>
        <w:t xml:space="preserve"> муниципального образования вправе перераспределить экономию, образовавшуюся в результате осуществления закупок товаров, работ и услуг для обеспечения муниципальных нужд, изменения конъюнктуры цен, расторжения контракта или невыполнения мероприятий Перечня по иным причинам, на другие мероприятия проектов народных инициатив, не включенных в Перечень, и не позднее 10 ноября 2022 года представить в министерство экономического развития и промышленности Иркутской области документы в</w:t>
      </w:r>
      <w:proofErr w:type="gramEnd"/>
      <w:r w:rsidRPr="00A258F9">
        <w:rPr>
          <w:sz w:val="18"/>
          <w:szCs w:val="18"/>
        </w:rPr>
        <w:t xml:space="preserve"> </w:t>
      </w:r>
      <w:proofErr w:type="gramStart"/>
      <w:r w:rsidRPr="00A258F9">
        <w:rPr>
          <w:sz w:val="18"/>
          <w:szCs w:val="18"/>
        </w:rPr>
        <w:t>соответствии</w:t>
      </w:r>
      <w:proofErr w:type="gramEnd"/>
      <w:r w:rsidRPr="00A258F9">
        <w:rPr>
          <w:sz w:val="18"/>
          <w:szCs w:val="18"/>
        </w:rPr>
        <w:t xml:space="preserve"> с Положением Иркутской области.</w:t>
      </w:r>
    </w:p>
    <w:p w:rsidR="00A258F9" w:rsidRPr="00A258F9" w:rsidRDefault="00A258F9" w:rsidP="00D30ECE">
      <w:pPr>
        <w:tabs>
          <w:tab w:val="left" w:pos="426"/>
          <w:tab w:val="left" w:pos="3976"/>
        </w:tabs>
        <w:ind w:left="0" w:right="142" w:firstLine="284"/>
        <w:rPr>
          <w:sz w:val="18"/>
          <w:szCs w:val="18"/>
        </w:rPr>
      </w:pPr>
      <w:r w:rsidRPr="00A258F9">
        <w:rPr>
          <w:sz w:val="18"/>
          <w:szCs w:val="18"/>
        </w:rPr>
        <w:t>Использование экономии, образовавшейся в результате осуществления закупок товаров, работ и услуг в рамках реализации мероприятий Перечня, осуществляется в соответствии с настоящим Положением.</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9. </w:t>
      </w:r>
      <w:proofErr w:type="gramStart"/>
      <w:r w:rsidRPr="00A258F9">
        <w:rPr>
          <w:sz w:val="18"/>
          <w:szCs w:val="18"/>
        </w:rPr>
        <w:t xml:space="preserve">Ответственные лица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информацию необходимую для включения последним сведений об объектах учета в Реестр муниципального имущества </w:t>
      </w:r>
      <w:proofErr w:type="spellStart"/>
      <w:r w:rsidRPr="00A258F9">
        <w:rPr>
          <w:sz w:val="18"/>
          <w:szCs w:val="18"/>
        </w:rPr>
        <w:t>Хомутовского</w:t>
      </w:r>
      <w:proofErr w:type="spellEnd"/>
      <w:r w:rsidRPr="00A258F9">
        <w:rPr>
          <w:sz w:val="18"/>
          <w:szCs w:val="18"/>
        </w:rPr>
        <w:t xml:space="preserve"> муниципального образования.</w:t>
      </w:r>
      <w:proofErr w:type="gramEnd"/>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10. Отдел муниципального заказа и муниципальных программ в течение 5-ти рабочих дней с момента предоставления фотоматериала и другой информации (сведения о поставщике, подрядчике, сумме заключенного контракта) производит размещение фотоматериала и </w:t>
      </w:r>
      <w:r w:rsidRPr="00A258F9">
        <w:rPr>
          <w:sz w:val="18"/>
          <w:szCs w:val="18"/>
        </w:rPr>
        <w:lastRenderedPageBreak/>
        <w:t xml:space="preserve">другой информации на сайте администрации </w:t>
      </w:r>
      <w:proofErr w:type="spellStart"/>
      <w:r w:rsidRPr="00A258F9">
        <w:rPr>
          <w:sz w:val="18"/>
          <w:szCs w:val="18"/>
        </w:rPr>
        <w:t>Хомутовского</w:t>
      </w:r>
      <w:proofErr w:type="spellEnd"/>
      <w:r w:rsidRPr="00A258F9">
        <w:rPr>
          <w:sz w:val="18"/>
          <w:szCs w:val="18"/>
        </w:rPr>
        <w:t xml:space="preserve"> муниципального образования в разделе "Народные инициативы - 2022 год" и в информационно-аналитической системе "Живой регион".</w:t>
      </w:r>
    </w:p>
    <w:p w:rsidR="00A258F9" w:rsidRPr="00A258F9" w:rsidRDefault="00A258F9" w:rsidP="00D30ECE">
      <w:pPr>
        <w:tabs>
          <w:tab w:val="left" w:pos="426"/>
          <w:tab w:val="left" w:pos="3976"/>
        </w:tabs>
        <w:ind w:left="0" w:right="142" w:firstLine="284"/>
        <w:rPr>
          <w:sz w:val="18"/>
          <w:szCs w:val="18"/>
        </w:rPr>
      </w:pPr>
      <w:r w:rsidRPr="00A258F9">
        <w:rPr>
          <w:sz w:val="18"/>
          <w:szCs w:val="18"/>
        </w:rPr>
        <w:t>11. Период реализации мероприятий, включенных в Перечень - до 25 декабря 2022 года.</w:t>
      </w:r>
    </w:p>
    <w:p w:rsidR="00A258F9" w:rsidRPr="00A258F9" w:rsidRDefault="00A258F9" w:rsidP="00D30ECE">
      <w:pPr>
        <w:tabs>
          <w:tab w:val="left" w:pos="426"/>
          <w:tab w:val="left" w:pos="3976"/>
        </w:tabs>
        <w:ind w:left="0" w:right="142" w:firstLine="284"/>
        <w:rPr>
          <w:sz w:val="18"/>
          <w:szCs w:val="18"/>
        </w:rPr>
      </w:pPr>
      <w:r w:rsidRPr="00A258F9">
        <w:rPr>
          <w:sz w:val="18"/>
          <w:szCs w:val="18"/>
        </w:rPr>
        <w:t xml:space="preserve">12. Отдел муниципального заказа и муниципальных программ совместно с отделом бухгалтерского учета и бюджетного планирования готовит отчет об использовании субсидии в целях </w:t>
      </w:r>
      <w:proofErr w:type="spellStart"/>
      <w:r w:rsidRPr="00A258F9">
        <w:rPr>
          <w:sz w:val="18"/>
          <w:szCs w:val="18"/>
        </w:rPr>
        <w:t>софинансирования</w:t>
      </w:r>
      <w:proofErr w:type="spellEnd"/>
      <w:r w:rsidRPr="00A258F9">
        <w:rPr>
          <w:sz w:val="18"/>
          <w:szCs w:val="18"/>
        </w:rPr>
        <w:t xml:space="preserve"> расходных обязательств по реализации мероприятий Перечня по форме, утвержденной в Положении Иркутской области, который направляется в срок до 1 февраля 2023 года в министерство экономического развития Иркутской области.</w:t>
      </w:r>
    </w:p>
    <w:p w:rsidR="00A258F9" w:rsidRPr="00A258F9" w:rsidRDefault="00A258F9" w:rsidP="00A258F9">
      <w:pPr>
        <w:tabs>
          <w:tab w:val="left" w:pos="426"/>
          <w:tab w:val="left" w:pos="3976"/>
        </w:tabs>
        <w:ind w:left="0" w:right="142" w:firstLine="284"/>
        <w:jc w:val="center"/>
        <w:rPr>
          <w:sz w:val="18"/>
          <w:szCs w:val="18"/>
        </w:rPr>
      </w:pPr>
    </w:p>
    <w:p w:rsidR="00A258F9" w:rsidRPr="00D30ECE" w:rsidRDefault="00D30ECE" w:rsidP="00D30ECE">
      <w:pPr>
        <w:tabs>
          <w:tab w:val="left" w:pos="426"/>
          <w:tab w:val="left" w:pos="3976"/>
        </w:tabs>
        <w:ind w:left="0" w:right="142" w:firstLine="284"/>
        <w:jc w:val="center"/>
        <w:rPr>
          <w:i/>
          <w:sz w:val="18"/>
          <w:szCs w:val="18"/>
        </w:rPr>
      </w:pPr>
      <w:r>
        <w:rPr>
          <w:i/>
          <w:sz w:val="18"/>
          <w:szCs w:val="18"/>
        </w:rPr>
        <w:t xml:space="preserve">                              </w:t>
      </w:r>
      <w:r w:rsidR="00A258F9" w:rsidRPr="00D30ECE">
        <w:rPr>
          <w:i/>
          <w:sz w:val="18"/>
          <w:szCs w:val="18"/>
        </w:rPr>
        <w:t xml:space="preserve">Начальник отдел муниципального заказа </w:t>
      </w:r>
    </w:p>
    <w:p w:rsidR="00A258F9" w:rsidRPr="00D30ECE" w:rsidRDefault="00A258F9" w:rsidP="00D30ECE">
      <w:pPr>
        <w:tabs>
          <w:tab w:val="left" w:pos="426"/>
          <w:tab w:val="left" w:pos="3976"/>
        </w:tabs>
        <w:ind w:left="0" w:right="142" w:firstLine="284"/>
        <w:jc w:val="right"/>
        <w:rPr>
          <w:i/>
          <w:sz w:val="18"/>
          <w:szCs w:val="18"/>
        </w:rPr>
      </w:pPr>
      <w:r w:rsidRPr="00D30ECE">
        <w:rPr>
          <w:i/>
          <w:sz w:val="18"/>
          <w:szCs w:val="18"/>
        </w:rPr>
        <w:t>и муниципальных программ                                                            Е.Н. Дубровина</w:t>
      </w:r>
    </w:p>
    <w:p w:rsidR="00A258F9" w:rsidRDefault="00A258F9" w:rsidP="0077756B">
      <w:pPr>
        <w:tabs>
          <w:tab w:val="left" w:pos="426"/>
          <w:tab w:val="left" w:pos="3976"/>
        </w:tabs>
        <w:ind w:left="0" w:right="142" w:firstLine="284"/>
        <w:jc w:val="center"/>
        <w:rPr>
          <w:sz w:val="18"/>
          <w:szCs w:val="18"/>
        </w:rPr>
      </w:pPr>
    </w:p>
    <w:p w:rsidR="00D30ECE" w:rsidRDefault="00D30ECE" w:rsidP="0077756B">
      <w:pPr>
        <w:tabs>
          <w:tab w:val="left" w:pos="426"/>
          <w:tab w:val="left" w:pos="3976"/>
        </w:tabs>
        <w:ind w:left="0" w:right="142" w:firstLine="284"/>
        <w:jc w:val="center"/>
        <w:rPr>
          <w:sz w:val="18"/>
          <w:szCs w:val="18"/>
        </w:rPr>
      </w:pPr>
    </w:p>
    <w:p w:rsidR="00A258F9" w:rsidRDefault="00A258F9" w:rsidP="0077756B">
      <w:pPr>
        <w:tabs>
          <w:tab w:val="left" w:pos="426"/>
          <w:tab w:val="left" w:pos="3976"/>
        </w:tabs>
        <w:ind w:left="0" w:right="142" w:firstLine="284"/>
        <w:jc w:val="center"/>
        <w:rPr>
          <w:sz w:val="18"/>
          <w:szCs w:val="18"/>
        </w:rPr>
      </w:pPr>
    </w:p>
    <w:p w:rsidR="0077756B" w:rsidRPr="00341D4B" w:rsidRDefault="0077756B" w:rsidP="0077756B">
      <w:pPr>
        <w:tabs>
          <w:tab w:val="left" w:pos="426"/>
          <w:tab w:val="left" w:pos="3976"/>
        </w:tabs>
        <w:ind w:left="0" w:right="142" w:firstLine="284"/>
        <w:jc w:val="center"/>
        <w:rPr>
          <w:b/>
          <w:sz w:val="18"/>
          <w:szCs w:val="18"/>
        </w:rPr>
      </w:pPr>
      <w:r w:rsidRPr="00341D4B">
        <w:rPr>
          <w:sz w:val="18"/>
          <w:szCs w:val="18"/>
        </w:rPr>
        <w:t>РОССИЙСКАЯ ФЕДЕРАЦИЯ</w:t>
      </w:r>
    </w:p>
    <w:p w:rsidR="0077756B" w:rsidRPr="00341D4B" w:rsidRDefault="0077756B" w:rsidP="0077756B">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77756B" w:rsidRPr="00341D4B" w:rsidRDefault="0077756B" w:rsidP="0077756B">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77756B" w:rsidRPr="00341D4B" w:rsidRDefault="0077756B" w:rsidP="0077756B">
      <w:pPr>
        <w:tabs>
          <w:tab w:val="left" w:pos="426"/>
          <w:tab w:val="left" w:pos="3976"/>
        </w:tabs>
        <w:ind w:left="0" w:right="142" w:firstLine="284"/>
        <w:jc w:val="center"/>
        <w:rPr>
          <w:b/>
          <w:bCs/>
          <w:sz w:val="18"/>
          <w:szCs w:val="18"/>
        </w:rPr>
      </w:pPr>
      <w:r w:rsidRPr="00341D4B">
        <w:rPr>
          <w:b/>
          <w:bCs/>
          <w:sz w:val="18"/>
          <w:szCs w:val="18"/>
        </w:rPr>
        <w:t>АДМИНИСТРАЦИЯ</w:t>
      </w:r>
    </w:p>
    <w:p w:rsidR="0077756B" w:rsidRPr="00341D4B" w:rsidRDefault="0077756B" w:rsidP="0077756B">
      <w:pPr>
        <w:tabs>
          <w:tab w:val="left" w:pos="426"/>
          <w:tab w:val="left" w:pos="3976"/>
        </w:tabs>
        <w:ind w:left="0" w:right="142" w:firstLine="284"/>
        <w:jc w:val="center"/>
        <w:rPr>
          <w:b/>
          <w:sz w:val="18"/>
          <w:szCs w:val="18"/>
        </w:rPr>
      </w:pPr>
      <w:r w:rsidRPr="00341D4B">
        <w:rPr>
          <w:b/>
          <w:sz w:val="18"/>
          <w:szCs w:val="18"/>
        </w:rPr>
        <w:t>ПОСТАНОВЛЕНИЕ</w:t>
      </w:r>
    </w:p>
    <w:p w:rsidR="0077756B" w:rsidRPr="00341D4B" w:rsidRDefault="0077756B" w:rsidP="0077756B">
      <w:pPr>
        <w:tabs>
          <w:tab w:val="left" w:pos="426"/>
          <w:tab w:val="left" w:pos="3976"/>
        </w:tabs>
        <w:ind w:left="0" w:right="142" w:firstLine="284"/>
        <w:rPr>
          <w:sz w:val="18"/>
          <w:szCs w:val="18"/>
        </w:rPr>
      </w:pPr>
    </w:p>
    <w:p w:rsidR="0077756B" w:rsidRPr="00341D4B" w:rsidRDefault="00A75C04" w:rsidP="0077756B">
      <w:pPr>
        <w:tabs>
          <w:tab w:val="left" w:pos="426"/>
          <w:tab w:val="left" w:pos="3976"/>
        </w:tabs>
        <w:ind w:left="0" w:right="142" w:firstLine="284"/>
        <w:rPr>
          <w:sz w:val="18"/>
          <w:szCs w:val="18"/>
        </w:rPr>
      </w:pPr>
      <w:r>
        <w:rPr>
          <w:sz w:val="18"/>
          <w:szCs w:val="18"/>
          <w:u w:val="single"/>
        </w:rPr>
        <w:t>24.01.2022  № 10</w:t>
      </w:r>
      <w:r w:rsidR="0077756B">
        <w:rPr>
          <w:sz w:val="18"/>
          <w:szCs w:val="18"/>
          <w:u w:val="single"/>
        </w:rPr>
        <w:t xml:space="preserve"> о/д</w:t>
      </w:r>
    </w:p>
    <w:p w:rsidR="0077756B" w:rsidRPr="00276511" w:rsidRDefault="0077756B" w:rsidP="0077756B">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77756B" w:rsidRPr="00276511" w:rsidRDefault="0077756B" w:rsidP="0017160B">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77756B" w:rsidRPr="00341D4B" w:rsidTr="0077756B">
        <w:tc>
          <w:tcPr>
            <w:tcW w:w="10740" w:type="dxa"/>
            <w:shd w:val="clear" w:color="auto" w:fill="auto"/>
          </w:tcPr>
          <w:p w:rsidR="0077756B" w:rsidRPr="00341D4B" w:rsidRDefault="00A75C04" w:rsidP="00AF1C55">
            <w:pPr>
              <w:tabs>
                <w:tab w:val="left" w:pos="426"/>
                <w:tab w:val="left" w:pos="3976"/>
              </w:tabs>
              <w:ind w:left="0" w:right="142" w:firstLine="426"/>
              <w:rPr>
                <w:sz w:val="18"/>
                <w:szCs w:val="18"/>
              </w:rPr>
            </w:pPr>
            <w:r w:rsidRPr="00A75C04">
              <w:rPr>
                <w:sz w:val="18"/>
                <w:szCs w:val="18"/>
              </w:rPr>
              <w:t xml:space="preserve">О внесении изменений в постановление администрации </w:t>
            </w:r>
            <w:proofErr w:type="spellStart"/>
            <w:r w:rsidRPr="00A75C04">
              <w:rPr>
                <w:sz w:val="18"/>
                <w:szCs w:val="18"/>
              </w:rPr>
              <w:t>Хомутовского</w:t>
            </w:r>
            <w:proofErr w:type="spellEnd"/>
            <w:r w:rsidRPr="00A75C04">
              <w:rPr>
                <w:sz w:val="18"/>
                <w:szCs w:val="18"/>
              </w:rPr>
              <w:t xml:space="preserve"> муниципального образования от 17.12.2021 №217 о/д</w:t>
            </w:r>
          </w:p>
        </w:tc>
      </w:tr>
    </w:tbl>
    <w:p w:rsidR="0077756B" w:rsidRPr="0077756B" w:rsidRDefault="0077756B" w:rsidP="00AF1C55">
      <w:pPr>
        <w:ind w:left="0" w:right="142" w:firstLine="426"/>
        <w:jc w:val="left"/>
        <w:rPr>
          <w:rFonts w:eastAsiaTheme="minorEastAsia"/>
          <w:sz w:val="28"/>
          <w:szCs w:val="28"/>
        </w:rPr>
      </w:pPr>
      <w:bookmarkStart w:id="0" w:name="_GoBack"/>
      <w:bookmarkEnd w:id="0"/>
    </w:p>
    <w:p w:rsidR="00A75C04" w:rsidRPr="00A75C04" w:rsidRDefault="00A75C04" w:rsidP="00AF1C55">
      <w:pPr>
        <w:tabs>
          <w:tab w:val="left" w:pos="426"/>
          <w:tab w:val="left" w:pos="3976"/>
        </w:tabs>
        <w:ind w:left="0" w:right="142" w:firstLine="426"/>
        <w:rPr>
          <w:rFonts w:eastAsiaTheme="minorEastAsia"/>
          <w:sz w:val="18"/>
          <w:szCs w:val="18"/>
        </w:rPr>
      </w:pPr>
      <w:r w:rsidRPr="00A75C04">
        <w:rPr>
          <w:rFonts w:eastAsiaTheme="minorEastAsia"/>
          <w:sz w:val="18"/>
          <w:szCs w:val="18"/>
        </w:rPr>
        <w:t xml:space="preserve">В соответствии со статьями 9, 21 Бюджетного кодекса Российской Федерации, Приказом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A75C04">
        <w:rPr>
          <w:rFonts w:eastAsiaTheme="minorEastAsia"/>
          <w:sz w:val="18"/>
          <w:szCs w:val="18"/>
        </w:rPr>
        <w:t>Хомутовском</w:t>
      </w:r>
      <w:proofErr w:type="spellEnd"/>
      <w:r w:rsidRPr="00A75C04">
        <w:rPr>
          <w:rFonts w:eastAsiaTheme="minorEastAsia"/>
          <w:sz w:val="18"/>
          <w:szCs w:val="18"/>
        </w:rPr>
        <w:t xml:space="preserve"> муниципальном образовании, руководствуясь Уставом </w:t>
      </w:r>
      <w:proofErr w:type="spellStart"/>
      <w:r w:rsidRPr="00A75C04">
        <w:rPr>
          <w:rFonts w:eastAsiaTheme="minorEastAsia"/>
          <w:sz w:val="18"/>
          <w:szCs w:val="18"/>
        </w:rPr>
        <w:t>Хомутовского</w:t>
      </w:r>
      <w:proofErr w:type="spellEnd"/>
      <w:r w:rsidRPr="00A75C04">
        <w:rPr>
          <w:rFonts w:eastAsiaTheme="minorEastAsia"/>
          <w:sz w:val="18"/>
          <w:szCs w:val="18"/>
        </w:rPr>
        <w:t xml:space="preserve"> муниципального образования, утвержденного решением Думы </w:t>
      </w:r>
      <w:proofErr w:type="spellStart"/>
      <w:r w:rsidRPr="00A75C04">
        <w:rPr>
          <w:rFonts w:eastAsiaTheme="minorEastAsia"/>
          <w:sz w:val="18"/>
          <w:szCs w:val="18"/>
        </w:rPr>
        <w:t>Хомутовского</w:t>
      </w:r>
      <w:proofErr w:type="spellEnd"/>
      <w:r w:rsidRPr="00A75C04">
        <w:rPr>
          <w:rFonts w:eastAsiaTheme="minorEastAsia"/>
          <w:sz w:val="18"/>
          <w:szCs w:val="18"/>
        </w:rPr>
        <w:t xml:space="preserve"> муниципального образования от 31.08.2017 №69-295/д, Администрация </w:t>
      </w:r>
      <w:proofErr w:type="spellStart"/>
      <w:r w:rsidRPr="00A75C04">
        <w:rPr>
          <w:rFonts w:eastAsiaTheme="minorEastAsia"/>
          <w:sz w:val="18"/>
          <w:szCs w:val="18"/>
        </w:rPr>
        <w:t>Хомутовского</w:t>
      </w:r>
      <w:proofErr w:type="spellEnd"/>
      <w:r w:rsidRPr="00A75C04">
        <w:rPr>
          <w:rFonts w:eastAsiaTheme="minorEastAsia"/>
          <w:sz w:val="18"/>
          <w:szCs w:val="18"/>
        </w:rPr>
        <w:t xml:space="preserve"> муниципального образования:</w:t>
      </w:r>
    </w:p>
    <w:p w:rsidR="00AF1C55" w:rsidRPr="00A26F80" w:rsidRDefault="00AF1C55" w:rsidP="00AF1C55">
      <w:pPr>
        <w:tabs>
          <w:tab w:val="left" w:pos="426"/>
          <w:tab w:val="left" w:pos="3976"/>
        </w:tabs>
        <w:ind w:left="0" w:right="142" w:firstLine="426"/>
        <w:rPr>
          <w:rFonts w:eastAsiaTheme="minorEastAsia"/>
          <w:sz w:val="18"/>
          <w:szCs w:val="18"/>
        </w:rPr>
      </w:pPr>
    </w:p>
    <w:p w:rsidR="00A75C04" w:rsidRPr="00A75C04" w:rsidRDefault="00A75C04" w:rsidP="00AF1C55">
      <w:pPr>
        <w:tabs>
          <w:tab w:val="left" w:pos="426"/>
          <w:tab w:val="left" w:pos="3976"/>
        </w:tabs>
        <w:ind w:left="0" w:right="142" w:firstLine="426"/>
        <w:rPr>
          <w:rFonts w:eastAsiaTheme="minorEastAsia"/>
          <w:sz w:val="18"/>
          <w:szCs w:val="18"/>
        </w:rPr>
      </w:pPr>
      <w:r w:rsidRPr="00A75C04">
        <w:rPr>
          <w:rFonts w:eastAsiaTheme="minorEastAsia"/>
          <w:sz w:val="18"/>
          <w:szCs w:val="18"/>
        </w:rPr>
        <w:t>ПОСТАНОВЛЯЕТ:</w:t>
      </w:r>
    </w:p>
    <w:p w:rsidR="00A75C04" w:rsidRPr="00A75C04" w:rsidRDefault="00A75C04" w:rsidP="00AF1C55">
      <w:pPr>
        <w:tabs>
          <w:tab w:val="left" w:pos="426"/>
          <w:tab w:val="left" w:pos="3976"/>
        </w:tabs>
        <w:ind w:left="0" w:right="142" w:firstLine="426"/>
        <w:rPr>
          <w:rFonts w:eastAsiaTheme="minorEastAsia"/>
          <w:sz w:val="18"/>
          <w:szCs w:val="18"/>
        </w:rPr>
      </w:pPr>
    </w:p>
    <w:p w:rsidR="00A75C04" w:rsidRPr="00A75C04" w:rsidRDefault="00AF1C55" w:rsidP="00AF1C55">
      <w:pPr>
        <w:tabs>
          <w:tab w:val="left" w:pos="426"/>
          <w:tab w:val="left" w:pos="3976"/>
        </w:tabs>
        <w:ind w:left="0" w:right="142" w:firstLine="426"/>
        <w:rPr>
          <w:rFonts w:eastAsiaTheme="minorEastAsia"/>
          <w:sz w:val="18"/>
          <w:szCs w:val="18"/>
        </w:rPr>
      </w:pPr>
      <w:r>
        <w:rPr>
          <w:rFonts w:eastAsiaTheme="minorEastAsia"/>
          <w:sz w:val="18"/>
          <w:szCs w:val="18"/>
        </w:rPr>
        <w:t>1.</w:t>
      </w:r>
      <w:r w:rsidR="00A75C04" w:rsidRPr="00A75C04">
        <w:rPr>
          <w:rFonts w:eastAsiaTheme="minorEastAsia"/>
          <w:sz w:val="18"/>
          <w:szCs w:val="18"/>
        </w:rPr>
        <w:t xml:space="preserve">В Постановление администрации </w:t>
      </w:r>
      <w:proofErr w:type="spellStart"/>
      <w:r w:rsidR="00A75C04" w:rsidRPr="00A75C04">
        <w:rPr>
          <w:rFonts w:eastAsiaTheme="minorEastAsia"/>
          <w:sz w:val="18"/>
          <w:szCs w:val="18"/>
        </w:rPr>
        <w:t>Хомутовского</w:t>
      </w:r>
      <w:proofErr w:type="spellEnd"/>
      <w:r w:rsidR="00A75C04" w:rsidRPr="00A75C04">
        <w:rPr>
          <w:rFonts w:eastAsiaTheme="minorEastAsia"/>
          <w:sz w:val="18"/>
          <w:szCs w:val="18"/>
        </w:rPr>
        <w:t xml:space="preserve"> муниципального образования от 17.12.2021 №217 о/д «Об утверждении порядка применения бюджетной классификации Российской Федерации, в части относящейся к бюджету </w:t>
      </w:r>
      <w:proofErr w:type="spellStart"/>
      <w:r w:rsidR="00A75C04" w:rsidRPr="00A75C04">
        <w:rPr>
          <w:rFonts w:eastAsiaTheme="minorEastAsia"/>
          <w:sz w:val="18"/>
          <w:szCs w:val="18"/>
        </w:rPr>
        <w:t>Хомутовского</w:t>
      </w:r>
      <w:proofErr w:type="spellEnd"/>
      <w:r w:rsidR="00A75C04" w:rsidRPr="00A75C04">
        <w:rPr>
          <w:rFonts w:eastAsiaTheme="minorEastAsia"/>
          <w:sz w:val="18"/>
          <w:szCs w:val="18"/>
        </w:rPr>
        <w:t xml:space="preserve"> муниципального образования на 2022 год и плановый период 2023-2024 годов» внести следующие изменения:</w:t>
      </w:r>
    </w:p>
    <w:p w:rsidR="00A75C04" w:rsidRPr="00A75C04" w:rsidRDefault="00AF1C55" w:rsidP="00AF1C55">
      <w:pPr>
        <w:tabs>
          <w:tab w:val="left" w:pos="426"/>
          <w:tab w:val="left" w:pos="3976"/>
        </w:tabs>
        <w:ind w:left="0" w:right="142" w:firstLine="426"/>
        <w:rPr>
          <w:rFonts w:eastAsiaTheme="minorEastAsia"/>
          <w:sz w:val="18"/>
          <w:szCs w:val="18"/>
        </w:rPr>
      </w:pPr>
      <w:r>
        <w:rPr>
          <w:rFonts w:eastAsiaTheme="minorEastAsia"/>
          <w:sz w:val="18"/>
          <w:szCs w:val="18"/>
        </w:rPr>
        <w:t>1.1.</w:t>
      </w:r>
      <w:r w:rsidR="00A75C04" w:rsidRPr="00A75C04">
        <w:rPr>
          <w:rFonts w:eastAsiaTheme="minorEastAsia"/>
          <w:sz w:val="18"/>
          <w:szCs w:val="18"/>
        </w:rPr>
        <w:t xml:space="preserve">Приложение №1 к Порядку применения бюджетной классификации РФ в части, относящихся к бюджету </w:t>
      </w:r>
      <w:proofErr w:type="spellStart"/>
      <w:r w:rsidR="00A75C04" w:rsidRPr="00A75C04">
        <w:rPr>
          <w:rFonts w:eastAsiaTheme="minorEastAsia"/>
          <w:sz w:val="18"/>
          <w:szCs w:val="18"/>
        </w:rPr>
        <w:t>Хомутовского</w:t>
      </w:r>
      <w:proofErr w:type="spellEnd"/>
      <w:r w:rsidR="00A75C04" w:rsidRPr="00A75C04">
        <w:rPr>
          <w:rFonts w:eastAsiaTheme="minorEastAsia"/>
          <w:sz w:val="18"/>
          <w:szCs w:val="18"/>
        </w:rPr>
        <w:t xml:space="preserve"> муниципального образования, на 2022 год и плановый период 2023-2024 годов дополнить строкой следующего содержания: «КЦСР 91.4.00.L5765, наименование - Обеспечение комплексного развития сельских территорий (развитие сети учреждений культурно-досугового типа на сельских территориях)».</w:t>
      </w:r>
    </w:p>
    <w:p w:rsidR="00A75C04" w:rsidRPr="00A75C04" w:rsidRDefault="00A75C04" w:rsidP="00AF1C55">
      <w:pPr>
        <w:tabs>
          <w:tab w:val="left" w:pos="426"/>
          <w:tab w:val="left" w:pos="3976"/>
        </w:tabs>
        <w:ind w:left="0" w:right="142" w:firstLine="426"/>
        <w:rPr>
          <w:rFonts w:eastAsiaTheme="minorEastAsia"/>
          <w:sz w:val="18"/>
          <w:szCs w:val="18"/>
        </w:rPr>
      </w:pPr>
      <w:r w:rsidRPr="00A75C04">
        <w:rPr>
          <w:rFonts w:eastAsiaTheme="minorEastAsia"/>
          <w:sz w:val="18"/>
          <w:szCs w:val="18"/>
        </w:rPr>
        <w:t>2. Опубликовать настоящее Постановление в установленном законом порядке.</w:t>
      </w:r>
    </w:p>
    <w:p w:rsidR="00A75C04" w:rsidRPr="00A75C04" w:rsidRDefault="00A75C04" w:rsidP="00AF1C55">
      <w:pPr>
        <w:tabs>
          <w:tab w:val="left" w:pos="426"/>
          <w:tab w:val="left" w:pos="3976"/>
        </w:tabs>
        <w:ind w:left="0" w:right="142" w:firstLine="426"/>
        <w:rPr>
          <w:rFonts w:eastAsiaTheme="minorEastAsia"/>
          <w:sz w:val="18"/>
          <w:szCs w:val="18"/>
        </w:rPr>
      </w:pPr>
      <w:r w:rsidRPr="00A75C04">
        <w:rPr>
          <w:rFonts w:eastAsiaTheme="minorEastAsia"/>
          <w:sz w:val="18"/>
          <w:szCs w:val="18"/>
        </w:rPr>
        <w:t>3.</w:t>
      </w:r>
      <w:proofErr w:type="gramStart"/>
      <w:r w:rsidRPr="00A75C04">
        <w:rPr>
          <w:rFonts w:eastAsiaTheme="minorEastAsia"/>
          <w:sz w:val="18"/>
          <w:szCs w:val="18"/>
        </w:rPr>
        <w:t>Контроль за</w:t>
      </w:r>
      <w:proofErr w:type="gramEnd"/>
      <w:r w:rsidRPr="00A75C04">
        <w:rPr>
          <w:rFonts w:eastAsiaTheme="minorEastAsia"/>
          <w:sz w:val="18"/>
          <w:szCs w:val="18"/>
        </w:rPr>
        <w:t xml:space="preserve"> исполнением данного Постановления возложить на Первого заместителя Главы администрации. </w:t>
      </w:r>
    </w:p>
    <w:p w:rsidR="00A75C04" w:rsidRPr="00A75C04" w:rsidRDefault="00A75C04" w:rsidP="00A75C04">
      <w:pPr>
        <w:tabs>
          <w:tab w:val="left" w:pos="426"/>
          <w:tab w:val="left" w:pos="3976"/>
        </w:tabs>
        <w:ind w:left="0" w:right="142" w:firstLine="0"/>
        <w:rPr>
          <w:rFonts w:eastAsiaTheme="minorEastAsia"/>
          <w:sz w:val="18"/>
          <w:szCs w:val="18"/>
        </w:rPr>
      </w:pPr>
    </w:p>
    <w:p w:rsidR="00A75C04" w:rsidRPr="00A75C04" w:rsidRDefault="00A75C04" w:rsidP="00A75C04">
      <w:pPr>
        <w:tabs>
          <w:tab w:val="left" w:pos="426"/>
          <w:tab w:val="left" w:pos="3976"/>
        </w:tabs>
        <w:ind w:left="0" w:right="142" w:firstLine="0"/>
        <w:jc w:val="right"/>
        <w:rPr>
          <w:rFonts w:eastAsiaTheme="minorEastAsia"/>
          <w:i/>
          <w:sz w:val="18"/>
          <w:szCs w:val="18"/>
        </w:rPr>
      </w:pPr>
    </w:p>
    <w:p w:rsidR="00534D7A" w:rsidRDefault="00A75C04" w:rsidP="00A75C04">
      <w:pPr>
        <w:tabs>
          <w:tab w:val="left" w:pos="426"/>
          <w:tab w:val="left" w:pos="3976"/>
        </w:tabs>
        <w:ind w:left="0" w:right="142" w:firstLine="0"/>
        <w:jc w:val="right"/>
        <w:rPr>
          <w:rFonts w:eastAsiaTheme="minorEastAsia"/>
          <w:i/>
          <w:sz w:val="18"/>
          <w:szCs w:val="18"/>
        </w:rPr>
      </w:pPr>
      <w:r w:rsidRPr="00A75C04">
        <w:rPr>
          <w:rFonts w:eastAsiaTheme="minorEastAsia"/>
          <w:i/>
          <w:sz w:val="18"/>
          <w:szCs w:val="18"/>
        </w:rPr>
        <w:t>Глава администрации</w:t>
      </w:r>
      <w:r>
        <w:rPr>
          <w:rFonts w:eastAsiaTheme="minorEastAsia"/>
          <w:i/>
          <w:sz w:val="18"/>
          <w:szCs w:val="18"/>
        </w:rPr>
        <w:t xml:space="preserve">  </w:t>
      </w:r>
      <w:r w:rsidRPr="00A75C04">
        <w:rPr>
          <w:rFonts w:eastAsiaTheme="minorEastAsia"/>
          <w:i/>
          <w:sz w:val="18"/>
          <w:szCs w:val="18"/>
        </w:rPr>
        <w:t xml:space="preserve">               </w:t>
      </w:r>
      <w:proofErr w:type="spellStart"/>
      <w:r w:rsidRPr="00A75C04">
        <w:rPr>
          <w:rFonts w:eastAsiaTheme="minorEastAsia"/>
          <w:i/>
          <w:sz w:val="18"/>
          <w:szCs w:val="18"/>
        </w:rPr>
        <w:t>В.М.Колмаченко</w:t>
      </w:r>
      <w:proofErr w:type="spellEnd"/>
    </w:p>
    <w:p w:rsidR="00FB524C" w:rsidRDefault="00FB524C" w:rsidP="00A75C04">
      <w:pPr>
        <w:tabs>
          <w:tab w:val="left" w:pos="426"/>
          <w:tab w:val="left" w:pos="3976"/>
        </w:tabs>
        <w:ind w:left="0" w:right="142" w:firstLine="0"/>
        <w:jc w:val="right"/>
        <w:rPr>
          <w:rFonts w:eastAsiaTheme="minorEastAsia"/>
          <w:i/>
          <w:sz w:val="18"/>
          <w:szCs w:val="18"/>
        </w:rPr>
      </w:pPr>
    </w:p>
    <w:p w:rsidR="002339A8" w:rsidRDefault="002339A8" w:rsidP="002339A8">
      <w:pPr>
        <w:tabs>
          <w:tab w:val="left" w:pos="426"/>
          <w:tab w:val="left" w:pos="3976"/>
        </w:tabs>
        <w:ind w:left="0" w:right="142" w:firstLine="284"/>
        <w:jc w:val="center"/>
        <w:rPr>
          <w:sz w:val="18"/>
          <w:szCs w:val="18"/>
        </w:rPr>
      </w:pPr>
    </w:p>
    <w:p w:rsidR="002339A8" w:rsidRDefault="002339A8" w:rsidP="002339A8">
      <w:pPr>
        <w:tabs>
          <w:tab w:val="left" w:pos="426"/>
          <w:tab w:val="left" w:pos="3976"/>
        </w:tabs>
        <w:ind w:left="0" w:right="142" w:firstLine="284"/>
        <w:jc w:val="center"/>
        <w:rPr>
          <w:sz w:val="18"/>
          <w:szCs w:val="18"/>
        </w:rPr>
      </w:pPr>
    </w:p>
    <w:p w:rsidR="002339A8" w:rsidRPr="00341D4B" w:rsidRDefault="002339A8" w:rsidP="002339A8">
      <w:pPr>
        <w:tabs>
          <w:tab w:val="left" w:pos="426"/>
          <w:tab w:val="left" w:pos="3976"/>
        </w:tabs>
        <w:ind w:left="0" w:right="142" w:firstLine="284"/>
        <w:jc w:val="center"/>
        <w:rPr>
          <w:b/>
          <w:sz w:val="18"/>
          <w:szCs w:val="18"/>
        </w:rPr>
      </w:pPr>
      <w:r w:rsidRPr="00341D4B">
        <w:rPr>
          <w:sz w:val="18"/>
          <w:szCs w:val="18"/>
        </w:rPr>
        <w:t>РОССИЙСКАЯ ФЕДЕРАЦИЯ</w:t>
      </w:r>
    </w:p>
    <w:p w:rsidR="002339A8" w:rsidRPr="00341D4B" w:rsidRDefault="002339A8" w:rsidP="002339A8">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2339A8" w:rsidRPr="00341D4B" w:rsidRDefault="002339A8" w:rsidP="002339A8">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2339A8" w:rsidRPr="00341D4B" w:rsidRDefault="002339A8" w:rsidP="002339A8">
      <w:pPr>
        <w:tabs>
          <w:tab w:val="left" w:pos="426"/>
          <w:tab w:val="left" w:pos="3976"/>
        </w:tabs>
        <w:ind w:left="0" w:right="142" w:firstLine="284"/>
        <w:jc w:val="center"/>
        <w:rPr>
          <w:b/>
          <w:bCs/>
          <w:sz w:val="18"/>
          <w:szCs w:val="18"/>
        </w:rPr>
      </w:pPr>
      <w:r w:rsidRPr="00341D4B">
        <w:rPr>
          <w:b/>
          <w:bCs/>
          <w:sz w:val="18"/>
          <w:szCs w:val="18"/>
        </w:rPr>
        <w:t>АДМИНИСТРАЦИЯ</w:t>
      </w:r>
    </w:p>
    <w:p w:rsidR="002339A8" w:rsidRPr="00341D4B" w:rsidRDefault="002339A8" w:rsidP="002339A8">
      <w:pPr>
        <w:tabs>
          <w:tab w:val="left" w:pos="426"/>
          <w:tab w:val="left" w:pos="3976"/>
        </w:tabs>
        <w:ind w:left="0" w:right="142" w:firstLine="284"/>
        <w:jc w:val="center"/>
        <w:rPr>
          <w:b/>
          <w:sz w:val="18"/>
          <w:szCs w:val="18"/>
        </w:rPr>
      </w:pPr>
      <w:r w:rsidRPr="00341D4B">
        <w:rPr>
          <w:b/>
          <w:sz w:val="18"/>
          <w:szCs w:val="18"/>
        </w:rPr>
        <w:t>ПОСТАНОВЛЕНИЕ</w:t>
      </w:r>
    </w:p>
    <w:p w:rsidR="002339A8" w:rsidRPr="00341D4B" w:rsidRDefault="002339A8" w:rsidP="002339A8">
      <w:pPr>
        <w:tabs>
          <w:tab w:val="left" w:pos="426"/>
          <w:tab w:val="left" w:pos="3976"/>
        </w:tabs>
        <w:ind w:left="0" w:right="142" w:firstLine="284"/>
        <w:rPr>
          <w:sz w:val="18"/>
          <w:szCs w:val="18"/>
        </w:rPr>
      </w:pPr>
    </w:p>
    <w:p w:rsidR="002339A8" w:rsidRPr="00341D4B" w:rsidRDefault="002339A8" w:rsidP="002339A8">
      <w:pPr>
        <w:tabs>
          <w:tab w:val="left" w:pos="426"/>
          <w:tab w:val="left" w:pos="3976"/>
        </w:tabs>
        <w:ind w:left="0" w:right="142" w:firstLine="284"/>
        <w:rPr>
          <w:sz w:val="18"/>
          <w:szCs w:val="18"/>
        </w:rPr>
      </w:pPr>
    </w:p>
    <w:p w:rsidR="002339A8" w:rsidRPr="00341D4B" w:rsidRDefault="002339A8" w:rsidP="002339A8">
      <w:pPr>
        <w:tabs>
          <w:tab w:val="left" w:pos="426"/>
          <w:tab w:val="left" w:pos="3976"/>
        </w:tabs>
        <w:ind w:left="0" w:right="142" w:firstLine="284"/>
        <w:rPr>
          <w:sz w:val="18"/>
          <w:szCs w:val="18"/>
        </w:rPr>
      </w:pPr>
      <w:r>
        <w:rPr>
          <w:sz w:val="18"/>
          <w:szCs w:val="18"/>
          <w:u w:val="single"/>
        </w:rPr>
        <w:t>24.01.2022  № 11 о/д</w:t>
      </w:r>
    </w:p>
    <w:p w:rsidR="002339A8" w:rsidRPr="00276511" w:rsidRDefault="002339A8" w:rsidP="002339A8">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2339A8" w:rsidRPr="00276511" w:rsidRDefault="002339A8" w:rsidP="002339A8">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2339A8" w:rsidRPr="00341D4B" w:rsidTr="002339A8">
        <w:tc>
          <w:tcPr>
            <w:tcW w:w="10740" w:type="dxa"/>
            <w:shd w:val="clear" w:color="auto" w:fill="auto"/>
          </w:tcPr>
          <w:p w:rsidR="002339A8" w:rsidRDefault="002339A8" w:rsidP="00AF1C55">
            <w:pPr>
              <w:tabs>
                <w:tab w:val="left" w:pos="426"/>
                <w:tab w:val="left" w:pos="3976"/>
              </w:tabs>
              <w:ind w:left="0" w:right="142" w:firstLine="426"/>
              <w:rPr>
                <w:sz w:val="18"/>
                <w:szCs w:val="18"/>
              </w:rPr>
            </w:pPr>
            <w:r w:rsidRPr="002339A8">
              <w:rPr>
                <w:sz w:val="18"/>
                <w:szCs w:val="18"/>
              </w:rPr>
              <w:t xml:space="preserve">О внесении изменений в постановление администрации </w:t>
            </w:r>
            <w:proofErr w:type="spellStart"/>
            <w:r w:rsidRPr="002339A8">
              <w:rPr>
                <w:sz w:val="18"/>
                <w:szCs w:val="18"/>
              </w:rPr>
              <w:t>Хомутовского</w:t>
            </w:r>
            <w:proofErr w:type="spellEnd"/>
            <w:r w:rsidRPr="002339A8">
              <w:rPr>
                <w:sz w:val="18"/>
                <w:szCs w:val="18"/>
              </w:rPr>
              <w:t xml:space="preserve"> МО от 08.10.2020 №185о/д</w:t>
            </w:r>
            <w:r>
              <w:rPr>
                <w:sz w:val="18"/>
                <w:szCs w:val="18"/>
              </w:rPr>
              <w:t xml:space="preserve"> </w:t>
            </w:r>
            <w:r w:rsidRPr="002339A8">
              <w:rPr>
                <w:sz w:val="18"/>
                <w:szCs w:val="18"/>
              </w:rPr>
              <w:t>«О проведении профилактических мероприятий по предотвращению эпидемического распространения</w:t>
            </w:r>
            <w:r>
              <w:rPr>
                <w:sz w:val="18"/>
                <w:szCs w:val="18"/>
              </w:rPr>
              <w:t xml:space="preserve"> </w:t>
            </w:r>
            <w:proofErr w:type="spellStart"/>
            <w:r w:rsidRPr="002339A8">
              <w:rPr>
                <w:sz w:val="18"/>
                <w:szCs w:val="18"/>
              </w:rPr>
              <w:t>коронавирусной</w:t>
            </w:r>
            <w:proofErr w:type="spellEnd"/>
            <w:r w:rsidRPr="002339A8">
              <w:rPr>
                <w:sz w:val="18"/>
                <w:szCs w:val="18"/>
              </w:rPr>
              <w:t xml:space="preserve"> инфекции CОVID-2019 на территории</w:t>
            </w:r>
            <w:r>
              <w:rPr>
                <w:sz w:val="18"/>
                <w:szCs w:val="18"/>
              </w:rPr>
              <w:t xml:space="preserve"> </w:t>
            </w:r>
            <w:proofErr w:type="spellStart"/>
            <w:r w:rsidRPr="002339A8">
              <w:rPr>
                <w:sz w:val="18"/>
                <w:szCs w:val="18"/>
              </w:rPr>
              <w:t>Хомутовского</w:t>
            </w:r>
            <w:proofErr w:type="spellEnd"/>
            <w:r w:rsidRPr="002339A8">
              <w:rPr>
                <w:sz w:val="18"/>
                <w:szCs w:val="18"/>
              </w:rPr>
              <w:t xml:space="preserve"> муниципального образования»</w:t>
            </w:r>
          </w:p>
          <w:p w:rsidR="005304F1" w:rsidRPr="00341D4B" w:rsidRDefault="005304F1" w:rsidP="00AF1C55">
            <w:pPr>
              <w:tabs>
                <w:tab w:val="left" w:pos="426"/>
                <w:tab w:val="left" w:pos="3976"/>
              </w:tabs>
              <w:ind w:right="142" w:firstLine="426"/>
              <w:rPr>
                <w:sz w:val="18"/>
                <w:szCs w:val="18"/>
              </w:rPr>
            </w:pPr>
          </w:p>
        </w:tc>
      </w:tr>
    </w:tbl>
    <w:p w:rsidR="00FB524C" w:rsidRDefault="00FB524C" w:rsidP="00AF1C55">
      <w:pPr>
        <w:tabs>
          <w:tab w:val="left" w:pos="426"/>
          <w:tab w:val="left" w:pos="3976"/>
        </w:tabs>
        <w:ind w:left="0" w:right="142" w:firstLine="426"/>
        <w:rPr>
          <w:i/>
          <w:sz w:val="18"/>
          <w:szCs w:val="18"/>
        </w:rPr>
      </w:pPr>
    </w:p>
    <w:p w:rsidR="005304F1" w:rsidRPr="005304F1" w:rsidRDefault="005304F1" w:rsidP="00AF1C55">
      <w:pPr>
        <w:tabs>
          <w:tab w:val="left" w:pos="426"/>
          <w:tab w:val="left" w:pos="3976"/>
        </w:tabs>
        <w:ind w:left="0" w:right="142" w:firstLine="426"/>
        <w:rPr>
          <w:sz w:val="18"/>
          <w:szCs w:val="18"/>
        </w:rPr>
      </w:pPr>
      <w:r w:rsidRPr="005304F1">
        <w:rPr>
          <w:sz w:val="18"/>
          <w:szCs w:val="18"/>
        </w:rPr>
        <w:t xml:space="preserve">В целях снижения рисков распространения новой </w:t>
      </w:r>
      <w:proofErr w:type="spellStart"/>
      <w:r w:rsidRPr="005304F1">
        <w:rPr>
          <w:sz w:val="18"/>
          <w:szCs w:val="18"/>
        </w:rPr>
        <w:t>коронавирусной</w:t>
      </w:r>
      <w:proofErr w:type="spellEnd"/>
      <w:r w:rsidRPr="005304F1">
        <w:rPr>
          <w:sz w:val="18"/>
          <w:szCs w:val="18"/>
        </w:rPr>
        <w:t xml:space="preserve"> инфекции CОVID-2019 на территории </w:t>
      </w:r>
      <w:proofErr w:type="spellStart"/>
      <w:r w:rsidRPr="005304F1">
        <w:rPr>
          <w:sz w:val="18"/>
          <w:szCs w:val="18"/>
        </w:rPr>
        <w:t>Хомутовского</w:t>
      </w:r>
      <w:proofErr w:type="spellEnd"/>
      <w:r w:rsidRPr="005304F1">
        <w:rPr>
          <w:sz w:val="18"/>
          <w:szCs w:val="18"/>
        </w:rPr>
        <w:t xml:space="preserve"> муниципального образования, руководствуясь Указом Губернатора Иркутской области от 12.10.2020 №279-уг "</w:t>
      </w:r>
      <w:proofErr w:type="gramStart"/>
      <w:r w:rsidRPr="005304F1">
        <w:rPr>
          <w:sz w:val="18"/>
          <w:szCs w:val="18"/>
        </w:rPr>
        <w:t>О</w:t>
      </w:r>
      <w:proofErr w:type="gramEnd"/>
      <w:r w:rsidRPr="005304F1">
        <w:rPr>
          <w:sz w:val="18"/>
          <w:szCs w:val="18"/>
        </w:rPr>
        <w:t xml:space="preserve"> </w:t>
      </w:r>
      <w:proofErr w:type="gramStart"/>
      <w:r w:rsidRPr="005304F1">
        <w:rPr>
          <w:sz w:val="18"/>
          <w:szCs w:val="18"/>
        </w:rPr>
        <w:t>режима</w:t>
      </w:r>
      <w:proofErr w:type="gramEnd"/>
      <w:r w:rsidRPr="005304F1">
        <w:rPr>
          <w:sz w:val="18"/>
          <w:szCs w:val="18"/>
        </w:rPr>
        <w:t xml:space="preserve">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руководствуясь Уставом </w:t>
      </w:r>
      <w:proofErr w:type="spellStart"/>
      <w:r w:rsidRPr="005304F1">
        <w:rPr>
          <w:sz w:val="18"/>
          <w:szCs w:val="18"/>
        </w:rPr>
        <w:t>Хомутовского</w:t>
      </w:r>
      <w:proofErr w:type="spellEnd"/>
      <w:r w:rsidRPr="005304F1">
        <w:rPr>
          <w:sz w:val="18"/>
          <w:szCs w:val="18"/>
        </w:rPr>
        <w:t xml:space="preserve"> муниципального образования, Администрация </w:t>
      </w:r>
      <w:proofErr w:type="spellStart"/>
      <w:r w:rsidRPr="005304F1">
        <w:rPr>
          <w:sz w:val="18"/>
          <w:szCs w:val="18"/>
        </w:rPr>
        <w:t>Хомутовского</w:t>
      </w:r>
      <w:proofErr w:type="spellEnd"/>
      <w:r w:rsidRPr="005304F1">
        <w:rPr>
          <w:sz w:val="18"/>
          <w:szCs w:val="18"/>
        </w:rPr>
        <w:t xml:space="preserve"> муниципального образования</w:t>
      </w:r>
    </w:p>
    <w:p w:rsidR="005304F1" w:rsidRPr="005304F1" w:rsidRDefault="005304F1" w:rsidP="00AF1C55">
      <w:pPr>
        <w:tabs>
          <w:tab w:val="left" w:pos="426"/>
          <w:tab w:val="left" w:pos="3976"/>
        </w:tabs>
        <w:ind w:left="0" w:right="142" w:firstLine="426"/>
        <w:rPr>
          <w:sz w:val="18"/>
          <w:szCs w:val="18"/>
        </w:rPr>
      </w:pPr>
    </w:p>
    <w:p w:rsidR="005304F1" w:rsidRPr="00A26F80" w:rsidRDefault="005304F1" w:rsidP="00AF1C55">
      <w:pPr>
        <w:tabs>
          <w:tab w:val="left" w:pos="426"/>
          <w:tab w:val="left" w:pos="3976"/>
        </w:tabs>
        <w:ind w:left="0" w:right="142" w:firstLine="426"/>
        <w:rPr>
          <w:sz w:val="18"/>
          <w:szCs w:val="18"/>
        </w:rPr>
      </w:pPr>
      <w:r w:rsidRPr="005304F1">
        <w:rPr>
          <w:sz w:val="18"/>
          <w:szCs w:val="18"/>
        </w:rPr>
        <w:t>ПОСТАНОВЛЯЕТ:</w:t>
      </w:r>
    </w:p>
    <w:p w:rsidR="00AF1C55" w:rsidRPr="00A26F80" w:rsidRDefault="00AF1C55" w:rsidP="00AF1C55">
      <w:pPr>
        <w:tabs>
          <w:tab w:val="left" w:pos="426"/>
          <w:tab w:val="left" w:pos="3976"/>
        </w:tabs>
        <w:ind w:left="0" w:right="142" w:firstLine="426"/>
        <w:rPr>
          <w:sz w:val="18"/>
          <w:szCs w:val="18"/>
        </w:rPr>
      </w:pPr>
    </w:p>
    <w:p w:rsidR="005304F1" w:rsidRPr="005304F1" w:rsidRDefault="00AF1C55" w:rsidP="00AF1C55">
      <w:pPr>
        <w:tabs>
          <w:tab w:val="left" w:pos="426"/>
          <w:tab w:val="left" w:pos="3976"/>
        </w:tabs>
        <w:ind w:left="0" w:right="142" w:firstLine="426"/>
        <w:rPr>
          <w:sz w:val="18"/>
          <w:szCs w:val="18"/>
        </w:rPr>
      </w:pPr>
      <w:r>
        <w:rPr>
          <w:sz w:val="18"/>
          <w:szCs w:val="18"/>
        </w:rPr>
        <w:t>1.</w:t>
      </w:r>
      <w:r w:rsidR="005304F1" w:rsidRPr="005304F1">
        <w:rPr>
          <w:sz w:val="18"/>
          <w:szCs w:val="18"/>
        </w:rPr>
        <w:t xml:space="preserve">В постановление администрации </w:t>
      </w:r>
      <w:proofErr w:type="spellStart"/>
      <w:r w:rsidR="005304F1" w:rsidRPr="005304F1">
        <w:rPr>
          <w:sz w:val="18"/>
          <w:szCs w:val="18"/>
        </w:rPr>
        <w:t>Хомутовского</w:t>
      </w:r>
      <w:proofErr w:type="spellEnd"/>
      <w:r w:rsidR="005304F1" w:rsidRPr="005304F1">
        <w:rPr>
          <w:sz w:val="18"/>
          <w:szCs w:val="18"/>
        </w:rPr>
        <w:t xml:space="preserve"> МО от 08.10.2020 №1855о/д «О проведении профилактических мероприятий по предотвращению эпидемического распространения </w:t>
      </w:r>
      <w:proofErr w:type="spellStart"/>
      <w:r w:rsidR="005304F1" w:rsidRPr="005304F1">
        <w:rPr>
          <w:sz w:val="18"/>
          <w:szCs w:val="18"/>
        </w:rPr>
        <w:t>коронавирусной</w:t>
      </w:r>
      <w:proofErr w:type="spellEnd"/>
      <w:r w:rsidR="005304F1" w:rsidRPr="005304F1">
        <w:rPr>
          <w:sz w:val="18"/>
          <w:szCs w:val="18"/>
        </w:rPr>
        <w:t xml:space="preserve"> инфекции CОVID-2019 на территории </w:t>
      </w:r>
      <w:proofErr w:type="spellStart"/>
      <w:r w:rsidR="005304F1" w:rsidRPr="005304F1">
        <w:rPr>
          <w:sz w:val="18"/>
          <w:szCs w:val="18"/>
        </w:rPr>
        <w:t>Хомутовского</w:t>
      </w:r>
      <w:proofErr w:type="spellEnd"/>
      <w:r w:rsidR="005304F1" w:rsidRPr="005304F1">
        <w:rPr>
          <w:sz w:val="18"/>
          <w:szCs w:val="18"/>
        </w:rPr>
        <w:t xml:space="preserve"> муниципального образования» внести следующие изменения:</w:t>
      </w:r>
    </w:p>
    <w:p w:rsidR="005304F1" w:rsidRPr="005304F1" w:rsidRDefault="00AF1C55" w:rsidP="00AF1C55">
      <w:pPr>
        <w:tabs>
          <w:tab w:val="left" w:pos="426"/>
          <w:tab w:val="left" w:pos="3976"/>
        </w:tabs>
        <w:ind w:left="0" w:right="142" w:firstLine="426"/>
        <w:rPr>
          <w:sz w:val="18"/>
          <w:szCs w:val="18"/>
        </w:rPr>
      </w:pPr>
      <w:r>
        <w:rPr>
          <w:sz w:val="18"/>
          <w:szCs w:val="18"/>
        </w:rPr>
        <w:t>1.1.</w:t>
      </w:r>
      <w:r w:rsidR="005304F1" w:rsidRPr="005304F1">
        <w:rPr>
          <w:sz w:val="18"/>
          <w:szCs w:val="18"/>
        </w:rPr>
        <w:t>Приложение изменить и изложить в новой редакции (приложение)</w:t>
      </w:r>
    </w:p>
    <w:p w:rsidR="005304F1" w:rsidRPr="005304F1" w:rsidRDefault="00AF1C55" w:rsidP="00AF1C55">
      <w:pPr>
        <w:tabs>
          <w:tab w:val="left" w:pos="426"/>
          <w:tab w:val="left" w:pos="3976"/>
        </w:tabs>
        <w:ind w:left="0" w:right="142" w:firstLine="426"/>
        <w:rPr>
          <w:sz w:val="18"/>
          <w:szCs w:val="18"/>
        </w:rPr>
      </w:pPr>
      <w:r>
        <w:rPr>
          <w:sz w:val="18"/>
          <w:szCs w:val="18"/>
        </w:rPr>
        <w:t>2.</w:t>
      </w:r>
      <w:r w:rsidR="005304F1" w:rsidRPr="005304F1">
        <w:rPr>
          <w:sz w:val="18"/>
          <w:szCs w:val="18"/>
        </w:rPr>
        <w:t xml:space="preserve">Опубликовать настоящее постановление в информационно-телекоммуникационной сети «Интернет» на официальном сайте </w:t>
      </w:r>
      <w:proofErr w:type="spellStart"/>
      <w:r w:rsidR="005304F1" w:rsidRPr="005304F1">
        <w:rPr>
          <w:sz w:val="18"/>
          <w:szCs w:val="18"/>
        </w:rPr>
        <w:t>Хомутовского</w:t>
      </w:r>
      <w:proofErr w:type="spellEnd"/>
      <w:r w:rsidR="005304F1" w:rsidRPr="005304F1">
        <w:rPr>
          <w:sz w:val="18"/>
          <w:szCs w:val="18"/>
        </w:rPr>
        <w:t xml:space="preserve"> муниципального образования.</w:t>
      </w:r>
    </w:p>
    <w:p w:rsidR="005304F1" w:rsidRPr="00A26F80" w:rsidRDefault="00AF1C55" w:rsidP="00AF1C55">
      <w:pPr>
        <w:tabs>
          <w:tab w:val="left" w:pos="426"/>
          <w:tab w:val="left" w:pos="3976"/>
        </w:tabs>
        <w:ind w:left="0" w:right="142" w:firstLine="426"/>
        <w:rPr>
          <w:sz w:val="18"/>
          <w:szCs w:val="18"/>
        </w:rPr>
      </w:pPr>
      <w:r>
        <w:rPr>
          <w:sz w:val="18"/>
          <w:szCs w:val="18"/>
        </w:rPr>
        <w:t>3.</w:t>
      </w:r>
      <w:proofErr w:type="gramStart"/>
      <w:r w:rsidR="005304F1" w:rsidRPr="005304F1">
        <w:rPr>
          <w:sz w:val="18"/>
          <w:szCs w:val="18"/>
        </w:rPr>
        <w:t>Контроль за</w:t>
      </w:r>
      <w:proofErr w:type="gramEnd"/>
      <w:r w:rsidR="005304F1" w:rsidRPr="005304F1">
        <w:rPr>
          <w:sz w:val="18"/>
          <w:szCs w:val="18"/>
        </w:rPr>
        <w:t xml:space="preserve"> исполнением данного постановления оставляю за собой.</w:t>
      </w:r>
    </w:p>
    <w:p w:rsidR="00AF1C55" w:rsidRPr="00A26F80" w:rsidRDefault="00AF1C55" w:rsidP="00AF1C55">
      <w:pPr>
        <w:tabs>
          <w:tab w:val="left" w:pos="426"/>
          <w:tab w:val="left" w:pos="3976"/>
        </w:tabs>
        <w:ind w:left="0" w:right="142" w:firstLine="426"/>
        <w:rPr>
          <w:sz w:val="18"/>
          <w:szCs w:val="18"/>
        </w:rPr>
      </w:pPr>
    </w:p>
    <w:p w:rsidR="00F804B9" w:rsidRPr="005304F1" w:rsidRDefault="00F804B9" w:rsidP="00AF1C55">
      <w:pPr>
        <w:tabs>
          <w:tab w:val="left" w:pos="426"/>
          <w:tab w:val="left" w:pos="3976"/>
        </w:tabs>
        <w:ind w:left="0" w:right="142" w:firstLine="426"/>
        <w:rPr>
          <w:sz w:val="18"/>
          <w:szCs w:val="18"/>
        </w:rPr>
      </w:pPr>
    </w:p>
    <w:p w:rsidR="005304F1" w:rsidRDefault="005304F1" w:rsidP="00CE0C54">
      <w:pPr>
        <w:tabs>
          <w:tab w:val="left" w:pos="426"/>
          <w:tab w:val="left" w:pos="3976"/>
        </w:tabs>
        <w:ind w:left="0" w:right="142" w:firstLine="0"/>
        <w:jc w:val="right"/>
        <w:rPr>
          <w:i/>
          <w:sz w:val="18"/>
          <w:szCs w:val="18"/>
        </w:rPr>
      </w:pPr>
      <w:r w:rsidRPr="005304F1">
        <w:rPr>
          <w:sz w:val="18"/>
          <w:szCs w:val="18"/>
        </w:rPr>
        <w:t xml:space="preserve">           </w:t>
      </w:r>
      <w:r w:rsidRPr="00CE0C54">
        <w:rPr>
          <w:i/>
          <w:sz w:val="18"/>
          <w:szCs w:val="18"/>
        </w:rPr>
        <w:t xml:space="preserve">Глава                                    В.М. </w:t>
      </w:r>
      <w:proofErr w:type="spellStart"/>
      <w:r w:rsidRPr="00CE0C54">
        <w:rPr>
          <w:i/>
          <w:sz w:val="18"/>
          <w:szCs w:val="18"/>
        </w:rPr>
        <w:t>Колмаченко</w:t>
      </w:r>
      <w:proofErr w:type="spellEnd"/>
    </w:p>
    <w:p w:rsidR="00F804B9" w:rsidRDefault="00F804B9" w:rsidP="00CE0C54">
      <w:pPr>
        <w:tabs>
          <w:tab w:val="left" w:pos="426"/>
          <w:tab w:val="left" w:pos="3976"/>
        </w:tabs>
        <w:ind w:left="0" w:right="142" w:firstLine="0"/>
        <w:jc w:val="right"/>
        <w:rPr>
          <w:i/>
          <w:sz w:val="18"/>
          <w:szCs w:val="18"/>
        </w:rPr>
      </w:pPr>
    </w:p>
    <w:p w:rsidR="00F804B9" w:rsidRDefault="00F804B9" w:rsidP="005C7358">
      <w:pPr>
        <w:tabs>
          <w:tab w:val="left" w:pos="426"/>
          <w:tab w:val="left" w:pos="3976"/>
        </w:tabs>
        <w:ind w:left="0" w:right="142" w:firstLine="0"/>
        <w:rPr>
          <w:i/>
          <w:sz w:val="18"/>
          <w:szCs w:val="18"/>
        </w:rPr>
      </w:pPr>
    </w:p>
    <w:p w:rsidR="00F804B9" w:rsidRDefault="00F804B9" w:rsidP="00CE0C54">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 xml:space="preserve">Приложение </w:t>
      </w: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 xml:space="preserve"> к постановлению администрации </w:t>
      </w:r>
    </w:p>
    <w:p w:rsidR="00F804B9" w:rsidRPr="00F804B9" w:rsidRDefault="00F804B9" w:rsidP="00F804B9">
      <w:pPr>
        <w:tabs>
          <w:tab w:val="left" w:pos="426"/>
          <w:tab w:val="left" w:pos="3976"/>
        </w:tabs>
        <w:ind w:left="0" w:right="142" w:firstLine="0"/>
        <w:jc w:val="right"/>
        <w:rPr>
          <w:i/>
          <w:sz w:val="18"/>
          <w:szCs w:val="18"/>
        </w:rPr>
      </w:pP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 xml:space="preserve">от </w:t>
      </w:r>
      <w:r w:rsidR="00C11B0E">
        <w:rPr>
          <w:i/>
          <w:sz w:val="18"/>
          <w:szCs w:val="18"/>
          <w:u w:val="single"/>
        </w:rPr>
        <w:t>2</w:t>
      </w:r>
      <w:r w:rsidR="002821CE">
        <w:rPr>
          <w:i/>
          <w:sz w:val="18"/>
          <w:szCs w:val="18"/>
          <w:u w:val="single"/>
        </w:rPr>
        <w:t>4</w:t>
      </w:r>
      <w:r w:rsidR="00C11B0E">
        <w:rPr>
          <w:i/>
          <w:sz w:val="18"/>
          <w:szCs w:val="18"/>
          <w:u w:val="single"/>
        </w:rPr>
        <w:t>.01.2022</w:t>
      </w:r>
      <w:r w:rsidRPr="00F804B9">
        <w:rPr>
          <w:i/>
          <w:sz w:val="18"/>
          <w:szCs w:val="18"/>
        </w:rPr>
        <w:t>_№_</w:t>
      </w:r>
      <w:r w:rsidR="00C11B0E">
        <w:rPr>
          <w:i/>
          <w:sz w:val="18"/>
          <w:szCs w:val="18"/>
          <w:u w:val="single"/>
        </w:rPr>
        <w:t>11 о/д</w:t>
      </w:r>
    </w:p>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УТВЕРЖДЕНО</w:t>
      </w: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 xml:space="preserve">постановлением администрации </w:t>
      </w:r>
    </w:p>
    <w:p w:rsidR="00F804B9" w:rsidRPr="00F804B9" w:rsidRDefault="00F804B9" w:rsidP="00F804B9">
      <w:pPr>
        <w:tabs>
          <w:tab w:val="left" w:pos="426"/>
          <w:tab w:val="left" w:pos="3976"/>
        </w:tabs>
        <w:ind w:left="0" w:right="142" w:firstLine="0"/>
        <w:jc w:val="right"/>
        <w:rPr>
          <w:i/>
          <w:sz w:val="18"/>
          <w:szCs w:val="18"/>
        </w:rPr>
      </w:pP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 xml:space="preserve">от </w:t>
      </w:r>
      <w:r w:rsidR="00C11B0E">
        <w:rPr>
          <w:i/>
          <w:sz w:val="18"/>
          <w:szCs w:val="18"/>
          <w:u w:val="single"/>
        </w:rPr>
        <w:t>2</w:t>
      </w:r>
      <w:r w:rsidR="002821CE">
        <w:rPr>
          <w:i/>
          <w:sz w:val="18"/>
          <w:szCs w:val="18"/>
          <w:u w:val="single"/>
        </w:rPr>
        <w:t>4</w:t>
      </w:r>
      <w:r w:rsidR="00C11B0E">
        <w:rPr>
          <w:i/>
          <w:sz w:val="18"/>
          <w:szCs w:val="18"/>
          <w:u w:val="single"/>
        </w:rPr>
        <w:t>.01.2022</w:t>
      </w:r>
      <w:r w:rsidRPr="00F804B9">
        <w:rPr>
          <w:i/>
          <w:sz w:val="18"/>
          <w:szCs w:val="18"/>
        </w:rPr>
        <w:t>_№_</w:t>
      </w:r>
      <w:r w:rsidR="00C11B0E">
        <w:rPr>
          <w:i/>
          <w:sz w:val="18"/>
          <w:szCs w:val="18"/>
          <w:u w:val="single"/>
        </w:rPr>
        <w:t>11о/д</w:t>
      </w:r>
      <w:r w:rsidRPr="00F804B9">
        <w:rPr>
          <w:i/>
          <w:sz w:val="18"/>
          <w:szCs w:val="18"/>
        </w:rPr>
        <w:t>_</w:t>
      </w:r>
    </w:p>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AF1C55">
      <w:pPr>
        <w:tabs>
          <w:tab w:val="left" w:pos="426"/>
          <w:tab w:val="left" w:pos="3976"/>
        </w:tabs>
        <w:ind w:left="0" w:right="142" w:firstLine="0"/>
        <w:jc w:val="center"/>
        <w:rPr>
          <w:i/>
          <w:sz w:val="18"/>
          <w:szCs w:val="18"/>
        </w:rPr>
      </w:pPr>
      <w:r w:rsidRPr="00F804B9">
        <w:rPr>
          <w:i/>
          <w:sz w:val="18"/>
          <w:szCs w:val="18"/>
        </w:rPr>
        <w:t>ПЛАН</w:t>
      </w:r>
    </w:p>
    <w:p w:rsidR="00F804B9" w:rsidRPr="00F804B9" w:rsidRDefault="00F804B9" w:rsidP="00AF1C55">
      <w:pPr>
        <w:tabs>
          <w:tab w:val="left" w:pos="426"/>
          <w:tab w:val="left" w:pos="3976"/>
        </w:tabs>
        <w:ind w:left="0" w:right="142" w:firstLine="0"/>
        <w:jc w:val="center"/>
        <w:rPr>
          <w:i/>
          <w:sz w:val="18"/>
          <w:szCs w:val="18"/>
        </w:rPr>
      </w:pPr>
      <w:r w:rsidRPr="00F804B9">
        <w:rPr>
          <w:i/>
          <w:sz w:val="18"/>
          <w:szCs w:val="18"/>
        </w:rPr>
        <w:t xml:space="preserve">мероприятий по предупреждению  и недопущению распространения </w:t>
      </w:r>
      <w:proofErr w:type="spellStart"/>
      <w:r w:rsidRPr="00F804B9">
        <w:rPr>
          <w:b/>
          <w:bCs/>
          <w:i/>
          <w:sz w:val="18"/>
          <w:szCs w:val="18"/>
        </w:rPr>
        <w:t>коронавирусной</w:t>
      </w:r>
      <w:proofErr w:type="spellEnd"/>
      <w:r w:rsidRPr="00F804B9">
        <w:rPr>
          <w:b/>
          <w:bCs/>
          <w:i/>
          <w:sz w:val="18"/>
          <w:szCs w:val="18"/>
        </w:rPr>
        <w:t xml:space="preserve"> инфекции CОVID-2019 на территории</w:t>
      </w:r>
    </w:p>
    <w:p w:rsidR="00F804B9" w:rsidRPr="00F804B9" w:rsidRDefault="00F804B9" w:rsidP="00AF1C55">
      <w:pPr>
        <w:tabs>
          <w:tab w:val="left" w:pos="426"/>
          <w:tab w:val="left" w:pos="3976"/>
        </w:tabs>
        <w:ind w:left="0" w:right="142" w:firstLine="0"/>
        <w:jc w:val="center"/>
        <w:rPr>
          <w:bCs/>
          <w:i/>
          <w:sz w:val="18"/>
          <w:szCs w:val="18"/>
        </w:rPr>
      </w:pPr>
      <w:proofErr w:type="spellStart"/>
      <w:r w:rsidRPr="00F804B9">
        <w:rPr>
          <w:b/>
          <w:bCs/>
          <w:i/>
          <w:sz w:val="18"/>
          <w:szCs w:val="18"/>
        </w:rPr>
        <w:t>Хомутовского</w:t>
      </w:r>
      <w:proofErr w:type="spellEnd"/>
      <w:r w:rsidRPr="00F804B9">
        <w:rPr>
          <w:b/>
          <w:bCs/>
          <w:i/>
          <w:sz w:val="18"/>
          <w:szCs w:val="18"/>
        </w:rPr>
        <w:t xml:space="preserve"> муниципального образования</w:t>
      </w:r>
    </w:p>
    <w:p w:rsidR="00F804B9" w:rsidRPr="00F804B9" w:rsidRDefault="00F804B9" w:rsidP="00F804B9">
      <w:pPr>
        <w:tabs>
          <w:tab w:val="left" w:pos="426"/>
          <w:tab w:val="left" w:pos="3976"/>
        </w:tabs>
        <w:ind w:left="0" w:right="142" w:firstLine="0"/>
        <w:jc w:val="right"/>
        <w:rPr>
          <w:i/>
          <w:sz w:val="18"/>
          <w:szCs w:val="18"/>
        </w:rPr>
      </w:pPr>
    </w:p>
    <w:tbl>
      <w:tblPr>
        <w:tblStyle w:val="aa"/>
        <w:tblW w:w="0" w:type="auto"/>
        <w:tblLook w:val="04A0" w:firstRow="1" w:lastRow="0" w:firstColumn="1" w:lastColumn="0" w:noHBand="0" w:noVBand="1"/>
      </w:tblPr>
      <w:tblGrid>
        <w:gridCol w:w="774"/>
        <w:gridCol w:w="5643"/>
        <w:gridCol w:w="4181"/>
      </w:tblGrid>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Мероприятие </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Ответственное лицо</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w:t>
            </w:r>
          </w:p>
        </w:tc>
        <w:tc>
          <w:tcPr>
            <w:tcW w:w="5643" w:type="dxa"/>
          </w:tcPr>
          <w:p w:rsidR="00F804B9" w:rsidRPr="00F804B9" w:rsidRDefault="00F804B9" w:rsidP="009D3F66">
            <w:pPr>
              <w:tabs>
                <w:tab w:val="left" w:pos="426"/>
                <w:tab w:val="left" w:pos="3976"/>
              </w:tabs>
              <w:ind w:left="0" w:right="142" w:firstLine="0"/>
              <w:rPr>
                <w:i/>
                <w:sz w:val="18"/>
                <w:szCs w:val="18"/>
              </w:rPr>
            </w:pP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Рекомендовать муниципальным служащим, работникам администрации воздержаться от всех поездок в страны с неблагоприятной обстановкой, связанной с распространением новой </w:t>
            </w:r>
            <w:proofErr w:type="spellStart"/>
            <w:r w:rsidRPr="00F804B9">
              <w:rPr>
                <w:i/>
                <w:sz w:val="18"/>
                <w:szCs w:val="18"/>
              </w:rPr>
              <w:t>коронавирусной</w:t>
            </w:r>
            <w:proofErr w:type="spellEnd"/>
            <w:r w:rsidRPr="00F804B9">
              <w:rPr>
                <w:i/>
                <w:sz w:val="18"/>
                <w:szCs w:val="18"/>
              </w:rPr>
              <w:t xml:space="preserve"> инфекции, если они не вызваны крайней необходимостью.</w:t>
            </w:r>
          </w:p>
        </w:tc>
        <w:tc>
          <w:tcPr>
            <w:tcW w:w="4181" w:type="dxa"/>
          </w:tcPr>
          <w:p w:rsidR="00F804B9" w:rsidRPr="00F804B9" w:rsidRDefault="00F804B9" w:rsidP="009D3F66">
            <w:pPr>
              <w:tabs>
                <w:tab w:val="left" w:pos="426"/>
                <w:tab w:val="left" w:pos="3976"/>
              </w:tabs>
              <w:ind w:left="0" w:right="142" w:firstLine="0"/>
              <w:rPr>
                <w:i/>
                <w:sz w:val="18"/>
                <w:szCs w:val="18"/>
              </w:rPr>
            </w:pPr>
          </w:p>
          <w:p w:rsidR="00F804B9" w:rsidRPr="00F804B9" w:rsidRDefault="00F804B9" w:rsidP="009D3F66">
            <w:pPr>
              <w:tabs>
                <w:tab w:val="left" w:pos="426"/>
                <w:tab w:val="left" w:pos="3976"/>
              </w:tabs>
              <w:ind w:left="0" w:right="142" w:firstLine="0"/>
              <w:rPr>
                <w:i/>
                <w:sz w:val="18"/>
                <w:szCs w:val="18"/>
              </w:rPr>
            </w:pPr>
            <w:r w:rsidRPr="00F804B9">
              <w:rPr>
                <w:i/>
                <w:sz w:val="18"/>
                <w:szCs w:val="18"/>
              </w:rPr>
              <w:t>Руководитель аппарата администрации</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rPr>
          <w:trHeight w:val="2095"/>
        </w:trPr>
        <w:tc>
          <w:tcPr>
            <w:tcW w:w="774" w:type="dxa"/>
          </w:tcPr>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2.</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Максимально сократить количество проводимых массовых мероприятий, в том числе деловых (межведомственных, рабочих совещаний, заседаний, конференций и т.п.), спортивных, культурных и развлекательных, и, по возможности, проводить их в </w:t>
            </w:r>
            <w:proofErr w:type="spellStart"/>
            <w:r w:rsidRPr="00F804B9">
              <w:rPr>
                <w:i/>
                <w:sz w:val="18"/>
                <w:szCs w:val="18"/>
              </w:rPr>
              <w:t>видеоформате</w:t>
            </w:r>
            <w:proofErr w:type="spellEnd"/>
            <w:r w:rsidRPr="00F804B9">
              <w:rPr>
                <w:i/>
                <w:sz w:val="18"/>
                <w:szCs w:val="18"/>
              </w:rPr>
              <w:t xml:space="preserve"> или без участников, допуская возможность проведения только чрезвычайно важных и неотложных мероприятий.</w:t>
            </w:r>
          </w:p>
        </w:tc>
        <w:tc>
          <w:tcPr>
            <w:tcW w:w="4181" w:type="dxa"/>
          </w:tcPr>
          <w:p w:rsidR="00F804B9" w:rsidRPr="00F804B9" w:rsidRDefault="00F804B9" w:rsidP="009D3F66">
            <w:pPr>
              <w:tabs>
                <w:tab w:val="left" w:pos="426"/>
                <w:tab w:val="left" w:pos="3976"/>
              </w:tabs>
              <w:ind w:left="0" w:right="142" w:firstLine="0"/>
              <w:rPr>
                <w:i/>
                <w:sz w:val="18"/>
                <w:szCs w:val="18"/>
              </w:rPr>
            </w:pP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Первый заместитель Главы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Заместитель Главы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3.</w:t>
            </w:r>
          </w:p>
        </w:tc>
        <w:tc>
          <w:tcPr>
            <w:tcW w:w="5643" w:type="dxa"/>
          </w:tcPr>
          <w:p w:rsidR="00F804B9" w:rsidRPr="00F804B9" w:rsidRDefault="00F804B9" w:rsidP="009D3F66">
            <w:pPr>
              <w:tabs>
                <w:tab w:val="left" w:pos="426"/>
                <w:tab w:val="left" w:pos="3976"/>
              </w:tabs>
              <w:ind w:left="0" w:right="142" w:firstLine="0"/>
              <w:rPr>
                <w:i/>
                <w:sz w:val="18"/>
                <w:szCs w:val="18"/>
              </w:rPr>
            </w:pPr>
            <w:proofErr w:type="gramStart"/>
            <w:r w:rsidRPr="00F804B9">
              <w:rPr>
                <w:i/>
                <w:sz w:val="18"/>
                <w:szCs w:val="18"/>
              </w:rPr>
              <w:t xml:space="preserve">Временно ограничить личный прием граждан, как отделами администрации, так заместителями Главы администрации и Главой </w:t>
            </w:r>
            <w:proofErr w:type="spellStart"/>
            <w:r w:rsidRPr="00F804B9">
              <w:rPr>
                <w:i/>
                <w:sz w:val="18"/>
                <w:szCs w:val="18"/>
              </w:rPr>
              <w:t>Хомутовского</w:t>
            </w:r>
            <w:proofErr w:type="spellEnd"/>
            <w:r w:rsidRPr="00F804B9">
              <w:rPr>
                <w:i/>
                <w:sz w:val="18"/>
                <w:szCs w:val="18"/>
              </w:rPr>
              <w:t xml:space="preserve"> МО, пришедшим на личный прием рекомендовать обращаться в письменной форме, на электронную почту, разместить данную информацию на стендах администрации, официальном сайте администрации </w:t>
            </w:r>
            <w:proofErr w:type="spellStart"/>
            <w:r w:rsidRPr="00F804B9">
              <w:rPr>
                <w:i/>
                <w:sz w:val="18"/>
                <w:szCs w:val="18"/>
              </w:rPr>
              <w:t>Хомутовского</w:t>
            </w:r>
            <w:proofErr w:type="spellEnd"/>
            <w:r w:rsidRPr="00F804B9">
              <w:rPr>
                <w:i/>
                <w:sz w:val="18"/>
                <w:szCs w:val="18"/>
              </w:rPr>
              <w:t xml:space="preserve"> муниципального образования и социальных сетях, установить на фасаде здания администрации ящик для приема заявлений  и обращений граждан.</w:t>
            </w:r>
            <w:proofErr w:type="gramEnd"/>
          </w:p>
          <w:p w:rsidR="00F804B9" w:rsidRPr="00F804B9" w:rsidRDefault="00F804B9" w:rsidP="009D3F66">
            <w:pPr>
              <w:tabs>
                <w:tab w:val="left" w:pos="426"/>
                <w:tab w:val="left" w:pos="3976"/>
              </w:tabs>
              <w:ind w:left="0" w:right="142" w:firstLine="0"/>
              <w:rPr>
                <w:i/>
                <w:sz w:val="18"/>
                <w:szCs w:val="18"/>
              </w:rPr>
            </w:pPr>
          </w:p>
        </w:tc>
        <w:tc>
          <w:tcPr>
            <w:tcW w:w="4181" w:type="dxa"/>
          </w:tcPr>
          <w:p w:rsidR="00F804B9" w:rsidRPr="00F804B9" w:rsidRDefault="00F804B9" w:rsidP="009D3F66">
            <w:pPr>
              <w:tabs>
                <w:tab w:val="left" w:pos="426"/>
                <w:tab w:val="left" w:pos="3976"/>
              </w:tabs>
              <w:ind w:left="0" w:right="142" w:firstLine="0"/>
              <w:rPr>
                <w:i/>
                <w:sz w:val="18"/>
                <w:szCs w:val="18"/>
              </w:rPr>
            </w:pP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Первый заместитель Главы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Заместитель Главы администрации,</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 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4.</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Использовать в приоритетном порядке электронный документооборот и технические средства связи для обеспечения служебного взаимодействия и минимизацию доступа в администрацию посторонних лиц. Рассмотреть возможность  получения заявителями результата предоставления муниципальной услуги в электронном виде.</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Первый заместитель Главы администрации,</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 Заместитель Главы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5.</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Исключить вход в помещение администрации граждан без минимальных средств индивидуальной защиты органов дыхания (медицинских и гигиенических масок и т.п.)</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Руководитель аппарата администрации</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p>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6.</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Не допускать к работе муниципальных служащих, работников с признаками респираторного заболевания (организовать входную термометрию), руководствуясь действующим законодательством</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7.</w:t>
            </w:r>
          </w:p>
          <w:p w:rsidR="00F804B9" w:rsidRPr="00F804B9" w:rsidRDefault="00F804B9" w:rsidP="00F804B9">
            <w:pPr>
              <w:tabs>
                <w:tab w:val="left" w:pos="426"/>
                <w:tab w:val="left" w:pos="3976"/>
              </w:tabs>
              <w:ind w:left="0" w:right="142" w:firstLine="0"/>
              <w:jc w:val="right"/>
              <w:rPr>
                <w:i/>
                <w:sz w:val="18"/>
                <w:szCs w:val="18"/>
              </w:rPr>
            </w:pP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lastRenderedPageBreak/>
              <w:t xml:space="preserve">Обязать отстраненного муниципального служащего, работника </w:t>
            </w:r>
            <w:r w:rsidRPr="00F804B9">
              <w:rPr>
                <w:i/>
                <w:sz w:val="18"/>
                <w:szCs w:val="18"/>
              </w:rPr>
              <w:lastRenderedPageBreak/>
              <w:t>вызвать врача и по итогам проинформировать своего непосредственного руководителя о результатах, в дальнейшем в ежедневном режиме по возможности информировать о своем состоянии здоровья и местонахождении.</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lastRenderedPageBreak/>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lastRenderedPageBreak/>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lastRenderedPageBreak/>
              <w:t>8.</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Соблюдать установленные требования к условиям труда, обеспечивая достаточную циркуляцию воздуха. Обеспечить контроль за использованием муниципальными служащими, работниками средств  индивидуальной защиты органов дыхания и соблюдением правил личной гигиены, в том числе за использованием антисептических сре</w:t>
            </w:r>
            <w:proofErr w:type="gramStart"/>
            <w:r w:rsidRPr="00F804B9">
              <w:rPr>
                <w:i/>
                <w:sz w:val="18"/>
                <w:szCs w:val="18"/>
              </w:rPr>
              <w:t>дств дл</w:t>
            </w:r>
            <w:proofErr w:type="gramEnd"/>
            <w:r w:rsidRPr="00F804B9">
              <w:rPr>
                <w:i/>
                <w:sz w:val="18"/>
                <w:szCs w:val="18"/>
              </w:rPr>
              <w:t>я обработки рук.</w:t>
            </w:r>
          </w:p>
        </w:tc>
        <w:tc>
          <w:tcPr>
            <w:tcW w:w="4181" w:type="dxa"/>
          </w:tcPr>
          <w:p w:rsidR="00F804B9" w:rsidRPr="00F804B9" w:rsidRDefault="00F804B9" w:rsidP="009D3F66">
            <w:pPr>
              <w:tabs>
                <w:tab w:val="left" w:pos="426"/>
                <w:tab w:val="left" w:pos="3976"/>
              </w:tabs>
              <w:ind w:left="0" w:right="142" w:firstLine="0"/>
              <w:rPr>
                <w:i/>
                <w:sz w:val="18"/>
                <w:szCs w:val="18"/>
              </w:rPr>
            </w:pP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9.</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Организовать соблюдение муниципальными служащими, работниками правил гигиены, предоставляя им советы о том, как избежать распространения микробов на рабочем месте.</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10.</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Организовать, проведение качественной уборки с проведением дезинфекции помещений, дверных ручек, выключателей, поручней, перил, мест общего пользования, а также проводить дезинфекцию воздуха;</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11.</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При поступлении информации о случае заболевания работника </w:t>
            </w:r>
            <w:proofErr w:type="spellStart"/>
            <w:r w:rsidRPr="00F804B9">
              <w:rPr>
                <w:i/>
                <w:sz w:val="18"/>
                <w:szCs w:val="18"/>
              </w:rPr>
              <w:t>коронавирусной</w:t>
            </w:r>
            <w:proofErr w:type="spellEnd"/>
            <w:r w:rsidRPr="00F804B9">
              <w:rPr>
                <w:i/>
                <w:sz w:val="18"/>
                <w:szCs w:val="18"/>
              </w:rPr>
              <w:t xml:space="preserve"> инфекцией организовать проведение дезинфекции помещений, где находился указанный заболевший работник, а также лица, бывшие с ним в контакте.</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12.</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Обеспечить соблюдение Методических рекомендаций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13.</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Отменить направление  сотрудников администрации в служебные командировки в регионы Российской Федерации, где зарегистрированы случаи заболевания </w:t>
            </w:r>
            <w:proofErr w:type="spellStart"/>
            <w:r w:rsidRPr="00F804B9">
              <w:rPr>
                <w:i/>
                <w:sz w:val="18"/>
                <w:szCs w:val="18"/>
              </w:rPr>
              <w:t>коронавирусной</w:t>
            </w:r>
            <w:proofErr w:type="spellEnd"/>
            <w:r w:rsidRPr="00F804B9">
              <w:rPr>
                <w:i/>
                <w:sz w:val="18"/>
                <w:szCs w:val="18"/>
              </w:rPr>
              <w:t xml:space="preserve"> инфекцией, а так же воздержаться от проведения мероприятий  с участием иностранных граждан, а так же  от  принятия участия в таких мероприятиях.</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14.</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Применять  дистанционные способы проведения массовых мероприятий с использованием  сетей связи  общего пользования.</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Первый заместитель Главы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Заместитель Главы администрации,</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15.</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Перевести сотрудников, обязанных соблюдать режим самоизоляции, с их согласия на дистанционный режим работы или предоставить им ежегодный оплачиваемый отпуск.</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Генеральный Директор МУК КСК </w:t>
            </w:r>
            <w:proofErr w:type="spellStart"/>
            <w:r w:rsidRPr="00F804B9">
              <w:rPr>
                <w:i/>
                <w:sz w:val="18"/>
                <w:szCs w:val="18"/>
              </w:rPr>
              <w:t>Хомутовского</w:t>
            </w:r>
            <w:proofErr w:type="spellEnd"/>
            <w:r w:rsidRPr="00F804B9">
              <w:rPr>
                <w:i/>
                <w:sz w:val="18"/>
                <w:szCs w:val="18"/>
              </w:rPr>
              <w:t xml:space="preserve"> МО,</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Директор МКУ ХЭС </w:t>
            </w:r>
            <w:proofErr w:type="spellStart"/>
            <w:r w:rsidRPr="00F804B9">
              <w:rPr>
                <w:i/>
                <w:sz w:val="18"/>
                <w:szCs w:val="18"/>
              </w:rPr>
              <w:t>Хомутовского</w:t>
            </w:r>
            <w:proofErr w:type="spellEnd"/>
            <w:r w:rsidRPr="00F804B9">
              <w:rPr>
                <w:i/>
                <w:sz w:val="18"/>
                <w:szCs w:val="18"/>
              </w:rPr>
              <w:t xml:space="preserve"> МО </w:t>
            </w:r>
          </w:p>
        </w:tc>
      </w:tr>
      <w:tr w:rsidR="00F804B9" w:rsidRPr="00F804B9" w:rsidTr="009D3F66">
        <w:tc>
          <w:tcPr>
            <w:tcW w:w="774" w:type="dxa"/>
          </w:tcPr>
          <w:p w:rsidR="00F804B9" w:rsidRPr="00F804B9" w:rsidRDefault="00F804B9" w:rsidP="00F804B9">
            <w:pPr>
              <w:tabs>
                <w:tab w:val="left" w:pos="426"/>
                <w:tab w:val="left" w:pos="3976"/>
              </w:tabs>
              <w:ind w:left="0" w:right="142" w:firstLine="0"/>
              <w:jc w:val="right"/>
              <w:rPr>
                <w:i/>
                <w:sz w:val="18"/>
                <w:szCs w:val="18"/>
              </w:rPr>
            </w:pPr>
            <w:r w:rsidRPr="00F804B9">
              <w:rPr>
                <w:i/>
                <w:sz w:val="18"/>
                <w:szCs w:val="18"/>
              </w:rPr>
              <w:t>16.</w:t>
            </w:r>
          </w:p>
        </w:tc>
        <w:tc>
          <w:tcPr>
            <w:tcW w:w="5643"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Обеспечит в пределах компетенции информирование населения  о мерах по противодействию распространению на территории Иркутской области </w:t>
            </w:r>
            <w:proofErr w:type="spellStart"/>
            <w:r w:rsidRPr="00F804B9">
              <w:rPr>
                <w:i/>
                <w:sz w:val="18"/>
                <w:szCs w:val="18"/>
              </w:rPr>
              <w:t>коронавирусной</w:t>
            </w:r>
            <w:proofErr w:type="spellEnd"/>
            <w:r w:rsidRPr="00F804B9">
              <w:rPr>
                <w:i/>
                <w:sz w:val="18"/>
                <w:szCs w:val="18"/>
              </w:rPr>
              <w:t xml:space="preserve"> инфекции, в том числе  о необходимости соблюдения установленных требований  и рекомендаций.</w:t>
            </w:r>
          </w:p>
        </w:tc>
        <w:tc>
          <w:tcPr>
            <w:tcW w:w="4181" w:type="dxa"/>
          </w:tcPr>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Руководитель аппарата администрации, </w:t>
            </w:r>
          </w:p>
          <w:p w:rsidR="00F804B9" w:rsidRPr="00F804B9" w:rsidRDefault="00F804B9" w:rsidP="009D3F66">
            <w:pPr>
              <w:tabs>
                <w:tab w:val="left" w:pos="426"/>
                <w:tab w:val="left" w:pos="3976"/>
              </w:tabs>
              <w:ind w:left="0" w:right="142" w:firstLine="0"/>
              <w:rPr>
                <w:i/>
                <w:sz w:val="18"/>
                <w:szCs w:val="18"/>
              </w:rPr>
            </w:pPr>
            <w:r w:rsidRPr="00F804B9">
              <w:rPr>
                <w:i/>
                <w:sz w:val="18"/>
                <w:szCs w:val="18"/>
              </w:rPr>
              <w:t xml:space="preserve">Заведующая  информационным центром МУК КСК </w:t>
            </w:r>
            <w:proofErr w:type="spellStart"/>
            <w:r w:rsidRPr="00F804B9">
              <w:rPr>
                <w:i/>
                <w:sz w:val="18"/>
                <w:szCs w:val="18"/>
              </w:rPr>
              <w:t>Хомутовского</w:t>
            </w:r>
            <w:proofErr w:type="spellEnd"/>
            <w:r w:rsidRPr="00F804B9">
              <w:rPr>
                <w:i/>
                <w:sz w:val="18"/>
                <w:szCs w:val="18"/>
              </w:rPr>
              <w:t xml:space="preserve"> МО </w:t>
            </w:r>
            <w:proofErr w:type="spellStart"/>
            <w:r w:rsidRPr="00F804B9">
              <w:rPr>
                <w:i/>
                <w:sz w:val="18"/>
                <w:szCs w:val="18"/>
              </w:rPr>
              <w:t>Зиборова</w:t>
            </w:r>
            <w:proofErr w:type="spellEnd"/>
            <w:r w:rsidRPr="00F804B9">
              <w:rPr>
                <w:i/>
                <w:sz w:val="18"/>
                <w:szCs w:val="18"/>
              </w:rPr>
              <w:t xml:space="preserve"> Н.А.</w:t>
            </w:r>
          </w:p>
        </w:tc>
      </w:tr>
    </w:tbl>
    <w:p w:rsidR="00F804B9" w:rsidRPr="00F804B9" w:rsidRDefault="00F804B9" w:rsidP="00F804B9">
      <w:pPr>
        <w:tabs>
          <w:tab w:val="left" w:pos="426"/>
          <w:tab w:val="left" w:pos="3976"/>
        </w:tabs>
        <w:ind w:left="0" w:right="142" w:firstLine="0"/>
        <w:jc w:val="right"/>
        <w:rPr>
          <w:i/>
          <w:sz w:val="18"/>
          <w:szCs w:val="18"/>
        </w:rPr>
      </w:pPr>
    </w:p>
    <w:p w:rsidR="009D3F66" w:rsidRDefault="00F804B9" w:rsidP="009D3F66">
      <w:pPr>
        <w:tabs>
          <w:tab w:val="left" w:pos="426"/>
          <w:tab w:val="left" w:pos="3976"/>
        </w:tabs>
        <w:ind w:left="0" w:right="142" w:firstLine="0"/>
        <w:jc w:val="right"/>
        <w:rPr>
          <w:i/>
          <w:sz w:val="18"/>
          <w:szCs w:val="18"/>
        </w:rPr>
      </w:pPr>
      <w:r w:rsidRPr="00F804B9">
        <w:rPr>
          <w:i/>
          <w:sz w:val="18"/>
          <w:szCs w:val="18"/>
        </w:rPr>
        <w:t>Руководитель аппарата администрации                                    Н.В. Максименко</w:t>
      </w:r>
    </w:p>
    <w:p w:rsidR="00C00711" w:rsidRDefault="00C00711"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Default="00A26F80" w:rsidP="009D3F66">
      <w:pPr>
        <w:tabs>
          <w:tab w:val="left" w:pos="426"/>
          <w:tab w:val="left" w:pos="3976"/>
        </w:tabs>
        <w:ind w:left="0" w:right="142" w:firstLine="0"/>
        <w:jc w:val="center"/>
        <w:rPr>
          <w:sz w:val="18"/>
          <w:szCs w:val="18"/>
        </w:rPr>
      </w:pPr>
    </w:p>
    <w:p w:rsidR="00A26F80" w:rsidRPr="00B74A0A" w:rsidRDefault="00A26F80" w:rsidP="00A26F80">
      <w:pPr>
        <w:tabs>
          <w:tab w:val="left" w:pos="426"/>
          <w:tab w:val="left" w:pos="3976"/>
        </w:tabs>
        <w:ind w:left="0" w:right="-284" w:firstLine="426"/>
        <w:jc w:val="right"/>
        <w:rPr>
          <w:i/>
          <w:sz w:val="18"/>
          <w:szCs w:val="18"/>
        </w:rPr>
      </w:pPr>
    </w:p>
    <w:p w:rsidR="00F804B9" w:rsidRPr="009D3F66" w:rsidRDefault="00F804B9" w:rsidP="009D3F66">
      <w:pPr>
        <w:tabs>
          <w:tab w:val="left" w:pos="426"/>
          <w:tab w:val="left" w:pos="3976"/>
        </w:tabs>
        <w:ind w:left="0" w:right="142" w:firstLine="0"/>
        <w:jc w:val="center"/>
        <w:rPr>
          <w:i/>
          <w:sz w:val="18"/>
          <w:szCs w:val="18"/>
        </w:rPr>
      </w:pPr>
      <w:r w:rsidRPr="00F804B9">
        <w:rPr>
          <w:sz w:val="18"/>
          <w:szCs w:val="18"/>
        </w:rPr>
        <w:t>РОССИЙСКАЯ ФЕДЕРАЦИЯ</w:t>
      </w:r>
    </w:p>
    <w:p w:rsidR="00F804B9" w:rsidRPr="00F804B9" w:rsidRDefault="00F804B9" w:rsidP="00F804B9">
      <w:pPr>
        <w:tabs>
          <w:tab w:val="left" w:pos="426"/>
          <w:tab w:val="left" w:pos="3976"/>
        </w:tabs>
        <w:ind w:left="0" w:right="142" w:firstLine="0"/>
        <w:jc w:val="center"/>
        <w:rPr>
          <w:sz w:val="18"/>
          <w:szCs w:val="18"/>
        </w:rPr>
      </w:pPr>
      <w:r w:rsidRPr="00F804B9">
        <w:rPr>
          <w:sz w:val="18"/>
          <w:szCs w:val="18"/>
        </w:rPr>
        <w:t>ИРКУТСКАЯ ОБЛАСТЬ ИРКУТСКИЙ РАЙОН</w:t>
      </w:r>
    </w:p>
    <w:p w:rsidR="00F804B9" w:rsidRPr="00F804B9" w:rsidRDefault="00F804B9" w:rsidP="00F804B9">
      <w:pPr>
        <w:tabs>
          <w:tab w:val="left" w:pos="426"/>
          <w:tab w:val="left" w:pos="3976"/>
        </w:tabs>
        <w:ind w:left="0" w:right="142" w:firstLine="0"/>
        <w:jc w:val="center"/>
        <w:rPr>
          <w:sz w:val="18"/>
          <w:szCs w:val="18"/>
        </w:rPr>
      </w:pPr>
      <w:r w:rsidRPr="00F804B9">
        <w:rPr>
          <w:sz w:val="18"/>
          <w:szCs w:val="18"/>
        </w:rPr>
        <w:lastRenderedPageBreak/>
        <w:t>ХОМУТОВСКОЕ МУНИЦИПАЛЬНОЕ ОБРАЗОВАНИЕ</w:t>
      </w:r>
    </w:p>
    <w:p w:rsidR="00F804B9" w:rsidRPr="00F804B9" w:rsidRDefault="00F804B9" w:rsidP="00F804B9">
      <w:pPr>
        <w:tabs>
          <w:tab w:val="left" w:pos="426"/>
          <w:tab w:val="left" w:pos="3976"/>
        </w:tabs>
        <w:ind w:left="0" w:right="142" w:firstLine="0"/>
        <w:jc w:val="center"/>
        <w:rPr>
          <w:sz w:val="18"/>
          <w:szCs w:val="18"/>
        </w:rPr>
      </w:pPr>
      <w:r w:rsidRPr="00F804B9">
        <w:rPr>
          <w:sz w:val="18"/>
          <w:szCs w:val="18"/>
        </w:rPr>
        <w:t>АДМИНИСТРАЦИЯ</w:t>
      </w:r>
    </w:p>
    <w:p w:rsidR="00F804B9" w:rsidRPr="00F804B9" w:rsidRDefault="00F804B9" w:rsidP="00F804B9">
      <w:pPr>
        <w:tabs>
          <w:tab w:val="left" w:pos="426"/>
          <w:tab w:val="left" w:pos="3976"/>
        </w:tabs>
        <w:ind w:left="0" w:right="142" w:firstLine="0"/>
        <w:jc w:val="center"/>
        <w:rPr>
          <w:sz w:val="18"/>
          <w:szCs w:val="18"/>
        </w:rPr>
      </w:pPr>
      <w:r w:rsidRPr="00F804B9">
        <w:rPr>
          <w:sz w:val="18"/>
          <w:szCs w:val="18"/>
        </w:rPr>
        <w:t>ПОСТАНОВЛЕНИЕ</w:t>
      </w:r>
    </w:p>
    <w:p w:rsidR="00F804B9" w:rsidRPr="00F804B9" w:rsidRDefault="00F804B9" w:rsidP="00F804B9">
      <w:pPr>
        <w:tabs>
          <w:tab w:val="left" w:pos="426"/>
          <w:tab w:val="left" w:pos="3976"/>
        </w:tabs>
        <w:ind w:left="0" w:right="142" w:firstLine="0"/>
        <w:rPr>
          <w:sz w:val="18"/>
          <w:szCs w:val="18"/>
        </w:rPr>
      </w:pPr>
    </w:p>
    <w:p w:rsidR="00F804B9" w:rsidRPr="00F804B9" w:rsidRDefault="00F804B9" w:rsidP="00F804B9">
      <w:pPr>
        <w:tabs>
          <w:tab w:val="left" w:pos="426"/>
          <w:tab w:val="left" w:pos="3976"/>
        </w:tabs>
        <w:ind w:left="0" w:right="142" w:firstLine="0"/>
        <w:rPr>
          <w:sz w:val="18"/>
          <w:szCs w:val="18"/>
          <w:u w:val="single"/>
        </w:rPr>
      </w:pPr>
    </w:p>
    <w:p w:rsidR="00F804B9" w:rsidRPr="00F804B9" w:rsidRDefault="00F804B9" w:rsidP="00AF1C55">
      <w:pPr>
        <w:tabs>
          <w:tab w:val="left" w:pos="426"/>
          <w:tab w:val="left" w:pos="3976"/>
        </w:tabs>
        <w:ind w:left="0" w:right="-143" w:firstLine="426"/>
        <w:rPr>
          <w:sz w:val="18"/>
          <w:szCs w:val="18"/>
          <w:u w:val="single"/>
        </w:rPr>
      </w:pPr>
      <w:r>
        <w:rPr>
          <w:sz w:val="18"/>
          <w:szCs w:val="18"/>
          <w:u w:val="single"/>
        </w:rPr>
        <w:t>27.01.2022  № 13</w:t>
      </w:r>
      <w:r w:rsidRPr="00F804B9">
        <w:rPr>
          <w:sz w:val="18"/>
          <w:szCs w:val="18"/>
          <w:u w:val="single"/>
        </w:rPr>
        <w:t xml:space="preserve"> о/д</w:t>
      </w:r>
    </w:p>
    <w:p w:rsidR="00F804B9" w:rsidRPr="00F804B9" w:rsidRDefault="00F804B9" w:rsidP="00AF1C55">
      <w:pPr>
        <w:tabs>
          <w:tab w:val="left" w:pos="426"/>
          <w:tab w:val="left" w:pos="3976"/>
        </w:tabs>
        <w:ind w:left="0" w:right="-143" w:firstLine="426"/>
        <w:rPr>
          <w:sz w:val="18"/>
          <w:szCs w:val="18"/>
        </w:rPr>
      </w:pPr>
      <w:r w:rsidRPr="00F804B9">
        <w:rPr>
          <w:sz w:val="18"/>
          <w:szCs w:val="18"/>
        </w:rPr>
        <w:t xml:space="preserve">       с. Хомутово </w:t>
      </w:r>
    </w:p>
    <w:p w:rsidR="00F804B9" w:rsidRPr="00F804B9" w:rsidRDefault="00F804B9" w:rsidP="00AF1C55">
      <w:pPr>
        <w:tabs>
          <w:tab w:val="left" w:pos="426"/>
          <w:tab w:val="left" w:pos="3976"/>
        </w:tabs>
        <w:ind w:left="0" w:right="-143" w:firstLine="426"/>
        <w:rPr>
          <w:sz w:val="18"/>
          <w:szCs w:val="18"/>
        </w:rPr>
      </w:pPr>
    </w:p>
    <w:p w:rsidR="00C00711" w:rsidRDefault="00C00711" w:rsidP="00AF1C55">
      <w:pPr>
        <w:tabs>
          <w:tab w:val="left" w:pos="426"/>
          <w:tab w:val="left" w:pos="3976"/>
        </w:tabs>
        <w:ind w:left="0" w:right="-143" w:firstLine="426"/>
        <w:rPr>
          <w:sz w:val="18"/>
          <w:szCs w:val="18"/>
        </w:rPr>
      </w:pPr>
      <w:r w:rsidRPr="00C00711">
        <w:rPr>
          <w:sz w:val="18"/>
          <w:szCs w:val="18"/>
        </w:rPr>
        <w:t xml:space="preserve">О стоимости гарантированного перечня услуг по погребению и требованиях к качеству услуг, входящих в гарантированный перечень, </w:t>
      </w:r>
    </w:p>
    <w:p w:rsidR="00CE0C54" w:rsidRDefault="00C00711" w:rsidP="00AF1C55">
      <w:pPr>
        <w:tabs>
          <w:tab w:val="left" w:pos="426"/>
          <w:tab w:val="left" w:pos="3976"/>
        </w:tabs>
        <w:ind w:left="0" w:right="-143" w:firstLine="426"/>
        <w:rPr>
          <w:sz w:val="18"/>
          <w:szCs w:val="18"/>
        </w:rPr>
      </w:pPr>
      <w:r>
        <w:rPr>
          <w:sz w:val="18"/>
          <w:szCs w:val="18"/>
        </w:rPr>
        <w:t>д</w:t>
      </w:r>
      <w:r w:rsidRPr="00C00711">
        <w:rPr>
          <w:sz w:val="18"/>
          <w:szCs w:val="18"/>
        </w:rPr>
        <w:t xml:space="preserve">ля жителей </w:t>
      </w:r>
      <w:proofErr w:type="spellStart"/>
      <w:r w:rsidRPr="00C00711">
        <w:rPr>
          <w:sz w:val="18"/>
          <w:szCs w:val="18"/>
        </w:rPr>
        <w:t>Хомутовского</w:t>
      </w:r>
      <w:proofErr w:type="spellEnd"/>
      <w:r w:rsidRPr="00C00711">
        <w:rPr>
          <w:sz w:val="18"/>
          <w:szCs w:val="18"/>
        </w:rPr>
        <w:t xml:space="preserve"> муниципального образования</w:t>
      </w:r>
      <w:r>
        <w:rPr>
          <w:sz w:val="18"/>
          <w:szCs w:val="18"/>
        </w:rPr>
        <w:t>.</w:t>
      </w:r>
    </w:p>
    <w:p w:rsidR="00C00711" w:rsidRDefault="00C00711" w:rsidP="00AF1C55">
      <w:pPr>
        <w:tabs>
          <w:tab w:val="left" w:pos="426"/>
          <w:tab w:val="left" w:pos="3976"/>
        </w:tabs>
        <w:ind w:left="0" w:right="-143" w:firstLine="426"/>
        <w:rPr>
          <w:sz w:val="18"/>
          <w:szCs w:val="18"/>
        </w:rPr>
      </w:pPr>
    </w:p>
    <w:p w:rsidR="00C00711" w:rsidRDefault="00C00711" w:rsidP="00AF1C55">
      <w:pPr>
        <w:tabs>
          <w:tab w:val="left" w:pos="426"/>
          <w:tab w:val="left" w:pos="3976"/>
        </w:tabs>
        <w:ind w:left="0" w:right="-143" w:firstLine="426"/>
        <w:rPr>
          <w:sz w:val="18"/>
          <w:szCs w:val="18"/>
        </w:rPr>
      </w:pPr>
    </w:p>
    <w:p w:rsidR="007E0420" w:rsidRPr="007E0420" w:rsidRDefault="007E0420" w:rsidP="00AF1C55">
      <w:pPr>
        <w:ind w:left="0" w:right="-143" w:firstLine="426"/>
        <w:rPr>
          <w:sz w:val="18"/>
          <w:szCs w:val="18"/>
        </w:rPr>
      </w:pPr>
      <w:proofErr w:type="gramStart"/>
      <w:r w:rsidRPr="007E0420">
        <w:rPr>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Федеральным законом от 12.01.1996  №8-ФЗ «О погребении и похоронном деле», решением Думы </w:t>
      </w:r>
      <w:proofErr w:type="spellStart"/>
      <w:r w:rsidRPr="007E0420">
        <w:rPr>
          <w:sz w:val="18"/>
          <w:szCs w:val="18"/>
        </w:rPr>
        <w:t>Хомутовского</w:t>
      </w:r>
      <w:proofErr w:type="spellEnd"/>
      <w:r w:rsidRPr="007E0420">
        <w:rPr>
          <w:sz w:val="18"/>
          <w:szCs w:val="18"/>
        </w:rPr>
        <w:t xml:space="preserve"> муниципального образования от 20.06.2017  № 68-289/д «Об организации похоронного дела в </w:t>
      </w:r>
      <w:proofErr w:type="spellStart"/>
      <w:r w:rsidRPr="007E0420">
        <w:rPr>
          <w:sz w:val="18"/>
          <w:szCs w:val="18"/>
        </w:rPr>
        <w:t>Хомутовском</w:t>
      </w:r>
      <w:proofErr w:type="spellEnd"/>
      <w:r w:rsidRPr="007E0420">
        <w:rPr>
          <w:sz w:val="18"/>
          <w:szCs w:val="18"/>
        </w:rPr>
        <w:t xml:space="preserve"> муниципальном образовании», ст. 6 Устава </w:t>
      </w:r>
      <w:proofErr w:type="spellStart"/>
      <w:r w:rsidRPr="007E0420">
        <w:rPr>
          <w:sz w:val="18"/>
          <w:szCs w:val="18"/>
        </w:rPr>
        <w:t>Хомутовского</w:t>
      </w:r>
      <w:proofErr w:type="spellEnd"/>
      <w:r w:rsidRPr="007E0420">
        <w:rPr>
          <w:sz w:val="18"/>
          <w:szCs w:val="18"/>
        </w:rPr>
        <w:t xml:space="preserve"> муниципального образования, администрация </w:t>
      </w:r>
      <w:proofErr w:type="spellStart"/>
      <w:r w:rsidRPr="007E0420">
        <w:rPr>
          <w:sz w:val="18"/>
          <w:szCs w:val="18"/>
        </w:rPr>
        <w:t>Хомутовского</w:t>
      </w:r>
      <w:proofErr w:type="spellEnd"/>
      <w:r w:rsidRPr="007E0420">
        <w:rPr>
          <w:sz w:val="18"/>
          <w:szCs w:val="18"/>
        </w:rPr>
        <w:t xml:space="preserve"> муниципального образования</w:t>
      </w:r>
      <w:proofErr w:type="gramEnd"/>
    </w:p>
    <w:p w:rsidR="007E0420" w:rsidRPr="007E0420" w:rsidRDefault="007E0420" w:rsidP="00AF1C55">
      <w:pPr>
        <w:ind w:left="0" w:right="-143" w:firstLine="426"/>
        <w:rPr>
          <w:sz w:val="18"/>
          <w:szCs w:val="18"/>
        </w:rPr>
      </w:pPr>
      <w:r w:rsidRPr="007E0420">
        <w:rPr>
          <w:sz w:val="18"/>
          <w:szCs w:val="18"/>
        </w:rPr>
        <w:t xml:space="preserve">  ПОСТАНОВЛЯЕТ:</w:t>
      </w:r>
    </w:p>
    <w:p w:rsidR="007E0420" w:rsidRPr="007E0420" w:rsidRDefault="007E0420" w:rsidP="00AF1C55">
      <w:pPr>
        <w:numPr>
          <w:ilvl w:val="0"/>
          <w:numId w:val="12"/>
        </w:numPr>
        <w:tabs>
          <w:tab w:val="clear" w:pos="720"/>
          <w:tab w:val="num" w:pos="0"/>
        </w:tabs>
        <w:ind w:left="0" w:right="-143" w:firstLine="426"/>
        <w:rPr>
          <w:sz w:val="18"/>
          <w:szCs w:val="18"/>
        </w:rPr>
      </w:pPr>
      <w:proofErr w:type="gramStart"/>
      <w:r w:rsidRPr="007E0420">
        <w:rPr>
          <w:sz w:val="18"/>
          <w:szCs w:val="18"/>
        </w:rPr>
        <w:t>Установить стоимость и требования к качеству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Приложения №1.</w:t>
      </w:r>
      <w:proofErr w:type="gramEnd"/>
    </w:p>
    <w:p w:rsidR="007E0420" w:rsidRPr="007E0420" w:rsidRDefault="007E0420" w:rsidP="00AF1C55">
      <w:pPr>
        <w:numPr>
          <w:ilvl w:val="0"/>
          <w:numId w:val="12"/>
        </w:numPr>
        <w:tabs>
          <w:tab w:val="clear" w:pos="720"/>
          <w:tab w:val="num" w:pos="0"/>
        </w:tabs>
        <w:ind w:left="0" w:right="-143" w:firstLine="426"/>
        <w:rPr>
          <w:sz w:val="18"/>
          <w:szCs w:val="18"/>
        </w:rPr>
      </w:pPr>
      <w:proofErr w:type="gramStart"/>
      <w:r w:rsidRPr="007E0420">
        <w:rPr>
          <w:sz w:val="18"/>
          <w:szCs w:val="18"/>
        </w:rPr>
        <w:t>Установить стоимость и требования к качеству  услуг, предоставляемых специализированными службами, по вопросам похоронного дела в соответствии со ст. 12 Федерального закона от 12.01.1996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w:t>
      </w:r>
      <w:proofErr w:type="gramEnd"/>
      <w:r w:rsidRPr="007E0420">
        <w:rPr>
          <w:sz w:val="18"/>
          <w:szCs w:val="18"/>
        </w:rPr>
        <w:t xml:space="preserve"> на дому, на улице или в ином месте после установления органами внутренних дел его личности, </w:t>
      </w:r>
      <w:proofErr w:type="gramStart"/>
      <w:r w:rsidRPr="007E0420">
        <w:rPr>
          <w:sz w:val="18"/>
          <w:szCs w:val="18"/>
        </w:rPr>
        <w:t>согласно Приложения</w:t>
      </w:r>
      <w:proofErr w:type="gramEnd"/>
      <w:r w:rsidRPr="007E0420">
        <w:rPr>
          <w:sz w:val="18"/>
          <w:szCs w:val="18"/>
        </w:rPr>
        <w:t xml:space="preserve"> №2.</w:t>
      </w:r>
    </w:p>
    <w:p w:rsidR="007E0420" w:rsidRPr="007E0420" w:rsidRDefault="007E0420" w:rsidP="00AF1C55">
      <w:pPr>
        <w:numPr>
          <w:ilvl w:val="0"/>
          <w:numId w:val="12"/>
        </w:numPr>
        <w:tabs>
          <w:tab w:val="clear" w:pos="720"/>
          <w:tab w:val="num" w:pos="993"/>
        </w:tabs>
        <w:ind w:left="0" w:right="-143" w:firstLine="426"/>
        <w:rPr>
          <w:sz w:val="18"/>
          <w:szCs w:val="18"/>
        </w:rPr>
      </w:pPr>
      <w:r w:rsidRPr="007E0420">
        <w:rPr>
          <w:sz w:val="18"/>
          <w:szCs w:val="18"/>
        </w:rPr>
        <w:t xml:space="preserve">Постановление главы администрации </w:t>
      </w:r>
      <w:proofErr w:type="spellStart"/>
      <w:r w:rsidRPr="007E0420">
        <w:rPr>
          <w:sz w:val="18"/>
          <w:szCs w:val="18"/>
        </w:rPr>
        <w:t>Хомутовского</w:t>
      </w:r>
      <w:proofErr w:type="spellEnd"/>
      <w:r w:rsidRPr="007E0420">
        <w:rPr>
          <w:sz w:val="18"/>
          <w:szCs w:val="18"/>
        </w:rPr>
        <w:t xml:space="preserve"> муниципального образования от 29.01.2021  № 18 о/д «О стоимости гарантированного перечня услуг по погребению и требованиях к качеству услуг, входящих в гарантированный перечень, для жителей </w:t>
      </w:r>
      <w:proofErr w:type="spellStart"/>
      <w:r w:rsidRPr="007E0420">
        <w:rPr>
          <w:sz w:val="18"/>
          <w:szCs w:val="18"/>
        </w:rPr>
        <w:t>Хомутовского</w:t>
      </w:r>
      <w:proofErr w:type="spellEnd"/>
      <w:r w:rsidRPr="007E0420">
        <w:rPr>
          <w:sz w:val="18"/>
          <w:szCs w:val="18"/>
        </w:rPr>
        <w:t xml:space="preserve"> муниципального образования» считать утратившим силу с 01.02.2022 года.</w:t>
      </w:r>
    </w:p>
    <w:p w:rsidR="007E0420" w:rsidRPr="007E0420" w:rsidRDefault="007E0420" w:rsidP="00AF1C55">
      <w:pPr>
        <w:numPr>
          <w:ilvl w:val="0"/>
          <w:numId w:val="12"/>
        </w:numPr>
        <w:tabs>
          <w:tab w:val="clear" w:pos="720"/>
          <w:tab w:val="num" w:pos="993"/>
        </w:tabs>
        <w:ind w:left="0" w:right="-143" w:firstLine="426"/>
        <w:rPr>
          <w:sz w:val="18"/>
          <w:szCs w:val="18"/>
        </w:rPr>
      </w:pPr>
      <w:r w:rsidRPr="007E0420">
        <w:rPr>
          <w:sz w:val="18"/>
          <w:szCs w:val="18"/>
        </w:rPr>
        <w:t>Настоящее постановление вступает в силу с 01.02.2022 года.</w:t>
      </w:r>
    </w:p>
    <w:p w:rsidR="007E0420" w:rsidRPr="007E0420" w:rsidRDefault="007E0420" w:rsidP="00AF1C55">
      <w:pPr>
        <w:numPr>
          <w:ilvl w:val="0"/>
          <w:numId w:val="12"/>
        </w:numPr>
        <w:tabs>
          <w:tab w:val="clear" w:pos="720"/>
          <w:tab w:val="num" w:pos="993"/>
        </w:tabs>
        <w:ind w:left="0" w:right="-143" w:firstLine="426"/>
        <w:rPr>
          <w:sz w:val="18"/>
          <w:szCs w:val="18"/>
        </w:rPr>
      </w:pPr>
      <w:bookmarkStart w:id="1" w:name="sub_12000"/>
      <w:bookmarkEnd w:id="1"/>
      <w:r w:rsidRPr="007E0420">
        <w:rPr>
          <w:sz w:val="18"/>
          <w:szCs w:val="18"/>
        </w:rPr>
        <w:t>Опубликовать настоящее постановление в установленном законом порядке.</w:t>
      </w:r>
    </w:p>
    <w:p w:rsidR="007E0420" w:rsidRPr="007E0420" w:rsidRDefault="007E0420" w:rsidP="00AF1C55">
      <w:pPr>
        <w:numPr>
          <w:ilvl w:val="0"/>
          <w:numId w:val="12"/>
        </w:numPr>
        <w:tabs>
          <w:tab w:val="clear" w:pos="720"/>
          <w:tab w:val="num" w:pos="993"/>
        </w:tabs>
        <w:ind w:left="0" w:right="-143" w:firstLine="426"/>
        <w:rPr>
          <w:sz w:val="18"/>
          <w:szCs w:val="18"/>
        </w:rPr>
      </w:pPr>
      <w:proofErr w:type="gramStart"/>
      <w:r w:rsidRPr="007E0420">
        <w:rPr>
          <w:sz w:val="18"/>
          <w:szCs w:val="18"/>
        </w:rPr>
        <w:t>Контроль за</w:t>
      </w:r>
      <w:proofErr w:type="gramEnd"/>
      <w:r w:rsidRPr="007E0420">
        <w:rPr>
          <w:sz w:val="18"/>
          <w:szCs w:val="18"/>
        </w:rPr>
        <w:t xml:space="preserve"> исполнением настоящего постановления возложить на Заместителя Главы администрации.</w:t>
      </w: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620A51" w:rsidRDefault="007E0420" w:rsidP="00AF1C55">
      <w:pPr>
        <w:ind w:left="0" w:right="-143" w:firstLine="426"/>
        <w:jc w:val="right"/>
        <w:rPr>
          <w:i/>
          <w:sz w:val="18"/>
          <w:szCs w:val="18"/>
        </w:rPr>
      </w:pPr>
      <w:r w:rsidRPr="00620A51">
        <w:rPr>
          <w:i/>
          <w:sz w:val="18"/>
          <w:szCs w:val="18"/>
        </w:rPr>
        <w:t>Глава администрации</w:t>
      </w:r>
      <w:r w:rsidR="00620A51">
        <w:rPr>
          <w:i/>
          <w:sz w:val="18"/>
          <w:szCs w:val="18"/>
        </w:rPr>
        <w:t xml:space="preserve">                       </w:t>
      </w:r>
      <w:r w:rsidRPr="00620A51">
        <w:rPr>
          <w:i/>
          <w:sz w:val="18"/>
          <w:szCs w:val="18"/>
        </w:rPr>
        <w:t xml:space="preserve">         </w:t>
      </w:r>
      <w:proofErr w:type="spellStart"/>
      <w:r w:rsidRPr="00620A51">
        <w:rPr>
          <w:i/>
          <w:sz w:val="18"/>
          <w:szCs w:val="18"/>
        </w:rPr>
        <w:t>В.М.Колмаченко</w:t>
      </w:r>
      <w:proofErr w:type="spellEnd"/>
      <w:r w:rsidRPr="00620A51">
        <w:rPr>
          <w:i/>
          <w:sz w:val="18"/>
          <w:szCs w:val="18"/>
        </w:rPr>
        <w:t xml:space="preserve"> </w:t>
      </w: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7E0420" w:rsidRDefault="007E0420" w:rsidP="00AF1C55">
      <w:pPr>
        <w:ind w:left="0" w:right="-143" w:firstLine="426"/>
        <w:jc w:val="right"/>
        <w:rPr>
          <w:sz w:val="18"/>
          <w:szCs w:val="18"/>
        </w:rPr>
      </w:pPr>
      <w:r w:rsidRPr="007E0420">
        <w:rPr>
          <w:sz w:val="18"/>
          <w:szCs w:val="18"/>
        </w:rPr>
        <w:t>Приложение №1</w:t>
      </w:r>
    </w:p>
    <w:p w:rsidR="007E0420" w:rsidRPr="007E0420" w:rsidRDefault="007E0420" w:rsidP="00AF1C55">
      <w:pPr>
        <w:ind w:left="0" w:right="-143" w:firstLine="426"/>
        <w:jc w:val="right"/>
        <w:rPr>
          <w:sz w:val="18"/>
          <w:szCs w:val="18"/>
        </w:rPr>
      </w:pPr>
      <w:r w:rsidRPr="007E0420">
        <w:rPr>
          <w:sz w:val="18"/>
          <w:szCs w:val="18"/>
        </w:rPr>
        <w:t>к постановлению администрации</w:t>
      </w:r>
    </w:p>
    <w:p w:rsidR="007E0420" w:rsidRPr="007E0420" w:rsidRDefault="007E0420" w:rsidP="00AF1C55">
      <w:pPr>
        <w:ind w:left="0" w:right="-143" w:firstLine="426"/>
        <w:jc w:val="right"/>
        <w:rPr>
          <w:sz w:val="18"/>
          <w:szCs w:val="18"/>
        </w:rPr>
      </w:pPr>
      <w:r w:rsidRPr="007E0420">
        <w:rPr>
          <w:sz w:val="18"/>
          <w:szCs w:val="18"/>
        </w:rPr>
        <w:t>от _</w:t>
      </w:r>
      <w:r w:rsidR="00E8797E">
        <w:rPr>
          <w:sz w:val="18"/>
          <w:szCs w:val="18"/>
          <w:u w:val="single"/>
        </w:rPr>
        <w:t xml:space="preserve">27.01.2022 </w:t>
      </w:r>
      <w:r w:rsidRPr="007E0420">
        <w:rPr>
          <w:sz w:val="18"/>
          <w:szCs w:val="18"/>
        </w:rPr>
        <w:t>_№ _</w:t>
      </w:r>
      <w:r w:rsidR="0017108B">
        <w:rPr>
          <w:sz w:val="18"/>
          <w:szCs w:val="18"/>
          <w:u w:val="single"/>
        </w:rPr>
        <w:t>13 о/д</w:t>
      </w:r>
    </w:p>
    <w:p w:rsidR="007E0420" w:rsidRPr="007E0420" w:rsidRDefault="007E0420" w:rsidP="00AF1C55">
      <w:pPr>
        <w:ind w:left="0" w:right="-143" w:firstLine="426"/>
        <w:jc w:val="right"/>
        <w:rPr>
          <w:sz w:val="18"/>
          <w:szCs w:val="18"/>
        </w:rPr>
      </w:pPr>
    </w:p>
    <w:p w:rsidR="007E0420" w:rsidRPr="007E0420" w:rsidRDefault="007E0420" w:rsidP="00AF1C55">
      <w:pPr>
        <w:ind w:left="0" w:right="-143" w:firstLine="426"/>
        <w:jc w:val="center"/>
        <w:rPr>
          <w:sz w:val="18"/>
          <w:szCs w:val="18"/>
        </w:rPr>
      </w:pPr>
    </w:p>
    <w:p w:rsidR="007E0420" w:rsidRPr="007E0420" w:rsidRDefault="007E0420" w:rsidP="00AF1C55">
      <w:pPr>
        <w:ind w:left="0" w:right="-143" w:firstLine="426"/>
        <w:jc w:val="center"/>
        <w:rPr>
          <w:sz w:val="18"/>
          <w:szCs w:val="18"/>
        </w:rPr>
      </w:pPr>
      <w:r w:rsidRPr="007E0420">
        <w:rPr>
          <w:sz w:val="18"/>
          <w:szCs w:val="18"/>
        </w:rPr>
        <w:t>Стоимость и требования к качеству услуг,</w:t>
      </w:r>
    </w:p>
    <w:p w:rsidR="007E0420" w:rsidRPr="007E0420" w:rsidRDefault="007E0420" w:rsidP="00AF1C55">
      <w:pPr>
        <w:ind w:left="0" w:right="-143" w:firstLine="426"/>
        <w:jc w:val="center"/>
        <w:rPr>
          <w:sz w:val="18"/>
          <w:szCs w:val="18"/>
        </w:rPr>
      </w:pPr>
      <w:proofErr w:type="gramStart"/>
      <w:r w:rsidRPr="007E0420">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roofErr w:type="gramEnd"/>
    </w:p>
    <w:p w:rsidR="007E0420" w:rsidRPr="007E0420" w:rsidRDefault="007E0420" w:rsidP="00AF1C55">
      <w:pPr>
        <w:ind w:left="0" w:right="-143" w:firstLine="426"/>
        <w:rPr>
          <w:sz w:val="18"/>
          <w:szCs w:val="18"/>
        </w:rPr>
      </w:pPr>
    </w:p>
    <w:tbl>
      <w:tblPr>
        <w:tblpPr w:leftFromText="180" w:rightFromText="180" w:vertAnchor="text" w:horzAnchor="margin"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47"/>
        <w:gridCol w:w="3062"/>
        <w:gridCol w:w="4861"/>
        <w:gridCol w:w="2481"/>
      </w:tblGrid>
      <w:tr w:rsidR="007E0420" w:rsidRPr="007E0420" w:rsidTr="007E0420">
        <w:trPr>
          <w:tblCellSpacing w:w="0" w:type="dxa"/>
        </w:trPr>
        <w:tc>
          <w:tcPr>
            <w:tcW w:w="206"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lastRenderedPageBreak/>
              <w:t>№</w:t>
            </w:r>
          </w:p>
        </w:tc>
        <w:tc>
          <w:tcPr>
            <w:tcW w:w="1411"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Требование к качеству предоставляемых услуг</w:t>
            </w: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Стоимость услуги, руб.</w:t>
            </w:r>
          </w:p>
        </w:tc>
      </w:tr>
      <w:tr w:rsidR="007E0420" w:rsidRPr="007E0420" w:rsidTr="007E0420">
        <w:trPr>
          <w:tblCellSpacing w:w="0" w:type="dxa"/>
        </w:trPr>
        <w:tc>
          <w:tcPr>
            <w:tcW w:w="206"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1</w:t>
            </w:r>
          </w:p>
        </w:tc>
        <w:tc>
          <w:tcPr>
            <w:tcW w:w="1411"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Оформление медицинского заключения о смерти, свидетельства о смерти, справки для получения пособия на погребение</w:t>
            </w: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бесплатно</w:t>
            </w:r>
          </w:p>
        </w:tc>
      </w:tr>
      <w:tr w:rsidR="007E0420" w:rsidRPr="007E0420" w:rsidTr="007E0420">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2</w:t>
            </w:r>
          </w:p>
        </w:tc>
        <w:tc>
          <w:tcPr>
            <w:tcW w:w="1411"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r w:rsidRPr="007E0420">
              <w:rPr>
                <w:sz w:val="18"/>
                <w:szCs w:val="18"/>
              </w:rPr>
              <w:t>Предоставление и доставка гроба и других предметов, необходимых для погребения</w:t>
            </w:r>
          </w:p>
          <w:p w:rsidR="007E0420" w:rsidRPr="007E0420" w:rsidRDefault="007E0420" w:rsidP="00AF1C55">
            <w:pPr>
              <w:ind w:left="0" w:right="-143" w:firstLine="426"/>
              <w:rPr>
                <w:sz w:val="18"/>
                <w:szCs w:val="18"/>
              </w:rPr>
            </w:pPr>
          </w:p>
        </w:tc>
        <w:tc>
          <w:tcPr>
            <w:tcW w:w="2240"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2 197,89</w:t>
            </w:r>
          </w:p>
        </w:tc>
      </w:tr>
      <w:tr w:rsidR="007E0420" w:rsidRPr="007E0420" w:rsidTr="007E0420">
        <w:trPr>
          <w:tblCellSpacing w:w="0" w:type="dxa"/>
        </w:trPr>
        <w:tc>
          <w:tcPr>
            <w:tcW w:w="206"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w:t>
            </w:r>
          </w:p>
        </w:tc>
        <w:tc>
          <w:tcPr>
            <w:tcW w:w="1411"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Предоставление автокатафалка для перевозки тела умершего из морга на кладбище</w:t>
            </w: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3 013,95</w:t>
            </w:r>
          </w:p>
        </w:tc>
      </w:tr>
      <w:tr w:rsidR="007E0420" w:rsidRPr="007E0420" w:rsidTr="007E0420">
        <w:trPr>
          <w:tblCellSpacing w:w="0" w:type="dxa"/>
        </w:trPr>
        <w:tc>
          <w:tcPr>
            <w:tcW w:w="206"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r w:rsidRPr="007E0420">
              <w:rPr>
                <w:sz w:val="18"/>
                <w:szCs w:val="18"/>
              </w:rPr>
              <w:t>Погребение (кремация с последующей выдачей урны с прахом)</w:t>
            </w:r>
          </w:p>
          <w:p w:rsidR="007E0420" w:rsidRPr="007E0420" w:rsidRDefault="007E0420" w:rsidP="00AF1C55">
            <w:pPr>
              <w:ind w:left="0" w:right="-143" w:firstLine="426"/>
              <w:rPr>
                <w:sz w:val="18"/>
                <w:szCs w:val="18"/>
              </w:rPr>
            </w:pPr>
          </w:p>
        </w:tc>
        <w:tc>
          <w:tcPr>
            <w:tcW w:w="2240"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3 145,77</w:t>
            </w:r>
          </w:p>
        </w:tc>
      </w:tr>
      <w:tr w:rsidR="007E0420" w:rsidRPr="007E0420" w:rsidTr="007E0420">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p>
        </w:tc>
        <w:tc>
          <w:tcPr>
            <w:tcW w:w="1411"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lang w:val="en-US"/>
              </w:rPr>
            </w:pPr>
          </w:p>
        </w:tc>
        <w:tc>
          <w:tcPr>
            <w:tcW w:w="1144"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b/>
                <w:sz w:val="18"/>
                <w:szCs w:val="18"/>
              </w:rPr>
            </w:pPr>
            <w:r w:rsidRPr="007E0420">
              <w:rPr>
                <w:b/>
                <w:sz w:val="18"/>
                <w:szCs w:val="18"/>
              </w:rPr>
              <w:t>8 357,61</w:t>
            </w:r>
          </w:p>
        </w:tc>
      </w:tr>
    </w:tbl>
    <w:p w:rsidR="007E0420" w:rsidRPr="007E0420" w:rsidRDefault="007E0420" w:rsidP="00AF1C55">
      <w:pPr>
        <w:ind w:left="0" w:right="-143" w:firstLine="426"/>
        <w:rPr>
          <w:sz w:val="18"/>
          <w:szCs w:val="18"/>
        </w:rPr>
      </w:pPr>
    </w:p>
    <w:p w:rsidR="007E0420" w:rsidRPr="0017108B" w:rsidRDefault="007E0420" w:rsidP="00AF1C55">
      <w:pPr>
        <w:ind w:left="0" w:right="-143" w:firstLine="426"/>
        <w:jc w:val="right"/>
        <w:rPr>
          <w:i/>
          <w:sz w:val="18"/>
          <w:szCs w:val="18"/>
        </w:rPr>
      </w:pPr>
      <w:r w:rsidRPr="0017108B">
        <w:rPr>
          <w:i/>
          <w:sz w:val="18"/>
          <w:szCs w:val="18"/>
        </w:rPr>
        <w:t>Начальник  экономического отдела                                  Е.Н. Дубровина</w:t>
      </w:r>
    </w:p>
    <w:p w:rsidR="007E0420" w:rsidRPr="0017108B" w:rsidRDefault="007E0420" w:rsidP="00AF1C55">
      <w:pPr>
        <w:ind w:left="0" w:right="-143" w:firstLine="426"/>
        <w:jc w:val="right"/>
        <w:rPr>
          <w:i/>
          <w:sz w:val="18"/>
          <w:szCs w:val="18"/>
        </w:rPr>
      </w:pPr>
    </w:p>
    <w:p w:rsidR="007E0420" w:rsidRPr="007E0420" w:rsidRDefault="007E0420" w:rsidP="00AF1C55">
      <w:pPr>
        <w:ind w:left="0" w:right="-143" w:firstLine="426"/>
        <w:rPr>
          <w:sz w:val="18"/>
          <w:szCs w:val="18"/>
        </w:rPr>
      </w:pPr>
    </w:p>
    <w:p w:rsidR="007E0420" w:rsidRDefault="007E0420" w:rsidP="00AF1C55">
      <w:pPr>
        <w:ind w:left="0" w:right="-143" w:firstLine="426"/>
        <w:rPr>
          <w:sz w:val="18"/>
          <w:szCs w:val="18"/>
        </w:rPr>
      </w:pPr>
    </w:p>
    <w:p w:rsidR="00BD4014" w:rsidRDefault="00BD4014" w:rsidP="00AF1C55">
      <w:pPr>
        <w:ind w:left="0" w:right="-143" w:firstLine="426"/>
        <w:rPr>
          <w:sz w:val="18"/>
          <w:szCs w:val="18"/>
        </w:rPr>
      </w:pPr>
    </w:p>
    <w:p w:rsidR="00BD4014" w:rsidRDefault="00BD4014" w:rsidP="00AF1C55">
      <w:pPr>
        <w:ind w:left="0" w:right="-143" w:firstLine="426"/>
        <w:rPr>
          <w:sz w:val="18"/>
          <w:szCs w:val="18"/>
        </w:rPr>
      </w:pPr>
    </w:p>
    <w:p w:rsidR="00BD4014" w:rsidRPr="007E0420" w:rsidRDefault="00BD4014" w:rsidP="00AF1C55">
      <w:pPr>
        <w:ind w:left="0" w:right="-143" w:firstLine="426"/>
        <w:rPr>
          <w:sz w:val="18"/>
          <w:szCs w:val="18"/>
        </w:rPr>
      </w:pPr>
    </w:p>
    <w:p w:rsidR="0017108B" w:rsidRDefault="0017108B" w:rsidP="00AF1C55">
      <w:pPr>
        <w:ind w:left="0" w:right="-143" w:firstLine="426"/>
        <w:rPr>
          <w:sz w:val="18"/>
          <w:szCs w:val="18"/>
        </w:rPr>
      </w:pPr>
    </w:p>
    <w:p w:rsidR="007E0420" w:rsidRPr="007E0420" w:rsidRDefault="007E0420" w:rsidP="00AF1C55">
      <w:pPr>
        <w:ind w:left="0" w:right="-143" w:firstLine="426"/>
        <w:jc w:val="right"/>
        <w:rPr>
          <w:sz w:val="18"/>
          <w:szCs w:val="18"/>
        </w:rPr>
      </w:pPr>
      <w:r w:rsidRPr="007E0420">
        <w:rPr>
          <w:sz w:val="18"/>
          <w:szCs w:val="18"/>
        </w:rPr>
        <w:t>Приложение №2</w:t>
      </w:r>
    </w:p>
    <w:p w:rsidR="007E0420" w:rsidRPr="007E0420" w:rsidRDefault="007E0420" w:rsidP="00AF1C55">
      <w:pPr>
        <w:ind w:left="0" w:right="-143" w:firstLine="426"/>
        <w:jc w:val="right"/>
        <w:rPr>
          <w:sz w:val="18"/>
          <w:szCs w:val="18"/>
        </w:rPr>
      </w:pPr>
      <w:r w:rsidRPr="007E0420">
        <w:rPr>
          <w:sz w:val="18"/>
          <w:szCs w:val="18"/>
        </w:rPr>
        <w:t xml:space="preserve">к постановлению администрации </w:t>
      </w:r>
    </w:p>
    <w:p w:rsidR="007E0420" w:rsidRPr="007E0420" w:rsidRDefault="007E0420" w:rsidP="00AF1C55">
      <w:pPr>
        <w:ind w:left="0" w:right="-143" w:firstLine="426"/>
        <w:jc w:val="right"/>
        <w:rPr>
          <w:sz w:val="18"/>
          <w:szCs w:val="18"/>
        </w:rPr>
      </w:pPr>
      <w:r w:rsidRPr="007E0420">
        <w:rPr>
          <w:sz w:val="18"/>
          <w:szCs w:val="18"/>
        </w:rPr>
        <w:t xml:space="preserve">от </w:t>
      </w:r>
      <w:r w:rsidR="0017108B">
        <w:rPr>
          <w:sz w:val="18"/>
          <w:szCs w:val="18"/>
          <w:u w:val="single"/>
        </w:rPr>
        <w:t>27.01.2022</w:t>
      </w:r>
      <w:r w:rsidRPr="007E0420">
        <w:rPr>
          <w:sz w:val="18"/>
          <w:szCs w:val="18"/>
        </w:rPr>
        <w:t>__№ _</w:t>
      </w:r>
      <w:r w:rsidR="0017108B">
        <w:rPr>
          <w:sz w:val="18"/>
          <w:szCs w:val="18"/>
          <w:u w:val="single"/>
        </w:rPr>
        <w:t>13 о/д</w:t>
      </w:r>
      <w:r w:rsidRPr="007E0420">
        <w:rPr>
          <w:sz w:val="18"/>
          <w:szCs w:val="18"/>
        </w:rPr>
        <w:t>_</w:t>
      </w: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p w:rsidR="007E0420" w:rsidRPr="007E0420" w:rsidRDefault="007E0420" w:rsidP="00AF1C55">
      <w:pPr>
        <w:ind w:left="0" w:right="-143" w:firstLine="426"/>
        <w:jc w:val="center"/>
        <w:rPr>
          <w:sz w:val="18"/>
          <w:szCs w:val="18"/>
        </w:rPr>
      </w:pPr>
      <w:r w:rsidRPr="007E0420">
        <w:rPr>
          <w:sz w:val="18"/>
          <w:szCs w:val="18"/>
        </w:rPr>
        <w:t>Стоимость и требования к качеству услуг,</w:t>
      </w:r>
    </w:p>
    <w:p w:rsidR="007E0420" w:rsidRPr="007E0420" w:rsidRDefault="007E0420" w:rsidP="00AF1C55">
      <w:pPr>
        <w:ind w:left="0" w:right="-143" w:firstLine="426"/>
        <w:jc w:val="center"/>
        <w:rPr>
          <w:sz w:val="18"/>
          <w:szCs w:val="18"/>
        </w:rPr>
      </w:pPr>
      <w:proofErr w:type="gramStart"/>
      <w:r w:rsidRPr="007E0420">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p>
    <w:p w:rsidR="007E0420" w:rsidRPr="007E0420" w:rsidRDefault="007E0420" w:rsidP="00AF1C55">
      <w:pPr>
        <w:ind w:left="0" w:right="-143" w:firstLine="426"/>
        <w:rPr>
          <w:sz w:val="18"/>
          <w:szCs w:val="18"/>
        </w:rPr>
      </w:pPr>
    </w:p>
    <w:tbl>
      <w:tblPr>
        <w:tblpPr w:leftFromText="180" w:rightFromText="180" w:vertAnchor="text" w:horzAnchor="margin" w:tblpY="50"/>
        <w:tblW w:w="4966"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88"/>
        <w:gridCol w:w="2979"/>
        <w:gridCol w:w="3867"/>
        <w:gridCol w:w="3315"/>
      </w:tblGrid>
      <w:tr w:rsidR="007E0420" w:rsidRPr="007E0420" w:rsidTr="004010E4">
        <w:trPr>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w:t>
            </w: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Перечень услуг</w:t>
            </w:r>
          </w:p>
        </w:tc>
        <w:tc>
          <w:tcPr>
            <w:tcW w:w="1782"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Требование к качеству предоставляемых услуг</w:t>
            </w: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Стоимость услуги, руб.</w:t>
            </w:r>
          </w:p>
        </w:tc>
      </w:tr>
      <w:tr w:rsidR="007E0420" w:rsidRPr="007E0420" w:rsidTr="004010E4">
        <w:trPr>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1</w:t>
            </w: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Оформление документов, необходимых для погребения</w:t>
            </w:r>
          </w:p>
        </w:tc>
        <w:tc>
          <w:tcPr>
            <w:tcW w:w="1782"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Оформление медицинского заключения о смерти, свидетельства о смерти, справки для получения пособия на погребение</w:t>
            </w: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бесплатно</w:t>
            </w:r>
          </w:p>
        </w:tc>
      </w:tr>
      <w:tr w:rsidR="007E0420" w:rsidRPr="007E0420" w:rsidTr="004010E4">
        <w:trPr>
          <w:trHeight w:val="1005"/>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2</w:t>
            </w:r>
          </w:p>
        </w:tc>
        <w:tc>
          <w:tcPr>
            <w:tcW w:w="1373"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r w:rsidRPr="007E0420">
              <w:rPr>
                <w:sz w:val="18"/>
                <w:szCs w:val="18"/>
              </w:rPr>
              <w:t>Предоставление и доставка гроба и других предметов, необходимых для погребения</w:t>
            </w:r>
          </w:p>
          <w:p w:rsidR="007E0420" w:rsidRPr="007E0420" w:rsidRDefault="007E0420" w:rsidP="00AF1C55">
            <w:pPr>
              <w:ind w:left="0" w:right="-143" w:firstLine="426"/>
              <w:rPr>
                <w:sz w:val="18"/>
                <w:szCs w:val="18"/>
              </w:rPr>
            </w:pPr>
          </w:p>
          <w:p w:rsidR="007E0420" w:rsidRPr="007E0420" w:rsidRDefault="007E0420" w:rsidP="00AF1C55">
            <w:pPr>
              <w:ind w:left="0" w:right="-143" w:firstLine="426"/>
              <w:rPr>
                <w:sz w:val="18"/>
                <w:szCs w:val="18"/>
              </w:rPr>
            </w:pPr>
          </w:p>
        </w:tc>
        <w:tc>
          <w:tcPr>
            <w:tcW w:w="1782"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2 197,89</w:t>
            </w:r>
          </w:p>
        </w:tc>
      </w:tr>
      <w:tr w:rsidR="007E0420" w:rsidRPr="007E0420" w:rsidTr="004010E4">
        <w:trPr>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w:t>
            </w: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 xml:space="preserve">Перевозка тела (останков) умершего на кладбище </w:t>
            </w:r>
          </w:p>
        </w:tc>
        <w:tc>
          <w:tcPr>
            <w:tcW w:w="1782"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Предоставление автокатафалка для перевозки тела умершего из морга на кладбище</w:t>
            </w: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3 013,95</w:t>
            </w:r>
          </w:p>
        </w:tc>
      </w:tr>
      <w:tr w:rsidR="007E0420" w:rsidRPr="007E0420" w:rsidTr="004010E4">
        <w:trPr>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4</w:t>
            </w: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 xml:space="preserve">Погребение </w:t>
            </w:r>
          </w:p>
        </w:tc>
        <w:tc>
          <w:tcPr>
            <w:tcW w:w="1782"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3 145,77</w:t>
            </w:r>
          </w:p>
        </w:tc>
      </w:tr>
      <w:tr w:rsidR="007E0420" w:rsidRPr="007E0420" w:rsidTr="004010E4">
        <w:trPr>
          <w:trHeight w:val="180"/>
          <w:tblCellSpacing w:w="0" w:type="dxa"/>
        </w:trPr>
        <w:tc>
          <w:tcPr>
            <w:tcW w:w="317"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5</w:t>
            </w: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Облачение тела</w:t>
            </w:r>
          </w:p>
        </w:tc>
        <w:tc>
          <w:tcPr>
            <w:tcW w:w="1782"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sz w:val="18"/>
                <w:szCs w:val="18"/>
              </w:rPr>
              <w:t>бесплатно</w:t>
            </w:r>
          </w:p>
        </w:tc>
      </w:tr>
      <w:tr w:rsidR="007E0420" w:rsidRPr="007E0420" w:rsidTr="004010E4">
        <w:trPr>
          <w:trHeight w:val="100"/>
          <w:tblCellSpacing w:w="0" w:type="dxa"/>
        </w:trPr>
        <w:tc>
          <w:tcPr>
            <w:tcW w:w="317"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rPr>
            </w:pPr>
          </w:p>
        </w:tc>
        <w:tc>
          <w:tcPr>
            <w:tcW w:w="1373"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sz w:val="18"/>
                <w:szCs w:val="18"/>
              </w:rPr>
            </w:pPr>
            <w:r w:rsidRPr="007E0420">
              <w:rPr>
                <w:b/>
                <w:bCs/>
                <w:sz w:val="18"/>
                <w:szCs w:val="18"/>
              </w:rPr>
              <w:t>Стоимость услуг всего</w:t>
            </w:r>
          </w:p>
        </w:tc>
        <w:tc>
          <w:tcPr>
            <w:tcW w:w="1782" w:type="pct"/>
            <w:tcBorders>
              <w:top w:val="outset" w:sz="6" w:space="0" w:color="auto"/>
              <w:left w:val="outset" w:sz="6" w:space="0" w:color="auto"/>
              <w:bottom w:val="outset" w:sz="6" w:space="0" w:color="auto"/>
              <w:right w:val="outset" w:sz="6" w:space="0" w:color="auto"/>
            </w:tcBorders>
          </w:tcPr>
          <w:p w:rsidR="007E0420" w:rsidRPr="007E0420" w:rsidRDefault="007E0420" w:rsidP="00AF1C55">
            <w:pPr>
              <w:ind w:left="0" w:right="-143" w:firstLine="426"/>
              <w:rPr>
                <w:sz w:val="18"/>
                <w:szCs w:val="18"/>
                <w:lang w:val="en-US"/>
              </w:rPr>
            </w:pPr>
          </w:p>
        </w:tc>
        <w:tc>
          <w:tcPr>
            <w:tcW w:w="1528" w:type="pct"/>
            <w:tcBorders>
              <w:top w:val="outset" w:sz="6" w:space="0" w:color="auto"/>
              <w:left w:val="outset" w:sz="6" w:space="0" w:color="auto"/>
              <w:bottom w:val="outset" w:sz="6" w:space="0" w:color="auto"/>
              <w:right w:val="outset" w:sz="6" w:space="0" w:color="auto"/>
            </w:tcBorders>
            <w:hideMark/>
          </w:tcPr>
          <w:p w:rsidR="007E0420" w:rsidRPr="007E0420" w:rsidRDefault="007E0420" w:rsidP="00AF1C55">
            <w:pPr>
              <w:ind w:left="0" w:right="-143" w:firstLine="426"/>
              <w:rPr>
                <w:b/>
                <w:sz w:val="18"/>
                <w:szCs w:val="18"/>
              </w:rPr>
            </w:pPr>
            <w:r w:rsidRPr="007E0420">
              <w:rPr>
                <w:b/>
                <w:sz w:val="18"/>
                <w:szCs w:val="18"/>
              </w:rPr>
              <w:t>8 357,61</w:t>
            </w:r>
          </w:p>
        </w:tc>
      </w:tr>
    </w:tbl>
    <w:p w:rsidR="007E0420" w:rsidRPr="007E0420" w:rsidRDefault="007E0420" w:rsidP="00AF1C55">
      <w:pPr>
        <w:ind w:left="0" w:right="-143" w:firstLine="426"/>
        <w:rPr>
          <w:sz w:val="18"/>
          <w:szCs w:val="18"/>
        </w:rPr>
      </w:pPr>
    </w:p>
    <w:p w:rsidR="007E0420" w:rsidRPr="004010E4" w:rsidRDefault="007E0420" w:rsidP="00AF1C55">
      <w:pPr>
        <w:ind w:left="0" w:right="-143" w:firstLine="426"/>
        <w:jc w:val="right"/>
        <w:rPr>
          <w:i/>
          <w:sz w:val="18"/>
          <w:szCs w:val="18"/>
        </w:rPr>
      </w:pPr>
    </w:p>
    <w:p w:rsidR="007E0420" w:rsidRPr="004010E4" w:rsidRDefault="007E0420" w:rsidP="00AF1C55">
      <w:pPr>
        <w:ind w:left="0" w:right="-143" w:firstLine="426"/>
        <w:jc w:val="right"/>
        <w:rPr>
          <w:i/>
          <w:sz w:val="18"/>
          <w:szCs w:val="18"/>
        </w:rPr>
      </w:pPr>
      <w:r w:rsidRPr="004010E4">
        <w:rPr>
          <w:i/>
          <w:sz w:val="18"/>
          <w:szCs w:val="18"/>
        </w:rPr>
        <w:t>Начальник экономического отдела                                Е.Н. Дубровина</w:t>
      </w:r>
    </w:p>
    <w:p w:rsidR="007E0420" w:rsidRDefault="007E0420" w:rsidP="00AF1C55">
      <w:pPr>
        <w:ind w:left="0" w:right="-143" w:firstLine="426"/>
        <w:rPr>
          <w:sz w:val="18"/>
          <w:szCs w:val="18"/>
        </w:rPr>
      </w:pPr>
    </w:p>
    <w:p w:rsidR="00BA1BAD" w:rsidRDefault="00BA1BAD" w:rsidP="00AF1C55">
      <w:pPr>
        <w:ind w:left="0" w:right="-143" w:firstLine="426"/>
        <w:rPr>
          <w:sz w:val="18"/>
          <w:szCs w:val="18"/>
        </w:rPr>
      </w:pPr>
    </w:p>
    <w:p w:rsidR="00BA1BAD" w:rsidRPr="00BA1BAD" w:rsidRDefault="00BA1BAD" w:rsidP="00AF1C55">
      <w:pPr>
        <w:ind w:left="0" w:right="-143" w:firstLine="426"/>
        <w:jc w:val="center"/>
        <w:rPr>
          <w:b/>
          <w:sz w:val="18"/>
          <w:szCs w:val="18"/>
        </w:rPr>
      </w:pPr>
      <w:r w:rsidRPr="00BA1BAD">
        <w:rPr>
          <w:b/>
          <w:sz w:val="18"/>
          <w:szCs w:val="18"/>
        </w:rPr>
        <w:t>Заключение о результатах</w:t>
      </w:r>
    </w:p>
    <w:p w:rsidR="00BA1BAD" w:rsidRDefault="00BA1BAD" w:rsidP="00AF1C55">
      <w:pPr>
        <w:ind w:left="0" w:right="-143" w:firstLine="426"/>
        <w:jc w:val="center"/>
        <w:rPr>
          <w:b/>
          <w:sz w:val="18"/>
          <w:szCs w:val="18"/>
        </w:rPr>
      </w:pPr>
      <w:r w:rsidRPr="00BA1BAD">
        <w:rPr>
          <w:b/>
          <w:sz w:val="18"/>
          <w:szCs w:val="18"/>
        </w:rPr>
        <w:t xml:space="preserve">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w:t>
      </w:r>
      <w:proofErr w:type="gramStart"/>
      <w:r w:rsidRPr="00BA1BAD">
        <w:rPr>
          <w:b/>
          <w:sz w:val="18"/>
          <w:szCs w:val="18"/>
        </w:rPr>
        <w:t xml:space="preserve">Иркутская область, Иркутский район, д. Куда, ул. Ленина, 16 "А", площадью 176 </w:t>
      </w:r>
      <w:proofErr w:type="spellStart"/>
      <w:r w:rsidRPr="00BA1BAD">
        <w:rPr>
          <w:b/>
          <w:sz w:val="18"/>
          <w:szCs w:val="18"/>
        </w:rPr>
        <w:t>кв.м</w:t>
      </w:r>
      <w:proofErr w:type="spellEnd"/>
      <w:r w:rsidRPr="00BA1BAD">
        <w:rPr>
          <w:b/>
          <w:sz w:val="18"/>
          <w:szCs w:val="18"/>
        </w:rPr>
        <w:t>.,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w:t>
      </w:r>
      <w:proofErr w:type="gramEnd"/>
    </w:p>
    <w:p w:rsidR="00B03086" w:rsidRPr="00BA1BAD" w:rsidRDefault="00B03086" w:rsidP="00AF1C55">
      <w:pPr>
        <w:ind w:left="0" w:right="-143" w:firstLine="426"/>
        <w:jc w:val="center"/>
        <w:rPr>
          <w:b/>
          <w:sz w:val="18"/>
          <w:szCs w:val="18"/>
        </w:rPr>
      </w:pPr>
    </w:p>
    <w:p w:rsidR="00BA1BAD" w:rsidRPr="00BA1BAD" w:rsidRDefault="00BA1BAD" w:rsidP="00AF1C55">
      <w:pPr>
        <w:ind w:left="0" w:right="-143" w:firstLine="426"/>
        <w:rPr>
          <w:sz w:val="18"/>
          <w:szCs w:val="18"/>
        </w:rPr>
      </w:pPr>
      <w:r w:rsidRPr="00BA1BAD">
        <w:rPr>
          <w:noProof/>
          <w:sz w:val="18"/>
          <w:szCs w:val="18"/>
        </w:rPr>
        <mc:AlternateContent>
          <mc:Choice Requires="wps">
            <w:drawing>
              <wp:anchor distT="0" distB="0" distL="114300" distR="114300" simplePos="0" relativeHeight="251662336" behindDoc="0" locked="0" layoutInCell="1" allowOverlap="1" wp14:anchorId="3F967671" wp14:editId="0A4AA6AB">
                <wp:simplePos x="0" y="0"/>
                <wp:positionH relativeFrom="column">
                  <wp:posOffset>5165725</wp:posOffset>
                </wp:positionH>
                <wp:positionV relativeFrom="paragraph">
                  <wp:posOffset>24130</wp:posOffset>
                </wp:positionV>
                <wp:extent cx="1700530" cy="243840"/>
                <wp:effectExtent l="0" t="0" r="13970" b="2286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243840"/>
                        </a:xfrm>
                        <a:prstGeom prst="rect">
                          <a:avLst/>
                        </a:prstGeom>
                        <a:solidFill>
                          <a:srgbClr val="FFFFFF"/>
                        </a:solidFill>
                        <a:ln w="9525">
                          <a:solidFill>
                            <a:schemeClr val="bg1"/>
                          </a:solidFill>
                          <a:miter lim="800000"/>
                          <a:headEnd/>
                          <a:tailEnd/>
                        </a:ln>
                      </wps:spPr>
                      <wps:txbx>
                        <w:txbxContent>
                          <w:p w:rsidR="00A258F9" w:rsidRPr="00E35BE1" w:rsidRDefault="00A258F9" w:rsidP="00BA1BAD">
                            <w:pPr>
                              <w:jc w:val="right"/>
                              <w:rPr>
                                <w:sz w:val="20"/>
                                <w:szCs w:val="20"/>
                              </w:rPr>
                            </w:pPr>
                            <w:r w:rsidRPr="00E35BE1">
                              <w:rPr>
                                <w:sz w:val="20"/>
                                <w:szCs w:val="20"/>
                              </w:rPr>
                              <w:t>"</w:t>
                            </w:r>
                            <w:r>
                              <w:rPr>
                                <w:sz w:val="20"/>
                                <w:szCs w:val="20"/>
                              </w:rPr>
                              <w:t>12</w:t>
                            </w:r>
                            <w:r w:rsidRPr="00E35BE1">
                              <w:rPr>
                                <w:sz w:val="20"/>
                                <w:szCs w:val="20"/>
                              </w:rPr>
                              <w:t xml:space="preserve">" </w:t>
                            </w:r>
                            <w:r>
                              <w:rPr>
                                <w:sz w:val="20"/>
                                <w:szCs w:val="20"/>
                              </w:rPr>
                              <w:t>января</w:t>
                            </w:r>
                            <w:r w:rsidRPr="00E35BE1">
                              <w:rPr>
                                <w:sz w:val="20"/>
                                <w:szCs w:val="20"/>
                              </w:rPr>
                              <w:t xml:space="preserve"> 20</w:t>
                            </w:r>
                            <w:r>
                              <w:rPr>
                                <w:sz w:val="20"/>
                                <w:szCs w:val="20"/>
                              </w:rPr>
                              <w:t>22</w:t>
                            </w:r>
                            <w:r w:rsidRPr="00E35BE1">
                              <w:rPr>
                                <w:sz w:val="20"/>
                                <w:szCs w:val="20"/>
                              </w:rPr>
                              <w:t xml:space="preserve"> года</w:t>
                            </w:r>
                          </w:p>
                          <w:p w:rsidR="00A258F9" w:rsidRPr="00E35BE1" w:rsidRDefault="00A258F9" w:rsidP="00BA1BAD">
                            <w:pPr>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F967671" id="_x0000_t202" coordsize="21600,21600" o:spt="202" path="m,l,21600r21600,l21600,xe">
                <v:stroke joinstyle="miter"/>
                <v:path gradientshapeok="t" o:connecttype="rect"/>
              </v:shapetype>
              <v:shape id="Надпись 2" o:spid="_x0000_s1026" type="#_x0000_t202" style="position:absolute;left:0;text-align:left;margin-left:406.75pt;margin-top:1.9pt;width:133.9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" strokecolor="white [3212]">
                <v:textbox>
                  <w:txbxContent>
                    <w:p w:rsidR="00AE0F99" w:rsidRPr="00E35BE1" w:rsidRDefault="00AE0F99" w:rsidP="00BA1BAD">
                      <w:pPr>
                        <w:jc w:val="right"/>
                        <w:rPr>
                          <w:sz w:val="20"/>
                          <w:szCs w:val="20"/>
                        </w:rPr>
                      </w:pPr>
                      <w:r w:rsidRPr="00E35BE1">
                        <w:rPr>
                          <w:sz w:val="20"/>
                          <w:szCs w:val="20"/>
                        </w:rPr>
                        <w:t>"</w:t>
                      </w:r>
                      <w:r>
                        <w:rPr>
                          <w:sz w:val="20"/>
                          <w:szCs w:val="20"/>
                        </w:rPr>
                        <w:t>12</w:t>
                      </w:r>
                      <w:r w:rsidRPr="00E35BE1">
                        <w:rPr>
                          <w:sz w:val="20"/>
                          <w:szCs w:val="20"/>
                        </w:rPr>
                        <w:t xml:space="preserve">" </w:t>
                      </w:r>
                      <w:r>
                        <w:rPr>
                          <w:sz w:val="20"/>
                          <w:szCs w:val="20"/>
                        </w:rPr>
                        <w:t>января</w:t>
                      </w:r>
                      <w:r w:rsidRPr="00E35BE1">
                        <w:rPr>
                          <w:sz w:val="20"/>
                          <w:szCs w:val="20"/>
                        </w:rPr>
                        <w:t xml:space="preserve"> 20</w:t>
                      </w:r>
                      <w:r>
                        <w:rPr>
                          <w:sz w:val="20"/>
                          <w:szCs w:val="20"/>
                        </w:rPr>
                        <w:t>22</w:t>
                      </w:r>
                      <w:r w:rsidRPr="00E35BE1">
                        <w:rPr>
                          <w:sz w:val="20"/>
                          <w:szCs w:val="20"/>
                        </w:rPr>
                        <w:t xml:space="preserve"> года</w:t>
                      </w:r>
                    </w:p>
                    <w:p w:rsidR="00AE0F99" w:rsidRPr="00E35BE1" w:rsidRDefault="00AE0F99" w:rsidP="00BA1BAD">
                      <w:pPr>
                        <w:jc w:val="right"/>
                        <w:rPr>
                          <w:sz w:val="20"/>
                          <w:szCs w:val="20"/>
                        </w:rPr>
                      </w:pPr>
                    </w:p>
                  </w:txbxContent>
                </v:textbox>
              </v:shape>
            </w:pict>
          </mc:Fallback>
        </mc:AlternateContent>
      </w:r>
      <w:r w:rsidRPr="00BA1BAD">
        <w:rPr>
          <w:sz w:val="18"/>
          <w:szCs w:val="18"/>
        </w:rPr>
        <w:t xml:space="preserve">                                                                             </w:t>
      </w:r>
    </w:p>
    <w:p w:rsidR="00BA1BAD" w:rsidRPr="00BA1BAD" w:rsidRDefault="00BA1BAD" w:rsidP="00AF1C55">
      <w:pPr>
        <w:ind w:left="0" w:right="-143" w:firstLine="426"/>
        <w:rPr>
          <w:b/>
          <w:sz w:val="18"/>
          <w:szCs w:val="18"/>
        </w:rPr>
      </w:pPr>
      <w:r w:rsidRPr="00BA1BAD">
        <w:rPr>
          <w:b/>
          <w:sz w:val="18"/>
          <w:szCs w:val="18"/>
        </w:rPr>
        <w:tab/>
      </w:r>
    </w:p>
    <w:p w:rsidR="00BA1BAD" w:rsidRPr="00BA1BAD" w:rsidRDefault="00BA1BAD" w:rsidP="00AF1C55">
      <w:pPr>
        <w:ind w:left="0" w:right="-143" w:firstLine="426"/>
        <w:jc w:val="center"/>
        <w:rPr>
          <w:sz w:val="18"/>
          <w:szCs w:val="18"/>
        </w:rPr>
      </w:pPr>
    </w:p>
    <w:p w:rsidR="00BA1BAD" w:rsidRPr="00BA1BAD" w:rsidRDefault="00BA1BAD" w:rsidP="00AF1C55">
      <w:pPr>
        <w:ind w:left="0" w:right="-143" w:firstLine="426"/>
        <w:jc w:val="center"/>
        <w:rPr>
          <w:sz w:val="18"/>
          <w:szCs w:val="18"/>
        </w:rPr>
      </w:pPr>
      <w:r w:rsidRPr="00BA1BAD">
        <w:rPr>
          <w:sz w:val="18"/>
          <w:szCs w:val="18"/>
        </w:rPr>
        <w:t xml:space="preserve">Настоящее заключение подготовлено </w:t>
      </w:r>
      <w:r w:rsidRPr="00BA1BAD">
        <w:rPr>
          <w:sz w:val="18"/>
          <w:szCs w:val="18"/>
          <w:u w:val="single"/>
        </w:rPr>
        <w:t xml:space="preserve">Администрацией </w:t>
      </w:r>
      <w:proofErr w:type="spellStart"/>
      <w:r w:rsidRPr="00BA1BAD">
        <w:rPr>
          <w:sz w:val="18"/>
          <w:szCs w:val="18"/>
          <w:u w:val="single"/>
        </w:rPr>
        <w:t>Хомутовского</w:t>
      </w:r>
      <w:proofErr w:type="spellEnd"/>
      <w:r w:rsidRPr="00BA1BAD">
        <w:rPr>
          <w:sz w:val="18"/>
          <w:szCs w:val="18"/>
          <w:u w:val="single"/>
        </w:rPr>
        <w:t xml:space="preserve"> муниципального образования</w:t>
      </w:r>
    </w:p>
    <w:p w:rsidR="00BA1BAD" w:rsidRPr="00BA1BAD" w:rsidRDefault="00BA1BAD" w:rsidP="00AF1C55">
      <w:pPr>
        <w:ind w:left="0" w:right="-143" w:firstLine="426"/>
        <w:jc w:val="center"/>
        <w:rPr>
          <w:i/>
          <w:sz w:val="18"/>
          <w:szCs w:val="18"/>
        </w:rPr>
      </w:pPr>
      <w:r w:rsidRPr="00BA1BAD">
        <w:rPr>
          <w:i/>
          <w:sz w:val="18"/>
          <w:szCs w:val="18"/>
        </w:rPr>
        <w:t>(наименование организатора публичных слушаний)</w:t>
      </w:r>
    </w:p>
    <w:p w:rsidR="00BA1BAD" w:rsidRPr="00BA1BAD" w:rsidRDefault="00BA1BAD" w:rsidP="00AF1C55">
      <w:pPr>
        <w:ind w:left="0" w:right="-143" w:firstLine="426"/>
        <w:rPr>
          <w:sz w:val="18"/>
          <w:szCs w:val="18"/>
        </w:rPr>
      </w:pPr>
      <w:r w:rsidRPr="00BA1BAD">
        <w:rPr>
          <w:sz w:val="18"/>
          <w:szCs w:val="18"/>
        </w:rPr>
        <w:t>на основании протокола публичных слушаний от «12» января 2022г.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A1BAD" w:rsidRPr="00BA1BAD" w:rsidRDefault="00BA1BAD" w:rsidP="00AF1C55">
      <w:pPr>
        <w:ind w:left="0" w:right="-143" w:firstLine="426"/>
        <w:rPr>
          <w:sz w:val="18"/>
          <w:szCs w:val="18"/>
        </w:rPr>
      </w:pPr>
      <w:r w:rsidRPr="00BA1BAD">
        <w:rPr>
          <w:sz w:val="18"/>
          <w:szCs w:val="18"/>
        </w:rPr>
        <w:t xml:space="preserve">- в отношении земельного участка расположенного по адресу: </w:t>
      </w:r>
      <w:proofErr w:type="gramStart"/>
      <w:r w:rsidRPr="00BA1BAD">
        <w:rPr>
          <w:sz w:val="18"/>
          <w:szCs w:val="18"/>
        </w:rPr>
        <w:t xml:space="preserve">Иркутская область, Иркутский район, д. Куда, ул. Ленина, 16 "А", площадью 176 </w:t>
      </w:r>
      <w:proofErr w:type="spellStart"/>
      <w:r w:rsidRPr="00BA1BAD">
        <w:rPr>
          <w:sz w:val="18"/>
          <w:szCs w:val="18"/>
        </w:rPr>
        <w:t>кв.м</w:t>
      </w:r>
      <w:proofErr w:type="spellEnd"/>
      <w:r w:rsidRPr="00BA1BAD">
        <w:rPr>
          <w:sz w:val="18"/>
          <w:szCs w:val="18"/>
        </w:rPr>
        <w:t>.,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w:t>
      </w:r>
      <w:proofErr w:type="gramEnd"/>
    </w:p>
    <w:p w:rsidR="00BA1BAD" w:rsidRPr="00BA1BAD" w:rsidRDefault="00BA1BAD" w:rsidP="00AF1C55">
      <w:pPr>
        <w:ind w:left="0" w:right="-143" w:firstLine="426"/>
        <w:rPr>
          <w:i/>
          <w:sz w:val="18"/>
          <w:szCs w:val="18"/>
        </w:rPr>
      </w:pPr>
      <w:r w:rsidRPr="00BA1BAD">
        <w:rPr>
          <w:sz w:val="18"/>
          <w:szCs w:val="18"/>
        </w:rPr>
        <w:t xml:space="preserve"> </w:t>
      </w:r>
      <w:r w:rsidRPr="00BA1BAD">
        <w:rPr>
          <w:i/>
          <w:sz w:val="18"/>
          <w:szCs w:val="18"/>
        </w:rPr>
        <w:t xml:space="preserve">(наименование проекта, рассмотренного </w:t>
      </w:r>
      <w:proofErr w:type="gramStart"/>
      <w:r w:rsidRPr="00BA1BAD">
        <w:rPr>
          <w:i/>
          <w:sz w:val="18"/>
          <w:szCs w:val="18"/>
        </w:rPr>
        <w:t>на</w:t>
      </w:r>
      <w:proofErr w:type="gramEnd"/>
      <w:r w:rsidRPr="00BA1BAD">
        <w:rPr>
          <w:i/>
          <w:sz w:val="18"/>
          <w:szCs w:val="18"/>
        </w:rPr>
        <w:t xml:space="preserve"> публичных слушаний)</w:t>
      </w:r>
    </w:p>
    <w:p w:rsidR="00BA1BAD" w:rsidRPr="00BA1BAD" w:rsidRDefault="00BA1BAD" w:rsidP="00AF1C55">
      <w:pPr>
        <w:ind w:left="0" w:right="-143" w:firstLine="426"/>
        <w:rPr>
          <w:i/>
          <w:sz w:val="18"/>
          <w:szCs w:val="18"/>
        </w:rPr>
      </w:pPr>
    </w:p>
    <w:p w:rsidR="00BA1BAD" w:rsidRPr="00BA1BAD" w:rsidRDefault="00BA1BAD" w:rsidP="00AF1C55">
      <w:pPr>
        <w:ind w:left="0" w:right="-143" w:firstLine="426"/>
        <w:rPr>
          <w:sz w:val="18"/>
          <w:szCs w:val="18"/>
        </w:rPr>
      </w:pPr>
      <w:r w:rsidRPr="00BA1BAD">
        <w:rPr>
          <w:sz w:val="18"/>
          <w:szCs w:val="18"/>
        </w:rPr>
        <w:t xml:space="preserve">Количество участников публичных слушаний, принявших участие </w:t>
      </w:r>
      <w:proofErr w:type="gramStart"/>
      <w:r w:rsidRPr="00BA1BAD">
        <w:rPr>
          <w:sz w:val="18"/>
          <w:szCs w:val="18"/>
        </w:rPr>
        <w:t>в</w:t>
      </w:r>
      <w:proofErr w:type="gramEnd"/>
      <w:r w:rsidRPr="00BA1BAD">
        <w:rPr>
          <w:sz w:val="18"/>
          <w:szCs w:val="18"/>
        </w:rPr>
        <w:t xml:space="preserve"> публичных слушаний составило: 0.</w:t>
      </w:r>
    </w:p>
    <w:p w:rsidR="00BA1BAD" w:rsidRPr="00BA1BAD" w:rsidRDefault="00BA1BAD" w:rsidP="00AF1C55">
      <w:pPr>
        <w:ind w:left="0" w:right="-143" w:firstLine="426"/>
        <w:rPr>
          <w:sz w:val="18"/>
          <w:szCs w:val="18"/>
        </w:rPr>
      </w:pPr>
      <w:r w:rsidRPr="00BA1BAD">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BA1BAD">
        <w:rPr>
          <w:sz w:val="18"/>
          <w:szCs w:val="18"/>
        </w:rPr>
        <w:t>замечания</w:t>
      </w:r>
      <w:proofErr w:type="gramEnd"/>
      <w:r w:rsidRPr="00BA1BAD">
        <w:rPr>
          <w:sz w:val="18"/>
          <w:szCs w:val="18"/>
        </w:rPr>
        <w:t xml:space="preserve"> и предложения не поступало</w:t>
      </w:r>
    </w:p>
    <w:p w:rsidR="00BA1BAD" w:rsidRPr="00BA1BAD" w:rsidRDefault="00BA1BAD" w:rsidP="00AF1C55">
      <w:pPr>
        <w:ind w:left="0" w:right="-143" w:firstLine="426"/>
        <w:rPr>
          <w:sz w:val="18"/>
          <w:szCs w:val="18"/>
        </w:rPr>
      </w:pPr>
    </w:p>
    <w:tbl>
      <w:tblPr>
        <w:tblStyle w:val="aa"/>
        <w:tblW w:w="10881" w:type="dxa"/>
        <w:tblLook w:val="04A0" w:firstRow="1" w:lastRow="0" w:firstColumn="1" w:lastColumn="0" w:noHBand="0" w:noVBand="1"/>
      </w:tblPr>
      <w:tblGrid>
        <w:gridCol w:w="745"/>
        <w:gridCol w:w="2647"/>
        <w:gridCol w:w="3379"/>
        <w:gridCol w:w="4110"/>
      </w:tblGrid>
      <w:tr w:rsidR="00BA1BAD" w:rsidRPr="00BA1BAD" w:rsidTr="00B03086">
        <w:trPr>
          <w:trHeight w:val="1266"/>
        </w:trPr>
        <w:tc>
          <w:tcPr>
            <w:tcW w:w="745" w:type="dxa"/>
          </w:tcPr>
          <w:p w:rsidR="00BA1BAD" w:rsidRPr="00BA1BAD" w:rsidRDefault="00BA1BAD" w:rsidP="00AF1C55">
            <w:pPr>
              <w:ind w:left="0" w:right="-143" w:firstLine="426"/>
              <w:rPr>
                <w:sz w:val="18"/>
                <w:szCs w:val="18"/>
              </w:rPr>
            </w:pPr>
            <w:r w:rsidRPr="00BA1BAD">
              <w:rPr>
                <w:sz w:val="18"/>
                <w:szCs w:val="18"/>
              </w:rPr>
              <w:t>№</w:t>
            </w:r>
          </w:p>
        </w:tc>
        <w:tc>
          <w:tcPr>
            <w:tcW w:w="2647" w:type="dxa"/>
          </w:tcPr>
          <w:p w:rsidR="00BA1BAD" w:rsidRPr="00BA1BAD" w:rsidRDefault="00BA1BAD" w:rsidP="00AF1C55">
            <w:pPr>
              <w:ind w:left="0" w:right="-143" w:firstLine="426"/>
              <w:jc w:val="left"/>
              <w:rPr>
                <w:sz w:val="18"/>
                <w:szCs w:val="18"/>
              </w:rPr>
            </w:pPr>
            <w:r w:rsidRPr="00BA1BAD">
              <w:rPr>
                <w:sz w:val="18"/>
                <w:szCs w:val="18"/>
              </w:rPr>
              <w:t>Содержание внесённых предложений/замечаний</w:t>
            </w:r>
          </w:p>
        </w:tc>
        <w:tc>
          <w:tcPr>
            <w:tcW w:w="3379" w:type="dxa"/>
          </w:tcPr>
          <w:p w:rsidR="00BA1BAD" w:rsidRPr="00BA1BAD" w:rsidRDefault="00BA1BAD" w:rsidP="00AF1C55">
            <w:pPr>
              <w:ind w:left="0" w:right="-143" w:firstLine="426"/>
              <w:jc w:val="left"/>
              <w:rPr>
                <w:sz w:val="18"/>
                <w:szCs w:val="18"/>
              </w:rPr>
            </w:pPr>
            <w:r w:rsidRPr="00BA1BAD">
              <w:rPr>
                <w:sz w:val="18"/>
                <w:szCs w:val="18"/>
              </w:rPr>
              <w:t>Выводы по результатам рассмотрения предложения, поступившего от участников публичных слушаний</w:t>
            </w:r>
          </w:p>
        </w:tc>
        <w:tc>
          <w:tcPr>
            <w:tcW w:w="4110" w:type="dxa"/>
          </w:tcPr>
          <w:p w:rsidR="00BA1BAD" w:rsidRPr="00BA1BAD" w:rsidRDefault="00BA1BAD" w:rsidP="00AF1C55">
            <w:pPr>
              <w:ind w:left="0" w:right="-143" w:firstLine="426"/>
              <w:jc w:val="left"/>
              <w:rPr>
                <w:sz w:val="18"/>
                <w:szCs w:val="18"/>
              </w:rPr>
            </w:pPr>
            <w:r w:rsidRPr="00BA1BA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A1BAD" w:rsidRPr="00BA1BAD" w:rsidTr="00B03086">
        <w:tc>
          <w:tcPr>
            <w:tcW w:w="745" w:type="dxa"/>
          </w:tcPr>
          <w:p w:rsidR="00BA1BAD" w:rsidRPr="00BA1BAD" w:rsidRDefault="00BA1BAD" w:rsidP="00AF1C55">
            <w:pPr>
              <w:ind w:left="0" w:right="-143" w:firstLine="426"/>
              <w:rPr>
                <w:sz w:val="18"/>
                <w:szCs w:val="18"/>
              </w:rPr>
            </w:pPr>
            <w:r w:rsidRPr="00BA1BAD">
              <w:rPr>
                <w:sz w:val="18"/>
                <w:szCs w:val="18"/>
              </w:rPr>
              <w:t>1</w:t>
            </w:r>
          </w:p>
        </w:tc>
        <w:tc>
          <w:tcPr>
            <w:tcW w:w="2647" w:type="dxa"/>
          </w:tcPr>
          <w:p w:rsidR="00BA1BAD" w:rsidRPr="00BA1BAD" w:rsidRDefault="00BA1BAD" w:rsidP="00AF1C55">
            <w:pPr>
              <w:ind w:left="0" w:right="-143" w:firstLine="426"/>
              <w:rPr>
                <w:sz w:val="18"/>
                <w:szCs w:val="18"/>
              </w:rPr>
            </w:pPr>
            <w:r w:rsidRPr="00BA1BAD">
              <w:rPr>
                <w:sz w:val="18"/>
                <w:szCs w:val="18"/>
              </w:rPr>
              <w:t>-</w:t>
            </w:r>
          </w:p>
          <w:p w:rsidR="00BA1BAD" w:rsidRPr="00BA1BAD" w:rsidRDefault="00BA1BAD" w:rsidP="00AF1C55">
            <w:pPr>
              <w:ind w:left="0" w:right="-143" w:firstLine="426"/>
              <w:rPr>
                <w:sz w:val="18"/>
                <w:szCs w:val="18"/>
              </w:rPr>
            </w:pPr>
          </w:p>
        </w:tc>
        <w:tc>
          <w:tcPr>
            <w:tcW w:w="3379" w:type="dxa"/>
          </w:tcPr>
          <w:p w:rsidR="00BA1BAD" w:rsidRPr="00BA1BAD" w:rsidRDefault="00BA1BAD" w:rsidP="00AF1C55">
            <w:pPr>
              <w:ind w:left="0" w:right="-143" w:firstLine="426"/>
              <w:rPr>
                <w:sz w:val="18"/>
                <w:szCs w:val="18"/>
              </w:rPr>
            </w:pPr>
            <w:r w:rsidRPr="00BA1BAD">
              <w:rPr>
                <w:sz w:val="18"/>
                <w:szCs w:val="18"/>
              </w:rPr>
              <w:t>-</w:t>
            </w:r>
          </w:p>
        </w:tc>
        <w:tc>
          <w:tcPr>
            <w:tcW w:w="4110" w:type="dxa"/>
          </w:tcPr>
          <w:p w:rsidR="00BA1BAD" w:rsidRPr="00BA1BAD" w:rsidRDefault="00BA1BAD" w:rsidP="00AF1C55">
            <w:pPr>
              <w:ind w:left="0" w:right="-143" w:firstLine="426"/>
              <w:rPr>
                <w:sz w:val="18"/>
                <w:szCs w:val="18"/>
              </w:rPr>
            </w:pPr>
            <w:r w:rsidRPr="00BA1BAD">
              <w:rPr>
                <w:sz w:val="18"/>
                <w:szCs w:val="18"/>
              </w:rPr>
              <w:t>-</w:t>
            </w:r>
          </w:p>
        </w:tc>
      </w:tr>
    </w:tbl>
    <w:p w:rsidR="00BA1BAD" w:rsidRPr="00BA1BAD" w:rsidRDefault="00BA1BAD" w:rsidP="00AF1C55">
      <w:pPr>
        <w:ind w:left="0" w:right="-143" w:firstLine="426"/>
        <w:rPr>
          <w:sz w:val="18"/>
          <w:szCs w:val="18"/>
        </w:rPr>
      </w:pPr>
    </w:p>
    <w:p w:rsidR="00BA1BAD" w:rsidRPr="00BA1BAD" w:rsidRDefault="00BA1BAD" w:rsidP="00AF1C55">
      <w:pPr>
        <w:ind w:left="0" w:right="-143" w:firstLine="426"/>
        <w:rPr>
          <w:b/>
          <w:sz w:val="18"/>
          <w:szCs w:val="18"/>
        </w:rPr>
      </w:pPr>
    </w:p>
    <w:p w:rsidR="00BA1BAD" w:rsidRPr="00BA1BAD" w:rsidRDefault="00BA1BAD" w:rsidP="00AF1C55">
      <w:pPr>
        <w:ind w:left="0" w:right="-143" w:firstLine="426"/>
        <w:rPr>
          <w:sz w:val="18"/>
          <w:szCs w:val="18"/>
        </w:rPr>
      </w:pPr>
      <w:r w:rsidRPr="00BA1BAD">
        <w:rPr>
          <w:sz w:val="18"/>
          <w:szCs w:val="18"/>
        </w:rPr>
        <w:t>По результатам рассмотрения замечаний и предложений иных участников публичных слушаний установлено:</w:t>
      </w:r>
    </w:p>
    <w:p w:rsidR="00BA1BAD" w:rsidRPr="00BA1BAD" w:rsidRDefault="00BA1BAD" w:rsidP="00AF1C55">
      <w:pPr>
        <w:ind w:left="0" w:right="-143" w:firstLine="426"/>
        <w:rPr>
          <w:sz w:val="18"/>
          <w:szCs w:val="18"/>
        </w:rPr>
      </w:pPr>
    </w:p>
    <w:tbl>
      <w:tblPr>
        <w:tblStyle w:val="aa"/>
        <w:tblW w:w="10881" w:type="dxa"/>
        <w:tblLook w:val="04A0" w:firstRow="1" w:lastRow="0" w:firstColumn="1" w:lastColumn="0" w:noHBand="0" w:noVBand="1"/>
      </w:tblPr>
      <w:tblGrid>
        <w:gridCol w:w="745"/>
        <w:gridCol w:w="2647"/>
        <w:gridCol w:w="3379"/>
        <w:gridCol w:w="4110"/>
      </w:tblGrid>
      <w:tr w:rsidR="00BA1BAD" w:rsidRPr="00BA1BAD" w:rsidTr="002F0CE7">
        <w:trPr>
          <w:trHeight w:val="1428"/>
        </w:trPr>
        <w:tc>
          <w:tcPr>
            <w:tcW w:w="745" w:type="dxa"/>
          </w:tcPr>
          <w:p w:rsidR="00BA1BAD" w:rsidRPr="00BA1BAD" w:rsidRDefault="00BA1BAD" w:rsidP="00AF1C55">
            <w:pPr>
              <w:ind w:left="0" w:right="-143" w:firstLine="426"/>
              <w:rPr>
                <w:sz w:val="18"/>
                <w:szCs w:val="18"/>
              </w:rPr>
            </w:pPr>
            <w:r w:rsidRPr="00BA1BAD">
              <w:rPr>
                <w:sz w:val="18"/>
                <w:szCs w:val="18"/>
              </w:rPr>
              <w:t>№</w:t>
            </w:r>
          </w:p>
        </w:tc>
        <w:tc>
          <w:tcPr>
            <w:tcW w:w="2647" w:type="dxa"/>
          </w:tcPr>
          <w:p w:rsidR="00BA1BAD" w:rsidRPr="00BA1BAD" w:rsidRDefault="00BA1BAD" w:rsidP="00AF1C55">
            <w:pPr>
              <w:ind w:left="0" w:right="-143" w:firstLine="426"/>
              <w:rPr>
                <w:sz w:val="18"/>
                <w:szCs w:val="18"/>
              </w:rPr>
            </w:pPr>
            <w:r w:rsidRPr="00BA1BAD">
              <w:rPr>
                <w:sz w:val="18"/>
                <w:szCs w:val="18"/>
              </w:rPr>
              <w:t>Содержание внесённых предложений/замечаний</w:t>
            </w:r>
          </w:p>
        </w:tc>
        <w:tc>
          <w:tcPr>
            <w:tcW w:w="3379" w:type="dxa"/>
          </w:tcPr>
          <w:p w:rsidR="00BA1BAD" w:rsidRPr="00BA1BAD" w:rsidRDefault="00BA1BAD" w:rsidP="00AF1C55">
            <w:pPr>
              <w:ind w:left="0" w:right="-143" w:firstLine="426"/>
              <w:rPr>
                <w:sz w:val="18"/>
                <w:szCs w:val="18"/>
              </w:rPr>
            </w:pPr>
            <w:r w:rsidRPr="00BA1BAD">
              <w:rPr>
                <w:sz w:val="18"/>
                <w:szCs w:val="18"/>
              </w:rPr>
              <w:t>Выводы по результатам рассмотрения предложения, поступившего от участника публичных слушаний</w:t>
            </w:r>
          </w:p>
        </w:tc>
        <w:tc>
          <w:tcPr>
            <w:tcW w:w="4110" w:type="dxa"/>
          </w:tcPr>
          <w:p w:rsidR="00BA1BAD" w:rsidRPr="00BA1BAD" w:rsidRDefault="00BA1BAD" w:rsidP="00AF1C55">
            <w:pPr>
              <w:ind w:left="0" w:right="-143" w:firstLine="426"/>
              <w:rPr>
                <w:sz w:val="18"/>
                <w:szCs w:val="18"/>
              </w:rPr>
            </w:pPr>
            <w:r w:rsidRPr="00BA1BA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A1BAD" w:rsidRPr="00BA1BAD" w:rsidTr="002F0CE7">
        <w:tc>
          <w:tcPr>
            <w:tcW w:w="745" w:type="dxa"/>
          </w:tcPr>
          <w:p w:rsidR="00BA1BAD" w:rsidRPr="00BA1BAD" w:rsidRDefault="00BA1BAD" w:rsidP="00AF1C55">
            <w:pPr>
              <w:ind w:left="0" w:right="-143" w:firstLine="426"/>
              <w:rPr>
                <w:sz w:val="18"/>
                <w:szCs w:val="18"/>
              </w:rPr>
            </w:pPr>
            <w:r w:rsidRPr="00BA1BAD">
              <w:rPr>
                <w:sz w:val="18"/>
                <w:szCs w:val="18"/>
              </w:rPr>
              <w:t>1</w:t>
            </w:r>
          </w:p>
        </w:tc>
        <w:tc>
          <w:tcPr>
            <w:tcW w:w="2647" w:type="dxa"/>
          </w:tcPr>
          <w:p w:rsidR="00BA1BAD" w:rsidRPr="00BA1BAD" w:rsidRDefault="00BA1BAD" w:rsidP="00AF1C55">
            <w:pPr>
              <w:ind w:left="0" w:right="-143" w:firstLine="426"/>
              <w:rPr>
                <w:sz w:val="18"/>
                <w:szCs w:val="18"/>
              </w:rPr>
            </w:pPr>
            <w:r w:rsidRPr="00BA1BAD">
              <w:rPr>
                <w:sz w:val="18"/>
                <w:szCs w:val="18"/>
              </w:rPr>
              <w:t>-</w:t>
            </w:r>
          </w:p>
          <w:p w:rsidR="00BA1BAD" w:rsidRPr="00BA1BAD" w:rsidRDefault="00BA1BAD" w:rsidP="00AF1C55">
            <w:pPr>
              <w:ind w:left="0" w:right="-143" w:firstLine="426"/>
              <w:rPr>
                <w:sz w:val="18"/>
                <w:szCs w:val="18"/>
              </w:rPr>
            </w:pPr>
          </w:p>
        </w:tc>
        <w:tc>
          <w:tcPr>
            <w:tcW w:w="3379" w:type="dxa"/>
          </w:tcPr>
          <w:p w:rsidR="00BA1BAD" w:rsidRPr="00BA1BAD" w:rsidRDefault="00BA1BAD" w:rsidP="00AF1C55">
            <w:pPr>
              <w:ind w:left="0" w:right="-143" w:firstLine="426"/>
              <w:rPr>
                <w:sz w:val="18"/>
                <w:szCs w:val="18"/>
              </w:rPr>
            </w:pPr>
            <w:r w:rsidRPr="00BA1BAD">
              <w:rPr>
                <w:sz w:val="18"/>
                <w:szCs w:val="18"/>
              </w:rPr>
              <w:t>-</w:t>
            </w:r>
          </w:p>
        </w:tc>
        <w:tc>
          <w:tcPr>
            <w:tcW w:w="4110" w:type="dxa"/>
          </w:tcPr>
          <w:p w:rsidR="00BA1BAD" w:rsidRPr="00BA1BAD" w:rsidRDefault="00BA1BAD" w:rsidP="00AF1C55">
            <w:pPr>
              <w:ind w:left="0" w:right="-143" w:firstLine="426"/>
              <w:rPr>
                <w:sz w:val="18"/>
                <w:szCs w:val="18"/>
              </w:rPr>
            </w:pPr>
            <w:r w:rsidRPr="00BA1BAD">
              <w:rPr>
                <w:sz w:val="18"/>
                <w:szCs w:val="18"/>
              </w:rPr>
              <w:t>-</w:t>
            </w:r>
          </w:p>
        </w:tc>
      </w:tr>
    </w:tbl>
    <w:p w:rsidR="00BA1BAD" w:rsidRPr="00BA1BAD" w:rsidRDefault="00BA1BAD" w:rsidP="00AF1C55">
      <w:pPr>
        <w:ind w:left="0" w:right="-143" w:firstLine="426"/>
        <w:rPr>
          <w:b/>
          <w:sz w:val="18"/>
          <w:szCs w:val="18"/>
        </w:rPr>
      </w:pPr>
    </w:p>
    <w:p w:rsidR="00BA1BAD" w:rsidRPr="00BA1BAD" w:rsidRDefault="00BA1BAD" w:rsidP="00AF1C55">
      <w:pPr>
        <w:ind w:left="0" w:right="-143" w:firstLine="426"/>
        <w:rPr>
          <w:sz w:val="18"/>
          <w:szCs w:val="18"/>
        </w:rPr>
      </w:pPr>
      <w:r w:rsidRPr="00BA1BAD">
        <w:rPr>
          <w:sz w:val="18"/>
          <w:szCs w:val="18"/>
        </w:rPr>
        <w:t xml:space="preserve">Выводы: в ходе проведения публичных слушаний в отношении земельного участка расположенного по адресу: </w:t>
      </w:r>
      <w:proofErr w:type="gramStart"/>
      <w:r w:rsidRPr="00BA1BAD">
        <w:rPr>
          <w:sz w:val="18"/>
          <w:szCs w:val="18"/>
        </w:rPr>
        <w:t xml:space="preserve">Иркутская область, Иркутский район, д. Куда, ул. Ленина, 16 "А", площадью 176 </w:t>
      </w:r>
      <w:proofErr w:type="spellStart"/>
      <w:r w:rsidRPr="00BA1BAD">
        <w:rPr>
          <w:sz w:val="18"/>
          <w:szCs w:val="18"/>
        </w:rPr>
        <w:t>кв.м</w:t>
      </w:r>
      <w:proofErr w:type="spellEnd"/>
      <w:r w:rsidRPr="00BA1BAD">
        <w:rPr>
          <w:sz w:val="18"/>
          <w:szCs w:val="18"/>
        </w:rPr>
        <w:t xml:space="preserve">.,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 согласно Правилам землепользования и застройки </w:t>
      </w:r>
      <w:proofErr w:type="spellStart"/>
      <w:r w:rsidRPr="00BA1BAD">
        <w:rPr>
          <w:sz w:val="18"/>
          <w:szCs w:val="18"/>
        </w:rPr>
        <w:t>Хомутовского</w:t>
      </w:r>
      <w:proofErr w:type="spellEnd"/>
      <w:r w:rsidRPr="00BA1BAD">
        <w:rPr>
          <w:sz w:val="18"/>
          <w:szCs w:val="18"/>
        </w:rPr>
        <w:t xml:space="preserve"> муниципального образования</w:t>
      </w:r>
      <w:proofErr w:type="gramEnd"/>
      <w:r w:rsidRPr="00BA1BAD">
        <w:rPr>
          <w:sz w:val="18"/>
          <w:szCs w:val="18"/>
        </w:rPr>
        <w:t xml:space="preserve">, утвержденным Решением Думы </w:t>
      </w:r>
      <w:proofErr w:type="spellStart"/>
      <w:r w:rsidRPr="00BA1BAD">
        <w:rPr>
          <w:sz w:val="18"/>
          <w:szCs w:val="18"/>
        </w:rPr>
        <w:t>Хомутовского</w:t>
      </w:r>
      <w:proofErr w:type="spellEnd"/>
      <w:r w:rsidRPr="00BA1BAD">
        <w:rPr>
          <w:sz w:val="18"/>
          <w:szCs w:val="18"/>
        </w:rPr>
        <w:t xml:space="preserve"> муниципального образования от 28.02.2014 № 20-10/</w:t>
      </w:r>
      <w:proofErr w:type="spellStart"/>
      <w:r w:rsidRPr="00BA1BAD">
        <w:rPr>
          <w:sz w:val="18"/>
          <w:szCs w:val="18"/>
        </w:rPr>
        <w:t>дсп</w:t>
      </w:r>
      <w:proofErr w:type="spellEnd"/>
      <w:r w:rsidRPr="00BA1BAD">
        <w:rPr>
          <w:sz w:val="18"/>
          <w:szCs w:val="18"/>
        </w:rPr>
        <w:t xml:space="preserve"> (с изменениями на 13.02.2020) объекты недвижимости должны располагаться в соответствии с минимальным отступом от границ земельного участка, а так же между строениями: от границ соседнего участка до основного строения 3 метра. </w:t>
      </w:r>
      <w:proofErr w:type="gramStart"/>
      <w:r w:rsidRPr="00BA1BAD">
        <w:rPr>
          <w:sz w:val="18"/>
          <w:szCs w:val="18"/>
        </w:rPr>
        <w:t>Отклонение от предельных параметров разрешенного строительства, реконструкции объектов капитального строительства в части сокращения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повлечет нарушение прав правообладателей смежных земельных участков и объектов капитального строительства, в части несоблюдения противопожарных норм.</w:t>
      </w:r>
      <w:proofErr w:type="gramEnd"/>
      <w:r w:rsidRPr="00BA1BAD">
        <w:rPr>
          <w:sz w:val="18"/>
          <w:szCs w:val="18"/>
        </w:rPr>
        <w:t xml:space="preserve"> Соответственно в случае предоставления данного разрешения данный объект недвижимости будет оказывать негативного влияния на смежные земельные участки. На основании вышеизложенного отказать в предоставлении решения о предоставлении разрешения в отношении земельного участка расположенного по адресу: </w:t>
      </w:r>
      <w:proofErr w:type="gramStart"/>
      <w:r w:rsidRPr="00BA1BAD">
        <w:rPr>
          <w:sz w:val="18"/>
          <w:szCs w:val="18"/>
        </w:rPr>
        <w:t xml:space="preserve">Иркутская область, Иркутский район, д. Куда, ул. Ленина, 16 "А", площадью 176 </w:t>
      </w:r>
      <w:proofErr w:type="spellStart"/>
      <w:r w:rsidRPr="00BA1BAD">
        <w:rPr>
          <w:sz w:val="18"/>
          <w:szCs w:val="18"/>
        </w:rPr>
        <w:t>кв.м</w:t>
      </w:r>
      <w:proofErr w:type="spellEnd"/>
      <w:r w:rsidRPr="00BA1BAD">
        <w:rPr>
          <w:sz w:val="18"/>
          <w:szCs w:val="18"/>
        </w:rPr>
        <w:t xml:space="preserve">.,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 </w:t>
      </w:r>
      <w:proofErr w:type="gramEnd"/>
    </w:p>
    <w:p w:rsidR="00BA1BAD" w:rsidRPr="00BA1BAD" w:rsidRDefault="00BA1BAD" w:rsidP="00AF1C55">
      <w:pPr>
        <w:ind w:left="0" w:right="-143" w:firstLine="426"/>
        <w:rPr>
          <w:sz w:val="18"/>
          <w:szCs w:val="18"/>
        </w:rPr>
      </w:pPr>
    </w:p>
    <w:p w:rsidR="00BA1BAD" w:rsidRPr="00BA1BAD" w:rsidRDefault="00BA1BAD" w:rsidP="00AF1C55">
      <w:pPr>
        <w:ind w:left="0" w:right="-143" w:firstLine="426"/>
        <w:rPr>
          <w:sz w:val="18"/>
          <w:szCs w:val="18"/>
        </w:rPr>
      </w:pPr>
    </w:p>
    <w:p w:rsidR="00BA1BAD" w:rsidRPr="00DC76E7" w:rsidRDefault="00BA1BAD" w:rsidP="00AF1C55">
      <w:pPr>
        <w:ind w:left="0" w:right="-143" w:firstLine="426"/>
        <w:jc w:val="right"/>
        <w:rPr>
          <w:i/>
          <w:sz w:val="18"/>
          <w:szCs w:val="18"/>
        </w:rPr>
      </w:pPr>
      <w:r w:rsidRPr="00DC76E7">
        <w:rPr>
          <w:i/>
          <w:sz w:val="18"/>
          <w:szCs w:val="18"/>
        </w:rPr>
        <w:t>Заместитель</w:t>
      </w:r>
      <w:r w:rsidR="002F0CE7" w:rsidRPr="00DC76E7">
        <w:rPr>
          <w:i/>
          <w:sz w:val="18"/>
          <w:szCs w:val="18"/>
        </w:rPr>
        <w:t xml:space="preserve"> Главы администрации  </w:t>
      </w:r>
      <w:r w:rsidRPr="00DC76E7">
        <w:rPr>
          <w:i/>
          <w:sz w:val="18"/>
          <w:szCs w:val="18"/>
        </w:rPr>
        <w:t>Пред</w:t>
      </w:r>
      <w:r w:rsidR="00DC76E7">
        <w:rPr>
          <w:i/>
          <w:sz w:val="18"/>
          <w:szCs w:val="18"/>
        </w:rPr>
        <w:t>седатель публичных слушаний</w:t>
      </w:r>
      <w:r w:rsidR="00DC76E7">
        <w:rPr>
          <w:i/>
          <w:sz w:val="18"/>
          <w:szCs w:val="18"/>
        </w:rPr>
        <w:tab/>
        <w:t xml:space="preserve"> </w:t>
      </w:r>
      <w:r w:rsidRPr="00DC76E7">
        <w:rPr>
          <w:i/>
          <w:sz w:val="18"/>
          <w:szCs w:val="18"/>
        </w:rPr>
        <w:t xml:space="preserve">   _______________         Емельянова Е.Ю.</w:t>
      </w:r>
    </w:p>
    <w:p w:rsidR="00BA1BAD" w:rsidRPr="00DC76E7" w:rsidRDefault="00BA1BAD" w:rsidP="00AF1C55">
      <w:pPr>
        <w:ind w:left="0" w:right="-143" w:firstLine="426"/>
        <w:jc w:val="right"/>
        <w:rPr>
          <w:i/>
          <w:sz w:val="18"/>
          <w:szCs w:val="18"/>
        </w:rPr>
      </w:pPr>
      <w:r w:rsidRPr="00DC76E7">
        <w:rPr>
          <w:i/>
          <w:sz w:val="18"/>
          <w:szCs w:val="18"/>
        </w:rPr>
        <w:t xml:space="preserve">                                   (подпись)</w:t>
      </w:r>
    </w:p>
    <w:p w:rsidR="00BA1BAD" w:rsidRPr="00DC76E7" w:rsidRDefault="00BA1BAD" w:rsidP="00AF1C55">
      <w:pPr>
        <w:ind w:left="0" w:right="-143" w:firstLine="426"/>
        <w:jc w:val="right"/>
        <w:rPr>
          <w:i/>
          <w:sz w:val="18"/>
          <w:szCs w:val="18"/>
        </w:rPr>
      </w:pPr>
    </w:p>
    <w:p w:rsidR="00BA1BAD" w:rsidRPr="00DC76E7" w:rsidRDefault="00BA1BAD" w:rsidP="00AF1C55">
      <w:pPr>
        <w:ind w:left="0" w:right="-143" w:firstLine="426"/>
        <w:jc w:val="right"/>
        <w:rPr>
          <w:i/>
          <w:sz w:val="18"/>
          <w:szCs w:val="18"/>
        </w:rPr>
      </w:pPr>
      <w:r w:rsidRPr="00DC76E7">
        <w:rPr>
          <w:i/>
          <w:sz w:val="18"/>
          <w:szCs w:val="18"/>
        </w:rPr>
        <w:lastRenderedPageBreak/>
        <w:t>Секретарь публичных с</w:t>
      </w:r>
      <w:r w:rsidR="00DC76E7">
        <w:rPr>
          <w:i/>
          <w:sz w:val="18"/>
          <w:szCs w:val="18"/>
        </w:rPr>
        <w:t xml:space="preserve">лушаний       </w:t>
      </w:r>
      <w:r w:rsidRPr="00DC76E7">
        <w:rPr>
          <w:i/>
          <w:sz w:val="18"/>
          <w:szCs w:val="18"/>
        </w:rPr>
        <w:t xml:space="preserve">    _______________        </w:t>
      </w:r>
      <w:proofErr w:type="spellStart"/>
      <w:r w:rsidRPr="00DC76E7">
        <w:rPr>
          <w:i/>
          <w:sz w:val="18"/>
          <w:szCs w:val="18"/>
        </w:rPr>
        <w:t>Благирева</w:t>
      </w:r>
      <w:proofErr w:type="spellEnd"/>
      <w:r w:rsidRPr="00DC76E7">
        <w:rPr>
          <w:i/>
          <w:sz w:val="18"/>
          <w:szCs w:val="18"/>
        </w:rPr>
        <w:t xml:space="preserve"> А.В.</w:t>
      </w:r>
    </w:p>
    <w:p w:rsidR="00BA1BAD" w:rsidRPr="00DC76E7" w:rsidRDefault="00BA1BAD" w:rsidP="00AF1C55">
      <w:pPr>
        <w:ind w:left="0" w:right="-143" w:firstLine="426"/>
        <w:jc w:val="right"/>
        <w:rPr>
          <w:i/>
          <w:sz w:val="18"/>
          <w:szCs w:val="18"/>
        </w:rPr>
      </w:pPr>
      <w:r w:rsidRPr="00DC76E7">
        <w:rPr>
          <w:i/>
          <w:sz w:val="18"/>
          <w:szCs w:val="18"/>
        </w:rPr>
        <w:t xml:space="preserve">                                        (подпись)</w:t>
      </w:r>
    </w:p>
    <w:p w:rsidR="00BA1BAD" w:rsidRPr="00BA1BAD" w:rsidRDefault="00BA1BAD" w:rsidP="00AF1C55">
      <w:pPr>
        <w:ind w:left="0" w:right="-143" w:firstLine="426"/>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Default="00BA1BAD" w:rsidP="00BA1BAD">
      <w:pPr>
        <w:rPr>
          <w:sz w:val="18"/>
          <w:szCs w:val="18"/>
        </w:rPr>
      </w:pPr>
    </w:p>
    <w:p w:rsidR="00A26F80" w:rsidRDefault="00A26F80" w:rsidP="00BA1BAD">
      <w:pPr>
        <w:rPr>
          <w:sz w:val="18"/>
          <w:szCs w:val="18"/>
        </w:rPr>
      </w:pPr>
    </w:p>
    <w:p w:rsidR="00A26F80" w:rsidRDefault="00A26F80" w:rsidP="00BA1BAD">
      <w:pPr>
        <w:rPr>
          <w:sz w:val="18"/>
          <w:szCs w:val="18"/>
        </w:rPr>
      </w:pPr>
    </w:p>
    <w:p w:rsidR="00A26F80" w:rsidRDefault="00A26F80" w:rsidP="00BA1BAD">
      <w:pPr>
        <w:rPr>
          <w:sz w:val="18"/>
          <w:szCs w:val="18"/>
        </w:rPr>
      </w:pPr>
    </w:p>
    <w:p w:rsidR="00A26F80" w:rsidRDefault="00A26F80" w:rsidP="00BA1BAD">
      <w:pPr>
        <w:rPr>
          <w:sz w:val="18"/>
          <w:szCs w:val="18"/>
        </w:rPr>
      </w:pPr>
    </w:p>
    <w:p w:rsidR="00A26F80" w:rsidRDefault="00A26F80" w:rsidP="00BA1BAD">
      <w:pPr>
        <w:rPr>
          <w:sz w:val="18"/>
          <w:szCs w:val="18"/>
        </w:rPr>
      </w:pPr>
    </w:p>
    <w:p w:rsidR="00A26F80" w:rsidRPr="00BA1BAD" w:rsidRDefault="00A26F80" w:rsidP="00BA1BAD">
      <w:pPr>
        <w:rPr>
          <w:sz w:val="18"/>
          <w:szCs w:val="18"/>
        </w:rPr>
      </w:pPr>
    </w:p>
    <w:p w:rsidR="00BA1BAD" w:rsidRPr="00BA1BAD" w:rsidRDefault="00BA1BAD" w:rsidP="00BA1BAD">
      <w:pPr>
        <w:rPr>
          <w:sz w:val="18"/>
          <w:szCs w:val="18"/>
        </w:rPr>
      </w:pPr>
    </w:p>
    <w:p w:rsidR="00A26F80" w:rsidRPr="002A5E7B" w:rsidRDefault="00A26F80" w:rsidP="00A26F80">
      <w:pPr>
        <w:tabs>
          <w:tab w:val="left" w:pos="10348"/>
        </w:tabs>
        <w:ind w:left="0" w:right="-284" w:firstLine="426"/>
        <w:jc w:val="center"/>
        <w:rPr>
          <w:sz w:val="18"/>
          <w:szCs w:val="18"/>
        </w:rPr>
      </w:pPr>
      <w:r w:rsidRPr="002A5E7B">
        <w:rPr>
          <w:sz w:val="18"/>
          <w:szCs w:val="18"/>
        </w:rPr>
        <w:t>РОССИЙСКАЯ ФЕДЕРАЦИЯ</w:t>
      </w:r>
    </w:p>
    <w:p w:rsidR="00A26F80" w:rsidRPr="002A5E7B" w:rsidRDefault="00A26F80" w:rsidP="00A26F80">
      <w:pPr>
        <w:tabs>
          <w:tab w:val="left" w:pos="10348"/>
        </w:tabs>
        <w:ind w:left="0" w:right="-284" w:firstLine="426"/>
        <w:jc w:val="center"/>
        <w:rPr>
          <w:sz w:val="18"/>
          <w:szCs w:val="18"/>
        </w:rPr>
      </w:pPr>
      <w:r w:rsidRPr="002A5E7B">
        <w:rPr>
          <w:sz w:val="18"/>
          <w:szCs w:val="18"/>
        </w:rPr>
        <w:t>ИРКУТСКАЯ ОБЛАСТЬ   ИРКУТСКИЙ РАЙОН</w:t>
      </w:r>
    </w:p>
    <w:p w:rsidR="00A26F80" w:rsidRPr="002A5E7B" w:rsidRDefault="00A26F80" w:rsidP="00A26F80">
      <w:pPr>
        <w:tabs>
          <w:tab w:val="left" w:pos="10348"/>
        </w:tabs>
        <w:ind w:left="0" w:right="-284" w:firstLine="426"/>
        <w:jc w:val="center"/>
        <w:rPr>
          <w:b/>
          <w:sz w:val="18"/>
          <w:szCs w:val="18"/>
        </w:rPr>
      </w:pPr>
      <w:r w:rsidRPr="002A5E7B">
        <w:rPr>
          <w:b/>
          <w:sz w:val="18"/>
          <w:szCs w:val="18"/>
        </w:rPr>
        <w:t>ДУМА</w:t>
      </w:r>
    </w:p>
    <w:p w:rsidR="00A26F80" w:rsidRPr="002A5E7B" w:rsidRDefault="00A26F80" w:rsidP="00A26F80">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A26F80" w:rsidRPr="002A5E7B" w:rsidRDefault="00A26F80" w:rsidP="00A26F80">
      <w:pPr>
        <w:tabs>
          <w:tab w:val="left" w:pos="10348"/>
        </w:tabs>
        <w:ind w:left="0" w:right="-284" w:firstLine="426"/>
        <w:jc w:val="center"/>
        <w:rPr>
          <w:bCs/>
          <w:sz w:val="18"/>
          <w:szCs w:val="18"/>
        </w:rPr>
      </w:pPr>
      <w:r w:rsidRPr="002A5E7B">
        <w:rPr>
          <w:bCs/>
          <w:sz w:val="18"/>
          <w:szCs w:val="18"/>
        </w:rPr>
        <w:t>Четвертый созыв</w:t>
      </w:r>
    </w:p>
    <w:p w:rsidR="00A26F80" w:rsidRPr="002A5E7B" w:rsidRDefault="00A26F80" w:rsidP="00A26F80">
      <w:pPr>
        <w:tabs>
          <w:tab w:val="left" w:pos="10348"/>
        </w:tabs>
        <w:ind w:left="0" w:right="-284" w:firstLine="426"/>
        <w:jc w:val="center"/>
        <w:rPr>
          <w:b/>
          <w:bCs/>
          <w:sz w:val="18"/>
          <w:szCs w:val="18"/>
        </w:rPr>
      </w:pPr>
      <w:r w:rsidRPr="002A5E7B">
        <w:rPr>
          <w:b/>
          <w:bCs/>
          <w:sz w:val="18"/>
          <w:szCs w:val="18"/>
        </w:rPr>
        <w:t>Решение</w:t>
      </w:r>
    </w:p>
    <w:p w:rsidR="00A26F80" w:rsidRPr="002A5E7B" w:rsidRDefault="00A26F80" w:rsidP="00A26F80">
      <w:pPr>
        <w:tabs>
          <w:tab w:val="left" w:pos="10348"/>
        </w:tabs>
        <w:ind w:left="0" w:right="-284" w:firstLine="426"/>
        <w:jc w:val="center"/>
        <w:rPr>
          <w:b/>
          <w:bCs/>
          <w:sz w:val="18"/>
          <w:szCs w:val="18"/>
        </w:rPr>
      </w:pPr>
    </w:p>
    <w:p w:rsidR="00A26F80" w:rsidRPr="007C3A99" w:rsidRDefault="00A26F80" w:rsidP="00A26F80">
      <w:pPr>
        <w:tabs>
          <w:tab w:val="left" w:pos="426"/>
          <w:tab w:val="left" w:pos="3976"/>
        </w:tabs>
        <w:ind w:left="0" w:right="-284" w:firstLine="426"/>
        <w:rPr>
          <w:sz w:val="18"/>
          <w:szCs w:val="18"/>
          <w:u w:val="single"/>
        </w:rPr>
      </w:pPr>
      <w:r>
        <w:rPr>
          <w:sz w:val="18"/>
          <w:szCs w:val="18"/>
          <w:u w:val="single"/>
        </w:rPr>
        <w:t>27.01.2022 № 59-275</w:t>
      </w:r>
      <w:r w:rsidRPr="009841EB">
        <w:rPr>
          <w:sz w:val="18"/>
          <w:szCs w:val="18"/>
          <w:u w:val="single"/>
        </w:rPr>
        <w:t xml:space="preserve"> </w:t>
      </w:r>
      <w:r w:rsidRPr="00064AAE">
        <w:rPr>
          <w:sz w:val="18"/>
          <w:szCs w:val="18"/>
          <w:u w:val="single"/>
        </w:rPr>
        <w:t>д</w:t>
      </w:r>
    </w:p>
    <w:p w:rsidR="00A26F80" w:rsidRDefault="00A26F80" w:rsidP="00A26F80">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A26F80" w:rsidRDefault="00A26F80" w:rsidP="00A26F80">
      <w:pPr>
        <w:tabs>
          <w:tab w:val="left" w:pos="426"/>
          <w:tab w:val="left" w:pos="3976"/>
        </w:tabs>
        <w:ind w:left="0" w:right="142" w:firstLine="426"/>
        <w:rPr>
          <w:sz w:val="18"/>
          <w:szCs w:val="18"/>
        </w:rPr>
      </w:pPr>
    </w:p>
    <w:tbl>
      <w:tblPr>
        <w:tblStyle w:val="aa"/>
        <w:tblW w:w="14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8"/>
        <w:gridCol w:w="4160"/>
      </w:tblGrid>
      <w:tr w:rsidR="00A26F80" w:rsidRPr="00A26F80" w:rsidTr="00A26F80">
        <w:tc>
          <w:tcPr>
            <w:tcW w:w="10598" w:type="dxa"/>
          </w:tcPr>
          <w:p w:rsidR="00A26F80" w:rsidRPr="00A26F80" w:rsidRDefault="00A26F80" w:rsidP="00A26F80">
            <w:pPr>
              <w:tabs>
                <w:tab w:val="left" w:pos="426"/>
                <w:tab w:val="left" w:pos="3976"/>
              </w:tabs>
              <w:ind w:left="0" w:right="-388" w:firstLine="426"/>
              <w:rPr>
                <w:sz w:val="18"/>
                <w:szCs w:val="18"/>
              </w:rPr>
            </w:pPr>
            <w:r w:rsidRPr="00A26F80">
              <w:rPr>
                <w:sz w:val="18"/>
                <w:szCs w:val="18"/>
              </w:rPr>
              <w:t xml:space="preserve">О внесении изменений в решение Думы </w:t>
            </w:r>
            <w:proofErr w:type="spellStart"/>
            <w:r w:rsidRPr="00A26F80">
              <w:rPr>
                <w:sz w:val="18"/>
                <w:szCs w:val="18"/>
              </w:rPr>
              <w:t>Хомутовского</w:t>
            </w:r>
            <w:proofErr w:type="spellEnd"/>
            <w:r w:rsidRPr="00A26F80">
              <w:rPr>
                <w:sz w:val="18"/>
                <w:szCs w:val="18"/>
              </w:rPr>
              <w:t xml:space="preserve"> муниципального образования от 23.12.2021  № 57-262/д</w:t>
            </w:r>
          </w:p>
        </w:tc>
        <w:tc>
          <w:tcPr>
            <w:tcW w:w="4160" w:type="dxa"/>
          </w:tcPr>
          <w:p w:rsidR="00A26F80" w:rsidRPr="00A26F80" w:rsidRDefault="00A26F80" w:rsidP="00A26F80">
            <w:pPr>
              <w:tabs>
                <w:tab w:val="left" w:pos="426"/>
                <w:tab w:val="left" w:pos="3976"/>
              </w:tabs>
              <w:ind w:left="0" w:right="142" w:firstLine="426"/>
              <w:rPr>
                <w:sz w:val="18"/>
                <w:szCs w:val="18"/>
              </w:rPr>
            </w:pPr>
          </w:p>
        </w:tc>
      </w:tr>
    </w:tbl>
    <w:p w:rsidR="00A26F80" w:rsidRPr="00A26F80" w:rsidRDefault="00A26F80" w:rsidP="00A26F80">
      <w:pPr>
        <w:tabs>
          <w:tab w:val="left" w:pos="426"/>
          <w:tab w:val="left" w:pos="3976"/>
        </w:tabs>
        <w:ind w:left="0" w:right="142" w:firstLine="426"/>
        <w:rPr>
          <w:sz w:val="18"/>
          <w:szCs w:val="18"/>
        </w:rPr>
      </w:pP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A26F80">
        <w:rPr>
          <w:sz w:val="18"/>
          <w:szCs w:val="18"/>
        </w:rPr>
        <w:t>Хомутовского</w:t>
      </w:r>
      <w:proofErr w:type="spellEnd"/>
      <w:r w:rsidRPr="00A26F80">
        <w:rPr>
          <w:sz w:val="18"/>
          <w:szCs w:val="18"/>
        </w:rPr>
        <w:t xml:space="preserve">  муниципального образования, Дума </w:t>
      </w:r>
      <w:proofErr w:type="spellStart"/>
      <w:r w:rsidRPr="00A26F80">
        <w:rPr>
          <w:sz w:val="18"/>
          <w:szCs w:val="18"/>
        </w:rPr>
        <w:t>Хомутовского</w:t>
      </w:r>
      <w:proofErr w:type="spellEnd"/>
      <w:r w:rsidRPr="00A26F80">
        <w:rPr>
          <w:sz w:val="18"/>
          <w:szCs w:val="18"/>
        </w:rPr>
        <w:t xml:space="preserve"> муниципального образования</w:t>
      </w:r>
    </w:p>
    <w:p w:rsidR="00A26F80" w:rsidRDefault="00A26F80" w:rsidP="00A26F80">
      <w:pPr>
        <w:tabs>
          <w:tab w:val="left" w:pos="426"/>
          <w:tab w:val="left" w:pos="3976"/>
        </w:tabs>
        <w:ind w:left="0" w:right="142" w:firstLine="426"/>
        <w:rPr>
          <w:sz w:val="18"/>
          <w:szCs w:val="18"/>
        </w:rPr>
      </w:pPr>
    </w:p>
    <w:p w:rsidR="00A26F80" w:rsidRDefault="00A26F80" w:rsidP="00A26F80">
      <w:pPr>
        <w:tabs>
          <w:tab w:val="left" w:pos="426"/>
          <w:tab w:val="left" w:pos="3976"/>
        </w:tabs>
        <w:ind w:left="0" w:right="142" w:firstLine="426"/>
        <w:rPr>
          <w:sz w:val="18"/>
          <w:szCs w:val="18"/>
        </w:rPr>
      </w:pPr>
      <w:r w:rsidRPr="00A26F80">
        <w:rPr>
          <w:sz w:val="18"/>
          <w:szCs w:val="18"/>
        </w:rPr>
        <w:t>РЕШИЛА:</w:t>
      </w:r>
    </w:p>
    <w:p w:rsidR="00A26F80" w:rsidRPr="00A26F80" w:rsidRDefault="00A26F80" w:rsidP="00A26F80">
      <w:pPr>
        <w:tabs>
          <w:tab w:val="left" w:pos="426"/>
          <w:tab w:val="left" w:pos="3976"/>
        </w:tabs>
        <w:ind w:left="0" w:right="142" w:firstLine="426"/>
        <w:rPr>
          <w:sz w:val="18"/>
          <w:szCs w:val="18"/>
        </w:rPr>
      </w:pP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 Внести в решение Думы </w:t>
      </w:r>
      <w:proofErr w:type="spellStart"/>
      <w:r w:rsidRPr="00A26F80">
        <w:rPr>
          <w:sz w:val="18"/>
          <w:szCs w:val="18"/>
        </w:rPr>
        <w:t>Хомутовского</w:t>
      </w:r>
      <w:proofErr w:type="spellEnd"/>
      <w:r w:rsidRPr="00A26F80">
        <w:rPr>
          <w:sz w:val="18"/>
          <w:szCs w:val="18"/>
        </w:rPr>
        <w:t xml:space="preserve"> муниципального образования от 23.12.2021 года № 57-262/д «О бюджете </w:t>
      </w:r>
      <w:proofErr w:type="spellStart"/>
      <w:r w:rsidRPr="00A26F80">
        <w:rPr>
          <w:sz w:val="18"/>
          <w:szCs w:val="18"/>
        </w:rPr>
        <w:t>Хомутовского</w:t>
      </w:r>
      <w:proofErr w:type="spellEnd"/>
      <w:r w:rsidRPr="00A26F80">
        <w:rPr>
          <w:sz w:val="18"/>
          <w:szCs w:val="18"/>
        </w:rPr>
        <w:t xml:space="preserve"> муниципального образования на 2022 год и на плановый период 2023 и 2024 годов» следующие изменения:</w:t>
      </w:r>
    </w:p>
    <w:p w:rsidR="00A26F80" w:rsidRPr="00A26F80" w:rsidRDefault="00A26F80" w:rsidP="00A26F80">
      <w:pPr>
        <w:tabs>
          <w:tab w:val="left" w:pos="426"/>
          <w:tab w:val="left" w:pos="3976"/>
        </w:tabs>
        <w:ind w:left="0" w:right="142" w:firstLine="426"/>
        <w:rPr>
          <w:b/>
          <w:sz w:val="18"/>
          <w:szCs w:val="18"/>
        </w:rPr>
      </w:pPr>
      <w:r w:rsidRPr="00A26F80">
        <w:rPr>
          <w:sz w:val="18"/>
          <w:szCs w:val="18"/>
        </w:rPr>
        <w:t>1.1. Статью 1 изменить и изложить в следующей редакции:</w:t>
      </w:r>
    </w:p>
    <w:p w:rsidR="00A26F80" w:rsidRPr="00A26F80" w:rsidRDefault="00A26F80" w:rsidP="00A26F80">
      <w:pPr>
        <w:tabs>
          <w:tab w:val="left" w:pos="426"/>
          <w:tab w:val="left" w:pos="3976"/>
        </w:tabs>
        <w:ind w:left="0" w:right="142" w:firstLine="426"/>
        <w:rPr>
          <w:b/>
          <w:sz w:val="18"/>
          <w:szCs w:val="18"/>
        </w:rPr>
      </w:pPr>
      <w:r w:rsidRPr="00A26F80">
        <w:rPr>
          <w:sz w:val="18"/>
          <w:szCs w:val="18"/>
        </w:rPr>
        <w:t>«</w:t>
      </w:r>
      <w:r w:rsidRPr="00A26F80">
        <w:rPr>
          <w:b/>
          <w:sz w:val="18"/>
          <w:szCs w:val="18"/>
        </w:rPr>
        <w:t>Статья 1</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 Утвердить основные характеристики бюджета </w:t>
      </w:r>
      <w:proofErr w:type="spellStart"/>
      <w:r w:rsidRPr="00A26F80">
        <w:rPr>
          <w:sz w:val="18"/>
          <w:szCs w:val="18"/>
        </w:rPr>
        <w:t>Хомутовского</w:t>
      </w:r>
      <w:proofErr w:type="spellEnd"/>
      <w:r w:rsidRPr="00A26F80">
        <w:rPr>
          <w:sz w:val="18"/>
          <w:szCs w:val="18"/>
        </w:rPr>
        <w:t xml:space="preserve"> муниципального образования (далее – бюджет поселения) на 2022 год:</w:t>
      </w:r>
    </w:p>
    <w:p w:rsidR="00A26F80" w:rsidRPr="00A26F80" w:rsidRDefault="00A26F80" w:rsidP="00A26F80">
      <w:pPr>
        <w:tabs>
          <w:tab w:val="left" w:pos="426"/>
          <w:tab w:val="left" w:pos="3976"/>
        </w:tabs>
        <w:ind w:left="0" w:right="142" w:firstLine="426"/>
        <w:rPr>
          <w:sz w:val="18"/>
          <w:szCs w:val="18"/>
        </w:rPr>
      </w:pPr>
      <w:proofErr w:type="gramStart"/>
      <w:r w:rsidRPr="00A26F80">
        <w:rPr>
          <w:sz w:val="18"/>
          <w:szCs w:val="18"/>
        </w:rPr>
        <w:t>1) общий объем доходов - в сумме 251 196,16 тыс. руб., в том числе налоговые и неналоговые доходы в сумме 85 924,86 тыс. руб., безвозмездные поступления в сумме 165 271,30 тыс. руб., из них объем дотации на выравнивание бюджетной обеспеченности из районного бюджет 39 078,30 тыс. руб.;</w:t>
      </w:r>
      <w:proofErr w:type="gramEnd"/>
    </w:p>
    <w:p w:rsidR="00A26F80" w:rsidRPr="00A26F80" w:rsidRDefault="00A26F80" w:rsidP="00A26F80">
      <w:pPr>
        <w:tabs>
          <w:tab w:val="left" w:pos="426"/>
          <w:tab w:val="left" w:pos="3976"/>
        </w:tabs>
        <w:ind w:left="0" w:right="142" w:firstLine="426"/>
        <w:rPr>
          <w:sz w:val="18"/>
          <w:szCs w:val="18"/>
        </w:rPr>
      </w:pPr>
      <w:r w:rsidRPr="00A26F80">
        <w:rPr>
          <w:sz w:val="18"/>
          <w:szCs w:val="18"/>
        </w:rPr>
        <w:t>2) общий объем расходов бюджета поселения в сумме 259 750,45 тыс. руб.;</w:t>
      </w:r>
    </w:p>
    <w:p w:rsidR="00A26F80" w:rsidRPr="00A26F80" w:rsidRDefault="00A26F80" w:rsidP="00A26F80">
      <w:pPr>
        <w:tabs>
          <w:tab w:val="left" w:pos="426"/>
          <w:tab w:val="left" w:pos="3976"/>
        </w:tabs>
        <w:ind w:left="0" w:right="142" w:firstLine="426"/>
        <w:rPr>
          <w:sz w:val="18"/>
          <w:szCs w:val="18"/>
        </w:rPr>
      </w:pPr>
      <w:r w:rsidRPr="00A26F80">
        <w:rPr>
          <w:sz w:val="18"/>
          <w:szCs w:val="18"/>
        </w:rPr>
        <w:t>3) размер дефицита бюджета поселения в сумме 8 554,29 тыс. руб. или 10,0% общего годового объема доходов бюджета без учета безвозмездных поступлений».</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1.2. В статью 11 внести следующие изменения: </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1.2.1. слова «на 1 января 2023 года в сумме 9 862,68 тыс. руб.» заменить словами «на 1 января 2023 года в сумме 13 087,93 тыс. руб.»; </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1.2.2. слова «на 1 января 2024 года в сумме 15 905,28 тыс. руб.» заменить словами «на 1 января 2024 года в сумме 19 041,05 </w:t>
      </w:r>
      <w:proofErr w:type="spellStart"/>
      <w:r w:rsidRPr="00A26F80">
        <w:rPr>
          <w:sz w:val="18"/>
          <w:szCs w:val="18"/>
        </w:rPr>
        <w:t>тыс</w:t>
      </w:r>
      <w:proofErr w:type="gramStart"/>
      <w:r w:rsidRPr="00A26F80">
        <w:rPr>
          <w:sz w:val="18"/>
          <w:szCs w:val="18"/>
        </w:rPr>
        <w:t>.р</w:t>
      </w:r>
      <w:proofErr w:type="gramEnd"/>
      <w:r w:rsidRPr="00A26F80">
        <w:rPr>
          <w:sz w:val="18"/>
          <w:szCs w:val="18"/>
        </w:rPr>
        <w:t>уб</w:t>
      </w:r>
      <w:proofErr w:type="spellEnd"/>
      <w:r w:rsidRPr="00A26F80">
        <w:rPr>
          <w:sz w:val="18"/>
          <w:szCs w:val="18"/>
        </w:rPr>
        <w:t>.»;</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1.2.3. слова «на 1 января 2025 года в сумме 22 198,56 тыс. руб.» заменить словами «на 1 января 2025 года в сумме 25 111,24 </w:t>
      </w:r>
      <w:proofErr w:type="spellStart"/>
      <w:r w:rsidRPr="00A26F80">
        <w:rPr>
          <w:sz w:val="18"/>
          <w:szCs w:val="18"/>
        </w:rPr>
        <w:t>тыс</w:t>
      </w:r>
      <w:proofErr w:type="gramStart"/>
      <w:r w:rsidRPr="00A26F80">
        <w:rPr>
          <w:sz w:val="18"/>
          <w:szCs w:val="18"/>
        </w:rPr>
        <w:t>.р</w:t>
      </w:r>
      <w:proofErr w:type="gramEnd"/>
      <w:r w:rsidRPr="00A26F80">
        <w:rPr>
          <w:sz w:val="18"/>
          <w:szCs w:val="18"/>
        </w:rPr>
        <w:t>уб</w:t>
      </w:r>
      <w:proofErr w:type="spellEnd"/>
      <w:r w:rsidRPr="00A26F80">
        <w:rPr>
          <w:sz w:val="18"/>
          <w:szCs w:val="18"/>
        </w:rPr>
        <w:t xml:space="preserve">.». </w:t>
      </w:r>
    </w:p>
    <w:p w:rsidR="00A26F80" w:rsidRPr="00A26F80" w:rsidRDefault="00A26F80" w:rsidP="00A26F80">
      <w:pPr>
        <w:tabs>
          <w:tab w:val="left" w:pos="426"/>
          <w:tab w:val="left" w:pos="3976"/>
        </w:tabs>
        <w:ind w:left="0" w:right="142" w:firstLine="426"/>
        <w:rPr>
          <w:sz w:val="18"/>
          <w:szCs w:val="18"/>
        </w:rPr>
      </w:pPr>
      <w:r w:rsidRPr="00A26F80">
        <w:rPr>
          <w:sz w:val="18"/>
          <w:szCs w:val="18"/>
        </w:rPr>
        <w:t>1.3. Приложения №№  1, 3, 4, 5, 6, 7, 8, 9, 10, 11, 13, 14 изложить в новой редакции (прилагаются).</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2. Установить, что превышение дефицита бюджета </w:t>
      </w:r>
      <w:proofErr w:type="spellStart"/>
      <w:r w:rsidRPr="00A26F80">
        <w:rPr>
          <w:sz w:val="18"/>
          <w:szCs w:val="18"/>
        </w:rPr>
        <w:t>Хомутовского</w:t>
      </w:r>
      <w:proofErr w:type="spellEnd"/>
      <w:r w:rsidRPr="00A26F80">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A26F80" w:rsidRPr="00A26F80" w:rsidRDefault="00A26F80" w:rsidP="00A26F80">
      <w:pPr>
        <w:tabs>
          <w:tab w:val="left" w:pos="426"/>
          <w:tab w:val="left" w:pos="3976"/>
        </w:tabs>
        <w:ind w:left="0" w:right="142" w:firstLine="426"/>
        <w:rPr>
          <w:sz w:val="18"/>
          <w:szCs w:val="18"/>
        </w:rPr>
      </w:pPr>
      <w:r w:rsidRPr="00A26F80">
        <w:rPr>
          <w:sz w:val="18"/>
          <w:szCs w:val="18"/>
        </w:rPr>
        <w:t>3. Дефицит бюджета без учета суммы, указанной в части 2 настоящей статьи, составит 6 464,33 тыс. руб. или 7,5%.</w:t>
      </w:r>
    </w:p>
    <w:p w:rsidR="00A26F80" w:rsidRPr="00A26F80" w:rsidRDefault="00A26F80" w:rsidP="00A26F80">
      <w:pPr>
        <w:tabs>
          <w:tab w:val="left" w:pos="426"/>
          <w:tab w:val="left" w:pos="3976"/>
        </w:tabs>
        <w:ind w:left="0" w:right="142" w:firstLine="426"/>
        <w:rPr>
          <w:sz w:val="18"/>
          <w:szCs w:val="18"/>
        </w:rPr>
      </w:pPr>
      <w:r w:rsidRPr="00A26F80">
        <w:rPr>
          <w:sz w:val="18"/>
          <w:szCs w:val="18"/>
        </w:rPr>
        <w:t>4.  Опубликовать данное решение в установленном законом порядке.</w:t>
      </w:r>
    </w:p>
    <w:p w:rsidR="00A26F80" w:rsidRPr="00A26F80" w:rsidRDefault="00A26F80" w:rsidP="00A26F80">
      <w:pPr>
        <w:tabs>
          <w:tab w:val="left" w:pos="426"/>
          <w:tab w:val="left" w:pos="3976"/>
        </w:tabs>
        <w:ind w:left="0" w:right="142" w:firstLine="426"/>
        <w:rPr>
          <w:sz w:val="18"/>
          <w:szCs w:val="18"/>
        </w:rPr>
      </w:pPr>
      <w:r w:rsidRPr="00A26F80">
        <w:rPr>
          <w:sz w:val="18"/>
          <w:szCs w:val="18"/>
        </w:rPr>
        <w:t xml:space="preserve">5. </w:t>
      </w:r>
      <w:proofErr w:type="gramStart"/>
      <w:r w:rsidRPr="00A26F80">
        <w:rPr>
          <w:sz w:val="18"/>
          <w:szCs w:val="18"/>
        </w:rPr>
        <w:t>Контроль за</w:t>
      </w:r>
      <w:proofErr w:type="gramEnd"/>
      <w:r w:rsidRPr="00A26F80">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A26F80">
        <w:rPr>
          <w:sz w:val="18"/>
          <w:szCs w:val="18"/>
        </w:rPr>
        <w:t>ресурсообеспечению</w:t>
      </w:r>
      <w:proofErr w:type="spellEnd"/>
      <w:r w:rsidRPr="00A26F80">
        <w:rPr>
          <w:sz w:val="18"/>
          <w:szCs w:val="18"/>
        </w:rPr>
        <w:t xml:space="preserve"> Думы </w:t>
      </w:r>
      <w:proofErr w:type="spellStart"/>
      <w:r w:rsidRPr="00A26F80">
        <w:rPr>
          <w:sz w:val="18"/>
          <w:szCs w:val="18"/>
        </w:rPr>
        <w:t>Хомутовского</w:t>
      </w:r>
      <w:proofErr w:type="spellEnd"/>
      <w:r w:rsidRPr="00A26F80">
        <w:rPr>
          <w:sz w:val="18"/>
          <w:szCs w:val="18"/>
        </w:rPr>
        <w:t xml:space="preserve"> муниципального образования (Ветров А.К.).</w:t>
      </w:r>
    </w:p>
    <w:p w:rsidR="00A26F80" w:rsidRPr="00A26F80" w:rsidRDefault="00A26F80" w:rsidP="00A26F80">
      <w:pPr>
        <w:tabs>
          <w:tab w:val="left" w:pos="426"/>
          <w:tab w:val="left" w:pos="3976"/>
        </w:tabs>
        <w:ind w:left="0" w:right="142" w:firstLine="426"/>
        <w:rPr>
          <w:sz w:val="18"/>
          <w:szCs w:val="18"/>
        </w:rPr>
      </w:pPr>
    </w:p>
    <w:p w:rsidR="00A26F80" w:rsidRPr="00A26F80" w:rsidRDefault="00A26F80" w:rsidP="00A26F80">
      <w:pPr>
        <w:tabs>
          <w:tab w:val="left" w:pos="426"/>
          <w:tab w:val="left" w:pos="3976"/>
        </w:tabs>
        <w:ind w:left="0" w:right="142" w:firstLine="426"/>
        <w:rPr>
          <w:sz w:val="18"/>
          <w:szCs w:val="18"/>
        </w:rPr>
      </w:pPr>
      <w:r w:rsidRPr="00A26F80">
        <w:rPr>
          <w:sz w:val="18"/>
          <w:szCs w:val="18"/>
        </w:rPr>
        <w:tab/>
        <w:t xml:space="preserve">                                                                           </w:t>
      </w:r>
    </w:p>
    <w:p w:rsidR="00A26F80" w:rsidRPr="00A26F80" w:rsidRDefault="00A26F80" w:rsidP="00A26F80">
      <w:pPr>
        <w:tabs>
          <w:tab w:val="left" w:pos="426"/>
          <w:tab w:val="left" w:pos="3976"/>
        </w:tabs>
        <w:ind w:left="0" w:right="142" w:firstLine="426"/>
        <w:jc w:val="center"/>
        <w:rPr>
          <w:i/>
          <w:sz w:val="18"/>
          <w:szCs w:val="18"/>
        </w:rPr>
      </w:pPr>
      <w:r>
        <w:rPr>
          <w:i/>
          <w:sz w:val="18"/>
          <w:szCs w:val="18"/>
        </w:rPr>
        <w:t xml:space="preserve">                  </w:t>
      </w:r>
      <w:r w:rsidRPr="00A26F80">
        <w:rPr>
          <w:i/>
          <w:sz w:val="18"/>
          <w:szCs w:val="18"/>
        </w:rPr>
        <w:t xml:space="preserve">Глава </w:t>
      </w:r>
      <w:proofErr w:type="spellStart"/>
      <w:r w:rsidRPr="00A26F80">
        <w:rPr>
          <w:i/>
          <w:sz w:val="18"/>
          <w:szCs w:val="18"/>
        </w:rPr>
        <w:t>Хомутовского</w:t>
      </w:r>
      <w:proofErr w:type="spellEnd"/>
    </w:p>
    <w:p w:rsidR="00A26F80" w:rsidRPr="00A26F80" w:rsidRDefault="00A26F80" w:rsidP="00A26F80">
      <w:pPr>
        <w:tabs>
          <w:tab w:val="left" w:pos="426"/>
          <w:tab w:val="left" w:pos="3976"/>
        </w:tabs>
        <w:ind w:left="0" w:right="142" w:firstLine="426"/>
        <w:jc w:val="right"/>
        <w:rPr>
          <w:i/>
          <w:sz w:val="18"/>
          <w:szCs w:val="18"/>
        </w:rPr>
      </w:pPr>
      <w:r>
        <w:rPr>
          <w:i/>
          <w:sz w:val="18"/>
          <w:szCs w:val="18"/>
        </w:rPr>
        <w:t xml:space="preserve">            </w:t>
      </w:r>
      <w:r w:rsidRPr="00A26F80">
        <w:rPr>
          <w:i/>
          <w:sz w:val="18"/>
          <w:szCs w:val="18"/>
        </w:rPr>
        <w:t xml:space="preserve">муниципального образования                                          В.М. </w:t>
      </w:r>
      <w:proofErr w:type="spellStart"/>
      <w:r w:rsidRPr="00A26F80">
        <w:rPr>
          <w:i/>
          <w:sz w:val="18"/>
          <w:szCs w:val="18"/>
        </w:rPr>
        <w:t>Колмаченко</w:t>
      </w:r>
      <w:proofErr w:type="spellEnd"/>
      <w:r w:rsidRPr="00A26F80">
        <w:rPr>
          <w:i/>
          <w:sz w:val="18"/>
          <w:szCs w:val="18"/>
        </w:rPr>
        <w:t xml:space="preserve">                           </w:t>
      </w:r>
    </w:p>
    <w:p w:rsidR="00A26F80" w:rsidRPr="00A26F80" w:rsidRDefault="00A26F80" w:rsidP="00A26F80">
      <w:pPr>
        <w:tabs>
          <w:tab w:val="left" w:pos="426"/>
          <w:tab w:val="left" w:pos="3976"/>
        </w:tabs>
        <w:ind w:left="0" w:right="142" w:firstLine="0"/>
        <w:jc w:val="right"/>
        <w:rPr>
          <w:i/>
          <w:sz w:val="18"/>
          <w:szCs w:val="18"/>
        </w:rPr>
      </w:pPr>
      <w:r w:rsidRPr="00A26F80">
        <w:rPr>
          <w:i/>
          <w:sz w:val="18"/>
          <w:szCs w:val="18"/>
        </w:rPr>
        <w:t xml:space="preserve">                                                                                                                            </w:t>
      </w:r>
    </w:p>
    <w:p w:rsidR="00A26F80" w:rsidRPr="00A26F80" w:rsidRDefault="00A26F80" w:rsidP="00A26F80">
      <w:pPr>
        <w:tabs>
          <w:tab w:val="left" w:pos="426"/>
          <w:tab w:val="left" w:pos="3976"/>
        </w:tabs>
        <w:ind w:left="0" w:right="142" w:firstLine="0"/>
        <w:jc w:val="right"/>
        <w:rPr>
          <w:i/>
          <w:sz w:val="18"/>
          <w:szCs w:val="18"/>
        </w:rPr>
      </w:pPr>
    </w:p>
    <w:tbl>
      <w:tblPr>
        <w:tblW w:w="10655" w:type="dxa"/>
        <w:tblLayout w:type="fixed"/>
        <w:tblLook w:val="04A0" w:firstRow="1" w:lastRow="0" w:firstColumn="1" w:lastColumn="0" w:noHBand="0" w:noVBand="1"/>
      </w:tblPr>
      <w:tblGrid>
        <w:gridCol w:w="236"/>
        <w:gridCol w:w="14"/>
        <w:gridCol w:w="222"/>
        <w:gridCol w:w="216"/>
        <w:gridCol w:w="20"/>
        <w:gridCol w:w="216"/>
        <w:gridCol w:w="20"/>
        <w:gridCol w:w="236"/>
        <w:gridCol w:w="26"/>
        <w:gridCol w:w="210"/>
        <w:gridCol w:w="124"/>
        <w:gridCol w:w="155"/>
        <w:gridCol w:w="85"/>
        <w:gridCol w:w="151"/>
        <w:gridCol w:w="193"/>
        <w:gridCol w:w="43"/>
        <w:gridCol w:w="236"/>
        <w:gridCol w:w="96"/>
        <w:gridCol w:w="140"/>
        <w:gridCol w:w="96"/>
        <w:gridCol w:w="140"/>
        <w:gridCol w:w="96"/>
        <w:gridCol w:w="236"/>
        <w:gridCol w:w="1405"/>
        <w:gridCol w:w="1603"/>
        <w:gridCol w:w="675"/>
        <w:gridCol w:w="1452"/>
        <w:gridCol w:w="748"/>
        <w:gridCol w:w="1060"/>
        <w:gridCol w:w="339"/>
        <w:gridCol w:w="166"/>
      </w:tblGrid>
      <w:tr w:rsidR="0057286C" w:rsidRPr="0057286C" w:rsidTr="00DF3117">
        <w:trPr>
          <w:gridAfter w:val="1"/>
          <w:wAfter w:w="166" w:type="dxa"/>
          <w:trHeight w:val="1070"/>
        </w:trPr>
        <w:tc>
          <w:tcPr>
            <w:tcW w:w="10489" w:type="dxa"/>
            <w:gridSpan w:val="30"/>
            <w:shd w:val="clear" w:color="FFFFFF" w:fill="auto"/>
            <w:vAlign w:val="bottom"/>
          </w:tcPr>
          <w:p w:rsidR="0057286C" w:rsidRPr="0057286C" w:rsidRDefault="0057286C" w:rsidP="0057286C">
            <w:pPr>
              <w:tabs>
                <w:tab w:val="left" w:pos="426"/>
                <w:tab w:val="left" w:pos="3976"/>
              </w:tabs>
              <w:ind w:left="0" w:right="142" w:firstLine="0"/>
              <w:jc w:val="right"/>
              <w:rPr>
                <w:sz w:val="18"/>
                <w:szCs w:val="18"/>
              </w:rPr>
            </w:pPr>
            <w:r w:rsidRPr="0057286C">
              <w:rPr>
                <w:sz w:val="18"/>
                <w:szCs w:val="18"/>
              </w:rPr>
              <w:lastRenderedPageBreak/>
              <w:t>Приложение 1</w:t>
            </w:r>
          </w:p>
          <w:p w:rsidR="0057286C" w:rsidRPr="0057286C" w:rsidRDefault="0057286C" w:rsidP="0057286C">
            <w:pPr>
              <w:tabs>
                <w:tab w:val="left" w:pos="426"/>
                <w:tab w:val="left" w:pos="3976"/>
              </w:tabs>
              <w:ind w:left="0" w:right="142" w:firstLine="0"/>
              <w:jc w:val="right"/>
              <w:rPr>
                <w:sz w:val="18"/>
                <w:szCs w:val="18"/>
              </w:rPr>
            </w:pPr>
            <w:proofErr w:type="gramStart"/>
            <w:r w:rsidRPr="0057286C">
              <w:rPr>
                <w:sz w:val="18"/>
                <w:szCs w:val="18"/>
              </w:rPr>
              <w:t>к</w:t>
            </w:r>
            <w:proofErr w:type="gramEnd"/>
            <w:r w:rsidRPr="0057286C">
              <w:rPr>
                <w:sz w:val="18"/>
                <w:szCs w:val="18"/>
              </w:rPr>
              <w:t xml:space="preserve"> решения Думы </w:t>
            </w:r>
            <w:proofErr w:type="spellStart"/>
            <w:r w:rsidRPr="0057286C">
              <w:rPr>
                <w:sz w:val="18"/>
                <w:szCs w:val="18"/>
              </w:rPr>
              <w:t>Хомутовского</w:t>
            </w:r>
            <w:proofErr w:type="spellEnd"/>
          </w:p>
          <w:p w:rsidR="0057286C" w:rsidRPr="0057286C" w:rsidRDefault="0057286C" w:rsidP="0057286C">
            <w:pPr>
              <w:tabs>
                <w:tab w:val="left" w:pos="426"/>
                <w:tab w:val="left" w:pos="3976"/>
              </w:tabs>
              <w:ind w:left="0" w:right="142" w:firstLine="0"/>
              <w:jc w:val="right"/>
              <w:rPr>
                <w:sz w:val="18"/>
                <w:szCs w:val="18"/>
              </w:rPr>
            </w:pPr>
            <w:r w:rsidRPr="0057286C">
              <w:rPr>
                <w:sz w:val="18"/>
                <w:szCs w:val="18"/>
              </w:rPr>
              <w:t>муниципального образования</w:t>
            </w:r>
          </w:p>
          <w:p w:rsidR="0057286C" w:rsidRPr="0057286C" w:rsidRDefault="0057286C" w:rsidP="0057286C">
            <w:pPr>
              <w:tabs>
                <w:tab w:val="left" w:pos="426"/>
                <w:tab w:val="left" w:pos="3976"/>
              </w:tabs>
              <w:ind w:left="0" w:right="142" w:firstLine="0"/>
              <w:jc w:val="right"/>
              <w:rPr>
                <w:sz w:val="18"/>
                <w:szCs w:val="18"/>
              </w:rPr>
            </w:pPr>
            <w:r w:rsidRPr="0057286C">
              <w:rPr>
                <w:sz w:val="18"/>
                <w:szCs w:val="18"/>
              </w:rPr>
              <w:t>от __</w:t>
            </w:r>
            <w:r w:rsidR="00DF3117">
              <w:rPr>
                <w:sz w:val="18"/>
                <w:szCs w:val="18"/>
                <w:u w:val="single"/>
              </w:rPr>
              <w:t xml:space="preserve">27.01.2022 </w:t>
            </w:r>
            <w:r w:rsidRPr="0057286C">
              <w:rPr>
                <w:sz w:val="18"/>
                <w:szCs w:val="18"/>
              </w:rPr>
              <w:t>№</w:t>
            </w:r>
            <w:r w:rsidR="00DF3117">
              <w:rPr>
                <w:sz w:val="18"/>
                <w:szCs w:val="18"/>
                <w:u w:val="single"/>
              </w:rPr>
              <w:t>59-275</w:t>
            </w:r>
            <w:r w:rsidR="00DF3117" w:rsidRPr="009841EB">
              <w:rPr>
                <w:sz w:val="18"/>
                <w:szCs w:val="18"/>
                <w:u w:val="single"/>
              </w:rPr>
              <w:t xml:space="preserve"> </w:t>
            </w:r>
            <w:r w:rsidR="00DF3117" w:rsidRPr="00064AAE">
              <w:rPr>
                <w:sz w:val="18"/>
                <w:szCs w:val="18"/>
                <w:u w:val="single"/>
              </w:rPr>
              <w:t>д</w:t>
            </w:r>
          </w:p>
        </w:tc>
      </w:tr>
      <w:tr w:rsidR="0057286C" w:rsidRPr="0057286C" w:rsidTr="00DF3117">
        <w:trPr>
          <w:trHeight w:val="60"/>
        </w:trPr>
        <w:tc>
          <w:tcPr>
            <w:tcW w:w="250"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438"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36"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82" w:type="dxa"/>
            <w:gridSpan w:val="3"/>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334"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40"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344"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375" w:type="dxa"/>
            <w:gridSpan w:val="3"/>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36"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36" w:type="dxa"/>
            <w:gridSpan w:val="2"/>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236" w:type="dxa"/>
            <w:shd w:val="clear" w:color="FFFFFF" w:fill="auto"/>
            <w:vAlign w:val="bottom"/>
          </w:tcPr>
          <w:p w:rsidR="0057286C" w:rsidRPr="0057286C" w:rsidRDefault="0057286C" w:rsidP="00DF3117">
            <w:pPr>
              <w:tabs>
                <w:tab w:val="left" w:pos="426"/>
              </w:tabs>
              <w:ind w:left="0" w:right="142" w:firstLine="0"/>
              <w:jc w:val="center"/>
              <w:rPr>
                <w:sz w:val="18"/>
                <w:szCs w:val="18"/>
              </w:rPr>
            </w:pPr>
          </w:p>
        </w:tc>
        <w:tc>
          <w:tcPr>
            <w:tcW w:w="7448" w:type="dxa"/>
            <w:gridSpan w:val="8"/>
            <w:shd w:val="clear" w:color="FFFFFF" w:fill="auto"/>
            <w:vAlign w:val="bottom"/>
          </w:tcPr>
          <w:p w:rsidR="0057286C" w:rsidRPr="0057286C" w:rsidRDefault="0057286C" w:rsidP="00DF3117">
            <w:pPr>
              <w:tabs>
                <w:tab w:val="left" w:pos="426"/>
              </w:tabs>
              <w:ind w:left="-513" w:right="1086" w:firstLine="428"/>
              <w:jc w:val="center"/>
              <w:rPr>
                <w:sz w:val="18"/>
                <w:szCs w:val="18"/>
              </w:rPr>
            </w:pPr>
          </w:p>
          <w:p w:rsidR="0057286C" w:rsidRPr="0057286C" w:rsidRDefault="0057286C" w:rsidP="00DF3117">
            <w:pPr>
              <w:tabs>
                <w:tab w:val="left" w:pos="426"/>
              </w:tabs>
              <w:ind w:left="-794" w:right="1086" w:firstLine="709"/>
              <w:jc w:val="center"/>
              <w:rPr>
                <w:sz w:val="18"/>
                <w:szCs w:val="18"/>
              </w:rPr>
            </w:pPr>
            <w:r w:rsidRPr="0057286C">
              <w:rPr>
                <w:sz w:val="18"/>
                <w:szCs w:val="18"/>
              </w:rPr>
              <w:t xml:space="preserve">Прогнозируемые доходы бюджета </w:t>
            </w:r>
            <w:proofErr w:type="spellStart"/>
            <w:r w:rsidRPr="0057286C">
              <w:rPr>
                <w:sz w:val="18"/>
                <w:szCs w:val="18"/>
              </w:rPr>
              <w:t>Хомутовского</w:t>
            </w:r>
            <w:proofErr w:type="spellEnd"/>
            <w:r w:rsidRPr="0057286C">
              <w:rPr>
                <w:sz w:val="18"/>
                <w:szCs w:val="18"/>
              </w:rPr>
              <w:t xml:space="preserve"> муниципального образования на 2022 год</w:t>
            </w:r>
          </w:p>
        </w:tc>
      </w:tr>
      <w:tr w:rsidR="0057286C" w:rsidRPr="0057286C" w:rsidTr="00DF3117">
        <w:trPr>
          <w:gridAfter w:val="1"/>
          <w:wAfter w:w="166" w:type="dxa"/>
          <w:trHeight w:val="60"/>
        </w:trPr>
        <w:tc>
          <w:tcPr>
            <w:tcW w:w="10489" w:type="dxa"/>
            <w:gridSpan w:val="30"/>
            <w:shd w:val="clear" w:color="FFFFFF" w:fill="auto"/>
            <w:vAlign w:val="bottom"/>
          </w:tcPr>
          <w:p w:rsidR="0057286C" w:rsidRPr="0057286C" w:rsidRDefault="0057286C" w:rsidP="00DF3117">
            <w:pPr>
              <w:tabs>
                <w:tab w:val="left" w:pos="426"/>
              </w:tabs>
              <w:ind w:left="0" w:right="142" w:firstLine="0"/>
              <w:jc w:val="center"/>
              <w:rPr>
                <w:sz w:val="18"/>
                <w:szCs w:val="18"/>
              </w:rPr>
            </w:pPr>
          </w:p>
        </w:tc>
      </w:tr>
      <w:tr w:rsidR="0057286C" w:rsidRPr="0057286C" w:rsidTr="00DF3117">
        <w:trPr>
          <w:gridAfter w:val="1"/>
          <w:wAfter w:w="166" w:type="dxa"/>
          <w:trHeight w:val="598"/>
        </w:trPr>
        <w:tc>
          <w:tcPr>
            <w:tcW w:w="10489" w:type="dxa"/>
            <w:gridSpan w:val="30"/>
            <w:shd w:val="clear" w:color="FFFFFF" w:fill="auto"/>
            <w:vAlign w:val="bottom"/>
          </w:tcPr>
          <w:p w:rsidR="0057286C" w:rsidRPr="0057286C" w:rsidRDefault="0057286C" w:rsidP="0057286C">
            <w:pPr>
              <w:tabs>
                <w:tab w:val="left" w:pos="426"/>
                <w:tab w:val="left" w:pos="3976"/>
              </w:tabs>
              <w:ind w:left="0" w:right="142" w:firstLine="0"/>
              <w:jc w:val="left"/>
              <w:rPr>
                <w:sz w:val="18"/>
                <w:szCs w:val="18"/>
              </w:rPr>
            </w:pPr>
            <w:r w:rsidRPr="0057286C">
              <w:rPr>
                <w:sz w:val="18"/>
                <w:szCs w:val="18"/>
              </w:rPr>
              <w:t>Единица измерения: тыс. руб.</w:t>
            </w:r>
          </w:p>
          <w:p w:rsidR="0057286C" w:rsidRPr="0057286C" w:rsidRDefault="0057286C" w:rsidP="0057286C">
            <w:pPr>
              <w:tabs>
                <w:tab w:val="left" w:pos="426"/>
                <w:tab w:val="left" w:pos="3976"/>
              </w:tabs>
              <w:ind w:left="0" w:right="142" w:firstLine="0"/>
              <w:jc w:val="left"/>
              <w:rPr>
                <w:sz w:val="18"/>
                <w:szCs w:val="18"/>
              </w:rPr>
            </w:pPr>
          </w:p>
        </w:tc>
      </w:tr>
      <w:tr w:rsidR="0057286C" w:rsidRPr="0057286C" w:rsidTr="00DF3117">
        <w:trPr>
          <w:gridAfter w:val="2"/>
          <w:wAfter w:w="505" w:type="dxa"/>
          <w:trHeight w:hRule="exact" w:val="255"/>
        </w:trPr>
        <w:tc>
          <w:tcPr>
            <w:tcW w:w="6215" w:type="dxa"/>
            <w:gridSpan w:val="25"/>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Наименование показателя</w:t>
            </w:r>
          </w:p>
        </w:tc>
        <w:tc>
          <w:tcPr>
            <w:tcW w:w="675"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ППП</w:t>
            </w:r>
          </w:p>
        </w:tc>
        <w:tc>
          <w:tcPr>
            <w:tcW w:w="1452" w:type="dxa"/>
            <w:tcBorders>
              <w:top w:val="single" w:sz="10" w:space="0" w:color="auto"/>
              <w:left w:val="single" w:sz="5" w:space="0" w:color="auto"/>
              <w:bottom w:val="non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Классификатор доходов</w:t>
            </w:r>
          </w:p>
        </w:tc>
        <w:tc>
          <w:tcPr>
            <w:tcW w:w="1808"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Сумма на год</w:t>
            </w:r>
          </w:p>
        </w:tc>
      </w:tr>
      <w:tr w:rsidR="0057286C" w:rsidRPr="0057286C" w:rsidTr="00DF3117">
        <w:trPr>
          <w:gridAfter w:val="2"/>
          <w:wAfter w:w="505" w:type="dxa"/>
          <w:trHeight w:hRule="exact" w:val="395"/>
          <w:tblHeader/>
        </w:trPr>
        <w:tc>
          <w:tcPr>
            <w:tcW w:w="6215" w:type="dxa"/>
            <w:gridSpan w:val="25"/>
            <w:vMerge/>
            <w:tcBorders>
              <w:top w:val="single" w:sz="10" w:space="0" w:color="auto"/>
              <w:left w:val="single" w:sz="10"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675"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452" w:type="dxa"/>
            <w:tcBorders>
              <w:top w:val="none" w:sz="5" w:space="0" w:color="auto"/>
              <w:left w:val="single" w:sz="5" w:space="0" w:color="auto"/>
              <w:bottom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1808"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DF3117">
        <w:trPr>
          <w:gridAfter w:val="2"/>
          <w:wAfter w:w="505" w:type="dxa"/>
          <w:trHeight w:hRule="exact" w:val="255"/>
        </w:trPr>
        <w:tc>
          <w:tcPr>
            <w:tcW w:w="6890"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НАЛОГОВЫЕ И НЕНАЛОГОВЫЕ ДОХОДЫ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10000000000000000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85 924.88</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НАЛОГИ НА ПРИБЫЛЬ, ДОХОДЫ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10100000000000000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13 143.90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Налог на доходы физических лиц</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10102000010000110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13 143.90</w:t>
            </w:r>
          </w:p>
        </w:tc>
      </w:tr>
      <w:tr w:rsidR="0057286C" w:rsidRPr="0057286C" w:rsidTr="00DF3117">
        <w:trPr>
          <w:gridAfter w:val="2"/>
          <w:wAfter w:w="505" w:type="dxa"/>
          <w:trHeight w:hRule="exact" w:val="10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10102010010000110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11 993.90</w:t>
            </w:r>
          </w:p>
        </w:tc>
      </w:tr>
      <w:tr w:rsidR="0057286C" w:rsidRPr="0057286C" w:rsidTr="00DF3117">
        <w:trPr>
          <w:gridAfter w:val="2"/>
          <w:wAfter w:w="505" w:type="dxa"/>
          <w:trHeight w:hRule="exact" w:val="148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10102020010000110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150.00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10102030010000110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1 000.00</w:t>
            </w:r>
          </w:p>
        </w:tc>
      </w:tr>
      <w:tr w:rsidR="0057286C" w:rsidRPr="0057286C" w:rsidTr="00DF3117">
        <w:trPr>
          <w:gridAfter w:val="2"/>
          <w:wAfter w:w="505" w:type="dxa"/>
          <w:trHeight w:hRule="exact" w:val="4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НАЛОГИ НА ТОВАРЫ (РАБОТЫ, УСЛУГИ), РЕАЛИЗУЕМЫЕ НА ТЕРРИТОРИИ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10300000000000000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18 677.56</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Акцизы по подакцизным товарам (продукции), производимым на территории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10302000010000110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18 677.56</w:t>
            </w:r>
          </w:p>
        </w:tc>
      </w:tr>
      <w:tr w:rsidR="0057286C" w:rsidRPr="0057286C" w:rsidTr="00DF3117">
        <w:trPr>
          <w:gridAfter w:val="2"/>
          <w:wAfter w:w="505" w:type="dxa"/>
          <w:trHeight w:hRule="exact" w:val="91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10302230010000110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8 444.76</w:t>
            </w:r>
          </w:p>
        </w:tc>
      </w:tr>
      <w:tr w:rsidR="0057286C" w:rsidRPr="0057286C" w:rsidTr="00DF3117">
        <w:trPr>
          <w:gridAfter w:val="2"/>
          <w:wAfter w:w="505" w:type="dxa"/>
          <w:trHeight w:hRule="exact" w:val="148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10302231010000110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8 444.76</w:t>
            </w:r>
          </w:p>
        </w:tc>
      </w:tr>
      <w:tr w:rsidR="0057286C" w:rsidRPr="0057286C" w:rsidTr="00DF3117">
        <w:trPr>
          <w:gridAfter w:val="2"/>
          <w:wAfter w:w="505" w:type="dxa"/>
          <w:trHeight w:hRule="exact" w:val="11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уплаты акцизов на моторные масла для дизельных и (или) карбюраторных (</w:t>
            </w:r>
            <w:proofErr w:type="spellStart"/>
            <w:r w:rsidRPr="0057286C">
              <w:rPr>
                <w:i/>
                <w:sz w:val="18"/>
                <w:szCs w:val="18"/>
              </w:rPr>
              <w:t>инжекторных</w:t>
            </w:r>
            <w:proofErr w:type="spellEnd"/>
            <w:r w:rsidRPr="0057286C">
              <w:rPr>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10302240010000110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46.70</w:t>
            </w:r>
          </w:p>
        </w:tc>
      </w:tr>
      <w:tr w:rsidR="0057286C" w:rsidRPr="0057286C" w:rsidTr="00DF3117">
        <w:trPr>
          <w:gridAfter w:val="2"/>
          <w:wAfter w:w="505" w:type="dxa"/>
          <w:trHeight w:hRule="exact" w:val="16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уплаты акцизов на моторные масла для дизельных и (или) карбюраторных (</w:t>
            </w:r>
            <w:proofErr w:type="spellStart"/>
            <w:r w:rsidRPr="0057286C">
              <w:rPr>
                <w:sz w:val="18"/>
                <w:szCs w:val="18"/>
              </w:rPr>
              <w:t>инжекторных</w:t>
            </w:r>
            <w:proofErr w:type="spellEnd"/>
            <w:r w:rsidRPr="0057286C">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10302241010000110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46.70</w:t>
            </w:r>
          </w:p>
        </w:tc>
      </w:tr>
      <w:tr w:rsidR="0057286C" w:rsidRPr="0057286C" w:rsidTr="00DF3117">
        <w:trPr>
          <w:gridAfter w:val="2"/>
          <w:wAfter w:w="505" w:type="dxa"/>
          <w:trHeight w:hRule="exact" w:val="91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10302250010000110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11 245.00</w:t>
            </w:r>
          </w:p>
        </w:tc>
      </w:tr>
      <w:tr w:rsidR="0057286C" w:rsidRPr="0057286C" w:rsidTr="00DF3117">
        <w:trPr>
          <w:gridAfter w:val="2"/>
          <w:wAfter w:w="505" w:type="dxa"/>
          <w:trHeight w:hRule="exact" w:val="148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10302251010000110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11 245.00</w:t>
            </w:r>
          </w:p>
        </w:tc>
      </w:tr>
      <w:tr w:rsidR="0057286C" w:rsidRPr="0057286C" w:rsidTr="00DF3117">
        <w:trPr>
          <w:gridAfter w:val="2"/>
          <w:wAfter w:w="505" w:type="dxa"/>
          <w:trHeight w:hRule="exact" w:val="91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10302260010000110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-1 058.90</w:t>
            </w:r>
          </w:p>
        </w:tc>
      </w:tr>
      <w:tr w:rsidR="0057286C" w:rsidRPr="0057286C" w:rsidTr="00DF3117">
        <w:trPr>
          <w:gridAfter w:val="2"/>
          <w:wAfter w:w="505" w:type="dxa"/>
          <w:trHeight w:hRule="exact" w:val="148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10302261010000110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-1 058.90</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НАЛОГИ НА СОВОКУПНЫЙ ДОХОД</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10500000000000000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153.10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Единый сельскохозяйственный налог</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10503000010000110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153.10</w:t>
            </w:r>
          </w:p>
        </w:tc>
      </w:tr>
      <w:tr w:rsidR="0057286C" w:rsidRPr="0057286C" w:rsidTr="00DF3117">
        <w:trPr>
          <w:gridAfter w:val="2"/>
          <w:wAfter w:w="505" w:type="dxa"/>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Единый сельскохозяйственный налог</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10503010010000110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153.10</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НАЛОГИ НА ИМУЩЕСТВО</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10600000000000000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42 584.00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Налог на имущество физических лиц</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10601000000000110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3 374.00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10601030100000110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3 374.00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Земельный налог</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10606000000000110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39 210.00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Земельный налог с организаций</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10606030000000110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16 242.00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Земельный налог с организаций, обладающих земельным участком, расположенным в границах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10606033100000110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16 242.00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Земельный налог с физических лиц</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10606040000000110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22 968.00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Земельный налог с физических лиц, обладающих земельным участком, расположенным в границах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10606043100000110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22 968.00</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ГОСУДАРСТВЕННАЯ ПОШЛИНА</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10800000000000000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71.80</w:t>
            </w:r>
          </w:p>
        </w:tc>
      </w:tr>
      <w:tr w:rsidR="0057286C" w:rsidRPr="0057286C" w:rsidTr="00DF3117">
        <w:trPr>
          <w:gridAfter w:val="2"/>
          <w:wAfter w:w="505" w:type="dxa"/>
          <w:trHeight w:hRule="exact" w:val="69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10804000010000110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71.80</w:t>
            </w:r>
          </w:p>
        </w:tc>
      </w:tr>
      <w:tr w:rsidR="0057286C" w:rsidRPr="0057286C" w:rsidTr="00DF3117">
        <w:trPr>
          <w:gridAfter w:val="2"/>
          <w:wAfter w:w="505" w:type="dxa"/>
          <w:trHeight w:hRule="exact" w:val="8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10804020010000110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71.80</w:t>
            </w:r>
          </w:p>
        </w:tc>
      </w:tr>
      <w:tr w:rsidR="0057286C" w:rsidRPr="0057286C" w:rsidTr="00DF3117">
        <w:trPr>
          <w:gridAfter w:val="2"/>
          <w:wAfter w:w="505" w:type="dxa"/>
          <w:trHeight w:hRule="exact" w:val="4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ИСПОЛЬЗОВАНИЯ ИМУЩЕСТВА, НАХОДЯЩЕГОСЯ В ГОСУДАРСТВЕННОЙ И МУНИЦИПАЛЬНОЙ СОБСТВЕННОСТИ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11100000000000000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113.10</w:t>
            </w:r>
          </w:p>
        </w:tc>
      </w:tr>
      <w:tr w:rsidR="0057286C" w:rsidRPr="0057286C" w:rsidTr="00DF3117">
        <w:trPr>
          <w:gridAfter w:val="2"/>
          <w:wAfter w:w="505" w:type="dxa"/>
          <w:trHeight w:hRule="exact" w:val="11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11105000000000120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113.10</w:t>
            </w:r>
          </w:p>
        </w:tc>
      </w:tr>
      <w:tr w:rsidR="0057286C" w:rsidRPr="0057286C" w:rsidTr="00DF3117">
        <w:trPr>
          <w:gridAfter w:val="2"/>
          <w:wAfter w:w="505" w:type="dxa"/>
          <w:trHeight w:hRule="exact" w:val="11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proofErr w:type="gramStart"/>
            <w:r w:rsidRPr="0057286C">
              <w:rPr>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11105020000000120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5.20</w:t>
            </w:r>
          </w:p>
        </w:tc>
      </w:tr>
      <w:tr w:rsidR="0057286C" w:rsidRPr="0057286C" w:rsidTr="00DF3117">
        <w:trPr>
          <w:gridAfter w:val="2"/>
          <w:wAfter w:w="505" w:type="dxa"/>
          <w:trHeight w:hRule="exact" w:val="10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roofErr w:type="gramStart"/>
            <w:r w:rsidRPr="0057286C">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11105025100000120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5.20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11105070000000120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107.90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сдачи в аренду имущества, составляющего казну сельских поселений (за исключением земельных участков)</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11105075100000120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107.90</w:t>
            </w:r>
          </w:p>
        </w:tc>
      </w:tr>
      <w:tr w:rsidR="0057286C" w:rsidRPr="0057286C" w:rsidTr="00DF3117">
        <w:trPr>
          <w:gridAfter w:val="2"/>
          <w:wAfter w:w="505" w:type="dxa"/>
          <w:trHeight w:hRule="exact" w:val="4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ОКАЗАНИЯ ПЛАТНЫХ УСЛУГ И КОМПЕНСАЦИИ ЗАТРАТ ГОСУДАРСТВА</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11300000000000000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2 271.50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Доходы от оказания платных услуг (работ)</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11301000000000130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2 256.00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Прочие доходы от оказания платных услуг (работ)</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11301990000000130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2 256.00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Прочие доходы от оказания платных услуг (работ) получателями средств бюджетов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11301995100000130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2 256.00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Доходы от компенсации затрат государства</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11302000000000130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15.50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поступающие в порядке возмещения расходов, понесенных в связи с эксплуатацией имущества</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11302060000000130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15.50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поступающие в порядке возмещения расходов, понесенных в связи с эксплуатацией имущества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11302065100000130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15.50</w:t>
            </w:r>
          </w:p>
        </w:tc>
      </w:tr>
      <w:tr w:rsidR="0057286C" w:rsidRPr="0057286C" w:rsidTr="00DF3117">
        <w:trPr>
          <w:gridAfter w:val="2"/>
          <w:wAfter w:w="505" w:type="dxa"/>
          <w:trHeight w:hRule="exact" w:val="4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ПРОДАЖИ МАТЕРИАЛЬНЫХ И НЕМАТЕРИАЛЬНЫХ АКТИВОВ</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11400000000000000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8 904.92</w:t>
            </w:r>
          </w:p>
        </w:tc>
      </w:tr>
      <w:tr w:rsidR="0057286C" w:rsidRPr="0057286C" w:rsidTr="00DF3117">
        <w:trPr>
          <w:gridAfter w:val="2"/>
          <w:wAfter w:w="505" w:type="dxa"/>
          <w:trHeight w:hRule="exact" w:val="11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11402000000000000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8 039.92</w:t>
            </w:r>
          </w:p>
        </w:tc>
      </w:tr>
      <w:tr w:rsidR="0057286C" w:rsidRPr="0057286C" w:rsidTr="00DF3117">
        <w:trPr>
          <w:gridAfter w:val="2"/>
          <w:wAfter w:w="505" w:type="dxa"/>
          <w:trHeight w:hRule="exact" w:val="13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11402050100000410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8 039.92</w:t>
            </w:r>
          </w:p>
        </w:tc>
      </w:tr>
      <w:tr w:rsidR="0057286C" w:rsidRPr="0057286C" w:rsidTr="00DF3117">
        <w:trPr>
          <w:gridAfter w:val="2"/>
          <w:wAfter w:w="505" w:type="dxa"/>
          <w:trHeight w:hRule="exact" w:val="127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11402053100000410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8 039.92</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Доходы от продажи земельных участков, находящихся в государственной и муниципальной собственности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11406000000000430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865.00</w:t>
            </w:r>
          </w:p>
        </w:tc>
      </w:tr>
      <w:tr w:rsidR="0057286C" w:rsidRPr="0057286C" w:rsidTr="00DF3117">
        <w:trPr>
          <w:gridAfter w:val="2"/>
          <w:wAfter w:w="505" w:type="dxa"/>
          <w:trHeight w:hRule="exact" w:val="69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11406020000000430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865.00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11406025100000430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865.00</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ШТРАФЫ, САНКЦИИ, ВОЗМЕЩЕНИЕ УЩЕРБА</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11600000000000000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7.30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11602000020000140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7.30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11602020020000140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7.30</w:t>
            </w:r>
          </w:p>
        </w:tc>
      </w:tr>
      <w:tr w:rsidR="0057286C" w:rsidRPr="0057286C" w:rsidTr="00DF3117">
        <w:trPr>
          <w:gridAfter w:val="2"/>
          <w:wAfter w:w="505" w:type="dxa"/>
          <w:trHeight w:hRule="exact" w:val="25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ПРОЧИЕ НЕНАЛОГОВЫЕ ДОХОДЫ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11700000000000000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-2.30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Невыясненные поступления</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11701000000000180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-2.30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Невыясненные поступления, зачисляемые в бюджеты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11701050100000180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-2.30</w:t>
            </w:r>
          </w:p>
        </w:tc>
      </w:tr>
      <w:tr w:rsidR="0057286C" w:rsidRPr="0057286C" w:rsidTr="00DF3117">
        <w:trPr>
          <w:gridAfter w:val="2"/>
          <w:wAfter w:w="505" w:type="dxa"/>
          <w:trHeight w:hRule="exact" w:val="255"/>
        </w:trPr>
        <w:tc>
          <w:tcPr>
            <w:tcW w:w="6890"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БЕЗВОЗМЕЗДНЫЕ ПОСТУПЛЕНИЯ</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20000000000000000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165 271.28</w:t>
            </w:r>
          </w:p>
        </w:tc>
      </w:tr>
      <w:tr w:rsidR="0057286C" w:rsidRPr="0057286C" w:rsidTr="00DF3117">
        <w:trPr>
          <w:gridAfter w:val="2"/>
          <w:wAfter w:w="505" w:type="dxa"/>
          <w:trHeight w:hRule="exact" w:val="49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БЕЗВОЗМЕЗДНЫЕ ПОСТУПЛЕНИЯ ОТ ДРУГИХ БЮДЖЕТОВ БЮДЖЕТНОЙ СИСТЕМЫ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166 271.28</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Дотации бюджетам бюджетной системы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20210000000000150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39 078.28</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20216001000000150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39 078.28</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Дотации бюджетам сельских поселений на выравнивание бюджетной обеспеченности из бюджетов муниципальных районов</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20216001100000150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39 078.28</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Субсидии бюджетам бюджетной системы Российской Федерации (межбюджетные субсидии)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20220000000000150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126 151.00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Субсидии бюджетам на реализацию программ формирования современной городской среды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20225555000000150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9 523.70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Субсидии бюджетам сельских поселений на реализацию программ формирования современной городской среды</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20225555100000150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9 523.70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Субсидии бюджетам на обеспечение комплексного развития сельских территорий</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20225576000000150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107 897.40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Субсидии бюджетам сельских поселений на обеспечение комплексного развития сельских территорий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20225576100000150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107 897.40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Прочие субсидии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20229999000000150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8 729.90</w:t>
            </w:r>
          </w:p>
        </w:tc>
      </w:tr>
      <w:tr w:rsidR="0057286C" w:rsidRPr="0057286C" w:rsidTr="00DF3117">
        <w:trPr>
          <w:gridAfter w:val="2"/>
          <w:wAfter w:w="505" w:type="dxa"/>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Прочие субсидии бюджетам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20229999100000150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8 729.90</w:t>
            </w:r>
          </w:p>
        </w:tc>
      </w:tr>
      <w:tr w:rsidR="0057286C" w:rsidRPr="0057286C" w:rsidTr="00DF3117">
        <w:trPr>
          <w:gridAfter w:val="2"/>
          <w:wAfter w:w="505" w:type="dxa"/>
          <w:trHeight w:hRule="exact" w:val="24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Субвенции бюджетам бюджетной системы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20230000000000150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1 042.00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Субвенции местным бюджетам на выполнение передаваемых полномочий субъектов Российской Федерации</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20230024000000150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0.70</w:t>
            </w:r>
          </w:p>
        </w:tc>
      </w:tr>
      <w:tr w:rsidR="0057286C" w:rsidRPr="0057286C" w:rsidTr="00DF3117">
        <w:trPr>
          <w:gridAfter w:val="2"/>
          <w:wAfter w:w="505" w:type="dxa"/>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Субвенции бюджетам сельских поселений на выполнение передаваемых полномочий субъектов Российской Федерации</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20230024100000150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DF3117">
        <w:trPr>
          <w:gridAfter w:val="2"/>
          <w:wAfter w:w="505" w:type="dxa"/>
          <w:trHeight w:hRule="exact" w:val="46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182"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20235118000000150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1 041.30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20235118100000150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1 041.30</w:t>
            </w:r>
          </w:p>
        </w:tc>
      </w:tr>
      <w:tr w:rsidR="0057286C" w:rsidRPr="0057286C" w:rsidTr="00DF3117">
        <w:trPr>
          <w:gridAfter w:val="2"/>
          <w:wAfter w:w="505" w:type="dxa"/>
          <w:trHeight w:hRule="exact" w:val="7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p>
        </w:tc>
        <w:tc>
          <w:tcPr>
            <w:tcW w:w="6654"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ВОЗВРАТ ОСТАТКОВ СУБСИДИЙ, СУБВЕНЦИЙ И ИНЫХ МЕЖБЮДЖЕТНЫХ ТРАНСФЕРТОВ, ИМЕЮЩИХ ЦЕЛЕВОЕ НАЗНАЧЕНИЕ, ПРОШЛЫХ ЛЕТ</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21900000000000000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i/>
                <w:sz w:val="18"/>
                <w:szCs w:val="18"/>
              </w:rPr>
            </w:pPr>
            <w:r w:rsidRPr="0057286C">
              <w:rPr>
                <w:i/>
                <w:sz w:val="18"/>
                <w:szCs w:val="18"/>
              </w:rPr>
              <w:t>-1 000.00</w:t>
            </w:r>
          </w:p>
        </w:tc>
      </w:tr>
      <w:tr w:rsidR="0057286C" w:rsidRPr="0057286C" w:rsidTr="00DF3117">
        <w:trPr>
          <w:gridAfter w:val="2"/>
          <w:wAfter w:w="505" w:type="dxa"/>
          <w:trHeight w:hRule="exact" w:val="690"/>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p>
        </w:tc>
        <w:tc>
          <w:tcPr>
            <w:tcW w:w="6418"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21900000100000150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-1 000.00</w:t>
            </w:r>
          </w:p>
        </w:tc>
      </w:tr>
      <w:tr w:rsidR="0057286C" w:rsidRPr="0057286C" w:rsidTr="00DF3117">
        <w:trPr>
          <w:gridAfter w:val="2"/>
          <w:wAfter w:w="505" w:type="dxa"/>
          <w:trHeight w:hRule="exact" w:val="64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p>
        </w:tc>
        <w:tc>
          <w:tcPr>
            <w:tcW w:w="4284"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75"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734</w:t>
            </w:r>
          </w:p>
        </w:tc>
        <w:tc>
          <w:tcPr>
            <w:tcW w:w="1452"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21960010100000150</w:t>
            </w:r>
          </w:p>
        </w:tc>
        <w:tc>
          <w:tcPr>
            <w:tcW w:w="180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-1 000.00</w:t>
            </w:r>
          </w:p>
        </w:tc>
      </w:tr>
      <w:tr w:rsidR="0057286C" w:rsidRPr="0057286C" w:rsidTr="00DF3117">
        <w:trPr>
          <w:gridAfter w:val="2"/>
          <w:wAfter w:w="505" w:type="dxa"/>
          <w:trHeight w:hRule="exact" w:val="255"/>
        </w:trPr>
        <w:tc>
          <w:tcPr>
            <w:tcW w:w="8342" w:type="dxa"/>
            <w:gridSpan w:val="27"/>
            <w:tcBorders>
              <w:top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Итого доходов:</w:t>
            </w:r>
          </w:p>
        </w:tc>
        <w:tc>
          <w:tcPr>
            <w:tcW w:w="1808" w:type="dxa"/>
            <w:gridSpan w:val="2"/>
            <w:tcBorders>
              <w:top w:val="single" w:sz="5" w:space="0" w:color="auto"/>
              <w:left w:val="single" w:sz="10" w:space="0" w:color="auto"/>
              <w:bottom w:val="single" w:sz="10"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b/>
                <w:sz w:val="18"/>
                <w:szCs w:val="18"/>
              </w:rPr>
            </w:pPr>
            <w:r w:rsidRPr="0057286C">
              <w:rPr>
                <w:b/>
                <w:sz w:val="18"/>
                <w:szCs w:val="18"/>
              </w:rPr>
              <w:t>251 196.16</w:t>
            </w:r>
          </w:p>
        </w:tc>
      </w:tr>
      <w:tr w:rsidR="0057286C" w:rsidRPr="0057286C" w:rsidTr="00DF3117">
        <w:trPr>
          <w:gridAfter w:val="2"/>
          <w:wAfter w:w="505" w:type="dxa"/>
          <w:trHeight w:hRule="exact" w:val="225"/>
        </w:trPr>
        <w:tc>
          <w:tcPr>
            <w:tcW w:w="23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9"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737" w:type="dxa"/>
            <w:gridSpan w:val="3"/>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03"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675"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45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748"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060"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bl>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bl>
      <w:tblPr>
        <w:tblW w:w="0" w:type="auto"/>
        <w:tblInd w:w="-15" w:type="dxa"/>
        <w:tblLook w:val="04A0" w:firstRow="1" w:lastRow="0" w:firstColumn="1" w:lastColumn="0" w:noHBand="0" w:noVBand="1"/>
      </w:tblPr>
      <w:tblGrid>
        <w:gridCol w:w="10471"/>
        <w:gridCol w:w="211"/>
      </w:tblGrid>
      <w:tr w:rsidR="0057286C" w:rsidRPr="0057286C" w:rsidTr="00DF3117">
        <w:trPr>
          <w:gridAfter w:val="1"/>
          <w:wAfter w:w="211" w:type="dxa"/>
          <w:trHeight w:val="255"/>
        </w:trPr>
        <w:tc>
          <w:tcPr>
            <w:tcW w:w="10471" w:type="dxa"/>
            <w:shd w:val="clear" w:color="FFFFFF" w:fill="auto"/>
            <w:vAlign w:val="bottom"/>
          </w:tcPr>
          <w:p w:rsidR="0057286C" w:rsidRPr="0057286C" w:rsidRDefault="0057286C" w:rsidP="00DF3117">
            <w:pPr>
              <w:tabs>
                <w:tab w:val="left" w:pos="426"/>
                <w:tab w:val="left" w:pos="3976"/>
              </w:tabs>
              <w:ind w:left="0" w:right="142" w:firstLine="0"/>
              <w:jc w:val="right"/>
              <w:rPr>
                <w:sz w:val="18"/>
                <w:szCs w:val="18"/>
              </w:rPr>
            </w:pPr>
            <w:r w:rsidRPr="0057286C">
              <w:rPr>
                <w:sz w:val="18"/>
                <w:szCs w:val="18"/>
              </w:rPr>
              <w:t>Приложение 3</w:t>
            </w:r>
          </w:p>
          <w:p w:rsidR="0057286C" w:rsidRPr="0057286C" w:rsidRDefault="0057286C" w:rsidP="00DF3117">
            <w:pPr>
              <w:tabs>
                <w:tab w:val="left" w:pos="426"/>
                <w:tab w:val="left" w:pos="3976"/>
              </w:tabs>
              <w:ind w:left="0" w:right="142" w:firstLine="0"/>
              <w:jc w:val="right"/>
              <w:rPr>
                <w:sz w:val="18"/>
                <w:szCs w:val="18"/>
              </w:rPr>
            </w:pPr>
            <w:r w:rsidRPr="0057286C">
              <w:rPr>
                <w:sz w:val="18"/>
                <w:szCs w:val="18"/>
              </w:rPr>
              <w:t xml:space="preserve">к решению Думы </w:t>
            </w:r>
            <w:proofErr w:type="spellStart"/>
            <w:r w:rsidRPr="0057286C">
              <w:rPr>
                <w:sz w:val="18"/>
                <w:szCs w:val="18"/>
              </w:rPr>
              <w:t>Хомутовского</w:t>
            </w:r>
            <w:proofErr w:type="spellEnd"/>
          </w:p>
          <w:p w:rsidR="0057286C" w:rsidRPr="0057286C" w:rsidRDefault="0057286C" w:rsidP="00DF3117">
            <w:pPr>
              <w:tabs>
                <w:tab w:val="left" w:pos="426"/>
                <w:tab w:val="left" w:pos="3976"/>
              </w:tabs>
              <w:ind w:left="0" w:right="142" w:firstLine="0"/>
              <w:jc w:val="right"/>
              <w:rPr>
                <w:sz w:val="18"/>
                <w:szCs w:val="18"/>
              </w:rPr>
            </w:pPr>
            <w:r w:rsidRPr="0057286C">
              <w:rPr>
                <w:sz w:val="18"/>
                <w:szCs w:val="18"/>
              </w:rPr>
              <w:t>муниципального образования</w:t>
            </w:r>
          </w:p>
          <w:p w:rsidR="0057286C" w:rsidRPr="0057286C" w:rsidRDefault="0057286C" w:rsidP="00DF3117">
            <w:pPr>
              <w:tabs>
                <w:tab w:val="left" w:pos="426"/>
                <w:tab w:val="left" w:pos="3976"/>
              </w:tabs>
              <w:ind w:left="0" w:right="142" w:firstLine="0"/>
              <w:jc w:val="right"/>
              <w:rPr>
                <w:sz w:val="18"/>
                <w:szCs w:val="18"/>
              </w:rPr>
            </w:pPr>
            <w:r w:rsidRPr="0057286C">
              <w:rPr>
                <w:sz w:val="18"/>
                <w:szCs w:val="18"/>
              </w:rPr>
              <w:t xml:space="preserve">                                                                                                        от ______________№ ____________</w:t>
            </w: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Распределение бюджетных ассигнований по разделам, подразделам классификации   расходов бюджета </w:t>
            </w:r>
            <w:proofErr w:type="spellStart"/>
            <w:r w:rsidRPr="0057286C">
              <w:rPr>
                <w:sz w:val="18"/>
                <w:szCs w:val="18"/>
              </w:rPr>
              <w:t>Хомутовского</w:t>
            </w:r>
            <w:proofErr w:type="spellEnd"/>
            <w:r w:rsidRPr="0057286C">
              <w:rPr>
                <w:sz w:val="18"/>
                <w:szCs w:val="18"/>
              </w:rPr>
              <w:t xml:space="preserve"> муниципального образования на 2022 год</w:t>
            </w:r>
          </w:p>
          <w:p w:rsidR="0057286C" w:rsidRPr="0057286C" w:rsidRDefault="0057286C" w:rsidP="0057286C">
            <w:pPr>
              <w:tabs>
                <w:tab w:val="left" w:pos="426"/>
                <w:tab w:val="left" w:pos="3976"/>
              </w:tabs>
              <w:ind w:left="0" w:right="142" w:firstLine="0"/>
              <w:jc w:val="center"/>
              <w:rPr>
                <w:sz w:val="18"/>
                <w:szCs w:val="18"/>
              </w:rPr>
            </w:pPr>
          </w:p>
        </w:tc>
      </w:tr>
      <w:tr w:rsidR="0057286C" w:rsidRPr="0057286C" w:rsidTr="00DF3117">
        <w:trPr>
          <w:trHeight w:val="255"/>
        </w:trPr>
        <w:tc>
          <w:tcPr>
            <w:tcW w:w="10682" w:type="dxa"/>
            <w:gridSpan w:val="2"/>
            <w:shd w:val="clear" w:color="FFFFFF" w:fill="auto"/>
            <w:vAlign w:val="bottom"/>
          </w:tcPr>
          <w:p w:rsidR="0057286C" w:rsidRPr="0057286C" w:rsidRDefault="0057286C" w:rsidP="00DF3117">
            <w:pPr>
              <w:tabs>
                <w:tab w:val="left" w:pos="426"/>
                <w:tab w:val="left" w:pos="3976"/>
              </w:tabs>
              <w:ind w:left="0" w:right="142" w:firstLine="0"/>
              <w:jc w:val="left"/>
              <w:rPr>
                <w:sz w:val="18"/>
                <w:szCs w:val="18"/>
              </w:rPr>
            </w:pPr>
          </w:p>
        </w:tc>
      </w:tr>
    </w:tbl>
    <w:p w:rsidR="0057286C" w:rsidRPr="0057286C" w:rsidRDefault="0057286C" w:rsidP="00DF3117">
      <w:pPr>
        <w:tabs>
          <w:tab w:val="left" w:pos="426"/>
          <w:tab w:val="left" w:pos="3976"/>
        </w:tabs>
        <w:ind w:left="0" w:right="142" w:firstLine="0"/>
        <w:jc w:val="left"/>
        <w:rPr>
          <w:sz w:val="18"/>
          <w:szCs w:val="18"/>
        </w:rPr>
      </w:pPr>
      <w:r w:rsidRPr="0057286C">
        <w:rPr>
          <w:sz w:val="18"/>
          <w:szCs w:val="18"/>
        </w:rPr>
        <w:t>Единица измерения: тыс. руб.</w:t>
      </w:r>
    </w:p>
    <w:tbl>
      <w:tblPr>
        <w:tblW w:w="10314" w:type="dxa"/>
        <w:tblLayout w:type="fixed"/>
        <w:tblLook w:val="04A0" w:firstRow="1" w:lastRow="0" w:firstColumn="1" w:lastColumn="0" w:noHBand="0" w:noVBand="1"/>
      </w:tblPr>
      <w:tblGrid>
        <w:gridCol w:w="236"/>
        <w:gridCol w:w="236"/>
        <w:gridCol w:w="510"/>
        <w:gridCol w:w="522"/>
        <w:gridCol w:w="1431"/>
        <w:gridCol w:w="3157"/>
        <w:gridCol w:w="734"/>
        <w:gridCol w:w="1008"/>
        <w:gridCol w:w="2480"/>
      </w:tblGrid>
      <w:tr w:rsidR="0057286C" w:rsidRPr="0057286C" w:rsidTr="00DF3117">
        <w:trPr>
          <w:trHeight w:hRule="exact" w:val="225"/>
        </w:trPr>
        <w:tc>
          <w:tcPr>
            <w:tcW w:w="23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10"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431"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15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734"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008"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480"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DF3117">
        <w:trPr>
          <w:trHeight w:hRule="exact" w:val="255"/>
          <w:tblHeader/>
        </w:trPr>
        <w:tc>
          <w:tcPr>
            <w:tcW w:w="6826" w:type="dxa"/>
            <w:gridSpan w:val="7"/>
            <w:tcBorders>
              <w:top w:val="single" w:sz="10" w:space="0" w:color="auto"/>
              <w:left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Классификатор расходов</w:t>
            </w:r>
          </w:p>
        </w:tc>
        <w:tc>
          <w:tcPr>
            <w:tcW w:w="3488"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Сумма на год</w:t>
            </w:r>
          </w:p>
        </w:tc>
      </w:tr>
      <w:tr w:rsidR="0057286C" w:rsidRPr="0057286C" w:rsidTr="00DF3117">
        <w:trPr>
          <w:trHeight w:hRule="exact" w:val="750"/>
          <w:tblHeader/>
        </w:trPr>
        <w:tc>
          <w:tcPr>
            <w:tcW w:w="6092"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Наименование показателя</w:t>
            </w:r>
          </w:p>
        </w:tc>
        <w:tc>
          <w:tcPr>
            <w:tcW w:w="734" w:type="dxa"/>
            <w:tcBorders>
              <w:top w:val="singl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КОД</w:t>
            </w:r>
          </w:p>
        </w:tc>
        <w:tc>
          <w:tcPr>
            <w:tcW w:w="3488"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ОБЩЕГОСУДАРСТВЕННЫЕ ВОПРОСЫ</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71 442.15</w:t>
            </w:r>
          </w:p>
        </w:tc>
      </w:tr>
      <w:tr w:rsidR="0057286C" w:rsidRPr="0057286C" w:rsidTr="00DF3117">
        <w:trPr>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2 586.66</w:t>
            </w:r>
          </w:p>
        </w:tc>
      </w:tr>
      <w:tr w:rsidR="0057286C" w:rsidRPr="0057286C" w:rsidTr="00DF3117">
        <w:trPr>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50.67</w:t>
            </w:r>
          </w:p>
        </w:tc>
      </w:tr>
      <w:tr w:rsidR="0057286C" w:rsidRPr="0057286C" w:rsidTr="00DF3117">
        <w:trPr>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47 478.91</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фонды</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0111</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вопросы</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21 167.45</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ОБОРОНА</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1 041.30</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1 041.30</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БЕЗОПАСНОСТЬ И ПРАВООХРАНИТЕЛЬНАЯ ДЕЯТЕЛЬНОСТЬ</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4 907.30</w:t>
            </w:r>
          </w:p>
        </w:tc>
      </w:tr>
      <w:tr w:rsidR="0057286C" w:rsidRPr="0057286C" w:rsidTr="00DF3117">
        <w:trPr>
          <w:trHeight w:hRule="exact" w:val="43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Защита населения и территории от чрезвычайных ситуаций природного и техногенного характера, гражданская оборона</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0309</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3 700.00</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пожарной безопасности</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0310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1 207.30</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ЭКОНОМИКА</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28 387.10</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2 629.23</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25 108.87</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вопросы в области национальной экономики</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0412</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649.00</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ЖИЛИЩНО-КОММУНАЛЬНОЕ ХОЗЯЙСТВО</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14 809.16</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Жилищное хозяйство</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0501</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14 802.23</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ОХРАНА ОКРУЖАЮЩЕЙ СРЕДЫ</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0600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61.00</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Охрана объектов растительного и животного мира и среды их обитания</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0603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61.00</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 КИНЕМАТОГРАФИЯ</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130 265.18</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130 265.18</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СОЦИАЛЬНАЯ ПОЛИТИКА</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Пенсионное обеспечение</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1001</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ФИЗИЧЕСКАЯ КУЛЬТУРА И СПОРТ</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6 905.84</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6 905.84</w:t>
            </w:r>
          </w:p>
        </w:tc>
      </w:tr>
      <w:tr w:rsidR="0057286C" w:rsidRPr="0057286C" w:rsidTr="00DF3117">
        <w:trPr>
          <w:trHeight w:hRule="exact" w:val="240"/>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И МУНИЦИПАЛЬНОГО ДОЛГА</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r>
      <w:tr w:rsidR="0057286C" w:rsidRPr="0057286C" w:rsidTr="00DF3117">
        <w:trPr>
          <w:trHeight w:hRule="exact" w:val="225"/>
        </w:trPr>
        <w:tc>
          <w:tcPr>
            <w:tcW w:w="236"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внутреннего и муниципального долга</w:t>
            </w:r>
          </w:p>
        </w:tc>
        <w:tc>
          <w:tcPr>
            <w:tcW w:w="734"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1301</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r>
      <w:tr w:rsidR="0057286C" w:rsidRPr="0057286C" w:rsidTr="00DF3117">
        <w:trPr>
          <w:trHeight w:hRule="exact" w:val="465"/>
        </w:trPr>
        <w:tc>
          <w:tcPr>
            <w:tcW w:w="6092"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МЕЖБЮДЖЕТНЫЕ ТРАНСФЕРТЫ ОБЩЕГО ХАРАКТЕРА БЮДЖЕТАМ БЮДЖЕТНОЙ СИСТЕМЫ РОССИЙСКОЙ ФЕДЕРАЦИИ</w:t>
            </w:r>
          </w:p>
        </w:tc>
        <w:tc>
          <w:tcPr>
            <w:tcW w:w="734"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1400</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DF3117">
        <w:trPr>
          <w:trHeight w:hRule="exact" w:val="225"/>
        </w:trPr>
        <w:tc>
          <w:tcPr>
            <w:tcW w:w="236" w:type="dxa"/>
            <w:tcBorders>
              <w:left w:val="single" w:sz="10" w:space="0" w:color="auto"/>
              <w:bottom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856"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Прочие межбюджетные трансферты общего характера</w:t>
            </w:r>
          </w:p>
        </w:tc>
        <w:tc>
          <w:tcPr>
            <w:tcW w:w="734" w:type="dxa"/>
            <w:tcBorders>
              <w:top w:val="single" w:sz="5" w:space="0" w:color="auto"/>
              <w:left w:val="single" w:sz="5" w:space="0" w:color="auto"/>
              <w:bottom w:val="single" w:sz="4"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1403</w:t>
            </w:r>
          </w:p>
        </w:tc>
        <w:tc>
          <w:tcPr>
            <w:tcW w:w="348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DF3117">
        <w:trPr>
          <w:trHeight w:hRule="exact" w:val="255"/>
        </w:trPr>
        <w:tc>
          <w:tcPr>
            <w:tcW w:w="6826"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Итого расходов:</w:t>
            </w:r>
          </w:p>
        </w:tc>
        <w:tc>
          <w:tcPr>
            <w:tcW w:w="3488"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259 750.45</w:t>
            </w:r>
          </w:p>
        </w:tc>
      </w:tr>
      <w:tr w:rsidR="0057286C" w:rsidRPr="0057286C" w:rsidTr="00DF3117">
        <w:trPr>
          <w:trHeight w:hRule="exact" w:val="225"/>
        </w:trPr>
        <w:tc>
          <w:tcPr>
            <w:tcW w:w="23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3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10"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22"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431"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157"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734"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008"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480"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bl>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bl>
      <w:tblPr>
        <w:tblW w:w="11057" w:type="dxa"/>
        <w:tblInd w:w="-15" w:type="dxa"/>
        <w:tblLook w:val="04A0" w:firstRow="1" w:lastRow="0" w:firstColumn="1" w:lastColumn="0" w:noHBand="0" w:noVBand="1"/>
      </w:tblPr>
      <w:tblGrid>
        <w:gridCol w:w="222"/>
        <w:gridCol w:w="43"/>
        <w:gridCol w:w="179"/>
        <w:gridCol w:w="3060"/>
        <w:gridCol w:w="519"/>
        <w:gridCol w:w="382"/>
        <w:gridCol w:w="1278"/>
        <w:gridCol w:w="1638"/>
        <w:gridCol w:w="2277"/>
        <w:gridCol w:w="222"/>
        <w:gridCol w:w="222"/>
        <w:gridCol w:w="465"/>
        <w:gridCol w:w="106"/>
        <w:gridCol w:w="222"/>
        <w:gridCol w:w="222"/>
      </w:tblGrid>
      <w:tr w:rsidR="0057286C" w:rsidRPr="0057286C" w:rsidTr="0057286C">
        <w:trPr>
          <w:trHeight w:val="255"/>
        </w:trPr>
        <w:tc>
          <w:tcPr>
            <w:tcW w:w="2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22"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0169" w:type="dxa"/>
            <w:gridSpan w:val="10"/>
            <w:shd w:val="clear" w:color="FFFFFF" w:fill="auto"/>
            <w:vAlign w:val="bottom"/>
          </w:tcPr>
          <w:p w:rsidR="0057286C" w:rsidRPr="0057286C" w:rsidRDefault="0057286C" w:rsidP="0057286C">
            <w:pPr>
              <w:tabs>
                <w:tab w:val="left" w:pos="426"/>
                <w:tab w:val="left" w:pos="3976"/>
              </w:tabs>
              <w:ind w:left="0" w:right="142" w:firstLine="0"/>
              <w:jc w:val="right"/>
              <w:rPr>
                <w:sz w:val="18"/>
                <w:szCs w:val="18"/>
              </w:rPr>
            </w:pPr>
            <w:r w:rsidRPr="0057286C">
              <w:rPr>
                <w:sz w:val="18"/>
                <w:szCs w:val="18"/>
              </w:rPr>
              <w:t>Приложение 4</w:t>
            </w:r>
          </w:p>
          <w:p w:rsidR="0057286C" w:rsidRPr="0057286C" w:rsidRDefault="0057286C" w:rsidP="0057286C">
            <w:pPr>
              <w:tabs>
                <w:tab w:val="left" w:pos="426"/>
                <w:tab w:val="left" w:pos="3976"/>
              </w:tabs>
              <w:ind w:left="0" w:right="142" w:firstLine="0"/>
              <w:jc w:val="right"/>
              <w:rPr>
                <w:sz w:val="18"/>
                <w:szCs w:val="18"/>
              </w:rPr>
            </w:pPr>
            <w:r w:rsidRPr="0057286C">
              <w:rPr>
                <w:sz w:val="18"/>
                <w:szCs w:val="18"/>
              </w:rPr>
              <w:t xml:space="preserve">к решению Думы </w:t>
            </w:r>
            <w:proofErr w:type="spellStart"/>
            <w:r w:rsidRPr="0057286C">
              <w:rPr>
                <w:sz w:val="18"/>
                <w:szCs w:val="18"/>
              </w:rPr>
              <w:t>Хомутовского</w:t>
            </w:r>
            <w:proofErr w:type="spellEnd"/>
          </w:p>
          <w:p w:rsidR="0057286C" w:rsidRPr="0057286C" w:rsidRDefault="0057286C" w:rsidP="0057286C">
            <w:pPr>
              <w:tabs>
                <w:tab w:val="left" w:pos="426"/>
                <w:tab w:val="left" w:pos="3976"/>
              </w:tabs>
              <w:ind w:left="0" w:right="142" w:firstLine="0"/>
              <w:jc w:val="right"/>
              <w:rPr>
                <w:sz w:val="18"/>
                <w:szCs w:val="18"/>
              </w:rPr>
            </w:pPr>
            <w:r w:rsidRPr="0057286C">
              <w:rPr>
                <w:sz w:val="18"/>
                <w:szCs w:val="18"/>
              </w:rPr>
              <w:t>муниципального образования</w:t>
            </w:r>
          </w:p>
          <w:p w:rsidR="0057286C" w:rsidRPr="0057286C" w:rsidRDefault="0057286C" w:rsidP="0057286C">
            <w:pPr>
              <w:tabs>
                <w:tab w:val="left" w:pos="426"/>
                <w:tab w:val="left" w:pos="3976"/>
              </w:tabs>
              <w:ind w:left="0" w:right="142" w:firstLine="0"/>
              <w:jc w:val="right"/>
              <w:rPr>
                <w:sz w:val="18"/>
                <w:szCs w:val="18"/>
              </w:rPr>
            </w:pPr>
            <w:r w:rsidRPr="0057286C">
              <w:rPr>
                <w:sz w:val="18"/>
                <w:szCs w:val="18"/>
              </w:rPr>
              <w:t xml:space="preserve">                                                                                                        от ______________№ ____________</w:t>
            </w: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Распределение бюджетных ассигнований по разделам, подразделам классификации   расходов бюджета </w:t>
            </w:r>
            <w:proofErr w:type="spellStart"/>
            <w:r w:rsidRPr="0057286C">
              <w:rPr>
                <w:sz w:val="18"/>
                <w:szCs w:val="18"/>
              </w:rPr>
              <w:t>Хомутовского</w:t>
            </w:r>
            <w:proofErr w:type="spellEnd"/>
            <w:r w:rsidRPr="0057286C">
              <w:rPr>
                <w:sz w:val="18"/>
                <w:szCs w:val="18"/>
              </w:rPr>
              <w:t xml:space="preserve"> муниципального образования на плановый период 2023 и 2024 годов</w:t>
            </w:r>
          </w:p>
          <w:p w:rsidR="0057286C" w:rsidRPr="0057286C" w:rsidRDefault="0057286C" w:rsidP="0057286C">
            <w:pPr>
              <w:tabs>
                <w:tab w:val="left" w:pos="426"/>
                <w:tab w:val="left" w:pos="3976"/>
              </w:tabs>
              <w:ind w:left="0" w:right="142" w:firstLine="0"/>
              <w:jc w:val="center"/>
              <w:rPr>
                <w:sz w:val="18"/>
                <w:szCs w:val="18"/>
              </w:rPr>
            </w:pPr>
          </w:p>
        </w:tc>
        <w:tc>
          <w:tcPr>
            <w:tcW w:w="2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gridAfter w:val="4"/>
          <w:wAfter w:w="1015" w:type="dxa"/>
          <w:trHeight w:val="255"/>
        </w:trPr>
        <w:tc>
          <w:tcPr>
            <w:tcW w:w="9598" w:type="dxa"/>
            <w:gridSpan w:val="9"/>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Единица измерения: тыс. руб.</w:t>
            </w:r>
          </w:p>
          <w:p w:rsidR="0057286C" w:rsidRPr="0057286C" w:rsidRDefault="0057286C" w:rsidP="0057286C">
            <w:pPr>
              <w:tabs>
                <w:tab w:val="left" w:pos="426"/>
                <w:tab w:val="left" w:pos="3976"/>
              </w:tabs>
              <w:ind w:left="0" w:right="142" w:firstLine="0"/>
              <w:jc w:val="center"/>
              <w:rPr>
                <w:sz w:val="18"/>
                <w:szCs w:val="18"/>
              </w:rPr>
            </w:pPr>
          </w:p>
        </w:tc>
        <w:tc>
          <w:tcPr>
            <w:tcW w:w="2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22"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blPrEx>
          <w:tblCellMar>
            <w:left w:w="28" w:type="dxa"/>
            <w:right w:w="28" w:type="dxa"/>
          </w:tblCellMar>
        </w:tblPrEx>
        <w:trPr>
          <w:gridAfter w:val="7"/>
          <w:wAfter w:w="3736" w:type="dxa"/>
          <w:trHeight w:val="64"/>
        </w:trPr>
        <w:tc>
          <w:tcPr>
            <w:tcW w:w="3504" w:type="dxa"/>
            <w:gridSpan w:val="4"/>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1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0"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38"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gridAfter w:val="3"/>
          <w:wAfter w:w="550" w:type="dxa"/>
          <w:trHeight w:hRule="exact" w:val="261"/>
          <w:tblHeader/>
        </w:trPr>
        <w:tc>
          <w:tcPr>
            <w:tcW w:w="5683" w:type="dxa"/>
            <w:gridSpan w:val="7"/>
            <w:tcBorders>
              <w:top w:val="single" w:sz="10" w:space="0" w:color="auto"/>
              <w:left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Классификатор расходов</w:t>
            </w:r>
          </w:p>
        </w:tc>
        <w:tc>
          <w:tcPr>
            <w:tcW w:w="163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2023 год</w:t>
            </w:r>
          </w:p>
        </w:tc>
        <w:tc>
          <w:tcPr>
            <w:tcW w:w="3186" w:type="dxa"/>
            <w:gridSpan w:val="4"/>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 год</w:t>
            </w:r>
          </w:p>
        </w:tc>
      </w:tr>
      <w:tr w:rsidR="0057286C" w:rsidRPr="0057286C" w:rsidTr="0057286C">
        <w:trPr>
          <w:gridAfter w:val="3"/>
          <w:wAfter w:w="550" w:type="dxa"/>
          <w:trHeight w:hRule="exact" w:val="768"/>
          <w:tblHeader/>
        </w:trPr>
        <w:tc>
          <w:tcPr>
            <w:tcW w:w="4405"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Наименование показателя</w:t>
            </w:r>
          </w:p>
        </w:tc>
        <w:tc>
          <w:tcPr>
            <w:tcW w:w="1278" w:type="dxa"/>
            <w:tcBorders>
              <w:top w:val="singl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КОД</w:t>
            </w:r>
          </w:p>
        </w:tc>
        <w:tc>
          <w:tcPr>
            <w:tcW w:w="163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3186" w:type="dxa"/>
            <w:gridSpan w:val="4"/>
            <w:vMerge/>
            <w:tcBorders>
              <w:top w:val="single" w:sz="10"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ОБЩЕГОСУДАРСТВЕННЫЕ ВОПРОСЫ</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63 610.96</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49 237.56</w:t>
            </w:r>
          </w:p>
        </w:tc>
      </w:tr>
      <w:tr w:rsidR="0057286C" w:rsidRPr="0057286C" w:rsidTr="0057286C">
        <w:trPr>
          <w:gridAfter w:val="3"/>
          <w:wAfter w:w="550" w:type="dxa"/>
          <w:trHeight w:hRule="exact" w:val="445"/>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2 523.85</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2 523.85</w:t>
            </w:r>
          </w:p>
        </w:tc>
      </w:tr>
      <w:tr w:rsidR="0057286C" w:rsidRPr="0057286C" w:rsidTr="0057286C">
        <w:trPr>
          <w:gridAfter w:val="3"/>
          <w:wAfter w:w="550" w:type="dxa"/>
          <w:trHeight w:hRule="exact" w:val="949"/>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44 484.30</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33 981.80</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фонды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0111</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вопросы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16 408.31</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12 537.41</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ОБОРОНА</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ЭКОНОМИКА</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21 175.74</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22 343.88</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1 596.95</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1 197.71</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ЖИЛИЩНО-КОММУНАЛЬНОЕ ХОЗЯЙСТВО</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 КИНЕМАТОГРАФИЯ</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21 741.72</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15 865.25</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21 741.72</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15 865.25</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СОЦИАЛЬНАЯ ПОЛИТИКА</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Пенсионное обеспечение</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1001</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ФИЗИЧЕСКАЯ КУЛЬТУРА И СПОРТ</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4 289.23</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3 540.17</w:t>
            </w:r>
          </w:p>
        </w:tc>
      </w:tr>
      <w:tr w:rsidR="0057286C" w:rsidRPr="0057286C" w:rsidTr="0057286C">
        <w:trPr>
          <w:gridAfter w:val="3"/>
          <w:wAfter w:w="550" w:type="dxa"/>
          <w:trHeight w:hRule="exact" w:val="230"/>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4 289.23</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3 540.17</w:t>
            </w:r>
          </w:p>
        </w:tc>
      </w:tr>
      <w:tr w:rsidR="0057286C" w:rsidRPr="0057286C" w:rsidTr="0057286C">
        <w:trPr>
          <w:gridAfter w:val="3"/>
          <w:wAfter w:w="550" w:type="dxa"/>
          <w:trHeight w:hRule="exact" w:val="246"/>
        </w:trPr>
        <w:tc>
          <w:tcPr>
            <w:tcW w:w="4405"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lastRenderedPageBreak/>
              <w:t>ОБСЛУЖИВАНИЕ ГОСУДАРСТВЕННОГО И МУНИЦИПАЛЬНОГО ДОЛГА</w:t>
            </w:r>
          </w:p>
        </w:tc>
        <w:tc>
          <w:tcPr>
            <w:tcW w:w="1278" w:type="dxa"/>
            <w:tcBorders>
              <w:top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1300</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gridAfter w:val="3"/>
          <w:wAfter w:w="550" w:type="dxa"/>
          <w:trHeight w:hRule="exact" w:val="459"/>
        </w:trPr>
        <w:tc>
          <w:tcPr>
            <w:tcW w:w="265" w:type="dxa"/>
            <w:gridSpan w:val="2"/>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140"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внутреннего и муниципального долга</w:t>
            </w:r>
          </w:p>
        </w:tc>
        <w:tc>
          <w:tcPr>
            <w:tcW w:w="127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1301</w:t>
            </w:r>
          </w:p>
        </w:tc>
        <w:tc>
          <w:tcPr>
            <w:tcW w:w="163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3186"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gridAfter w:val="3"/>
          <w:wAfter w:w="550" w:type="dxa"/>
          <w:trHeight w:hRule="exact" w:val="261"/>
        </w:trPr>
        <w:tc>
          <w:tcPr>
            <w:tcW w:w="5683" w:type="dxa"/>
            <w:gridSpan w:val="7"/>
            <w:tcBorders>
              <w:top w:val="single" w:sz="10" w:space="0" w:color="auto"/>
              <w:left w:val="single" w:sz="4" w:space="0" w:color="auto"/>
              <w:bottom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Итого расходов:</w:t>
            </w:r>
          </w:p>
        </w:tc>
        <w:tc>
          <w:tcPr>
            <w:tcW w:w="1638" w:type="dxa"/>
            <w:tcBorders>
              <w:top w:val="single" w:sz="5" w:space="0" w:color="auto"/>
              <w:left w:val="single" w:sz="10" w:space="0" w:color="auto"/>
              <w:bottom w:val="single" w:sz="10"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117 661.37</w:t>
            </w:r>
          </w:p>
        </w:tc>
        <w:tc>
          <w:tcPr>
            <w:tcW w:w="3186"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97 838.71</w:t>
            </w:r>
          </w:p>
        </w:tc>
      </w:tr>
    </w:tbl>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bl>
      <w:tblPr>
        <w:tblStyle w:val="TableStyle01"/>
        <w:tblW w:w="10206"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780"/>
      </w:tblGrid>
      <w:tr w:rsidR="0057286C" w:rsidRPr="0057286C" w:rsidTr="0057286C">
        <w:trPr>
          <w:trHeight w:val="60"/>
        </w:trPr>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76" w:type="dxa"/>
            <w:shd w:val="clear" w:color="FFFFFF" w:fill="auto"/>
          </w:tcPr>
          <w:p w:rsidR="0057286C" w:rsidRPr="0057286C" w:rsidRDefault="0057286C" w:rsidP="0057286C">
            <w:pPr>
              <w:tabs>
                <w:tab w:val="left" w:pos="426"/>
                <w:tab w:val="left" w:pos="3976"/>
              </w:tabs>
              <w:ind w:left="0" w:right="142" w:firstLine="0"/>
              <w:jc w:val="center"/>
              <w:rPr>
                <w:sz w:val="18"/>
                <w:szCs w:val="18"/>
              </w:rPr>
            </w:pPr>
          </w:p>
        </w:tc>
        <w:tc>
          <w:tcPr>
            <w:tcW w:w="9780" w:type="dxa"/>
            <w:shd w:val="clear" w:color="FFFFFF" w:fill="auto"/>
            <w:vAlign w:val="bottom"/>
          </w:tcPr>
          <w:p w:rsidR="0057286C" w:rsidRPr="0057286C" w:rsidRDefault="0057286C" w:rsidP="0057286C">
            <w:pPr>
              <w:tabs>
                <w:tab w:val="left" w:pos="426"/>
                <w:tab w:val="left" w:pos="3976"/>
              </w:tabs>
              <w:ind w:left="0" w:right="-282" w:firstLine="0"/>
              <w:jc w:val="center"/>
              <w:rPr>
                <w:sz w:val="18"/>
                <w:szCs w:val="18"/>
              </w:rPr>
            </w:pPr>
            <w:r w:rsidRPr="0057286C">
              <w:rPr>
                <w:sz w:val="18"/>
                <w:szCs w:val="18"/>
              </w:rPr>
              <w:t xml:space="preserve">            </w:t>
            </w:r>
          </w:p>
          <w:p w:rsidR="0057286C" w:rsidRPr="0057286C" w:rsidRDefault="0057286C" w:rsidP="0057286C">
            <w:pPr>
              <w:tabs>
                <w:tab w:val="left" w:pos="426"/>
                <w:tab w:val="left" w:pos="3976"/>
              </w:tabs>
              <w:ind w:left="0" w:right="-282" w:firstLine="0"/>
              <w:jc w:val="center"/>
              <w:rPr>
                <w:sz w:val="18"/>
                <w:szCs w:val="18"/>
              </w:rPr>
            </w:pPr>
            <w:r w:rsidRPr="0057286C">
              <w:rPr>
                <w:sz w:val="18"/>
                <w:szCs w:val="18"/>
              </w:rPr>
              <w:t xml:space="preserve">                                                                                                                                                       Приложение 5</w:t>
            </w:r>
          </w:p>
          <w:p w:rsidR="0057286C" w:rsidRPr="0057286C" w:rsidRDefault="0057286C" w:rsidP="0057286C">
            <w:pPr>
              <w:tabs>
                <w:tab w:val="left" w:pos="426"/>
                <w:tab w:val="left" w:pos="3976"/>
              </w:tabs>
              <w:ind w:left="0" w:right="-282" w:firstLine="0"/>
              <w:jc w:val="center"/>
              <w:rPr>
                <w:sz w:val="18"/>
                <w:szCs w:val="18"/>
              </w:rPr>
            </w:pPr>
            <w:r w:rsidRPr="0057286C">
              <w:rPr>
                <w:sz w:val="18"/>
                <w:szCs w:val="18"/>
              </w:rPr>
              <w:t xml:space="preserve">                                                                                                                                        к решению Думы </w:t>
            </w:r>
            <w:r>
              <w:rPr>
                <w:sz w:val="18"/>
                <w:szCs w:val="18"/>
              </w:rPr>
              <w:t xml:space="preserve">         </w:t>
            </w:r>
            <w:proofErr w:type="spellStart"/>
            <w:r w:rsidRPr="0057286C">
              <w:rPr>
                <w:sz w:val="18"/>
                <w:szCs w:val="18"/>
              </w:rPr>
              <w:t>Хомутовского</w:t>
            </w:r>
            <w:proofErr w:type="spellEnd"/>
          </w:p>
          <w:p w:rsidR="0057286C" w:rsidRPr="0057286C" w:rsidRDefault="0057286C" w:rsidP="0057286C">
            <w:pPr>
              <w:tabs>
                <w:tab w:val="left" w:pos="426"/>
                <w:tab w:val="left" w:pos="3976"/>
              </w:tabs>
              <w:ind w:left="0" w:right="-282" w:firstLine="0"/>
              <w:jc w:val="center"/>
              <w:rPr>
                <w:sz w:val="18"/>
                <w:szCs w:val="18"/>
              </w:rPr>
            </w:pPr>
            <w:r w:rsidRPr="0057286C">
              <w:rPr>
                <w:sz w:val="18"/>
                <w:szCs w:val="18"/>
              </w:rPr>
              <w:t xml:space="preserve">                                                                                                                                        муниципального образования</w:t>
            </w:r>
          </w:p>
          <w:p w:rsidR="0057286C" w:rsidRPr="0057286C" w:rsidRDefault="0057286C" w:rsidP="0057286C">
            <w:pPr>
              <w:tabs>
                <w:tab w:val="left" w:pos="426"/>
                <w:tab w:val="left" w:pos="3976"/>
              </w:tabs>
              <w:ind w:left="0" w:right="-282" w:firstLine="0"/>
              <w:jc w:val="center"/>
              <w:rPr>
                <w:sz w:val="18"/>
                <w:szCs w:val="18"/>
              </w:rPr>
            </w:pPr>
            <w:r w:rsidRPr="0057286C">
              <w:rPr>
                <w:sz w:val="18"/>
                <w:szCs w:val="18"/>
              </w:rPr>
              <w:t xml:space="preserve">                                                                                                                                        от ___________№ _________</w:t>
            </w:r>
          </w:p>
          <w:p w:rsidR="0057286C" w:rsidRPr="0057286C" w:rsidRDefault="0057286C" w:rsidP="0057286C">
            <w:pPr>
              <w:tabs>
                <w:tab w:val="left" w:pos="426"/>
                <w:tab w:val="left" w:pos="3976"/>
              </w:tabs>
              <w:ind w:left="0" w:right="-282" w:firstLine="0"/>
              <w:jc w:val="center"/>
              <w:rPr>
                <w:sz w:val="18"/>
                <w:szCs w:val="18"/>
              </w:rPr>
            </w:pPr>
          </w:p>
          <w:p w:rsidR="0057286C" w:rsidRPr="0057286C" w:rsidRDefault="0057286C" w:rsidP="0057286C">
            <w:pPr>
              <w:tabs>
                <w:tab w:val="left" w:pos="426"/>
                <w:tab w:val="left" w:pos="3976"/>
              </w:tabs>
              <w:ind w:left="0" w:right="-282" w:firstLine="0"/>
              <w:jc w:val="center"/>
              <w:rPr>
                <w:sz w:val="18"/>
                <w:szCs w:val="18"/>
              </w:rPr>
            </w:pPr>
          </w:p>
          <w:p w:rsidR="0057286C" w:rsidRPr="0057286C" w:rsidRDefault="0057286C" w:rsidP="0057286C">
            <w:pPr>
              <w:tabs>
                <w:tab w:val="left" w:pos="426"/>
                <w:tab w:val="left" w:pos="3976"/>
              </w:tabs>
              <w:ind w:left="0" w:right="-282" w:firstLine="0"/>
              <w:jc w:val="center"/>
              <w:rPr>
                <w:sz w:val="18"/>
                <w:szCs w:val="18"/>
              </w:rPr>
            </w:pPr>
            <w:proofErr w:type="gramStart"/>
            <w:r w:rsidRPr="0057286C">
              <w:rPr>
                <w:sz w:val="18"/>
                <w:szCs w:val="18"/>
              </w:rPr>
              <w:t>Распределение бюджетных ассигнований по целевым статьям (муниципальным программам</w:t>
            </w:r>
            <w:proofErr w:type="gramEnd"/>
          </w:p>
          <w:p w:rsidR="0057286C" w:rsidRPr="0057286C" w:rsidRDefault="0057286C" w:rsidP="0057286C">
            <w:pPr>
              <w:tabs>
                <w:tab w:val="left" w:pos="426"/>
                <w:tab w:val="left" w:pos="3976"/>
              </w:tabs>
              <w:ind w:left="0" w:right="-282" w:firstLine="0"/>
              <w:jc w:val="center"/>
              <w:rPr>
                <w:sz w:val="18"/>
                <w:szCs w:val="18"/>
              </w:rPr>
            </w:pPr>
            <w:proofErr w:type="spellStart"/>
            <w:proofErr w:type="gramStart"/>
            <w:r w:rsidRPr="0057286C">
              <w:rPr>
                <w:sz w:val="18"/>
                <w:szCs w:val="18"/>
              </w:rPr>
              <w:t>Хомутовского</w:t>
            </w:r>
            <w:proofErr w:type="spellEnd"/>
            <w:r w:rsidRPr="0057286C">
              <w:rPr>
                <w:sz w:val="18"/>
                <w:szCs w:val="18"/>
              </w:rPr>
              <w:t xml:space="preserve"> муниципального образования и непрограммным направлениям деятельности),</w:t>
            </w:r>
            <w:proofErr w:type="gramEnd"/>
          </w:p>
          <w:p w:rsidR="0057286C" w:rsidRPr="0057286C" w:rsidRDefault="0057286C" w:rsidP="0057286C">
            <w:pPr>
              <w:tabs>
                <w:tab w:val="left" w:pos="426"/>
                <w:tab w:val="left" w:pos="3976"/>
              </w:tabs>
              <w:ind w:left="0" w:right="-282" w:firstLine="0"/>
              <w:jc w:val="center"/>
              <w:rPr>
                <w:sz w:val="18"/>
                <w:szCs w:val="18"/>
              </w:rPr>
            </w:pPr>
            <w:r w:rsidRPr="0057286C">
              <w:rPr>
                <w:sz w:val="18"/>
                <w:szCs w:val="18"/>
              </w:rPr>
              <w:t>видам расходов, разделам, подразделам классификации расходов бюджетов на 2022 год</w:t>
            </w:r>
          </w:p>
          <w:p w:rsidR="0057286C" w:rsidRPr="0057286C" w:rsidRDefault="0057286C" w:rsidP="0057286C">
            <w:pPr>
              <w:tabs>
                <w:tab w:val="left" w:pos="426"/>
                <w:tab w:val="left" w:pos="3976"/>
              </w:tabs>
              <w:ind w:left="0" w:right="-282" w:firstLine="0"/>
              <w:jc w:val="center"/>
              <w:rPr>
                <w:sz w:val="18"/>
                <w:szCs w:val="18"/>
              </w:rPr>
            </w:pPr>
          </w:p>
          <w:p w:rsidR="0057286C" w:rsidRPr="0057286C" w:rsidRDefault="0057286C" w:rsidP="0057286C">
            <w:pPr>
              <w:tabs>
                <w:tab w:val="left" w:pos="426"/>
                <w:tab w:val="left" w:pos="3976"/>
              </w:tabs>
              <w:ind w:left="0" w:right="-282" w:firstLine="0"/>
              <w:rPr>
                <w:sz w:val="18"/>
                <w:szCs w:val="18"/>
              </w:rPr>
            </w:pPr>
            <w:r w:rsidRPr="0057286C">
              <w:rPr>
                <w:sz w:val="18"/>
                <w:szCs w:val="18"/>
              </w:rPr>
              <w:t>Единица измерения: тыс. руб.</w:t>
            </w:r>
          </w:p>
          <w:p w:rsidR="0057286C" w:rsidRPr="0057286C" w:rsidRDefault="0057286C" w:rsidP="0057286C">
            <w:pPr>
              <w:tabs>
                <w:tab w:val="left" w:pos="426"/>
                <w:tab w:val="left" w:pos="3976"/>
              </w:tabs>
              <w:ind w:left="0" w:right="-282" w:firstLine="0"/>
              <w:jc w:val="center"/>
              <w:rPr>
                <w:sz w:val="18"/>
                <w:szCs w:val="18"/>
              </w:rPr>
            </w:pPr>
          </w:p>
        </w:tc>
      </w:tr>
    </w:tbl>
    <w:tbl>
      <w:tblPr>
        <w:tblStyle w:val="TableStyle0"/>
        <w:tblW w:w="10206" w:type="dxa"/>
        <w:tblInd w:w="0" w:type="dxa"/>
        <w:tblLook w:val="04A0" w:firstRow="1" w:lastRow="0" w:firstColumn="1" w:lastColumn="0" w:noHBand="0" w:noVBand="1"/>
      </w:tblPr>
      <w:tblGrid>
        <w:gridCol w:w="41"/>
        <w:gridCol w:w="27"/>
        <w:gridCol w:w="26"/>
        <w:gridCol w:w="26"/>
        <w:gridCol w:w="26"/>
        <w:gridCol w:w="26"/>
        <w:gridCol w:w="26"/>
        <w:gridCol w:w="26"/>
        <w:gridCol w:w="26"/>
        <w:gridCol w:w="54"/>
        <w:gridCol w:w="26"/>
        <w:gridCol w:w="1945"/>
        <w:gridCol w:w="2537"/>
        <w:gridCol w:w="1028"/>
        <w:gridCol w:w="11"/>
        <w:gridCol w:w="10"/>
        <w:gridCol w:w="366"/>
        <w:gridCol w:w="10"/>
        <w:gridCol w:w="9"/>
        <w:gridCol w:w="272"/>
        <w:gridCol w:w="10"/>
        <w:gridCol w:w="9"/>
        <w:gridCol w:w="367"/>
        <w:gridCol w:w="10"/>
        <w:gridCol w:w="9"/>
        <w:gridCol w:w="686"/>
        <w:gridCol w:w="10"/>
        <w:gridCol w:w="9"/>
        <w:gridCol w:w="892"/>
        <w:gridCol w:w="10"/>
        <w:gridCol w:w="9"/>
        <w:gridCol w:w="520"/>
        <w:gridCol w:w="964"/>
        <w:gridCol w:w="183"/>
      </w:tblGrid>
      <w:tr w:rsidR="0057286C" w:rsidRPr="0057286C" w:rsidTr="0057286C">
        <w:trPr>
          <w:gridAfter w:val="1"/>
          <w:wAfter w:w="183" w:type="dxa"/>
          <w:trHeight w:val="60"/>
        </w:trPr>
        <w:tc>
          <w:tcPr>
            <w:tcW w:w="10023" w:type="dxa"/>
            <w:gridSpan w:val="33"/>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val="207"/>
        </w:trPr>
        <w:tc>
          <w:tcPr>
            <w:tcW w:w="4812" w:type="dxa"/>
            <w:gridSpan w:val="13"/>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Наименование</w:t>
            </w:r>
          </w:p>
        </w:tc>
        <w:tc>
          <w:tcPr>
            <w:tcW w:w="1049" w:type="dxa"/>
            <w:gridSpan w:val="3"/>
            <w:vMerge w:val="restart"/>
            <w:tcBorders>
              <w:top w:val="single" w:sz="5" w:space="0" w:color="auto"/>
              <w:left w:val="single" w:sz="4" w:space="0" w:color="auto"/>
              <w:bottom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Раздел,</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подраздел</w:t>
            </w:r>
          </w:p>
        </w:tc>
        <w:tc>
          <w:tcPr>
            <w:tcW w:w="1767" w:type="dxa"/>
            <w:gridSpan w:val="1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Целевая статья</w:t>
            </w:r>
          </w:p>
        </w:tc>
        <w:tc>
          <w:tcPr>
            <w:tcW w:w="911"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Вид ра</w:t>
            </w:r>
            <w:proofErr w:type="gramStart"/>
            <w:r w:rsidRPr="0057286C">
              <w:rPr>
                <w:sz w:val="18"/>
                <w:szCs w:val="18"/>
              </w:rPr>
              <w:t>с-</w:t>
            </w:r>
            <w:proofErr w:type="gramEnd"/>
            <w:r w:rsidRPr="0057286C">
              <w:rPr>
                <w:sz w:val="18"/>
                <w:szCs w:val="18"/>
              </w:rPr>
              <w:br/>
              <w:t>хода</w:t>
            </w:r>
          </w:p>
        </w:tc>
        <w:tc>
          <w:tcPr>
            <w:tcW w:w="1667"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Сумма на год</w:t>
            </w:r>
          </w:p>
        </w:tc>
      </w:tr>
      <w:tr w:rsidR="0057286C" w:rsidRPr="0057286C" w:rsidTr="0057286C">
        <w:trPr>
          <w:trHeight w:val="207"/>
        </w:trPr>
        <w:tc>
          <w:tcPr>
            <w:tcW w:w="4812" w:type="dxa"/>
            <w:gridSpan w:val="13"/>
            <w:vMerge/>
            <w:tcBorders>
              <w:top w:val="single" w:sz="5" w:space="0" w:color="auto"/>
              <w:left w:val="single" w:sz="5" w:space="0" w:color="auto"/>
              <w:bottom w:val="single" w:sz="5"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049" w:type="dxa"/>
            <w:gridSpan w:val="3"/>
            <w:vMerge/>
            <w:tcBorders>
              <w:top w:val="single" w:sz="5" w:space="0" w:color="auto"/>
              <w:left w:val="single" w:sz="4" w:space="0" w:color="auto"/>
              <w:bottom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767" w:type="dxa"/>
            <w:gridSpan w:val="12"/>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911"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55"/>
          <w:tblHeader/>
        </w:trPr>
        <w:tc>
          <w:tcPr>
            <w:tcW w:w="4812" w:type="dxa"/>
            <w:gridSpan w:val="13"/>
            <w:tcBorders>
              <w:top w:val="none" w:sz="5" w:space="0" w:color="auto"/>
              <w:left w:val="single" w:sz="5" w:space="0" w:color="auto"/>
              <w:bottom w:val="single" w:sz="10"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1049" w:type="dxa"/>
            <w:gridSpan w:val="3"/>
            <w:tcBorders>
              <w:top w:val="none" w:sz="5" w:space="0" w:color="auto"/>
              <w:left w:val="single" w:sz="4" w:space="0" w:color="auto"/>
              <w:bottom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767" w:type="dxa"/>
            <w:gridSpan w:val="12"/>
            <w:tcBorders>
              <w:top w:val="singl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911" w:type="dxa"/>
            <w:gridSpan w:val="3"/>
            <w:tcBorders>
              <w:top w:val="non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1667" w:type="dxa"/>
            <w:gridSpan w:val="3"/>
            <w:tcBorders>
              <w:top w:val="non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r>
      <w:tr w:rsidR="0057286C" w:rsidRPr="0057286C" w:rsidTr="0057286C">
        <w:trPr>
          <w:trHeight w:hRule="exact" w:val="255"/>
        </w:trPr>
        <w:tc>
          <w:tcPr>
            <w:tcW w:w="4812"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Программные расходы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37 124.41</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21 448.00</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 за счет средств местного бюджета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21 448.00</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мероприятия</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21 448.00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21 448.00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21 448.00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услуг в целях капитального ремонта государственного (муниципального) имущества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243</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2 533.95</w:t>
            </w:r>
          </w:p>
        </w:tc>
      </w:tr>
      <w:tr w:rsidR="0057286C" w:rsidRPr="0057286C" w:rsidTr="0057286C">
        <w:trPr>
          <w:trHeight w:hRule="exact" w:val="214"/>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243</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2 533.95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18 914.04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18 914.04</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Муниципальная программа "Развитие культуры"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1 820.34</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муниципальной программы за счет средств местного бюджета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Капитальные вложения в объекты государственной (муниципальной) собственности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 в объекты капитального строительства государственной (муниципальной) собственности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234"/>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1 128.26</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Государственной программы Иркутской области «Развитие культуры»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692.08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692.08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692.08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692.08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692.08</w:t>
            </w:r>
          </w:p>
        </w:tc>
      </w:tr>
      <w:tr w:rsidR="0057286C" w:rsidRPr="0057286C" w:rsidTr="0057286C">
        <w:trPr>
          <w:trHeight w:hRule="exact" w:val="121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57286C">
              <w:rPr>
                <w:sz w:val="18"/>
                <w:szCs w:val="18"/>
              </w:rPr>
              <w:t>Хомутовского</w:t>
            </w:r>
            <w:proofErr w:type="spellEnd"/>
            <w:r w:rsidRPr="0057286C">
              <w:rPr>
                <w:sz w:val="18"/>
                <w:szCs w:val="18"/>
              </w:rPr>
              <w:t xml:space="preserve"> муниципального образования"</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 за счет средств местного бюджета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мероприятия</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3 872.93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Защита населения и территории от чрезвычайных ситуаций</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0309</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3 700.00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пожарной безопасности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0310</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172.93</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Муниципальная программа "Развитие физической культуры и спорта"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 за счет средств местного бюджета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Строительство, реконструкция, капитальный ремонт</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99012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Капитальные вложения в объекты государственной (муниципальной) собственности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99012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99012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 в объекты капитального строительства государственной (муниципальной) собственности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99012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99012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378.75</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Муниципальная программа "Формирование современной городской среды"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Национальный проект "Жилье и городская среда"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Региональный проект Иркутской области "Формирование комфортной городской среды в Иркутской области"</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программ формирования современной городской среды (в рамках регионального проекта)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55551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55551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55551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55551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F2</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55551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9 604.40</w:t>
            </w:r>
          </w:p>
        </w:tc>
      </w:tr>
      <w:tr w:rsidR="0057286C" w:rsidRPr="0057286C" w:rsidTr="0057286C">
        <w:trPr>
          <w:trHeight w:hRule="exact" w:val="255"/>
        </w:trPr>
        <w:tc>
          <w:tcPr>
            <w:tcW w:w="4812"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222 626.04</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местного бюджета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104 928.62</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органами местного самоуправления полномочий местного значения поселения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102 672.89</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деятельности в сфере установленных функций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50 875.58</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47 388.65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государственных (муниципальных) органов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47 424.68 </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государственных (муниципальных) органов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35 453.86</w:t>
            </w:r>
          </w:p>
        </w:tc>
      </w:tr>
      <w:tr w:rsidR="0057286C" w:rsidRPr="0057286C" w:rsidTr="0057286C">
        <w:trPr>
          <w:trHeight w:hRule="exact" w:val="4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2 012.47</w:t>
            </w:r>
          </w:p>
        </w:tc>
      </w:tr>
      <w:tr w:rsidR="0057286C" w:rsidRPr="0057286C" w:rsidTr="0057286C">
        <w:trPr>
          <w:trHeight w:hRule="exact" w:val="647"/>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Российской Федерации, местных администраций</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33 441.39</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50.67</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50.67</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11 920.16</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564.69</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Российской Федерации, местных администраций</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11 355.47</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3 280.69</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3 280.69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2 531.59</w:t>
            </w:r>
          </w:p>
        </w:tc>
      </w:tr>
      <w:tr w:rsidR="0057286C" w:rsidRPr="0057286C" w:rsidTr="0057286C">
        <w:trPr>
          <w:trHeight w:hRule="exact" w:val="43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9.50</w:t>
            </w:r>
          </w:p>
        </w:tc>
      </w:tr>
      <w:tr w:rsidR="0057286C" w:rsidRPr="0057286C" w:rsidTr="0057286C">
        <w:trPr>
          <w:trHeight w:hRule="exact" w:val="70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2 411.59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110.50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749.10</w:t>
            </w:r>
          </w:p>
        </w:tc>
      </w:tr>
      <w:tr w:rsidR="0057286C" w:rsidRPr="0057286C" w:rsidTr="0057286C">
        <w:trPr>
          <w:trHeight w:hRule="exact" w:val="691"/>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259.73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489.37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Социальное обеспечение и иные выплаты населению</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Социальные выплаты гражданам, кроме публичных нормативных социальных выплат</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320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Пособия, компенсации и иные социальные выплаты гражданам, кроме публичных нормативных обязательств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321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55.00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321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55.00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115.21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налогов, сборов и иных платежей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115.21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налога на имущество организаций и земельного налога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77.90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77.90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прочих налогов, сборов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26.58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26.58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иных платежей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10.73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10.73</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деятельности в сфере установленных функций бюджетных, автономных и казенных учреждений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39 371.06</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38 200.61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казенных учреждений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38 200.61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учреждений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29 069.69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12 290.48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12 682.34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2 870.34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1 226.53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9 130.92</w:t>
            </w:r>
          </w:p>
        </w:tc>
      </w:tr>
      <w:tr w:rsidR="0057286C" w:rsidRPr="0057286C" w:rsidTr="0057286C">
        <w:trPr>
          <w:trHeight w:hRule="exact" w:val="262"/>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4 143.10</w:t>
            </w:r>
          </w:p>
        </w:tc>
      </w:tr>
      <w:tr w:rsidR="0057286C" w:rsidRPr="0057286C" w:rsidTr="0057286C">
        <w:trPr>
          <w:trHeight w:hRule="exact" w:val="294"/>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3 706.39</w:t>
            </w:r>
          </w:p>
        </w:tc>
      </w:tr>
      <w:tr w:rsidR="0057286C" w:rsidRPr="0057286C" w:rsidTr="0057286C">
        <w:trPr>
          <w:trHeight w:hRule="exact" w:val="284"/>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874.12</w:t>
            </w:r>
          </w:p>
        </w:tc>
      </w:tr>
      <w:tr w:rsidR="0057286C" w:rsidRPr="0057286C" w:rsidTr="0057286C">
        <w:trPr>
          <w:trHeight w:hRule="exact" w:val="274"/>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407.30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1 170.45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налогов, сборов и иных платежей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1 170.45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налога на имущество организаций и земельного налога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1 136.45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144.74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878.83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112.88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прочих налогов, сборов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18.22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иных платежей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15.78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853</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10.67</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Резервный фонд администрации муниципального образования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средства</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фонды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0111</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вопросы</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3 806.28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3 806.28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3 806.28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3 610.92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3 610.92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195.37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28"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195.37</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мероприятия в сфере установленных функций</w:t>
            </w:r>
          </w:p>
        </w:tc>
        <w:tc>
          <w:tcPr>
            <w:tcW w:w="1028"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7"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86"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3 790.65</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3 790.65</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3 790.65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2 482.18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995.39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вопросы в области национальной экономики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0412</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649.00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Охрана объектов растительного и животного мира и среды их</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0603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61.00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776.79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1 308.47</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по осуществлению деятельности дворцов и домов культуры, других учреждений культуры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2 376.52</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2 376.52</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2 376.52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1 361.75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1 361.75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1 014.78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1 014.78</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по осуществлению деятельности библиотек</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362.89</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362.89</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362.89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303.12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303.12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59.77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60016</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59.77</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Доплаты к пенсиям муниципальных служащих</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Социальное обеспечение и иные выплаты населению</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Публичные нормативные социальные выплаты гражданам</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пенсии, социальные доплаты к пенсиям</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312</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Пенсионное обеспечение</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312</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муниципального долга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(муниципального) долга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муниципального долга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143.03</w:t>
            </w:r>
          </w:p>
        </w:tc>
      </w:tr>
      <w:tr w:rsidR="0057286C" w:rsidRPr="0057286C" w:rsidTr="0057286C">
        <w:trPr>
          <w:trHeight w:hRule="exact" w:val="369"/>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внутреннего и муниципального долга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106.99</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143.03</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межбюджетные трансферты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Межбюджетные трансферты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межбюджетные трансферты</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Прочие межбюджетные трансферты общего характера</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60020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595.45</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в области жилищно-коммунального хозяйства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2 255.72</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Уличное освещение</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1 386.68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1 386.68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1 386.68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110.76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110.76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энергетических ресурсов</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1 275.92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60101</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247</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1 275.92</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Организация и содержание мест захоронения</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132.73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132.73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132.73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132.73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60104</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132.73</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Прочие мероприятия по благоустройству городских округов и поселений</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729.38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729.38</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729.38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729.38</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729.38</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по жилищному фонду</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Жилищное хозяйство</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0501</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60108</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6.93</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областного бюджета</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11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49" w:type="dxa"/>
            <w:gridSpan w:val="3"/>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1049" w:type="dxa"/>
            <w:gridSpan w:val="3"/>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385"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67"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9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федерального бюджета</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1 041.30</w:t>
            </w:r>
          </w:p>
        </w:tc>
      </w:tr>
      <w:tr w:rsidR="0057286C" w:rsidRPr="0057286C" w:rsidTr="0057286C">
        <w:trPr>
          <w:trHeight w:hRule="exact" w:val="46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первичного воинского учета на территориях, где отсутствуют военные комиссариаты</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1 041.30</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1 021.06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государственных (муниципальных) органов</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1 021.06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государственных (муниципальных) органов</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784.22</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784.22</w:t>
            </w:r>
          </w:p>
        </w:tc>
      </w:tr>
      <w:tr w:rsidR="0057286C" w:rsidRPr="0057286C" w:rsidTr="0057286C">
        <w:trPr>
          <w:trHeight w:hRule="exact" w:val="64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236.84</w:t>
            </w:r>
          </w:p>
        </w:tc>
      </w:tr>
      <w:tr w:rsidR="0057286C" w:rsidRPr="0057286C" w:rsidTr="0057286C">
        <w:trPr>
          <w:trHeight w:hRule="exact" w:val="321"/>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236.84</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w:t>
            </w:r>
          </w:p>
        </w:tc>
      </w:tr>
      <w:tr w:rsidR="0057286C" w:rsidRPr="0057286C" w:rsidTr="0057286C">
        <w:trPr>
          <w:trHeight w:hRule="exact" w:val="25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71"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116 655.42</w:t>
            </w:r>
          </w:p>
        </w:tc>
      </w:tr>
      <w:tr w:rsidR="0057286C" w:rsidRPr="0057286C" w:rsidTr="0057286C">
        <w:trPr>
          <w:trHeight w:hRule="exact" w:val="91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176.66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Капитальные вложения в объекты государственной (муниципальной) собственности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176.66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176.66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 в объекты капитального строительства государственной (муниципальной) собственности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176.66</w:t>
            </w:r>
          </w:p>
        </w:tc>
      </w:tr>
      <w:tr w:rsidR="0057286C" w:rsidRPr="0057286C" w:rsidTr="0057286C">
        <w:trPr>
          <w:trHeight w:hRule="exact" w:val="249"/>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L5762</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176.66</w:t>
            </w:r>
          </w:p>
        </w:tc>
      </w:tr>
      <w:tr w:rsidR="0057286C" w:rsidRPr="0057286C" w:rsidTr="0057286C">
        <w:trPr>
          <w:trHeight w:hRule="exact" w:val="707"/>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108 077.20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Капитальные вложения в объекты государственной (муниципальной) собственности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108 077.20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108 077.20</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 в объекты капитального строительства государственной (муниципальной) собственности</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108 077.20</w:t>
            </w:r>
          </w:p>
        </w:tc>
      </w:tr>
      <w:tr w:rsidR="0057286C" w:rsidRPr="0057286C" w:rsidTr="0057286C">
        <w:trPr>
          <w:trHeight w:hRule="exact" w:val="276"/>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L5765</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108 077.20</w:t>
            </w:r>
          </w:p>
        </w:tc>
      </w:tr>
      <w:tr w:rsidR="0057286C" w:rsidRPr="0057286C" w:rsidTr="0057286C">
        <w:trPr>
          <w:trHeight w:hRule="exact" w:val="240"/>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44"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перечня проектов народных инициатив</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8 401.56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718"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8 401.56</w:t>
            </w:r>
          </w:p>
        </w:tc>
      </w:tr>
      <w:tr w:rsidR="0057286C" w:rsidRPr="0057286C" w:rsidTr="0057286C">
        <w:trPr>
          <w:trHeight w:hRule="exact" w:val="43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92"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8 401.56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1039" w:type="dxa"/>
            <w:gridSpan w:val="2"/>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8 401.56</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пожарной безопасности</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0310</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1 034.37</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Национальная экономика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3 484.21</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2 949.03</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350.00</w:t>
            </w:r>
          </w:p>
        </w:tc>
      </w:tr>
      <w:tr w:rsidR="0057286C" w:rsidRPr="0057286C" w:rsidTr="0057286C">
        <w:trPr>
          <w:trHeight w:hRule="exact" w:val="225"/>
        </w:trPr>
        <w:tc>
          <w:tcPr>
            <w:tcW w:w="41"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666"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039" w:type="dxa"/>
            <w:gridSpan w:val="2"/>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386" w:type="dxa"/>
            <w:gridSpan w:val="3"/>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291" w:type="dxa"/>
            <w:gridSpan w:val="3"/>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386"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5" w:type="dxa"/>
            <w:gridSpan w:val="3"/>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911"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676"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583.95</w:t>
            </w:r>
          </w:p>
        </w:tc>
      </w:tr>
      <w:tr w:rsidR="0057286C" w:rsidRPr="0057286C" w:rsidTr="0057286C">
        <w:trPr>
          <w:trHeight w:hRule="exact" w:val="255"/>
        </w:trPr>
        <w:tc>
          <w:tcPr>
            <w:tcW w:w="8539" w:type="dxa"/>
            <w:gridSpan w:val="31"/>
            <w:tcBorders>
              <w:top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Итого расходов:</w:t>
            </w:r>
          </w:p>
        </w:tc>
        <w:tc>
          <w:tcPr>
            <w:tcW w:w="1667" w:type="dxa"/>
            <w:gridSpan w:val="3"/>
            <w:tcBorders>
              <w:top w:val="single" w:sz="5" w:space="0" w:color="auto"/>
              <w:left w:val="single" w:sz="10" w:space="0" w:color="auto"/>
              <w:bottom w:val="single" w:sz="10" w:space="0" w:color="auto"/>
              <w:righ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259 750.45</w:t>
            </w:r>
          </w:p>
        </w:tc>
      </w:tr>
      <w:tr w:rsidR="0057286C" w:rsidRPr="0057286C" w:rsidTr="0057286C">
        <w:trPr>
          <w:trHeight w:hRule="exact" w:val="225"/>
        </w:trPr>
        <w:tc>
          <w:tcPr>
            <w:tcW w:w="41"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4"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945" w:type="dxa"/>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586" w:type="dxa"/>
            <w:gridSpan w:val="4"/>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5" w:type="dxa"/>
            <w:gridSpan w:val="3"/>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91" w:type="dxa"/>
            <w:gridSpan w:val="3"/>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86" w:type="dxa"/>
            <w:gridSpan w:val="3"/>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705" w:type="dxa"/>
            <w:gridSpan w:val="3"/>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911" w:type="dxa"/>
            <w:gridSpan w:val="3"/>
            <w:tcBorders>
              <w:top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520"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47" w:type="dxa"/>
            <w:gridSpan w:val="2"/>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bl>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bl>
      <w:tblPr>
        <w:tblStyle w:val="TableStyle01"/>
        <w:tblW w:w="10632" w:type="dxa"/>
        <w:tblInd w:w="0" w:type="dxa"/>
        <w:tblLook w:val="04A0" w:firstRow="1" w:lastRow="0" w:firstColumn="1" w:lastColumn="0" w:noHBand="0" w:noVBand="1"/>
      </w:tblPr>
      <w:tblGrid>
        <w:gridCol w:w="10632"/>
      </w:tblGrid>
      <w:tr w:rsidR="0057286C" w:rsidRPr="0057286C" w:rsidTr="0057286C">
        <w:trPr>
          <w:trHeight w:val="616"/>
        </w:trPr>
        <w:tc>
          <w:tcPr>
            <w:tcW w:w="10632" w:type="dxa"/>
            <w:tcBorders>
              <w:bottom w:val="single" w:sz="4" w:space="0" w:color="auto"/>
            </w:tcBorders>
            <w:shd w:val="clear" w:color="FFFFFF" w:fill="auto"/>
            <w:vAlign w:val="center"/>
          </w:tcPr>
          <w:p w:rsidR="0057286C" w:rsidRPr="0057286C" w:rsidRDefault="0057286C" w:rsidP="00AE0F99">
            <w:pPr>
              <w:tabs>
                <w:tab w:val="left" w:pos="426"/>
                <w:tab w:val="left" w:pos="3686"/>
                <w:tab w:val="left" w:pos="8964"/>
              </w:tabs>
              <w:ind w:left="0" w:firstLine="0"/>
              <w:jc w:val="right"/>
              <w:rPr>
                <w:sz w:val="18"/>
                <w:szCs w:val="18"/>
              </w:rPr>
            </w:pPr>
            <w:r w:rsidRPr="0057286C">
              <w:rPr>
                <w:sz w:val="18"/>
                <w:szCs w:val="18"/>
              </w:rPr>
              <w:t>Приложение 6</w:t>
            </w:r>
          </w:p>
          <w:p w:rsidR="0057286C" w:rsidRPr="0057286C" w:rsidRDefault="0057286C" w:rsidP="00AE0F99">
            <w:pPr>
              <w:tabs>
                <w:tab w:val="left" w:pos="426"/>
                <w:tab w:val="left" w:pos="3686"/>
                <w:tab w:val="left" w:pos="8964"/>
              </w:tabs>
              <w:ind w:left="0" w:firstLine="0"/>
              <w:jc w:val="right"/>
              <w:rPr>
                <w:sz w:val="18"/>
                <w:szCs w:val="18"/>
              </w:rPr>
            </w:pPr>
            <w:r w:rsidRPr="0057286C">
              <w:rPr>
                <w:sz w:val="18"/>
                <w:szCs w:val="18"/>
              </w:rPr>
              <w:t xml:space="preserve">к решению Думы </w:t>
            </w:r>
            <w:proofErr w:type="spellStart"/>
            <w:r w:rsidRPr="0057286C">
              <w:rPr>
                <w:sz w:val="18"/>
                <w:szCs w:val="18"/>
              </w:rPr>
              <w:t>Хомутовского</w:t>
            </w:r>
            <w:proofErr w:type="spellEnd"/>
            <w:r w:rsidRPr="0057286C">
              <w:rPr>
                <w:sz w:val="18"/>
                <w:szCs w:val="18"/>
              </w:rPr>
              <w:t xml:space="preserve">                                                                                                                                        муниципального образования</w:t>
            </w:r>
          </w:p>
          <w:p w:rsidR="0057286C" w:rsidRPr="0057286C" w:rsidRDefault="0057286C" w:rsidP="00AE0F99">
            <w:pPr>
              <w:tabs>
                <w:tab w:val="left" w:pos="426"/>
                <w:tab w:val="left" w:pos="3686"/>
                <w:tab w:val="left" w:pos="7513"/>
              </w:tabs>
              <w:ind w:left="0" w:firstLine="0"/>
              <w:jc w:val="right"/>
              <w:rPr>
                <w:sz w:val="18"/>
                <w:szCs w:val="18"/>
              </w:rPr>
            </w:pPr>
            <w:r w:rsidRPr="0057286C">
              <w:rPr>
                <w:sz w:val="18"/>
                <w:szCs w:val="18"/>
              </w:rPr>
              <w:t xml:space="preserve">                                                                                                                                      </w:t>
            </w:r>
            <w:r w:rsidR="00AE0F99">
              <w:rPr>
                <w:sz w:val="18"/>
                <w:szCs w:val="18"/>
              </w:rPr>
              <w:t xml:space="preserve">                          </w:t>
            </w:r>
            <w:r w:rsidRPr="0057286C">
              <w:rPr>
                <w:sz w:val="18"/>
                <w:szCs w:val="18"/>
              </w:rPr>
              <w:t xml:space="preserve"> от ___________№ __________</w:t>
            </w:r>
          </w:p>
          <w:tbl>
            <w:tblPr>
              <w:tblStyle w:val="TableStyle01"/>
              <w:tblW w:w="10206" w:type="dxa"/>
              <w:tblInd w:w="0" w:type="dxa"/>
              <w:tblLook w:val="04A0" w:firstRow="1" w:lastRow="0" w:firstColumn="1" w:lastColumn="0" w:noHBand="0" w:noVBand="1"/>
            </w:tblPr>
            <w:tblGrid>
              <w:gridCol w:w="288"/>
              <w:gridCol w:w="9918"/>
            </w:tblGrid>
            <w:tr w:rsidR="0057286C" w:rsidRPr="0057286C" w:rsidTr="00AE0F99">
              <w:trPr>
                <w:trHeight w:val="60"/>
              </w:trPr>
              <w:tc>
                <w:tcPr>
                  <w:tcW w:w="288" w:type="dxa"/>
                  <w:shd w:val="clear" w:color="FFFFFF" w:fill="auto"/>
                </w:tcPr>
                <w:p w:rsidR="0057286C" w:rsidRPr="0057286C" w:rsidRDefault="0057286C" w:rsidP="0057286C">
                  <w:pPr>
                    <w:tabs>
                      <w:tab w:val="left" w:pos="426"/>
                      <w:tab w:val="left" w:pos="3976"/>
                      <w:tab w:val="left" w:pos="9356"/>
                    </w:tabs>
                    <w:ind w:left="0" w:right="142" w:firstLine="0"/>
                    <w:jc w:val="right"/>
                    <w:rPr>
                      <w:sz w:val="18"/>
                      <w:szCs w:val="18"/>
                    </w:rPr>
                  </w:pPr>
                </w:p>
              </w:tc>
              <w:tc>
                <w:tcPr>
                  <w:tcW w:w="9918" w:type="dxa"/>
                  <w:shd w:val="clear" w:color="FFFFFF" w:fill="auto"/>
                  <w:vAlign w:val="bottom"/>
                </w:tcPr>
                <w:p w:rsidR="0057286C" w:rsidRPr="0057286C" w:rsidRDefault="0057286C" w:rsidP="0057286C">
                  <w:pPr>
                    <w:tabs>
                      <w:tab w:val="left" w:pos="426"/>
                      <w:tab w:val="left" w:pos="3976"/>
                      <w:tab w:val="left" w:pos="9356"/>
                    </w:tabs>
                    <w:ind w:left="0" w:right="142" w:firstLine="0"/>
                    <w:jc w:val="center"/>
                    <w:rPr>
                      <w:sz w:val="18"/>
                      <w:szCs w:val="18"/>
                    </w:rPr>
                  </w:pPr>
                </w:p>
                <w:p w:rsidR="0057286C" w:rsidRPr="0057286C" w:rsidRDefault="0057286C" w:rsidP="00AE0F99">
                  <w:pPr>
                    <w:tabs>
                      <w:tab w:val="left" w:pos="426"/>
                      <w:tab w:val="left" w:pos="3976"/>
                      <w:tab w:val="left" w:pos="9356"/>
                    </w:tabs>
                    <w:ind w:left="0" w:right="142" w:firstLine="0"/>
                    <w:jc w:val="center"/>
                    <w:rPr>
                      <w:sz w:val="18"/>
                      <w:szCs w:val="18"/>
                    </w:rPr>
                  </w:pPr>
                </w:p>
                <w:p w:rsidR="0057286C" w:rsidRPr="0057286C" w:rsidRDefault="0057286C" w:rsidP="00AE0F99">
                  <w:pPr>
                    <w:tabs>
                      <w:tab w:val="left" w:pos="426"/>
                      <w:tab w:val="left" w:pos="3976"/>
                      <w:tab w:val="left" w:pos="9356"/>
                    </w:tabs>
                    <w:ind w:left="0" w:right="142" w:firstLine="0"/>
                    <w:jc w:val="center"/>
                    <w:rPr>
                      <w:sz w:val="18"/>
                      <w:szCs w:val="18"/>
                    </w:rPr>
                  </w:pPr>
                  <w:proofErr w:type="gramStart"/>
                  <w:r w:rsidRPr="0057286C">
                    <w:rPr>
                      <w:sz w:val="18"/>
                      <w:szCs w:val="18"/>
                    </w:rPr>
                    <w:t>Распределение бюджетных ассигнований по целевым статьям (муниципальным программам</w:t>
                  </w:r>
                  <w:proofErr w:type="gramEnd"/>
                </w:p>
                <w:p w:rsidR="0057286C" w:rsidRPr="0057286C" w:rsidRDefault="0057286C" w:rsidP="00AE0F99">
                  <w:pPr>
                    <w:tabs>
                      <w:tab w:val="left" w:pos="426"/>
                      <w:tab w:val="left" w:pos="3976"/>
                      <w:tab w:val="left" w:pos="9356"/>
                    </w:tabs>
                    <w:ind w:left="0" w:right="142" w:firstLine="0"/>
                    <w:jc w:val="center"/>
                    <w:rPr>
                      <w:sz w:val="18"/>
                      <w:szCs w:val="18"/>
                    </w:rPr>
                  </w:pPr>
                  <w:proofErr w:type="spellStart"/>
                  <w:proofErr w:type="gramStart"/>
                  <w:r w:rsidRPr="0057286C">
                    <w:rPr>
                      <w:sz w:val="18"/>
                      <w:szCs w:val="18"/>
                    </w:rPr>
                    <w:t>Хомутовского</w:t>
                  </w:r>
                  <w:proofErr w:type="spellEnd"/>
                  <w:r w:rsidRPr="0057286C">
                    <w:rPr>
                      <w:sz w:val="18"/>
                      <w:szCs w:val="18"/>
                    </w:rPr>
                    <w:t xml:space="preserve"> муниципального образования и непрограммным направлениям деятельности),</w:t>
                  </w:r>
                  <w:proofErr w:type="gramEnd"/>
                </w:p>
                <w:p w:rsidR="0057286C" w:rsidRPr="0057286C" w:rsidRDefault="0057286C" w:rsidP="00AE0F99">
                  <w:pPr>
                    <w:tabs>
                      <w:tab w:val="left" w:pos="426"/>
                      <w:tab w:val="left" w:pos="3976"/>
                      <w:tab w:val="left" w:pos="9356"/>
                    </w:tabs>
                    <w:ind w:left="0" w:right="142" w:firstLine="0"/>
                    <w:jc w:val="center"/>
                    <w:rPr>
                      <w:sz w:val="18"/>
                      <w:szCs w:val="18"/>
                    </w:rPr>
                  </w:pPr>
                  <w:r w:rsidRPr="0057286C">
                    <w:rPr>
                      <w:sz w:val="18"/>
                      <w:szCs w:val="18"/>
                    </w:rPr>
                    <w:t>видам расходов, разделам, подразделам классификации расходов бюджетов на плановый период 2023 и 2024 годов</w:t>
                  </w:r>
                </w:p>
                <w:p w:rsidR="0057286C" w:rsidRPr="0057286C" w:rsidRDefault="0057286C" w:rsidP="0057286C">
                  <w:pPr>
                    <w:tabs>
                      <w:tab w:val="left" w:pos="426"/>
                      <w:tab w:val="left" w:pos="3976"/>
                      <w:tab w:val="left" w:pos="9356"/>
                    </w:tabs>
                    <w:ind w:left="0" w:right="142" w:firstLine="0"/>
                    <w:jc w:val="center"/>
                    <w:rPr>
                      <w:sz w:val="18"/>
                      <w:szCs w:val="18"/>
                    </w:rPr>
                  </w:pPr>
                </w:p>
                <w:p w:rsidR="0057286C" w:rsidRPr="0057286C" w:rsidRDefault="0057286C" w:rsidP="0057286C">
                  <w:pPr>
                    <w:tabs>
                      <w:tab w:val="left" w:pos="426"/>
                      <w:tab w:val="left" w:pos="3976"/>
                      <w:tab w:val="left" w:pos="9356"/>
                    </w:tabs>
                    <w:ind w:left="0" w:right="142" w:firstLine="0"/>
                    <w:jc w:val="left"/>
                    <w:rPr>
                      <w:sz w:val="18"/>
                      <w:szCs w:val="18"/>
                    </w:rPr>
                  </w:pPr>
                  <w:r w:rsidRPr="0057286C">
                    <w:rPr>
                      <w:sz w:val="18"/>
                      <w:szCs w:val="18"/>
                    </w:rPr>
                    <w:t>Единица измерения: тыс. руб.</w:t>
                  </w:r>
                </w:p>
                <w:p w:rsidR="0057286C" w:rsidRPr="0057286C" w:rsidRDefault="0057286C" w:rsidP="0057286C">
                  <w:pPr>
                    <w:tabs>
                      <w:tab w:val="left" w:pos="426"/>
                      <w:tab w:val="left" w:pos="3976"/>
                      <w:tab w:val="left" w:pos="9356"/>
                    </w:tabs>
                    <w:ind w:left="0" w:right="142" w:firstLine="0"/>
                    <w:jc w:val="center"/>
                    <w:rPr>
                      <w:sz w:val="18"/>
                      <w:szCs w:val="18"/>
                    </w:rPr>
                  </w:pPr>
                </w:p>
              </w:tc>
            </w:tr>
          </w:tbl>
          <w:p w:rsidR="0057286C" w:rsidRPr="0057286C" w:rsidRDefault="0057286C" w:rsidP="0057286C">
            <w:pPr>
              <w:tabs>
                <w:tab w:val="left" w:pos="426"/>
                <w:tab w:val="left" w:pos="3976"/>
                <w:tab w:val="left" w:pos="9356"/>
              </w:tabs>
              <w:ind w:left="0" w:right="142" w:firstLine="0"/>
              <w:jc w:val="right"/>
              <w:rPr>
                <w:sz w:val="18"/>
                <w:szCs w:val="18"/>
              </w:rPr>
            </w:pPr>
          </w:p>
        </w:tc>
      </w:tr>
    </w:tbl>
    <w:tbl>
      <w:tblPr>
        <w:tblStyle w:val="TableStyle03"/>
        <w:tblW w:w="10629" w:type="dxa"/>
        <w:tblInd w:w="6" w:type="dxa"/>
        <w:tblLayout w:type="fixed"/>
        <w:tblLook w:val="04A0" w:firstRow="1" w:lastRow="0" w:firstColumn="1" w:lastColumn="0" w:noHBand="0" w:noVBand="1"/>
      </w:tblPr>
      <w:tblGrid>
        <w:gridCol w:w="39"/>
        <w:gridCol w:w="26"/>
        <w:gridCol w:w="27"/>
        <w:gridCol w:w="27"/>
        <w:gridCol w:w="26"/>
        <w:gridCol w:w="3966"/>
        <w:gridCol w:w="850"/>
        <w:gridCol w:w="425"/>
        <w:gridCol w:w="708"/>
        <w:gridCol w:w="713"/>
        <w:gridCol w:w="709"/>
        <w:gridCol w:w="848"/>
        <w:gridCol w:w="1131"/>
        <w:gridCol w:w="1134"/>
      </w:tblGrid>
      <w:tr w:rsidR="0057286C" w:rsidRPr="0057286C" w:rsidTr="0057286C">
        <w:trPr>
          <w:trHeight w:hRule="exact" w:val="345"/>
        </w:trPr>
        <w:tc>
          <w:tcPr>
            <w:tcW w:w="4111" w:type="dxa"/>
            <w:gridSpan w:val="6"/>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Наименование</w:t>
            </w:r>
          </w:p>
        </w:tc>
        <w:tc>
          <w:tcPr>
            <w:tcW w:w="850" w:type="dxa"/>
            <w:vMerge w:val="restart"/>
            <w:tcBorders>
              <w:top w:val="single" w:sz="5" w:space="0" w:color="auto"/>
              <w:left w:val="single" w:sz="4" w:space="0" w:color="auto"/>
              <w:bottom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Раздел, подраздел</w:t>
            </w:r>
          </w:p>
        </w:tc>
        <w:tc>
          <w:tcPr>
            <w:tcW w:w="2555"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Целевая статья</w:t>
            </w:r>
          </w:p>
        </w:tc>
        <w:tc>
          <w:tcPr>
            <w:tcW w:w="84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Вид ра</w:t>
            </w:r>
            <w:proofErr w:type="gramStart"/>
            <w:r w:rsidRPr="0057286C">
              <w:rPr>
                <w:sz w:val="18"/>
                <w:szCs w:val="18"/>
              </w:rPr>
              <w:t>с-</w:t>
            </w:r>
            <w:proofErr w:type="gramEnd"/>
            <w:r w:rsidRPr="0057286C">
              <w:rPr>
                <w:sz w:val="18"/>
                <w:szCs w:val="18"/>
              </w:rPr>
              <w:br/>
              <w:t>хода</w:t>
            </w:r>
          </w:p>
        </w:tc>
        <w:tc>
          <w:tcPr>
            <w:tcW w:w="113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2023 год</w:t>
            </w:r>
          </w:p>
        </w:tc>
        <w:tc>
          <w:tcPr>
            <w:tcW w:w="113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2024 год</w:t>
            </w:r>
          </w:p>
        </w:tc>
      </w:tr>
      <w:tr w:rsidR="0057286C" w:rsidRPr="0057286C" w:rsidTr="0057286C">
        <w:trPr>
          <w:trHeight w:hRule="exact" w:val="345"/>
        </w:trPr>
        <w:tc>
          <w:tcPr>
            <w:tcW w:w="4111" w:type="dxa"/>
            <w:gridSpan w:val="6"/>
            <w:vMerge/>
            <w:tcBorders>
              <w:top w:val="single" w:sz="5" w:space="0" w:color="auto"/>
              <w:left w:val="single" w:sz="5" w:space="0" w:color="auto"/>
              <w:bottom w:val="single" w:sz="5"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850" w:type="dxa"/>
            <w:vMerge/>
            <w:tcBorders>
              <w:top w:val="single" w:sz="5" w:space="0" w:color="auto"/>
              <w:left w:val="single" w:sz="4" w:space="0" w:color="auto"/>
              <w:bottom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2555"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84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13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113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55"/>
          <w:tblHeader/>
        </w:trPr>
        <w:tc>
          <w:tcPr>
            <w:tcW w:w="4111" w:type="dxa"/>
            <w:gridSpan w:val="6"/>
            <w:tcBorders>
              <w:top w:val="none" w:sz="5" w:space="0" w:color="auto"/>
              <w:left w:val="single" w:sz="5" w:space="0" w:color="auto"/>
              <w:bottom w:val="single" w:sz="10" w:space="0" w:color="auto"/>
              <w:right w:val="single" w:sz="4"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850" w:type="dxa"/>
            <w:tcBorders>
              <w:top w:val="none" w:sz="5" w:space="0" w:color="auto"/>
              <w:left w:val="single" w:sz="4" w:space="0" w:color="auto"/>
              <w:bottom w:val="single" w:sz="10"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p>
        </w:tc>
        <w:tc>
          <w:tcPr>
            <w:tcW w:w="2555"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848" w:type="dxa"/>
            <w:tcBorders>
              <w:top w:val="none" w:sz="5" w:space="0" w:color="auto"/>
              <w:left w:val="single" w:sz="5" w:space="0" w:color="auto"/>
              <w:bottom w:val="single" w:sz="10" w:space="0" w:color="auto"/>
              <w:right w:val="single" w:sz="5" w:space="0" w:color="auto"/>
            </w:tcBorders>
            <w:shd w:val="clear" w:color="FFFFFF" w:fill="auto"/>
            <w:vAlign w:val="center"/>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1131" w:type="dxa"/>
            <w:tcBorders>
              <w:top w:val="single" w:sz="5" w:space="0" w:color="auto"/>
              <w:left w:val="single" w:sz="5" w:space="0" w:color="auto"/>
              <w:bottom w:val="single" w:sz="10"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1134" w:type="dxa"/>
            <w:tcBorders>
              <w:top w:val="single" w:sz="5" w:space="0" w:color="auto"/>
              <w:left w:val="single" w:sz="5" w:space="0" w:color="auto"/>
              <w:bottom w:val="single" w:sz="10"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r>
      <w:tr w:rsidR="0057286C" w:rsidRPr="0057286C" w:rsidTr="0057286C">
        <w:trPr>
          <w:trHeight w:hRule="exact" w:val="255"/>
        </w:trPr>
        <w:tc>
          <w:tcPr>
            <w:tcW w:w="4111" w:type="dxa"/>
            <w:gridSpan w:val="6"/>
            <w:tcBorders>
              <w:top w:val="single" w:sz="5" w:space="0" w:color="auto"/>
              <w:left w:val="single" w:sz="10"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Программные расходы</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22 211.39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25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49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 за счет средств местного бюджета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мероприятия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Дорожное хозяйство (дорожные фонды)</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0409</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19 578.79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21 146.17</w:t>
            </w:r>
          </w:p>
        </w:tc>
      </w:tr>
      <w:tr w:rsidR="0057286C" w:rsidRPr="0057286C" w:rsidTr="0057286C">
        <w:trPr>
          <w:trHeight w:hRule="exact" w:val="25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Муниципальная программа "Развитие культуры"</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5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муниципальной программы</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46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Мероприятия муниципальной программы за счет средств местного бюджета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Капитальные вложения в объекты государственной (муниципальной) собственности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Бюджетные инвестиции в объекты капитального строительства государственной (муниципальной) собственности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8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99027</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2 632.60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r>
      <w:tr w:rsidR="0057286C" w:rsidRPr="0057286C" w:rsidTr="0057286C">
        <w:trPr>
          <w:trHeight w:hRule="exact" w:val="255"/>
        </w:trPr>
        <w:tc>
          <w:tcPr>
            <w:tcW w:w="4111" w:type="dxa"/>
            <w:gridSpan w:val="6"/>
            <w:tcBorders>
              <w:top w:val="single" w:sz="5" w:space="0" w:color="auto"/>
              <w:left w:val="single" w:sz="10"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95 449.97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76 692.54</w:t>
            </w:r>
          </w:p>
        </w:tc>
      </w:tr>
      <w:tr w:rsidR="0057286C" w:rsidRPr="0057286C" w:rsidTr="0057286C">
        <w:trPr>
          <w:trHeight w:hRule="exact" w:val="49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местного бюджета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89 853.42</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71 055.59</w:t>
            </w:r>
          </w:p>
        </w:tc>
      </w:tr>
      <w:tr w:rsidR="0057286C" w:rsidRPr="0057286C" w:rsidTr="0057286C">
        <w:trPr>
          <w:trHeight w:hRule="exact" w:val="49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органами местного самоуправления полномочий местного значения поселения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89 853.42</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71 055.59</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деятельности в сфере установленных функций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47 185.45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36 682.95</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47 008.15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36 505.65</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47 008.15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36 505.65</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36 127.76</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28 217.52</w:t>
            </w:r>
          </w:p>
        </w:tc>
      </w:tr>
      <w:tr w:rsidR="0057286C" w:rsidRPr="0057286C" w:rsidTr="0057286C">
        <w:trPr>
          <w:trHeight w:hRule="exact" w:val="681"/>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2 012.47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2 012.47</w:t>
            </w:r>
          </w:p>
        </w:tc>
      </w:tr>
      <w:tr w:rsidR="0057286C" w:rsidRPr="0057286C" w:rsidTr="0057286C">
        <w:trPr>
          <w:trHeight w:hRule="exact" w:val="861"/>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Российской Федерации, местных администраций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34 115.29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26 223.01</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10 880.39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8 288.14</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511.38</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511.38</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Российской Федерации, местных администраций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0104</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10 369.01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7 776.75</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177.30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177.30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налогов, сборов и иных платежей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177.30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177.30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налога на имущество организаций и земельного налога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155.80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155.80</w:t>
            </w:r>
          </w:p>
        </w:tc>
      </w:tr>
      <w:tr w:rsidR="0057286C" w:rsidRPr="0057286C" w:rsidTr="0057286C">
        <w:trPr>
          <w:trHeight w:hRule="exact" w:val="224"/>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155.80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155.80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br/>
            </w: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прочих налогов, сборов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21.50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60001</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21.50</w:t>
            </w:r>
          </w:p>
        </w:tc>
      </w:tr>
      <w:tr w:rsidR="0057286C" w:rsidRPr="0057286C" w:rsidTr="0057286C">
        <w:trPr>
          <w:trHeight w:hRule="exact" w:val="46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Обеспечение деятельности в сфере установленных функций бюджетных, автономных и казенных учреждений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41 225.60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32 962.55</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39 681.12</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31 418.07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казенных учреждений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39 681.12</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31 418.07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учреждений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30 862.44</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24 149.27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12 290.48</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9 353.03</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14 091.48</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11 273.19</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3 253.94</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2 603.16</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1 226.53</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919.90</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8 818.67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7 268.80</w:t>
            </w:r>
          </w:p>
        </w:tc>
      </w:tr>
      <w:tr w:rsidR="0057286C" w:rsidRPr="0057286C" w:rsidTr="0057286C">
        <w:trPr>
          <w:trHeight w:hRule="exact" w:val="23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3 733.77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2 800.33</w:t>
            </w:r>
          </w:p>
        </w:tc>
      </w:tr>
      <w:tr w:rsidR="0057286C" w:rsidRPr="0057286C" w:rsidTr="0057286C">
        <w:trPr>
          <w:trHeight w:hRule="exact" w:val="29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3 830.07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3 404.50</w:t>
            </w:r>
          </w:p>
        </w:tc>
      </w:tr>
      <w:tr w:rsidR="0057286C" w:rsidRPr="0057286C" w:rsidTr="0057286C">
        <w:trPr>
          <w:trHeight w:hRule="exact" w:val="294"/>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884.42</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786.15</w:t>
            </w:r>
          </w:p>
        </w:tc>
      </w:tr>
      <w:tr w:rsidR="0057286C" w:rsidRPr="0057286C" w:rsidTr="0057286C">
        <w:trPr>
          <w:trHeight w:hRule="exact" w:val="27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Транспорт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0408</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370.41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277.81</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1 544.48</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1 544.48</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налогов, сборов и иных платежей</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1 544.48</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1 544.48</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налога на имущество организаций и земельного налога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1 531.06</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1 531.06</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192.99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192.99</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Культура</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0801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1 187.56</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1 187.56</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150.51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150.51</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Уплата прочих налогов, сборов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13.43</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13.43</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Массовый спорт</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1102</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60002</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0.36</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0.36</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Резервный фонд администрации муниципального образования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бюджетные ассигнования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средства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Резервные фонды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60004</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870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194.50</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Доплаты к пенсиям муниципальных служащих</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Социальное обеспечение и иные выплаты населению</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Публичные нормативные социальные выплаты гражданам</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пенсии, социальные доплаты к пенсиям</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Пенсионное обеспечение</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60018</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312</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1 192.97</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муниципального долга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государственного (муниципального) долга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муниципального долга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Обслуживание муниципального долга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1301</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60019</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54.91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22.62</w:t>
            </w:r>
          </w:p>
        </w:tc>
      </w:tr>
      <w:tr w:rsidR="0057286C" w:rsidRPr="0057286C" w:rsidTr="0057286C">
        <w:trPr>
          <w:trHeight w:hRule="exact" w:val="77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областного бюджета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1689"/>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Другие общегосударственные расходы</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0113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73150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0.70</w:t>
            </w:r>
          </w:p>
        </w:tc>
      </w:tr>
      <w:tr w:rsidR="0057286C" w:rsidRPr="0057286C" w:rsidTr="0057286C">
        <w:trPr>
          <w:trHeight w:hRule="exact" w:val="49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 самоуправления за счет средств федерального бюджета</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trHeight w:hRule="exact" w:val="46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Осуществление первичного воинского учета на территориях, где отсутствуют военные комиссариаты</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Расходы на выплаты персоналу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1 112.20</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1 152.60</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Фонд оплаты труда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854.41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894.81</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121</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854.41</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894.81</w:t>
            </w:r>
          </w:p>
        </w:tc>
      </w:tr>
      <w:tr w:rsidR="0057286C" w:rsidRPr="0057286C" w:rsidTr="0057286C">
        <w:trPr>
          <w:trHeight w:hRule="exact" w:val="64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257.79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257.79</w:t>
            </w:r>
          </w:p>
        </w:tc>
      </w:tr>
      <w:tr w:rsidR="0057286C" w:rsidRPr="0057286C" w:rsidTr="0057286C">
        <w:trPr>
          <w:trHeight w:hRule="exact" w:val="289"/>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Мобилизационная и вневойсковая подготовка</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0203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3</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51180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129</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257.79</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257.79</w:t>
            </w:r>
          </w:p>
        </w:tc>
      </w:tr>
      <w:tr w:rsidR="0057286C" w:rsidRPr="0057286C" w:rsidTr="0057286C">
        <w:trPr>
          <w:trHeight w:hRule="exact" w:val="25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72" w:type="dxa"/>
            <w:gridSpan w:val="5"/>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Непрограммные расходы органов местного</w:t>
            </w:r>
          </w:p>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самоуправления</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00000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240"/>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46" w:type="dxa"/>
            <w:gridSpan w:val="4"/>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Реализация мероприятий перечня проектов народных инициатив</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019"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Закупка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200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43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9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Иные закупки товаров, работ и услуг для обеспечения государственных (муниципальных) нужд</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240</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225"/>
        </w:trPr>
        <w:tc>
          <w:tcPr>
            <w:tcW w:w="39" w:type="dxa"/>
            <w:tcBorders>
              <w:left w:val="single" w:sz="10"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Прочая закупка товаров, работ и услуг</w:t>
            </w:r>
          </w:p>
        </w:tc>
        <w:tc>
          <w:tcPr>
            <w:tcW w:w="850" w:type="dxa"/>
            <w:tcBorders>
              <w:top w:val="single" w:sz="5" w:space="0" w:color="auto"/>
              <w:left w:val="single" w:sz="4"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225"/>
        </w:trPr>
        <w:tc>
          <w:tcPr>
            <w:tcW w:w="39" w:type="dxa"/>
            <w:tcBorders>
              <w:lef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7"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26" w:type="dxa"/>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p>
        </w:tc>
        <w:tc>
          <w:tcPr>
            <w:tcW w:w="3966"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Благоустройство</w:t>
            </w:r>
          </w:p>
        </w:tc>
        <w:tc>
          <w:tcPr>
            <w:tcW w:w="850" w:type="dxa"/>
            <w:tcBorders>
              <w:top w:val="single" w:sz="5" w:space="0" w:color="auto"/>
              <w:left w:val="single" w:sz="4" w:space="0" w:color="auto"/>
              <w:bottom w:val="single" w:sz="5" w:space="0" w:color="auto"/>
            </w:tcBorders>
            <w:shd w:val="clear" w:color="FFFFFF" w:fill="auto"/>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0503</w:t>
            </w:r>
          </w:p>
        </w:tc>
        <w:tc>
          <w:tcPr>
            <w:tcW w:w="425" w:type="dxa"/>
            <w:tcBorders>
              <w:top w:val="single" w:sz="5" w:space="0" w:color="auto"/>
              <w:left w:val="single"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91</w:t>
            </w:r>
          </w:p>
        </w:tc>
        <w:tc>
          <w:tcPr>
            <w:tcW w:w="708" w:type="dxa"/>
            <w:tcBorders>
              <w:top w:val="single" w:sz="5" w:space="0" w:color="auto"/>
              <w:left w:val="dotted" w:sz="5" w:space="0" w:color="auto"/>
              <w:bottom w:val="single" w:sz="5" w:space="0" w:color="auto"/>
              <w:right w:val="dotted"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w:t>
            </w:r>
          </w:p>
        </w:tc>
        <w:tc>
          <w:tcPr>
            <w:tcW w:w="713"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S2370</w:t>
            </w:r>
          </w:p>
        </w:tc>
        <w:tc>
          <w:tcPr>
            <w:tcW w:w="848" w:type="dxa"/>
            <w:tcBorders>
              <w:top w:val="single" w:sz="5" w:space="0" w:color="auto"/>
              <w:left w:val="single" w:sz="5" w:space="0" w:color="auto"/>
              <w:bottom w:val="single" w:sz="5"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244</w:t>
            </w:r>
          </w:p>
        </w:tc>
        <w:tc>
          <w:tcPr>
            <w:tcW w:w="1131" w:type="dxa"/>
            <w:tcBorders>
              <w:top w:val="single" w:sz="5" w:space="0" w:color="auto"/>
              <w:left w:val="single" w:sz="5" w:space="0" w:color="auto"/>
              <w:bottom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c>
          <w:tcPr>
            <w:tcW w:w="1134" w:type="dxa"/>
            <w:tcBorders>
              <w:top w:val="single" w:sz="5" w:space="0" w:color="auto"/>
              <w:left w:val="single" w:sz="5" w:space="0" w:color="auto"/>
              <w:bottom w:val="single" w:sz="5"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4 483.65</w:t>
            </w:r>
          </w:p>
        </w:tc>
      </w:tr>
      <w:tr w:rsidR="0057286C" w:rsidRPr="0057286C" w:rsidTr="0057286C">
        <w:trPr>
          <w:trHeight w:hRule="exact" w:val="255"/>
        </w:trPr>
        <w:tc>
          <w:tcPr>
            <w:tcW w:w="8364" w:type="dxa"/>
            <w:gridSpan w:val="12"/>
            <w:tcBorders>
              <w:top w:val="single" w:sz="10" w:space="0" w:color="auto"/>
              <w:left w:val="single" w:sz="4" w:space="0" w:color="auto"/>
              <w:bottom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Итого расходов:</w:t>
            </w:r>
          </w:p>
        </w:tc>
        <w:tc>
          <w:tcPr>
            <w:tcW w:w="1131" w:type="dxa"/>
            <w:tcBorders>
              <w:top w:val="single" w:sz="5" w:space="0" w:color="auto"/>
              <w:left w:val="single" w:sz="10" w:space="0" w:color="auto"/>
              <w:bottom w:val="single" w:sz="10" w:space="0" w:color="auto"/>
              <w:right w:val="single" w:sz="5"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117 661.37</w:t>
            </w:r>
          </w:p>
        </w:tc>
        <w:tc>
          <w:tcPr>
            <w:tcW w:w="1134" w:type="dxa"/>
            <w:tcBorders>
              <w:top w:val="single" w:sz="5" w:space="0" w:color="auto"/>
              <w:left w:val="single" w:sz="5" w:space="0" w:color="auto"/>
              <w:bottom w:val="single" w:sz="10" w:space="0" w:color="auto"/>
              <w:right w:val="single" w:sz="4" w:space="0" w:color="auto"/>
            </w:tcBorders>
            <w:shd w:val="clear" w:color="FFFFFF" w:fill="auto"/>
            <w:vAlign w:val="bottom"/>
          </w:tcPr>
          <w:p w:rsidR="0057286C" w:rsidRPr="0057286C" w:rsidRDefault="0057286C" w:rsidP="0057286C">
            <w:pPr>
              <w:tabs>
                <w:tab w:val="left" w:pos="426"/>
                <w:tab w:val="left" w:pos="3976"/>
              </w:tabs>
              <w:ind w:left="0" w:right="142" w:firstLine="0"/>
              <w:jc w:val="center"/>
              <w:rPr>
                <w:sz w:val="18"/>
                <w:szCs w:val="18"/>
              </w:rPr>
            </w:pPr>
            <w:r w:rsidRPr="0057286C">
              <w:rPr>
                <w:sz w:val="18"/>
                <w:szCs w:val="18"/>
              </w:rPr>
              <w:t>97 838.71</w:t>
            </w:r>
          </w:p>
        </w:tc>
      </w:tr>
      <w:tr w:rsidR="0057286C" w:rsidRPr="0057286C" w:rsidTr="0057286C">
        <w:tblPrEx>
          <w:tblBorders>
            <w:top w:val="single" w:sz="4" w:space="0" w:color="auto"/>
          </w:tblBorders>
          <w:tblCellMar>
            <w:left w:w="108" w:type="dxa"/>
            <w:right w:w="108" w:type="dxa"/>
          </w:tblCellMar>
          <w:tblLook w:val="0000" w:firstRow="0" w:lastRow="0" w:firstColumn="0" w:lastColumn="0" w:noHBand="0" w:noVBand="0"/>
        </w:tblPrEx>
        <w:trPr>
          <w:gridAfter w:val="2"/>
          <w:wAfter w:w="2265" w:type="dxa"/>
          <w:trHeight w:val="100"/>
        </w:trPr>
        <w:tc>
          <w:tcPr>
            <w:tcW w:w="8364" w:type="dxa"/>
            <w:gridSpan w:val="12"/>
            <w:tcBorders>
              <w:top w:val="single" w:sz="4" w:space="0" w:color="auto"/>
            </w:tcBorders>
          </w:tcPr>
          <w:p w:rsidR="0057286C" w:rsidRPr="0057286C" w:rsidRDefault="0057286C" w:rsidP="0057286C">
            <w:pPr>
              <w:tabs>
                <w:tab w:val="left" w:pos="426"/>
                <w:tab w:val="left" w:pos="3976"/>
              </w:tabs>
              <w:ind w:left="0" w:right="142" w:firstLine="0"/>
              <w:jc w:val="center"/>
              <w:rPr>
                <w:sz w:val="18"/>
                <w:szCs w:val="18"/>
              </w:rPr>
            </w:pPr>
          </w:p>
        </w:tc>
      </w:tr>
    </w:tbl>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57286C">
      <w:pPr>
        <w:tabs>
          <w:tab w:val="left" w:pos="426"/>
          <w:tab w:val="left" w:pos="3976"/>
        </w:tabs>
        <w:ind w:left="0" w:right="142" w:firstLine="0"/>
        <w:jc w:val="center"/>
        <w:rPr>
          <w:sz w:val="18"/>
          <w:szCs w:val="18"/>
        </w:rPr>
      </w:pPr>
    </w:p>
    <w:p w:rsidR="0057286C" w:rsidRPr="0057286C" w:rsidRDefault="0057286C" w:rsidP="00AE0F99">
      <w:pPr>
        <w:tabs>
          <w:tab w:val="left" w:pos="426"/>
          <w:tab w:val="left" w:pos="3976"/>
        </w:tabs>
        <w:ind w:left="0" w:right="142" w:firstLine="0"/>
        <w:jc w:val="center"/>
        <w:rPr>
          <w:sz w:val="18"/>
          <w:szCs w:val="18"/>
        </w:rPr>
      </w:pPr>
    </w:p>
    <w:tbl>
      <w:tblPr>
        <w:tblStyle w:val="TableStyle0"/>
        <w:tblW w:w="10559" w:type="dxa"/>
        <w:tblInd w:w="-211" w:type="dxa"/>
        <w:tblLayout w:type="fixed"/>
        <w:tblLook w:val="04A0" w:firstRow="1" w:lastRow="0" w:firstColumn="1" w:lastColumn="0" w:noHBand="0" w:noVBand="1"/>
      </w:tblPr>
      <w:tblGrid>
        <w:gridCol w:w="6590"/>
        <w:gridCol w:w="919"/>
        <w:gridCol w:w="1784"/>
        <w:gridCol w:w="841"/>
        <w:gridCol w:w="142"/>
        <w:gridCol w:w="20"/>
        <w:gridCol w:w="139"/>
        <w:gridCol w:w="20"/>
        <w:gridCol w:w="104"/>
      </w:tblGrid>
      <w:tr w:rsidR="00AE0F99" w:rsidRPr="00AE0F99" w:rsidTr="00AE0F99">
        <w:tc>
          <w:tcPr>
            <w:tcW w:w="659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69" w:type="dxa"/>
            <w:gridSpan w:val="8"/>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Приложение 7</w:t>
            </w:r>
          </w:p>
        </w:tc>
      </w:tr>
      <w:tr w:rsidR="00AE0F99" w:rsidRPr="00AE0F99" w:rsidTr="00AE0F99">
        <w:trPr>
          <w:trHeight w:val="196"/>
        </w:trPr>
        <w:tc>
          <w:tcPr>
            <w:tcW w:w="659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69" w:type="dxa"/>
            <w:gridSpan w:val="8"/>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 xml:space="preserve">к решению Думы </w:t>
            </w:r>
            <w:proofErr w:type="spellStart"/>
            <w:r w:rsidRPr="00AE0F99">
              <w:rPr>
                <w:sz w:val="18"/>
                <w:szCs w:val="18"/>
              </w:rPr>
              <w:t>Хомутовского</w:t>
            </w:r>
            <w:proofErr w:type="spellEnd"/>
          </w:p>
        </w:tc>
      </w:tr>
      <w:tr w:rsidR="00AE0F99" w:rsidRPr="00AE0F99" w:rsidTr="00AE0F99">
        <w:trPr>
          <w:trHeight w:val="88"/>
        </w:trPr>
        <w:tc>
          <w:tcPr>
            <w:tcW w:w="659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69" w:type="dxa"/>
            <w:gridSpan w:val="8"/>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муниципального образования</w:t>
            </w:r>
          </w:p>
        </w:tc>
      </w:tr>
      <w:tr w:rsidR="00AE0F99" w:rsidRPr="00AE0F99" w:rsidTr="00AE0F99">
        <w:tc>
          <w:tcPr>
            <w:tcW w:w="659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69" w:type="dxa"/>
            <w:gridSpan w:val="8"/>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от ___________№ _________</w:t>
            </w:r>
          </w:p>
        </w:tc>
      </w:tr>
      <w:tr w:rsidR="00AE0F99" w:rsidRPr="00AE0F99" w:rsidTr="00AE0F99">
        <w:trPr>
          <w:gridAfter w:val="3"/>
          <w:wAfter w:w="263" w:type="dxa"/>
        </w:trPr>
        <w:tc>
          <w:tcPr>
            <w:tcW w:w="7509" w:type="dxa"/>
            <w:gridSpan w:val="2"/>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784"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983" w:type="dxa"/>
            <w:gridSpan w:val="2"/>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4"/>
          <w:wAfter w:w="283" w:type="dxa"/>
        </w:trPr>
        <w:tc>
          <w:tcPr>
            <w:tcW w:w="10276" w:type="dxa"/>
            <w:gridSpan w:val="5"/>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Ведомственная  структура расходов бюджета </w:t>
            </w:r>
            <w:proofErr w:type="spellStart"/>
            <w:r w:rsidRPr="00AE0F99">
              <w:rPr>
                <w:sz w:val="18"/>
                <w:szCs w:val="18"/>
              </w:rPr>
              <w:t>Хомутовского</w:t>
            </w:r>
            <w:proofErr w:type="spellEnd"/>
            <w:r w:rsidRPr="00AE0F99">
              <w:rPr>
                <w:sz w:val="18"/>
                <w:szCs w:val="18"/>
              </w:rPr>
              <w:t xml:space="preserve"> муниципального образования на 2022 год</w:t>
            </w:r>
          </w:p>
          <w:p w:rsidR="00AE0F99" w:rsidRPr="00AE0F99" w:rsidRDefault="00AE0F99" w:rsidP="00AE0F99">
            <w:pPr>
              <w:tabs>
                <w:tab w:val="left" w:pos="426"/>
                <w:tab w:val="left" w:pos="3976"/>
              </w:tabs>
              <w:ind w:left="0" w:right="142" w:firstLine="0"/>
              <w:jc w:val="center"/>
              <w:rPr>
                <w:sz w:val="18"/>
                <w:szCs w:val="18"/>
              </w:rPr>
            </w:pPr>
            <w:proofErr w:type="gramStart"/>
            <w:r w:rsidRPr="00AE0F99">
              <w:rPr>
                <w:sz w:val="18"/>
                <w:szCs w:val="18"/>
              </w:rPr>
              <w:t xml:space="preserve">(по главным распорядителям средств бюджета </w:t>
            </w:r>
            <w:proofErr w:type="spellStart"/>
            <w:r w:rsidRPr="00AE0F99">
              <w:rPr>
                <w:sz w:val="18"/>
                <w:szCs w:val="18"/>
              </w:rPr>
              <w:t>Хомутовского</w:t>
            </w:r>
            <w:proofErr w:type="spellEnd"/>
            <w:r w:rsidRPr="00AE0F99">
              <w:rPr>
                <w:sz w:val="18"/>
                <w:szCs w:val="18"/>
              </w:rPr>
              <w:t xml:space="preserve"> муниципального образования,</w:t>
            </w:r>
            <w:proofErr w:type="gramEnd"/>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 </w:t>
            </w:r>
            <w:proofErr w:type="gramStart"/>
            <w:r w:rsidRPr="00AE0F99">
              <w:rPr>
                <w:sz w:val="18"/>
                <w:szCs w:val="18"/>
              </w:rPr>
              <w:t xml:space="preserve">разделам, подразделам, целевым статьям (муниципальным программам </w:t>
            </w:r>
            <w:proofErr w:type="gramEnd"/>
          </w:p>
          <w:p w:rsidR="00AE0F99" w:rsidRPr="00AE0F99" w:rsidRDefault="00AE0F99" w:rsidP="00AE0F99">
            <w:pPr>
              <w:tabs>
                <w:tab w:val="left" w:pos="426"/>
                <w:tab w:val="left" w:pos="3976"/>
              </w:tabs>
              <w:ind w:left="0" w:right="142" w:firstLine="0"/>
              <w:jc w:val="center"/>
              <w:rPr>
                <w:sz w:val="18"/>
                <w:szCs w:val="18"/>
              </w:rPr>
            </w:pPr>
            <w:proofErr w:type="spellStart"/>
            <w:proofErr w:type="gramStart"/>
            <w:r w:rsidRPr="00AE0F99">
              <w:rPr>
                <w:sz w:val="18"/>
                <w:szCs w:val="18"/>
              </w:rPr>
              <w:t>Хомутовского</w:t>
            </w:r>
            <w:proofErr w:type="spellEnd"/>
            <w:r w:rsidRPr="00AE0F99">
              <w:rPr>
                <w:sz w:val="18"/>
                <w:szCs w:val="18"/>
              </w:rPr>
              <w:t xml:space="preserve"> муниципального образования и непрограммным направлениям деятельности), </w:t>
            </w:r>
            <w:proofErr w:type="gramEnd"/>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видам расходов классификации расходов бюджетов)</w:t>
            </w:r>
          </w:p>
        </w:tc>
      </w:tr>
      <w:tr w:rsidR="00AE0F99" w:rsidRPr="00AE0F99" w:rsidTr="00AE0F99">
        <w:trPr>
          <w:gridAfter w:val="5"/>
          <w:wAfter w:w="425" w:type="dxa"/>
        </w:trPr>
        <w:tc>
          <w:tcPr>
            <w:tcW w:w="10134" w:type="dxa"/>
            <w:gridSpan w:val="4"/>
            <w:shd w:val="clear" w:color="FFFFFF" w:fill="auto"/>
            <w:vAlign w:val="bottom"/>
          </w:tcPr>
          <w:p w:rsidR="00AE0F99" w:rsidRPr="00AE0F99" w:rsidRDefault="00AE0F99" w:rsidP="00AE0F99">
            <w:pPr>
              <w:tabs>
                <w:tab w:val="left" w:pos="426"/>
                <w:tab w:val="left" w:pos="3976"/>
              </w:tabs>
              <w:ind w:left="0" w:right="142" w:firstLine="0"/>
              <w:jc w:val="center"/>
              <w:rPr>
                <w:b/>
                <w:sz w:val="18"/>
                <w:szCs w:val="18"/>
              </w:rPr>
            </w:pPr>
          </w:p>
        </w:tc>
      </w:tr>
      <w:tr w:rsidR="00AE0F99" w:rsidRPr="00AE0F99" w:rsidTr="00AE0F99">
        <w:trPr>
          <w:gridAfter w:val="1"/>
          <w:wAfter w:w="104" w:type="dxa"/>
        </w:trPr>
        <w:tc>
          <w:tcPr>
            <w:tcW w:w="9293" w:type="dxa"/>
            <w:gridSpan w:val="3"/>
            <w:shd w:val="clear" w:color="FFFFFF" w:fill="auto"/>
            <w:vAlign w:val="bottom"/>
          </w:tcPr>
          <w:p w:rsidR="00AE0F99" w:rsidRPr="00AE0F99" w:rsidRDefault="00AE0F99" w:rsidP="00AE0F99">
            <w:pPr>
              <w:tabs>
                <w:tab w:val="left" w:pos="426"/>
                <w:tab w:val="left" w:pos="3976"/>
              </w:tabs>
              <w:ind w:left="216" w:right="142" w:firstLine="0"/>
              <w:jc w:val="left"/>
              <w:rPr>
                <w:sz w:val="18"/>
                <w:szCs w:val="18"/>
              </w:rPr>
            </w:pPr>
            <w:r w:rsidRPr="00AE0F99">
              <w:rPr>
                <w:sz w:val="18"/>
                <w:szCs w:val="18"/>
              </w:rPr>
              <w:t>Единица измерения: тыс. руб.</w:t>
            </w:r>
          </w:p>
        </w:tc>
        <w:tc>
          <w:tcPr>
            <w:tcW w:w="1142" w:type="dxa"/>
            <w:gridSpan w:val="4"/>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bl>
    <w:tbl>
      <w:tblPr>
        <w:tblStyle w:val="TableStyle04"/>
        <w:tblW w:w="10348" w:type="dxa"/>
        <w:tblInd w:w="6" w:type="dxa"/>
        <w:tblLayout w:type="fixed"/>
        <w:tblLook w:val="04A0" w:firstRow="1" w:lastRow="0" w:firstColumn="1" w:lastColumn="0" w:noHBand="0" w:noVBand="1"/>
      </w:tblPr>
      <w:tblGrid>
        <w:gridCol w:w="318"/>
        <w:gridCol w:w="63"/>
        <w:gridCol w:w="28"/>
        <w:gridCol w:w="55"/>
        <w:gridCol w:w="54"/>
        <w:gridCol w:w="54"/>
        <w:gridCol w:w="54"/>
        <w:gridCol w:w="54"/>
        <w:gridCol w:w="54"/>
        <w:gridCol w:w="54"/>
        <w:gridCol w:w="3607"/>
        <w:gridCol w:w="709"/>
        <w:gridCol w:w="567"/>
        <w:gridCol w:w="91"/>
        <w:gridCol w:w="509"/>
        <w:gridCol w:w="403"/>
        <w:gridCol w:w="201"/>
        <w:gridCol w:w="355"/>
        <w:gridCol w:w="709"/>
        <w:gridCol w:w="567"/>
        <w:gridCol w:w="1842"/>
      </w:tblGrid>
      <w:tr w:rsidR="00AE0F99" w:rsidRPr="00AE0F99" w:rsidTr="00AE0F99">
        <w:trPr>
          <w:trHeight w:hRule="exact" w:val="345"/>
        </w:trPr>
        <w:tc>
          <w:tcPr>
            <w:tcW w:w="4395"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Наименование показателя</w:t>
            </w:r>
          </w:p>
        </w:tc>
        <w:tc>
          <w:tcPr>
            <w:tcW w:w="70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ППП</w:t>
            </w:r>
          </w:p>
        </w:tc>
        <w:tc>
          <w:tcPr>
            <w:tcW w:w="56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w:t>
            </w:r>
            <w:proofErr w:type="gramStart"/>
            <w:r w:rsidRPr="00AE0F99">
              <w:rPr>
                <w:sz w:val="18"/>
                <w:szCs w:val="18"/>
              </w:rPr>
              <w:t>з-</w:t>
            </w:r>
            <w:proofErr w:type="gramEnd"/>
            <w:r w:rsidRPr="00AE0F99">
              <w:rPr>
                <w:sz w:val="18"/>
                <w:szCs w:val="18"/>
              </w:rPr>
              <w:br/>
              <w:t>дел</w:t>
            </w:r>
          </w:p>
        </w:tc>
        <w:tc>
          <w:tcPr>
            <w:tcW w:w="600"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w:t>
            </w:r>
            <w:proofErr w:type="gramStart"/>
            <w:r w:rsidRPr="00AE0F99">
              <w:rPr>
                <w:sz w:val="18"/>
                <w:szCs w:val="18"/>
              </w:rPr>
              <w:t>д-</w:t>
            </w:r>
            <w:proofErr w:type="gramEnd"/>
            <w:r w:rsidRPr="00AE0F99">
              <w:rPr>
                <w:sz w:val="18"/>
                <w:szCs w:val="18"/>
              </w:rPr>
              <w:br/>
              <w:t>раз-</w:t>
            </w:r>
            <w:r w:rsidRPr="00AE0F99">
              <w:rPr>
                <w:sz w:val="18"/>
                <w:szCs w:val="18"/>
              </w:rPr>
              <w:br/>
              <w:t>дел</w:t>
            </w:r>
          </w:p>
        </w:tc>
        <w:tc>
          <w:tcPr>
            <w:tcW w:w="1668"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Вид ра</w:t>
            </w:r>
            <w:proofErr w:type="gramStart"/>
            <w:r w:rsidRPr="00AE0F99">
              <w:rPr>
                <w:sz w:val="18"/>
                <w:szCs w:val="18"/>
              </w:rPr>
              <w:t>с-</w:t>
            </w:r>
            <w:proofErr w:type="gramEnd"/>
            <w:r w:rsidRPr="00AE0F99">
              <w:rPr>
                <w:sz w:val="18"/>
                <w:szCs w:val="18"/>
              </w:rPr>
              <w:br/>
              <w:t>хода</w:t>
            </w:r>
          </w:p>
        </w:tc>
        <w:tc>
          <w:tcPr>
            <w:tcW w:w="184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Сумма на  год</w:t>
            </w:r>
          </w:p>
        </w:tc>
      </w:tr>
      <w:tr w:rsidR="00AE0F99" w:rsidRPr="00AE0F99" w:rsidTr="00AE0F99">
        <w:trPr>
          <w:trHeight w:val="207"/>
        </w:trPr>
        <w:tc>
          <w:tcPr>
            <w:tcW w:w="4395"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600"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1668"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184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300"/>
          <w:tblHeader/>
        </w:trPr>
        <w:tc>
          <w:tcPr>
            <w:tcW w:w="4395"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709"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567"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600" w:type="dxa"/>
            <w:gridSpan w:val="2"/>
            <w:tcBorders>
              <w:top w:val="single" w:sz="5" w:space="0" w:color="auto"/>
              <w:left w:val="single" w:sz="5" w:space="0" w:color="auto"/>
              <w:bottom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1668"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567"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w:t>
            </w:r>
          </w:p>
        </w:tc>
        <w:tc>
          <w:tcPr>
            <w:tcW w:w="1842" w:type="dxa"/>
            <w:tcBorders>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w:t>
            </w:r>
          </w:p>
        </w:tc>
      </w:tr>
      <w:tr w:rsidR="00AE0F99" w:rsidRPr="00AE0F99" w:rsidTr="00AE0F99">
        <w:trPr>
          <w:trHeight w:hRule="exact" w:val="615"/>
        </w:trPr>
        <w:tc>
          <w:tcPr>
            <w:tcW w:w="8506" w:type="dxa"/>
            <w:gridSpan w:val="20"/>
            <w:tcBorders>
              <w:top w:val="single" w:sz="5" w:space="0" w:color="auto"/>
              <w:left w:val="single" w:sz="10"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1842" w:type="dxa"/>
            <w:tcBorders>
              <w:top w:val="single"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259 750.45</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71 478.18</w:t>
            </w:r>
          </w:p>
        </w:tc>
      </w:tr>
      <w:tr w:rsidR="00AE0F99" w:rsidRPr="00AE0F99" w:rsidTr="00AE0F99">
        <w:trPr>
          <w:trHeight w:hRule="exact" w:val="81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2 586.66</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2 586.66</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2 586.66</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2 586.66</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2 586.66</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2 577.16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2 577.16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2 012.47</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564.69</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9.50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9.50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9.50</w:t>
            </w:r>
          </w:p>
        </w:tc>
      </w:tr>
      <w:tr w:rsidR="00AE0F99" w:rsidRPr="00AE0F99" w:rsidTr="00AE0F99">
        <w:trPr>
          <w:trHeight w:hRule="exact" w:val="132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123</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50.67</w:t>
            </w:r>
          </w:p>
        </w:tc>
      </w:tr>
      <w:tr w:rsidR="00AE0F99" w:rsidRPr="00AE0F99" w:rsidTr="00AE0F99">
        <w:trPr>
          <w:trHeight w:hRule="exact" w:val="132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47 478.90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47 478.90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47 478.90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47 478.90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47 478.90</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44 796.86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44 796.86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33 441.39</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11 355.47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2 671.31</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2 671.31</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2 411.59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259.73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10.73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10.73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853</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10.73</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Резервные фонды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Резервный фонд администрации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Резервные средства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870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Другие 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21 167.45</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21 167.45</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21 166.75</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21 166.75</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759.35</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599.87</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599.87</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110.50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489.37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Социальное обеспечение и иные выплаты населению</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Социальные выплаты гражданам, кроме публичных нормативных социальных выплат</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320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Пособия, компенсации и иные социальные выплаты гражданам, кроме публичных нормативных обязательств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321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55.00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104.48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104.48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77.90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26.58</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16 601.12</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16 433.58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16 433.58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12 290.48</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4 143.10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167.54</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167.54</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144.74</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17.68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853</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Другие 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3 806.28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3 806.28</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3 806.28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3 610.92</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195.37</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областного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181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НАЦИОНАЛЬНАЯ ОБОРОНА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1 041.30</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Мобилизационная и вневойсковая подготовка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1 041.30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1 041.30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федерального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1 041.30</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первичного воинского учета на территориях, где отсутствуют военные комиссариаты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1 041.30</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1 021.06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1 021.06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784.22</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236.84</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20.24</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20.24</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20.24</w:t>
            </w:r>
          </w:p>
        </w:tc>
      </w:tr>
      <w:tr w:rsidR="00AE0F99" w:rsidRPr="00AE0F99" w:rsidTr="00AE0F99">
        <w:trPr>
          <w:trHeight w:hRule="exact" w:val="81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НАЦИОНАЛЬНАЯ БЕЗОПАСНОСТЬ И ПРАВООХРАНИТЕЛЬНАЯ ДЕЯТЕЛЬНОСТЬ</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4 907.30</w:t>
            </w:r>
          </w:p>
        </w:tc>
      </w:tr>
      <w:tr w:rsidR="00AE0F99" w:rsidRPr="00AE0F99" w:rsidTr="00AE0F99">
        <w:trPr>
          <w:trHeight w:hRule="exact" w:val="10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19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3 700.00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пожарной безопасности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1 207.30</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19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172.93</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1 034.37</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НАЦИОНАЛЬНАЯ ЭКОНОМИКА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28 387.10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Транспорт</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2 629.23</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2 629.23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2 629.23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2 629.23</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1 633.84</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1 633.84</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1 633.84</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1 226.53</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407.30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995.39</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995.39</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995.39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995.39</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Дорожное хозяйство (дорожные фонды)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25 108.87</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Дорожное хозяйство</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21 448.00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243</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2 533.95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18 914.04</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3 660.87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3 660.87</w:t>
            </w:r>
          </w:p>
        </w:tc>
      </w:tr>
      <w:tr w:rsidR="00AE0F99" w:rsidRPr="00AE0F99" w:rsidTr="00AE0F99">
        <w:trPr>
          <w:trHeight w:hRule="exact" w:val="13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176.66</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Капитальные вложения в объекты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176.66</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176.66</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176.66</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3 484.21</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3 484.21</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3 484.21</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3 484.21</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Другие вопросы в области национальной экономики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649.00</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ЖИЛИЩНО-КОММУНАЛЬНОЕ ХОЗЯЙСТВО</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14 809.16</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Жилищное хозяйство</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в области жилищно-коммунального хозяйства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по жилищному фонду</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6.93</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Благоустройство</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14 802.23</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Муниципальная программа "Формирование современной городской среды"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Национальный проект "Жилье и городская среда"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Региональный проект Иркутской области "Формирование комфортной городской среды в Иркутской области"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F2</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программ формирования современной городской среды (в рамках регионального проекта)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F2</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F2</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F2</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F2</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9 604.40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5 197.83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2 248.79</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в области жилищно-коммунального хозяйства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2 248.79</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Уличное освещение</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1 386.68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1 386.68</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1 386.68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110.76</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1 275.92</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Организация и содержание мест захоронения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132.73</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132.73</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132.73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132.73</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Прочие мероприятия по благоустройству городских округов и поселений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729.38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729.38</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729.38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729.38</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2 949.03</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2 949.03</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2 949.03</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2 949.03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2 949.03</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ОХРАНА ОКРУЖАЮЩЕЙ СРЕДЫ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Охрана объектов растительного и животного мира и среды их обитания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06</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61.00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КУЛЬТУРА, КИНЕМАТОГРАФИЯ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130 265.18</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Культура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130 265.18</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1 820.34</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Муниципальная программа "Развитие культуры"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1 820.34</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1 128.26</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муниципальной программы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1 128.26</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Капитальные вложения в объекты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1 128.26</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1 128.26</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1 128.26</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Государственной программы Иркутской области «Развитие культуры»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692.08</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692.08</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692.08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S2100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692.08</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128 444.83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20 017.63</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20 017.63</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17 278.23</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16 388.73</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16 388.73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12 682.34</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3 706.39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889.50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889.50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878.83</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853</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10.67</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по осуществлению деятельности дворцов и домов культуры, других учреждений культуры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2 376.52</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2 376.52</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2 376.52</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1 361.75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1 014.78</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по осуществлению деятельности библиотек</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362.89</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362.89</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362.89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303.12</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59.77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108 427.20</w:t>
            </w:r>
          </w:p>
        </w:tc>
      </w:tr>
      <w:tr w:rsidR="00AE0F99" w:rsidRPr="00AE0F99" w:rsidTr="00AE0F99">
        <w:trPr>
          <w:trHeight w:hRule="exact" w:val="91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108 077.20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Капитальные вложения в объекты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108 077.20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108 077.20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108 077.20</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350.00</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350.00</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350.00</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350.00</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СОЦИАЛЬНАЯ ПОЛИТИКА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Пенсионное обеспечение</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Доплаты к пенсиям муниципальных служащих</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Социальное обеспечение и иные выплаты населению</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Публичные нормативные социальные выплаты гражданам</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пенсии, социальные доплаты к пенсиям</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312</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ФИЗИЧЕСКАЯ КУЛЬТУРА И СПОРТ</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6 905.84</w:t>
            </w:r>
          </w:p>
        </w:tc>
      </w:tr>
      <w:tr w:rsidR="00AE0F99" w:rsidRPr="00AE0F99" w:rsidTr="00AE0F99">
        <w:trPr>
          <w:trHeight w:hRule="exact" w:val="30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Массовый спорт</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6 905.84</w:t>
            </w:r>
          </w:p>
        </w:tc>
      </w:tr>
      <w:tr w:rsidR="00AE0F99" w:rsidRPr="00AE0F99" w:rsidTr="00AE0F99">
        <w:trPr>
          <w:trHeight w:hRule="exact" w:val="2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Муниципальная программа "Развитие физической культуры и спорта"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Строительство, реконструкция, капитальный ремонт</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99012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Капитальные вложения в объекты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99012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99012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99012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378.75</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6 527.09</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5 943.14</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5 943.14</w:t>
            </w:r>
          </w:p>
        </w:tc>
      </w:tr>
      <w:tr w:rsidR="00AE0F99" w:rsidRPr="00AE0F99" w:rsidTr="00AE0F99">
        <w:trPr>
          <w:trHeight w:hRule="exact" w:val="69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3 857.88</w:t>
            </w:r>
          </w:p>
        </w:tc>
      </w:tr>
      <w:tr w:rsidR="00AE0F99" w:rsidRPr="00AE0F99" w:rsidTr="00AE0F99">
        <w:trPr>
          <w:trHeight w:hRule="exact" w:val="127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3 744.46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3 744.46</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2 870.34</w:t>
            </w:r>
          </w:p>
        </w:tc>
      </w:tr>
      <w:tr w:rsidR="00AE0F99" w:rsidRPr="00AE0F99" w:rsidTr="00AE0F99">
        <w:trPr>
          <w:trHeight w:hRule="exact" w:val="8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874.12</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113.42</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113.42</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112.88</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0.54</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2 085.26</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2 085.26</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2 085.26</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776.79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247</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1 308.47</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583.95</w:t>
            </w:r>
          </w:p>
        </w:tc>
      </w:tr>
      <w:tr w:rsidR="00AE0F99" w:rsidRPr="00AE0F99" w:rsidTr="00AE0F99">
        <w:trPr>
          <w:trHeight w:hRule="exact" w:val="4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583.95</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583.95</w:t>
            </w:r>
          </w:p>
        </w:tc>
      </w:tr>
      <w:tr w:rsidR="00AE0F99" w:rsidRPr="00AE0F99" w:rsidTr="00AE0F99">
        <w:trPr>
          <w:trHeight w:hRule="exact" w:val="64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61" w:type="dxa"/>
            <w:gridSpan w:val="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583.95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583.95</w:t>
            </w:r>
          </w:p>
        </w:tc>
      </w:tr>
      <w:tr w:rsidR="00AE0F99" w:rsidRPr="00AE0F99" w:rsidTr="00AE0F99">
        <w:trPr>
          <w:trHeight w:hRule="exact" w:val="81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внутреннего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4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106.99</w:t>
            </w:r>
          </w:p>
        </w:tc>
      </w:tr>
      <w:tr w:rsidR="00AE0F99" w:rsidRPr="00AE0F99" w:rsidTr="00AE0F99">
        <w:trPr>
          <w:trHeight w:hRule="exact" w:val="106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86"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МЕЖБЮДЖЕТНЫЕ ТРАНСФЕРТЫ ОБЩЕГО ХАРАКТЕРА БЮДЖЕТАМ БЮДЖЕТНОЙ СИСТЕМЫ РОССИЙСКОЙ ФЕДЕРАЦИИ</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55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931" w:type="dxa"/>
            <w:gridSpan w:val="7"/>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Прочие межбюджетные трансферты общего характера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49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7" w:type="dxa"/>
            <w:gridSpan w:val="6"/>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23" w:type="dxa"/>
            <w:gridSpan w:val="5"/>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73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240"/>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69" w:type="dxa"/>
            <w:gridSpan w:val="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межбюджетные трансферты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715" w:type="dxa"/>
            <w:gridSpan w:val="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Межбюджетные трансферты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500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225"/>
        </w:trPr>
        <w:tc>
          <w:tcPr>
            <w:tcW w:w="318"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3"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607"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межбюджетные трансферты</w:t>
            </w:r>
          </w:p>
        </w:tc>
        <w:tc>
          <w:tcPr>
            <w:tcW w:w="7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658"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w:t>
            </w:r>
          </w:p>
        </w:tc>
        <w:tc>
          <w:tcPr>
            <w:tcW w:w="5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355"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540</w:t>
            </w:r>
          </w:p>
        </w:tc>
        <w:tc>
          <w:tcPr>
            <w:tcW w:w="1842" w:type="dxa"/>
            <w:tcBorders>
              <w:top w:val="dotted" w:sz="5" w:space="0" w:color="auto"/>
              <w:left w:val="single" w:sz="5" w:space="0" w:color="auto"/>
              <w:bottom w:val="dotted" w:sz="5"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595.45</w:t>
            </w:r>
          </w:p>
        </w:tc>
      </w:tr>
      <w:tr w:rsidR="00AE0F99" w:rsidRPr="00AE0F99" w:rsidTr="00AE0F99">
        <w:trPr>
          <w:trHeight w:hRule="exact" w:val="315"/>
        </w:trPr>
        <w:tc>
          <w:tcPr>
            <w:tcW w:w="8506" w:type="dxa"/>
            <w:gridSpan w:val="20"/>
            <w:tcBorders>
              <w:top w:val="single" w:sz="10" w:space="0" w:color="auto"/>
              <w:left w:val="single" w:sz="4" w:space="0" w:color="auto"/>
              <w:bottom w:val="single" w:sz="4"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Итого расходов:</w:t>
            </w:r>
          </w:p>
        </w:tc>
        <w:tc>
          <w:tcPr>
            <w:tcW w:w="1842" w:type="dxa"/>
            <w:tcBorders>
              <w:top w:val="dotted" w:sz="5" w:space="0" w:color="auto"/>
              <w:left w:val="single" w:sz="5" w:space="0" w:color="auto"/>
              <w:bottom w:val="single" w:sz="10"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259 750.45</w:t>
            </w:r>
          </w:p>
        </w:tc>
      </w:tr>
    </w:tbl>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57286C" w:rsidRPr="0057286C" w:rsidRDefault="0057286C" w:rsidP="00AE0F99">
      <w:pPr>
        <w:tabs>
          <w:tab w:val="left" w:pos="426"/>
          <w:tab w:val="left" w:pos="3976"/>
        </w:tabs>
        <w:ind w:left="0" w:right="142" w:firstLine="0"/>
        <w:jc w:val="center"/>
        <w:rPr>
          <w:sz w:val="18"/>
          <w:szCs w:val="18"/>
        </w:rPr>
      </w:pPr>
    </w:p>
    <w:tbl>
      <w:tblPr>
        <w:tblStyle w:val="TableStyle01"/>
        <w:tblW w:w="10844" w:type="dxa"/>
        <w:tblInd w:w="-211" w:type="dxa"/>
        <w:tblLayout w:type="fixed"/>
        <w:tblLook w:val="04A0" w:firstRow="1" w:lastRow="0" w:firstColumn="1" w:lastColumn="0" w:noHBand="0" w:noVBand="1"/>
      </w:tblPr>
      <w:tblGrid>
        <w:gridCol w:w="6332"/>
        <w:gridCol w:w="1201"/>
        <w:gridCol w:w="1792"/>
        <w:gridCol w:w="809"/>
        <w:gridCol w:w="297"/>
        <w:gridCol w:w="28"/>
        <w:gridCol w:w="385"/>
      </w:tblGrid>
      <w:tr w:rsidR="00AE0F99" w:rsidRPr="00AE0F99" w:rsidTr="00AE0F99">
        <w:trPr>
          <w:trHeight w:val="231"/>
        </w:trPr>
        <w:tc>
          <w:tcPr>
            <w:tcW w:w="6332"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512" w:type="dxa"/>
            <w:gridSpan w:val="6"/>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Приложение 8</w:t>
            </w:r>
          </w:p>
        </w:tc>
      </w:tr>
      <w:tr w:rsidR="00AE0F99" w:rsidRPr="00AE0F99" w:rsidTr="00AE0F99">
        <w:trPr>
          <w:trHeight w:val="201"/>
        </w:trPr>
        <w:tc>
          <w:tcPr>
            <w:tcW w:w="6332"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512" w:type="dxa"/>
            <w:gridSpan w:val="6"/>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 xml:space="preserve">к решению Думы </w:t>
            </w:r>
            <w:proofErr w:type="spellStart"/>
            <w:r w:rsidRPr="00AE0F99">
              <w:rPr>
                <w:sz w:val="18"/>
                <w:szCs w:val="18"/>
              </w:rPr>
              <w:t>Хомутовского</w:t>
            </w:r>
            <w:proofErr w:type="spellEnd"/>
          </w:p>
        </w:tc>
      </w:tr>
      <w:tr w:rsidR="00AE0F99" w:rsidRPr="00AE0F99" w:rsidTr="00AE0F99">
        <w:trPr>
          <w:trHeight w:val="90"/>
        </w:trPr>
        <w:tc>
          <w:tcPr>
            <w:tcW w:w="6332"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512" w:type="dxa"/>
            <w:gridSpan w:val="6"/>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муниципального образования</w:t>
            </w:r>
          </w:p>
        </w:tc>
      </w:tr>
      <w:tr w:rsidR="00AE0F99" w:rsidRPr="00AE0F99" w:rsidTr="00AE0F99">
        <w:trPr>
          <w:trHeight w:val="261"/>
        </w:trPr>
        <w:tc>
          <w:tcPr>
            <w:tcW w:w="6332"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512" w:type="dxa"/>
            <w:gridSpan w:val="6"/>
            <w:shd w:val="clear" w:color="FFFFFF" w:fill="auto"/>
            <w:vAlign w:val="bottom"/>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от ___________№ _________</w:t>
            </w:r>
          </w:p>
        </w:tc>
      </w:tr>
      <w:tr w:rsidR="00AE0F99" w:rsidRPr="00AE0F99" w:rsidTr="00AE0F99">
        <w:trPr>
          <w:gridAfter w:val="1"/>
          <w:wAfter w:w="385" w:type="dxa"/>
          <w:trHeight w:val="369"/>
        </w:trPr>
        <w:tc>
          <w:tcPr>
            <w:tcW w:w="7533" w:type="dxa"/>
            <w:gridSpan w:val="2"/>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792"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6" w:type="dxa"/>
            <w:gridSpan w:val="2"/>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3"/>
          <w:wAfter w:w="710" w:type="dxa"/>
          <w:trHeight w:val="1307"/>
        </w:trPr>
        <w:tc>
          <w:tcPr>
            <w:tcW w:w="10134" w:type="dxa"/>
            <w:gridSpan w:val="4"/>
            <w:shd w:val="clear" w:color="FFFFFF" w:fill="auto"/>
            <w:vAlign w:val="bottom"/>
          </w:tcPr>
          <w:p w:rsidR="00AE0F99" w:rsidRPr="00AE0F99" w:rsidRDefault="00AE0F99" w:rsidP="00AE0F99">
            <w:pPr>
              <w:tabs>
                <w:tab w:val="left" w:pos="426"/>
                <w:tab w:val="left" w:pos="3976"/>
              </w:tabs>
              <w:ind w:left="0" w:right="-568" w:firstLine="0"/>
              <w:jc w:val="center"/>
              <w:rPr>
                <w:sz w:val="18"/>
                <w:szCs w:val="18"/>
              </w:rPr>
            </w:pPr>
            <w:r w:rsidRPr="00AE0F99">
              <w:rPr>
                <w:sz w:val="18"/>
                <w:szCs w:val="18"/>
              </w:rPr>
              <w:t>Ведомственная  структура расходов бюджета</w:t>
            </w:r>
          </w:p>
          <w:p w:rsidR="00AE0F99" w:rsidRPr="00AE0F99" w:rsidRDefault="00AE0F99" w:rsidP="00AE0F99">
            <w:pPr>
              <w:tabs>
                <w:tab w:val="left" w:pos="426"/>
                <w:tab w:val="left" w:pos="3976"/>
              </w:tabs>
              <w:ind w:left="0" w:right="-568" w:firstLine="0"/>
              <w:jc w:val="center"/>
              <w:rPr>
                <w:sz w:val="18"/>
                <w:szCs w:val="18"/>
              </w:rPr>
            </w:pPr>
            <w:proofErr w:type="spellStart"/>
            <w:r w:rsidRPr="00AE0F99">
              <w:rPr>
                <w:sz w:val="18"/>
                <w:szCs w:val="18"/>
              </w:rPr>
              <w:t>Хомутовского</w:t>
            </w:r>
            <w:proofErr w:type="spellEnd"/>
            <w:r w:rsidRPr="00AE0F99">
              <w:rPr>
                <w:sz w:val="18"/>
                <w:szCs w:val="18"/>
              </w:rPr>
              <w:t xml:space="preserve"> муниципального образования на плановый период 2023 и 2024 годов</w:t>
            </w:r>
          </w:p>
          <w:p w:rsidR="00AE0F99" w:rsidRPr="00AE0F99" w:rsidRDefault="00AE0F99" w:rsidP="00AE0F99">
            <w:pPr>
              <w:tabs>
                <w:tab w:val="left" w:pos="426"/>
                <w:tab w:val="left" w:pos="3976"/>
              </w:tabs>
              <w:ind w:left="0" w:right="-568" w:firstLine="0"/>
              <w:jc w:val="center"/>
              <w:rPr>
                <w:sz w:val="18"/>
                <w:szCs w:val="18"/>
              </w:rPr>
            </w:pPr>
            <w:proofErr w:type="gramStart"/>
            <w:r w:rsidRPr="00AE0F99">
              <w:rPr>
                <w:sz w:val="18"/>
                <w:szCs w:val="18"/>
              </w:rPr>
              <w:t xml:space="preserve">(по главным распорядителям средств бюджета </w:t>
            </w:r>
            <w:proofErr w:type="spellStart"/>
            <w:r w:rsidRPr="00AE0F99">
              <w:rPr>
                <w:sz w:val="18"/>
                <w:szCs w:val="18"/>
              </w:rPr>
              <w:t>Хомутовского</w:t>
            </w:r>
            <w:proofErr w:type="spellEnd"/>
            <w:r w:rsidRPr="00AE0F99">
              <w:rPr>
                <w:sz w:val="18"/>
                <w:szCs w:val="18"/>
              </w:rPr>
              <w:t xml:space="preserve"> муниципального образования,</w:t>
            </w:r>
            <w:proofErr w:type="gramEnd"/>
          </w:p>
          <w:p w:rsidR="00AE0F99" w:rsidRPr="00AE0F99" w:rsidRDefault="00AE0F99" w:rsidP="00AE0F99">
            <w:pPr>
              <w:tabs>
                <w:tab w:val="left" w:pos="426"/>
                <w:tab w:val="left" w:pos="3976"/>
              </w:tabs>
              <w:ind w:left="0" w:right="-568" w:firstLine="0"/>
              <w:jc w:val="center"/>
              <w:rPr>
                <w:sz w:val="18"/>
                <w:szCs w:val="18"/>
              </w:rPr>
            </w:pPr>
            <w:proofErr w:type="gramStart"/>
            <w:r w:rsidRPr="00AE0F99">
              <w:rPr>
                <w:sz w:val="18"/>
                <w:szCs w:val="18"/>
              </w:rPr>
              <w:t>разделам, подразделам, целевым статьям (муниципальным программам</w:t>
            </w:r>
            <w:proofErr w:type="gramEnd"/>
          </w:p>
          <w:p w:rsidR="00AE0F99" w:rsidRPr="00AE0F99" w:rsidRDefault="00AE0F99" w:rsidP="00AE0F99">
            <w:pPr>
              <w:tabs>
                <w:tab w:val="left" w:pos="426"/>
                <w:tab w:val="left" w:pos="3976"/>
              </w:tabs>
              <w:ind w:left="0" w:right="-568" w:firstLine="0"/>
              <w:jc w:val="center"/>
              <w:rPr>
                <w:sz w:val="18"/>
                <w:szCs w:val="18"/>
              </w:rPr>
            </w:pPr>
            <w:proofErr w:type="spellStart"/>
            <w:proofErr w:type="gramStart"/>
            <w:r w:rsidRPr="00AE0F99">
              <w:rPr>
                <w:sz w:val="18"/>
                <w:szCs w:val="18"/>
              </w:rPr>
              <w:t>Хомутовского</w:t>
            </w:r>
            <w:proofErr w:type="spellEnd"/>
            <w:r w:rsidRPr="00AE0F99">
              <w:rPr>
                <w:sz w:val="18"/>
                <w:szCs w:val="18"/>
              </w:rPr>
              <w:t xml:space="preserve"> муниципального образования и непрограммным направлениям деятельности),</w:t>
            </w:r>
            <w:proofErr w:type="gramEnd"/>
          </w:p>
          <w:p w:rsidR="00AE0F99" w:rsidRPr="00AE0F99" w:rsidRDefault="00AE0F99" w:rsidP="00AE0F99">
            <w:pPr>
              <w:tabs>
                <w:tab w:val="left" w:pos="426"/>
                <w:tab w:val="left" w:pos="3976"/>
              </w:tabs>
              <w:ind w:left="0" w:right="-568" w:firstLine="0"/>
              <w:jc w:val="center"/>
              <w:rPr>
                <w:sz w:val="18"/>
                <w:szCs w:val="18"/>
              </w:rPr>
            </w:pPr>
            <w:r w:rsidRPr="00AE0F99">
              <w:rPr>
                <w:sz w:val="18"/>
                <w:szCs w:val="18"/>
              </w:rPr>
              <w:t>видам расходов классификации расходов бюджетов)</w:t>
            </w:r>
          </w:p>
        </w:tc>
      </w:tr>
      <w:tr w:rsidR="00AE0F99" w:rsidRPr="00AE0F99" w:rsidTr="00AE0F99">
        <w:trPr>
          <w:gridAfter w:val="3"/>
          <w:wAfter w:w="710" w:type="dxa"/>
          <w:trHeight w:val="384"/>
        </w:trPr>
        <w:tc>
          <w:tcPr>
            <w:tcW w:w="10134" w:type="dxa"/>
            <w:gridSpan w:val="4"/>
            <w:shd w:val="clear" w:color="FFFFFF" w:fill="auto"/>
            <w:vAlign w:val="bottom"/>
          </w:tcPr>
          <w:p w:rsidR="00AE0F99" w:rsidRPr="00AE0F99" w:rsidRDefault="00AE0F99" w:rsidP="00AE0F99">
            <w:pPr>
              <w:tabs>
                <w:tab w:val="left" w:pos="426"/>
                <w:tab w:val="left" w:pos="3976"/>
              </w:tabs>
              <w:ind w:left="0" w:right="142" w:firstLine="0"/>
              <w:jc w:val="center"/>
              <w:rPr>
                <w:b/>
                <w:sz w:val="18"/>
                <w:szCs w:val="18"/>
              </w:rPr>
            </w:pPr>
          </w:p>
        </w:tc>
      </w:tr>
      <w:tr w:rsidR="00AE0F99" w:rsidRPr="00AE0F99" w:rsidTr="00AE0F99">
        <w:trPr>
          <w:gridAfter w:val="1"/>
          <w:wAfter w:w="385" w:type="dxa"/>
          <w:trHeight w:val="430"/>
        </w:trPr>
        <w:tc>
          <w:tcPr>
            <w:tcW w:w="9325" w:type="dxa"/>
            <w:gridSpan w:val="3"/>
            <w:shd w:val="clear" w:color="FFFFFF" w:fill="auto"/>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Единица измерения: тыс. руб.</w:t>
            </w:r>
          </w:p>
        </w:tc>
        <w:tc>
          <w:tcPr>
            <w:tcW w:w="1106" w:type="dxa"/>
            <w:gridSpan w:val="2"/>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bl>
    <w:tbl>
      <w:tblPr>
        <w:tblStyle w:val="TableStyle03"/>
        <w:tblW w:w="10206" w:type="dxa"/>
        <w:tblInd w:w="6" w:type="dxa"/>
        <w:tblLayout w:type="fixed"/>
        <w:tblLook w:val="04A0" w:firstRow="1" w:lastRow="0" w:firstColumn="1" w:lastColumn="0" w:noHBand="0" w:noVBand="1"/>
      </w:tblPr>
      <w:tblGrid>
        <w:gridCol w:w="37"/>
        <w:gridCol w:w="24"/>
        <w:gridCol w:w="24"/>
        <w:gridCol w:w="51"/>
        <w:gridCol w:w="52"/>
        <w:gridCol w:w="52"/>
        <w:gridCol w:w="52"/>
        <w:gridCol w:w="52"/>
        <w:gridCol w:w="52"/>
        <w:gridCol w:w="52"/>
        <w:gridCol w:w="52"/>
        <w:gridCol w:w="52"/>
        <w:gridCol w:w="52"/>
        <w:gridCol w:w="52"/>
        <w:gridCol w:w="65"/>
        <w:gridCol w:w="52"/>
        <w:gridCol w:w="1715"/>
        <w:gridCol w:w="653"/>
        <w:gridCol w:w="686"/>
        <w:gridCol w:w="427"/>
        <w:gridCol w:w="398"/>
        <w:gridCol w:w="196"/>
        <w:gridCol w:w="425"/>
        <w:gridCol w:w="66"/>
        <w:gridCol w:w="424"/>
        <w:gridCol w:w="125"/>
        <w:gridCol w:w="262"/>
        <w:gridCol w:w="12"/>
        <w:gridCol w:w="182"/>
        <w:gridCol w:w="230"/>
        <w:gridCol w:w="260"/>
        <w:gridCol w:w="290"/>
        <w:gridCol w:w="394"/>
        <w:gridCol w:w="20"/>
        <w:gridCol w:w="1109"/>
        <w:gridCol w:w="1559"/>
      </w:tblGrid>
      <w:tr w:rsidR="00AE0F99" w:rsidRPr="00AE0F99" w:rsidTr="00AE0F99">
        <w:trPr>
          <w:trHeight w:hRule="exact" w:val="340"/>
        </w:trPr>
        <w:tc>
          <w:tcPr>
            <w:tcW w:w="3141" w:type="dxa"/>
            <w:gridSpan w:val="1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Наименование показателя</w:t>
            </w:r>
          </w:p>
        </w:tc>
        <w:tc>
          <w:tcPr>
            <w:tcW w:w="686"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ППП</w:t>
            </w:r>
          </w:p>
        </w:tc>
        <w:tc>
          <w:tcPr>
            <w:tcW w:w="825"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w:t>
            </w:r>
            <w:proofErr w:type="gramStart"/>
            <w:r w:rsidRPr="00AE0F99">
              <w:rPr>
                <w:sz w:val="18"/>
                <w:szCs w:val="18"/>
              </w:rPr>
              <w:t>з-</w:t>
            </w:r>
            <w:proofErr w:type="gramEnd"/>
            <w:r w:rsidRPr="00AE0F99">
              <w:rPr>
                <w:sz w:val="18"/>
                <w:szCs w:val="18"/>
              </w:rPr>
              <w:br/>
              <w:t>дел</w:t>
            </w:r>
          </w:p>
        </w:tc>
        <w:tc>
          <w:tcPr>
            <w:tcW w:w="687"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w:t>
            </w:r>
            <w:proofErr w:type="gramStart"/>
            <w:r w:rsidRPr="00AE0F99">
              <w:rPr>
                <w:sz w:val="18"/>
                <w:szCs w:val="18"/>
              </w:rPr>
              <w:t>д-</w:t>
            </w:r>
            <w:proofErr w:type="gramEnd"/>
            <w:r w:rsidRPr="00AE0F99">
              <w:rPr>
                <w:sz w:val="18"/>
                <w:szCs w:val="18"/>
              </w:rPr>
              <w:br/>
              <w:t>раз-</w:t>
            </w:r>
            <w:r w:rsidRPr="00AE0F99">
              <w:rPr>
                <w:sz w:val="18"/>
                <w:szCs w:val="18"/>
              </w:rPr>
              <w:br/>
              <w:t>дел</w:t>
            </w:r>
          </w:p>
        </w:tc>
        <w:tc>
          <w:tcPr>
            <w:tcW w:w="1785" w:type="dxa"/>
            <w:gridSpan w:val="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Целевая статья</w:t>
            </w:r>
          </w:p>
        </w:tc>
        <w:tc>
          <w:tcPr>
            <w:tcW w:w="414"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Вид ра</w:t>
            </w:r>
            <w:proofErr w:type="gramStart"/>
            <w:r w:rsidRPr="00AE0F99">
              <w:rPr>
                <w:sz w:val="18"/>
                <w:szCs w:val="18"/>
              </w:rPr>
              <w:t>с-</w:t>
            </w:r>
            <w:proofErr w:type="gramEnd"/>
            <w:r w:rsidRPr="00AE0F99">
              <w:rPr>
                <w:sz w:val="18"/>
                <w:szCs w:val="18"/>
              </w:rPr>
              <w:br/>
              <w:t>хода</w:t>
            </w:r>
          </w:p>
        </w:tc>
        <w:tc>
          <w:tcPr>
            <w:tcW w:w="110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2023 год</w:t>
            </w:r>
          </w:p>
        </w:tc>
        <w:tc>
          <w:tcPr>
            <w:tcW w:w="155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2024 год</w:t>
            </w:r>
          </w:p>
        </w:tc>
      </w:tr>
      <w:tr w:rsidR="00AE0F99" w:rsidRPr="00AE0F99" w:rsidTr="00AE0F99">
        <w:trPr>
          <w:trHeight w:val="207"/>
        </w:trPr>
        <w:tc>
          <w:tcPr>
            <w:tcW w:w="3141" w:type="dxa"/>
            <w:gridSpan w:val="18"/>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686"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825"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687"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1785" w:type="dxa"/>
            <w:gridSpan w:val="8"/>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110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c>
          <w:tcPr>
            <w:tcW w:w="155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295"/>
          <w:tblHeader/>
        </w:trPr>
        <w:tc>
          <w:tcPr>
            <w:tcW w:w="3141" w:type="dxa"/>
            <w:gridSpan w:val="18"/>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686"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825"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687" w:type="dxa"/>
            <w:gridSpan w:val="3"/>
            <w:tcBorders>
              <w:top w:val="single" w:sz="5" w:space="0" w:color="auto"/>
              <w:left w:val="single" w:sz="5" w:space="0" w:color="auto"/>
              <w:bottom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1785" w:type="dxa"/>
            <w:gridSpan w:val="8"/>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4"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w:t>
            </w:r>
          </w:p>
        </w:tc>
        <w:tc>
          <w:tcPr>
            <w:tcW w:w="1109"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w:t>
            </w:r>
          </w:p>
        </w:tc>
        <w:tc>
          <w:tcPr>
            <w:tcW w:w="1559" w:type="dxa"/>
            <w:tcBorders>
              <w:top w:val="single" w:sz="5" w:space="0" w:color="auto"/>
              <w:left w:val="single"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w:t>
            </w:r>
          </w:p>
        </w:tc>
      </w:tr>
      <w:tr w:rsidR="00AE0F99" w:rsidRPr="00AE0F99" w:rsidTr="00AE0F99">
        <w:trPr>
          <w:trHeight w:hRule="exact" w:val="606"/>
        </w:trPr>
        <w:tc>
          <w:tcPr>
            <w:tcW w:w="7538" w:type="dxa"/>
            <w:gridSpan w:val="34"/>
            <w:tcBorders>
              <w:top w:val="single" w:sz="5" w:space="0" w:color="auto"/>
              <w:left w:val="single" w:sz="10"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lastRenderedPageBreak/>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1109" w:type="dxa"/>
            <w:tcBorders>
              <w:top w:val="single"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117 661.37</w:t>
            </w:r>
          </w:p>
        </w:tc>
        <w:tc>
          <w:tcPr>
            <w:tcW w:w="1559" w:type="dxa"/>
            <w:tcBorders>
              <w:top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97 838.71</w:t>
            </w:r>
          </w:p>
        </w:tc>
      </w:tr>
      <w:tr w:rsidR="00AE0F99" w:rsidRPr="00AE0F99" w:rsidTr="00AE0F99">
        <w:trPr>
          <w:trHeight w:hRule="exact" w:val="37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ОБЩЕГОСУДАРСТВЕННЫЕ ВОПРОСЫ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63 610.96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49 237.56</w:t>
            </w:r>
          </w:p>
        </w:tc>
      </w:tr>
      <w:tr w:rsidR="00AE0F99" w:rsidRPr="00AE0F99" w:rsidTr="00AE0F99">
        <w:trPr>
          <w:trHeight w:hRule="exact" w:val="79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Функционирование высшего должностного лица субъекта Российской Федерации и муниципального образования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2 523.85</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2 012.47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2 012.47</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511.38</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511.38</w:t>
            </w:r>
          </w:p>
        </w:tc>
      </w:tr>
      <w:tr w:rsidR="00AE0F99" w:rsidRPr="00AE0F99" w:rsidTr="00AE0F99">
        <w:trPr>
          <w:trHeight w:hRule="exact" w:val="1300"/>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44 484.30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33 981.80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34 115.29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26 205.04</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10 369.01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7 776.75</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Резервные фонды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9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85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Резервный фонд администрации муниципального образования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Резервные средства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60004</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870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194.50</w:t>
            </w:r>
          </w:p>
        </w:tc>
      </w:tr>
      <w:tr w:rsidR="00AE0F99" w:rsidRPr="00AE0F99" w:rsidTr="00AE0F99">
        <w:trPr>
          <w:trHeight w:hRule="exact" w:val="50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Другие общегосударственные вопросы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16 408.31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12 537.41</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16 408.31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12 537.41</w:t>
            </w:r>
          </w:p>
        </w:tc>
      </w:tr>
      <w:tr w:rsidR="00AE0F99" w:rsidRPr="00AE0F99" w:rsidTr="00AE0F99">
        <w:trPr>
          <w:trHeight w:hRule="exact" w:val="933"/>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16 407.61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12 536.71</w:t>
            </w:r>
          </w:p>
        </w:tc>
      </w:tr>
      <w:tr w:rsidR="00AE0F99" w:rsidRPr="00AE0F99" w:rsidTr="00AE0F99">
        <w:trPr>
          <w:trHeight w:hRule="exact" w:val="83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16 407.61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12 536.71</w:t>
            </w: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177.30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155.80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155.80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60001</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21.50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21.50</w:t>
            </w:r>
          </w:p>
        </w:tc>
      </w:tr>
      <w:tr w:rsidR="00AE0F99" w:rsidRPr="00AE0F99" w:rsidTr="00AE0F99">
        <w:trPr>
          <w:trHeight w:hRule="exact" w:val="679"/>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16 230.31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12 359.42</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16 024.25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12 153.36</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16 024.25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12 153.36</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12 290.48</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9 353.03</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3 733.77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2 800.33</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206.06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206.06</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206.06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206.06</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192.99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192.99</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13.07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13.07</w:t>
            </w:r>
          </w:p>
        </w:tc>
      </w:tr>
      <w:tr w:rsidR="00AE0F99" w:rsidRPr="00AE0F99" w:rsidTr="00AE0F99">
        <w:trPr>
          <w:trHeight w:hRule="exact" w:val="85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областного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21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63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73150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0.70</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НАЦИОНАЛЬНАЯ ОБОРОНА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54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Мобилизационная и вневойсковая подготовка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90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федерального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679"/>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первичного воинского учета на территориях, где отсутствуют военные комиссариаты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1 112.20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1 152.60</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854.41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894.81</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51180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129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257.79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257.79</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НАЦИОНАЛЬНАЯ ЭКОНОМИКА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21 175.74</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22 343.88</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Транспорт</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91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1000"/>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679"/>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1 596.95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1 197.71</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1 226.53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919.90</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370.41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277.81</w:t>
            </w:r>
          </w:p>
        </w:tc>
      </w:tr>
      <w:tr w:rsidR="00AE0F99" w:rsidRPr="00AE0F99" w:rsidTr="00AE0F99">
        <w:trPr>
          <w:trHeight w:hRule="exact" w:val="5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Дорожное хозяйство (дорожные фонды)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25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25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Дорожное хозяйство</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23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мероприятия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63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04</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09</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19 578.79</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21 146.17</w:t>
            </w:r>
          </w:p>
        </w:tc>
      </w:tr>
      <w:tr w:rsidR="00AE0F99" w:rsidRPr="00AE0F99" w:rsidTr="00AE0F99">
        <w:trPr>
          <w:trHeight w:hRule="exact" w:val="54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ЖИЛИЩНО-КОММУНАЛЬНОЕ ХОЗЯЙСТВО</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Благоустройство</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перечня проектов народных инициатив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Закупка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63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закупки товаров, работ и услуг для обеспечения государственных (муниципальных) нужд</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Прочая закупка товаров, работ и услуг</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05</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S2370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244</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4 483.65</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КУЛЬТУРА, КИНЕМАТОГРАФИЯ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21 741.72</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Культура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21 741.72</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25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Программные расходы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Муниципальная программа "Развитие культуры"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Реализация мероприятий муниципальной программы</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4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Мероприятия муниципальной программы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63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Капитальные вложения в объекты государственной (муниципальной) собственности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63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инвестиции в объекты капитального строительства государственной (муниципальной) собственности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99027</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414</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2 632.60</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19 109.11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95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19 109.11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72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19 109.11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679"/>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19 109.11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15 865.25</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17 921.55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14 677.69</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17 921.55</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14 677.69</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14 091.48</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11 273.19</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3 830.07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3 404.50</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08</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1 187.56</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СОЦИАЛЬНАЯ ПОЛИТИКА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Пенсионное обеспечение</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93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100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23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Доплаты к пенсиям муниципальных служащих</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Социальное обеспечение и иные выплаты населению</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Публичные нормативные социальные выплаты гражданам</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пенсии, социальные доплаты к пенсиям</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60018</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312</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1 192.97</w:t>
            </w:r>
          </w:p>
        </w:tc>
      </w:tr>
      <w:tr w:rsidR="00AE0F99" w:rsidRPr="00AE0F99" w:rsidTr="00AE0F99">
        <w:trPr>
          <w:trHeight w:hRule="exact" w:val="501"/>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ФИЗИЧЕСКАЯ КУЛЬТУРА И СПОРТ</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29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Массовый спорт</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91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9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679"/>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Обеспечение деятельности в сфере установленных функций бюджетных, автономных и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4 289.23</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3 540.17</w:t>
            </w:r>
          </w:p>
        </w:tc>
      </w:tr>
      <w:tr w:rsidR="00AE0F99" w:rsidRPr="00AE0F99" w:rsidTr="00AE0F99">
        <w:trPr>
          <w:trHeight w:hRule="exact" w:val="12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4 138.37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3 389.31</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Расходы на выплаты персоналу казенных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4 138.37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3 389.31</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Фонд оплаты труда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3 253.94</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2 603.16</w:t>
            </w:r>
          </w:p>
        </w:tc>
      </w:tr>
      <w:tr w:rsidR="00AE0F99" w:rsidRPr="00AE0F99" w:rsidTr="00AE0F99">
        <w:trPr>
          <w:trHeight w:hRule="exact" w:val="84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119</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884.42</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786.15</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Иные бюджетные ассигнования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150.87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150.87</w:t>
            </w:r>
          </w:p>
        </w:tc>
      </w:tr>
      <w:tr w:rsidR="00AE0F99" w:rsidRPr="00AE0F99" w:rsidTr="00AE0F99">
        <w:trPr>
          <w:trHeight w:hRule="exact" w:val="222"/>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5" w:type="dxa"/>
            <w:gridSpan w:val="9"/>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налогов, сборов и иных платежей</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150.87</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150.87</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налога на имущество организаций и земельного налога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851</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150.51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150.51</w:t>
            </w:r>
          </w:p>
        </w:tc>
      </w:tr>
      <w:tr w:rsidR="00AE0F99" w:rsidRPr="00AE0F99" w:rsidTr="00AE0F99">
        <w:trPr>
          <w:trHeight w:hRule="exact" w:val="340"/>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Уплата прочих налогов, сборов</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02</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60002</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852</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0.36</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0.36</w:t>
            </w:r>
          </w:p>
        </w:tc>
      </w:tr>
      <w:tr w:rsidR="00AE0F99" w:rsidRPr="00AE0F99" w:rsidTr="00AE0F99">
        <w:trPr>
          <w:trHeight w:hRule="exact" w:val="79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56"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И МУНИЦИПАЛЬНОГО ДОЛГА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714"/>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005" w:type="dxa"/>
            <w:gridSpan w:val="14"/>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внутреннего и муниципального долга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487"/>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53" w:type="dxa"/>
            <w:gridSpan w:val="13"/>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91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901" w:type="dxa"/>
            <w:gridSpan w:val="12"/>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Непрограммные расходы органов местного самоуправления за счет средств местного бюджета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99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Осуществление органами местного самоуправления полномочий местного значения поселения</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60000</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236"/>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849" w:type="dxa"/>
            <w:gridSpan w:val="11"/>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муниципального долга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428"/>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797" w:type="dxa"/>
            <w:gridSpan w:val="10"/>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государственного (муниципального) долга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700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455"/>
        </w:trPr>
        <w:tc>
          <w:tcPr>
            <w:tcW w:w="37" w:type="dxa"/>
            <w:tcBorders>
              <w:left w:val="single" w:sz="10"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dotted"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693" w:type="dxa"/>
            <w:gridSpan w:val="8"/>
            <w:tcBorders>
              <w:top w:val="dotted" w:sz="5" w:space="0" w:color="auto"/>
              <w:left w:val="none" w:sz="5" w:space="0" w:color="auto"/>
              <w:bottom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Обслуживание муниципального долга</w:t>
            </w:r>
          </w:p>
        </w:tc>
        <w:tc>
          <w:tcPr>
            <w:tcW w:w="686"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w:t>
            </w:r>
          </w:p>
        </w:tc>
        <w:tc>
          <w:tcPr>
            <w:tcW w:w="825"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13</w:t>
            </w:r>
          </w:p>
        </w:tc>
        <w:tc>
          <w:tcPr>
            <w:tcW w:w="687"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01</w:t>
            </w:r>
          </w:p>
        </w:tc>
        <w:tc>
          <w:tcPr>
            <w:tcW w:w="549"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91</w:t>
            </w:r>
          </w:p>
        </w:tc>
        <w:tc>
          <w:tcPr>
            <w:tcW w:w="274"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w:t>
            </w:r>
          </w:p>
        </w:tc>
        <w:tc>
          <w:tcPr>
            <w:tcW w:w="4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00</w:t>
            </w:r>
          </w:p>
        </w:tc>
        <w:tc>
          <w:tcPr>
            <w:tcW w:w="5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60019</w:t>
            </w:r>
          </w:p>
        </w:tc>
        <w:tc>
          <w:tcPr>
            <w:tcW w:w="41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730</w:t>
            </w:r>
          </w:p>
        </w:tc>
        <w:tc>
          <w:tcPr>
            <w:tcW w:w="1109" w:type="dxa"/>
            <w:tcBorders>
              <w:top w:val="dotted" w:sz="5" w:space="0" w:color="auto"/>
              <w:left w:val="single"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54.91</w:t>
            </w:r>
          </w:p>
        </w:tc>
        <w:tc>
          <w:tcPr>
            <w:tcW w:w="1559" w:type="dxa"/>
            <w:tcBorders>
              <w:top w:val="dotted" w:sz="5" w:space="0" w:color="auto"/>
              <w:bottom w:val="dotted" w:sz="5"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22.62</w:t>
            </w:r>
          </w:p>
        </w:tc>
      </w:tr>
      <w:tr w:rsidR="00AE0F99" w:rsidRPr="00AE0F99" w:rsidTr="00AE0F99">
        <w:trPr>
          <w:trHeight w:hRule="exact" w:val="310"/>
        </w:trPr>
        <w:tc>
          <w:tcPr>
            <w:tcW w:w="7538" w:type="dxa"/>
            <w:gridSpan w:val="34"/>
            <w:tcBorders>
              <w:top w:val="single" w:sz="10" w:space="0" w:color="auto"/>
              <w:left w:val="single" w:sz="4" w:space="0" w:color="auto"/>
              <w:right w:val="single" w:sz="10"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Итого расходов:</w:t>
            </w:r>
          </w:p>
        </w:tc>
        <w:tc>
          <w:tcPr>
            <w:tcW w:w="1109" w:type="dxa"/>
            <w:tcBorders>
              <w:top w:val="dotted" w:sz="5" w:space="0" w:color="auto"/>
              <w:left w:val="single" w:sz="10"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117 661.37</w:t>
            </w:r>
          </w:p>
        </w:tc>
        <w:tc>
          <w:tcPr>
            <w:tcW w:w="1559" w:type="dxa"/>
            <w:tcBorders>
              <w:top w:val="dotted" w:sz="5" w:space="0" w:color="auto"/>
              <w:bottom w:val="single" w:sz="10" w:space="0" w:color="auto"/>
              <w:right w:val="single" w:sz="5"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97 838.71</w:t>
            </w:r>
          </w:p>
        </w:tc>
      </w:tr>
      <w:tr w:rsidR="00AE0F99" w:rsidRPr="00AE0F99" w:rsidTr="00AE0F99">
        <w:trPr>
          <w:trHeight w:hRule="exact" w:val="222"/>
        </w:trPr>
        <w:tc>
          <w:tcPr>
            <w:tcW w:w="37"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4"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1"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5"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2"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715"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766" w:type="dxa"/>
            <w:gridSpan w:val="3"/>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594"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25"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90"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387"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94"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490"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684" w:type="dxa"/>
            <w:gridSpan w:val="2"/>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20" w:type="dxa"/>
            <w:tcBorders>
              <w:top w:val="single" w:sz="4" w:space="0" w:color="auto"/>
            </w:tcBorders>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109"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c>
          <w:tcPr>
            <w:tcW w:w="1559" w:type="dxa"/>
            <w:shd w:val="clear" w:color="FFFFFF" w:fill="auto"/>
            <w:vAlign w:val="bottom"/>
          </w:tcPr>
          <w:p w:rsidR="00AE0F99" w:rsidRPr="00AE0F99" w:rsidRDefault="00AE0F99" w:rsidP="00AE0F99">
            <w:pPr>
              <w:tabs>
                <w:tab w:val="left" w:pos="426"/>
                <w:tab w:val="left" w:pos="3976"/>
              </w:tabs>
              <w:ind w:left="0" w:right="142" w:firstLine="0"/>
              <w:jc w:val="center"/>
              <w:rPr>
                <w:sz w:val="18"/>
                <w:szCs w:val="18"/>
              </w:rPr>
            </w:pPr>
          </w:p>
        </w:tc>
      </w:tr>
    </w:tbl>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tbl>
      <w:tblPr>
        <w:tblW w:w="10249" w:type="dxa"/>
        <w:tblInd w:w="65" w:type="dxa"/>
        <w:tblLook w:val="04A0" w:firstRow="1" w:lastRow="0" w:firstColumn="1" w:lastColumn="0" w:noHBand="0" w:noVBand="1"/>
      </w:tblPr>
      <w:tblGrid>
        <w:gridCol w:w="5572"/>
        <w:gridCol w:w="2830"/>
        <w:gridCol w:w="1706"/>
        <w:gridCol w:w="141"/>
      </w:tblGrid>
      <w:tr w:rsidR="00AE0F99" w:rsidRPr="00AE0F99" w:rsidTr="00AE0F99">
        <w:trPr>
          <w:trHeight w:val="300"/>
        </w:trPr>
        <w:tc>
          <w:tcPr>
            <w:tcW w:w="10249" w:type="dxa"/>
            <w:gridSpan w:val="4"/>
            <w:tcBorders>
              <w:top w:val="nil"/>
              <w:left w:val="nil"/>
              <w:bottom w:val="nil"/>
              <w:right w:val="nil"/>
            </w:tcBorders>
            <w:shd w:val="clear" w:color="auto" w:fill="auto"/>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Приложение 9</w:t>
            </w:r>
          </w:p>
        </w:tc>
      </w:tr>
      <w:tr w:rsidR="00AE0F99" w:rsidRPr="00AE0F99" w:rsidTr="00AE0F99">
        <w:trPr>
          <w:trHeight w:val="300"/>
        </w:trPr>
        <w:tc>
          <w:tcPr>
            <w:tcW w:w="10249" w:type="dxa"/>
            <w:gridSpan w:val="4"/>
            <w:tcBorders>
              <w:top w:val="nil"/>
              <w:left w:val="nil"/>
              <w:bottom w:val="nil"/>
              <w:right w:val="nil"/>
            </w:tcBorders>
            <w:shd w:val="clear" w:color="auto" w:fill="auto"/>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 xml:space="preserve">к решению Думы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r>
      <w:tr w:rsidR="00AE0F99" w:rsidRPr="00AE0F99" w:rsidTr="00AE0F99">
        <w:trPr>
          <w:trHeight w:val="300"/>
        </w:trPr>
        <w:tc>
          <w:tcPr>
            <w:tcW w:w="10249" w:type="dxa"/>
            <w:gridSpan w:val="4"/>
            <w:tcBorders>
              <w:top w:val="nil"/>
              <w:left w:val="nil"/>
              <w:bottom w:val="nil"/>
              <w:right w:val="nil"/>
            </w:tcBorders>
            <w:shd w:val="clear" w:color="auto" w:fill="auto"/>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от ___________№ __________</w:t>
            </w:r>
          </w:p>
        </w:tc>
      </w:tr>
      <w:tr w:rsidR="00AE0F99" w:rsidRPr="00AE0F99" w:rsidTr="00AE0F99">
        <w:trPr>
          <w:gridAfter w:val="1"/>
          <w:wAfter w:w="141" w:type="dxa"/>
          <w:trHeight w:val="300"/>
        </w:trPr>
        <w:tc>
          <w:tcPr>
            <w:tcW w:w="10108" w:type="dxa"/>
            <w:gridSpan w:val="3"/>
            <w:tcBorders>
              <w:top w:val="nil"/>
              <w:left w:val="nil"/>
              <w:bottom w:val="nil"/>
              <w:right w:val="nil"/>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141" w:type="dxa"/>
          <w:trHeight w:val="300"/>
        </w:trPr>
        <w:tc>
          <w:tcPr>
            <w:tcW w:w="10108" w:type="dxa"/>
            <w:gridSpan w:val="3"/>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Источники внутреннего финансирования дефицита бюджета</w:t>
            </w:r>
          </w:p>
          <w:p w:rsidR="00AE0F99" w:rsidRPr="00AE0F99" w:rsidRDefault="00AE0F99" w:rsidP="00AE0F99">
            <w:pPr>
              <w:tabs>
                <w:tab w:val="left" w:pos="426"/>
                <w:tab w:val="left" w:pos="3976"/>
              </w:tabs>
              <w:ind w:left="0" w:right="142" w:firstLine="0"/>
              <w:jc w:val="center"/>
              <w:rPr>
                <w:b/>
                <w:bCs/>
                <w:sz w:val="18"/>
                <w:szCs w:val="18"/>
              </w:rPr>
            </w:pPr>
            <w:proofErr w:type="spellStart"/>
            <w:r w:rsidRPr="00AE0F99">
              <w:rPr>
                <w:bCs/>
                <w:sz w:val="18"/>
                <w:szCs w:val="18"/>
              </w:rPr>
              <w:t>Хомутовского</w:t>
            </w:r>
            <w:proofErr w:type="spellEnd"/>
            <w:r w:rsidRPr="00AE0F99">
              <w:rPr>
                <w:bCs/>
                <w:sz w:val="18"/>
                <w:szCs w:val="18"/>
              </w:rPr>
              <w:t xml:space="preserve"> муниципального образования на 2022 год</w:t>
            </w:r>
          </w:p>
        </w:tc>
      </w:tr>
      <w:tr w:rsidR="00AE0F99" w:rsidRPr="00AE0F99" w:rsidTr="00AE0F99">
        <w:trPr>
          <w:gridAfter w:val="1"/>
          <w:wAfter w:w="141" w:type="dxa"/>
          <w:trHeight w:val="300"/>
        </w:trPr>
        <w:tc>
          <w:tcPr>
            <w:tcW w:w="10108" w:type="dxa"/>
            <w:gridSpan w:val="3"/>
            <w:tcBorders>
              <w:top w:val="nil"/>
              <w:left w:val="nil"/>
              <w:bottom w:val="nil"/>
              <w:right w:val="nil"/>
            </w:tcBorders>
            <w:shd w:val="clear" w:color="auto" w:fill="auto"/>
            <w:noWrap/>
            <w:vAlign w:val="bottom"/>
          </w:tcPr>
          <w:p w:rsidR="00AE0F99" w:rsidRPr="00AE0F99" w:rsidRDefault="00AE0F99" w:rsidP="00AE0F99">
            <w:pPr>
              <w:tabs>
                <w:tab w:val="left" w:pos="426"/>
                <w:tab w:val="left" w:pos="3976"/>
              </w:tabs>
              <w:ind w:left="0" w:right="142" w:firstLine="0"/>
              <w:jc w:val="center"/>
              <w:rPr>
                <w:b/>
                <w:bCs/>
                <w:sz w:val="18"/>
                <w:szCs w:val="18"/>
              </w:rPr>
            </w:pPr>
          </w:p>
        </w:tc>
      </w:tr>
      <w:tr w:rsidR="00AE0F99" w:rsidRPr="00AE0F99" w:rsidTr="00AE0F99">
        <w:trPr>
          <w:gridAfter w:val="1"/>
          <w:wAfter w:w="141" w:type="dxa"/>
          <w:trHeight w:val="300"/>
        </w:trPr>
        <w:tc>
          <w:tcPr>
            <w:tcW w:w="5572"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Единица измерения: тыс. руб.</w:t>
            </w:r>
          </w:p>
          <w:p w:rsidR="00AE0F99" w:rsidRPr="00AE0F99" w:rsidRDefault="00AE0F99" w:rsidP="00AE0F99">
            <w:pPr>
              <w:tabs>
                <w:tab w:val="left" w:pos="426"/>
                <w:tab w:val="left" w:pos="3976"/>
              </w:tabs>
              <w:ind w:left="0" w:right="142" w:firstLine="0"/>
              <w:jc w:val="center"/>
              <w:rPr>
                <w:sz w:val="18"/>
                <w:szCs w:val="18"/>
              </w:rPr>
            </w:pPr>
          </w:p>
        </w:tc>
        <w:tc>
          <w:tcPr>
            <w:tcW w:w="2830"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p>
        </w:tc>
        <w:tc>
          <w:tcPr>
            <w:tcW w:w="1706"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141" w:type="dxa"/>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Код</w:t>
            </w:r>
          </w:p>
        </w:tc>
        <w:tc>
          <w:tcPr>
            <w:tcW w:w="1706" w:type="dxa"/>
            <w:tcBorders>
              <w:top w:val="single" w:sz="4" w:space="0" w:color="auto"/>
              <w:left w:val="nil"/>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Сумма</w:t>
            </w:r>
          </w:p>
        </w:tc>
      </w:tr>
      <w:tr w:rsidR="00AE0F99" w:rsidRPr="00AE0F99" w:rsidTr="00AE0F99">
        <w:trPr>
          <w:gridAfter w:val="1"/>
          <w:wAfter w:w="141" w:type="dxa"/>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734 90 00 00 00 00 0000 000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8 554.29</w:t>
            </w:r>
          </w:p>
        </w:tc>
      </w:tr>
      <w:tr w:rsidR="00AE0F99" w:rsidRPr="00AE0F99" w:rsidTr="00AE0F99">
        <w:trPr>
          <w:gridAfter w:val="1"/>
          <w:wAfter w:w="141" w:type="dxa"/>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6 464.33</w:t>
            </w:r>
          </w:p>
        </w:tc>
      </w:tr>
      <w:tr w:rsidR="00AE0F99" w:rsidRPr="00AE0F99" w:rsidTr="00AE0F99">
        <w:trPr>
          <w:gridAfter w:val="1"/>
          <w:wAfter w:w="141" w:type="dxa"/>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734 01 02 00 00 00 0000 000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5 353.60</w:t>
            </w:r>
          </w:p>
        </w:tc>
      </w:tr>
      <w:tr w:rsidR="00AE0F99" w:rsidRPr="00AE0F99" w:rsidTr="00AE0F99">
        <w:trPr>
          <w:gridAfter w:val="1"/>
          <w:wAfter w:w="141" w:type="dxa"/>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734 01 02 00 00 00 0000 700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5 353.60</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734 01 02 00 00 10 0000 710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5 353.60</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734 01 03 00 00 00 0000 000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1 110.73</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734 01 03 01 00 00 0000 000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1 110.73</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734 01 03 01 00 00 0000 700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4 640.60</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734 01 03 01 00 10 0000 710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4 640.60</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lastRenderedPageBreak/>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734 01 03 01 00 00 0000 800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-3 529.87</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734 01 03 01 00 10 0000 810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-3 529.87</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734 01 05 00 00 00 0000 000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2 089.96</w:t>
            </w:r>
          </w:p>
        </w:tc>
      </w:tr>
      <w:tr w:rsidR="00AE0F99" w:rsidRPr="00AE0F99" w:rsidTr="00AE0F99">
        <w:trPr>
          <w:gridAfter w:val="1"/>
          <w:wAfter w:w="141" w:type="dxa"/>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734 01 05 00 00 00 0000 500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sz w:val="18"/>
                <w:szCs w:val="18"/>
              </w:rPr>
              <w:t>- 261 190.36</w:t>
            </w:r>
          </w:p>
        </w:tc>
      </w:tr>
      <w:tr w:rsidR="00AE0F99" w:rsidRPr="00AE0F99" w:rsidTr="00AE0F99">
        <w:trPr>
          <w:gridAfter w:val="1"/>
          <w:wAfter w:w="141" w:type="dxa"/>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734 01 05 02 00 00 0000 500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- 261 190.36</w:t>
            </w:r>
          </w:p>
        </w:tc>
      </w:tr>
      <w:tr w:rsidR="00AE0F99" w:rsidRPr="00AE0F99" w:rsidTr="00AE0F99">
        <w:trPr>
          <w:gridAfter w:val="1"/>
          <w:wAfter w:w="141" w:type="dxa"/>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734 01 05 02 01 00 0000 510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- 261 190.36</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734 01 05 02 01 10 0000 510</w:t>
            </w:r>
          </w:p>
        </w:tc>
        <w:tc>
          <w:tcPr>
            <w:tcW w:w="1706"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- 261 190.36</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734 01 05 00 00 00 0000 600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sz w:val="18"/>
                <w:szCs w:val="18"/>
              </w:rPr>
              <w:t>263 280.32</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263 280.32</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734 01 05 02 01 00 0000 610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263 280.32</w:t>
            </w:r>
          </w:p>
        </w:tc>
      </w:tr>
      <w:tr w:rsidR="00AE0F99" w:rsidRPr="00AE0F99" w:rsidTr="00AE0F99">
        <w:trPr>
          <w:gridAfter w:val="1"/>
          <w:wAfter w:w="141" w:type="dxa"/>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734 01 05 02 01 10 0000 610</w:t>
            </w:r>
          </w:p>
        </w:tc>
        <w:tc>
          <w:tcPr>
            <w:tcW w:w="1706"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263 280.32</w:t>
            </w:r>
          </w:p>
        </w:tc>
      </w:tr>
    </w:tbl>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tbl>
      <w:tblPr>
        <w:tblW w:w="11202" w:type="dxa"/>
        <w:tblInd w:w="65" w:type="dxa"/>
        <w:tblLayout w:type="fixed"/>
        <w:tblLook w:val="04A0" w:firstRow="1" w:lastRow="0" w:firstColumn="1" w:lastColumn="0" w:noHBand="0" w:noVBand="1"/>
      </w:tblPr>
      <w:tblGrid>
        <w:gridCol w:w="4721"/>
        <w:gridCol w:w="2693"/>
        <w:gridCol w:w="1418"/>
        <w:gridCol w:w="1701"/>
        <w:gridCol w:w="669"/>
      </w:tblGrid>
      <w:tr w:rsidR="00AE0F99" w:rsidRPr="00AE0F99" w:rsidTr="00AE0F99">
        <w:trPr>
          <w:trHeight w:val="300"/>
        </w:trPr>
        <w:tc>
          <w:tcPr>
            <w:tcW w:w="10533" w:type="dxa"/>
            <w:gridSpan w:val="4"/>
            <w:tcBorders>
              <w:top w:val="nil"/>
              <w:left w:val="nil"/>
              <w:bottom w:val="nil"/>
              <w:right w:val="nil"/>
            </w:tcBorders>
            <w:shd w:val="clear" w:color="auto" w:fill="auto"/>
            <w:hideMark/>
          </w:tcPr>
          <w:p w:rsidR="00AE0F99" w:rsidRPr="00AE0F99" w:rsidRDefault="00AE0F99" w:rsidP="00DF3117">
            <w:pPr>
              <w:tabs>
                <w:tab w:val="left" w:pos="426"/>
                <w:tab w:val="left" w:pos="3976"/>
                <w:tab w:val="left" w:pos="9721"/>
              </w:tabs>
              <w:ind w:left="0" w:right="142" w:firstLine="0"/>
              <w:jc w:val="right"/>
              <w:rPr>
                <w:sz w:val="18"/>
                <w:szCs w:val="18"/>
              </w:rPr>
            </w:pPr>
            <w:r w:rsidRPr="00AE0F99">
              <w:rPr>
                <w:sz w:val="18"/>
                <w:szCs w:val="18"/>
              </w:rPr>
              <w:t>Приложение 10</w:t>
            </w:r>
          </w:p>
        </w:tc>
        <w:tc>
          <w:tcPr>
            <w:tcW w:w="669"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b/>
                <w:bCs/>
                <w:sz w:val="18"/>
                <w:szCs w:val="18"/>
              </w:rPr>
            </w:pPr>
          </w:p>
        </w:tc>
      </w:tr>
      <w:tr w:rsidR="00AE0F99" w:rsidRPr="00AE0F99" w:rsidTr="00AE0F99">
        <w:trPr>
          <w:trHeight w:val="300"/>
        </w:trPr>
        <w:tc>
          <w:tcPr>
            <w:tcW w:w="10533" w:type="dxa"/>
            <w:gridSpan w:val="4"/>
            <w:tcBorders>
              <w:top w:val="nil"/>
              <w:left w:val="nil"/>
              <w:bottom w:val="nil"/>
              <w:right w:val="nil"/>
            </w:tcBorders>
            <w:shd w:val="clear" w:color="auto" w:fill="auto"/>
            <w:hideMark/>
          </w:tcPr>
          <w:p w:rsidR="00DF3117" w:rsidRDefault="00AE0F99" w:rsidP="00DF3117">
            <w:pPr>
              <w:tabs>
                <w:tab w:val="left" w:pos="426"/>
                <w:tab w:val="left" w:pos="3976"/>
                <w:tab w:val="left" w:pos="9721"/>
              </w:tabs>
              <w:ind w:left="0" w:right="142" w:firstLine="0"/>
              <w:jc w:val="right"/>
              <w:rPr>
                <w:sz w:val="18"/>
                <w:szCs w:val="18"/>
              </w:rPr>
            </w:pPr>
            <w:r w:rsidRPr="00AE0F99">
              <w:rPr>
                <w:sz w:val="18"/>
                <w:szCs w:val="18"/>
              </w:rPr>
              <w:t xml:space="preserve">к решению Думы </w:t>
            </w:r>
            <w:proofErr w:type="spellStart"/>
            <w:r w:rsidRPr="00AE0F99">
              <w:rPr>
                <w:sz w:val="18"/>
                <w:szCs w:val="18"/>
              </w:rPr>
              <w:t>Хомутовского</w:t>
            </w:r>
            <w:proofErr w:type="spellEnd"/>
            <w:r w:rsidRPr="00AE0F99">
              <w:rPr>
                <w:sz w:val="18"/>
                <w:szCs w:val="18"/>
              </w:rPr>
              <w:t xml:space="preserve">  </w:t>
            </w:r>
          </w:p>
          <w:p w:rsidR="00AE0F99" w:rsidRPr="00AE0F99" w:rsidRDefault="00AE0F99" w:rsidP="00DF3117">
            <w:pPr>
              <w:tabs>
                <w:tab w:val="left" w:pos="426"/>
                <w:tab w:val="left" w:pos="3976"/>
                <w:tab w:val="left" w:pos="9721"/>
              </w:tabs>
              <w:ind w:left="0" w:right="142" w:firstLine="0"/>
              <w:jc w:val="right"/>
              <w:rPr>
                <w:sz w:val="18"/>
                <w:szCs w:val="18"/>
              </w:rPr>
            </w:pPr>
            <w:r w:rsidRPr="00AE0F99">
              <w:rPr>
                <w:sz w:val="18"/>
                <w:szCs w:val="18"/>
              </w:rPr>
              <w:t>муниципального образования</w:t>
            </w:r>
          </w:p>
        </w:tc>
        <w:tc>
          <w:tcPr>
            <w:tcW w:w="669"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trHeight w:val="300"/>
        </w:trPr>
        <w:tc>
          <w:tcPr>
            <w:tcW w:w="10533" w:type="dxa"/>
            <w:gridSpan w:val="4"/>
            <w:tcBorders>
              <w:top w:val="nil"/>
              <w:left w:val="nil"/>
              <w:bottom w:val="nil"/>
              <w:right w:val="nil"/>
            </w:tcBorders>
            <w:shd w:val="clear" w:color="auto" w:fill="auto"/>
            <w:hideMark/>
          </w:tcPr>
          <w:p w:rsidR="00AE0F99" w:rsidRPr="00AE0F99" w:rsidRDefault="00AE0F99" w:rsidP="00DF3117">
            <w:pPr>
              <w:tabs>
                <w:tab w:val="left" w:pos="426"/>
                <w:tab w:val="left" w:pos="3976"/>
                <w:tab w:val="left" w:pos="9721"/>
              </w:tabs>
              <w:ind w:left="0" w:right="142" w:firstLine="0"/>
              <w:jc w:val="right"/>
              <w:rPr>
                <w:sz w:val="18"/>
                <w:szCs w:val="18"/>
              </w:rPr>
            </w:pPr>
            <w:r w:rsidRPr="00AE0F99">
              <w:rPr>
                <w:sz w:val="18"/>
                <w:szCs w:val="18"/>
              </w:rPr>
              <w:t>от ___________№ __________</w:t>
            </w:r>
          </w:p>
        </w:tc>
        <w:tc>
          <w:tcPr>
            <w:tcW w:w="669"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669" w:type="dxa"/>
          <w:trHeight w:val="300"/>
        </w:trPr>
        <w:tc>
          <w:tcPr>
            <w:tcW w:w="8832" w:type="dxa"/>
            <w:gridSpan w:val="3"/>
            <w:tcBorders>
              <w:top w:val="nil"/>
              <w:left w:val="nil"/>
              <w:bottom w:val="nil"/>
              <w:right w:val="nil"/>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p>
        </w:tc>
        <w:tc>
          <w:tcPr>
            <w:tcW w:w="1701"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669" w:type="dxa"/>
          <w:trHeight w:val="300"/>
        </w:trPr>
        <w:tc>
          <w:tcPr>
            <w:tcW w:w="8832" w:type="dxa"/>
            <w:gridSpan w:val="3"/>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100" w:firstLine="0"/>
              <w:jc w:val="center"/>
              <w:rPr>
                <w:bCs/>
                <w:sz w:val="18"/>
                <w:szCs w:val="18"/>
              </w:rPr>
            </w:pPr>
            <w:r w:rsidRPr="00AE0F99">
              <w:rPr>
                <w:bCs/>
                <w:sz w:val="18"/>
                <w:szCs w:val="18"/>
              </w:rPr>
              <w:t xml:space="preserve">Источники внутреннего финансирования дефицита бюджета </w:t>
            </w:r>
          </w:p>
          <w:p w:rsidR="00AE0F99" w:rsidRPr="00AE0F99" w:rsidRDefault="00AE0F99" w:rsidP="00AE0F99">
            <w:pPr>
              <w:tabs>
                <w:tab w:val="left" w:pos="426"/>
                <w:tab w:val="left" w:pos="3976"/>
              </w:tabs>
              <w:ind w:left="0" w:right="-1100" w:firstLine="0"/>
              <w:jc w:val="center"/>
              <w:rPr>
                <w:b/>
                <w:bCs/>
                <w:sz w:val="18"/>
                <w:szCs w:val="18"/>
              </w:rPr>
            </w:pPr>
            <w:proofErr w:type="spellStart"/>
            <w:r w:rsidRPr="00AE0F99">
              <w:rPr>
                <w:bCs/>
                <w:sz w:val="18"/>
                <w:szCs w:val="18"/>
              </w:rPr>
              <w:t>Хомутовского</w:t>
            </w:r>
            <w:proofErr w:type="spellEnd"/>
            <w:r w:rsidRPr="00AE0F99">
              <w:rPr>
                <w:bCs/>
                <w:sz w:val="18"/>
                <w:szCs w:val="18"/>
              </w:rPr>
              <w:t xml:space="preserve"> муниципального образования на плановый период 2023 и 2024 годов</w:t>
            </w:r>
          </w:p>
        </w:tc>
        <w:tc>
          <w:tcPr>
            <w:tcW w:w="1701"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bCs/>
                <w:sz w:val="18"/>
                <w:szCs w:val="18"/>
              </w:rPr>
            </w:pPr>
          </w:p>
        </w:tc>
      </w:tr>
      <w:tr w:rsidR="00AE0F99" w:rsidRPr="00AE0F99" w:rsidTr="00AE0F99">
        <w:trPr>
          <w:gridAfter w:val="1"/>
          <w:wAfter w:w="669" w:type="dxa"/>
          <w:trHeight w:val="300"/>
        </w:trPr>
        <w:tc>
          <w:tcPr>
            <w:tcW w:w="8832" w:type="dxa"/>
            <w:gridSpan w:val="3"/>
            <w:tcBorders>
              <w:top w:val="nil"/>
              <w:left w:val="nil"/>
              <w:bottom w:val="nil"/>
              <w:right w:val="nil"/>
            </w:tcBorders>
            <w:shd w:val="clear" w:color="auto" w:fill="auto"/>
            <w:noWrap/>
            <w:vAlign w:val="bottom"/>
          </w:tcPr>
          <w:p w:rsidR="00AE0F99" w:rsidRPr="00AE0F99" w:rsidRDefault="00AE0F99" w:rsidP="00AE0F99">
            <w:pPr>
              <w:tabs>
                <w:tab w:val="left" w:pos="426"/>
                <w:tab w:val="left" w:pos="3976"/>
              </w:tabs>
              <w:ind w:left="0" w:right="142" w:firstLine="0"/>
              <w:jc w:val="left"/>
              <w:rPr>
                <w:b/>
                <w:bCs/>
                <w:sz w:val="18"/>
                <w:szCs w:val="18"/>
              </w:rPr>
            </w:pPr>
          </w:p>
        </w:tc>
        <w:tc>
          <w:tcPr>
            <w:tcW w:w="1701"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b/>
                <w:bCs/>
                <w:sz w:val="18"/>
                <w:szCs w:val="18"/>
              </w:rPr>
            </w:pPr>
          </w:p>
        </w:tc>
      </w:tr>
      <w:tr w:rsidR="00AE0F99" w:rsidRPr="00AE0F99" w:rsidTr="00AE0F99">
        <w:trPr>
          <w:gridAfter w:val="1"/>
          <w:wAfter w:w="669" w:type="dxa"/>
          <w:trHeight w:val="300"/>
        </w:trPr>
        <w:tc>
          <w:tcPr>
            <w:tcW w:w="4721"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Единица измерения: тыс. руб.</w:t>
            </w:r>
          </w:p>
          <w:p w:rsidR="00AE0F99" w:rsidRPr="00AE0F99" w:rsidRDefault="00AE0F99" w:rsidP="00AE0F99">
            <w:pPr>
              <w:tabs>
                <w:tab w:val="left" w:pos="426"/>
                <w:tab w:val="left" w:pos="3976"/>
              </w:tabs>
              <w:ind w:left="0" w:right="142" w:firstLine="0"/>
              <w:jc w:val="left"/>
              <w:rPr>
                <w:sz w:val="18"/>
                <w:szCs w:val="18"/>
              </w:rPr>
            </w:pPr>
          </w:p>
        </w:tc>
        <w:tc>
          <w:tcPr>
            <w:tcW w:w="2693"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left"/>
              <w:rPr>
                <w:sz w:val="18"/>
                <w:szCs w:val="18"/>
              </w:rPr>
            </w:pPr>
          </w:p>
        </w:tc>
        <w:tc>
          <w:tcPr>
            <w:tcW w:w="1418" w:type="dxa"/>
            <w:tcBorders>
              <w:top w:val="nil"/>
              <w:left w:val="nil"/>
              <w:bottom w:val="nil"/>
              <w:right w:val="nil"/>
            </w:tcBorders>
            <w:shd w:val="clear" w:color="auto" w:fill="auto"/>
            <w:noWrap/>
            <w:vAlign w:val="bottom"/>
            <w:hideMark/>
          </w:tcPr>
          <w:p w:rsidR="00AE0F99" w:rsidRPr="00AE0F99" w:rsidRDefault="00AE0F99" w:rsidP="00AE0F99">
            <w:pPr>
              <w:tabs>
                <w:tab w:val="left" w:pos="426"/>
                <w:tab w:val="left" w:pos="3976"/>
              </w:tabs>
              <w:ind w:left="0" w:right="142" w:firstLine="0"/>
              <w:jc w:val="left"/>
              <w:rPr>
                <w:sz w:val="18"/>
                <w:szCs w:val="18"/>
              </w:rPr>
            </w:pPr>
          </w:p>
        </w:tc>
        <w:tc>
          <w:tcPr>
            <w:tcW w:w="1701" w:type="dxa"/>
            <w:tcBorders>
              <w:top w:val="nil"/>
              <w:left w:val="nil"/>
              <w:bottom w:val="nil"/>
              <w:right w:val="nil"/>
            </w:tcBorders>
          </w:tcPr>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669" w:type="dxa"/>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2023 год</w:t>
            </w:r>
          </w:p>
        </w:tc>
        <w:tc>
          <w:tcPr>
            <w:tcW w:w="1701" w:type="dxa"/>
            <w:tcBorders>
              <w:top w:val="single" w:sz="4" w:space="0" w:color="auto"/>
              <w:left w:val="nil"/>
              <w:bottom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2024 год</w:t>
            </w:r>
          </w:p>
        </w:tc>
      </w:tr>
      <w:tr w:rsidR="00AE0F99" w:rsidRPr="00AE0F99" w:rsidTr="00AE0F99">
        <w:trPr>
          <w:gridAfter w:val="1"/>
          <w:wAfter w:w="669" w:type="dxa"/>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734 90 00 00 00 00 0000 000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5 953.12</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6 070.18</w:t>
            </w:r>
          </w:p>
        </w:tc>
      </w:tr>
      <w:tr w:rsidR="00AE0F99" w:rsidRPr="00AE0F99" w:rsidTr="00AE0F99">
        <w:trPr>
          <w:gridAfter w:val="1"/>
          <w:wAfter w:w="669"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5 953.12</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bCs/>
                <w:sz w:val="18"/>
                <w:szCs w:val="18"/>
              </w:rPr>
              <w:t>6 070.18</w:t>
            </w:r>
          </w:p>
        </w:tc>
      </w:tr>
      <w:tr w:rsidR="00AE0F99" w:rsidRPr="00AE0F99" w:rsidTr="00AE0F99">
        <w:trPr>
          <w:gridAfter w:val="1"/>
          <w:wAfter w:w="669"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734 01 02 00 00 00 0000 000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7 499.99</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7 617.05</w:t>
            </w:r>
          </w:p>
        </w:tc>
      </w:tr>
      <w:tr w:rsidR="00AE0F99" w:rsidRPr="00AE0F99" w:rsidTr="00AE0F99">
        <w:trPr>
          <w:gridAfter w:val="1"/>
          <w:wAfter w:w="669"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734 01 02 00 00 00 0000 700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7 499.99</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7 617.05</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734 01 02 00 00 10 0000 710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7 499.99</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p>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7 617.05</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734 01 03 00 00 00 0000 000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-1 546.87</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-1 546.86</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734 01 03 01 00 00 0000 000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734 01 03 01 00 00 0000 700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734 01 03 01 00 10 0000 710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lastRenderedPageBreak/>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734 01 03 01 00 00 0000 800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-1 546.87</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-1 546.86</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734 01 03 01 00 10 0000 810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-1 546.87</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-1 546.86</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734 01 05 00 00 00 0000 000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0.00</w:t>
            </w:r>
          </w:p>
        </w:tc>
      </w:tr>
      <w:tr w:rsidR="00AE0F99" w:rsidRPr="00AE0F99" w:rsidTr="00AE0F99">
        <w:trPr>
          <w:gridAfter w:val="1"/>
          <w:wAfter w:w="669" w:type="dxa"/>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734 01 05 00 00 00 0000 500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734 01 05 02 00 00 0000 500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734 01 05 02 01 00 0000 510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734 01 05 02 01 10 0000 510</w:t>
            </w:r>
          </w:p>
        </w:tc>
        <w:tc>
          <w:tcPr>
            <w:tcW w:w="1418"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bCs/>
                <w:sz w:val="18"/>
                <w:szCs w:val="18"/>
              </w:rPr>
            </w:pPr>
            <w:r w:rsidRPr="00AE0F99">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734 01 05 00 00 00 0000 600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r w:rsidR="00AE0F99" w:rsidRPr="00AE0F99" w:rsidTr="00AE0F99">
        <w:trPr>
          <w:gridAfter w:val="1"/>
          <w:wAfter w:w="669" w:type="dxa"/>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734 01 05 02 01 10 0000 610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114 806.75</w:t>
            </w:r>
          </w:p>
        </w:tc>
        <w:tc>
          <w:tcPr>
            <w:tcW w:w="1701"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jc w:val="center"/>
              <w:rPr>
                <w:sz w:val="18"/>
                <w:szCs w:val="18"/>
              </w:rPr>
            </w:pPr>
            <w:r w:rsidRPr="00AE0F99">
              <w:rPr>
                <w:sz w:val="18"/>
                <w:szCs w:val="18"/>
              </w:rPr>
              <w:t>113 396.97</w:t>
            </w:r>
          </w:p>
        </w:tc>
      </w:tr>
    </w:tbl>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tbl>
      <w:tblPr>
        <w:tblStyle w:val="aa"/>
        <w:tblW w:w="10770" w:type="dxa"/>
        <w:tblLayout w:type="fixed"/>
        <w:tblLook w:val="04A0" w:firstRow="1" w:lastRow="0" w:firstColumn="1" w:lastColumn="0" w:noHBand="0" w:noVBand="1"/>
      </w:tblPr>
      <w:tblGrid>
        <w:gridCol w:w="675"/>
        <w:gridCol w:w="2976"/>
        <w:gridCol w:w="1843"/>
        <w:gridCol w:w="709"/>
        <w:gridCol w:w="567"/>
        <w:gridCol w:w="567"/>
        <w:gridCol w:w="1417"/>
        <w:gridCol w:w="708"/>
        <w:gridCol w:w="6"/>
        <w:gridCol w:w="1270"/>
        <w:gridCol w:w="6"/>
        <w:gridCol w:w="26"/>
      </w:tblGrid>
      <w:tr w:rsidR="00AE0F99" w:rsidRPr="00AE0F99" w:rsidTr="00AE0F99">
        <w:tc>
          <w:tcPr>
            <w:tcW w:w="10770" w:type="dxa"/>
            <w:gridSpan w:val="12"/>
            <w:tcBorders>
              <w:top w:val="nil"/>
              <w:left w:val="nil"/>
              <w:bottom w:val="single" w:sz="4" w:space="0" w:color="auto"/>
              <w:right w:val="nil"/>
            </w:tcBorders>
          </w:tcPr>
          <w:p w:rsidR="00AE0F99" w:rsidRPr="00AE0F99" w:rsidRDefault="00AE0F99" w:rsidP="00AE0F99">
            <w:pPr>
              <w:tabs>
                <w:tab w:val="left" w:pos="426"/>
                <w:tab w:val="left" w:pos="3976"/>
              </w:tabs>
              <w:ind w:left="0" w:right="142" w:firstLine="0"/>
              <w:jc w:val="right"/>
              <w:rPr>
                <w:sz w:val="18"/>
                <w:szCs w:val="18"/>
              </w:rPr>
            </w:pPr>
            <w:r w:rsidRPr="00AE0F99">
              <w:rPr>
                <w:sz w:val="18"/>
                <w:szCs w:val="18"/>
              </w:rPr>
              <w:t>Приложение 11</w:t>
            </w:r>
          </w:p>
          <w:p w:rsidR="00AE0F99" w:rsidRPr="00AE0F99" w:rsidRDefault="00AE0F99" w:rsidP="00AE0F99">
            <w:pPr>
              <w:tabs>
                <w:tab w:val="left" w:pos="426"/>
                <w:tab w:val="left" w:pos="3976"/>
              </w:tabs>
              <w:ind w:left="0" w:right="142" w:firstLine="0"/>
              <w:jc w:val="right"/>
              <w:rPr>
                <w:sz w:val="18"/>
                <w:szCs w:val="18"/>
              </w:rPr>
            </w:pPr>
            <w:r w:rsidRPr="00AE0F99">
              <w:rPr>
                <w:sz w:val="18"/>
                <w:szCs w:val="18"/>
              </w:rPr>
              <w:t xml:space="preserve">к </w:t>
            </w:r>
            <w:proofErr w:type="spellStart"/>
            <w:r w:rsidRPr="00AE0F99">
              <w:rPr>
                <w:sz w:val="18"/>
                <w:szCs w:val="18"/>
              </w:rPr>
              <w:t>решениюДумы</w:t>
            </w:r>
            <w:proofErr w:type="spellEnd"/>
            <w:r w:rsidRPr="00AE0F99">
              <w:rPr>
                <w:sz w:val="18"/>
                <w:szCs w:val="18"/>
              </w:rPr>
              <w:t xml:space="preserve"> </w:t>
            </w:r>
            <w:proofErr w:type="spellStart"/>
            <w:r w:rsidRPr="00AE0F99">
              <w:rPr>
                <w:sz w:val="18"/>
                <w:szCs w:val="18"/>
              </w:rPr>
              <w:t>Хомутовского</w:t>
            </w:r>
            <w:proofErr w:type="spellEnd"/>
            <w:r w:rsidRPr="00AE0F99">
              <w:rPr>
                <w:sz w:val="18"/>
                <w:szCs w:val="18"/>
              </w:rPr>
              <w:t xml:space="preserve"> </w:t>
            </w:r>
          </w:p>
          <w:p w:rsidR="00AE0F99" w:rsidRPr="00AE0F99" w:rsidRDefault="00AE0F99" w:rsidP="00AE0F99">
            <w:pPr>
              <w:tabs>
                <w:tab w:val="left" w:pos="426"/>
                <w:tab w:val="left" w:pos="3976"/>
              </w:tabs>
              <w:ind w:left="0" w:right="142" w:firstLine="0"/>
              <w:jc w:val="right"/>
              <w:rPr>
                <w:sz w:val="18"/>
                <w:szCs w:val="18"/>
              </w:rPr>
            </w:pPr>
            <w:r w:rsidRPr="00AE0F99">
              <w:rPr>
                <w:sz w:val="18"/>
                <w:szCs w:val="18"/>
              </w:rPr>
              <w:t>муниципального образования</w:t>
            </w:r>
          </w:p>
          <w:p w:rsidR="00AE0F99" w:rsidRPr="00AE0F99" w:rsidRDefault="00AE0F99" w:rsidP="00AE0F99">
            <w:pPr>
              <w:tabs>
                <w:tab w:val="left" w:pos="426"/>
                <w:tab w:val="left" w:pos="3976"/>
              </w:tabs>
              <w:ind w:left="0" w:right="142" w:firstLine="0"/>
              <w:jc w:val="right"/>
              <w:rPr>
                <w:sz w:val="18"/>
                <w:szCs w:val="18"/>
              </w:rPr>
            </w:pPr>
            <w:r w:rsidRPr="00AE0F99">
              <w:rPr>
                <w:sz w:val="18"/>
                <w:szCs w:val="18"/>
              </w:rPr>
              <w:t>от______________№__________</w:t>
            </w: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Распределение бюджетных ассигнований на реализацию целевых программ </w:t>
            </w:r>
          </w:p>
          <w:p w:rsidR="00AE0F99" w:rsidRPr="00AE0F99" w:rsidRDefault="00AE0F99" w:rsidP="00AE0F99">
            <w:pPr>
              <w:tabs>
                <w:tab w:val="left" w:pos="426"/>
                <w:tab w:val="left" w:pos="3976"/>
              </w:tabs>
              <w:ind w:left="0" w:right="142" w:firstLine="0"/>
              <w:jc w:val="center"/>
              <w:rPr>
                <w:sz w:val="18"/>
                <w:szCs w:val="18"/>
              </w:rPr>
            </w:pPr>
            <w:r w:rsidRPr="00AE0F99">
              <w:rPr>
                <w:sz w:val="18"/>
                <w:szCs w:val="18"/>
              </w:rPr>
              <w:t xml:space="preserve">за счет бюджета </w:t>
            </w:r>
            <w:proofErr w:type="spellStart"/>
            <w:r w:rsidRPr="00AE0F99">
              <w:rPr>
                <w:sz w:val="18"/>
                <w:szCs w:val="18"/>
              </w:rPr>
              <w:t>Хомутовского</w:t>
            </w:r>
            <w:proofErr w:type="spellEnd"/>
            <w:r w:rsidRPr="00AE0F99">
              <w:rPr>
                <w:sz w:val="18"/>
                <w:szCs w:val="18"/>
              </w:rPr>
              <w:t xml:space="preserve"> муниципального образования на 2022 год</w:t>
            </w:r>
          </w:p>
          <w:p w:rsidR="00AE0F99" w:rsidRPr="00AE0F99" w:rsidRDefault="00AE0F99" w:rsidP="00AE0F99">
            <w:pPr>
              <w:tabs>
                <w:tab w:val="left" w:pos="426"/>
                <w:tab w:val="left" w:pos="3976"/>
              </w:tabs>
              <w:ind w:left="0" w:right="142" w:firstLine="0"/>
              <w:jc w:val="center"/>
              <w:rPr>
                <w:sz w:val="18"/>
                <w:szCs w:val="18"/>
              </w:rPr>
            </w:pPr>
          </w:p>
        </w:tc>
      </w:tr>
      <w:tr w:rsidR="00AE0F99" w:rsidRPr="00AE0F99" w:rsidTr="00AE0F99">
        <w:trPr>
          <w:gridAfter w:val="1"/>
          <w:wAfter w:w="26" w:type="dxa"/>
        </w:trPr>
        <w:tc>
          <w:tcPr>
            <w:tcW w:w="675" w:type="dxa"/>
            <w:vMerge w:val="restart"/>
            <w:tcBorders>
              <w:top w:val="single" w:sz="4" w:space="0" w:color="auto"/>
            </w:tcBorders>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w:t>
            </w:r>
            <w:proofErr w:type="gramStart"/>
            <w:r w:rsidRPr="00AE0F99">
              <w:rPr>
                <w:sz w:val="18"/>
                <w:szCs w:val="18"/>
              </w:rPr>
              <w:t>п</w:t>
            </w:r>
            <w:proofErr w:type="gramEnd"/>
            <w:r w:rsidRPr="00AE0F99">
              <w:rPr>
                <w:sz w:val="18"/>
                <w:szCs w:val="18"/>
              </w:rPr>
              <w:t>/п</w:t>
            </w:r>
          </w:p>
        </w:tc>
        <w:tc>
          <w:tcPr>
            <w:tcW w:w="2976" w:type="dxa"/>
            <w:vMerge w:val="restart"/>
            <w:tcBorders>
              <w:top w:val="single" w:sz="4" w:space="0" w:color="auto"/>
            </w:tcBorders>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Наименование программы</w:t>
            </w:r>
          </w:p>
        </w:tc>
        <w:tc>
          <w:tcPr>
            <w:tcW w:w="1843" w:type="dxa"/>
            <w:vMerge w:val="restart"/>
            <w:tcBorders>
              <w:top w:val="single" w:sz="4" w:space="0" w:color="auto"/>
            </w:tcBorders>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Исполнители</w:t>
            </w:r>
          </w:p>
        </w:tc>
        <w:tc>
          <w:tcPr>
            <w:tcW w:w="3974" w:type="dxa"/>
            <w:gridSpan w:val="6"/>
            <w:tcBorders>
              <w:top w:val="single" w:sz="4" w:space="0" w:color="auto"/>
            </w:tcBorders>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Бюджетная классификация</w:t>
            </w:r>
          </w:p>
        </w:tc>
        <w:tc>
          <w:tcPr>
            <w:tcW w:w="1276" w:type="dxa"/>
            <w:gridSpan w:val="2"/>
            <w:tcBorders>
              <w:top w:val="single" w:sz="4" w:space="0" w:color="auto"/>
            </w:tcBorders>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Сумма тыс. руб.</w:t>
            </w:r>
          </w:p>
        </w:tc>
      </w:tr>
      <w:tr w:rsidR="00AE0F99" w:rsidRPr="00AE0F99" w:rsidTr="00AE0F99">
        <w:trPr>
          <w:gridAfter w:val="2"/>
          <w:wAfter w:w="32" w:type="dxa"/>
        </w:trPr>
        <w:tc>
          <w:tcPr>
            <w:tcW w:w="675" w:type="dxa"/>
            <w:vMerge/>
          </w:tcPr>
          <w:p w:rsidR="00AE0F99" w:rsidRPr="00AE0F99" w:rsidRDefault="00AE0F99" w:rsidP="00AE0F99">
            <w:pPr>
              <w:tabs>
                <w:tab w:val="left" w:pos="426"/>
                <w:tab w:val="left" w:pos="3976"/>
              </w:tabs>
              <w:ind w:left="0" w:right="142" w:firstLine="0"/>
              <w:jc w:val="left"/>
              <w:rPr>
                <w:sz w:val="18"/>
                <w:szCs w:val="18"/>
              </w:rPr>
            </w:pPr>
          </w:p>
        </w:tc>
        <w:tc>
          <w:tcPr>
            <w:tcW w:w="2976" w:type="dxa"/>
            <w:vMerge/>
          </w:tcPr>
          <w:p w:rsidR="00AE0F99" w:rsidRPr="00AE0F99" w:rsidRDefault="00AE0F99" w:rsidP="00AE0F99">
            <w:pPr>
              <w:tabs>
                <w:tab w:val="left" w:pos="426"/>
                <w:tab w:val="left" w:pos="3976"/>
              </w:tabs>
              <w:ind w:left="0" w:right="142" w:firstLine="0"/>
              <w:jc w:val="left"/>
              <w:rPr>
                <w:sz w:val="18"/>
                <w:szCs w:val="18"/>
              </w:rPr>
            </w:pPr>
          </w:p>
        </w:tc>
        <w:tc>
          <w:tcPr>
            <w:tcW w:w="1843" w:type="dxa"/>
            <w:vMerge/>
          </w:tcPr>
          <w:p w:rsidR="00AE0F99" w:rsidRPr="00AE0F99" w:rsidRDefault="00AE0F99" w:rsidP="00AE0F99">
            <w:pPr>
              <w:tabs>
                <w:tab w:val="left" w:pos="426"/>
                <w:tab w:val="left" w:pos="3976"/>
              </w:tabs>
              <w:ind w:left="0" w:right="142" w:firstLine="0"/>
              <w:jc w:val="left"/>
              <w:rPr>
                <w:sz w:val="18"/>
                <w:szCs w:val="18"/>
              </w:rPr>
            </w:pPr>
          </w:p>
        </w:tc>
        <w:tc>
          <w:tcPr>
            <w:tcW w:w="709"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ППП</w:t>
            </w:r>
          </w:p>
        </w:tc>
        <w:tc>
          <w:tcPr>
            <w:tcW w:w="567"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РЗ</w:t>
            </w:r>
          </w:p>
        </w:tc>
        <w:tc>
          <w:tcPr>
            <w:tcW w:w="567" w:type="dxa"/>
            <w:vAlign w:val="center"/>
          </w:tcPr>
          <w:p w:rsidR="00AE0F99" w:rsidRPr="00AE0F99" w:rsidRDefault="00AE0F99" w:rsidP="00AE0F99">
            <w:pPr>
              <w:tabs>
                <w:tab w:val="left" w:pos="426"/>
                <w:tab w:val="left" w:pos="3976"/>
              </w:tabs>
              <w:ind w:left="0" w:right="142" w:firstLine="0"/>
              <w:jc w:val="left"/>
              <w:rPr>
                <w:sz w:val="18"/>
                <w:szCs w:val="18"/>
              </w:rPr>
            </w:pPr>
            <w:proofErr w:type="gramStart"/>
            <w:r w:rsidRPr="00AE0F99">
              <w:rPr>
                <w:sz w:val="18"/>
                <w:szCs w:val="18"/>
              </w:rPr>
              <w:t>ПР</w:t>
            </w:r>
            <w:proofErr w:type="gramEnd"/>
          </w:p>
        </w:tc>
        <w:tc>
          <w:tcPr>
            <w:tcW w:w="1417"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ЦСР</w:t>
            </w:r>
          </w:p>
        </w:tc>
        <w:tc>
          <w:tcPr>
            <w:tcW w:w="708"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ВР</w:t>
            </w:r>
          </w:p>
        </w:tc>
        <w:tc>
          <w:tcPr>
            <w:tcW w:w="1276" w:type="dxa"/>
            <w:gridSpan w:val="2"/>
          </w:tcPr>
          <w:p w:rsidR="00AE0F99" w:rsidRPr="00AE0F99" w:rsidRDefault="00AE0F99" w:rsidP="00AE0F99">
            <w:pPr>
              <w:tabs>
                <w:tab w:val="left" w:pos="426"/>
                <w:tab w:val="left" w:pos="3976"/>
              </w:tabs>
              <w:ind w:left="0" w:right="142" w:firstLine="0"/>
              <w:jc w:val="left"/>
              <w:rPr>
                <w:sz w:val="18"/>
                <w:szCs w:val="18"/>
              </w:rPr>
            </w:pP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1</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09</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2010099020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13 068.89</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09</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2010099020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243</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2 533.95</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3</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Муниципальное казенное учреждение «Хозяйственно-эксплуатационная служба» </w:t>
            </w:r>
            <w:proofErr w:type="spellStart"/>
            <w:r w:rsidRPr="00AE0F99">
              <w:rPr>
                <w:sz w:val="18"/>
                <w:szCs w:val="18"/>
              </w:rPr>
              <w:t>Хомутовского</w:t>
            </w:r>
            <w:proofErr w:type="spellEnd"/>
            <w:r w:rsidRPr="00AE0F99">
              <w:rPr>
                <w:sz w:val="18"/>
                <w:szCs w:val="18"/>
              </w:rPr>
              <w:t xml:space="preserve"> МО</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09</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2010099020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5 845.15</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lastRenderedPageBreak/>
              <w:t>4</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«Формирование современной городской среды на территории </w:t>
            </w:r>
            <w:proofErr w:type="spellStart"/>
            <w:r w:rsidRPr="00AE0F99">
              <w:rPr>
                <w:sz w:val="18"/>
                <w:szCs w:val="18"/>
              </w:rPr>
              <w:t>Хомутовского</w:t>
            </w:r>
            <w:proofErr w:type="spellEnd"/>
            <w:r w:rsidRPr="00AE0F99">
              <w:rPr>
                <w:sz w:val="18"/>
                <w:szCs w:val="18"/>
              </w:rPr>
              <w:t xml:space="preserve"> муниципального образования» на 2018-2022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05</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03</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228</w:t>
            </w:r>
            <w:r w:rsidRPr="00AE0F99">
              <w:rPr>
                <w:sz w:val="18"/>
                <w:szCs w:val="18"/>
                <w:lang w:val="en-US"/>
              </w:rPr>
              <w:t>F255551</w:t>
            </w:r>
          </w:p>
        </w:tc>
        <w:tc>
          <w:tcPr>
            <w:tcW w:w="708"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9 604.40</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5</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05</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03</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91400S2370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2 949.03</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6</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lang w:val="en-US"/>
              </w:rPr>
              <w:t>0</w:t>
            </w:r>
            <w:r w:rsidRPr="00AE0F99">
              <w:rPr>
                <w:sz w:val="18"/>
                <w:szCs w:val="18"/>
              </w:rPr>
              <w:t>9</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91400S2370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3 484,21</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05</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03</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91400S2370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1034,37</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Муниципальное учреждение культуры «Культурно-спортивный комплекс»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08</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01</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91400S2370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350,00</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10</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культуры «Культурно-спортивный комплекс»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11</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02</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91400S2370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583,95</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11</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«Развитие культуры </w:t>
            </w:r>
            <w:proofErr w:type="spellStart"/>
            <w:r w:rsidRPr="00AE0F99">
              <w:rPr>
                <w:sz w:val="18"/>
                <w:szCs w:val="18"/>
              </w:rPr>
              <w:t>Хомутовского</w:t>
            </w:r>
            <w:proofErr w:type="spellEnd"/>
            <w:r w:rsidRPr="00AE0F99">
              <w:rPr>
                <w:sz w:val="18"/>
                <w:szCs w:val="18"/>
              </w:rPr>
              <w:t xml:space="preserve"> муниципального образования на 2018-2022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Муниципальное учреждение культуры «Культурно-спортивный комплекс» </w:t>
            </w:r>
            <w:proofErr w:type="spellStart"/>
            <w:r w:rsidRPr="00AE0F99">
              <w:rPr>
                <w:sz w:val="18"/>
                <w:szCs w:val="18"/>
              </w:rPr>
              <w:t>Хомутовского</w:t>
            </w:r>
            <w:proofErr w:type="spellEnd"/>
            <w:r w:rsidRPr="00AE0F99">
              <w:rPr>
                <w:sz w:val="18"/>
                <w:szCs w:val="18"/>
              </w:rPr>
              <w:t xml:space="preserve"> муниципального </w:t>
            </w:r>
            <w:r w:rsidRPr="00AE0F99">
              <w:rPr>
                <w:sz w:val="18"/>
                <w:szCs w:val="18"/>
              </w:rPr>
              <w:lastRenderedPageBreak/>
              <w:t xml:space="preserve">образования – </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lastRenderedPageBreak/>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08</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01</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2050099027</w:t>
            </w:r>
          </w:p>
        </w:tc>
        <w:tc>
          <w:tcPr>
            <w:tcW w:w="708"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414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1 128.26</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lastRenderedPageBreak/>
              <w:t>12</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«Комплексное развитие сельских территорий Иркутской области» на 2020 - 2024 годы</w:t>
            </w:r>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государственной программы Иркутской области «Развитие сельского хозяйства и</w:t>
            </w:r>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регулирование рынков сельскохозяйственной продукции, сырья и продовольствия» </w:t>
            </w:r>
            <w:proofErr w:type="gramStart"/>
            <w:r w:rsidRPr="00AE0F99">
              <w:rPr>
                <w:sz w:val="18"/>
                <w:szCs w:val="18"/>
              </w:rPr>
              <w:t>на</w:t>
            </w:r>
            <w:proofErr w:type="gramEnd"/>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2019 - 2024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 Муниципальное учреждение культуры «Культурно-спортивный комплекс» </w:t>
            </w:r>
            <w:proofErr w:type="spellStart"/>
            <w:r w:rsidRPr="00AE0F99">
              <w:rPr>
                <w:sz w:val="18"/>
                <w:szCs w:val="18"/>
              </w:rPr>
              <w:t>Хомутовского</w:t>
            </w:r>
            <w:proofErr w:type="spellEnd"/>
            <w:r w:rsidRPr="00AE0F99">
              <w:rPr>
                <w:sz w:val="18"/>
                <w:szCs w:val="18"/>
              </w:rPr>
              <w:t xml:space="preserve"> муниципального образования – </w:t>
            </w:r>
          </w:p>
        </w:tc>
        <w:tc>
          <w:tcPr>
            <w:tcW w:w="709"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08</w:t>
            </w:r>
          </w:p>
        </w:tc>
        <w:tc>
          <w:tcPr>
            <w:tcW w:w="567" w:type="dxa"/>
            <w:vAlign w:val="bottom"/>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01</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rPr>
              <w:t>91400</w:t>
            </w:r>
            <w:r w:rsidRPr="00AE0F99">
              <w:rPr>
                <w:sz w:val="18"/>
                <w:szCs w:val="18"/>
                <w:lang w:val="en-US"/>
              </w:rPr>
              <w:t>L5765</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414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108 077.20</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13</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Комплексное развитие сельских территорий Иркутской области» на 2020 - 2024 годы</w:t>
            </w:r>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государственной программы Иркутской области «Развитие сельского хозяйства и</w:t>
            </w:r>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регулирование рынков сельскохозяйственной продукции, сырья и продовольствия» </w:t>
            </w:r>
            <w:proofErr w:type="gramStart"/>
            <w:r w:rsidRPr="00AE0F99">
              <w:rPr>
                <w:sz w:val="18"/>
                <w:szCs w:val="18"/>
              </w:rPr>
              <w:t>на</w:t>
            </w:r>
            <w:proofErr w:type="gramEnd"/>
          </w:p>
          <w:p w:rsidR="00AE0F99" w:rsidRPr="00AE0F99" w:rsidRDefault="00AE0F99" w:rsidP="00AE0F99">
            <w:pPr>
              <w:tabs>
                <w:tab w:val="left" w:pos="426"/>
                <w:tab w:val="left" w:pos="3976"/>
              </w:tabs>
              <w:ind w:left="0" w:right="142" w:firstLine="0"/>
              <w:jc w:val="left"/>
              <w:rPr>
                <w:sz w:val="18"/>
                <w:szCs w:val="18"/>
              </w:rPr>
            </w:pPr>
            <w:r w:rsidRPr="00AE0F99">
              <w:rPr>
                <w:sz w:val="18"/>
                <w:szCs w:val="18"/>
              </w:rPr>
              <w:t>2019 - 2024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Администрация </w:t>
            </w:r>
            <w:proofErr w:type="spellStart"/>
            <w:r w:rsidRPr="00AE0F99">
              <w:rPr>
                <w:sz w:val="18"/>
                <w:szCs w:val="18"/>
              </w:rPr>
              <w:t>Хомутовского</w:t>
            </w:r>
            <w:proofErr w:type="spellEnd"/>
            <w:r w:rsidRPr="00AE0F99">
              <w:rPr>
                <w:sz w:val="18"/>
                <w:szCs w:val="18"/>
              </w:rPr>
              <w:t xml:space="preserve"> муниципального образования – Администрация сельского поселения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09</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rPr>
              <w:t>91400</w:t>
            </w:r>
            <w:r w:rsidRPr="00AE0F99">
              <w:rPr>
                <w:sz w:val="18"/>
                <w:szCs w:val="18"/>
                <w:lang w:val="en-US"/>
              </w:rPr>
              <w:t>L5765</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414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176.66</w:t>
            </w:r>
          </w:p>
        </w:tc>
      </w:tr>
      <w:tr w:rsidR="00AE0F99" w:rsidRPr="00AE0F99" w:rsidTr="00AE0F99">
        <w:trPr>
          <w:gridAfter w:val="2"/>
          <w:wAfter w:w="32" w:type="dxa"/>
        </w:trPr>
        <w:tc>
          <w:tcPr>
            <w:tcW w:w="675" w:type="dxa"/>
            <w:vAlign w:val="center"/>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14</w:t>
            </w:r>
          </w:p>
        </w:tc>
        <w:tc>
          <w:tcPr>
            <w:tcW w:w="2976"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Муниципальная программа  </w:t>
            </w:r>
            <w:proofErr w:type="spellStart"/>
            <w:r w:rsidRPr="00AE0F99">
              <w:rPr>
                <w:sz w:val="18"/>
                <w:szCs w:val="18"/>
              </w:rPr>
              <w:t>Хомутовского</w:t>
            </w:r>
            <w:proofErr w:type="spellEnd"/>
            <w:r w:rsidRPr="00AE0F99">
              <w:rPr>
                <w:sz w:val="18"/>
                <w:szCs w:val="18"/>
              </w:rPr>
              <w:t xml:space="preserve"> муниципального образования «Развитие культуры </w:t>
            </w:r>
            <w:proofErr w:type="spellStart"/>
            <w:r w:rsidRPr="00AE0F99">
              <w:rPr>
                <w:sz w:val="18"/>
                <w:szCs w:val="18"/>
              </w:rPr>
              <w:t>Хомутовского</w:t>
            </w:r>
            <w:proofErr w:type="spellEnd"/>
            <w:r w:rsidRPr="00AE0F99">
              <w:rPr>
                <w:sz w:val="18"/>
                <w:szCs w:val="18"/>
              </w:rPr>
              <w:t xml:space="preserve"> муниципального образования на 2018-2022 годы»</w:t>
            </w:r>
          </w:p>
        </w:tc>
        <w:tc>
          <w:tcPr>
            <w:tcW w:w="1843" w:type="dxa"/>
            <w:vAlign w:val="center"/>
          </w:tcPr>
          <w:p w:rsidR="00AE0F99" w:rsidRPr="00AE0F99" w:rsidRDefault="00AE0F99" w:rsidP="00AE0F99">
            <w:pPr>
              <w:tabs>
                <w:tab w:val="left" w:pos="426"/>
                <w:tab w:val="left" w:pos="3976"/>
              </w:tabs>
              <w:ind w:left="0" w:right="142" w:firstLine="0"/>
              <w:jc w:val="left"/>
              <w:rPr>
                <w:sz w:val="18"/>
                <w:szCs w:val="18"/>
              </w:rPr>
            </w:pPr>
            <w:r w:rsidRPr="00AE0F99">
              <w:rPr>
                <w:sz w:val="18"/>
                <w:szCs w:val="18"/>
              </w:rPr>
              <w:t xml:space="preserve">Муниципальное учреждение культуры «Культурно-спортивный комплекс» </w:t>
            </w:r>
            <w:proofErr w:type="spellStart"/>
            <w:r w:rsidRPr="00AE0F99">
              <w:rPr>
                <w:sz w:val="18"/>
                <w:szCs w:val="18"/>
              </w:rPr>
              <w:t>Хомутовского</w:t>
            </w:r>
            <w:proofErr w:type="spellEnd"/>
            <w:r w:rsidRPr="00AE0F99">
              <w:rPr>
                <w:sz w:val="18"/>
                <w:szCs w:val="18"/>
              </w:rPr>
              <w:t xml:space="preserve"> муниципального образования</w:t>
            </w:r>
          </w:p>
        </w:tc>
        <w:tc>
          <w:tcPr>
            <w:tcW w:w="709"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734</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08</w:t>
            </w:r>
          </w:p>
        </w:tc>
        <w:tc>
          <w:tcPr>
            <w:tcW w:w="56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01</w:t>
            </w:r>
          </w:p>
        </w:tc>
        <w:tc>
          <w:tcPr>
            <w:tcW w:w="1417"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20500S2100</w:t>
            </w:r>
          </w:p>
        </w:tc>
        <w:tc>
          <w:tcPr>
            <w:tcW w:w="708" w:type="dxa"/>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244</w:t>
            </w:r>
          </w:p>
        </w:tc>
        <w:tc>
          <w:tcPr>
            <w:tcW w:w="1276" w:type="dxa"/>
            <w:gridSpan w:val="2"/>
            <w:vAlign w:val="bottom"/>
          </w:tcPr>
          <w:p w:rsidR="00AE0F99" w:rsidRPr="00AE0F99" w:rsidRDefault="00AE0F99" w:rsidP="00AE0F99">
            <w:pPr>
              <w:tabs>
                <w:tab w:val="left" w:pos="426"/>
                <w:tab w:val="left" w:pos="3976"/>
              </w:tabs>
              <w:ind w:left="0" w:right="142" w:firstLine="0"/>
              <w:jc w:val="left"/>
              <w:rPr>
                <w:sz w:val="18"/>
                <w:szCs w:val="18"/>
                <w:lang w:val="en-US"/>
              </w:rPr>
            </w:pPr>
            <w:r w:rsidRPr="00AE0F99">
              <w:rPr>
                <w:sz w:val="18"/>
                <w:szCs w:val="18"/>
                <w:lang w:val="en-US"/>
              </w:rPr>
              <w:t>692.08</w:t>
            </w:r>
          </w:p>
        </w:tc>
      </w:tr>
    </w:tbl>
    <w:p w:rsidR="00AE0F99" w:rsidRPr="00AE0F99" w:rsidRDefault="00AE0F99" w:rsidP="00AE0F99">
      <w:pPr>
        <w:tabs>
          <w:tab w:val="left" w:pos="426"/>
          <w:tab w:val="left" w:pos="3976"/>
        </w:tabs>
        <w:ind w:left="0" w:right="142" w:firstLine="0"/>
        <w:jc w:val="left"/>
        <w:rPr>
          <w:sz w:val="18"/>
          <w:szCs w:val="18"/>
        </w:rPr>
      </w:pPr>
    </w:p>
    <w:p w:rsidR="00AE0F99" w:rsidRPr="00AE0F99" w:rsidRDefault="00AE0F99" w:rsidP="00AE0F99">
      <w:pPr>
        <w:tabs>
          <w:tab w:val="left" w:pos="426"/>
          <w:tab w:val="left" w:pos="3976"/>
        </w:tabs>
        <w:ind w:left="0" w:right="142" w:firstLine="0"/>
        <w:jc w:val="left"/>
        <w:rPr>
          <w:sz w:val="18"/>
          <w:szCs w:val="18"/>
        </w:rPr>
      </w:pPr>
    </w:p>
    <w:p w:rsidR="00AE0F99" w:rsidRPr="00AE0F99" w:rsidRDefault="00AE0F99" w:rsidP="00AE0F99">
      <w:pPr>
        <w:tabs>
          <w:tab w:val="left" w:pos="426"/>
          <w:tab w:val="left" w:pos="3976"/>
        </w:tabs>
        <w:ind w:left="0" w:right="142" w:firstLine="0"/>
        <w:jc w:val="left"/>
        <w:rPr>
          <w:sz w:val="18"/>
          <w:szCs w:val="18"/>
        </w:rPr>
      </w:pPr>
    </w:p>
    <w:p w:rsidR="00AE0F99" w:rsidRPr="00AE0F99" w:rsidRDefault="00AE0F99" w:rsidP="00AE0F99">
      <w:pPr>
        <w:tabs>
          <w:tab w:val="left" w:pos="426"/>
          <w:tab w:val="left" w:pos="3976"/>
        </w:tabs>
        <w:ind w:left="0" w:right="142" w:firstLine="0"/>
        <w:jc w:val="left"/>
        <w:rPr>
          <w:sz w:val="18"/>
          <w:szCs w:val="18"/>
        </w:rPr>
      </w:pPr>
    </w:p>
    <w:p w:rsidR="00AE0F99" w:rsidRPr="00AE0F99" w:rsidRDefault="00AE0F99" w:rsidP="00AE0F99">
      <w:pPr>
        <w:tabs>
          <w:tab w:val="left" w:pos="426"/>
          <w:tab w:val="left" w:pos="3976"/>
        </w:tabs>
        <w:ind w:left="0" w:right="142" w:firstLine="0"/>
        <w:jc w:val="left"/>
        <w:rPr>
          <w:sz w:val="18"/>
          <w:szCs w:val="18"/>
        </w:rPr>
      </w:pPr>
    </w:p>
    <w:p w:rsidR="00AE0F99" w:rsidRPr="00AE0F99" w:rsidRDefault="00AE0F99" w:rsidP="00AE0F99">
      <w:pPr>
        <w:tabs>
          <w:tab w:val="left" w:pos="426"/>
          <w:tab w:val="left" w:pos="3976"/>
        </w:tabs>
        <w:ind w:left="0" w:right="142" w:firstLine="0"/>
        <w:jc w:val="left"/>
        <w:rPr>
          <w:sz w:val="18"/>
          <w:szCs w:val="18"/>
        </w:rPr>
      </w:pPr>
    </w:p>
    <w:p w:rsidR="0057286C" w:rsidRPr="0057286C" w:rsidRDefault="0057286C" w:rsidP="00AE0F99">
      <w:pPr>
        <w:tabs>
          <w:tab w:val="left" w:pos="426"/>
          <w:tab w:val="left" w:pos="3976"/>
        </w:tabs>
        <w:ind w:left="0" w:right="142" w:firstLine="0"/>
        <w:jc w:val="left"/>
        <w:rPr>
          <w:sz w:val="18"/>
          <w:szCs w:val="18"/>
        </w:rPr>
      </w:pPr>
    </w:p>
    <w:p w:rsidR="0057286C" w:rsidRPr="0057286C" w:rsidRDefault="0057286C" w:rsidP="00AE0F99">
      <w:pPr>
        <w:tabs>
          <w:tab w:val="left" w:pos="426"/>
          <w:tab w:val="left" w:pos="3976"/>
        </w:tabs>
        <w:ind w:left="0" w:right="142" w:firstLine="0"/>
        <w:jc w:val="left"/>
        <w:rPr>
          <w:sz w:val="18"/>
          <w:szCs w:val="18"/>
        </w:rPr>
      </w:pPr>
    </w:p>
    <w:p w:rsidR="0057286C" w:rsidRPr="0057286C" w:rsidRDefault="0057286C" w:rsidP="00AE0F99">
      <w:pPr>
        <w:tabs>
          <w:tab w:val="left" w:pos="426"/>
          <w:tab w:val="left" w:pos="3976"/>
        </w:tabs>
        <w:ind w:left="0" w:right="142" w:firstLine="0"/>
        <w:jc w:val="left"/>
        <w:rPr>
          <w:sz w:val="18"/>
          <w:szCs w:val="18"/>
        </w:rPr>
      </w:pPr>
    </w:p>
    <w:p w:rsidR="0057286C" w:rsidRPr="0057286C" w:rsidRDefault="0057286C"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P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Default="00A26F80" w:rsidP="0057286C">
      <w:pPr>
        <w:tabs>
          <w:tab w:val="left" w:pos="426"/>
          <w:tab w:val="left" w:pos="3976"/>
        </w:tabs>
        <w:ind w:left="0" w:right="142" w:firstLine="0"/>
        <w:jc w:val="center"/>
        <w:rPr>
          <w:sz w:val="18"/>
          <w:szCs w:val="18"/>
        </w:rPr>
      </w:pPr>
    </w:p>
    <w:p w:rsidR="00A26F80" w:rsidRPr="00A26F80" w:rsidRDefault="00A26F80" w:rsidP="00A26F80">
      <w:pPr>
        <w:tabs>
          <w:tab w:val="left" w:pos="426"/>
          <w:tab w:val="left" w:pos="3976"/>
        </w:tabs>
        <w:ind w:left="0" w:right="142" w:firstLine="0"/>
        <w:jc w:val="center"/>
        <w:rPr>
          <w:sz w:val="18"/>
          <w:szCs w:val="18"/>
        </w:rPr>
      </w:pPr>
    </w:p>
    <w:p w:rsidR="00A26F80" w:rsidRPr="00A26F80" w:rsidRDefault="00A26F80" w:rsidP="00A26F80">
      <w:pPr>
        <w:tabs>
          <w:tab w:val="left" w:pos="426"/>
          <w:tab w:val="left" w:pos="3976"/>
        </w:tabs>
        <w:ind w:left="0" w:right="142" w:firstLine="0"/>
        <w:jc w:val="center"/>
        <w:rPr>
          <w:sz w:val="18"/>
          <w:szCs w:val="18"/>
        </w:rPr>
      </w:pPr>
    </w:p>
    <w:p w:rsidR="00A26F80" w:rsidRDefault="00A26F80" w:rsidP="00A26F80">
      <w:pPr>
        <w:tabs>
          <w:tab w:val="left" w:pos="426"/>
          <w:tab w:val="left" w:pos="3976"/>
        </w:tabs>
        <w:ind w:left="0" w:right="142" w:firstLine="0"/>
        <w:jc w:val="cente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BA1BAD" w:rsidRPr="00BA1BAD" w:rsidRDefault="00BA1BAD" w:rsidP="00BA1BAD">
      <w:pPr>
        <w:rPr>
          <w:sz w:val="18"/>
          <w:szCs w:val="18"/>
        </w:rPr>
      </w:pPr>
    </w:p>
    <w:p w:rsidR="00C00711" w:rsidRPr="004010E4" w:rsidRDefault="00C00711" w:rsidP="004010E4">
      <w:pPr>
        <w:jc w:val="right"/>
        <w:rPr>
          <w:i/>
          <w:sz w:val="18"/>
          <w:szCs w:val="18"/>
        </w:rPr>
        <w:sectPr w:rsidR="00C00711" w:rsidRPr="004010E4" w:rsidSect="00A258F9">
          <w:pgSz w:w="11906" w:h="16838" w:code="9"/>
          <w:pgMar w:top="1134" w:right="424" w:bottom="1134" w:left="709" w:header="709" w:footer="709" w:gutter="0"/>
          <w:cols w:space="708"/>
          <w:docGrid w:linePitch="360"/>
        </w:sectPr>
      </w:pPr>
    </w:p>
    <w:tbl>
      <w:tblPr>
        <w:tblpPr w:leftFromText="180" w:rightFromText="180" w:vertAnchor="page" w:horzAnchor="margin" w:tblpXSpec="center" w:tblpY="751"/>
        <w:tblW w:w="10031" w:type="dxa"/>
        <w:tblLayout w:type="fixed"/>
        <w:tblLook w:val="04A0" w:firstRow="1" w:lastRow="0" w:firstColumn="1" w:lastColumn="0" w:noHBand="0" w:noVBand="1"/>
      </w:tblPr>
      <w:tblGrid>
        <w:gridCol w:w="1809"/>
        <w:gridCol w:w="1252"/>
        <w:gridCol w:w="1157"/>
        <w:gridCol w:w="1143"/>
        <w:gridCol w:w="1126"/>
        <w:gridCol w:w="1276"/>
        <w:gridCol w:w="1134"/>
        <w:gridCol w:w="1134"/>
      </w:tblGrid>
      <w:tr w:rsidR="00AE0F99" w:rsidTr="00AE0F99">
        <w:trPr>
          <w:trHeight w:val="285"/>
        </w:trPr>
        <w:tc>
          <w:tcPr>
            <w:tcW w:w="10031" w:type="dxa"/>
            <w:gridSpan w:val="8"/>
            <w:tcBorders>
              <w:bottom w:val="single" w:sz="4" w:space="0" w:color="auto"/>
            </w:tcBorders>
            <w:shd w:val="clear" w:color="auto" w:fill="auto"/>
            <w:vAlign w:val="center"/>
          </w:tcPr>
          <w:p w:rsidR="00AE0F99" w:rsidRPr="00511C8B" w:rsidRDefault="00AE0F99" w:rsidP="00AE0F99">
            <w:pPr>
              <w:ind w:firstLine="5670"/>
              <w:jc w:val="right"/>
              <w:rPr>
                <w:sz w:val="20"/>
                <w:szCs w:val="20"/>
              </w:rPr>
            </w:pPr>
            <w:r w:rsidRPr="00511C8B">
              <w:rPr>
                <w:sz w:val="20"/>
                <w:szCs w:val="20"/>
              </w:rPr>
              <w:lastRenderedPageBreak/>
              <w:t xml:space="preserve">Приложение </w:t>
            </w:r>
            <w:r>
              <w:rPr>
                <w:sz w:val="20"/>
                <w:szCs w:val="20"/>
              </w:rPr>
              <w:t>14</w:t>
            </w:r>
          </w:p>
          <w:p w:rsidR="00AE0F99" w:rsidRPr="00511C8B" w:rsidRDefault="00AE0F99" w:rsidP="00AE0F99">
            <w:pPr>
              <w:ind w:firstLine="5670"/>
              <w:jc w:val="right"/>
              <w:rPr>
                <w:sz w:val="20"/>
                <w:szCs w:val="20"/>
              </w:rPr>
            </w:pPr>
            <w:proofErr w:type="gramStart"/>
            <w:r>
              <w:rPr>
                <w:sz w:val="20"/>
                <w:szCs w:val="20"/>
              </w:rPr>
              <w:t>к</w:t>
            </w:r>
            <w:proofErr w:type="gramEnd"/>
            <w:r>
              <w:rPr>
                <w:sz w:val="20"/>
                <w:szCs w:val="20"/>
              </w:rPr>
              <w:t xml:space="preserve"> решения</w:t>
            </w:r>
            <w:r w:rsidRPr="00511C8B">
              <w:rPr>
                <w:sz w:val="20"/>
                <w:szCs w:val="20"/>
              </w:rPr>
              <w:t xml:space="preserve"> Думы </w:t>
            </w:r>
            <w:proofErr w:type="spellStart"/>
            <w:r w:rsidRPr="00511C8B">
              <w:rPr>
                <w:sz w:val="20"/>
                <w:szCs w:val="20"/>
              </w:rPr>
              <w:t>Хомутовского</w:t>
            </w:r>
            <w:proofErr w:type="spellEnd"/>
            <w:r w:rsidRPr="00511C8B">
              <w:rPr>
                <w:sz w:val="20"/>
                <w:szCs w:val="20"/>
              </w:rPr>
              <w:t xml:space="preserve"> </w:t>
            </w:r>
          </w:p>
          <w:p w:rsidR="00AE0F99" w:rsidRPr="00511C8B" w:rsidRDefault="00AE0F99" w:rsidP="00AE0F99">
            <w:pPr>
              <w:ind w:firstLine="5670"/>
              <w:jc w:val="right"/>
              <w:rPr>
                <w:sz w:val="20"/>
                <w:szCs w:val="20"/>
              </w:rPr>
            </w:pPr>
            <w:r w:rsidRPr="00511C8B">
              <w:rPr>
                <w:sz w:val="20"/>
                <w:szCs w:val="20"/>
              </w:rPr>
              <w:t>муниципального образования</w:t>
            </w:r>
          </w:p>
          <w:p w:rsidR="00AE0F99" w:rsidRPr="00A84812" w:rsidRDefault="00AE0F99" w:rsidP="00AE0F99">
            <w:pPr>
              <w:ind w:firstLine="5670"/>
              <w:jc w:val="right"/>
            </w:pPr>
            <w:r w:rsidRPr="00511C8B">
              <w:rPr>
                <w:sz w:val="20"/>
                <w:szCs w:val="20"/>
              </w:rPr>
              <w:t>от_______________№___________</w:t>
            </w:r>
          </w:p>
          <w:p w:rsidR="00AE0F99" w:rsidRDefault="00AE0F99" w:rsidP="00AE0F99"/>
          <w:p w:rsidR="00AE0F99" w:rsidRDefault="00AE0F99" w:rsidP="00AE0F99">
            <w:pPr>
              <w:jc w:val="center"/>
            </w:pPr>
            <w:r w:rsidRPr="00511C8B">
              <w:t>Программа муниципальн</w:t>
            </w:r>
            <w:r>
              <w:t xml:space="preserve">ых внутренних заимствований </w:t>
            </w:r>
          </w:p>
          <w:p w:rsidR="00AE0F99" w:rsidRPr="00511C8B" w:rsidRDefault="00AE0F99" w:rsidP="00AE0F99">
            <w:pPr>
              <w:jc w:val="center"/>
            </w:pPr>
            <w:proofErr w:type="spellStart"/>
            <w:r w:rsidRPr="00511C8B">
              <w:t>Хомутовского</w:t>
            </w:r>
            <w:proofErr w:type="spellEnd"/>
            <w:r w:rsidRPr="00511C8B">
              <w:t xml:space="preserve"> муниципального образования на </w:t>
            </w:r>
            <w:r>
              <w:t>плановый период 2023 и 2024</w:t>
            </w:r>
            <w:r w:rsidRPr="00511C8B">
              <w:t xml:space="preserve"> год</w:t>
            </w:r>
            <w:r>
              <w:t>ов</w:t>
            </w:r>
          </w:p>
          <w:p w:rsidR="00AE0F99" w:rsidRDefault="00AE0F99" w:rsidP="00AE0F99">
            <w:pPr>
              <w:jc w:val="center"/>
              <w:rPr>
                <w:sz w:val="20"/>
                <w:szCs w:val="20"/>
              </w:rPr>
            </w:pPr>
          </w:p>
          <w:p w:rsidR="00AE0F99" w:rsidRDefault="00AE0F99" w:rsidP="00AE0F99">
            <w:pPr>
              <w:rPr>
                <w:sz w:val="20"/>
                <w:szCs w:val="20"/>
              </w:rPr>
            </w:pPr>
            <w:r>
              <w:rPr>
                <w:sz w:val="20"/>
                <w:szCs w:val="20"/>
              </w:rPr>
              <w:t>Единица измерения: тыс. руб.</w:t>
            </w:r>
          </w:p>
        </w:tc>
      </w:tr>
      <w:tr w:rsidR="00AE0F99" w:rsidRPr="00AE0F99" w:rsidTr="00AE0F99">
        <w:trPr>
          <w:trHeight w:val="2117"/>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F99" w:rsidRPr="00AE0F99" w:rsidRDefault="00AE0F99" w:rsidP="00AE0F99">
            <w:pPr>
              <w:tabs>
                <w:tab w:val="left" w:pos="426"/>
                <w:tab w:val="left" w:pos="3976"/>
              </w:tabs>
              <w:ind w:left="0" w:right="142" w:firstLine="0"/>
              <w:rPr>
                <w:sz w:val="18"/>
                <w:szCs w:val="18"/>
              </w:rPr>
            </w:pPr>
            <w:r w:rsidRPr="00AE0F99">
              <w:rPr>
                <w:sz w:val="18"/>
                <w:szCs w:val="18"/>
              </w:rPr>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муниципального долга на 1 января 2023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привлечения в 2023 году</w:t>
            </w:r>
          </w:p>
        </w:tc>
        <w:tc>
          <w:tcPr>
            <w:tcW w:w="1143" w:type="dxa"/>
            <w:tcBorders>
              <w:top w:val="single" w:sz="4" w:space="0" w:color="auto"/>
              <w:left w:val="single" w:sz="4" w:space="0" w:color="auto"/>
              <w:bottom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погашения в 2023 году</w:t>
            </w:r>
          </w:p>
        </w:tc>
        <w:tc>
          <w:tcPr>
            <w:tcW w:w="1126" w:type="dxa"/>
            <w:tcBorders>
              <w:top w:val="single" w:sz="4" w:space="0" w:color="auto"/>
              <w:left w:val="single" w:sz="4" w:space="0" w:color="auto"/>
              <w:bottom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привлечения в 2024 году</w:t>
            </w:r>
          </w:p>
        </w:tc>
        <w:tc>
          <w:tcPr>
            <w:tcW w:w="1276" w:type="dxa"/>
            <w:tcBorders>
              <w:top w:val="single" w:sz="4" w:space="0" w:color="auto"/>
              <w:left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погашения в 2024 году</w:t>
            </w:r>
          </w:p>
        </w:tc>
        <w:tc>
          <w:tcPr>
            <w:tcW w:w="1134" w:type="dxa"/>
            <w:tcBorders>
              <w:top w:val="single" w:sz="4" w:space="0" w:color="auto"/>
              <w:left w:val="single" w:sz="4" w:space="0" w:color="auto"/>
              <w:bottom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rPr>
                <w:sz w:val="18"/>
                <w:szCs w:val="18"/>
              </w:rPr>
            </w:pPr>
            <w:r w:rsidRPr="00AE0F99">
              <w:rPr>
                <w:sz w:val="18"/>
                <w:szCs w:val="18"/>
              </w:rPr>
              <w:t>Верхний предел муниципального долга на 1 января 2024 года</w:t>
            </w:r>
          </w:p>
        </w:tc>
        <w:tc>
          <w:tcPr>
            <w:tcW w:w="1134" w:type="dxa"/>
            <w:tcBorders>
              <w:top w:val="single" w:sz="4" w:space="0" w:color="auto"/>
              <w:left w:val="single" w:sz="4" w:space="0" w:color="auto"/>
              <w:bottom w:val="single" w:sz="4" w:space="0" w:color="auto"/>
              <w:right w:val="single" w:sz="4" w:space="0" w:color="auto"/>
            </w:tcBorders>
            <w:vAlign w:val="center"/>
          </w:tcPr>
          <w:p w:rsidR="00AE0F99" w:rsidRPr="00AE0F99" w:rsidRDefault="00AE0F99" w:rsidP="00AE0F99">
            <w:pPr>
              <w:tabs>
                <w:tab w:val="left" w:pos="426"/>
                <w:tab w:val="left" w:pos="3976"/>
              </w:tabs>
              <w:ind w:left="0" w:right="142" w:firstLine="0"/>
              <w:rPr>
                <w:sz w:val="18"/>
                <w:szCs w:val="18"/>
              </w:rPr>
            </w:pPr>
            <w:r w:rsidRPr="00AE0F99">
              <w:rPr>
                <w:sz w:val="18"/>
                <w:szCs w:val="18"/>
              </w:rPr>
              <w:t>Верхний предел муниципального долга на 1 января 2025 года</w:t>
            </w:r>
          </w:p>
        </w:tc>
      </w:tr>
      <w:tr w:rsidR="00AE0F99" w:rsidRPr="00AE0F99" w:rsidTr="00AE0F99">
        <w:trPr>
          <w:trHeight w:val="1027"/>
        </w:trPr>
        <w:tc>
          <w:tcPr>
            <w:tcW w:w="1809" w:type="dxa"/>
            <w:tcBorders>
              <w:top w:val="nil"/>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13 087.93</w:t>
            </w:r>
          </w:p>
        </w:tc>
        <w:tc>
          <w:tcPr>
            <w:tcW w:w="1157" w:type="dxa"/>
            <w:tcBorders>
              <w:top w:val="nil"/>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7 499.99</w:t>
            </w:r>
          </w:p>
        </w:tc>
        <w:tc>
          <w:tcPr>
            <w:tcW w:w="1143"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1 546.87</w:t>
            </w:r>
          </w:p>
        </w:tc>
        <w:tc>
          <w:tcPr>
            <w:tcW w:w="1126"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7 617.05</w:t>
            </w:r>
          </w:p>
        </w:tc>
        <w:tc>
          <w:tcPr>
            <w:tcW w:w="127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1 546.86</w:t>
            </w:r>
          </w:p>
        </w:tc>
        <w:tc>
          <w:tcPr>
            <w:tcW w:w="1134" w:type="dxa"/>
            <w:tcBorders>
              <w:top w:val="nil"/>
              <w:left w:val="single" w:sz="4" w:space="0" w:color="auto"/>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19 041.05</w:t>
            </w:r>
          </w:p>
        </w:tc>
        <w:tc>
          <w:tcPr>
            <w:tcW w:w="1134" w:type="dxa"/>
            <w:tcBorders>
              <w:top w:val="nil"/>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25 111.24</w:t>
            </w:r>
          </w:p>
        </w:tc>
      </w:tr>
      <w:tr w:rsidR="00AE0F99" w:rsidRPr="00AE0F99" w:rsidTr="00AE0F99">
        <w:trPr>
          <w:trHeight w:val="90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rPr>
                <w:sz w:val="18"/>
                <w:szCs w:val="18"/>
              </w:rPr>
            </w:pPr>
          </w:p>
        </w:tc>
        <w:tc>
          <w:tcPr>
            <w:tcW w:w="1143"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tc>
        <w:tc>
          <w:tcPr>
            <w:tcW w:w="112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tc>
        <w:tc>
          <w:tcPr>
            <w:tcW w:w="127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tc>
        <w:tc>
          <w:tcPr>
            <w:tcW w:w="1134"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tc>
      </w:tr>
      <w:tr w:rsidR="00AE0F99" w:rsidRPr="00AE0F99" w:rsidTr="00AE0F99">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r>
      <w:tr w:rsidR="00AE0F99" w:rsidRPr="00AE0F99" w:rsidTr="00AE0F99">
        <w:trPr>
          <w:trHeight w:val="1528"/>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9 994.20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7 499.99</w:t>
            </w:r>
          </w:p>
        </w:tc>
        <w:tc>
          <w:tcPr>
            <w:tcW w:w="1143"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7 617.05</w:t>
            </w:r>
          </w:p>
        </w:tc>
        <w:tc>
          <w:tcPr>
            <w:tcW w:w="127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17 494.19</w:t>
            </w:r>
          </w:p>
        </w:tc>
        <w:tc>
          <w:tcPr>
            <w:tcW w:w="1134"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25 111.24</w:t>
            </w:r>
          </w:p>
        </w:tc>
      </w:tr>
      <w:tr w:rsidR="00AE0F99" w:rsidRPr="00AE0F99" w:rsidTr="00AE0F99">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3 093.73</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1 546.87</w:t>
            </w:r>
          </w:p>
        </w:tc>
        <w:tc>
          <w:tcPr>
            <w:tcW w:w="112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1 546.86</w:t>
            </w:r>
          </w:p>
        </w:tc>
        <w:tc>
          <w:tcPr>
            <w:tcW w:w="1134" w:type="dxa"/>
            <w:tcBorders>
              <w:top w:val="single" w:sz="4" w:space="0" w:color="auto"/>
              <w:left w:val="single" w:sz="4" w:space="0" w:color="auto"/>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r w:rsidRPr="00AE0F99">
              <w:rPr>
                <w:sz w:val="18"/>
                <w:szCs w:val="18"/>
              </w:rPr>
              <w:t>1 546.86</w:t>
            </w:r>
          </w:p>
        </w:tc>
        <w:tc>
          <w:tcPr>
            <w:tcW w:w="1134" w:type="dxa"/>
            <w:tcBorders>
              <w:top w:val="single" w:sz="4" w:space="0" w:color="auto"/>
              <w:left w:val="nil"/>
              <w:bottom w:val="single" w:sz="4" w:space="0" w:color="auto"/>
              <w:right w:val="single" w:sz="4" w:space="0" w:color="auto"/>
            </w:tcBorders>
            <w:vAlign w:val="bottom"/>
          </w:tcPr>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p>
          <w:p w:rsidR="00AE0F99" w:rsidRPr="00AE0F99" w:rsidRDefault="00AE0F99" w:rsidP="00AE0F99">
            <w:pPr>
              <w:tabs>
                <w:tab w:val="left" w:pos="426"/>
                <w:tab w:val="left" w:pos="3976"/>
              </w:tabs>
              <w:ind w:left="0" w:right="142" w:firstLine="0"/>
              <w:rPr>
                <w:sz w:val="18"/>
                <w:szCs w:val="18"/>
              </w:rPr>
            </w:pPr>
            <w:r w:rsidRPr="00AE0F99">
              <w:rPr>
                <w:sz w:val="18"/>
                <w:szCs w:val="18"/>
              </w:rPr>
              <w:t>0.00</w:t>
            </w:r>
          </w:p>
        </w:tc>
      </w:tr>
    </w:tbl>
    <w:p w:rsidR="00AE0F99" w:rsidRPr="00AE0F99" w:rsidRDefault="00AE0F99" w:rsidP="00AE0F99">
      <w:pPr>
        <w:tabs>
          <w:tab w:val="left" w:pos="426"/>
          <w:tab w:val="left" w:pos="3976"/>
        </w:tabs>
        <w:ind w:left="0" w:right="142" w:firstLine="0"/>
        <w:rPr>
          <w:sz w:val="18"/>
          <w:szCs w:val="18"/>
        </w:rPr>
      </w:pPr>
    </w:p>
    <w:p w:rsidR="002A276F" w:rsidRPr="0076694B" w:rsidRDefault="002A276F" w:rsidP="00A75C04">
      <w:pPr>
        <w:tabs>
          <w:tab w:val="left" w:pos="426"/>
          <w:tab w:val="left" w:pos="3976"/>
        </w:tabs>
        <w:ind w:left="0" w:right="142" w:firstLine="0"/>
        <w:rPr>
          <w:sz w:val="18"/>
          <w:szCs w:val="18"/>
        </w:rPr>
      </w:pPr>
    </w:p>
    <w:sectPr w:rsidR="002A276F" w:rsidRPr="0076694B" w:rsidSect="002339A8">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8F9" w:rsidRDefault="00A258F9" w:rsidP="00BD744E">
      <w:r>
        <w:separator/>
      </w:r>
    </w:p>
  </w:endnote>
  <w:endnote w:type="continuationSeparator" w:id="0">
    <w:p w:rsidR="00A258F9" w:rsidRDefault="00A258F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8F9" w:rsidRDefault="00A258F9" w:rsidP="00BD744E">
      <w:r>
        <w:separator/>
      </w:r>
    </w:p>
  </w:footnote>
  <w:footnote w:type="continuationSeparator" w:id="0">
    <w:p w:rsidR="00A258F9" w:rsidRDefault="00A258F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2">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7"/>
  </w:num>
  <w:num w:numId="8">
    <w:abstractNumId w:val="17"/>
  </w:num>
  <w:num w:numId="9">
    <w:abstractNumId w:val="21"/>
  </w:num>
  <w:num w:numId="10">
    <w:abstractNumId w:val="18"/>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2"/>
  </w:num>
  <w:num w:numId="18">
    <w:abstractNumId w:val="11"/>
  </w:num>
  <w:num w:numId="19">
    <w:abstractNumId w:val="19"/>
  </w:num>
  <w:num w:numId="2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08B"/>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9A8"/>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743"/>
    <w:rsid w:val="00276CE0"/>
    <w:rsid w:val="0027732B"/>
    <w:rsid w:val="00277598"/>
    <w:rsid w:val="00277B18"/>
    <w:rsid w:val="0028044D"/>
    <w:rsid w:val="00280BE6"/>
    <w:rsid w:val="00280FF2"/>
    <w:rsid w:val="00281E60"/>
    <w:rsid w:val="00281EE1"/>
    <w:rsid w:val="002821CE"/>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0CE7"/>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273A"/>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0E4"/>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4F1"/>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6C"/>
    <w:rsid w:val="005728E0"/>
    <w:rsid w:val="00572D96"/>
    <w:rsid w:val="00573E71"/>
    <w:rsid w:val="00574414"/>
    <w:rsid w:val="005745C6"/>
    <w:rsid w:val="00574B1C"/>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358"/>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0A51"/>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C6EDA"/>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420"/>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6"/>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58F9"/>
    <w:rsid w:val="00A26B3A"/>
    <w:rsid w:val="00A26F80"/>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C04"/>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0F99"/>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1C55"/>
    <w:rsid w:val="00AF253D"/>
    <w:rsid w:val="00AF2727"/>
    <w:rsid w:val="00AF36C9"/>
    <w:rsid w:val="00AF44D7"/>
    <w:rsid w:val="00AF5C62"/>
    <w:rsid w:val="00AF6243"/>
    <w:rsid w:val="00AF6BC6"/>
    <w:rsid w:val="00B00E30"/>
    <w:rsid w:val="00B0113C"/>
    <w:rsid w:val="00B01DDC"/>
    <w:rsid w:val="00B02770"/>
    <w:rsid w:val="00B03086"/>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1BA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014"/>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711"/>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B0E"/>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C5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CE"/>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6E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117"/>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97E"/>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4B9"/>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24C"/>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31"/>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220107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11109-842A-4BAB-B4BC-D10A0CDB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45</Pages>
  <Words>21603</Words>
  <Characters>123138</Characters>
  <Application>Microsoft Office Word</Application>
  <DocSecurity>0</DocSecurity>
  <Lines>1026</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30</cp:revision>
  <cp:lastPrinted>2019-12-26T07:15:00Z</cp:lastPrinted>
  <dcterms:created xsi:type="dcterms:W3CDTF">2021-11-11T05:30:00Z</dcterms:created>
  <dcterms:modified xsi:type="dcterms:W3CDTF">2022-05-26T02:49:00Z</dcterms:modified>
</cp:coreProperties>
</file>