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7A3D76"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7361"/>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CB2083" w:rsidP="006E2880">
            <w:pPr>
              <w:tabs>
                <w:tab w:val="left" w:pos="4384"/>
              </w:tabs>
              <w:ind w:left="0" w:firstLine="0"/>
              <w:rPr>
                <w:i/>
              </w:rPr>
            </w:pPr>
            <w:r>
              <w:rPr>
                <w:i/>
              </w:rPr>
              <w:t>Октябрь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7A3541">
            <w:pPr>
              <w:tabs>
                <w:tab w:val="left" w:pos="4384"/>
              </w:tabs>
              <w:ind w:left="0" w:firstLine="0"/>
              <w:jc w:val="left"/>
              <w:rPr>
                <w:b/>
                <w:i/>
              </w:rPr>
            </w:pPr>
            <w:r w:rsidRPr="00EC137A">
              <w:rPr>
                <w:b/>
                <w:i/>
              </w:rPr>
              <w:t>№</w:t>
            </w:r>
            <w:r w:rsidR="006C719A">
              <w:rPr>
                <w:b/>
                <w:i/>
              </w:rPr>
              <w:t xml:space="preserve"> </w:t>
            </w:r>
            <w:r w:rsidR="004E0DFD">
              <w:rPr>
                <w:b/>
                <w:i/>
              </w:rPr>
              <w:t>2</w:t>
            </w:r>
            <w:r w:rsidR="007A3541">
              <w:rPr>
                <w:b/>
                <w:i/>
              </w:rPr>
              <w:t>9</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CB4F8"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035516" w:rsidRDefault="00035516" w:rsidP="005D38E9">
      <w:pPr>
        <w:ind w:left="0" w:firstLine="0"/>
        <w:jc w:val="center"/>
        <w:rPr>
          <w:sz w:val="18"/>
          <w:szCs w:val="18"/>
        </w:rPr>
      </w:pPr>
    </w:p>
    <w:p w:rsidR="009A46E5" w:rsidRDefault="009A46E5" w:rsidP="009A46E5">
      <w:pPr>
        <w:ind w:left="-567" w:firstLine="567"/>
        <w:jc w:val="center"/>
        <w:rPr>
          <w:sz w:val="18"/>
          <w:szCs w:val="18"/>
        </w:rPr>
      </w:pPr>
      <w:r>
        <w:rPr>
          <w:sz w:val="18"/>
          <w:szCs w:val="18"/>
        </w:rPr>
        <w:t>РОССИЙСКАЯ ФЕДЕРАЦИЯ</w:t>
      </w:r>
    </w:p>
    <w:p w:rsidR="009A46E5" w:rsidRDefault="009A46E5" w:rsidP="009A46E5">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9A46E5">
      <w:pPr>
        <w:ind w:left="-567" w:right="140" w:firstLine="567"/>
        <w:jc w:val="center"/>
        <w:rPr>
          <w:sz w:val="18"/>
          <w:szCs w:val="18"/>
        </w:rPr>
      </w:pPr>
      <w:r>
        <w:rPr>
          <w:sz w:val="18"/>
          <w:szCs w:val="18"/>
        </w:rPr>
        <w:t>ХОМУТОВСКОЕ МУНИЦИПАЛЬНОЕ ОБРАЗОВАНИЕ</w:t>
      </w:r>
    </w:p>
    <w:p w:rsidR="009A46E5" w:rsidRDefault="009A46E5" w:rsidP="009A46E5">
      <w:pPr>
        <w:ind w:left="-567" w:right="140" w:firstLine="567"/>
        <w:jc w:val="center"/>
        <w:rPr>
          <w:b/>
          <w:sz w:val="18"/>
          <w:szCs w:val="18"/>
        </w:rPr>
      </w:pPr>
      <w:r>
        <w:rPr>
          <w:b/>
          <w:sz w:val="18"/>
          <w:szCs w:val="18"/>
        </w:rPr>
        <w:t>АДМИНИСТРАЦИЯ</w:t>
      </w:r>
    </w:p>
    <w:p w:rsidR="009A46E5" w:rsidRDefault="009A46E5" w:rsidP="009A46E5">
      <w:pPr>
        <w:keepNext/>
        <w:ind w:left="-567" w:firstLine="567"/>
        <w:jc w:val="center"/>
        <w:outlineLvl w:val="1"/>
        <w:rPr>
          <w:b/>
          <w:bCs/>
          <w:sz w:val="18"/>
          <w:szCs w:val="18"/>
          <w:lang w:eastAsia="x-none"/>
        </w:rPr>
      </w:pPr>
      <w:r>
        <w:rPr>
          <w:b/>
          <w:bCs/>
          <w:sz w:val="18"/>
          <w:szCs w:val="18"/>
          <w:lang w:eastAsia="x-none"/>
        </w:rPr>
        <w:t>ПОСТАНОВЛЕНИЕ</w:t>
      </w:r>
    </w:p>
    <w:p w:rsidR="009A46E5" w:rsidRDefault="009A46E5" w:rsidP="009A46E5">
      <w:pPr>
        <w:ind w:left="-567" w:firstLine="567"/>
        <w:jc w:val="center"/>
        <w:rPr>
          <w:b/>
          <w:sz w:val="18"/>
          <w:szCs w:val="18"/>
        </w:rPr>
      </w:pPr>
    </w:p>
    <w:p w:rsidR="009A46E5" w:rsidRDefault="009A46E5" w:rsidP="009A46E5">
      <w:pPr>
        <w:ind w:left="-567" w:firstLine="567"/>
        <w:jc w:val="center"/>
        <w:rPr>
          <w:b/>
          <w:sz w:val="18"/>
          <w:szCs w:val="18"/>
        </w:rPr>
      </w:pPr>
    </w:p>
    <w:p w:rsidR="009A46E5" w:rsidRPr="00DA1D41" w:rsidRDefault="009A46E5" w:rsidP="009A46E5">
      <w:pPr>
        <w:ind w:left="-567" w:firstLine="567"/>
        <w:rPr>
          <w:sz w:val="18"/>
          <w:szCs w:val="18"/>
          <w:u w:val="single"/>
        </w:rPr>
      </w:pPr>
      <w:r w:rsidRPr="00DA1D41">
        <w:rPr>
          <w:sz w:val="18"/>
          <w:szCs w:val="18"/>
          <w:u w:val="single"/>
        </w:rPr>
        <w:t>2</w:t>
      </w:r>
      <w:r w:rsidR="00E12375">
        <w:rPr>
          <w:sz w:val="18"/>
          <w:szCs w:val="18"/>
          <w:u w:val="single"/>
        </w:rPr>
        <w:t>2</w:t>
      </w:r>
      <w:r w:rsidRPr="00DA1D41">
        <w:rPr>
          <w:sz w:val="18"/>
          <w:szCs w:val="18"/>
          <w:u w:val="single"/>
        </w:rPr>
        <w:t xml:space="preserve">.10.2020 № </w:t>
      </w:r>
      <w:r w:rsidR="00E12375">
        <w:rPr>
          <w:sz w:val="18"/>
          <w:szCs w:val="18"/>
          <w:u w:val="single"/>
        </w:rPr>
        <w:t xml:space="preserve">199 </w:t>
      </w:r>
      <w:r w:rsidRPr="00DA1D41">
        <w:rPr>
          <w:sz w:val="18"/>
          <w:szCs w:val="18"/>
          <w:u w:val="single"/>
        </w:rPr>
        <w:t>о/д</w:t>
      </w:r>
    </w:p>
    <w:p w:rsidR="009A46E5" w:rsidRPr="009A46E5" w:rsidRDefault="009A46E5" w:rsidP="009A46E5">
      <w:pPr>
        <w:ind w:left="-567" w:firstLine="567"/>
        <w:rPr>
          <w:sz w:val="18"/>
          <w:szCs w:val="18"/>
          <w:u w:val="single"/>
        </w:rPr>
      </w:pPr>
      <w:r w:rsidRPr="00DA1D41">
        <w:rPr>
          <w:sz w:val="18"/>
          <w:szCs w:val="18"/>
        </w:rPr>
        <w:t xml:space="preserve">        </w:t>
      </w:r>
      <w:r>
        <w:rPr>
          <w:sz w:val="18"/>
          <w:szCs w:val="18"/>
          <w:u w:val="single"/>
        </w:rPr>
        <w:t xml:space="preserve"> с.Хомутово</w:t>
      </w:r>
    </w:p>
    <w:p w:rsidR="008A6862" w:rsidRDefault="008A6862" w:rsidP="00EA32BE">
      <w:pPr>
        <w:ind w:left="0" w:firstLine="0"/>
        <w:jc w:val="center"/>
        <w:rPr>
          <w:b/>
          <w:sz w:val="18"/>
          <w:szCs w:val="18"/>
        </w:rPr>
      </w:pPr>
    </w:p>
    <w:p w:rsidR="009A46E5" w:rsidRDefault="009A46E5" w:rsidP="00EA32BE">
      <w:pPr>
        <w:ind w:left="0" w:firstLine="0"/>
        <w:jc w:val="center"/>
        <w:rPr>
          <w:b/>
          <w:sz w:val="18"/>
          <w:szCs w:val="18"/>
        </w:rPr>
      </w:pPr>
    </w:p>
    <w:p w:rsidR="009A46E5" w:rsidRPr="009A46E5" w:rsidRDefault="009A46E5" w:rsidP="009A46E5">
      <w:pPr>
        <w:ind w:left="-567" w:firstLine="567"/>
        <w:rPr>
          <w:sz w:val="18"/>
          <w:szCs w:val="18"/>
        </w:rPr>
      </w:pPr>
      <w:r w:rsidRPr="009A46E5">
        <w:rPr>
          <w:b/>
          <w:sz w:val="18"/>
          <w:szCs w:val="18"/>
        </w:rPr>
        <w:t xml:space="preserve">   </w:t>
      </w:r>
      <w:r w:rsidRPr="009A46E5">
        <w:rPr>
          <w:sz w:val="18"/>
          <w:szCs w:val="18"/>
        </w:rPr>
        <w:t>О внесении изменений 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w:t>
      </w:r>
    </w:p>
    <w:p w:rsidR="009A46E5" w:rsidRPr="009A46E5" w:rsidRDefault="009A46E5" w:rsidP="009A46E5">
      <w:pPr>
        <w:rPr>
          <w:sz w:val="18"/>
          <w:szCs w:val="18"/>
        </w:rPr>
      </w:pPr>
    </w:p>
    <w:p w:rsidR="009A46E5" w:rsidRPr="009A46E5" w:rsidRDefault="009A46E5" w:rsidP="009A46E5">
      <w:pPr>
        <w:ind w:left="-567" w:firstLine="567"/>
        <w:rPr>
          <w:sz w:val="18"/>
          <w:szCs w:val="18"/>
        </w:rPr>
      </w:pPr>
      <w:r w:rsidRPr="009A46E5">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9A46E5" w:rsidRPr="009A46E5" w:rsidRDefault="009A46E5" w:rsidP="009A46E5">
      <w:pPr>
        <w:ind w:left="-567" w:firstLine="567"/>
        <w:rPr>
          <w:sz w:val="18"/>
          <w:szCs w:val="18"/>
        </w:rPr>
      </w:pPr>
      <w:bookmarkStart w:id="0" w:name="_GoBack"/>
      <w:bookmarkEnd w:id="0"/>
    </w:p>
    <w:p w:rsidR="009A46E5" w:rsidRPr="009A46E5" w:rsidRDefault="009A46E5" w:rsidP="009A46E5">
      <w:pPr>
        <w:ind w:left="-567" w:firstLine="567"/>
        <w:rPr>
          <w:sz w:val="18"/>
          <w:szCs w:val="18"/>
        </w:rPr>
      </w:pPr>
      <w:r w:rsidRPr="009A46E5">
        <w:rPr>
          <w:sz w:val="18"/>
          <w:szCs w:val="18"/>
        </w:rPr>
        <w:t>ПОСТАНОВЛЯЕТ:</w:t>
      </w:r>
    </w:p>
    <w:p w:rsidR="009A46E5" w:rsidRPr="009A46E5" w:rsidRDefault="009A46E5" w:rsidP="009A46E5">
      <w:pPr>
        <w:ind w:left="-567" w:firstLine="567"/>
        <w:rPr>
          <w:sz w:val="18"/>
          <w:szCs w:val="18"/>
        </w:rPr>
      </w:pPr>
      <w:r w:rsidRPr="009A46E5">
        <w:rPr>
          <w:sz w:val="18"/>
          <w:szCs w:val="18"/>
        </w:rPr>
        <w:t>1.</w:t>
      </w:r>
      <w:r w:rsidRPr="009A46E5">
        <w:rPr>
          <w:sz w:val="18"/>
          <w:szCs w:val="18"/>
        </w:rPr>
        <w:tab/>
        <w:t>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внести изменения:</w:t>
      </w:r>
    </w:p>
    <w:p w:rsidR="009A46E5" w:rsidRPr="009A46E5" w:rsidRDefault="009A46E5" w:rsidP="009A46E5">
      <w:pPr>
        <w:ind w:left="-567" w:firstLine="567"/>
        <w:rPr>
          <w:sz w:val="18"/>
          <w:szCs w:val="18"/>
        </w:rPr>
      </w:pPr>
      <w:r w:rsidRPr="009A46E5">
        <w:rPr>
          <w:sz w:val="18"/>
          <w:szCs w:val="18"/>
        </w:rPr>
        <w:t xml:space="preserve">          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w:t>
      </w:r>
    </w:p>
    <w:p w:rsidR="009A46E5" w:rsidRPr="009A46E5" w:rsidRDefault="009A46E5" w:rsidP="009A46E5">
      <w:pPr>
        <w:ind w:left="-567" w:firstLine="567"/>
        <w:rPr>
          <w:sz w:val="18"/>
          <w:szCs w:val="18"/>
        </w:rPr>
      </w:pPr>
    </w:p>
    <w:p w:rsidR="009A46E5" w:rsidRPr="009A46E5" w:rsidRDefault="009A46E5" w:rsidP="009A46E5">
      <w:pPr>
        <w:ind w:left="-567" w:firstLine="567"/>
        <w:rPr>
          <w:sz w:val="18"/>
          <w:szCs w:val="18"/>
        </w:rPr>
      </w:pPr>
      <w:r w:rsidRPr="009A46E5">
        <w:rPr>
          <w:sz w:val="18"/>
          <w:szCs w:val="18"/>
        </w:rPr>
        <w:t>2.</w:t>
      </w:r>
      <w:r w:rsidRPr="009A46E5">
        <w:rPr>
          <w:sz w:val="18"/>
          <w:szCs w:val="18"/>
        </w:rPr>
        <w:tab/>
        <w:t>Опубликовать настоящее постановление в установленном законом порядке.</w:t>
      </w:r>
    </w:p>
    <w:p w:rsidR="009A46E5" w:rsidRPr="009A46E5" w:rsidRDefault="009A46E5" w:rsidP="009A46E5">
      <w:pPr>
        <w:ind w:left="-567" w:firstLine="567"/>
        <w:rPr>
          <w:sz w:val="18"/>
          <w:szCs w:val="18"/>
        </w:rPr>
      </w:pPr>
      <w:r w:rsidRPr="009A46E5">
        <w:rPr>
          <w:sz w:val="18"/>
          <w:szCs w:val="18"/>
        </w:rPr>
        <w:t>3.</w:t>
      </w:r>
      <w:r w:rsidRPr="009A46E5">
        <w:rPr>
          <w:sz w:val="18"/>
          <w:szCs w:val="18"/>
        </w:rPr>
        <w:tab/>
        <w:t xml:space="preserve">Контроль за исполнением настоящего постановления возложить на заместителя Главы администрации Е.Ю.Емельянову. </w:t>
      </w:r>
    </w:p>
    <w:p w:rsidR="009A46E5" w:rsidRPr="009A46E5" w:rsidRDefault="009A46E5" w:rsidP="009A46E5">
      <w:pPr>
        <w:ind w:left="-567" w:firstLine="567"/>
        <w:rPr>
          <w:sz w:val="18"/>
          <w:szCs w:val="18"/>
        </w:rPr>
      </w:pPr>
    </w:p>
    <w:p w:rsidR="009A46E5" w:rsidRPr="009A46E5" w:rsidRDefault="009A46E5" w:rsidP="009A46E5">
      <w:pPr>
        <w:ind w:left="-567" w:firstLine="567"/>
        <w:jc w:val="right"/>
        <w:rPr>
          <w:sz w:val="18"/>
          <w:szCs w:val="18"/>
        </w:rPr>
      </w:pPr>
      <w:r w:rsidRPr="009A46E5">
        <w:rPr>
          <w:i/>
          <w:sz w:val="18"/>
          <w:szCs w:val="18"/>
        </w:rPr>
        <w:t>Глава    администрации                                     В.М.</w:t>
      </w:r>
      <w:r w:rsidRPr="009A46E5">
        <w:rPr>
          <w:sz w:val="18"/>
          <w:szCs w:val="18"/>
        </w:rPr>
        <w:t xml:space="preserve">Колмаченко                                                                    </w:t>
      </w:r>
    </w:p>
    <w:p w:rsidR="009A46E5" w:rsidRPr="009A46E5" w:rsidRDefault="009A46E5" w:rsidP="009A46E5">
      <w:pPr>
        <w:ind w:left="-567" w:firstLine="567"/>
        <w:rPr>
          <w:sz w:val="18"/>
          <w:szCs w:val="18"/>
        </w:rPr>
      </w:pPr>
    </w:p>
    <w:p w:rsidR="009D10BE" w:rsidRDefault="009D10BE" w:rsidP="00E0794C">
      <w:pPr>
        <w:ind w:left="0" w:firstLine="0"/>
        <w:jc w:val="right"/>
        <w:rPr>
          <w:b/>
          <w:sz w:val="18"/>
          <w:szCs w:val="18"/>
        </w:rPr>
      </w:pPr>
    </w:p>
    <w:p w:rsidR="009D10BE" w:rsidRPr="009D10BE" w:rsidRDefault="009D10BE" w:rsidP="00E0794C">
      <w:pPr>
        <w:ind w:left="0" w:firstLine="0"/>
        <w:jc w:val="right"/>
        <w:rPr>
          <w:b/>
          <w:sz w:val="18"/>
          <w:szCs w:val="18"/>
        </w:rPr>
      </w:pPr>
    </w:p>
    <w:p w:rsidR="009A46E5" w:rsidRPr="009D10BE" w:rsidRDefault="009A46E5" w:rsidP="00E0794C">
      <w:pPr>
        <w:ind w:left="0" w:firstLine="0"/>
        <w:jc w:val="right"/>
        <w:rPr>
          <w:b/>
          <w:sz w:val="18"/>
          <w:szCs w:val="18"/>
        </w:rPr>
      </w:pPr>
    </w:p>
    <w:tbl>
      <w:tblPr>
        <w:tblpPr w:leftFromText="180" w:rightFromText="180" w:bottomFromText="200" w:vertAnchor="text" w:horzAnchor="margin" w:tblpX="-561" w:tblpY="-117"/>
        <w:tblW w:w="10348" w:type="dxa"/>
        <w:tblLayout w:type="fixed"/>
        <w:tblLook w:val="04A0" w:firstRow="1" w:lastRow="0" w:firstColumn="1" w:lastColumn="0" w:noHBand="0" w:noVBand="1"/>
      </w:tblPr>
      <w:tblGrid>
        <w:gridCol w:w="283"/>
        <w:gridCol w:w="400"/>
        <w:gridCol w:w="2356"/>
        <w:gridCol w:w="1918"/>
        <w:gridCol w:w="1842"/>
        <w:gridCol w:w="3549"/>
      </w:tblGrid>
      <w:tr w:rsidR="00252EEF" w:rsidRPr="009D10BE" w:rsidTr="00513AD1">
        <w:trPr>
          <w:gridBefore w:val="1"/>
          <w:wBefore w:w="283" w:type="dxa"/>
          <w:trHeight w:val="157"/>
        </w:trPr>
        <w:tc>
          <w:tcPr>
            <w:tcW w:w="2756" w:type="dxa"/>
            <w:gridSpan w:val="2"/>
            <w:noWrap/>
            <w:vAlign w:val="bottom"/>
            <w:hideMark/>
          </w:tcPr>
          <w:p w:rsidR="00252EEF" w:rsidRPr="009D10BE" w:rsidRDefault="00252EEF" w:rsidP="00513AD1">
            <w:pPr>
              <w:spacing w:line="276" w:lineRule="auto"/>
              <w:ind w:firstLine="0"/>
              <w:jc w:val="right"/>
              <w:rPr>
                <w:rFonts w:eastAsiaTheme="minorHAnsi"/>
                <w:sz w:val="18"/>
                <w:szCs w:val="18"/>
                <w:lang w:eastAsia="en-US"/>
              </w:rPr>
            </w:pPr>
          </w:p>
        </w:tc>
        <w:tc>
          <w:tcPr>
            <w:tcW w:w="7309" w:type="dxa"/>
            <w:gridSpan w:val="3"/>
            <w:noWrap/>
            <w:vAlign w:val="bottom"/>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Приложение №4</w:t>
            </w:r>
          </w:p>
        </w:tc>
      </w:tr>
      <w:tr w:rsidR="00252EEF" w:rsidRPr="009D10BE" w:rsidTr="00513AD1">
        <w:trPr>
          <w:gridBefore w:val="1"/>
          <w:wBefore w:w="283" w:type="dxa"/>
          <w:trHeight w:val="276"/>
        </w:trPr>
        <w:tc>
          <w:tcPr>
            <w:tcW w:w="10065" w:type="dxa"/>
            <w:gridSpan w:val="5"/>
            <w:vMerge w:val="restart"/>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к Постановлению администрации Хомутовского</w:t>
            </w:r>
          </w:p>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муниципального образования</w:t>
            </w:r>
          </w:p>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 xml:space="preserve">от </w:t>
            </w:r>
            <w:r w:rsidRPr="009D10BE">
              <w:rPr>
                <w:color w:val="000000"/>
                <w:sz w:val="18"/>
                <w:szCs w:val="18"/>
                <w:u w:val="single"/>
                <w:lang w:eastAsia="en-US"/>
              </w:rPr>
              <w:t>___</w:t>
            </w:r>
            <w:r w:rsidR="00E0794C" w:rsidRPr="009D10BE">
              <w:rPr>
                <w:color w:val="000000"/>
                <w:sz w:val="18"/>
                <w:szCs w:val="18"/>
                <w:u w:val="single"/>
                <w:lang w:eastAsia="en-US"/>
              </w:rPr>
              <w:t>22.10.2020</w:t>
            </w:r>
            <w:r w:rsidRPr="009D10BE">
              <w:rPr>
                <w:color w:val="000000"/>
                <w:sz w:val="18"/>
                <w:szCs w:val="18"/>
                <w:u w:val="single"/>
                <w:lang w:eastAsia="en-US"/>
              </w:rPr>
              <w:t>______</w:t>
            </w:r>
            <w:r w:rsidRPr="009D10BE">
              <w:rPr>
                <w:color w:val="000000"/>
                <w:sz w:val="18"/>
                <w:szCs w:val="18"/>
                <w:lang w:eastAsia="en-US"/>
              </w:rPr>
              <w:t xml:space="preserve">  №  </w:t>
            </w:r>
            <w:r w:rsidRPr="009D10BE">
              <w:rPr>
                <w:color w:val="000000"/>
                <w:sz w:val="18"/>
                <w:szCs w:val="18"/>
                <w:u w:val="single"/>
                <w:lang w:eastAsia="en-US"/>
              </w:rPr>
              <w:t>_</w:t>
            </w:r>
            <w:r w:rsidR="00E0794C" w:rsidRPr="009D10BE">
              <w:rPr>
                <w:color w:val="000000"/>
                <w:sz w:val="18"/>
                <w:szCs w:val="18"/>
                <w:u w:val="single"/>
                <w:lang w:eastAsia="en-US"/>
              </w:rPr>
              <w:t>199о/д</w:t>
            </w:r>
            <w:r w:rsidRPr="009D10BE">
              <w:rPr>
                <w:color w:val="000000"/>
                <w:sz w:val="18"/>
                <w:szCs w:val="18"/>
                <w:u w:val="single"/>
                <w:lang w:eastAsia="en-US"/>
              </w:rPr>
              <w:t>___</w:t>
            </w:r>
          </w:p>
        </w:tc>
      </w:tr>
      <w:tr w:rsidR="00252EEF" w:rsidRPr="009D10BE" w:rsidTr="00513AD1">
        <w:trPr>
          <w:gridBefore w:val="1"/>
          <w:wBefore w:w="283" w:type="dxa"/>
          <w:trHeight w:val="322"/>
        </w:trPr>
        <w:tc>
          <w:tcPr>
            <w:tcW w:w="10065" w:type="dxa"/>
            <w:gridSpan w:val="5"/>
            <w:vMerge/>
            <w:tcBorders>
              <w:top w:val="nil"/>
              <w:left w:val="nil"/>
              <w:bottom w:val="nil"/>
              <w:right w:val="nil"/>
            </w:tcBorders>
            <w:vAlign w:val="center"/>
            <w:hideMark/>
          </w:tcPr>
          <w:p w:rsidR="00252EEF" w:rsidRPr="009D10BE" w:rsidRDefault="00252EEF" w:rsidP="00513AD1">
            <w:pPr>
              <w:ind w:firstLine="0"/>
              <w:jc w:val="right"/>
              <w:rPr>
                <w:color w:val="000000"/>
                <w:sz w:val="18"/>
                <w:szCs w:val="18"/>
                <w:lang w:eastAsia="en-US"/>
              </w:rPr>
            </w:pPr>
          </w:p>
        </w:tc>
      </w:tr>
      <w:tr w:rsidR="00252EEF" w:rsidRPr="009D10BE" w:rsidTr="00513AD1">
        <w:trPr>
          <w:gridBefore w:val="1"/>
          <w:wBefore w:w="283" w:type="dxa"/>
          <w:trHeight w:val="322"/>
        </w:trPr>
        <w:tc>
          <w:tcPr>
            <w:tcW w:w="10065" w:type="dxa"/>
            <w:gridSpan w:val="5"/>
            <w:vMerge/>
            <w:tcBorders>
              <w:top w:val="nil"/>
              <w:left w:val="nil"/>
              <w:bottom w:val="nil"/>
              <w:right w:val="nil"/>
            </w:tcBorders>
            <w:vAlign w:val="center"/>
            <w:hideMark/>
          </w:tcPr>
          <w:p w:rsidR="00252EEF" w:rsidRPr="009D10BE" w:rsidRDefault="00252EEF" w:rsidP="00513AD1">
            <w:pPr>
              <w:ind w:firstLine="0"/>
              <w:jc w:val="right"/>
              <w:rPr>
                <w:color w:val="000000"/>
                <w:sz w:val="18"/>
                <w:szCs w:val="18"/>
                <w:lang w:eastAsia="en-US"/>
              </w:rPr>
            </w:pPr>
          </w:p>
        </w:tc>
      </w:tr>
      <w:tr w:rsidR="00252EEF" w:rsidRPr="009D10BE" w:rsidTr="00513AD1">
        <w:trPr>
          <w:trHeight w:val="330"/>
        </w:trPr>
        <w:tc>
          <w:tcPr>
            <w:tcW w:w="10348" w:type="dxa"/>
            <w:gridSpan w:val="6"/>
            <w:noWrap/>
            <w:vAlign w:val="bottom"/>
            <w:hideMark/>
          </w:tcPr>
          <w:p w:rsidR="00252EEF" w:rsidRPr="009D10BE" w:rsidRDefault="00252EEF" w:rsidP="00513AD1">
            <w:pPr>
              <w:ind w:firstLine="0"/>
              <w:jc w:val="center"/>
              <w:rPr>
                <w:b/>
                <w:bCs/>
                <w:color w:val="000000"/>
                <w:sz w:val="18"/>
                <w:szCs w:val="18"/>
                <w:lang w:eastAsia="en-US"/>
              </w:rPr>
            </w:pPr>
            <w:r w:rsidRPr="009D10BE">
              <w:rPr>
                <w:b/>
                <w:bCs/>
                <w:color w:val="000000"/>
                <w:sz w:val="18"/>
                <w:szCs w:val="18"/>
                <w:lang w:eastAsia="en-US"/>
              </w:rPr>
              <w:t>Перечень мероприятий на 2020 год</w:t>
            </w:r>
          </w:p>
        </w:tc>
      </w:tr>
      <w:tr w:rsidR="00252EEF" w:rsidRPr="009D10BE" w:rsidTr="00513AD1">
        <w:trPr>
          <w:trHeight w:val="375"/>
        </w:trPr>
        <w:tc>
          <w:tcPr>
            <w:tcW w:w="68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252EEF" w:rsidRPr="009D10BE" w:rsidRDefault="00252EEF" w:rsidP="00513AD1">
            <w:pPr>
              <w:ind w:left="357" w:firstLine="0"/>
              <w:rPr>
                <w:color w:val="000000"/>
                <w:sz w:val="18"/>
                <w:szCs w:val="18"/>
                <w:lang w:eastAsia="en-US"/>
              </w:rPr>
            </w:pPr>
            <w:r w:rsidRPr="009D10BE">
              <w:rPr>
                <w:color w:val="000000"/>
                <w:sz w:val="18"/>
                <w:szCs w:val="18"/>
                <w:lang w:eastAsia="en-US"/>
              </w:rPr>
              <w:t>№ п/п</w:t>
            </w:r>
          </w:p>
        </w:tc>
        <w:tc>
          <w:tcPr>
            <w:tcW w:w="2356" w:type="dxa"/>
            <w:vMerge w:val="restart"/>
            <w:tcBorders>
              <w:top w:val="single" w:sz="4" w:space="0" w:color="auto"/>
              <w:left w:val="nil"/>
              <w:bottom w:val="single" w:sz="4" w:space="0" w:color="000000"/>
              <w:right w:val="nil"/>
            </w:tcBorders>
            <w:vAlign w:val="center"/>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Наименование мероприятия</w:t>
            </w:r>
          </w:p>
        </w:tc>
        <w:tc>
          <w:tcPr>
            <w:tcW w:w="1918" w:type="dxa"/>
            <w:vMerge w:val="restart"/>
            <w:tcBorders>
              <w:top w:val="single" w:sz="4" w:space="0" w:color="auto"/>
              <w:left w:val="single" w:sz="4" w:space="0" w:color="auto"/>
              <w:bottom w:val="single" w:sz="4" w:space="0" w:color="auto"/>
              <w:right w:val="single" w:sz="4" w:space="0" w:color="auto"/>
            </w:tcBorders>
            <w:vAlign w:val="center"/>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сумма, руб. всего</w:t>
            </w:r>
          </w:p>
        </w:tc>
        <w:tc>
          <w:tcPr>
            <w:tcW w:w="5391" w:type="dxa"/>
            <w:gridSpan w:val="2"/>
            <w:tcBorders>
              <w:top w:val="single" w:sz="4" w:space="0" w:color="auto"/>
              <w:left w:val="nil"/>
              <w:bottom w:val="single" w:sz="4" w:space="0" w:color="auto"/>
              <w:right w:val="single" w:sz="4" w:space="0" w:color="auto"/>
            </w:tcBorders>
            <w:vAlign w:val="center"/>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в том числе:</w:t>
            </w:r>
          </w:p>
        </w:tc>
      </w:tr>
      <w:tr w:rsidR="00252EEF" w:rsidRPr="009D10BE" w:rsidTr="00513AD1">
        <w:trPr>
          <w:trHeight w:val="810"/>
        </w:trPr>
        <w:tc>
          <w:tcPr>
            <w:tcW w:w="683" w:type="dxa"/>
            <w:gridSpan w:val="2"/>
            <w:vMerge/>
            <w:tcBorders>
              <w:top w:val="single" w:sz="4" w:space="0" w:color="auto"/>
              <w:left w:val="single" w:sz="4" w:space="0" w:color="auto"/>
              <w:bottom w:val="single" w:sz="4" w:space="0" w:color="auto"/>
              <w:right w:val="single" w:sz="4" w:space="0" w:color="auto"/>
            </w:tcBorders>
            <w:vAlign w:val="center"/>
            <w:hideMark/>
          </w:tcPr>
          <w:p w:rsidR="00252EEF" w:rsidRPr="009D10BE" w:rsidRDefault="00252EEF" w:rsidP="00513AD1">
            <w:pPr>
              <w:ind w:firstLine="0"/>
              <w:jc w:val="center"/>
              <w:rPr>
                <w:color w:val="000000"/>
                <w:sz w:val="18"/>
                <w:szCs w:val="18"/>
                <w:lang w:eastAsia="en-US"/>
              </w:rPr>
            </w:pPr>
          </w:p>
        </w:tc>
        <w:tc>
          <w:tcPr>
            <w:tcW w:w="2356" w:type="dxa"/>
            <w:vMerge/>
            <w:tcBorders>
              <w:top w:val="single" w:sz="4" w:space="0" w:color="auto"/>
              <w:left w:val="nil"/>
              <w:bottom w:val="single" w:sz="4" w:space="0" w:color="000000"/>
              <w:right w:val="nil"/>
            </w:tcBorders>
            <w:vAlign w:val="center"/>
            <w:hideMark/>
          </w:tcPr>
          <w:p w:rsidR="00252EEF" w:rsidRPr="009D10BE" w:rsidRDefault="00252EEF" w:rsidP="00513AD1">
            <w:pPr>
              <w:ind w:firstLine="0"/>
              <w:jc w:val="right"/>
              <w:rPr>
                <w:color w:val="000000"/>
                <w:sz w:val="18"/>
                <w:szCs w:val="18"/>
                <w:lang w:eastAsia="en-US"/>
              </w:rPr>
            </w:pPr>
          </w:p>
        </w:tc>
        <w:tc>
          <w:tcPr>
            <w:tcW w:w="1918" w:type="dxa"/>
            <w:vMerge/>
            <w:tcBorders>
              <w:top w:val="single" w:sz="4" w:space="0" w:color="auto"/>
              <w:left w:val="single" w:sz="4" w:space="0" w:color="auto"/>
              <w:bottom w:val="single" w:sz="4" w:space="0" w:color="auto"/>
              <w:right w:val="single" w:sz="4" w:space="0" w:color="auto"/>
            </w:tcBorders>
            <w:vAlign w:val="center"/>
            <w:hideMark/>
          </w:tcPr>
          <w:p w:rsidR="00252EEF" w:rsidRPr="009D10BE" w:rsidRDefault="00252EEF" w:rsidP="00513AD1">
            <w:pPr>
              <w:ind w:firstLine="0"/>
              <w:jc w:val="right"/>
              <w:rPr>
                <w:color w:val="000000"/>
                <w:sz w:val="18"/>
                <w:szCs w:val="18"/>
                <w:lang w:eastAsia="en-US"/>
              </w:rPr>
            </w:pP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Областной бюджет</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color w:val="000000"/>
                <w:sz w:val="18"/>
                <w:szCs w:val="18"/>
                <w:lang w:eastAsia="en-US"/>
              </w:rPr>
            </w:pPr>
            <w:r w:rsidRPr="009D10BE">
              <w:rPr>
                <w:color w:val="000000"/>
                <w:sz w:val="18"/>
                <w:szCs w:val="18"/>
                <w:lang w:eastAsia="en-US"/>
              </w:rPr>
              <w:t>местный бюджет</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rPr>
                <w:b/>
                <w:bCs/>
                <w:color w:val="000000"/>
                <w:sz w:val="18"/>
                <w:szCs w:val="18"/>
                <w:lang w:eastAsia="en-US"/>
              </w:rPr>
            </w:pPr>
            <w:r w:rsidRPr="009D10BE">
              <w:rPr>
                <w:b/>
                <w:bCs/>
                <w:color w:val="000000"/>
                <w:sz w:val="18"/>
                <w:szCs w:val="18"/>
                <w:lang w:eastAsia="en-US"/>
              </w:rPr>
              <w:lastRenderedPageBreak/>
              <w:t>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Ремонт автомобильных дорог</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11 303 295,06</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11 303 295,06</w:t>
            </w:r>
          </w:p>
        </w:tc>
      </w:tr>
      <w:tr w:rsidR="00252EEF" w:rsidRPr="009D10BE" w:rsidTr="00513AD1">
        <w:trPr>
          <w:trHeight w:val="1068"/>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rPr>
                <w:bCs/>
                <w:color w:val="000000"/>
                <w:sz w:val="18"/>
                <w:szCs w:val="18"/>
                <w:lang w:eastAsia="en-US"/>
              </w:rPr>
            </w:pPr>
            <w:r w:rsidRPr="009D10BE">
              <w:rPr>
                <w:bCs/>
                <w:color w:val="000000"/>
                <w:sz w:val="18"/>
                <w:szCs w:val="18"/>
                <w:lang w:eastAsia="en-US"/>
              </w:rPr>
              <w:t>1.1.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Ремонтные работы по прочистке кюветов по ул. Ракитная с.Хомутово, и ул.Подгорная, п.Плишкино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150 000,0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150 000,0</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rPr>
                <w:bCs/>
                <w:color w:val="000000"/>
                <w:sz w:val="18"/>
                <w:szCs w:val="18"/>
                <w:lang w:eastAsia="en-US"/>
              </w:rPr>
            </w:pPr>
            <w:r w:rsidRPr="009D10BE">
              <w:rPr>
                <w:bCs/>
                <w:color w:val="000000"/>
                <w:sz w:val="18"/>
                <w:szCs w:val="18"/>
                <w:lang w:eastAsia="en-US"/>
              </w:rPr>
              <w:t>1.2.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Приобретение металлических труб, для проведения ремонтных работ по дорогам местного значения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2 275 320,13</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2 275 320,13</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rPr>
                <w:bCs/>
                <w:color w:val="000000"/>
                <w:sz w:val="18"/>
                <w:szCs w:val="18"/>
                <w:lang w:eastAsia="en-US"/>
              </w:rPr>
            </w:pPr>
            <w:r w:rsidRPr="009D10BE">
              <w:rPr>
                <w:bCs/>
                <w:color w:val="000000"/>
                <w:sz w:val="18"/>
                <w:szCs w:val="18"/>
                <w:lang w:eastAsia="en-US"/>
              </w:rPr>
              <w:t>1.3.</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Текущий ремонт улиц, в том числе:</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8 877 974,93</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8 877 974,93</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left="357" w:hanging="714"/>
              <w:rPr>
                <w:bCs/>
                <w:color w:val="000000"/>
                <w:sz w:val="18"/>
                <w:szCs w:val="18"/>
                <w:lang w:eastAsia="en-US"/>
              </w:rPr>
            </w:pPr>
            <w:r w:rsidRPr="009D10BE">
              <w:rPr>
                <w:bCs/>
                <w:color w:val="000000"/>
                <w:sz w:val="18"/>
                <w:szCs w:val="18"/>
                <w:lang w:eastAsia="en-US"/>
              </w:rPr>
              <w:t>1.3.1.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ул.Доготарева</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316 860,50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316 860,50</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left="357" w:hanging="714"/>
              <w:rPr>
                <w:bCs/>
                <w:color w:val="000000"/>
                <w:sz w:val="18"/>
                <w:szCs w:val="18"/>
                <w:lang w:eastAsia="en-US"/>
              </w:rPr>
            </w:pPr>
            <w:r w:rsidRPr="009D10BE">
              <w:rPr>
                <w:bCs/>
                <w:color w:val="000000"/>
                <w:sz w:val="18"/>
                <w:szCs w:val="18"/>
                <w:lang w:eastAsia="en-US"/>
              </w:rPr>
              <w:t>1.3.2.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пер. Западный</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945 697,02</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945 697,02</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left="357" w:hanging="714"/>
              <w:rPr>
                <w:bCs/>
                <w:color w:val="000000"/>
                <w:sz w:val="18"/>
                <w:szCs w:val="18"/>
                <w:lang w:eastAsia="en-US"/>
              </w:rPr>
            </w:pPr>
            <w:r w:rsidRPr="009D10BE">
              <w:rPr>
                <w:bCs/>
                <w:color w:val="000000"/>
                <w:sz w:val="18"/>
                <w:szCs w:val="18"/>
                <w:lang w:eastAsia="en-US"/>
              </w:rPr>
              <w:t>1.3.3.</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ул.50 лет Октября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857 431,49</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857 431,49</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left="357" w:hanging="714"/>
              <w:rPr>
                <w:bCs/>
                <w:color w:val="000000"/>
                <w:sz w:val="18"/>
                <w:szCs w:val="18"/>
                <w:lang w:eastAsia="en-US"/>
              </w:rPr>
            </w:pPr>
            <w:r w:rsidRPr="009D10BE">
              <w:rPr>
                <w:bCs/>
                <w:color w:val="000000"/>
                <w:sz w:val="18"/>
                <w:szCs w:val="18"/>
                <w:lang w:eastAsia="en-US"/>
              </w:rPr>
              <w:t>1.3.4.</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ул.Кленовая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26 442,67</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26 442,67</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1.3.5.</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ул.Луговая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862 657,67</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862 657,67</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1.3.5.</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п.Плишкино, ул.Ракетная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3 666 056,25</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3 666 056,25</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1.3.6.</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д.Куда, ул.Майская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1 604 829,33</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1 604 829,33</w:t>
            </w:r>
          </w:p>
        </w:tc>
      </w:tr>
      <w:tr w:rsidR="00252EEF" w:rsidRPr="009D10BE" w:rsidTr="00513AD1">
        <w:trPr>
          <w:trHeight w:val="85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1.3.7.</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с.Хомутово, ул.Просторная</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598 000,0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598 000,0</w:t>
            </w:r>
          </w:p>
        </w:tc>
      </w:tr>
      <w:tr w:rsidR="00252EEF" w:rsidRPr="009D10BE" w:rsidTr="00513AD1">
        <w:trPr>
          <w:trHeight w:val="750"/>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Монтаж и ремонт уличного освещения в том числе:</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866 742,04</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866 742,04</w:t>
            </w:r>
          </w:p>
        </w:tc>
      </w:tr>
      <w:tr w:rsidR="00252EEF" w:rsidRPr="009D10BE" w:rsidTr="00513AD1">
        <w:trPr>
          <w:trHeight w:val="750"/>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2.1.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Приобретение электроматериалов*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866 742,04</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866 742,04</w:t>
            </w:r>
          </w:p>
        </w:tc>
      </w:tr>
      <w:tr w:rsidR="00252EEF" w:rsidRPr="009D10BE" w:rsidTr="00513AD1">
        <w:trPr>
          <w:trHeight w:val="1132"/>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lastRenderedPageBreak/>
              <w:t>3.</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Содержание автомобильных дорог местного значения, в том числе:</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5 552 187,00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4 402 405,00</w:t>
            </w:r>
          </w:p>
        </w:tc>
      </w:tr>
      <w:tr w:rsidR="00252EEF" w:rsidRPr="009D10BE" w:rsidTr="00513AD1">
        <w:trPr>
          <w:trHeight w:val="978"/>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Услуги по противогололедной подсыпке*</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200 000,0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200 000,0</w:t>
            </w:r>
          </w:p>
        </w:tc>
      </w:tr>
      <w:tr w:rsidR="00252EEF" w:rsidRPr="009D10BE" w:rsidTr="00513AD1">
        <w:trPr>
          <w:trHeight w:val="1260"/>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Приобретение материалов для противогололедной посыпки автомобильных дорог местного значения*</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165 000,0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165 000,0</w:t>
            </w:r>
          </w:p>
        </w:tc>
      </w:tr>
      <w:tr w:rsidR="00252EEF" w:rsidRPr="009D10BE" w:rsidTr="00513AD1">
        <w:trPr>
          <w:trHeight w:val="99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3.3.</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Доставка ПГС и других материалов*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935 000,0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935 000,0</w:t>
            </w:r>
          </w:p>
        </w:tc>
      </w:tr>
      <w:tr w:rsidR="00252EEF" w:rsidRPr="009D10BE" w:rsidTr="00513AD1">
        <w:trPr>
          <w:trHeight w:val="839"/>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3.4.</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Приобретение ПГС и других материалов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1 719 187,0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spacing w:line="276" w:lineRule="auto"/>
              <w:ind w:firstLine="0"/>
              <w:jc w:val="right"/>
              <w:rPr>
                <w:rFonts w:eastAsiaTheme="minorHAnsi"/>
                <w:sz w:val="18"/>
                <w:szCs w:val="18"/>
                <w:lang w:eastAsia="en-US"/>
              </w:rPr>
            </w:pP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1 719 187,0</w:t>
            </w:r>
          </w:p>
        </w:tc>
      </w:tr>
      <w:tr w:rsidR="00252EEF" w:rsidRPr="009D10BE" w:rsidTr="00513AD1">
        <w:trPr>
          <w:trHeight w:val="839"/>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3.5.</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Доставка ПГС и других материалов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1 650 000,0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1 650 000,0</w:t>
            </w:r>
          </w:p>
        </w:tc>
      </w:tr>
      <w:tr w:rsidR="00252EEF" w:rsidRPr="009D10BE" w:rsidTr="00513AD1">
        <w:trPr>
          <w:trHeight w:val="839"/>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3.6.</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Услуги специализированной техники</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733 000,0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733 000,0</w:t>
            </w:r>
          </w:p>
        </w:tc>
      </w:tr>
      <w:tr w:rsidR="00252EEF" w:rsidRPr="009D10BE" w:rsidTr="00513AD1">
        <w:trPr>
          <w:trHeight w:val="1121"/>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3.7.</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Услуги по определению толщины и физико-механических показателей асфальтобетона</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150 000,0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150 000,0</w:t>
            </w:r>
          </w:p>
        </w:tc>
      </w:tr>
      <w:tr w:rsidR="00252EEF" w:rsidRPr="009D10BE" w:rsidTr="00513AD1">
        <w:trPr>
          <w:trHeight w:val="698"/>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4.</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Паспортизация дорог, в том числе:</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245 000,00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245 000,00</w:t>
            </w:r>
          </w:p>
        </w:tc>
      </w:tr>
      <w:tr w:rsidR="00252EEF" w:rsidRPr="009D10BE" w:rsidTr="00513AD1">
        <w:trPr>
          <w:trHeight w:val="698"/>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4.1.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Подготовка межевых, технических планов в электронном виде, проведение кадастровых работ</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245 000,0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245 000,0</w:t>
            </w:r>
          </w:p>
        </w:tc>
      </w:tr>
      <w:tr w:rsidR="00252EEF" w:rsidRPr="009D10BE" w:rsidTr="00513AD1">
        <w:trPr>
          <w:trHeight w:val="94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5.</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Обеспечение безопасности дорожного движения, в том числе</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478 680,00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478 680,00</w:t>
            </w:r>
          </w:p>
        </w:tc>
      </w:tr>
      <w:tr w:rsidR="00252EEF" w:rsidRPr="009D10BE" w:rsidTr="00513AD1">
        <w:trPr>
          <w:trHeight w:val="671"/>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5.1.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Приобретение дорожных знаков*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353 730,0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353 730,0</w:t>
            </w:r>
          </w:p>
        </w:tc>
      </w:tr>
      <w:tr w:rsidR="00252EEF" w:rsidRPr="009D10BE" w:rsidTr="00513AD1">
        <w:trPr>
          <w:trHeight w:val="553"/>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5.2.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Установка дорожных знаков*</w:t>
            </w:r>
          </w:p>
        </w:tc>
        <w:tc>
          <w:tcPr>
            <w:tcW w:w="1918"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124 950,0</w:t>
            </w:r>
          </w:p>
        </w:tc>
        <w:tc>
          <w:tcPr>
            <w:tcW w:w="1842"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noWrap/>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124 950,0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6.</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 xml:space="preserve">Приобретение запасных частей и техническое </w:t>
            </w:r>
            <w:r w:rsidRPr="009D10BE">
              <w:rPr>
                <w:b/>
                <w:bCs/>
                <w:color w:val="000000"/>
                <w:sz w:val="18"/>
                <w:szCs w:val="18"/>
                <w:lang w:eastAsia="en-US"/>
              </w:rPr>
              <w:lastRenderedPageBreak/>
              <w:t>обслуживание автогрейдера*</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lastRenderedPageBreak/>
              <w:t>400 000,0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400 000,0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7.</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Разработка проектно-сметной документации на капитальный ремонт автомобильных дорог общего пользования местного значения всего, в т.ч.</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1 500 000,0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1 500 000,0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7.1.</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ул.Братская,  с.Хомутово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212 000,0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212 000,0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7.2.</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ул.Нестора Каландаришвили, с.Хомутово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376 000,0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376 000,0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7.3.</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ул.Мичурина, с.Хомутово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314 000,0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314 000,0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Cs/>
                <w:color w:val="000000"/>
                <w:sz w:val="18"/>
                <w:szCs w:val="18"/>
                <w:lang w:eastAsia="en-US"/>
              </w:rPr>
            </w:pPr>
            <w:r w:rsidRPr="009D10BE">
              <w:rPr>
                <w:bCs/>
                <w:color w:val="000000"/>
                <w:sz w:val="18"/>
                <w:szCs w:val="18"/>
                <w:lang w:eastAsia="en-US"/>
              </w:rPr>
              <w:t>7.4.</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ул.Сиреневая, с.Хомутово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598 000,0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Cs/>
                <w:color w:val="000000"/>
                <w:sz w:val="18"/>
                <w:szCs w:val="18"/>
                <w:lang w:eastAsia="en-US"/>
              </w:rPr>
            </w:pPr>
            <w:r w:rsidRPr="009D10BE">
              <w:rPr>
                <w:bCs/>
                <w:color w:val="000000"/>
                <w:sz w:val="18"/>
                <w:szCs w:val="18"/>
                <w:lang w:eastAsia="en-US"/>
              </w:rPr>
              <w:t>598 000,0</w:t>
            </w:r>
          </w:p>
        </w:tc>
      </w:tr>
      <w:tr w:rsidR="00252EEF" w:rsidRPr="009D10BE" w:rsidTr="00513AD1">
        <w:trPr>
          <w:trHeight w:val="375"/>
        </w:trPr>
        <w:tc>
          <w:tcPr>
            <w:tcW w:w="683" w:type="dxa"/>
            <w:gridSpan w:val="2"/>
            <w:tcBorders>
              <w:top w:val="nil"/>
              <w:left w:val="single" w:sz="4" w:space="0" w:color="auto"/>
              <w:bottom w:val="single" w:sz="4" w:space="0" w:color="auto"/>
              <w:right w:val="single" w:sz="4" w:space="0" w:color="auto"/>
            </w:tcBorders>
            <w:noWrap/>
            <w:vAlign w:val="center"/>
            <w:hideMark/>
          </w:tcPr>
          <w:p w:rsidR="00252EEF" w:rsidRPr="009D10BE" w:rsidRDefault="00252EEF" w:rsidP="00513AD1">
            <w:pPr>
              <w:ind w:hanging="714"/>
              <w:jc w:val="center"/>
              <w:rPr>
                <w:b/>
                <w:bCs/>
                <w:color w:val="000000"/>
                <w:sz w:val="18"/>
                <w:szCs w:val="18"/>
                <w:lang w:eastAsia="en-US"/>
              </w:rPr>
            </w:pPr>
            <w:r w:rsidRPr="009D10BE">
              <w:rPr>
                <w:b/>
                <w:bCs/>
                <w:color w:val="000000"/>
                <w:sz w:val="18"/>
                <w:szCs w:val="18"/>
                <w:lang w:eastAsia="en-US"/>
              </w:rPr>
              <w:t>8.</w:t>
            </w:r>
          </w:p>
        </w:tc>
        <w:tc>
          <w:tcPr>
            <w:tcW w:w="2356"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ВСЕГО</w:t>
            </w:r>
          </w:p>
        </w:tc>
        <w:tc>
          <w:tcPr>
            <w:tcW w:w="1918"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20 345 904,10</w:t>
            </w:r>
          </w:p>
        </w:tc>
        <w:tc>
          <w:tcPr>
            <w:tcW w:w="1842"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0,00</w:t>
            </w:r>
          </w:p>
        </w:tc>
        <w:tc>
          <w:tcPr>
            <w:tcW w:w="3549" w:type="dxa"/>
            <w:tcBorders>
              <w:top w:val="nil"/>
              <w:left w:val="nil"/>
              <w:bottom w:val="single" w:sz="4" w:space="0" w:color="auto"/>
              <w:right w:val="single" w:sz="4" w:space="0" w:color="auto"/>
            </w:tcBorders>
            <w:vAlign w:val="center"/>
            <w:hideMark/>
          </w:tcPr>
          <w:p w:rsidR="00252EEF" w:rsidRPr="009D10BE" w:rsidRDefault="00252EEF" w:rsidP="00513AD1">
            <w:pPr>
              <w:ind w:firstLine="0"/>
              <w:jc w:val="right"/>
              <w:rPr>
                <w:b/>
                <w:bCs/>
                <w:color w:val="000000"/>
                <w:sz w:val="18"/>
                <w:szCs w:val="18"/>
                <w:lang w:eastAsia="en-US"/>
              </w:rPr>
            </w:pPr>
            <w:r w:rsidRPr="009D10BE">
              <w:rPr>
                <w:b/>
                <w:bCs/>
                <w:color w:val="000000"/>
                <w:sz w:val="18"/>
                <w:szCs w:val="18"/>
                <w:lang w:eastAsia="en-US"/>
              </w:rPr>
              <w:t>20 345 904,10</w:t>
            </w:r>
          </w:p>
        </w:tc>
      </w:tr>
    </w:tbl>
    <w:p w:rsidR="00252EEF" w:rsidRPr="009D10BE" w:rsidRDefault="00252EEF" w:rsidP="009D10BE">
      <w:pPr>
        <w:ind w:firstLine="0"/>
        <w:jc w:val="right"/>
        <w:rPr>
          <w:i/>
          <w:sz w:val="18"/>
          <w:szCs w:val="18"/>
        </w:rPr>
      </w:pPr>
    </w:p>
    <w:p w:rsidR="00252EEF" w:rsidRPr="009D10BE" w:rsidRDefault="00252EEF" w:rsidP="009D10BE">
      <w:pPr>
        <w:ind w:left="-851" w:firstLine="0"/>
        <w:jc w:val="right"/>
        <w:rPr>
          <w:i/>
          <w:sz w:val="18"/>
          <w:szCs w:val="18"/>
        </w:rPr>
      </w:pPr>
      <w:r w:rsidRPr="009D10BE">
        <w:rPr>
          <w:i/>
          <w:sz w:val="18"/>
          <w:szCs w:val="18"/>
        </w:rPr>
        <w:t>Начальник экономического отдела                             Е.Н.Дубровина</w:t>
      </w:r>
    </w:p>
    <w:p w:rsidR="009A46E5" w:rsidRDefault="009A46E5" w:rsidP="00EA32BE">
      <w:pPr>
        <w:ind w:left="0" w:firstLine="0"/>
        <w:jc w:val="center"/>
        <w:rPr>
          <w:b/>
          <w:sz w:val="18"/>
          <w:szCs w:val="18"/>
        </w:rPr>
      </w:pPr>
    </w:p>
    <w:p w:rsidR="009A46E5" w:rsidRDefault="009A46E5" w:rsidP="00EA32BE">
      <w:pPr>
        <w:ind w:left="0" w:firstLine="0"/>
        <w:jc w:val="center"/>
        <w:rPr>
          <w:b/>
          <w:sz w:val="18"/>
          <w:szCs w:val="18"/>
        </w:rPr>
      </w:pPr>
    </w:p>
    <w:p w:rsidR="009A46E5" w:rsidRDefault="009A46E5" w:rsidP="00EA32BE">
      <w:pPr>
        <w:ind w:left="0" w:firstLine="0"/>
        <w:jc w:val="center"/>
        <w:rPr>
          <w:b/>
          <w:sz w:val="18"/>
          <w:szCs w:val="18"/>
        </w:rPr>
      </w:pPr>
    </w:p>
    <w:p w:rsidR="008A6862" w:rsidRDefault="008A6862" w:rsidP="00EA32BE">
      <w:pPr>
        <w:ind w:left="0" w:firstLine="0"/>
        <w:jc w:val="center"/>
        <w:rPr>
          <w:b/>
          <w:sz w:val="18"/>
          <w:szCs w:val="18"/>
        </w:rPr>
      </w:pPr>
    </w:p>
    <w:p w:rsidR="00EA32BE" w:rsidRDefault="00EA32BE" w:rsidP="00EA32BE">
      <w:pPr>
        <w:ind w:left="0" w:firstLine="0"/>
        <w:jc w:val="center"/>
        <w:rPr>
          <w:b/>
          <w:sz w:val="18"/>
          <w:szCs w:val="18"/>
        </w:rPr>
      </w:pPr>
      <w:r>
        <w:rPr>
          <w:b/>
          <w:sz w:val="18"/>
          <w:szCs w:val="18"/>
        </w:rPr>
        <w:t>РОССИЙСКАЯ ФЕДЕРАЦИЯ</w:t>
      </w:r>
    </w:p>
    <w:p w:rsidR="00EA32BE" w:rsidRDefault="00EA32BE" w:rsidP="00EA32BE">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EA32BE" w:rsidRDefault="00EA32BE" w:rsidP="00EA32BE">
      <w:pPr>
        <w:ind w:left="0" w:right="140" w:firstLine="0"/>
        <w:jc w:val="center"/>
        <w:rPr>
          <w:b/>
          <w:sz w:val="18"/>
          <w:szCs w:val="18"/>
        </w:rPr>
      </w:pPr>
      <w:r>
        <w:rPr>
          <w:b/>
          <w:sz w:val="18"/>
          <w:szCs w:val="18"/>
        </w:rPr>
        <w:t>ДУМА</w:t>
      </w:r>
    </w:p>
    <w:p w:rsidR="00EA32BE" w:rsidRDefault="00EA32BE" w:rsidP="00EA32BE">
      <w:pPr>
        <w:ind w:left="0" w:right="140" w:firstLine="0"/>
        <w:jc w:val="center"/>
        <w:rPr>
          <w:b/>
          <w:sz w:val="18"/>
          <w:szCs w:val="18"/>
        </w:rPr>
      </w:pPr>
      <w:r>
        <w:rPr>
          <w:b/>
          <w:sz w:val="18"/>
          <w:szCs w:val="18"/>
        </w:rPr>
        <w:t>ХОМУТОВСКОЕ МУНИЦИПАЛЬНОЕ ОБРАЗОВАНИЕ</w:t>
      </w:r>
    </w:p>
    <w:p w:rsidR="00EA32BE" w:rsidRDefault="00EA32BE" w:rsidP="00EA32BE">
      <w:pPr>
        <w:keepNext/>
        <w:ind w:left="0" w:firstLine="0"/>
        <w:jc w:val="center"/>
        <w:outlineLvl w:val="1"/>
        <w:rPr>
          <w:b/>
          <w:bCs/>
          <w:sz w:val="18"/>
          <w:szCs w:val="18"/>
          <w:lang w:eastAsia="x-none"/>
        </w:rPr>
      </w:pPr>
      <w:r>
        <w:rPr>
          <w:b/>
          <w:bCs/>
          <w:sz w:val="18"/>
          <w:szCs w:val="18"/>
          <w:lang w:eastAsia="x-none"/>
        </w:rPr>
        <w:t>ЧЕТВЕРТЫЙ СОЗЫВ</w:t>
      </w:r>
    </w:p>
    <w:p w:rsidR="00EA32BE" w:rsidRDefault="00EA32BE" w:rsidP="00EA32BE">
      <w:pPr>
        <w:keepNext/>
        <w:ind w:left="0" w:firstLine="0"/>
        <w:jc w:val="center"/>
        <w:outlineLvl w:val="1"/>
        <w:rPr>
          <w:b/>
          <w:bCs/>
          <w:sz w:val="18"/>
          <w:szCs w:val="18"/>
          <w:lang w:eastAsia="x-none"/>
        </w:rPr>
      </w:pPr>
      <w:r>
        <w:rPr>
          <w:b/>
          <w:bCs/>
          <w:sz w:val="18"/>
          <w:szCs w:val="18"/>
          <w:lang w:eastAsia="x-none"/>
        </w:rPr>
        <w:t>РЕШЕНИЕ</w:t>
      </w:r>
    </w:p>
    <w:p w:rsidR="00EA32BE" w:rsidRDefault="00EA32BE" w:rsidP="00EA32BE">
      <w:pPr>
        <w:keepNext/>
        <w:ind w:left="0" w:firstLine="0"/>
        <w:jc w:val="center"/>
        <w:outlineLvl w:val="1"/>
        <w:rPr>
          <w:b/>
          <w:bCs/>
          <w:sz w:val="18"/>
          <w:szCs w:val="18"/>
          <w:lang w:eastAsia="x-none"/>
        </w:rPr>
      </w:pPr>
    </w:p>
    <w:p w:rsidR="00361A60" w:rsidRDefault="00361A60" w:rsidP="00763634">
      <w:pPr>
        <w:keepNext/>
        <w:ind w:left="-567" w:firstLine="567"/>
        <w:jc w:val="center"/>
        <w:outlineLvl w:val="1"/>
        <w:rPr>
          <w:b/>
          <w:bCs/>
          <w:sz w:val="18"/>
          <w:szCs w:val="18"/>
          <w:lang w:eastAsia="x-none"/>
        </w:rPr>
      </w:pPr>
    </w:p>
    <w:p w:rsidR="00EA32BE" w:rsidRDefault="00F334F0" w:rsidP="00763634">
      <w:pPr>
        <w:ind w:left="-567" w:firstLine="567"/>
        <w:rPr>
          <w:sz w:val="18"/>
          <w:szCs w:val="18"/>
          <w:u w:val="single"/>
        </w:rPr>
      </w:pPr>
      <w:r>
        <w:rPr>
          <w:sz w:val="18"/>
          <w:szCs w:val="18"/>
          <w:u w:val="single"/>
        </w:rPr>
        <w:t>22</w:t>
      </w:r>
      <w:r w:rsidR="00EA32BE">
        <w:rPr>
          <w:sz w:val="18"/>
          <w:szCs w:val="18"/>
          <w:u w:val="single"/>
        </w:rPr>
        <w:t>.</w:t>
      </w:r>
      <w:r>
        <w:rPr>
          <w:sz w:val="18"/>
          <w:szCs w:val="18"/>
          <w:u w:val="single"/>
        </w:rPr>
        <w:t>10</w:t>
      </w:r>
      <w:r w:rsidR="00EA32BE">
        <w:rPr>
          <w:sz w:val="18"/>
          <w:szCs w:val="18"/>
          <w:u w:val="single"/>
        </w:rPr>
        <w:t>.2020 № 4</w:t>
      </w:r>
      <w:r w:rsidR="007A3541">
        <w:rPr>
          <w:sz w:val="18"/>
          <w:szCs w:val="18"/>
          <w:u w:val="single"/>
        </w:rPr>
        <w:t>1</w:t>
      </w:r>
      <w:r w:rsidR="00EA32BE">
        <w:rPr>
          <w:sz w:val="18"/>
          <w:szCs w:val="18"/>
          <w:u w:val="single"/>
        </w:rPr>
        <w:t>-1</w:t>
      </w:r>
      <w:r w:rsidR="007A3541">
        <w:rPr>
          <w:sz w:val="18"/>
          <w:szCs w:val="18"/>
          <w:u w:val="single"/>
        </w:rPr>
        <w:t>85</w:t>
      </w:r>
      <w:r w:rsidR="00EA32BE">
        <w:rPr>
          <w:sz w:val="18"/>
          <w:szCs w:val="18"/>
          <w:u w:val="single"/>
        </w:rPr>
        <w:t>/д</w:t>
      </w:r>
    </w:p>
    <w:p w:rsidR="007A3541" w:rsidRPr="00361A60" w:rsidRDefault="00D32E99" w:rsidP="00763634">
      <w:pPr>
        <w:ind w:left="-567" w:firstLine="567"/>
        <w:rPr>
          <w:sz w:val="18"/>
          <w:szCs w:val="18"/>
        </w:rPr>
      </w:pPr>
      <w:r>
        <w:rPr>
          <w:sz w:val="18"/>
          <w:szCs w:val="18"/>
        </w:rPr>
        <w:t xml:space="preserve">           </w:t>
      </w:r>
      <w:r w:rsidR="00361A60">
        <w:rPr>
          <w:sz w:val="18"/>
          <w:szCs w:val="18"/>
        </w:rPr>
        <w:t>с.Хомутово</w:t>
      </w:r>
    </w:p>
    <w:p w:rsidR="00D51C75" w:rsidRPr="00EE0015" w:rsidRDefault="00D51C75" w:rsidP="00763634">
      <w:pPr>
        <w:widowControl w:val="0"/>
        <w:autoSpaceDE w:val="0"/>
        <w:autoSpaceDN w:val="0"/>
        <w:adjustRightInd w:val="0"/>
        <w:ind w:left="-567" w:firstLine="567"/>
        <w:rPr>
          <w:rFonts w:eastAsiaTheme="minorEastAsia"/>
          <w:sz w:val="20"/>
          <w:szCs w:val="20"/>
        </w:rPr>
      </w:pPr>
    </w:p>
    <w:p w:rsidR="007A3541" w:rsidRPr="00EE0015" w:rsidRDefault="007A3541" w:rsidP="00763634">
      <w:pPr>
        <w:pStyle w:val="14"/>
        <w:spacing w:before="0"/>
        <w:ind w:left="-567" w:firstLine="567"/>
        <w:jc w:val="left"/>
        <w:rPr>
          <w:sz w:val="20"/>
        </w:rPr>
      </w:pPr>
      <w:r w:rsidRPr="00EE0015">
        <w:rPr>
          <w:bCs/>
          <w:sz w:val="20"/>
        </w:rPr>
        <w:t>О внесении изменений  в решение</w:t>
      </w:r>
      <w:r w:rsidR="00EE0015">
        <w:rPr>
          <w:bCs/>
          <w:sz w:val="20"/>
        </w:rPr>
        <w:t xml:space="preserve"> </w:t>
      </w:r>
      <w:r w:rsidRPr="00EE0015">
        <w:rPr>
          <w:sz w:val="20"/>
        </w:rPr>
        <w:t>Думы Хомутовского муниципального образования от 27.08.2020  № 39-173/д</w:t>
      </w:r>
    </w:p>
    <w:p w:rsidR="00575480" w:rsidRDefault="00575480" w:rsidP="00763634">
      <w:pPr>
        <w:ind w:left="-567" w:firstLine="567"/>
        <w:jc w:val="center"/>
        <w:rPr>
          <w:sz w:val="18"/>
          <w:szCs w:val="18"/>
        </w:rPr>
      </w:pPr>
    </w:p>
    <w:p w:rsidR="00361A60" w:rsidRDefault="00361A60" w:rsidP="00763634">
      <w:pPr>
        <w:ind w:left="-567" w:firstLine="567"/>
        <w:jc w:val="center"/>
        <w:rPr>
          <w:sz w:val="18"/>
          <w:szCs w:val="18"/>
        </w:rPr>
      </w:pPr>
    </w:p>
    <w:p w:rsidR="00D51C75" w:rsidRPr="00D51C75" w:rsidRDefault="00D51C75" w:rsidP="00D32E99">
      <w:pPr>
        <w:tabs>
          <w:tab w:val="left" w:pos="709"/>
        </w:tabs>
        <w:ind w:left="-567" w:firstLine="567"/>
        <w:rPr>
          <w:sz w:val="20"/>
          <w:szCs w:val="20"/>
        </w:rPr>
      </w:pPr>
      <w:r w:rsidRPr="00D51C75">
        <w:rPr>
          <w:sz w:val="20"/>
          <w:szCs w:val="20"/>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D32E99" w:rsidRDefault="00D32E99" w:rsidP="00D32E99">
      <w:pPr>
        <w:tabs>
          <w:tab w:val="left" w:pos="251"/>
          <w:tab w:val="left" w:pos="3540"/>
        </w:tabs>
        <w:ind w:left="-567" w:firstLine="567"/>
        <w:jc w:val="left"/>
        <w:rPr>
          <w:sz w:val="20"/>
          <w:szCs w:val="20"/>
        </w:rPr>
      </w:pPr>
    </w:p>
    <w:p w:rsidR="00D32E99" w:rsidRPr="008D7E3B" w:rsidRDefault="00361A60" w:rsidP="008D7E3B">
      <w:pPr>
        <w:tabs>
          <w:tab w:val="left" w:pos="251"/>
          <w:tab w:val="left" w:pos="3540"/>
        </w:tabs>
        <w:ind w:hanging="147"/>
        <w:jc w:val="left"/>
        <w:rPr>
          <w:sz w:val="18"/>
          <w:szCs w:val="18"/>
        </w:rPr>
      </w:pPr>
      <w:r w:rsidRPr="008D7E3B">
        <w:rPr>
          <w:sz w:val="18"/>
          <w:szCs w:val="18"/>
        </w:rPr>
        <w:t xml:space="preserve">РЕШИЛА: </w:t>
      </w:r>
    </w:p>
    <w:p w:rsidR="00D51C75" w:rsidRPr="00361A60" w:rsidRDefault="00361A60" w:rsidP="00D32E99">
      <w:pPr>
        <w:tabs>
          <w:tab w:val="left" w:pos="251"/>
          <w:tab w:val="left" w:pos="3540"/>
        </w:tabs>
        <w:spacing w:after="200"/>
        <w:ind w:left="-567" w:firstLine="567"/>
        <w:jc w:val="left"/>
        <w:rPr>
          <w:sz w:val="20"/>
          <w:szCs w:val="20"/>
        </w:rPr>
      </w:pPr>
      <w:r>
        <w:rPr>
          <w:sz w:val="20"/>
          <w:szCs w:val="20"/>
        </w:rPr>
        <w:t xml:space="preserve"> </w:t>
      </w:r>
      <w:r w:rsidR="00D51C75" w:rsidRPr="00D51C75">
        <w:rPr>
          <w:sz w:val="20"/>
          <w:szCs w:val="20"/>
        </w:rPr>
        <w:t>1.  Внести в решение Думы Хомутовского муниципального образования от 27.08.2020 № 39-173</w:t>
      </w:r>
      <w:r w:rsidR="00D51C75" w:rsidRPr="00D51C75">
        <w:rPr>
          <w:color w:val="000000"/>
          <w:spacing w:val="-1"/>
          <w:sz w:val="20"/>
          <w:szCs w:val="20"/>
        </w:rPr>
        <w:t xml:space="preserve"> «</w:t>
      </w:r>
      <w:r w:rsidR="00D51C75" w:rsidRPr="00D51C75">
        <w:rPr>
          <w:sz w:val="20"/>
          <w:szCs w:val="20"/>
        </w:rPr>
        <w:t>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2021 год» следующие изменения:</w:t>
      </w:r>
    </w:p>
    <w:p w:rsidR="00D51C75" w:rsidRPr="00D51C75" w:rsidRDefault="00D51C75" w:rsidP="00763634">
      <w:pPr>
        <w:tabs>
          <w:tab w:val="left" w:pos="851"/>
        </w:tabs>
        <w:ind w:left="-567" w:firstLine="567"/>
        <w:rPr>
          <w:sz w:val="20"/>
          <w:szCs w:val="20"/>
        </w:rPr>
      </w:pPr>
      <w:r w:rsidRPr="00D51C75">
        <w:rPr>
          <w:sz w:val="20"/>
          <w:szCs w:val="20"/>
        </w:rPr>
        <w:t>1.1. Пункт 2 изменить и изложить в следующей редакции: «2. 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10 504,88 рублей (Десять тысяч пятьсот четыре рубля восемьдесят восемь копеек) в соответствии с Бюджетным кодексом Российской Федерации».</w:t>
      </w:r>
    </w:p>
    <w:p w:rsidR="00D51C75" w:rsidRPr="00D51C75" w:rsidRDefault="00D51C75" w:rsidP="00763634">
      <w:pPr>
        <w:tabs>
          <w:tab w:val="left" w:pos="851"/>
        </w:tabs>
        <w:ind w:left="-567" w:firstLine="567"/>
        <w:rPr>
          <w:sz w:val="20"/>
          <w:szCs w:val="20"/>
        </w:rPr>
      </w:pPr>
      <w:r w:rsidRPr="00D51C75">
        <w:rPr>
          <w:sz w:val="20"/>
          <w:szCs w:val="20"/>
        </w:rPr>
        <w:t>2. Опубликовать данное решение в установленном законом порядке.</w:t>
      </w:r>
    </w:p>
    <w:p w:rsidR="00D51C75" w:rsidRPr="00D51C75" w:rsidRDefault="00D51C75" w:rsidP="00763634">
      <w:pPr>
        <w:tabs>
          <w:tab w:val="left" w:pos="709"/>
        </w:tabs>
        <w:ind w:left="-567" w:firstLine="567"/>
        <w:rPr>
          <w:sz w:val="20"/>
          <w:szCs w:val="20"/>
          <w:lang w:eastAsia="zh-CN"/>
        </w:rPr>
      </w:pPr>
      <w:r w:rsidRPr="00D51C75">
        <w:rPr>
          <w:sz w:val="20"/>
          <w:szCs w:val="20"/>
        </w:rPr>
        <w:lastRenderedPageBreak/>
        <w:t xml:space="preserve">3. </w:t>
      </w:r>
      <w:r w:rsidRPr="00D51C75">
        <w:rPr>
          <w:sz w:val="20"/>
          <w:szCs w:val="20"/>
          <w:lang w:eastAsia="zh-CN"/>
        </w:rPr>
        <w:t>Контроль за исполнением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D51C75" w:rsidRPr="00D51C75" w:rsidRDefault="00D51C75" w:rsidP="00763634">
      <w:pPr>
        <w:ind w:left="-567" w:firstLine="567"/>
        <w:rPr>
          <w:sz w:val="20"/>
          <w:szCs w:val="20"/>
        </w:rPr>
      </w:pPr>
    </w:p>
    <w:p w:rsidR="00D51C75" w:rsidRPr="00361A60" w:rsidRDefault="00D51C75" w:rsidP="00763634">
      <w:pPr>
        <w:ind w:left="-567" w:firstLine="567"/>
        <w:jc w:val="right"/>
        <w:rPr>
          <w:i/>
          <w:sz w:val="20"/>
          <w:szCs w:val="20"/>
        </w:rPr>
      </w:pPr>
      <w:r w:rsidRPr="00361A60">
        <w:rPr>
          <w:i/>
          <w:sz w:val="20"/>
          <w:szCs w:val="20"/>
        </w:rPr>
        <w:t xml:space="preserve"> </w:t>
      </w:r>
    </w:p>
    <w:p w:rsidR="00D51C75" w:rsidRPr="00361A60" w:rsidRDefault="00361A60" w:rsidP="00763634">
      <w:pPr>
        <w:ind w:left="-567" w:firstLine="567"/>
        <w:jc w:val="center"/>
        <w:rPr>
          <w:i/>
          <w:sz w:val="20"/>
          <w:szCs w:val="20"/>
        </w:rPr>
      </w:pPr>
      <w:r w:rsidRPr="00361A60">
        <w:rPr>
          <w:i/>
          <w:sz w:val="20"/>
          <w:szCs w:val="20"/>
        </w:rPr>
        <w:t xml:space="preserve">                      </w:t>
      </w:r>
      <w:r w:rsidR="00D51C75" w:rsidRPr="00361A60">
        <w:rPr>
          <w:i/>
          <w:sz w:val="20"/>
          <w:szCs w:val="20"/>
        </w:rPr>
        <w:t xml:space="preserve">Глава Хомутовского </w:t>
      </w:r>
    </w:p>
    <w:p w:rsidR="00EA32BE" w:rsidRPr="00361A60" w:rsidRDefault="00361A60" w:rsidP="00763634">
      <w:pPr>
        <w:ind w:left="-567" w:firstLine="567"/>
        <w:rPr>
          <w:i/>
          <w:sz w:val="20"/>
          <w:szCs w:val="20"/>
        </w:rPr>
      </w:pPr>
      <w:r w:rsidRPr="00361A60">
        <w:rPr>
          <w:i/>
          <w:sz w:val="20"/>
          <w:szCs w:val="20"/>
        </w:rPr>
        <w:t xml:space="preserve">                                                                                          </w:t>
      </w:r>
      <w:r w:rsidR="00D51C75" w:rsidRPr="00361A60">
        <w:rPr>
          <w:i/>
          <w:sz w:val="20"/>
          <w:szCs w:val="20"/>
        </w:rPr>
        <w:t xml:space="preserve">муниципального образования </w:t>
      </w:r>
      <w:r w:rsidR="00D51C75" w:rsidRPr="00361A60">
        <w:rPr>
          <w:i/>
          <w:sz w:val="20"/>
          <w:szCs w:val="20"/>
        </w:rPr>
        <w:tab/>
        <w:t xml:space="preserve">  </w:t>
      </w:r>
      <w:r w:rsidRPr="00361A60">
        <w:rPr>
          <w:i/>
          <w:sz w:val="20"/>
          <w:szCs w:val="20"/>
        </w:rPr>
        <w:t xml:space="preserve">              </w:t>
      </w:r>
      <w:r w:rsidR="00D51C75" w:rsidRPr="00361A60">
        <w:rPr>
          <w:i/>
          <w:sz w:val="20"/>
          <w:szCs w:val="20"/>
        </w:rPr>
        <w:t xml:space="preserve">     </w:t>
      </w:r>
      <w:r w:rsidRPr="00361A60">
        <w:rPr>
          <w:i/>
          <w:sz w:val="20"/>
          <w:szCs w:val="20"/>
        </w:rPr>
        <w:t xml:space="preserve"> В.М Колмаченко</w:t>
      </w:r>
    </w:p>
    <w:p w:rsidR="00D51C75" w:rsidRDefault="00D51C75" w:rsidP="00763634">
      <w:pPr>
        <w:ind w:left="-567" w:firstLine="567"/>
        <w:rPr>
          <w:sz w:val="28"/>
          <w:szCs w:val="28"/>
        </w:rPr>
      </w:pPr>
    </w:p>
    <w:p w:rsidR="00165B69" w:rsidRDefault="00165B69" w:rsidP="009A46E5">
      <w:pPr>
        <w:ind w:left="0" w:firstLine="0"/>
        <w:rPr>
          <w:sz w:val="18"/>
          <w:szCs w:val="18"/>
        </w:rPr>
      </w:pPr>
    </w:p>
    <w:p w:rsidR="00D32E99" w:rsidRDefault="00D32E99" w:rsidP="00763634">
      <w:pPr>
        <w:ind w:left="-567" w:firstLine="567"/>
        <w:jc w:val="center"/>
        <w:rPr>
          <w:b/>
          <w:sz w:val="18"/>
          <w:szCs w:val="18"/>
        </w:rPr>
      </w:pPr>
    </w:p>
    <w:p w:rsidR="00D32E99" w:rsidRDefault="00D32E99" w:rsidP="00763634">
      <w:pPr>
        <w:ind w:left="-567" w:firstLine="567"/>
        <w:jc w:val="center"/>
        <w:rPr>
          <w:b/>
          <w:sz w:val="18"/>
          <w:szCs w:val="18"/>
        </w:rPr>
      </w:pPr>
    </w:p>
    <w:p w:rsidR="00165B69" w:rsidRDefault="00165B69" w:rsidP="00763634">
      <w:pPr>
        <w:ind w:left="-567" w:firstLine="567"/>
        <w:jc w:val="center"/>
        <w:rPr>
          <w:b/>
          <w:sz w:val="18"/>
          <w:szCs w:val="18"/>
        </w:rPr>
      </w:pPr>
      <w:r>
        <w:rPr>
          <w:b/>
          <w:sz w:val="18"/>
          <w:szCs w:val="18"/>
        </w:rPr>
        <w:t>РОССИЙСКАЯ ФЕДЕРАЦИЯ</w:t>
      </w:r>
    </w:p>
    <w:p w:rsidR="00165B69" w:rsidRDefault="00165B69" w:rsidP="00763634">
      <w:pPr>
        <w:keepNext/>
        <w:ind w:left="-567" w:firstLine="567"/>
        <w:jc w:val="center"/>
        <w:outlineLvl w:val="0"/>
        <w:rPr>
          <w:b/>
          <w:sz w:val="18"/>
          <w:szCs w:val="18"/>
          <w:lang w:eastAsia="x-none"/>
        </w:rPr>
      </w:pPr>
      <w:r>
        <w:rPr>
          <w:b/>
          <w:sz w:val="18"/>
          <w:szCs w:val="18"/>
          <w:lang w:val="x-none" w:eastAsia="x-none"/>
        </w:rPr>
        <w:t>ИРКУТСКАЯ ОБЛАСТЬ  ИРКУТСКИЙ РАЙОН</w:t>
      </w:r>
    </w:p>
    <w:p w:rsidR="00165B69" w:rsidRDefault="00165B69" w:rsidP="00763634">
      <w:pPr>
        <w:ind w:left="-567" w:right="140" w:firstLine="567"/>
        <w:jc w:val="center"/>
        <w:rPr>
          <w:b/>
          <w:sz w:val="18"/>
          <w:szCs w:val="18"/>
        </w:rPr>
      </w:pPr>
      <w:r>
        <w:rPr>
          <w:b/>
          <w:sz w:val="18"/>
          <w:szCs w:val="18"/>
        </w:rPr>
        <w:t>ДУМА</w:t>
      </w:r>
    </w:p>
    <w:p w:rsidR="00165B69" w:rsidRDefault="00165B69" w:rsidP="00763634">
      <w:pPr>
        <w:ind w:left="-567" w:right="140" w:firstLine="567"/>
        <w:jc w:val="center"/>
        <w:rPr>
          <w:b/>
          <w:sz w:val="18"/>
          <w:szCs w:val="18"/>
        </w:rPr>
      </w:pPr>
      <w:r>
        <w:rPr>
          <w:b/>
          <w:sz w:val="18"/>
          <w:szCs w:val="18"/>
        </w:rPr>
        <w:t>ХОМУТОВСКОЕ МУНИЦИПАЛЬНОЕ ОБРАЗОВАНИЕ</w:t>
      </w:r>
    </w:p>
    <w:p w:rsidR="00165B69" w:rsidRDefault="00165B69" w:rsidP="00763634">
      <w:pPr>
        <w:keepNext/>
        <w:ind w:left="-567" w:firstLine="567"/>
        <w:jc w:val="center"/>
        <w:outlineLvl w:val="1"/>
        <w:rPr>
          <w:b/>
          <w:bCs/>
          <w:sz w:val="18"/>
          <w:szCs w:val="18"/>
          <w:lang w:eastAsia="x-none"/>
        </w:rPr>
      </w:pPr>
      <w:r>
        <w:rPr>
          <w:b/>
          <w:bCs/>
          <w:sz w:val="18"/>
          <w:szCs w:val="18"/>
          <w:lang w:eastAsia="x-none"/>
        </w:rPr>
        <w:t>ЧЕТВЕРТЫЙ СОЗЫВ</w:t>
      </w:r>
    </w:p>
    <w:p w:rsidR="00165B69" w:rsidRDefault="00165B69" w:rsidP="00763634">
      <w:pPr>
        <w:keepNext/>
        <w:ind w:left="-567" w:firstLine="567"/>
        <w:jc w:val="center"/>
        <w:outlineLvl w:val="1"/>
        <w:rPr>
          <w:b/>
          <w:bCs/>
          <w:sz w:val="18"/>
          <w:szCs w:val="18"/>
          <w:lang w:eastAsia="x-none"/>
        </w:rPr>
      </w:pPr>
      <w:r>
        <w:rPr>
          <w:b/>
          <w:bCs/>
          <w:sz w:val="18"/>
          <w:szCs w:val="18"/>
          <w:lang w:eastAsia="x-none"/>
        </w:rPr>
        <w:t>РЕШЕНИЕ</w:t>
      </w:r>
    </w:p>
    <w:p w:rsidR="00165B69" w:rsidRDefault="00165B69" w:rsidP="00763634">
      <w:pPr>
        <w:keepNext/>
        <w:ind w:left="-567" w:firstLine="567"/>
        <w:jc w:val="center"/>
        <w:outlineLvl w:val="1"/>
        <w:rPr>
          <w:b/>
          <w:bCs/>
          <w:sz w:val="18"/>
          <w:szCs w:val="18"/>
          <w:lang w:eastAsia="x-none"/>
        </w:rPr>
      </w:pPr>
    </w:p>
    <w:p w:rsidR="00165B69" w:rsidRDefault="00165B69" w:rsidP="00D32E99">
      <w:pPr>
        <w:keepNext/>
        <w:ind w:left="-567" w:firstLine="567"/>
        <w:jc w:val="center"/>
        <w:outlineLvl w:val="1"/>
        <w:rPr>
          <w:b/>
          <w:bCs/>
          <w:sz w:val="18"/>
          <w:szCs w:val="18"/>
          <w:lang w:eastAsia="x-none"/>
        </w:rPr>
      </w:pPr>
    </w:p>
    <w:p w:rsidR="00165B69" w:rsidRDefault="00165B69" w:rsidP="00D32E99">
      <w:pPr>
        <w:ind w:left="-567" w:firstLine="567"/>
        <w:rPr>
          <w:sz w:val="18"/>
          <w:szCs w:val="18"/>
          <w:u w:val="single"/>
        </w:rPr>
      </w:pPr>
      <w:r>
        <w:rPr>
          <w:sz w:val="18"/>
          <w:szCs w:val="18"/>
          <w:u w:val="single"/>
        </w:rPr>
        <w:t>22.10.2020 № 41-186/д</w:t>
      </w:r>
    </w:p>
    <w:p w:rsidR="00165B69" w:rsidRPr="00361A60" w:rsidRDefault="00165B69" w:rsidP="00D32E99">
      <w:pPr>
        <w:ind w:left="-567" w:firstLine="567"/>
        <w:rPr>
          <w:sz w:val="18"/>
          <w:szCs w:val="18"/>
        </w:rPr>
      </w:pPr>
      <w:r>
        <w:rPr>
          <w:sz w:val="18"/>
          <w:szCs w:val="18"/>
        </w:rPr>
        <w:t xml:space="preserve">               с.Хомутово</w:t>
      </w:r>
    </w:p>
    <w:p w:rsidR="00165B69" w:rsidRDefault="00165B69" w:rsidP="00D32E99">
      <w:pPr>
        <w:ind w:left="-567" w:firstLine="567"/>
        <w:jc w:val="center"/>
        <w:rPr>
          <w:sz w:val="18"/>
          <w:szCs w:val="18"/>
        </w:rPr>
      </w:pPr>
    </w:p>
    <w:p w:rsidR="00165B69" w:rsidRPr="0047453A" w:rsidRDefault="00C95E56" w:rsidP="00D32E99">
      <w:pPr>
        <w:shd w:val="clear" w:color="auto" w:fill="FFFFFF"/>
        <w:spacing w:before="266"/>
        <w:ind w:left="-567" w:firstLine="567"/>
        <w:rPr>
          <w:sz w:val="18"/>
          <w:szCs w:val="18"/>
        </w:rPr>
      </w:pPr>
      <w:r w:rsidRPr="0047453A">
        <w:rPr>
          <w:color w:val="000000"/>
          <w:spacing w:val="-1"/>
          <w:sz w:val="18"/>
          <w:szCs w:val="18"/>
        </w:rPr>
        <w:t xml:space="preserve">О внесении изменений в решение </w:t>
      </w:r>
      <w:r w:rsidR="00165B69" w:rsidRPr="0047453A">
        <w:rPr>
          <w:color w:val="000000"/>
          <w:spacing w:val="-1"/>
          <w:sz w:val="18"/>
          <w:szCs w:val="18"/>
        </w:rPr>
        <w:t xml:space="preserve">Думы Хомутовского муниципального образования от 26.12.2019 № 33-145/д </w:t>
      </w:r>
    </w:p>
    <w:p w:rsidR="00165B69" w:rsidRPr="0047453A" w:rsidRDefault="00165B69" w:rsidP="00D32E99">
      <w:pPr>
        <w:ind w:left="-567" w:firstLine="567"/>
        <w:rPr>
          <w:sz w:val="18"/>
          <w:szCs w:val="18"/>
        </w:rPr>
      </w:pPr>
    </w:p>
    <w:p w:rsidR="0047453A" w:rsidRPr="0047453A" w:rsidRDefault="0047453A" w:rsidP="00D32E99">
      <w:pPr>
        <w:ind w:left="-567" w:firstLine="567"/>
        <w:rPr>
          <w:sz w:val="18"/>
          <w:szCs w:val="18"/>
        </w:rPr>
      </w:pPr>
    </w:p>
    <w:p w:rsidR="0047453A" w:rsidRPr="0047453A" w:rsidRDefault="0047453A" w:rsidP="00D32E99">
      <w:pPr>
        <w:shd w:val="clear" w:color="auto" w:fill="FFFFFF"/>
        <w:ind w:left="-567" w:firstLine="567"/>
        <w:rPr>
          <w:color w:val="000000"/>
          <w:spacing w:val="6"/>
          <w:sz w:val="18"/>
          <w:szCs w:val="18"/>
        </w:rPr>
      </w:pPr>
      <w:r w:rsidRPr="0047453A">
        <w:rPr>
          <w:color w:val="000000"/>
          <w:spacing w:val="6"/>
          <w:sz w:val="18"/>
          <w:szCs w:val="18"/>
        </w:rPr>
        <w:t xml:space="preserve">В соответствии с Федеральным </w:t>
      </w:r>
      <w:r w:rsidRPr="0047453A">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47453A">
        <w:rPr>
          <w:color w:val="000000"/>
          <w:spacing w:val="7"/>
          <w:sz w:val="18"/>
          <w:szCs w:val="18"/>
        </w:rPr>
        <w:t xml:space="preserve">организации местного самоуправления в Российской Федерации», </w:t>
      </w:r>
      <w:r w:rsidRPr="0047453A">
        <w:rPr>
          <w:color w:val="000000"/>
          <w:sz w:val="18"/>
          <w:szCs w:val="18"/>
        </w:rPr>
        <w:t xml:space="preserve">Решением Думы </w:t>
      </w:r>
      <w:r w:rsidRPr="0047453A">
        <w:rPr>
          <w:color w:val="000000"/>
          <w:spacing w:val="-1"/>
          <w:sz w:val="18"/>
          <w:szCs w:val="18"/>
        </w:rPr>
        <w:t>Хомутовского муниципального образования</w:t>
      </w:r>
      <w:r w:rsidRPr="0047453A">
        <w:rPr>
          <w:color w:val="000000"/>
          <w:sz w:val="18"/>
          <w:szCs w:val="18"/>
        </w:rPr>
        <w:t xml:space="preserve"> от 29.05.2009 № 05-20/дсп</w:t>
      </w:r>
      <w:r w:rsidRPr="0047453A">
        <w:rPr>
          <w:color w:val="000000"/>
          <w:spacing w:val="7"/>
          <w:sz w:val="18"/>
          <w:szCs w:val="18"/>
        </w:rPr>
        <w:t xml:space="preserve"> «Об утверждении положения о </w:t>
      </w:r>
      <w:r w:rsidRPr="0047453A">
        <w:rPr>
          <w:color w:val="000000"/>
          <w:spacing w:val="-1"/>
          <w:sz w:val="18"/>
          <w:szCs w:val="18"/>
        </w:rPr>
        <w:t>приватизации муниципального имущества Хомутовского муниципального образования»</w:t>
      </w:r>
      <w:r w:rsidRPr="0047453A">
        <w:rPr>
          <w:color w:val="000000"/>
          <w:sz w:val="18"/>
          <w:szCs w:val="18"/>
        </w:rPr>
        <w:t xml:space="preserve">, руководствуясь Уставом </w:t>
      </w:r>
      <w:r w:rsidRPr="0047453A">
        <w:rPr>
          <w:color w:val="000000"/>
          <w:spacing w:val="6"/>
          <w:sz w:val="18"/>
          <w:szCs w:val="18"/>
        </w:rPr>
        <w:t>Хомутовского муниципального образования, Дума Хомутовского муниципального образования</w:t>
      </w:r>
    </w:p>
    <w:p w:rsidR="0047453A" w:rsidRDefault="0047453A" w:rsidP="00D32E99">
      <w:pPr>
        <w:ind w:left="-567" w:right="283" w:firstLine="567"/>
        <w:rPr>
          <w:sz w:val="18"/>
          <w:szCs w:val="18"/>
        </w:rPr>
      </w:pPr>
    </w:p>
    <w:p w:rsidR="0047453A" w:rsidRPr="0047453A" w:rsidRDefault="0047453A" w:rsidP="008D7E3B">
      <w:pPr>
        <w:ind w:left="-567" w:right="283" w:firstLine="1134"/>
        <w:rPr>
          <w:sz w:val="18"/>
          <w:szCs w:val="18"/>
        </w:rPr>
      </w:pPr>
      <w:r>
        <w:rPr>
          <w:sz w:val="18"/>
          <w:szCs w:val="18"/>
        </w:rPr>
        <w:t xml:space="preserve"> </w:t>
      </w:r>
      <w:r w:rsidRPr="0047453A">
        <w:rPr>
          <w:sz w:val="18"/>
          <w:szCs w:val="18"/>
        </w:rPr>
        <w:t>РЕШИЛА:</w:t>
      </w:r>
    </w:p>
    <w:p w:rsidR="0047453A" w:rsidRPr="0047453A" w:rsidRDefault="0047453A" w:rsidP="00D32E99">
      <w:pPr>
        <w:widowControl w:val="0"/>
        <w:numPr>
          <w:ilvl w:val="0"/>
          <w:numId w:val="13"/>
        </w:numPr>
        <w:shd w:val="clear" w:color="auto" w:fill="FFFFFF"/>
        <w:tabs>
          <w:tab w:val="left" w:pos="567"/>
          <w:tab w:val="left" w:pos="851"/>
        </w:tabs>
        <w:autoSpaceDE w:val="0"/>
        <w:autoSpaceDN w:val="0"/>
        <w:adjustRightInd w:val="0"/>
        <w:ind w:left="-567" w:firstLine="567"/>
        <w:jc w:val="left"/>
        <w:rPr>
          <w:color w:val="000000"/>
          <w:spacing w:val="-24"/>
          <w:sz w:val="18"/>
          <w:szCs w:val="18"/>
        </w:rPr>
      </w:pPr>
      <w:r w:rsidRPr="0047453A">
        <w:rPr>
          <w:color w:val="000000"/>
          <w:spacing w:val="-1"/>
          <w:sz w:val="18"/>
          <w:szCs w:val="18"/>
        </w:rPr>
        <w:t>Внести в Решение Думы Хомутовского муниципального образования от 26.12.2019 № 33-145/д «Об утверждении Прогнозного плана (программы) приватизации</w:t>
      </w:r>
      <w:r w:rsidRPr="0047453A">
        <w:rPr>
          <w:color w:val="000000"/>
          <w:spacing w:val="-24"/>
          <w:sz w:val="18"/>
          <w:szCs w:val="18"/>
        </w:rPr>
        <w:t xml:space="preserve"> </w:t>
      </w:r>
      <w:r w:rsidRPr="0047453A">
        <w:rPr>
          <w:color w:val="000000"/>
          <w:spacing w:val="-1"/>
          <w:sz w:val="18"/>
          <w:szCs w:val="18"/>
        </w:rPr>
        <w:t xml:space="preserve">муниципального </w:t>
      </w:r>
      <w:r w:rsidRPr="0047453A">
        <w:rPr>
          <w:color w:val="000000"/>
          <w:spacing w:val="-2"/>
          <w:sz w:val="18"/>
          <w:szCs w:val="18"/>
        </w:rPr>
        <w:t xml:space="preserve">имущества </w:t>
      </w:r>
      <w:r w:rsidRPr="0047453A">
        <w:rPr>
          <w:sz w:val="18"/>
          <w:szCs w:val="18"/>
        </w:rPr>
        <w:t>Хомутовского муниципального образования</w:t>
      </w:r>
      <w:r w:rsidRPr="0047453A">
        <w:rPr>
          <w:color w:val="000000"/>
          <w:spacing w:val="-2"/>
          <w:sz w:val="18"/>
          <w:szCs w:val="18"/>
        </w:rPr>
        <w:t xml:space="preserve"> на 2020 год» следующие изменения:</w:t>
      </w:r>
    </w:p>
    <w:p w:rsidR="0047453A" w:rsidRPr="0047453A" w:rsidRDefault="0047453A" w:rsidP="00D32E99">
      <w:pPr>
        <w:widowControl w:val="0"/>
        <w:numPr>
          <w:ilvl w:val="1"/>
          <w:numId w:val="13"/>
        </w:numPr>
        <w:shd w:val="clear" w:color="auto" w:fill="FFFFFF"/>
        <w:tabs>
          <w:tab w:val="left" w:pos="567"/>
          <w:tab w:val="left" w:pos="851"/>
        </w:tabs>
        <w:autoSpaceDE w:val="0"/>
        <w:autoSpaceDN w:val="0"/>
        <w:adjustRightInd w:val="0"/>
        <w:ind w:left="-567" w:firstLine="567"/>
        <w:jc w:val="left"/>
        <w:rPr>
          <w:color w:val="000000"/>
          <w:spacing w:val="-2"/>
          <w:sz w:val="18"/>
          <w:szCs w:val="18"/>
        </w:rPr>
      </w:pPr>
      <w:r w:rsidRPr="0047453A">
        <w:rPr>
          <w:color w:val="000000"/>
          <w:spacing w:val="-2"/>
          <w:sz w:val="18"/>
          <w:szCs w:val="18"/>
        </w:rPr>
        <w:t>Приложение изменить и изложить в новой редакции (Приложение).</w:t>
      </w:r>
    </w:p>
    <w:p w:rsidR="0047453A" w:rsidRPr="0047453A" w:rsidRDefault="0047453A" w:rsidP="00D32E99">
      <w:pPr>
        <w:widowControl w:val="0"/>
        <w:numPr>
          <w:ilvl w:val="0"/>
          <w:numId w:val="13"/>
        </w:numPr>
        <w:shd w:val="clear" w:color="auto" w:fill="FFFFFF"/>
        <w:tabs>
          <w:tab w:val="left" w:pos="567"/>
          <w:tab w:val="left" w:pos="851"/>
        </w:tabs>
        <w:autoSpaceDE w:val="0"/>
        <w:autoSpaceDN w:val="0"/>
        <w:adjustRightInd w:val="0"/>
        <w:ind w:left="-567" w:firstLine="567"/>
        <w:jc w:val="left"/>
        <w:rPr>
          <w:color w:val="000000"/>
          <w:spacing w:val="-24"/>
          <w:sz w:val="18"/>
          <w:szCs w:val="18"/>
        </w:rPr>
      </w:pPr>
      <w:r w:rsidRPr="0047453A">
        <w:rPr>
          <w:sz w:val="18"/>
          <w:szCs w:val="18"/>
        </w:rPr>
        <w:t>Опубликовать настоящее решение в установленном законом порядке.</w:t>
      </w:r>
    </w:p>
    <w:p w:rsidR="0047453A" w:rsidRPr="0047453A" w:rsidRDefault="0047453A" w:rsidP="00D32E99">
      <w:pPr>
        <w:ind w:left="-567" w:firstLine="567"/>
        <w:rPr>
          <w:sz w:val="18"/>
          <w:szCs w:val="18"/>
        </w:rPr>
      </w:pPr>
      <w:r w:rsidRPr="0047453A">
        <w:rPr>
          <w:sz w:val="18"/>
          <w:szCs w:val="18"/>
        </w:rPr>
        <w:t xml:space="preserve">   3. Контроль за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47453A" w:rsidRPr="0047453A" w:rsidRDefault="0047453A" w:rsidP="00D32E99">
      <w:pPr>
        <w:ind w:left="-567" w:firstLine="567"/>
        <w:rPr>
          <w:sz w:val="18"/>
          <w:szCs w:val="18"/>
        </w:rPr>
      </w:pPr>
    </w:p>
    <w:p w:rsidR="0047453A" w:rsidRPr="008D6935" w:rsidRDefault="0047453A" w:rsidP="00D32E99">
      <w:pPr>
        <w:tabs>
          <w:tab w:val="left" w:pos="6960"/>
        </w:tabs>
        <w:ind w:left="-567" w:firstLine="567"/>
        <w:rPr>
          <w:i/>
          <w:sz w:val="18"/>
          <w:szCs w:val="18"/>
        </w:rPr>
      </w:pPr>
      <w:r w:rsidRPr="0047453A">
        <w:rPr>
          <w:sz w:val="18"/>
          <w:szCs w:val="18"/>
        </w:rPr>
        <w:tab/>
      </w:r>
    </w:p>
    <w:p w:rsidR="0047453A" w:rsidRPr="008D6935" w:rsidRDefault="008D6935" w:rsidP="00D32E99">
      <w:pPr>
        <w:shd w:val="clear" w:color="auto" w:fill="FFFFFF"/>
        <w:ind w:left="-567" w:right="65" w:firstLine="567"/>
        <w:jc w:val="center"/>
        <w:rPr>
          <w:i/>
          <w:sz w:val="18"/>
          <w:szCs w:val="18"/>
        </w:rPr>
      </w:pPr>
      <w:r w:rsidRPr="008D6935">
        <w:rPr>
          <w:i/>
          <w:sz w:val="18"/>
          <w:szCs w:val="18"/>
        </w:rPr>
        <w:t xml:space="preserve">                          </w:t>
      </w:r>
      <w:r>
        <w:rPr>
          <w:i/>
          <w:sz w:val="18"/>
          <w:szCs w:val="18"/>
        </w:rPr>
        <w:t xml:space="preserve">     </w:t>
      </w:r>
      <w:r w:rsidRPr="008D6935">
        <w:rPr>
          <w:i/>
          <w:sz w:val="18"/>
          <w:szCs w:val="18"/>
        </w:rPr>
        <w:t xml:space="preserve"> </w:t>
      </w:r>
      <w:r w:rsidR="0047453A" w:rsidRPr="008D6935">
        <w:rPr>
          <w:i/>
          <w:sz w:val="18"/>
          <w:szCs w:val="18"/>
        </w:rPr>
        <w:t xml:space="preserve">Глава Хомутовского </w:t>
      </w:r>
    </w:p>
    <w:p w:rsidR="004D0388" w:rsidRDefault="008D6935" w:rsidP="00D32E99">
      <w:pPr>
        <w:shd w:val="clear" w:color="auto" w:fill="FFFFFF"/>
        <w:ind w:left="-567" w:right="65" w:firstLine="567"/>
        <w:jc w:val="right"/>
        <w:rPr>
          <w:i/>
          <w:sz w:val="18"/>
          <w:szCs w:val="18"/>
        </w:rPr>
      </w:pPr>
      <w:r>
        <w:rPr>
          <w:i/>
          <w:sz w:val="18"/>
          <w:szCs w:val="18"/>
        </w:rPr>
        <w:t xml:space="preserve">           </w:t>
      </w:r>
      <w:r w:rsidR="0047453A" w:rsidRPr="008D6935">
        <w:rPr>
          <w:i/>
          <w:sz w:val="18"/>
          <w:szCs w:val="18"/>
        </w:rPr>
        <w:t xml:space="preserve">муниципального  образования    </w:t>
      </w:r>
      <w:r w:rsidRPr="008D6935">
        <w:rPr>
          <w:i/>
          <w:sz w:val="18"/>
          <w:szCs w:val="18"/>
        </w:rPr>
        <w:t xml:space="preserve">      </w:t>
      </w:r>
      <w:r w:rsidR="0047453A" w:rsidRPr="008D6935">
        <w:rPr>
          <w:i/>
          <w:sz w:val="18"/>
          <w:szCs w:val="18"/>
        </w:rPr>
        <w:t xml:space="preserve">                   В.М. Колмаченко</w:t>
      </w:r>
    </w:p>
    <w:p w:rsidR="004D0388" w:rsidRDefault="004D0388" w:rsidP="00D32E99">
      <w:pPr>
        <w:shd w:val="clear" w:color="auto" w:fill="FFFFFF"/>
        <w:ind w:left="-567" w:right="65" w:firstLine="567"/>
        <w:jc w:val="right"/>
        <w:rPr>
          <w:i/>
          <w:sz w:val="18"/>
          <w:szCs w:val="18"/>
        </w:rPr>
      </w:pPr>
    </w:p>
    <w:p w:rsidR="004D0388" w:rsidRDefault="004D0388" w:rsidP="00D32E99">
      <w:pPr>
        <w:shd w:val="clear" w:color="auto" w:fill="FFFFFF"/>
        <w:ind w:left="-567" w:right="65" w:firstLine="567"/>
        <w:jc w:val="right"/>
        <w:rPr>
          <w:i/>
          <w:sz w:val="18"/>
          <w:szCs w:val="18"/>
        </w:rPr>
      </w:pPr>
    </w:p>
    <w:p w:rsidR="008E3172" w:rsidRDefault="008E3172" w:rsidP="00D32E99">
      <w:pPr>
        <w:shd w:val="clear" w:color="auto" w:fill="FFFFFF"/>
        <w:ind w:left="-567" w:right="65" w:firstLine="567"/>
        <w:jc w:val="right"/>
        <w:rPr>
          <w:i/>
          <w:sz w:val="18"/>
          <w:szCs w:val="18"/>
        </w:rPr>
      </w:pPr>
    </w:p>
    <w:p w:rsidR="0047453A" w:rsidRPr="0047453A" w:rsidRDefault="0047453A" w:rsidP="00D32E99">
      <w:pPr>
        <w:shd w:val="clear" w:color="auto" w:fill="FFFFFF"/>
        <w:ind w:left="-567" w:right="65" w:firstLine="567"/>
        <w:jc w:val="right"/>
        <w:rPr>
          <w:color w:val="000000"/>
          <w:spacing w:val="-6"/>
          <w:sz w:val="18"/>
          <w:szCs w:val="18"/>
        </w:rPr>
      </w:pPr>
      <w:r w:rsidRPr="0047453A">
        <w:rPr>
          <w:color w:val="000000"/>
          <w:spacing w:val="-6"/>
          <w:sz w:val="18"/>
          <w:szCs w:val="18"/>
        </w:rPr>
        <w:t xml:space="preserve">Приложение  </w:t>
      </w:r>
    </w:p>
    <w:p w:rsidR="0047453A" w:rsidRPr="0047453A" w:rsidRDefault="0047453A" w:rsidP="00763634">
      <w:pPr>
        <w:shd w:val="clear" w:color="auto" w:fill="FFFFFF"/>
        <w:spacing w:line="269" w:lineRule="exact"/>
        <w:ind w:left="-567" w:right="65" w:firstLine="567"/>
        <w:jc w:val="right"/>
        <w:rPr>
          <w:color w:val="000000"/>
          <w:spacing w:val="-3"/>
          <w:sz w:val="18"/>
          <w:szCs w:val="18"/>
        </w:rPr>
      </w:pPr>
      <w:r w:rsidRPr="0047453A">
        <w:rPr>
          <w:color w:val="000000"/>
          <w:sz w:val="18"/>
          <w:szCs w:val="18"/>
        </w:rPr>
        <w:t>к решению Думы</w:t>
      </w:r>
      <w:r w:rsidRPr="0047453A">
        <w:rPr>
          <w:color w:val="000000"/>
          <w:spacing w:val="-3"/>
          <w:sz w:val="18"/>
          <w:szCs w:val="18"/>
        </w:rPr>
        <w:t xml:space="preserve"> Хомутовского </w:t>
      </w:r>
    </w:p>
    <w:p w:rsidR="0047453A" w:rsidRPr="0047453A" w:rsidRDefault="0047453A" w:rsidP="00763634">
      <w:pPr>
        <w:shd w:val="clear" w:color="auto" w:fill="FFFFFF"/>
        <w:spacing w:line="269" w:lineRule="exact"/>
        <w:ind w:left="-567" w:right="65" w:firstLine="567"/>
        <w:jc w:val="right"/>
        <w:rPr>
          <w:color w:val="000000"/>
          <w:spacing w:val="-3"/>
          <w:sz w:val="18"/>
          <w:szCs w:val="18"/>
        </w:rPr>
      </w:pPr>
      <w:r w:rsidRPr="0047453A">
        <w:rPr>
          <w:color w:val="000000"/>
          <w:spacing w:val="-3"/>
          <w:sz w:val="18"/>
          <w:szCs w:val="18"/>
        </w:rPr>
        <w:t xml:space="preserve">муниципального образования </w:t>
      </w:r>
    </w:p>
    <w:p w:rsidR="0047453A" w:rsidRPr="0047453A" w:rsidRDefault="0047453A" w:rsidP="00763634">
      <w:pPr>
        <w:shd w:val="clear" w:color="auto" w:fill="FFFFFF"/>
        <w:spacing w:line="269" w:lineRule="exact"/>
        <w:ind w:left="-567" w:right="62" w:firstLine="567"/>
        <w:jc w:val="right"/>
        <w:rPr>
          <w:sz w:val="18"/>
          <w:szCs w:val="18"/>
        </w:rPr>
      </w:pPr>
      <w:r w:rsidRPr="0047453A">
        <w:rPr>
          <w:sz w:val="18"/>
          <w:szCs w:val="18"/>
          <w:u w:val="single"/>
        </w:rPr>
        <w:t>от__</w:t>
      </w:r>
      <w:r w:rsidR="008D6935">
        <w:rPr>
          <w:sz w:val="18"/>
          <w:szCs w:val="18"/>
          <w:u w:val="single"/>
        </w:rPr>
        <w:t xml:space="preserve">22.10.2020_ </w:t>
      </w:r>
      <w:r w:rsidR="008D6935" w:rsidRPr="008D6935">
        <w:rPr>
          <w:sz w:val="18"/>
          <w:szCs w:val="18"/>
        </w:rPr>
        <w:t>№</w:t>
      </w:r>
      <w:r w:rsidRPr="0047453A">
        <w:rPr>
          <w:sz w:val="18"/>
          <w:szCs w:val="18"/>
          <w:u w:val="single"/>
        </w:rPr>
        <w:t>_</w:t>
      </w:r>
      <w:r w:rsidR="008D6935">
        <w:rPr>
          <w:sz w:val="18"/>
          <w:szCs w:val="18"/>
          <w:u w:val="single"/>
        </w:rPr>
        <w:t>41-186/д</w:t>
      </w:r>
      <w:r w:rsidR="008D6935" w:rsidRPr="0047453A">
        <w:rPr>
          <w:sz w:val="18"/>
          <w:szCs w:val="18"/>
          <w:u w:val="single"/>
        </w:rPr>
        <w:t xml:space="preserve"> </w:t>
      </w:r>
      <w:r w:rsidRPr="0047453A">
        <w:rPr>
          <w:sz w:val="18"/>
          <w:szCs w:val="18"/>
          <w:u w:val="single"/>
        </w:rPr>
        <w:t>_</w:t>
      </w:r>
    </w:p>
    <w:p w:rsidR="0047453A" w:rsidRPr="0047453A" w:rsidRDefault="0047453A" w:rsidP="00763634">
      <w:pPr>
        <w:shd w:val="clear" w:color="auto" w:fill="FFFFFF"/>
        <w:spacing w:line="314" w:lineRule="exact"/>
        <w:ind w:left="-567" w:firstLine="567"/>
        <w:jc w:val="center"/>
        <w:rPr>
          <w:bCs/>
          <w:color w:val="000000"/>
          <w:spacing w:val="3"/>
          <w:sz w:val="18"/>
          <w:szCs w:val="18"/>
        </w:rPr>
      </w:pPr>
    </w:p>
    <w:p w:rsidR="0047453A" w:rsidRPr="0047453A" w:rsidRDefault="0047453A" w:rsidP="00763634">
      <w:pPr>
        <w:shd w:val="clear" w:color="auto" w:fill="FFFFFF"/>
        <w:spacing w:line="314" w:lineRule="exact"/>
        <w:ind w:left="-567" w:firstLine="567"/>
        <w:jc w:val="center"/>
        <w:rPr>
          <w:bCs/>
          <w:color w:val="000000"/>
          <w:spacing w:val="3"/>
          <w:sz w:val="18"/>
          <w:szCs w:val="18"/>
        </w:rPr>
      </w:pPr>
      <w:r w:rsidRPr="0047453A">
        <w:rPr>
          <w:bCs/>
          <w:color w:val="000000"/>
          <w:spacing w:val="3"/>
          <w:sz w:val="18"/>
          <w:szCs w:val="18"/>
        </w:rPr>
        <w:t>Прогнозный план (программа) приватизации муниципального имущества</w:t>
      </w:r>
    </w:p>
    <w:p w:rsidR="0047453A" w:rsidRPr="0047453A" w:rsidRDefault="0047453A" w:rsidP="00763634">
      <w:pPr>
        <w:shd w:val="clear" w:color="auto" w:fill="FFFFFF"/>
        <w:spacing w:line="314" w:lineRule="exact"/>
        <w:ind w:left="-567" w:firstLine="567"/>
        <w:jc w:val="center"/>
        <w:rPr>
          <w:sz w:val="18"/>
          <w:szCs w:val="18"/>
        </w:rPr>
      </w:pPr>
      <w:r w:rsidRPr="0047453A">
        <w:rPr>
          <w:bCs/>
          <w:color w:val="000000"/>
          <w:spacing w:val="3"/>
          <w:sz w:val="18"/>
          <w:szCs w:val="18"/>
        </w:rPr>
        <w:t>Хомутовского муниципального образования на 2020 год</w:t>
      </w:r>
    </w:p>
    <w:p w:rsidR="0047453A" w:rsidRPr="0047453A" w:rsidRDefault="0047453A" w:rsidP="00763634">
      <w:pPr>
        <w:shd w:val="clear" w:color="auto" w:fill="FFFFFF"/>
        <w:ind w:left="-567" w:right="55" w:firstLine="567"/>
        <w:jc w:val="center"/>
        <w:rPr>
          <w:bCs/>
          <w:color w:val="000000"/>
          <w:spacing w:val="2"/>
          <w:sz w:val="18"/>
          <w:szCs w:val="18"/>
        </w:rPr>
      </w:pPr>
      <w:r w:rsidRPr="0047453A">
        <w:rPr>
          <w:bCs/>
          <w:color w:val="000000"/>
          <w:spacing w:val="4"/>
          <w:sz w:val="18"/>
          <w:szCs w:val="18"/>
        </w:rPr>
        <w:t xml:space="preserve">Раздел 1. </w:t>
      </w:r>
      <w:r w:rsidRPr="0047453A">
        <w:rPr>
          <w:bCs/>
          <w:color w:val="000000"/>
          <w:spacing w:val="2"/>
          <w:sz w:val="18"/>
          <w:szCs w:val="18"/>
        </w:rPr>
        <w:t>Движимое имущество</w:t>
      </w:r>
    </w:p>
    <w:tbl>
      <w:tblPr>
        <w:tblW w:w="10065" w:type="dxa"/>
        <w:tblInd w:w="-386" w:type="dxa"/>
        <w:tblLayout w:type="fixed"/>
        <w:tblCellMar>
          <w:left w:w="40" w:type="dxa"/>
          <w:right w:w="40" w:type="dxa"/>
        </w:tblCellMar>
        <w:tblLook w:val="04A0" w:firstRow="1" w:lastRow="0" w:firstColumn="1" w:lastColumn="0" w:noHBand="0" w:noVBand="1"/>
      </w:tblPr>
      <w:tblGrid>
        <w:gridCol w:w="2696"/>
        <w:gridCol w:w="4823"/>
        <w:gridCol w:w="2546"/>
      </w:tblGrid>
      <w:tr w:rsidR="0047453A" w:rsidRPr="0047453A" w:rsidTr="00513AD1">
        <w:trPr>
          <w:trHeight w:hRule="exact" w:val="854"/>
        </w:trPr>
        <w:tc>
          <w:tcPr>
            <w:tcW w:w="26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ind w:left="-567" w:firstLine="567"/>
              <w:jc w:val="center"/>
              <w:rPr>
                <w:sz w:val="18"/>
                <w:szCs w:val="18"/>
              </w:rPr>
            </w:pPr>
            <w:r w:rsidRPr="0047453A">
              <w:rPr>
                <w:color w:val="000000"/>
                <w:spacing w:val="-5"/>
                <w:sz w:val="18"/>
                <w:szCs w:val="18"/>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ind w:left="-567" w:firstLine="567"/>
              <w:jc w:val="center"/>
              <w:rPr>
                <w:sz w:val="18"/>
                <w:szCs w:val="18"/>
              </w:rPr>
            </w:pPr>
            <w:r w:rsidRPr="0047453A">
              <w:rPr>
                <w:color w:val="000000"/>
                <w:spacing w:val="-3"/>
                <w:sz w:val="18"/>
                <w:szCs w:val="18"/>
              </w:rPr>
              <w:t>Характеристика объекта</w:t>
            </w: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spacing w:line="276" w:lineRule="exact"/>
              <w:ind w:left="-567" w:right="22" w:firstLine="567"/>
              <w:jc w:val="center"/>
              <w:rPr>
                <w:sz w:val="18"/>
                <w:szCs w:val="18"/>
              </w:rPr>
            </w:pPr>
            <w:r w:rsidRPr="0047453A">
              <w:rPr>
                <w:color w:val="000000"/>
                <w:spacing w:val="-4"/>
                <w:sz w:val="18"/>
                <w:szCs w:val="18"/>
              </w:rPr>
              <w:t xml:space="preserve">Предполагаемый </w:t>
            </w:r>
            <w:r w:rsidRPr="0047453A">
              <w:rPr>
                <w:color w:val="000000"/>
                <w:spacing w:val="-5"/>
                <w:sz w:val="18"/>
                <w:szCs w:val="18"/>
              </w:rPr>
              <w:t xml:space="preserve">срок </w:t>
            </w:r>
            <w:r w:rsidRPr="0047453A">
              <w:rPr>
                <w:color w:val="000000"/>
                <w:spacing w:val="-2"/>
                <w:sz w:val="18"/>
                <w:szCs w:val="18"/>
              </w:rPr>
              <w:t>приватизации</w:t>
            </w:r>
          </w:p>
        </w:tc>
      </w:tr>
      <w:tr w:rsidR="0047453A" w:rsidRPr="0047453A" w:rsidTr="00513AD1">
        <w:trPr>
          <w:trHeight w:hRule="exact" w:val="2668"/>
        </w:trPr>
        <w:tc>
          <w:tcPr>
            <w:tcW w:w="26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lastRenderedPageBreak/>
              <w:t xml:space="preserve">Транспортное средство (самоходная машина)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47453A" w:rsidRPr="0047453A" w:rsidRDefault="0047453A" w:rsidP="00763634">
            <w:pPr>
              <w:ind w:left="-567" w:firstLine="567"/>
              <w:jc w:val="center"/>
              <w:rPr>
                <w:sz w:val="18"/>
                <w:szCs w:val="18"/>
              </w:rPr>
            </w:pPr>
            <w:r w:rsidRPr="0047453A">
              <w:rPr>
                <w:sz w:val="18"/>
                <w:szCs w:val="18"/>
              </w:rPr>
              <w:t xml:space="preserve">Наименование и марка машины – Экскаватор ЭО-2621;  </w:t>
            </w:r>
          </w:p>
          <w:p w:rsidR="0047453A" w:rsidRPr="0047453A" w:rsidRDefault="0047453A" w:rsidP="00763634">
            <w:pPr>
              <w:ind w:left="-567" w:firstLine="567"/>
              <w:jc w:val="center"/>
              <w:rPr>
                <w:sz w:val="18"/>
                <w:szCs w:val="18"/>
              </w:rPr>
            </w:pPr>
            <w:r w:rsidRPr="0047453A">
              <w:rPr>
                <w:sz w:val="18"/>
                <w:szCs w:val="18"/>
              </w:rPr>
              <w:t>Год выпуска – 1983;</w:t>
            </w:r>
          </w:p>
          <w:p w:rsidR="0047453A" w:rsidRPr="0047453A" w:rsidRDefault="0047453A" w:rsidP="00763634">
            <w:pPr>
              <w:ind w:left="-567" w:firstLine="567"/>
              <w:jc w:val="center"/>
              <w:rPr>
                <w:sz w:val="18"/>
                <w:szCs w:val="18"/>
              </w:rPr>
            </w:pPr>
            <w:r w:rsidRPr="0047453A">
              <w:rPr>
                <w:sz w:val="18"/>
                <w:szCs w:val="18"/>
              </w:rPr>
              <w:t>№ двигателя – 6А0182</w:t>
            </w:r>
          </w:p>
          <w:p w:rsidR="0047453A" w:rsidRPr="0047453A" w:rsidRDefault="0047453A" w:rsidP="00763634">
            <w:pPr>
              <w:ind w:left="-567" w:firstLine="567"/>
              <w:jc w:val="center"/>
              <w:rPr>
                <w:sz w:val="18"/>
                <w:szCs w:val="18"/>
              </w:rPr>
            </w:pPr>
            <w:r w:rsidRPr="0047453A">
              <w:rPr>
                <w:sz w:val="18"/>
                <w:szCs w:val="18"/>
              </w:rPr>
              <w:t xml:space="preserve">Заводской № машины, рамы  – 322664 </w:t>
            </w:r>
          </w:p>
          <w:p w:rsidR="0047453A" w:rsidRPr="0047453A" w:rsidRDefault="0047453A" w:rsidP="00763634">
            <w:pPr>
              <w:ind w:left="-567" w:firstLine="567"/>
              <w:jc w:val="center"/>
              <w:rPr>
                <w:sz w:val="18"/>
                <w:szCs w:val="18"/>
              </w:rPr>
            </w:pPr>
            <w:r w:rsidRPr="0047453A">
              <w:rPr>
                <w:sz w:val="18"/>
                <w:szCs w:val="18"/>
              </w:rPr>
              <w:t>Вид двигателя - колесный</w:t>
            </w:r>
          </w:p>
          <w:p w:rsidR="0047453A" w:rsidRPr="0047453A" w:rsidRDefault="0047453A" w:rsidP="00763634">
            <w:pPr>
              <w:spacing w:before="120"/>
              <w:ind w:left="-567" w:firstLine="567"/>
              <w:jc w:val="center"/>
              <w:rPr>
                <w:sz w:val="18"/>
                <w:szCs w:val="18"/>
              </w:rPr>
            </w:pP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tcPr>
          <w:p w:rsidR="0047453A" w:rsidRPr="0047453A" w:rsidRDefault="0047453A" w:rsidP="00763634">
            <w:pPr>
              <w:ind w:left="-567" w:firstLine="567"/>
              <w:jc w:val="center"/>
              <w:rPr>
                <w:sz w:val="18"/>
                <w:szCs w:val="18"/>
              </w:rPr>
            </w:pPr>
            <w:r w:rsidRPr="0047453A">
              <w:rPr>
                <w:sz w:val="18"/>
                <w:szCs w:val="18"/>
              </w:rPr>
              <w:t>4 квартал    2020 года</w:t>
            </w:r>
          </w:p>
          <w:p w:rsidR="0047453A" w:rsidRPr="0047453A" w:rsidRDefault="0047453A" w:rsidP="00763634">
            <w:pPr>
              <w:ind w:left="-567" w:firstLine="567"/>
              <w:jc w:val="center"/>
              <w:rPr>
                <w:sz w:val="18"/>
                <w:szCs w:val="18"/>
              </w:rPr>
            </w:pPr>
          </w:p>
        </w:tc>
      </w:tr>
    </w:tbl>
    <w:p w:rsidR="0047453A" w:rsidRPr="0047453A" w:rsidRDefault="0047453A" w:rsidP="00763634">
      <w:pPr>
        <w:shd w:val="clear" w:color="auto" w:fill="FFFFFF"/>
        <w:spacing w:before="331"/>
        <w:ind w:left="-567" w:right="55" w:firstLine="567"/>
        <w:jc w:val="center"/>
        <w:rPr>
          <w:sz w:val="18"/>
          <w:szCs w:val="18"/>
        </w:rPr>
      </w:pPr>
      <w:r w:rsidRPr="0047453A">
        <w:rPr>
          <w:bCs/>
          <w:color w:val="000000"/>
          <w:spacing w:val="4"/>
          <w:sz w:val="18"/>
          <w:szCs w:val="18"/>
        </w:rPr>
        <w:t xml:space="preserve">Раздел 2. </w:t>
      </w:r>
      <w:r w:rsidRPr="0047453A">
        <w:rPr>
          <w:bCs/>
          <w:color w:val="000000"/>
          <w:spacing w:val="2"/>
          <w:sz w:val="18"/>
          <w:szCs w:val="18"/>
        </w:rPr>
        <w:t>Движимое имущество</w:t>
      </w:r>
    </w:p>
    <w:p w:rsidR="0047453A" w:rsidRPr="0047453A" w:rsidRDefault="0047453A" w:rsidP="00763634">
      <w:pPr>
        <w:shd w:val="clear" w:color="auto" w:fill="FFFFFF"/>
        <w:ind w:left="-567" w:right="57" w:firstLine="567"/>
        <w:jc w:val="center"/>
        <w:rPr>
          <w:sz w:val="18"/>
          <w:szCs w:val="18"/>
        </w:rPr>
      </w:pPr>
      <w:r w:rsidRPr="0047453A">
        <w:rPr>
          <w:sz w:val="18"/>
          <w:szCs w:val="18"/>
        </w:rPr>
        <w:t>2.1. Иное</w:t>
      </w:r>
    </w:p>
    <w:tbl>
      <w:tblPr>
        <w:tblW w:w="10065" w:type="dxa"/>
        <w:tblInd w:w="-386" w:type="dxa"/>
        <w:tblLayout w:type="fixed"/>
        <w:tblCellMar>
          <w:left w:w="40" w:type="dxa"/>
          <w:right w:w="40" w:type="dxa"/>
        </w:tblCellMar>
        <w:tblLook w:val="04A0" w:firstRow="1" w:lastRow="0" w:firstColumn="1" w:lastColumn="0" w:noHBand="0" w:noVBand="1"/>
      </w:tblPr>
      <w:tblGrid>
        <w:gridCol w:w="2838"/>
        <w:gridCol w:w="4681"/>
        <w:gridCol w:w="2546"/>
      </w:tblGrid>
      <w:tr w:rsidR="0047453A" w:rsidRPr="0047453A" w:rsidTr="00646E61">
        <w:trPr>
          <w:trHeight w:hRule="exact" w:val="854"/>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ind w:left="-567" w:firstLine="567"/>
              <w:jc w:val="left"/>
              <w:rPr>
                <w:sz w:val="18"/>
                <w:szCs w:val="18"/>
              </w:rPr>
            </w:pPr>
            <w:r w:rsidRPr="0047453A">
              <w:rPr>
                <w:spacing w:val="-5"/>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ind w:left="-567" w:firstLine="567"/>
              <w:jc w:val="left"/>
              <w:rPr>
                <w:sz w:val="18"/>
                <w:szCs w:val="18"/>
              </w:rPr>
            </w:pPr>
            <w:r w:rsidRPr="0047453A">
              <w:rPr>
                <w:spacing w:val="-3"/>
                <w:sz w:val="18"/>
                <w:szCs w:val="18"/>
              </w:rPr>
              <w:t>Характеристика объекта</w:t>
            </w: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shd w:val="clear" w:color="auto" w:fill="FFFFFF"/>
              <w:spacing w:line="276" w:lineRule="exact"/>
              <w:ind w:left="-567" w:right="22" w:firstLine="567"/>
              <w:jc w:val="center"/>
              <w:rPr>
                <w:sz w:val="18"/>
                <w:szCs w:val="18"/>
              </w:rPr>
            </w:pPr>
            <w:r w:rsidRPr="0047453A">
              <w:rPr>
                <w:spacing w:val="-4"/>
                <w:sz w:val="18"/>
                <w:szCs w:val="18"/>
              </w:rPr>
              <w:t xml:space="preserve">Предполагаемый </w:t>
            </w:r>
            <w:r w:rsidRPr="0047453A">
              <w:rPr>
                <w:spacing w:val="-5"/>
                <w:sz w:val="18"/>
                <w:szCs w:val="18"/>
              </w:rPr>
              <w:t xml:space="preserve">срок </w:t>
            </w:r>
            <w:r w:rsidRPr="0047453A">
              <w:rPr>
                <w:spacing w:val="-2"/>
                <w:sz w:val="18"/>
                <w:szCs w:val="18"/>
              </w:rPr>
              <w:t>приватизации</w:t>
            </w:r>
          </w:p>
        </w:tc>
      </w:tr>
      <w:tr w:rsidR="0047453A" w:rsidRPr="0047453A" w:rsidTr="00646E61">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numPr>
                <w:ilvl w:val="0"/>
                <w:numId w:val="14"/>
              </w:numPr>
              <w:tabs>
                <w:tab w:val="left" w:pos="386"/>
              </w:tabs>
              <w:ind w:left="-567" w:firstLine="567"/>
              <w:jc w:val="left"/>
              <w:rPr>
                <w:sz w:val="18"/>
                <w:szCs w:val="18"/>
              </w:rPr>
            </w:pPr>
            <w:r w:rsidRPr="0047453A">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ind w:left="-567" w:firstLine="567"/>
              <w:jc w:val="center"/>
              <w:rPr>
                <w:sz w:val="18"/>
                <w:szCs w:val="18"/>
              </w:rPr>
            </w:pPr>
            <w:r w:rsidRPr="0047453A">
              <w:rPr>
                <w:sz w:val="18"/>
                <w:szCs w:val="18"/>
              </w:rPr>
              <w:t>порода – сосна,  длина 6 м, объем 42,97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47453A" w:rsidRPr="0047453A" w:rsidRDefault="0047453A" w:rsidP="00763634">
            <w:pPr>
              <w:shd w:val="clear" w:color="auto" w:fill="FFFFFF"/>
              <w:spacing w:line="276" w:lineRule="exact"/>
              <w:ind w:left="-567" w:right="142" w:firstLine="567"/>
              <w:rPr>
                <w:sz w:val="18"/>
                <w:szCs w:val="18"/>
              </w:rPr>
            </w:pPr>
            <w:r w:rsidRPr="0047453A">
              <w:rPr>
                <w:sz w:val="18"/>
                <w:szCs w:val="18"/>
              </w:rPr>
              <w:t>4  квартал 2020 года</w:t>
            </w:r>
          </w:p>
        </w:tc>
      </w:tr>
      <w:tr w:rsidR="0047453A" w:rsidRPr="0047453A" w:rsidTr="00646E61">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numPr>
                <w:ilvl w:val="0"/>
                <w:numId w:val="14"/>
              </w:numPr>
              <w:tabs>
                <w:tab w:val="left" w:pos="386"/>
              </w:tabs>
              <w:ind w:left="-567" w:firstLine="567"/>
              <w:jc w:val="left"/>
              <w:rPr>
                <w:sz w:val="18"/>
                <w:szCs w:val="18"/>
              </w:rPr>
            </w:pPr>
            <w:r w:rsidRPr="0047453A">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ind w:left="-567" w:firstLine="567"/>
              <w:jc w:val="center"/>
              <w:rPr>
                <w:sz w:val="18"/>
                <w:szCs w:val="18"/>
              </w:rPr>
            </w:pPr>
            <w:r w:rsidRPr="0047453A">
              <w:rPr>
                <w:sz w:val="18"/>
                <w:szCs w:val="18"/>
              </w:rPr>
              <w:t>порода – сосна,  длина 4 м, объем 20,35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47453A" w:rsidRPr="0047453A" w:rsidRDefault="0047453A" w:rsidP="00763634">
            <w:pPr>
              <w:shd w:val="clear" w:color="auto" w:fill="FFFFFF"/>
              <w:spacing w:line="276" w:lineRule="exact"/>
              <w:ind w:left="-567" w:right="142" w:firstLine="567"/>
              <w:rPr>
                <w:sz w:val="18"/>
                <w:szCs w:val="18"/>
              </w:rPr>
            </w:pPr>
            <w:r w:rsidRPr="0047453A">
              <w:rPr>
                <w:sz w:val="18"/>
                <w:szCs w:val="18"/>
              </w:rPr>
              <w:t>4  квартал 2020 года</w:t>
            </w:r>
          </w:p>
        </w:tc>
      </w:tr>
      <w:tr w:rsidR="0047453A" w:rsidRPr="0047453A" w:rsidTr="00646E61">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numPr>
                <w:ilvl w:val="0"/>
                <w:numId w:val="14"/>
              </w:numPr>
              <w:tabs>
                <w:tab w:val="left" w:pos="386"/>
              </w:tabs>
              <w:ind w:left="-567" w:firstLine="567"/>
              <w:jc w:val="left"/>
              <w:rPr>
                <w:sz w:val="18"/>
                <w:szCs w:val="18"/>
              </w:rPr>
            </w:pPr>
            <w:r w:rsidRPr="0047453A">
              <w:rPr>
                <w:sz w:val="18"/>
                <w:szCs w:val="18"/>
              </w:rPr>
              <w:t>Доска сороковка</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47453A" w:rsidRPr="0047453A" w:rsidRDefault="0047453A" w:rsidP="00763634">
            <w:pPr>
              <w:ind w:left="-567" w:firstLine="567"/>
              <w:jc w:val="center"/>
              <w:rPr>
                <w:sz w:val="18"/>
                <w:szCs w:val="18"/>
              </w:rPr>
            </w:pPr>
            <w:r w:rsidRPr="0047453A">
              <w:rPr>
                <w:sz w:val="18"/>
                <w:szCs w:val="18"/>
              </w:rPr>
              <w:t>порода-сосна,  длина 6м, объем 30,0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47453A" w:rsidRPr="0047453A" w:rsidRDefault="0047453A" w:rsidP="00763634">
            <w:pPr>
              <w:shd w:val="clear" w:color="auto" w:fill="FFFFFF"/>
              <w:spacing w:line="276" w:lineRule="exact"/>
              <w:ind w:left="-567" w:right="142" w:firstLine="567"/>
              <w:rPr>
                <w:b/>
                <w:sz w:val="18"/>
                <w:szCs w:val="18"/>
              </w:rPr>
            </w:pPr>
            <w:r w:rsidRPr="0047453A">
              <w:rPr>
                <w:sz w:val="18"/>
                <w:szCs w:val="18"/>
              </w:rPr>
              <w:t>4  квартал 2020 года</w:t>
            </w:r>
          </w:p>
        </w:tc>
      </w:tr>
    </w:tbl>
    <w:p w:rsidR="0047453A" w:rsidRPr="0047453A" w:rsidRDefault="0047453A" w:rsidP="00763634">
      <w:pPr>
        <w:tabs>
          <w:tab w:val="left" w:pos="851"/>
        </w:tabs>
        <w:ind w:left="-567" w:firstLine="567"/>
        <w:jc w:val="center"/>
        <w:rPr>
          <w:sz w:val="18"/>
          <w:szCs w:val="18"/>
        </w:rPr>
      </w:pPr>
    </w:p>
    <w:p w:rsidR="0047453A" w:rsidRPr="0047453A" w:rsidRDefault="0047453A" w:rsidP="00763634">
      <w:pPr>
        <w:tabs>
          <w:tab w:val="left" w:pos="851"/>
        </w:tabs>
        <w:ind w:left="-567" w:firstLine="567"/>
        <w:jc w:val="center"/>
        <w:rPr>
          <w:sz w:val="18"/>
          <w:szCs w:val="18"/>
        </w:rPr>
      </w:pPr>
      <w:r w:rsidRPr="0047453A">
        <w:rPr>
          <w:sz w:val="18"/>
          <w:szCs w:val="18"/>
        </w:rPr>
        <w:t>Раздел 3. Недвижимое имущество</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2692"/>
        <w:gridCol w:w="1984"/>
        <w:gridCol w:w="993"/>
        <w:gridCol w:w="1844"/>
      </w:tblGrid>
      <w:tr w:rsidR="0047453A" w:rsidRPr="0047453A" w:rsidTr="008D6935">
        <w:trPr>
          <w:trHeight w:val="649"/>
        </w:trPr>
        <w:tc>
          <w:tcPr>
            <w:tcW w:w="709" w:type="dxa"/>
            <w:tcBorders>
              <w:top w:val="single" w:sz="4" w:space="0" w:color="auto"/>
              <w:left w:val="single" w:sz="4" w:space="0" w:color="auto"/>
              <w:bottom w:val="single" w:sz="4" w:space="0" w:color="auto"/>
              <w:right w:val="single" w:sz="4" w:space="0" w:color="auto"/>
            </w:tcBorders>
          </w:tcPr>
          <w:p w:rsidR="0047453A" w:rsidRPr="0047453A" w:rsidRDefault="0047453A" w:rsidP="00763634">
            <w:pPr>
              <w:ind w:left="-567" w:firstLine="567"/>
              <w:jc w:val="center"/>
              <w:rPr>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b/>
                <w:sz w:val="18"/>
                <w:szCs w:val="18"/>
              </w:rPr>
            </w:pPr>
            <w:r w:rsidRPr="0047453A">
              <w:rPr>
                <w:b/>
                <w:sz w:val="18"/>
                <w:szCs w:val="18"/>
              </w:rPr>
              <w:t>Наименование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b/>
                <w:sz w:val="18"/>
                <w:szCs w:val="18"/>
              </w:rPr>
            </w:pPr>
            <w:r w:rsidRPr="0047453A">
              <w:rPr>
                <w:b/>
                <w:sz w:val="18"/>
                <w:szCs w:val="18"/>
              </w:rPr>
              <w:t>Адрес</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b/>
                <w:sz w:val="18"/>
                <w:szCs w:val="18"/>
              </w:rPr>
            </w:pPr>
            <w:r w:rsidRPr="0047453A">
              <w:rPr>
                <w:b/>
                <w:sz w:val="18"/>
                <w:szCs w:val="18"/>
              </w:rPr>
              <w:t>Кадастровый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b/>
                <w:sz w:val="18"/>
                <w:szCs w:val="18"/>
              </w:rPr>
            </w:pPr>
            <w:r w:rsidRPr="0047453A">
              <w:rPr>
                <w:b/>
                <w:sz w:val="18"/>
                <w:szCs w:val="18"/>
              </w:rPr>
              <w:t>Площадь (кв.м)</w:t>
            </w:r>
          </w:p>
        </w:tc>
        <w:tc>
          <w:tcPr>
            <w:tcW w:w="184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shd w:val="clear" w:color="auto" w:fill="FFFFFF"/>
              <w:ind w:left="-567" w:right="22" w:firstLine="567"/>
              <w:jc w:val="center"/>
              <w:rPr>
                <w:b/>
                <w:sz w:val="18"/>
                <w:szCs w:val="18"/>
              </w:rPr>
            </w:pPr>
            <w:r w:rsidRPr="0047453A">
              <w:rPr>
                <w:b/>
                <w:color w:val="000000"/>
                <w:spacing w:val="-4"/>
                <w:sz w:val="18"/>
                <w:szCs w:val="18"/>
              </w:rPr>
              <w:t xml:space="preserve">Предполагаемый </w:t>
            </w:r>
            <w:r w:rsidRPr="0047453A">
              <w:rPr>
                <w:b/>
                <w:color w:val="000000"/>
                <w:spacing w:val="-5"/>
                <w:sz w:val="18"/>
                <w:szCs w:val="18"/>
              </w:rPr>
              <w:t xml:space="preserve">срок </w:t>
            </w:r>
            <w:r w:rsidRPr="0047453A">
              <w:rPr>
                <w:b/>
                <w:color w:val="000000"/>
                <w:spacing w:val="-2"/>
                <w:sz w:val="18"/>
                <w:szCs w:val="18"/>
              </w:rPr>
              <w:t>приватизации</w:t>
            </w:r>
          </w:p>
        </w:tc>
      </w:tr>
      <w:tr w:rsidR="0047453A" w:rsidRPr="0047453A" w:rsidTr="008D6935">
        <w:trPr>
          <w:trHeight w:val="415"/>
        </w:trPr>
        <w:tc>
          <w:tcPr>
            <w:tcW w:w="709"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1.1.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38:06:100301:1721</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670,30</w:t>
            </w: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tc>
      </w:tr>
      <w:tr w:rsidR="0047453A" w:rsidRPr="0047453A" w:rsidTr="008D6935">
        <w:trPr>
          <w:trHeight w:val="1066"/>
        </w:trPr>
        <w:tc>
          <w:tcPr>
            <w:tcW w:w="709" w:type="dxa"/>
            <w:tcBorders>
              <w:top w:val="nil"/>
              <w:left w:val="single" w:sz="4" w:space="0" w:color="auto"/>
              <w:bottom w:val="nil"/>
              <w:right w:val="single" w:sz="4" w:space="0" w:color="auto"/>
            </w:tcBorders>
            <w:hideMark/>
          </w:tcPr>
          <w:p w:rsidR="0047453A" w:rsidRPr="0047453A" w:rsidRDefault="0047453A" w:rsidP="00763634">
            <w:pPr>
              <w:ind w:left="-567" w:firstLine="567"/>
              <w:jc w:val="left"/>
              <w:rPr>
                <w:sz w:val="18"/>
                <w:szCs w:val="18"/>
              </w:rPr>
            </w:pPr>
            <w:r w:rsidRPr="0047453A">
              <w:rPr>
                <w:sz w:val="18"/>
                <w:szCs w:val="1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1.2.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38:06:100301:1707</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2613,4</w:t>
            </w:r>
          </w:p>
        </w:tc>
        <w:tc>
          <w:tcPr>
            <w:tcW w:w="1844" w:type="dxa"/>
            <w:tcBorders>
              <w:top w:val="nil"/>
              <w:left w:val="single" w:sz="4" w:space="0" w:color="auto"/>
              <w:bottom w:val="nil"/>
              <w:right w:val="single" w:sz="4" w:space="0" w:color="auto"/>
            </w:tcBorders>
            <w:hideMark/>
          </w:tcPr>
          <w:p w:rsidR="0047453A" w:rsidRPr="0047453A" w:rsidRDefault="0047453A" w:rsidP="00763634">
            <w:pPr>
              <w:ind w:left="-567" w:firstLine="567"/>
              <w:jc w:val="center"/>
              <w:rPr>
                <w:sz w:val="18"/>
                <w:szCs w:val="18"/>
              </w:rPr>
            </w:pPr>
            <w:r w:rsidRPr="0047453A">
              <w:rPr>
                <w:sz w:val="18"/>
                <w:szCs w:val="18"/>
              </w:rPr>
              <w:t>4 квартал    2020 года</w:t>
            </w:r>
          </w:p>
        </w:tc>
      </w:tr>
      <w:tr w:rsidR="0047453A" w:rsidRPr="0047453A" w:rsidTr="008D6935">
        <w:trPr>
          <w:trHeight w:val="1066"/>
        </w:trPr>
        <w:tc>
          <w:tcPr>
            <w:tcW w:w="709"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1.3.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27/3</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38:06:100301:2300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38579</w:t>
            </w:r>
          </w:p>
        </w:tc>
        <w:tc>
          <w:tcPr>
            <w:tcW w:w="1844" w:type="dxa"/>
            <w:tcBorders>
              <w:top w:val="nil"/>
              <w:left w:val="single" w:sz="4" w:space="0" w:color="auto"/>
              <w:bottom w:val="single" w:sz="4" w:space="0" w:color="auto"/>
              <w:right w:val="single" w:sz="4" w:space="0" w:color="auto"/>
            </w:tcBorders>
            <w:hideMark/>
          </w:tcPr>
          <w:p w:rsidR="0047453A" w:rsidRPr="0047453A" w:rsidRDefault="0047453A" w:rsidP="00763634">
            <w:pPr>
              <w:ind w:left="-567" w:firstLine="567"/>
              <w:jc w:val="left"/>
              <w:rPr>
                <w:sz w:val="18"/>
                <w:szCs w:val="18"/>
              </w:rPr>
            </w:pPr>
          </w:p>
        </w:tc>
      </w:tr>
      <w:tr w:rsidR="0047453A" w:rsidRPr="0047453A" w:rsidTr="007A3D76">
        <w:trPr>
          <w:trHeight w:val="1066"/>
        </w:trPr>
        <w:tc>
          <w:tcPr>
            <w:tcW w:w="709"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2.1.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4</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color w:val="000000"/>
                <w:sz w:val="18"/>
                <w:szCs w:val="18"/>
              </w:rPr>
            </w:pPr>
            <w:r w:rsidRPr="0047453A">
              <w:rPr>
                <w:color w:val="000000"/>
                <w:sz w:val="18"/>
                <w:szCs w:val="18"/>
              </w:rPr>
              <w:t xml:space="preserve">   38:06:100301:1723</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121,6</w:t>
            </w: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tc>
      </w:tr>
      <w:tr w:rsidR="0047453A" w:rsidRPr="0047453A" w:rsidTr="007A3D76">
        <w:trPr>
          <w:trHeight w:val="1184"/>
        </w:trPr>
        <w:tc>
          <w:tcPr>
            <w:tcW w:w="709" w:type="dxa"/>
            <w:tcBorders>
              <w:top w:val="nil"/>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2.2.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 xml:space="preserve">Российская Федерация Иркутская область, Иркутский муниципальный район, Хомутовское сельское поселение, д. Куда, ул. Октября, здание 27/2, строение 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38:06:100301:1712</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305,2</w:t>
            </w:r>
          </w:p>
        </w:tc>
        <w:tc>
          <w:tcPr>
            <w:tcW w:w="1844"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r>
      <w:tr w:rsidR="0047453A" w:rsidRPr="0047453A" w:rsidTr="007A3D76">
        <w:trPr>
          <w:trHeight w:val="1034"/>
        </w:trPr>
        <w:tc>
          <w:tcPr>
            <w:tcW w:w="709" w:type="dxa"/>
            <w:tcBorders>
              <w:top w:val="nil"/>
              <w:left w:val="single" w:sz="4" w:space="0" w:color="auto"/>
              <w:bottom w:val="nil"/>
              <w:right w:val="single" w:sz="4" w:space="0" w:color="auto"/>
            </w:tcBorders>
          </w:tcPr>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r w:rsidRPr="0047453A">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 xml:space="preserve">2.3. Нежилое </w:t>
            </w:r>
          </w:p>
          <w:p w:rsidR="0047453A" w:rsidRPr="0047453A" w:rsidRDefault="0047453A" w:rsidP="00763634">
            <w:pPr>
              <w:ind w:left="-567" w:firstLine="567"/>
              <w:jc w:val="left"/>
              <w:rPr>
                <w:sz w:val="18"/>
                <w:szCs w:val="18"/>
              </w:rPr>
            </w:pPr>
            <w:r w:rsidRPr="0047453A">
              <w:rPr>
                <w:sz w:val="18"/>
                <w:szCs w:val="18"/>
              </w:rPr>
              <w:t>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38:06:100301:1706</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1082,2</w:t>
            </w: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4 квартал    2020 года</w:t>
            </w:r>
          </w:p>
        </w:tc>
      </w:tr>
      <w:tr w:rsidR="0047453A" w:rsidRPr="0047453A" w:rsidTr="008D6935">
        <w:trPr>
          <w:trHeight w:val="1066"/>
        </w:trPr>
        <w:tc>
          <w:tcPr>
            <w:tcW w:w="709" w:type="dxa"/>
            <w:tcBorders>
              <w:top w:val="nil"/>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2.4.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38:06:100301:1708</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1088,3</w:t>
            </w:r>
          </w:p>
        </w:tc>
        <w:tc>
          <w:tcPr>
            <w:tcW w:w="1844" w:type="dxa"/>
            <w:tcBorders>
              <w:top w:val="nil"/>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tc>
      </w:tr>
      <w:tr w:rsidR="0047453A" w:rsidRPr="0047453A" w:rsidTr="008D6935">
        <w:trPr>
          <w:trHeight w:val="1066"/>
        </w:trPr>
        <w:tc>
          <w:tcPr>
            <w:tcW w:w="709"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2.5.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Октября, 27/2</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38:06:100301:2298</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color w:val="000000"/>
                <w:sz w:val="18"/>
                <w:szCs w:val="18"/>
              </w:rPr>
            </w:pPr>
            <w:r w:rsidRPr="0047453A">
              <w:rPr>
                <w:color w:val="000000"/>
                <w:sz w:val="18"/>
                <w:szCs w:val="18"/>
              </w:rPr>
              <w:t>44592</w:t>
            </w:r>
          </w:p>
        </w:tc>
        <w:tc>
          <w:tcPr>
            <w:tcW w:w="1844"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center"/>
              <w:rPr>
                <w:sz w:val="18"/>
                <w:szCs w:val="18"/>
              </w:rPr>
            </w:pPr>
          </w:p>
        </w:tc>
      </w:tr>
      <w:tr w:rsidR="0047453A" w:rsidRPr="0047453A" w:rsidTr="008D6935">
        <w:trPr>
          <w:trHeight w:val="1066"/>
        </w:trPr>
        <w:tc>
          <w:tcPr>
            <w:tcW w:w="709"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3.1.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район, п. Плишкино,   ул. Земляничная, здание 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38:36:000016:1527</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1156,2</w:t>
            </w: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4 квартал    2020 года</w:t>
            </w:r>
          </w:p>
        </w:tc>
      </w:tr>
      <w:tr w:rsidR="0047453A" w:rsidRPr="0047453A" w:rsidTr="008D6935">
        <w:trPr>
          <w:trHeight w:val="1066"/>
        </w:trPr>
        <w:tc>
          <w:tcPr>
            <w:tcW w:w="709" w:type="dxa"/>
            <w:tcBorders>
              <w:top w:val="nil"/>
              <w:left w:val="single" w:sz="4" w:space="0" w:color="auto"/>
              <w:bottom w:val="single" w:sz="4" w:space="0" w:color="auto"/>
              <w:right w:val="single" w:sz="4" w:space="0" w:color="auto"/>
            </w:tcBorders>
            <w:hideMark/>
          </w:tcPr>
          <w:p w:rsidR="0047453A" w:rsidRPr="0047453A" w:rsidRDefault="0047453A" w:rsidP="00763634">
            <w:pPr>
              <w:ind w:left="-567" w:firstLine="567"/>
              <w:jc w:val="left"/>
              <w:rPr>
                <w:sz w:val="18"/>
                <w:szCs w:val="18"/>
              </w:rPr>
            </w:pPr>
            <w:r w:rsidRPr="0047453A">
              <w:rPr>
                <w:sz w:val="18"/>
                <w:szCs w:val="18"/>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highlight w:val="green"/>
              </w:rPr>
            </w:pPr>
            <w:r w:rsidRPr="0047453A">
              <w:rPr>
                <w:sz w:val="18"/>
                <w:szCs w:val="18"/>
              </w:rPr>
              <w:t>3.2.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 xml:space="preserve">Российская Федерация, Иркутская область, Иркутский муниципальный район, Хомутовское сельское поселение, п. Плишкино, </w:t>
            </w:r>
          </w:p>
          <w:p w:rsidR="0047453A" w:rsidRPr="0047453A" w:rsidRDefault="0047453A" w:rsidP="00763634">
            <w:pPr>
              <w:tabs>
                <w:tab w:val="left" w:pos="1134"/>
              </w:tabs>
              <w:ind w:left="-567" w:firstLine="567"/>
              <w:jc w:val="left"/>
              <w:rPr>
                <w:sz w:val="18"/>
                <w:szCs w:val="18"/>
              </w:rPr>
            </w:pPr>
            <w:r w:rsidRPr="0047453A">
              <w:rPr>
                <w:sz w:val="18"/>
                <w:szCs w:val="18"/>
              </w:rPr>
              <w:t>ул. Земляничная,19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38:36:000016:2086</w:t>
            </w:r>
          </w:p>
        </w:tc>
        <w:tc>
          <w:tcPr>
            <w:tcW w:w="99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center"/>
              <w:rPr>
                <w:sz w:val="18"/>
                <w:szCs w:val="18"/>
              </w:rPr>
            </w:pPr>
            <w:r w:rsidRPr="0047453A">
              <w:rPr>
                <w:sz w:val="18"/>
                <w:szCs w:val="18"/>
              </w:rPr>
              <w:t>7715,0</w:t>
            </w:r>
          </w:p>
        </w:tc>
        <w:tc>
          <w:tcPr>
            <w:tcW w:w="1844" w:type="dxa"/>
            <w:tcBorders>
              <w:top w:val="nil"/>
              <w:left w:val="single" w:sz="4" w:space="0" w:color="auto"/>
              <w:bottom w:val="single" w:sz="4" w:space="0" w:color="auto"/>
              <w:right w:val="single" w:sz="4" w:space="0" w:color="auto"/>
            </w:tcBorders>
            <w:hideMark/>
          </w:tcPr>
          <w:p w:rsidR="0047453A" w:rsidRPr="0047453A" w:rsidRDefault="0047453A" w:rsidP="00763634">
            <w:pPr>
              <w:ind w:left="-567" w:firstLine="567"/>
              <w:jc w:val="left"/>
              <w:rPr>
                <w:sz w:val="18"/>
                <w:szCs w:val="18"/>
              </w:rPr>
            </w:pPr>
          </w:p>
        </w:tc>
      </w:tr>
      <w:tr w:rsidR="0047453A" w:rsidRPr="0047453A" w:rsidTr="008D6935">
        <w:trPr>
          <w:trHeight w:val="1066"/>
        </w:trPr>
        <w:tc>
          <w:tcPr>
            <w:tcW w:w="709"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p>
          <w:p w:rsidR="0047453A" w:rsidRPr="0047453A" w:rsidRDefault="0047453A" w:rsidP="00763634">
            <w:pPr>
              <w:ind w:left="-567" w:firstLine="567"/>
              <w:jc w:val="left"/>
              <w:rPr>
                <w:sz w:val="18"/>
                <w:szCs w:val="18"/>
              </w:rPr>
            </w:pPr>
            <w:r w:rsidRPr="0047453A">
              <w:rPr>
                <w:sz w:val="18"/>
                <w:szCs w:val="18"/>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4.1.Нежилое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7A3D76" w:rsidP="00763634">
            <w:pPr>
              <w:tabs>
                <w:tab w:val="left" w:pos="1134"/>
              </w:tabs>
              <w:ind w:left="-567" w:firstLine="567"/>
              <w:jc w:val="left"/>
              <w:rPr>
                <w:sz w:val="18"/>
                <w:szCs w:val="18"/>
              </w:rPr>
            </w:pPr>
            <w:hyperlink r:id="rId8" w:tgtFrame="_blank" w:history="1">
              <w:r w:rsidR="0047453A" w:rsidRPr="0047453A">
                <w:rPr>
                  <w:sz w:val="18"/>
                  <w:szCs w:val="18"/>
                </w:rPr>
                <w:t>Российская Федерация, Иркутская область, Иркутский муниципальный район, Хомутовское сельское поселение, с. Хомутово, ул. Колхозная, здание 4/5</w:t>
              </w:r>
            </w:hyperlink>
          </w:p>
        </w:tc>
        <w:tc>
          <w:tcPr>
            <w:tcW w:w="1984"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left"/>
              <w:rPr>
                <w:sz w:val="18"/>
                <w:szCs w:val="18"/>
              </w:rPr>
            </w:pPr>
            <w:r w:rsidRPr="0047453A">
              <w:rPr>
                <w:sz w:val="18"/>
                <w:szCs w:val="18"/>
              </w:rPr>
              <w:t xml:space="preserve"> 38:06:100101:3017</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102,0</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 xml:space="preserve"> 4 квартал    2020 года</w:t>
            </w:r>
          </w:p>
        </w:tc>
      </w:tr>
      <w:tr w:rsidR="0047453A" w:rsidRPr="0047453A" w:rsidTr="008D6935">
        <w:trPr>
          <w:trHeight w:val="1066"/>
        </w:trPr>
        <w:tc>
          <w:tcPr>
            <w:tcW w:w="709"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4.2.Земельный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7A3D76" w:rsidP="00763634">
            <w:pPr>
              <w:tabs>
                <w:tab w:val="left" w:pos="1134"/>
              </w:tabs>
              <w:ind w:left="-567" w:firstLine="567"/>
              <w:jc w:val="left"/>
              <w:rPr>
                <w:sz w:val="18"/>
                <w:szCs w:val="18"/>
              </w:rPr>
            </w:pPr>
            <w:hyperlink r:id="rId9" w:tgtFrame="_blank" w:history="1">
              <w:r w:rsidR="0047453A" w:rsidRPr="0047453A">
                <w:rPr>
                  <w:sz w:val="18"/>
                  <w:szCs w:val="18"/>
                </w:rPr>
                <w:t>Российская Федерация, Иркутская область, Иркутский муниципальный район, Хомутовское сельское поселение, с. Хомутово, ул. Колхозная, 4/5</w:t>
              </w:r>
            </w:hyperlink>
          </w:p>
        </w:tc>
        <w:tc>
          <w:tcPr>
            <w:tcW w:w="1984"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left"/>
              <w:rPr>
                <w:sz w:val="18"/>
                <w:szCs w:val="18"/>
              </w:rPr>
            </w:pPr>
            <w:r w:rsidRPr="0047453A">
              <w:rPr>
                <w:sz w:val="18"/>
                <w:szCs w:val="18"/>
              </w:rPr>
              <w:t xml:space="preserve"> 38:06:100101:3720</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1217,00</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1844"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center"/>
              <w:rPr>
                <w:sz w:val="18"/>
                <w:szCs w:val="18"/>
              </w:rPr>
            </w:pPr>
          </w:p>
        </w:tc>
      </w:tr>
      <w:tr w:rsidR="0047453A" w:rsidRPr="0047453A" w:rsidTr="008D6935">
        <w:trPr>
          <w:trHeight w:val="1066"/>
        </w:trPr>
        <w:tc>
          <w:tcPr>
            <w:tcW w:w="709"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5.1.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район,   д. Куда, ОПМЧС</w:t>
            </w:r>
          </w:p>
        </w:tc>
        <w:tc>
          <w:tcPr>
            <w:tcW w:w="1984"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tabs>
                <w:tab w:val="left" w:pos="3810"/>
              </w:tabs>
              <w:ind w:left="-567" w:firstLine="567"/>
              <w:jc w:val="center"/>
              <w:rPr>
                <w:sz w:val="18"/>
                <w:szCs w:val="18"/>
              </w:rPr>
            </w:pPr>
            <w:r w:rsidRPr="0047453A">
              <w:rPr>
                <w:sz w:val="18"/>
                <w:szCs w:val="18"/>
              </w:rPr>
              <w:t xml:space="preserve"> 38:06:000000:4601 </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108,4</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1844" w:type="dxa"/>
            <w:tcBorders>
              <w:top w:val="single" w:sz="4" w:space="0" w:color="auto"/>
              <w:left w:val="single" w:sz="4" w:space="0" w:color="auto"/>
              <w:bottom w:val="nil"/>
              <w:right w:val="single" w:sz="4" w:space="0" w:color="auto"/>
            </w:tcBorders>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4 квартал    2020 года</w:t>
            </w:r>
          </w:p>
        </w:tc>
      </w:tr>
      <w:tr w:rsidR="0047453A" w:rsidRPr="0047453A" w:rsidTr="008D6935">
        <w:trPr>
          <w:trHeight w:val="1066"/>
        </w:trPr>
        <w:tc>
          <w:tcPr>
            <w:tcW w:w="709" w:type="dxa"/>
            <w:tcBorders>
              <w:top w:val="nil"/>
              <w:left w:val="single" w:sz="4" w:space="0" w:color="auto"/>
              <w:bottom w:val="single" w:sz="4" w:space="0" w:color="auto"/>
              <w:right w:val="single" w:sz="4" w:space="0" w:color="auto"/>
            </w:tcBorders>
            <w:hideMark/>
          </w:tcPr>
          <w:p w:rsidR="0047453A" w:rsidRPr="0047453A" w:rsidRDefault="0047453A" w:rsidP="00763634">
            <w:pPr>
              <w:ind w:left="-567" w:firstLine="567"/>
              <w:jc w:val="left"/>
              <w:rPr>
                <w:sz w:val="18"/>
                <w:szCs w:val="18"/>
              </w:rPr>
            </w:pPr>
            <w:r w:rsidRPr="0047453A">
              <w:rPr>
                <w:sz w:val="18"/>
                <w:szCs w:val="18"/>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ind w:left="-567" w:firstLine="567"/>
              <w:jc w:val="left"/>
              <w:rPr>
                <w:sz w:val="18"/>
                <w:szCs w:val="18"/>
              </w:rPr>
            </w:pPr>
            <w:r w:rsidRPr="0047453A">
              <w:rPr>
                <w:sz w:val="18"/>
                <w:szCs w:val="18"/>
              </w:rPr>
              <w:t>5.2.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47453A" w:rsidRPr="0047453A" w:rsidRDefault="0047453A" w:rsidP="00763634">
            <w:pPr>
              <w:tabs>
                <w:tab w:val="left" w:pos="1134"/>
              </w:tabs>
              <w:ind w:left="-567" w:firstLine="567"/>
              <w:jc w:val="left"/>
              <w:rPr>
                <w:sz w:val="18"/>
                <w:szCs w:val="18"/>
              </w:rPr>
            </w:pPr>
            <w:r w:rsidRPr="0047453A">
              <w:rPr>
                <w:sz w:val="18"/>
                <w:szCs w:val="18"/>
              </w:rPr>
              <w:t>Российская Федерация, Иркутская область, Иркутский муниципальный район,  Хомутовское сельское поселение, д. Куда, ул. Васильева, 1/10</w:t>
            </w:r>
          </w:p>
        </w:tc>
        <w:tc>
          <w:tcPr>
            <w:tcW w:w="1984"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left"/>
              <w:rPr>
                <w:sz w:val="18"/>
                <w:szCs w:val="18"/>
              </w:rPr>
            </w:pPr>
            <w:r w:rsidRPr="0047453A">
              <w:rPr>
                <w:sz w:val="18"/>
                <w:szCs w:val="18"/>
              </w:rPr>
              <w:t xml:space="preserve"> 38:06:100302:2119</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r w:rsidRPr="0047453A">
              <w:rPr>
                <w:sz w:val="18"/>
                <w:szCs w:val="18"/>
              </w:rPr>
              <w:t>1354,0</w:t>
            </w:r>
          </w:p>
          <w:p w:rsidR="0047453A" w:rsidRPr="0047453A" w:rsidRDefault="0047453A" w:rsidP="00763634">
            <w:pPr>
              <w:ind w:left="-567" w:firstLine="567"/>
              <w:jc w:val="center"/>
              <w:rPr>
                <w:sz w:val="18"/>
                <w:szCs w:val="18"/>
              </w:rPr>
            </w:pPr>
          </w:p>
          <w:p w:rsidR="0047453A" w:rsidRPr="0047453A" w:rsidRDefault="0047453A" w:rsidP="00763634">
            <w:pPr>
              <w:ind w:left="-567" w:firstLine="567"/>
              <w:jc w:val="center"/>
              <w:rPr>
                <w:sz w:val="18"/>
                <w:szCs w:val="18"/>
              </w:rPr>
            </w:pPr>
          </w:p>
        </w:tc>
        <w:tc>
          <w:tcPr>
            <w:tcW w:w="1844" w:type="dxa"/>
            <w:tcBorders>
              <w:top w:val="nil"/>
              <w:left w:val="single" w:sz="4" w:space="0" w:color="auto"/>
              <w:bottom w:val="single" w:sz="4" w:space="0" w:color="auto"/>
              <w:right w:val="single" w:sz="4" w:space="0" w:color="auto"/>
            </w:tcBorders>
          </w:tcPr>
          <w:p w:rsidR="0047453A" w:rsidRPr="0047453A" w:rsidRDefault="0047453A" w:rsidP="00763634">
            <w:pPr>
              <w:ind w:left="-567" w:firstLine="567"/>
              <w:jc w:val="center"/>
              <w:rPr>
                <w:sz w:val="18"/>
                <w:szCs w:val="18"/>
              </w:rPr>
            </w:pPr>
          </w:p>
        </w:tc>
      </w:tr>
    </w:tbl>
    <w:p w:rsidR="0047453A" w:rsidRPr="0047453A" w:rsidRDefault="0047453A" w:rsidP="00763634">
      <w:pPr>
        <w:ind w:left="-567" w:firstLine="567"/>
        <w:rPr>
          <w:sz w:val="18"/>
          <w:szCs w:val="18"/>
        </w:rPr>
      </w:pPr>
    </w:p>
    <w:p w:rsidR="0047453A" w:rsidRPr="0047453A" w:rsidRDefault="0047453A" w:rsidP="00763634">
      <w:pPr>
        <w:ind w:left="-567" w:firstLine="567"/>
        <w:rPr>
          <w:sz w:val="18"/>
          <w:szCs w:val="18"/>
        </w:rPr>
      </w:pPr>
    </w:p>
    <w:p w:rsidR="0047453A" w:rsidRPr="008D6935" w:rsidRDefault="0047453A" w:rsidP="00763634">
      <w:pPr>
        <w:ind w:left="-567" w:firstLine="567"/>
        <w:jc w:val="center"/>
        <w:rPr>
          <w:i/>
          <w:sz w:val="18"/>
          <w:szCs w:val="18"/>
        </w:rPr>
      </w:pPr>
      <w:r w:rsidRPr="008D6935">
        <w:rPr>
          <w:i/>
          <w:sz w:val="18"/>
          <w:szCs w:val="18"/>
        </w:rPr>
        <w:t xml:space="preserve">Начальник отдела градостроительства, </w:t>
      </w:r>
    </w:p>
    <w:p w:rsidR="0047453A" w:rsidRPr="008D6935" w:rsidRDefault="008D6935" w:rsidP="00763634">
      <w:pPr>
        <w:ind w:left="-567" w:firstLine="567"/>
        <w:jc w:val="right"/>
        <w:rPr>
          <w:i/>
          <w:sz w:val="18"/>
          <w:szCs w:val="18"/>
        </w:rPr>
      </w:pPr>
      <w:r>
        <w:rPr>
          <w:i/>
          <w:sz w:val="18"/>
          <w:szCs w:val="18"/>
        </w:rPr>
        <w:t xml:space="preserve">               </w:t>
      </w:r>
      <w:r w:rsidR="0047453A" w:rsidRPr="008D6935">
        <w:rPr>
          <w:i/>
          <w:sz w:val="18"/>
          <w:szCs w:val="18"/>
        </w:rPr>
        <w:t>земельных и имущественных отноше</w:t>
      </w:r>
      <w:r>
        <w:rPr>
          <w:i/>
          <w:sz w:val="18"/>
          <w:szCs w:val="18"/>
        </w:rPr>
        <w:t xml:space="preserve">ний                                 </w:t>
      </w:r>
      <w:r w:rsidR="0047453A" w:rsidRPr="008D6935">
        <w:rPr>
          <w:i/>
          <w:sz w:val="18"/>
          <w:szCs w:val="18"/>
        </w:rPr>
        <w:t xml:space="preserve">               Ю.В. Тюкавкина</w:t>
      </w:r>
    </w:p>
    <w:p w:rsidR="0047453A" w:rsidRPr="0047453A" w:rsidRDefault="0047453A" w:rsidP="00763634">
      <w:pPr>
        <w:shd w:val="clear" w:color="auto" w:fill="FFFFFF"/>
        <w:spacing w:line="269" w:lineRule="exact"/>
        <w:ind w:left="-567" w:right="65" w:firstLine="567"/>
        <w:jc w:val="right"/>
        <w:rPr>
          <w:color w:val="000000"/>
          <w:spacing w:val="-6"/>
        </w:rPr>
      </w:pPr>
    </w:p>
    <w:p w:rsidR="0047453A" w:rsidRDefault="0047453A" w:rsidP="00763634">
      <w:pPr>
        <w:tabs>
          <w:tab w:val="left" w:pos="851"/>
        </w:tabs>
        <w:ind w:left="-567" w:firstLine="567"/>
        <w:jc w:val="left"/>
      </w:pPr>
    </w:p>
    <w:p w:rsidR="008315CE" w:rsidRDefault="008315CE" w:rsidP="00763634">
      <w:pPr>
        <w:tabs>
          <w:tab w:val="left" w:pos="851"/>
        </w:tabs>
        <w:ind w:left="-567" w:firstLine="567"/>
        <w:jc w:val="left"/>
      </w:pPr>
    </w:p>
    <w:p w:rsidR="004D0388" w:rsidRDefault="004D0388" w:rsidP="00763634">
      <w:pPr>
        <w:tabs>
          <w:tab w:val="left" w:pos="851"/>
        </w:tabs>
        <w:ind w:left="-567" w:firstLine="567"/>
        <w:jc w:val="left"/>
      </w:pPr>
    </w:p>
    <w:p w:rsidR="004D0388" w:rsidRDefault="004D0388" w:rsidP="00763634">
      <w:pPr>
        <w:tabs>
          <w:tab w:val="left" w:pos="851"/>
        </w:tabs>
        <w:ind w:left="-567" w:firstLine="567"/>
        <w:jc w:val="left"/>
      </w:pPr>
    </w:p>
    <w:p w:rsidR="004D0388" w:rsidRDefault="004D0388" w:rsidP="00763634">
      <w:pPr>
        <w:tabs>
          <w:tab w:val="left" w:pos="851"/>
        </w:tabs>
        <w:ind w:left="-567" w:firstLine="567"/>
        <w:jc w:val="left"/>
      </w:pPr>
    </w:p>
    <w:p w:rsidR="004D0388" w:rsidRDefault="004D0388" w:rsidP="00763634">
      <w:pPr>
        <w:tabs>
          <w:tab w:val="left" w:pos="851"/>
        </w:tabs>
        <w:ind w:left="-567" w:firstLine="567"/>
        <w:jc w:val="left"/>
      </w:pPr>
    </w:p>
    <w:p w:rsidR="004D0388" w:rsidRDefault="004D0388" w:rsidP="00763634">
      <w:pPr>
        <w:tabs>
          <w:tab w:val="left" w:pos="851"/>
        </w:tabs>
        <w:ind w:left="-567" w:firstLine="567"/>
        <w:jc w:val="left"/>
      </w:pPr>
    </w:p>
    <w:p w:rsidR="004D0388" w:rsidRPr="0047453A" w:rsidRDefault="004D0388" w:rsidP="00763634">
      <w:pPr>
        <w:tabs>
          <w:tab w:val="left" w:pos="851"/>
        </w:tabs>
        <w:ind w:left="-567" w:firstLine="567"/>
        <w:jc w:val="left"/>
      </w:pPr>
    </w:p>
    <w:p w:rsidR="0047453A" w:rsidRPr="0047453A" w:rsidRDefault="0047453A" w:rsidP="00763634">
      <w:pPr>
        <w:ind w:left="-567" w:firstLine="567"/>
        <w:jc w:val="left"/>
        <w:rPr>
          <w:sz w:val="20"/>
          <w:szCs w:val="20"/>
        </w:rPr>
      </w:pPr>
    </w:p>
    <w:p w:rsidR="0047453A" w:rsidRDefault="0047453A" w:rsidP="00763634">
      <w:pPr>
        <w:ind w:left="-567" w:firstLine="567"/>
      </w:pPr>
    </w:p>
    <w:p w:rsidR="000A4FF5" w:rsidRDefault="000A4FF5" w:rsidP="00763634">
      <w:pPr>
        <w:ind w:left="-567" w:firstLine="567"/>
        <w:jc w:val="center"/>
        <w:rPr>
          <w:b/>
          <w:sz w:val="18"/>
          <w:szCs w:val="18"/>
        </w:rPr>
      </w:pPr>
      <w:r>
        <w:rPr>
          <w:b/>
          <w:sz w:val="18"/>
          <w:szCs w:val="18"/>
        </w:rPr>
        <w:lastRenderedPageBreak/>
        <w:t>РОССИЙСКАЯ ФЕДЕРАЦИЯ</w:t>
      </w:r>
    </w:p>
    <w:p w:rsidR="000A4FF5" w:rsidRDefault="000A4FF5" w:rsidP="00763634">
      <w:pPr>
        <w:keepNext/>
        <w:ind w:left="-567" w:firstLine="567"/>
        <w:jc w:val="center"/>
        <w:outlineLvl w:val="0"/>
        <w:rPr>
          <w:b/>
          <w:sz w:val="18"/>
          <w:szCs w:val="18"/>
          <w:lang w:eastAsia="x-none"/>
        </w:rPr>
      </w:pPr>
      <w:r>
        <w:rPr>
          <w:b/>
          <w:sz w:val="18"/>
          <w:szCs w:val="18"/>
          <w:lang w:val="x-none" w:eastAsia="x-none"/>
        </w:rPr>
        <w:t>ИРКУТСКАЯ ОБЛАСТЬ  ИРКУТСКИЙ РАЙОН</w:t>
      </w:r>
    </w:p>
    <w:p w:rsidR="000A4FF5" w:rsidRDefault="000A4FF5" w:rsidP="00763634">
      <w:pPr>
        <w:ind w:left="-567" w:right="140" w:firstLine="567"/>
        <w:jc w:val="center"/>
        <w:rPr>
          <w:b/>
          <w:sz w:val="18"/>
          <w:szCs w:val="18"/>
        </w:rPr>
      </w:pPr>
      <w:r>
        <w:rPr>
          <w:b/>
          <w:sz w:val="18"/>
          <w:szCs w:val="18"/>
        </w:rPr>
        <w:t>ДУМА</w:t>
      </w:r>
    </w:p>
    <w:p w:rsidR="000A4FF5" w:rsidRDefault="000A4FF5" w:rsidP="00763634">
      <w:pPr>
        <w:ind w:left="-567" w:right="140" w:firstLine="567"/>
        <w:jc w:val="center"/>
        <w:rPr>
          <w:b/>
          <w:sz w:val="18"/>
          <w:szCs w:val="18"/>
        </w:rPr>
      </w:pPr>
      <w:r>
        <w:rPr>
          <w:b/>
          <w:sz w:val="18"/>
          <w:szCs w:val="18"/>
        </w:rPr>
        <w:t>ХОМУТОВСКОЕ МУНИЦИПАЛЬНОЕ ОБРАЗОВАНИЕ</w:t>
      </w:r>
    </w:p>
    <w:p w:rsidR="000A4FF5" w:rsidRDefault="000A4FF5" w:rsidP="00763634">
      <w:pPr>
        <w:keepNext/>
        <w:ind w:left="-567" w:firstLine="567"/>
        <w:jc w:val="center"/>
        <w:outlineLvl w:val="1"/>
        <w:rPr>
          <w:b/>
          <w:bCs/>
          <w:sz w:val="18"/>
          <w:szCs w:val="18"/>
          <w:lang w:eastAsia="x-none"/>
        </w:rPr>
      </w:pPr>
      <w:r>
        <w:rPr>
          <w:b/>
          <w:bCs/>
          <w:sz w:val="18"/>
          <w:szCs w:val="18"/>
          <w:lang w:eastAsia="x-none"/>
        </w:rPr>
        <w:t>ЧЕТВЕРТЫЙ СОЗЫВ</w:t>
      </w:r>
    </w:p>
    <w:p w:rsidR="000A4FF5" w:rsidRDefault="000A4FF5" w:rsidP="00763634">
      <w:pPr>
        <w:keepNext/>
        <w:ind w:left="-567" w:firstLine="567"/>
        <w:jc w:val="center"/>
        <w:outlineLvl w:val="1"/>
        <w:rPr>
          <w:b/>
          <w:bCs/>
          <w:sz w:val="18"/>
          <w:szCs w:val="18"/>
          <w:lang w:eastAsia="x-none"/>
        </w:rPr>
      </w:pPr>
      <w:r>
        <w:rPr>
          <w:b/>
          <w:bCs/>
          <w:sz w:val="18"/>
          <w:szCs w:val="18"/>
          <w:lang w:eastAsia="x-none"/>
        </w:rPr>
        <w:t>РЕШЕНИЕ</w:t>
      </w:r>
    </w:p>
    <w:p w:rsidR="000A4FF5" w:rsidRDefault="000A4FF5" w:rsidP="00763634">
      <w:pPr>
        <w:keepNext/>
        <w:ind w:left="-567" w:firstLine="567"/>
        <w:jc w:val="center"/>
        <w:outlineLvl w:val="1"/>
        <w:rPr>
          <w:b/>
          <w:bCs/>
          <w:sz w:val="18"/>
          <w:szCs w:val="18"/>
          <w:lang w:eastAsia="x-none"/>
        </w:rPr>
      </w:pPr>
    </w:p>
    <w:p w:rsidR="000A4FF5" w:rsidRDefault="000A4FF5" w:rsidP="00763634">
      <w:pPr>
        <w:keepNext/>
        <w:ind w:left="-567" w:firstLine="567"/>
        <w:jc w:val="center"/>
        <w:outlineLvl w:val="1"/>
        <w:rPr>
          <w:b/>
          <w:bCs/>
          <w:sz w:val="18"/>
          <w:szCs w:val="18"/>
          <w:lang w:eastAsia="x-none"/>
        </w:rPr>
      </w:pPr>
    </w:p>
    <w:p w:rsidR="000A4FF5" w:rsidRDefault="000A4FF5" w:rsidP="00763634">
      <w:pPr>
        <w:ind w:left="-567" w:firstLine="567"/>
        <w:rPr>
          <w:sz w:val="18"/>
          <w:szCs w:val="18"/>
          <w:u w:val="single"/>
        </w:rPr>
      </w:pPr>
      <w:r>
        <w:rPr>
          <w:sz w:val="18"/>
          <w:szCs w:val="18"/>
          <w:u w:val="single"/>
        </w:rPr>
        <w:t>22.10.2020 № 41-187/д</w:t>
      </w:r>
    </w:p>
    <w:p w:rsidR="000A4FF5" w:rsidRDefault="000A4FF5" w:rsidP="00763634">
      <w:pPr>
        <w:ind w:left="-567" w:firstLine="567"/>
        <w:rPr>
          <w:sz w:val="18"/>
          <w:szCs w:val="18"/>
        </w:rPr>
      </w:pPr>
      <w:r>
        <w:rPr>
          <w:sz w:val="18"/>
          <w:szCs w:val="18"/>
        </w:rPr>
        <w:t xml:space="preserve">               с.Хомутово</w:t>
      </w:r>
    </w:p>
    <w:p w:rsidR="008B22EE" w:rsidRPr="008B22EE" w:rsidRDefault="008B22EE" w:rsidP="00763634">
      <w:pPr>
        <w:ind w:left="-567" w:firstLine="567"/>
        <w:rPr>
          <w:sz w:val="18"/>
          <w:szCs w:val="18"/>
        </w:rPr>
      </w:pPr>
    </w:p>
    <w:p w:rsidR="000A4FF5" w:rsidRDefault="000A4FF5" w:rsidP="00763634">
      <w:pPr>
        <w:ind w:left="-567" w:firstLine="567"/>
      </w:pPr>
    </w:p>
    <w:p w:rsidR="000A4FF5" w:rsidRPr="008B22EE" w:rsidRDefault="000A4FF5" w:rsidP="00763634">
      <w:pPr>
        <w:keepNext/>
        <w:tabs>
          <w:tab w:val="left" w:pos="1985"/>
          <w:tab w:val="left" w:pos="2268"/>
        </w:tabs>
        <w:ind w:left="-567" w:firstLine="567"/>
        <w:jc w:val="left"/>
        <w:outlineLvl w:val="0"/>
        <w:rPr>
          <w:kern w:val="28"/>
          <w:sz w:val="18"/>
          <w:szCs w:val="18"/>
        </w:rPr>
      </w:pPr>
      <w:r w:rsidRPr="008B22EE">
        <w:rPr>
          <w:kern w:val="28"/>
          <w:sz w:val="18"/>
          <w:szCs w:val="18"/>
        </w:rPr>
        <w:t xml:space="preserve">О внесение изменений в решение Думы Хомутовского муниципального образовании от 25.04.2018 № 10-42/д </w:t>
      </w:r>
    </w:p>
    <w:p w:rsidR="000A4FF5" w:rsidRPr="008B22EE" w:rsidRDefault="000A4FF5" w:rsidP="00763634">
      <w:pPr>
        <w:ind w:left="-567" w:firstLine="567"/>
        <w:jc w:val="left"/>
        <w:rPr>
          <w:sz w:val="18"/>
          <w:szCs w:val="18"/>
        </w:rPr>
      </w:pPr>
    </w:p>
    <w:p w:rsidR="000A4FF5" w:rsidRPr="008B22EE" w:rsidRDefault="000A4FF5" w:rsidP="00763634">
      <w:pPr>
        <w:ind w:left="-567" w:firstLine="567"/>
        <w:jc w:val="left"/>
        <w:rPr>
          <w:sz w:val="18"/>
          <w:szCs w:val="18"/>
        </w:rPr>
      </w:pPr>
    </w:p>
    <w:p w:rsidR="000A4FF5" w:rsidRPr="008B22EE" w:rsidRDefault="000A4FF5" w:rsidP="00763634">
      <w:pPr>
        <w:shd w:val="clear" w:color="auto" w:fill="FFFFFF"/>
        <w:ind w:left="-567" w:right="23" w:firstLine="567"/>
        <w:rPr>
          <w:color w:val="000000"/>
          <w:spacing w:val="6"/>
          <w:sz w:val="18"/>
          <w:szCs w:val="18"/>
        </w:rPr>
      </w:pPr>
      <w:bookmarkStart w:id="1" w:name="sub_555"/>
      <w:r w:rsidRPr="008B22EE">
        <w:rPr>
          <w:sz w:val="18"/>
          <w:szCs w:val="18"/>
        </w:rPr>
        <w:t xml:space="preserve">            </w:t>
      </w:r>
      <w:r w:rsidRPr="008B22EE">
        <w:rPr>
          <w:color w:val="000000"/>
          <w:spacing w:val="6"/>
          <w:sz w:val="18"/>
          <w:szCs w:val="18"/>
        </w:rPr>
        <w:t>Руководствуясь</w:t>
      </w:r>
      <w:r w:rsidRPr="008B22EE">
        <w:rPr>
          <w:color w:val="000000"/>
          <w:spacing w:val="-1"/>
          <w:sz w:val="18"/>
          <w:szCs w:val="18"/>
        </w:rPr>
        <w:t xml:space="preserve"> ст. 14 Федерального закона от 06.10.2003  №131-ФЗ                 "Об общих принципах </w:t>
      </w:r>
      <w:r w:rsidRPr="008B22EE">
        <w:rPr>
          <w:color w:val="000000"/>
          <w:spacing w:val="7"/>
          <w:sz w:val="18"/>
          <w:szCs w:val="18"/>
        </w:rPr>
        <w:t xml:space="preserve">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8B22EE">
        <w:rPr>
          <w:color w:val="000000"/>
          <w:sz w:val="18"/>
          <w:szCs w:val="18"/>
        </w:rPr>
        <w:t xml:space="preserve">Уставом </w:t>
      </w:r>
      <w:r w:rsidRPr="008B22EE">
        <w:rPr>
          <w:color w:val="000000"/>
          <w:spacing w:val="6"/>
          <w:sz w:val="18"/>
          <w:szCs w:val="18"/>
        </w:rPr>
        <w:t>Хомутовского муниципального образования,</w:t>
      </w:r>
      <w:r w:rsidRPr="008B22EE">
        <w:rPr>
          <w:color w:val="000000"/>
          <w:sz w:val="18"/>
          <w:szCs w:val="18"/>
        </w:rPr>
        <w:t xml:space="preserve"> в связи уточнением протяженности автомобильных дорог, расположенных в границах Хомутовского муниципального образования,</w:t>
      </w:r>
      <w:r w:rsidRPr="008B22EE">
        <w:rPr>
          <w:color w:val="000000"/>
          <w:spacing w:val="6"/>
          <w:sz w:val="18"/>
          <w:szCs w:val="18"/>
        </w:rPr>
        <w:t xml:space="preserve"> Дума Хомутовского муниципального образования</w:t>
      </w:r>
    </w:p>
    <w:bookmarkEnd w:id="1"/>
    <w:p w:rsidR="000A4FF5" w:rsidRPr="008B22EE" w:rsidRDefault="000A4FF5" w:rsidP="00763634">
      <w:pPr>
        <w:spacing w:line="276" w:lineRule="auto"/>
        <w:ind w:left="-567" w:right="283" w:firstLine="567"/>
        <w:rPr>
          <w:sz w:val="18"/>
          <w:szCs w:val="18"/>
        </w:rPr>
      </w:pPr>
    </w:p>
    <w:p w:rsidR="000A4FF5" w:rsidRPr="008B22EE" w:rsidRDefault="000A4FF5" w:rsidP="00AC73AD">
      <w:pPr>
        <w:spacing w:line="276" w:lineRule="auto"/>
        <w:ind w:left="-567" w:right="283" w:firstLine="1134"/>
        <w:rPr>
          <w:sz w:val="18"/>
          <w:szCs w:val="18"/>
        </w:rPr>
      </w:pPr>
      <w:r w:rsidRPr="008B22EE">
        <w:rPr>
          <w:sz w:val="18"/>
          <w:szCs w:val="18"/>
        </w:rPr>
        <w:t>РЕШИЛА:</w:t>
      </w:r>
    </w:p>
    <w:p w:rsidR="000A4FF5" w:rsidRPr="008B22EE" w:rsidRDefault="000A4FF5" w:rsidP="00763634">
      <w:pPr>
        <w:widowControl w:val="0"/>
        <w:numPr>
          <w:ilvl w:val="0"/>
          <w:numId w:val="12"/>
        </w:numPr>
        <w:shd w:val="clear" w:color="auto" w:fill="FFFFFF"/>
        <w:tabs>
          <w:tab w:val="left" w:pos="1092"/>
        </w:tabs>
        <w:autoSpaceDE w:val="0"/>
        <w:autoSpaceDN w:val="0"/>
        <w:adjustRightInd w:val="0"/>
        <w:ind w:left="-567" w:firstLine="567"/>
        <w:jc w:val="left"/>
        <w:rPr>
          <w:color w:val="000000"/>
          <w:spacing w:val="-24"/>
          <w:sz w:val="18"/>
          <w:szCs w:val="18"/>
        </w:rPr>
      </w:pPr>
      <w:r w:rsidRPr="008B22EE">
        <w:rPr>
          <w:sz w:val="18"/>
          <w:szCs w:val="18"/>
        </w:rPr>
        <w:t>Внести изменения в решение Думы Хомутовского муниципального образования от 25.04.2018 № 10-42/д «Об утверждении перечня дорог общего пользования местного значения, расположенных в границах Хомутовского муниципального образования</w:t>
      </w:r>
      <w:r w:rsidRPr="008B22EE">
        <w:rPr>
          <w:color w:val="000000"/>
          <w:spacing w:val="-1"/>
          <w:sz w:val="18"/>
          <w:szCs w:val="18"/>
        </w:rPr>
        <w:t>»</w:t>
      </w:r>
      <w:r w:rsidRPr="008B22EE">
        <w:rPr>
          <w:sz w:val="18"/>
          <w:szCs w:val="18"/>
        </w:rPr>
        <w:t xml:space="preserve"> следующие изменения. </w:t>
      </w:r>
    </w:p>
    <w:p w:rsidR="000A4FF5" w:rsidRPr="008B22EE" w:rsidRDefault="000A4FF5" w:rsidP="00763634">
      <w:pPr>
        <w:widowControl w:val="0"/>
        <w:shd w:val="clear" w:color="auto" w:fill="FFFFFF"/>
        <w:tabs>
          <w:tab w:val="left" w:pos="1092"/>
        </w:tabs>
        <w:autoSpaceDE w:val="0"/>
        <w:autoSpaceDN w:val="0"/>
        <w:adjustRightInd w:val="0"/>
        <w:ind w:left="-567" w:firstLine="567"/>
        <w:rPr>
          <w:color w:val="000000"/>
          <w:spacing w:val="-24"/>
          <w:sz w:val="18"/>
          <w:szCs w:val="18"/>
        </w:rPr>
      </w:pPr>
      <w:r w:rsidRPr="008B22EE">
        <w:rPr>
          <w:sz w:val="18"/>
          <w:szCs w:val="18"/>
        </w:rPr>
        <w:t>1.1. Приложение изменить и изложить в новой редакции (прилагается).</w:t>
      </w:r>
    </w:p>
    <w:p w:rsidR="000A4FF5" w:rsidRPr="008B22EE" w:rsidRDefault="000A4FF5" w:rsidP="00763634">
      <w:pPr>
        <w:spacing w:line="276" w:lineRule="auto"/>
        <w:ind w:left="-567" w:firstLine="567"/>
        <w:rPr>
          <w:sz w:val="18"/>
          <w:szCs w:val="18"/>
        </w:rPr>
      </w:pPr>
      <w:r w:rsidRPr="008B22EE">
        <w:rPr>
          <w:sz w:val="18"/>
          <w:szCs w:val="18"/>
        </w:rPr>
        <w:t xml:space="preserve">     2.  Опубликовать настоящее решение в установленном законом порядке.</w:t>
      </w:r>
    </w:p>
    <w:p w:rsidR="000A4FF5" w:rsidRPr="008B22EE" w:rsidRDefault="000A4FF5" w:rsidP="00763634">
      <w:pPr>
        <w:tabs>
          <w:tab w:val="num" w:pos="0"/>
          <w:tab w:val="left" w:pos="709"/>
        </w:tabs>
        <w:spacing w:line="276" w:lineRule="auto"/>
        <w:ind w:left="-567" w:firstLine="567"/>
        <w:rPr>
          <w:sz w:val="18"/>
          <w:szCs w:val="18"/>
        </w:rPr>
      </w:pPr>
      <w:bookmarkStart w:id="2" w:name="sub_4"/>
      <w:r w:rsidRPr="008B22EE">
        <w:rPr>
          <w:sz w:val="18"/>
          <w:szCs w:val="18"/>
        </w:rPr>
        <w:t xml:space="preserve">     3. Контроль по исполнению данного решения возложить на комиссию по жилищно-коммунальному обеспечению и благоустройству Думы Хомутовского муниципального образования (Шеповалов С.М.).</w:t>
      </w:r>
    </w:p>
    <w:bookmarkEnd w:id="2"/>
    <w:p w:rsidR="000A4FF5" w:rsidRPr="008B22EE" w:rsidRDefault="000A4FF5" w:rsidP="00763634">
      <w:pPr>
        <w:ind w:left="-567" w:firstLine="567"/>
        <w:rPr>
          <w:sz w:val="18"/>
          <w:szCs w:val="18"/>
        </w:rPr>
      </w:pPr>
    </w:p>
    <w:p w:rsidR="000A4FF5" w:rsidRPr="004D0388" w:rsidRDefault="000A4FF5" w:rsidP="004D0388">
      <w:pPr>
        <w:ind w:left="-567" w:firstLine="567"/>
        <w:jc w:val="right"/>
        <w:rPr>
          <w:i/>
          <w:sz w:val="18"/>
          <w:szCs w:val="18"/>
        </w:rPr>
      </w:pPr>
    </w:p>
    <w:p w:rsidR="000A4FF5" w:rsidRPr="004D0388" w:rsidRDefault="00677E09" w:rsidP="004D0388">
      <w:pPr>
        <w:ind w:left="-567" w:firstLine="567"/>
        <w:jc w:val="center"/>
        <w:rPr>
          <w:i/>
          <w:sz w:val="18"/>
          <w:szCs w:val="18"/>
        </w:rPr>
      </w:pPr>
      <w:r>
        <w:rPr>
          <w:i/>
          <w:sz w:val="18"/>
          <w:szCs w:val="18"/>
        </w:rPr>
        <w:t xml:space="preserve">  </w:t>
      </w:r>
      <w:r w:rsidR="000A4FF5" w:rsidRPr="004D0388">
        <w:rPr>
          <w:i/>
          <w:sz w:val="18"/>
          <w:szCs w:val="18"/>
        </w:rPr>
        <w:t xml:space="preserve">Глава Хомутовского </w:t>
      </w:r>
    </w:p>
    <w:p w:rsidR="000A4FF5" w:rsidRPr="004D0388" w:rsidRDefault="000A4FF5" w:rsidP="004D0388">
      <w:pPr>
        <w:ind w:left="-567" w:firstLine="567"/>
        <w:jc w:val="right"/>
        <w:rPr>
          <w:i/>
          <w:sz w:val="18"/>
          <w:szCs w:val="18"/>
        </w:rPr>
      </w:pPr>
      <w:r w:rsidRPr="004D0388">
        <w:rPr>
          <w:i/>
          <w:sz w:val="18"/>
          <w:szCs w:val="18"/>
        </w:rPr>
        <w:t>муниципального образования                                               В.М. Колмаченко</w:t>
      </w:r>
    </w:p>
    <w:p w:rsidR="000A4FF5" w:rsidRPr="008B22EE" w:rsidRDefault="000A4FF5" w:rsidP="00763634">
      <w:pPr>
        <w:tabs>
          <w:tab w:val="left" w:pos="3120"/>
        </w:tabs>
        <w:ind w:left="-567" w:firstLine="567"/>
        <w:jc w:val="left"/>
        <w:rPr>
          <w:sz w:val="18"/>
          <w:szCs w:val="18"/>
        </w:rPr>
      </w:pPr>
      <w:r w:rsidRPr="008B22EE">
        <w:rPr>
          <w:sz w:val="18"/>
          <w:szCs w:val="18"/>
        </w:rPr>
        <w:tab/>
      </w:r>
      <w:r w:rsidRPr="008B22EE">
        <w:rPr>
          <w:sz w:val="18"/>
          <w:szCs w:val="18"/>
        </w:rPr>
        <w:tab/>
        <w:t xml:space="preserve">                                                                                      </w:t>
      </w:r>
    </w:p>
    <w:p w:rsidR="008B22EE" w:rsidRDefault="000A4FF5" w:rsidP="00763634">
      <w:pPr>
        <w:tabs>
          <w:tab w:val="left" w:pos="3120"/>
        </w:tabs>
        <w:ind w:left="-567" w:firstLine="567"/>
        <w:jc w:val="left"/>
        <w:rPr>
          <w:sz w:val="18"/>
          <w:szCs w:val="18"/>
        </w:rPr>
      </w:pPr>
      <w:r w:rsidRPr="008B22EE">
        <w:rPr>
          <w:sz w:val="18"/>
          <w:szCs w:val="18"/>
        </w:rPr>
        <w:t xml:space="preserve">                                                                                    </w:t>
      </w:r>
    </w:p>
    <w:p w:rsidR="007A3D76" w:rsidRDefault="007A3D76" w:rsidP="00763634">
      <w:pPr>
        <w:tabs>
          <w:tab w:val="left" w:pos="3120"/>
        </w:tabs>
        <w:ind w:left="-567" w:firstLine="567"/>
        <w:jc w:val="left"/>
        <w:rPr>
          <w:sz w:val="18"/>
          <w:szCs w:val="18"/>
        </w:rPr>
      </w:pPr>
    </w:p>
    <w:p w:rsidR="008B22EE" w:rsidRDefault="008B22EE" w:rsidP="00763634">
      <w:pPr>
        <w:tabs>
          <w:tab w:val="left" w:pos="3120"/>
        </w:tabs>
        <w:ind w:left="-567" w:firstLine="567"/>
        <w:jc w:val="left"/>
        <w:rPr>
          <w:sz w:val="18"/>
          <w:szCs w:val="18"/>
        </w:rPr>
      </w:pPr>
    </w:p>
    <w:p w:rsidR="000A4FF5" w:rsidRPr="008B22EE" w:rsidRDefault="008B22EE" w:rsidP="00763634">
      <w:pPr>
        <w:tabs>
          <w:tab w:val="left" w:pos="3120"/>
        </w:tabs>
        <w:ind w:left="-567" w:firstLine="567"/>
        <w:jc w:val="right"/>
        <w:rPr>
          <w:sz w:val="18"/>
          <w:szCs w:val="18"/>
        </w:rPr>
      </w:pPr>
      <w:r>
        <w:rPr>
          <w:sz w:val="18"/>
          <w:szCs w:val="18"/>
        </w:rPr>
        <w:t xml:space="preserve">                                                                                                      </w:t>
      </w:r>
      <w:r w:rsidR="000A4FF5" w:rsidRPr="008B22EE">
        <w:rPr>
          <w:sz w:val="18"/>
          <w:szCs w:val="18"/>
        </w:rPr>
        <w:t xml:space="preserve"> Приложение</w:t>
      </w:r>
    </w:p>
    <w:p w:rsidR="000A4FF5" w:rsidRPr="008B22EE" w:rsidRDefault="000A4FF5" w:rsidP="00763634">
      <w:pPr>
        <w:tabs>
          <w:tab w:val="left" w:pos="5660"/>
        </w:tabs>
        <w:ind w:left="-567" w:firstLine="567"/>
        <w:jc w:val="right"/>
        <w:rPr>
          <w:sz w:val="18"/>
          <w:szCs w:val="18"/>
        </w:rPr>
      </w:pPr>
      <w:r w:rsidRPr="008B22EE">
        <w:rPr>
          <w:sz w:val="18"/>
          <w:szCs w:val="18"/>
        </w:rPr>
        <w:tab/>
        <w:t xml:space="preserve">    к решению Думы Хомутовского</w:t>
      </w:r>
    </w:p>
    <w:p w:rsidR="000A4FF5" w:rsidRPr="008B22EE" w:rsidRDefault="000A4FF5" w:rsidP="00763634">
      <w:pPr>
        <w:tabs>
          <w:tab w:val="left" w:pos="5660"/>
        </w:tabs>
        <w:ind w:left="-567" w:firstLine="567"/>
        <w:jc w:val="right"/>
        <w:rPr>
          <w:sz w:val="18"/>
          <w:szCs w:val="18"/>
        </w:rPr>
      </w:pPr>
      <w:r w:rsidRPr="008B22EE">
        <w:rPr>
          <w:sz w:val="18"/>
          <w:szCs w:val="18"/>
        </w:rPr>
        <w:tab/>
        <w:t xml:space="preserve">    муниципального образования</w:t>
      </w:r>
    </w:p>
    <w:p w:rsidR="000A4FF5" w:rsidRPr="008B22EE" w:rsidRDefault="000A4FF5" w:rsidP="00763634">
      <w:pPr>
        <w:tabs>
          <w:tab w:val="left" w:pos="5954"/>
        </w:tabs>
        <w:ind w:left="-567" w:firstLine="567"/>
        <w:jc w:val="right"/>
        <w:rPr>
          <w:sz w:val="18"/>
          <w:szCs w:val="18"/>
        </w:rPr>
      </w:pPr>
      <w:r w:rsidRPr="008B22EE">
        <w:rPr>
          <w:sz w:val="18"/>
          <w:szCs w:val="18"/>
        </w:rPr>
        <w:t xml:space="preserve">                                                                                     от  ___</w:t>
      </w:r>
      <w:r w:rsidR="008B22EE">
        <w:rPr>
          <w:sz w:val="18"/>
          <w:szCs w:val="18"/>
          <w:u w:val="single"/>
        </w:rPr>
        <w:t xml:space="preserve">22.10.2020 </w:t>
      </w:r>
      <w:r w:rsidR="00CE08FF">
        <w:rPr>
          <w:sz w:val="18"/>
          <w:szCs w:val="18"/>
        </w:rPr>
        <w:t>__</w:t>
      </w:r>
      <w:r w:rsidRPr="008B22EE">
        <w:rPr>
          <w:sz w:val="18"/>
          <w:szCs w:val="18"/>
        </w:rPr>
        <w:t xml:space="preserve">№ </w:t>
      </w:r>
      <w:r w:rsidR="00CE08FF">
        <w:rPr>
          <w:sz w:val="18"/>
          <w:szCs w:val="18"/>
        </w:rPr>
        <w:t xml:space="preserve"> </w:t>
      </w:r>
      <w:r w:rsidRPr="008B22EE">
        <w:rPr>
          <w:sz w:val="18"/>
          <w:szCs w:val="18"/>
        </w:rPr>
        <w:t>_</w:t>
      </w:r>
      <w:r w:rsidR="008B22EE">
        <w:rPr>
          <w:sz w:val="18"/>
          <w:szCs w:val="18"/>
          <w:u w:val="single"/>
        </w:rPr>
        <w:t>41-187/д</w:t>
      </w:r>
      <w:r w:rsidR="008B22EE" w:rsidRPr="008B22EE">
        <w:rPr>
          <w:sz w:val="18"/>
          <w:szCs w:val="18"/>
        </w:rPr>
        <w:t xml:space="preserve"> </w:t>
      </w:r>
      <w:r w:rsidRPr="008B22EE">
        <w:rPr>
          <w:sz w:val="18"/>
          <w:szCs w:val="18"/>
        </w:rPr>
        <w:t>__</w:t>
      </w:r>
    </w:p>
    <w:p w:rsidR="000A4FF5" w:rsidRPr="008B22EE" w:rsidRDefault="000A4FF5" w:rsidP="00763634">
      <w:pPr>
        <w:ind w:left="-567" w:firstLine="567"/>
        <w:jc w:val="left"/>
        <w:rPr>
          <w:b/>
          <w:sz w:val="18"/>
          <w:szCs w:val="18"/>
        </w:rPr>
      </w:pPr>
    </w:p>
    <w:p w:rsidR="000A4FF5" w:rsidRPr="008B22EE" w:rsidRDefault="000A4FF5" w:rsidP="00763634">
      <w:pPr>
        <w:tabs>
          <w:tab w:val="left" w:pos="4040"/>
        </w:tabs>
        <w:ind w:left="-567" w:firstLine="567"/>
        <w:jc w:val="left"/>
        <w:rPr>
          <w:b/>
          <w:sz w:val="18"/>
          <w:szCs w:val="18"/>
        </w:rPr>
      </w:pPr>
      <w:r w:rsidRPr="008B22EE">
        <w:rPr>
          <w:b/>
          <w:sz w:val="18"/>
          <w:szCs w:val="18"/>
        </w:rPr>
        <w:tab/>
        <w:t>ПЕРЕЧЕНЬ</w:t>
      </w:r>
    </w:p>
    <w:p w:rsidR="000A4FF5" w:rsidRPr="008B22EE" w:rsidRDefault="000A4FF5" w:rsidP="00763634">
      <w:pPr>
        <w:tabs>
          <w:tab w:val="left" w:pos="4040"/>
        </w:tabs>
        <w:ind w:left="-567" w:firstLine="567"/>
        <w:jc w:val="center"/>
        <w:rPr>
          <w:sz w:val="18"/>
          <w:szCs w:val="18"/>
        </w:rPr>
      </w:pPr>
      <w:r w:rsidRPr="008B22EE">
        <w:rPr>
          <w:sz w:val="18"/>
          <w:szCs w:val="18"/>
        </w:rPr>
        <w:t>дорог общего пользования местного значения, расположенных в границах Хомутовского муниципального образования</w:t>
      </w:r>
      <w:r w:rsidRPr="008B22EE">
        <w:rPr>
          <w:sz w:val="18"/>
          <w:szCs w:val="18"/>
        </w:rPr>
        <w:tab/>
      </w:r>
    </w:p>
    <w:tbl>
      <w:tblPr>
        <w:tblW w:w="10347" w:type="dxa"/>
        <w:tblInd w:w="-459" w:type="dxa"/>
        <w:tblLayout w:type="fixed"/>
        <w:tblLook w:val="04A0" w:firstRow="1" w:lastRow="0" w:firstColumn="1" w:lastColumn="0" w:noHBand="0" w:noVBand="1"/>
      </w:tblPr>
      <w:tblGrid>
        <w:gridCol w:w="1192"/>
        <w:gridCol w:w="2210"/>
        <w:gridCol w:w="5244"/>
        <w:gridCol w:w="1701"/>
      </w:tblGrid>
      <w:tr w:rsidR="000A4FF5" w:rsidRPr="008B22EE" w:rsidTr="00AC73AD">
        <w:trPr>
          <w:trHeight w:val="1590"/>
        </w:trPr>
        <w:tc>
          <w:tcPr>
            <w:tcW w:w="1192" w:type="dxa"/>
            <w:vMerge w:val="restart"/>
            <w:tcBorders>
              <w:top w:val="single" w:sz="8" w:space="0" w:color="auto"/>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b/>
                <w:bCs/>
                <w:sz w:val="18"/>
                <w:szCs w:val="18"/>
              </w:rPr>
            </w:pPr>
            <w:r w:rsidRPr="008B22EE">
              <w:rPr>
                <w:b/>
                <w:bCs/>
                <w:sz w:val="18"/>
                <w:szCs w:val="18"/>
              </w:rPr>
              <w:t>п/п №</w:t>
            </w:r>
          </w:p>
        </w:tc>
        <w:tc>
          <w:tcPr>
            <w:tcW w:w="2210"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b/>
                <w:bCs/>
                <w:sz w:val="18"/>
                <w:szCs w:val="18"/>
              </w:rPr>
            </w:pPr>
            <w:r w:rsidRPr="008B22EE">
              <w:rPr>
                <w:b/>
                <w:bCs/>
                <w:sz w:val="18"/>
                <w:szCs w:val="18"/>
              </w:rPr>
              <w:t>Наименование автомобильных дорог общего пользования местного значения</w:t>
            </w:r>
          </w:p>
        </w:tc>
        <w:tc>
          <w:tcPr>
            <w:tcW w:w="5244"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b/>
                <w:bCs/>
                <w:sz w:val="18"/>
                <w:szCs w:val="18"/>
              </w:rPr>
            </w:pPr>
            <w:r w:rsidRPr="008B22EE">
              <w:rPr>
                <w:b/>
                <w:bCs/>
                <w:sz w:val="18"/>
                <w:szCs w:val="18"/>
              </w:rPr>
              <w:t>Адрес объекта (местоположение)</w:t>
            </w:r>
          </w:p>
        </w:tc>
        <w:tc>
          <w:tcPr>
            <w:tcW w:w="1701" w:type="dxa"/>
            <w:tcBorders>
              <w:top w:val="single" w:sz="8" w:space="0" w:color="auto"/>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
                <w:bCs/>
                <w:sz w:val="18"/>
                <w:szCs w:val="18"/>
              </w:rPr>
            </w:pPr>
            <w:r w:rsidRPr="008B22EE">
              <w:rPr>
                <w:b/>
                <w:bCs/>
                <w:sz w:val="18"/>
                <w:szCs w:val="18"/>
              </w:rPr>
              <w:t>Протяженность автомобильных дорог, всего,</w:t>
            </w:r>
          </w:p>
        </w:tc>
      </w:tr>
      <w:tr w:rsidR="000A4FF5" w:rsidRPr="008B22EE" w:rsidTr="00AC73AD">
        <w:trPr>
          <w:trHeight w:val="255"/>
        </w:trPr>
        <w:tc>
          <w:tcPr>
            <w:tcW w:w="1192" w:type="dxa"/>
            <w:vMerge/>
            <w:tcBorders>
              <w:top w:val="single" w:sz="8" w:space="0" w:color="auto"/>
              <w:left w:val="single" w:sz="8" w:space="0" w:color="auto"/>
              <w:bottom w:val="single" w:sz="4" w:space="0" w:color="auto"/>
              <w:right w:val="single" w:sz="4" w:space="0" w:color="auto"/>
            </w:tcBorders>
            <w:vAlign w:val="center"/>
            <w:hideMark/>
          </w:tcPr>
          <w:p w:rsidR="000A4FF5" w:rsidRPr="008B22EE" w:rsidRDefault="000A4FF5" w:rsidP="00763634">
            <w:pPr>
              <w:ind w:left="-567" w:firstLine="567"/>
              <w:jc w:val="left"/>
              <w:rPr>
                <w:b/>
                <w:bCs/>
                <w:sz w:val="18"/>
                <w:szCs w:val="18"/>
              </w:rPr>
            </w:pPr>
          </w:p>
        </w:tc>
        <w:tc>
          <w:tcPr>
            <w:tcW w:w="2210" w:type="dxa"/>
            <w:vMerge/>
            <w:tcBorders>
              <w:top w:val="single" w:sz="8" w:space="0" w:color="auto"/>
              <w:left w:val="single" w:sz="4" w:space="0" w:color="auto"/>
              <w:bottom w:val="single" w:sz="4" w:space="0" w:color="auto"/>
              <w:right w:val="single" w:sz="4" w:space="0" w:color="auto"/>
            </w:tcBorders>
            <w:vAlign w:val="center"/>
            <w:hideMark/>
          </w:tcPr>
          <w:p w:rsidR="000A4FF5" w:rsidRPr="008B22EE" w:rsidRDefault="000A4FF5" w:rsidP="00763634">
            <w:pPr>
              <w:ind w:left="-567" w:firstLine="567"/>
              <w:jc w:val="left"/>
              <w:rPr>
                <w:b/>
                <w:bCs/>
                <w:sz w:val="18"/>
                <w:szCs w:val="18"/>
              </w:rPr>
            </w:pPr>
          </w:p>
        </w:tc>
        <w:tc>
          <w:tcPr>
            <w:tcW w:w="5244" w:type="dxa"/>
            <w:vMerge/>
            <w:tcBorders>
              <w:top w:val="single" w:sz="8" w:space="0" w:color="auto"/>
              <w:left w:val="single" w:sz="4" w:space="0" w:color="auto"/>
              <w:bottom w:val="single" w:sz="4" w:space="0" w:color="auto"/>
              <w:right w:val="single" w:sz="4" w:space="0" w:color="auto"/>
            </w:tcBorders>
            <w:vAlign w:val="center"/>
            <w:hideMark/>
          </w:tcPr>
          <w:p w:rsidR="000A4FF5" w:rsidRPr="008B22EE" w:rsidRDefault="000A4FF5" w:rsidP="00763634">
            <w:pPr>
              <w:ind w:left="-567" w:firstLine="567"/>
              <w:jc w:val="left"/>
              <w:rPr>
                <w:b/>
                <w:bCs/>
                <w:sz w:val="18"/>
                <w:szCs w:val="18"/>
              </w:rPr>
            </w:pP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
                <w:bCs/>
                <w:sz w:val="18"/>
                <w:szCs w:val="18"/>
              </w:rPr>
            </w:pPr>
            <w:r w:rsidRPr="008B22EE">
              <w:rPr>
                <w:b/>
                <w:bCs/>
                <w:sz w:val="18"/>
                <w:szCs w:val="18"/>
              </w:rPr>
              <w:t>(км)</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Апрельский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Академический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Альпийский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Алтайский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0,394</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Александра Щербакова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Береговой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Болотный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Бородинский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Боярский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Брестский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Буденовский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Вербный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0,179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Грозный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Михаила Верпето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Веселый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0,476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Дальний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1,140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Дачный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Дружный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0,099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Жукова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Западный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Звездный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Заозерный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Ивовый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Кленовый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Минский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Мирный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Миллионный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Морозный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Лунный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0,240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Семена Нефедьева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31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Одесский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Ольхонский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Орловский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Петровский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0,278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пер. Пожарный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0,290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Полевой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Покровский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Придорожный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Радости</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Речной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Рябиновый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Светлый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0,428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Соловьиный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Солнечный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Сталинградский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Степной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0,968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Славный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Сельский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0,096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Счастья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Татарский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Тупик</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0,446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1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2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3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4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5Трактовый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6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58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7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8Трактовый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9Трактовый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10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11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12 Трактовый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Цветочный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Черемуховый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0,243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Юности</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Ягодный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Ясный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69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проезд Брусничный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0,393</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Ивана Авдеева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Ангарская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Амурская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0,478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Березовая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0,387</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ул. Генерала армии Белобородова </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муниципальный район, Хомутовское сельское поселение,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Благодатная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Братская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0,792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Брусничная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0,673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Брянская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Васильковая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0,561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Вишневая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1,889</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Евдокии Волынкиной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1,442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Евдокии Сорокиной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0,725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83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Ворошилова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Восточная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0,508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Высоцкого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Гагарина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0,553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Гаражная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0,171</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Гималайская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89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Гоголя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Горького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1,428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Гранатовая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0,760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Гравийная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1,642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Грибная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Гончарная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1,191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Ольги Глазковой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Ивана Данько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Дальневосточная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0,639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Дворянская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99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Депутатская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0,926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Доготарева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1,757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Дорожная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0,465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Донская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Днепровская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Николая Днепровского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0,515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Дружбы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0,509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Дятлова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0,200</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Дмитрия Шаравина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Еловая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0,818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109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Журавлева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Заводская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0,796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Загоскина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0,881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Зеленая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1,372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Зерновая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Земляничная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Зверева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0,447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Зиминская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Изумрудная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0,529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Инженерная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0,397</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Ивана Латышева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Ирины Рогаль</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1,820</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Ивана Татаринова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0,272</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Кавказская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Калинина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0,413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Нестора Каландаришвили</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1,060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Карпатская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0,766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Кедровая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Киевская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Кирова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1,440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Кленовая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Клубничная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Красноярская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0,639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Крымская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0,556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Крестьянская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7,500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134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Круговая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0,553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Кольцовская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2,890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Кубанская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0,460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Кутузова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Ольги Кцоевой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Лавыгина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1,579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Ласточкина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0,089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Михаила Латышева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Евдокии Леонтьевой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Ленинградская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0,675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Летняя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Лесная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Лиловая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1,418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Липовая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Лиственничная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Луговая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Малахитовая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0,712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Малиновая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8 Марта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1,103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Маяковского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0,473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Мира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0,653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Мировая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Мировая - 2</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Мичурина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0,623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159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Московская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0,510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Мраморная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0,770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161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Мурманская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0,570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Набережная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0,561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Некрасова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0,362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Новороссийская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Николая Кадникова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Облепиховая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0,312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Огарева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ул.50 лет Октября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2,152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Ореховая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Осиновая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0,362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Островная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Отечественная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Ощерина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Олимпийская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Партизанская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Песчаная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0,773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Первомайская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Победы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1,300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Пограничная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0,769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Подстанция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Подгорная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0,920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Пожарная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1,230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Поздняковская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Полевая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188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Полярная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Павла Постникова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0,581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Производственная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0,578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Производственная (вторая очередь)</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0,490</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Петра Карцева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0,112</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Прокопия Малкова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Просторная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0,418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Профсоюзная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Пихтовая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Приморская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Пушкина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199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Пшеничная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0,315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Радужная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Ракитная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Речная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Рождественская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Ромашковая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Рубиновая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0,770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Русская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0,382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Рябиновая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Рязанская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209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Садовая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2,240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Сапфирная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0,413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Саянская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Свободная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0,374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213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Сельская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Северная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0,869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Севастопольская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Содружества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0,654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Советская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Совхозная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0,178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219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Солнечная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1,320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Сосновая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0,588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Сибирская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0,947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Синицына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0,311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Сиреневая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2,253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Славы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Славянская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0,548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Спасская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Степная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1,487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Строителей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1,704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Эдварда Станкевича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1,798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Суворова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1,807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Тверская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Тенистая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Терновая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0,670</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Тибетская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Тимирязева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Тополиная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0,876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Украинская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0,516</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238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Уральская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0,084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239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1 Урожайная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0,492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2 Урожайная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Утренняя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Фабричная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0,507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Федорова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Финская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Центральная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Цветочная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Чапаева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0,765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Черемуховая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Михаила Черникова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Черничная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0,675</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Черского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0,075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Чехова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0,523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Иннокентия Шабалина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Щербакова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0,736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Южная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Яблоневая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0,757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Янтарная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Якутская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259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Ялтинская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1,290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тупик Производственный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с. Хомутово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Аннушкин</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1,182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Астрономический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Алексея Карцева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Российская Федерация, Иркутская область, Иркутский муниципальный район, Хомутовское сельское поселение,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0,420</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Степана Беляева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Российская Федерация, Иркутская область, Иркутский муниципальный район, Хомутовское сельское поселение,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0,175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Бирюзовый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266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Большой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1,382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Гаражный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Васильковый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0,083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269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Вершинный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Весенний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Дачный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Детский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Добрый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Дружбы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0,504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Дружный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Звездный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Ермака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0,180</w:t>
            </w:r>
          </w:p>
        </w:tc>
      </w:tr>
      <w:tr w:rsidR="000A4FF5" w:rsidRPr="008B22EE" w:rsidTr="00AC73AD">
        <w:trPr>
          <w:trHeight w:val="27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Крайний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279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Кристальный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Линейный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Лучистый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Любимый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Михайловский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Нежный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Осенний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Островной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0,879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Пионерский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0,587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Прибрежный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Радостный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Рассветный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Родниковый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Саянский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Семейный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Светлый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Солнечный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Славный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Спортивный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Студенческий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299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Счастливый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Творческий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Теплый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Тихий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Туристический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Удачный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Успешный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Уютный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Цветочный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Чудесный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0,365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309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Школьный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Ясный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Андреевская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0,683</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Александра Мокрецова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Александровская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Большая Александровская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1,717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Алексеевская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1,838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316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Апрельская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0,370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Береговая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1,499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Березовая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319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Бориса Балашёва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Георгия Баянова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0,420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Боярская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Васильева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1,608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Василия Латышева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Веселая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Владимирская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0,549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Волгоградская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Воскресенская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Георгия Казанкова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329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Деревенская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0,725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Дзержинского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1,433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Дмитриевская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1,764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Дорожная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Еловая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Житная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0,570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Заречная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2,859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Ивановская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1,674</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Иннокентия Садовникова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339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Иркутная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0,953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Историческая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1,267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Июльская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0,954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Июньская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0,655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Ключевая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Кошевого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1,050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Красноармейская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0,522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Красноярская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0,549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Кудинская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1,459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Культурная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1,712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349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0,584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Галины Кирилловой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0,448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Кедровая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0,482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Лермонтова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0,670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Лиственничная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0,146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Луговая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1,718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Лунная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0,954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0,636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Малый Поселок</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358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Мариинская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1,798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359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Медовая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Можайская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0,566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Молодежная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1,308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Александра Молчанова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0,193</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Михаила Ветрова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0,348</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Михаила Радченко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Михаила Савватеева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0,263</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Набережная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Небесная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369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Некрасова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0,463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Николаевская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1,651</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Николая Зюзина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0,265</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Николая Мокрецова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Октября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1,790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70 лет Октября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Оренбургская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Островная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0,264</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Петра Бобаренко</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379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Пермская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Подгорная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1,687</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75 лет Победы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Пихтовая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Праздничная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0,298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Раздольная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0,981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Рассветная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0,596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Речная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0,883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Ростовская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0,230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Рябиновая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389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Свободы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0,280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Славянская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Слободская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0,241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Смоленская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0,664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393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Спортивная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0,366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Владимира  Сукачева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0,419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Сосновая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0,372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ул. Тепличная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bCs/>
                <w:sz w:val="18"/>
                <w:szCs w:val="18"/>
              </w:rPr>
            </w:pPr>
            <w:r w:rsidRPr="008B22EE">
              <w:rPr>
                <w:bCs/>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bCs/>
                <w:sz w:val="18"/>
                <w:szCs w:val="18"/>
              </w:rPr>
            </w:pPr>
            <w:r w:rsidRPr="008B22EE">
              <w:rPr>
                <w:bCs/>
                <w:sz w:val="18"/>
                <w:szCs w:val="18"/>
              </w:rPr>
              <w:t>1,860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Тополиная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Трактовая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0,457</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399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Троицкая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0,397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Трудовая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0,106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Тульская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0,493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Удачная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0,377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Успешная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0,429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Уютная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Фартовая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Хвойная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0,131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Ульяны Хороших</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0,091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Центральная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0,487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409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Чапаева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Черемуховая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Ясная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Куда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0,865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Задорожный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0,270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Огородный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Вавилова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Кузьмихинская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Левобережная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1,058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Летчиков</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0,680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Мостовая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0,932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419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Российская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1,691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Тихая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Позднякова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Байкальский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Береговой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Березовый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0,211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Зеленый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Зимний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Луговой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0,683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Малиновый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0,183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Надежды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0,315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429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Охотничий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Рабочий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Снежный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Талькинский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Удачный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434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Цветочный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0,195</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Академическая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0,690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Береговая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Березовая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0,434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Лесная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1,253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439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Надежды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Степная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0,704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Таежная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Удачная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0,573</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Университетская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0,707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Центральная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д. Талька</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1,389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Агатовая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1,030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Алмазная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Альпийская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Аметистовая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449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Байкальская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0,421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Баргузинская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Бирюзовая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0,314</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Гранатовая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Енисейская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0,336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Жемчужная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0,161</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Изумрудная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0,167</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Лазуритовая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0,162</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Рубиновая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0,176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Сапфировая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0,160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459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Саянская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0,700</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Уральская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Хребтовая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0,466</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Хрустальная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0,378</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Черноморская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0,409</w:t>
            </w:r>
          </w:p>
        </w:tc>
      </w:tr>
      <w:tr w:rsidR="000A4FF5" w:rsidRPr="008B22EE" w:rsidTr="00AC73AD">
        <w:trPr>
          <w:trHeight w:val="25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Янтарная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Горный</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0,115</w:t>
            </w:r>
          </w:p>
        </w:tc>
      </w:tr>
      <w:tr w:rsidR="000A4FF5" w:rsidRPr="008B22EE" w:rsidTr="00AC73AD">
        <w:trPr>
          <w:trHeight w:val="37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Болотный</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0,264</w:t>
            </w:r>
          </w:p>
        </w:tc>
      </w:tr>
      <w:tr w:rsidR="000A4FF5" w:rsidRPr="008B22EE" w:rsidTr="00AC73AD">
        <w:trPr>
          <w:trHeight w:val="30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пер. Тупик</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Авиационная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0,328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Артиллерийская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0,645</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469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Весенняя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Российская Федерация, Иркутская область, Иркутский  муниципальный район, Хомутовское сельское поселение,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Виноградная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Вишневая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Дачная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1,656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Зеленая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Земляничная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0,350</w:t>
            </w:r>
          </w:p>
        </w:tc>
      </w:tr>
      <w:tr w:rsidR="000A4FF5" w:rsidRPr="008B22EE" w:rsidTr="007A3D76">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Инженерная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0,645</w:t>
            </w:r>
          </w:p>
        </w:tc>
      </w:tr>
      <w:tr w:rsidR="000A4FF5" w:rsidRPr="008B22EE" w:rsidTr="007A3D76">
        <w:trPr>
          <w:trHeight w:val="510"/>
        </w:trPr>
        <w:tc>
          <w:tcPr>
            <w:tcW w:w="1192" w:type="dxa"/>
            <w:tcBorders>
              <w:top w:val="single" w:sz="4" w:space="0" w:color="auto"/>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476</w:t>
            </w:r>
          </w:p>
        </w:tc>
        <w:tc>
          <w:tcPr>
            <w:tcW w:w="2210"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Кавалерийская</w:t>
            </w:r>
          </w:p>
        </w:tc>
        <w:tc>
          <w:tcPr>
            <w:tcW w:w="5244"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single" w:sz="4" w:space="0" w:color="auto"/>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7A3D76">
        <w:trPr>
          <w:trHeight w:val="510"/>
        </w:trPr>
        <w:tc>
          <w:tcPr>
            <w:tcW w:w="1192" w:type="dxa"/>
            <w:tcBorders>
              <w:top w:val="single" w:sz="4" w:space="0" w:color="auto"/>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477</w:t>
            </w:r>
          </w:p>
        </w:tc>
        <w:tc>
          <w:tcPr>
            <w:tcW w:w="2210"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Кедровая</w:t>
            </w:r>
          </w:p>
        </w:tc>
        <w:tc>
          <w:tcPr>
            <w:tcW w:w="5244"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single" w:sz="4" w:space="0" w:color="auto"/>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1,060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Клубничная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0,351</w:t>
            </w:r>
          </w:p>
        </w:tc>
      </w:tr>
      <w:tr w:rsidR="000A4FF5" w:rsidRPr="008B22EE" w:rsidTr="00AC73AD">
        <w:trPr>
          <w:trHeight w:val="76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479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Летняя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Российская Федерация, Иркутская область, Иркутский  муниципальный район, Хомутовское сельское поселение,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0,156</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Лесная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0,838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Листвиничная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0,819</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Минометная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Надежды</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Озерная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0,252</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Первомайская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0,403</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Пехотная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Пилотная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Пограничная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489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Подгорная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2,400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Ракетная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0,718</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491</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Ручейная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1,400</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492</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Стрелковая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493</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Совхозная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0,415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494</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Солнечная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495</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Танковая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0,345</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496</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Павла Горбунова</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0,224</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497</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Фруктовая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0,351</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498</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Школьная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0,367</w:t>
            </w:r>
          </w:p>
        </w:tc>
      </w:tr>
      <w:tr w:rsidR="000A4FF5" w:rsidRPr="008B22EE" w:rsidTr="00AC73AD">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499</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Юбилейная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0,621</w:t>
            </w:r>
          </w:p>
        </w:tc>
      </w:tr>
      <w:tr w:rsidR="000A4FF5" w:rsidRPr="008B22EE" w:rsidTr="007A3D76">
        <w:trPr>
          <w:trHeight w:val="510"/>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500</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Ягодная</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nil"/>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0,550</w:t>
            </w:r>
          </w:p>
        </w:tc>
      </w:tr>
      <w:tr w:rsidR="000A4FF5" w:rsidRPr="008B22EE" w:rsidTr="007A3D76">
        <w:trPr>
          <w:trHeight w:val="525"/>
        </w:trPr>
        <w:tc>
          <w:tcPr>
            <w:tcW w:w="1192" w:type="dxa"/>
            <w:tcBorders>
              <w:top w:val="nil"/>
              <w:left w:val="single" w:sz="8"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501</w:t>
            </w:r>
          </w:p>
        </w:tc>
        <w:tc>
          <w:tcPr>
            <w:tcW w:w="2210"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ул. 3 июля</w:t>
            </w:r>
          </w:p>
        </w:tc>
        <w:tc>
          <w:tcPr>
            <w:tcW w:w="5244" w:type="dxa"/>
            <w:tcBorders>
              <w:top w:val="single" w:sz="4" w:space="0" w:color="auto"/>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left"/>
              <w:rPr>
                <w:sz w:val="18"/>
                <w:szCs w:val="18"/>
              </w:rPr>
            </w:pPr>
            <w:r w:rsidRPr="008B22EE">
              <w:rPr>
                <w:sz w:val="18"/>
                <w:szCs w:val="18"/>
              </w:rPr>
              <w:t>Иркутская область, Иркутский район, п. Плишкино</w:t>
            </w:r>
          </w:p>
        </w:tc>
        <w:tc>
          <w:tcPr>
            <w:tcW w:w="1701" w:type="dxa"/>
            <w:tcBorders>
              <w:top w:val="single" w:sz="4" w:space="0" w:color="auto"/>
              <w:left w:val="nil"/>
              <w:bottom w:val="single" w:sz="4"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0,256</w:t>
            </w:r>
          </w:p>
        </w:tc>
      </w:tr>
      <w:tr w:rsidR="000A4FF5" w:rsidRPr="008B22EE" w:rsidTr="007A3D76">
        <w:trPr>
          <w:trHeight w:val="270"/>
        </w:trPr>
        <w:tc>
          <w:tcPr>
            <w:tcW w:w="1192"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lastRenderedPageBreak/>
              <w:t> </w:t>
            </w:r>
          </w:p>
        </w:tc>
        <w:tc>
          <w:tcPr>
            <w:tcW w:w="2210" w:type="dxa"/>
            <w:tcBorders>
              <w:top w:val="single" w:sz="4" w:space="0" w:color="auto"/>
              <w:left w:val="nil"/>
              <w:bottom w:val="single" w:sz="8"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ИТОГО:</w:t>
            </w:r>
          </w:p>
        </w:tc>
        <w:tc>
          <w:tcPr>
            <w:tcW w:w="5244" w:type="dxa"/>
            <w:tcBorders>
              <w:top w:val="single" w:sz="4" w:space="0" w:color="auto"/>
              <w:left w:val="nil"/>
              <w:bottom w:val="single" w:sz="8"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 </w:t>
            </w:r>
          </w:p>
        </w:tc>
        <w:tc>
          <w:tcPr>
            <w:tcW w:w="1701" w:type="dxa"/>
            <w:tcBorders>
              <w:top w:val="single" w:sz="4" w:space="0" w:color="auto"/>
              <w:left w:val="nil"/>
              <w:bottom w:val="single" w:sz="8" w:space="0" w:color="auto"/>
              <w:right w:val="single" w:sz="8"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280,845</w:t>
            </w:r>
          </w:p>
        </w:tc>
      </w:tr>
      <w:tr w:rsidR="000A4FF5" w:rsidRPr="008B22EE" w:rsidTr="00AC73AD">
        <w:trPr>
          <w:trHeight w:val="255"/>
        </w:trPr>
        <w:tc>
          <w:tcPr>
            <w:tcW w:w="1192" w:type="dxa"/>
            <w:tcBorders>
              <w:top w:val="nil"/>
              <w:left w:val="single" w:sz="4" w:space="0" w:color="auto"/>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 </w:t>
            </w:r>
          </w:p>
        </w:tc>
        <w:tc>
          <w:tcPr>
            <w:tcW w:w="2210"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 </w:t>
            </w:r>
          </w:p>
        </w:tc>
        <w:tc>
          <w:tcPr>
            <w:tcW w:w="5244"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 </w:t>
            </w:r>
          </w:p>
        </w:tc>
        <w:tc>
          <w:tcPr>
            <w:tcW w:w="1701" w:type="dxa"/>
            <w:tcBorders>
              <w:top w:val="nil"/>
              <w:left w:val="nil"/>
              <w:bottom w:val="single" w:sz="4" w:space="0" w:color="auto"/>
              <w:right w:val="single" w:sz="4" w:space="0" w:color="auto"/>
            </w:tcBorders>
            <w:shd w:val="clear" w:color="auto" w:fill="FFFFFF"/>
            <w:vAlign w:val="center"/>
            <w:hideMark/>
          </w:tcPr>
          <w:p w:rsidR="000A4FF5" w:rsidRPr="008B22EE" w:rsidRDefault="000A4FF5" w:rsidP="00763634">
            <w:pPr>
              <w:ind w:left="-567" w:firstLine="567"/>
              <w:jc w:val="center"/>
              <w:rPr>
                <w:sz w:val="18"/>
                <w:szCs w:val="18"/>
              </w:rPr>
            </w:pPr>
            <w:r w:rsidRPr="008B22EE">
              <w:rPr>
                <w:sz w:val="18"/>
                <w:szCs w:val="18"/>
              </w:rPr>
              <w:t> </w:t>
            </w:r>
          </w:p>
        </w:tc>
      </w:tr>
    </w:tbl>
    <w:p w:rsidR="000A4FF5" w:rsidRPr="008B22EE" w:rsidRDefault="000A4FF5" w:rsidP="00763634">
      <w:pPr>
        <w:tabs>
          <w:tab w:val="left" w:pos="3120"/>
        </w:tabs>
        <w:ind w:left="-567" w:firstLine="567"/>
        <w:jc w:val="left"/>
        <w:rPr>
          <w:sz w:val="18"/>
          <w:szCs w:val="18"/>
        </w:rPr>
      </w:pPr>
    </w:p>
    <w:p w:rsidR="000A4FF5" w:rsidRPr="008B22EE" w:rsidRDefault="000A4FF5" w:rsidP="00763634">
      <w:pPr>
        <w:tabs>
          <w:tab w:val="left" w:pos="3120"/>
        </w:tabs>
        <w:ind w:left="-567" w:firstLine="567"/>
        <w:jc w:val="left"/>
        <w:rPr>
          <w:sz w:val="18"/>
          <w:szCs w:val="18"/>
        </w:rPr>
      </w:pPr>
    </w:p>
    <w:p w:rsidR="000A4FF5" w:rsidRPr="008B22EE" w:rsidRDefault="00AC73AD" w:rsidP="00763634">
      <w:pPr>
        <w:ind w:left="-567" w:firstLine="567"/>
        <w:jc w:val="center"/>
        <w:rPr>
          <w:i/>
          <w:sz w:val="18"/>
          <w:szCs w:val="18"/>
        </w:rPr>
      </w:pPr>
      <w:r>
        <w:rPr>
          <w:i/>
          <w:sz w:val="18"/>
          <w:szCs w:val="18"/>
        </w:rPr>
        <w:t xml:space="preserve">            </w:t>
      </w:r>
      <w:r w:rsidR="000A4FF5" w:rsidRPr="008B22EE">
        <w:rPr>
          <w:i/>
          <w:sz w:val="18"/>
          <w:szCs w:val="18"/>
        </w:rPr>
        <w:t>Начальник отдела градостроительства,</w:t>
      </w:r>
    </w:p>
    <w:p w:rsidR="000A4FF5" w:rsidRPr="008B22EE" w:rsidRDefault="000A4FF5" w:rsidP="00763634">
      <w:pPr>
        <w:ind w:left="-567" w:firstLine="567"/>
        <w:jc w:val="right"/>
        <w:rPr>
          <w:i/>
          <w:sz w:val="18"/>
          <w:szCs w:val="18"/>
        </w:rPr>
      </w:pPr>
      <w:r w:rsidRPr="008B22EE">
        <w:rPr>
          <w:i/>
          <w:sz w:val="18"/>
          <w:szCs w:val="18"/>
        </w:rPr>
        <w:t>земельных и имущественных отно</w:t>
      </w:r>
      <w:r w:rsidR="008B22EE" w:rsidRPr="008B22EE">
        <w:rPr>
          <w:i/>
          <w:sz w:val="18"/>
          <w:szCs w:val="18"/>
        </w:rPr>
        <w:t xml:space="preserve">шений          </w:t>
      </w:r>
      <w:r w:rsidRPr="008B22EE">
        <w:rPr>
          <w:i/>
          <w:sz w:val="18"/>
          <w:szCs w:val="18"/>
        </w:rPr>
        <w:t xml:space="preserve">      </w:t>
      </w:r>
      <w:r w:rsidR="00AC73AD">
        <w:rPr>
          <w:i/>
          <w:sz w:val="18"/>
          <w:szCs w:val="18"/>
        </w:rPr>
        <w:t xml:space="preserve">     </w:t>
      </w:r>
      <w:r w:rsidRPr="008B22EE">
        <w:rPr>
          <w:i/>
          <w:sz w:val="18"/>
          <w:szCs w:val="18"/>
        </w:rPr>
        <w:t xml:space="preserve">                     Ю.В.Тюкавкина</w:t>
      </w:r>
    </w:p>
    <w:p w:rsidR="000A4FF5" w:rsidRPr="008B22EE" w:rsidRDefault="000A4FF5" w:rsidP="00763634">
      <w:pPr>
        <w:ind w:left="-567" w:firstLine="567"/>
        <w:jc w:val="right"/>
        <w:rPr>
          <w:sz w:val="18"/>
          <w:szCs w:val="18"/>
        </w:rPr>
      </w:pPr>
    </w:p>
    <w:p w:rsidR="000A4FF5" w:rsidRPr="000A4FF5" w:rsidRDefault="000A4FF5" w:rsidP="00763634">
      <w:pPr>
        <w:ind w:left="-567" w:firstLine="567"/>
        <w:jc w:val="left"/>
        <w:rPr>
          <w:sz w:val="28"/>
          <w:szCs w:val="28"/>
        </w:rPr>
      </w:pPr>
    </w:p>
    <w:p w:rsidR="008B22EE" w:rsidRDefault="008B22EE" w:rsidP="00763634">
      <w:pPr>
        <w:ind w:left="-567" w:firstLine="567"/>
        <w:rPr>
          <w:sz w:val="28"/>
          <w:szCs w:val="28"/>
        </w:rPr>
      </w:pPr>
    </w:p>
    <w:p w:rsidR="00AC73AD" w:rsidRDefault="00AC73AD" w:rsidP="00763634">
      <w:pPr>
        <w:ind w:left="-567" w:firstLine="567"/>
        <w:rPr>
          <w:sz w:val="18"/>
          <w:szCs w:val="18"/>
        </w:rPr>
      </w:pPr>
    </w:p>
    <w:p w:rsidR="008B22EE" w:rsidRDefault="008B22EE" w:rsidP="00763634">
      <w:pPr>
        <w:ind w:left="-567" w:firstLine="567"/>
        <w:rPr>
          <w:sz w:val="18"/>
          <w:szCs w:val="18"/>
        </w:rPr>
      </w:pPr>
    </w:p>
    <w:p w:rsidR="008B22EE" w:rsidRDefault="008B22EE" w:rsidP="00763634">
      <w:pPr>
        <w:ind w:left="-567" w:firstLine="567"/>
        <w:rPr>
          <w:sz w:val="18"/>
          <w:szCs w:val="18"/>
        </w:rPr>
      </w:pPr>
    </w:p>
    <w:p w:rsidR="00575480" w:rsidRDefault="00575480" w:rsidP="00763634">
      <w:pPr>
        <w:ind w:left="-567" w:firstLine="567"/>
        <w:jc w:val="center"/>
        <w:rPr>
          <w:sz w:val="18"/>
          <w:szCs w:val="18"/>
        </w:rPr>
      </w:pPr>
      <w:r>
        <w:rPr>
          <w:sz w:val="18"/>
          <w:szCs w:val="18"/>
        </w:rPr>
        <w:t>РОССИЙСКАЯ ФЕДЕРАЦИЯ</w:t>
      </w:r>
    </w:p>
    <w:p w:rsidR="00575480" w:rsidRDefault="00575480" w:rsidP="00763634">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575480" w:rsidRDefault="00575480" w:rsidP="00763634">
      <w:pPr>
        <w:ind w:left="-567" w:right="140" w:firstLine="567"/>
        <w:jc w:val="center"/>
        <w:rPr>
          <w:sz w:val="18"/>
          <w:szCs w:val="18"/>
        </w:rPr>
      </w:pPr>
      <w:r>
        <w:rPr>
          <w:sz w:val="18"/>
          <w:szCs w:val="18"/>
        </w:rPr>
        <w:t>ХОМУТОВСКОЕ МУНИЦИПАЛЬНОЕ ОБРАЗОВАНИЕ</w:t>
      </w:r>
    </w:p>
    <w:p w:rsidR="00575480" w:rsidRDefault="00575480" w:rsidP="00763634">
      <w:pPr>
        <w:ind w:left="-567" w:right="140" w:firstLine="567"/>
        <w:jc w:val="center"/>
        <w:rPr>
          <w:b/>
          <w:sz w:val="18"/>
          <w:szCs w:val="18"/>
        </w:rPr>
      </w:pPr>
      <w:r>
        <w:rPr>
          <w:b/>
          <w:sz w:val="18"/>
          <w:szCs w:val="18"/>
        </w:rPr>
        <w:t>АДМИНИСТРАЦИЯ</w:t>
      </w:r>
    </w:p>
    <w:p w:rsidR="00575480" w:rsidRDefault="00575480" w:rsidP="00763634">
      <w:pPr>
        <w:keepNext/>
        <w:ind w:left="-567" w:firstLine="567"/>
        <w:jc w:val="center"/>
        <w:outlineLvl w:val="1"/>
        <w:rPr>
          <w:b/>
          <w:bCs/>
          <w:sz w:val="18"/>
          <w:szCs w:val="18"/>
          <w:lang w:eastAsia="x-none"/>
        </w:rPr>
      </w:pPr>
      <w:r>
        <w:rPr>
          <w:b/>
          <w:bCs/>
          <w:sz w:val="18"/>
          <w:szCs w:val="18"/>
          <w:lang w:eastAsia="x-none"/>
        </w:rPr>
        <w:t>ПОСТАНОВЛЕНИЕ</w:t>
      </w:r>
    </w:p>
    <w:p w:rsidR="00111E21" w:rsidRDefault="00111E21" w:rsidP="00763634">
      <w:pPr>
        <w:ind w:left="-567" w:firstLine="567"/>
        <w:jc w:val="center"/>
        <w:rPr>
          <w:b/>
          <w:sz w:val="18"/>
          <w:szCs w:val="18"/>
        </w:rPr>
      </w:pPr>
    </w:p>
    <w:p w:rsidR="00205ACA" w:rsidRDefault="00205ACA" w:rsidP="00763634">
      <w:pPr>
        <w:ind w:left="-567" w:firstLine="567"/>
        <w:jc w:val="center"/>
        <w:rPr>
          <w:b/>
          <w:sz w:val="18"/>
          <w:szCs w:val="18"/>
        </w:rPr>
      </w:pPr>
    </w:p>
    <w:p w:rsidR="00DA1D41" w:rsidRPr="00DA1D41" w:rsidRDefault="00DA1D41" w:rsidP="00763634">
      <w:pPr>
        <w:ind w:left="-567" w:firstLine="567"/>
        <w:rPr>
          <w:sz w:val="18"/>
          <w:szCs w:val="18"/>
          <w:u w:val="single"/>
        </w:rPr>
      </w:pPr>
      <w:r w:rsidRPr="00DA1D41">
        <w:rPr>
          <w:sz w:val="18"/>
          <w:szCs w:val="18"/>
          <w:u w:val="single"/>
        </w:rPr>
        <w:t>22.10.2020 № 202о/д</w:t>
      </w:r>
    </w:p>
    <w:p w:rsidR="00DA1D41" w:rsidRPr="00DA1D41" w:rsidRDefault="00DA1D41" w:rsidP="00763634">
      <w:pPr>
        <w:ind w:left="-567" w:firstLine="567"/>
        <w:rPr>
          <w:sz w:val="18"/>
          <w:szCs w:val="18"/>
          <w:u w:val="single"/>
        </w:rPr>
      </w:pPr>
      <w:r w:rsidRPr="00DA1D41">
        <w:rPr>
          <w:sz w:val="18"/>
          <w:szCs w:val="18"/>
        </w:rPr>
        <w:t xml:space="preserve">        </w:t>
      </w:r>
      <w:r w:rsidRPr="00DA1D41">
        <w:rPr>
          <w:sz w:val="18"/>
          <w:szCs w:val="18"/>
          <w:u w:val="single"/>
        </w:rPr>
        <w:t xml:space="preserve"> с.Хомутово</w:t>
      </w:r>
    </w:p>
    <w:p w:rsidR="00DA1D41" w:rsidRPr="00DA1D41" w:rsidRDefault="00DA1D41" w:rsidP="00763634">
      <w:pPr>
        <w:ind w:left="-567" w:firstLine="567"/>
        <w:jc w:val="center"/>
        <w:rPr>
          <w:b/>
          <w:sz w:val="18"/>
          <w:szCs w:val="18"/>
          <w:u w:val="single"/>
        </w:rPr>
      </w:pPr>
    </w:p>
    <w:p w:rsidR="00DA1D41" w:rsidRPr="00DA1D41" w:rsidRDefault="00DA1D41" w:rsidP="00763634">
      <w:pPr>
        <w:ind w:left="-567" w:firstLine="567"/>
        <w:jc w:val="center"/>
        <w:rPr>
          <w:b/>
          <w:sz w:val="18"/>
          <w:szCs w:val="18"/>
        </w:rPr>
      </w:pPr>
    </w:p>
    <w:p w:rsidR="00DA1D41" w:rsidRPr="00DA1D41" w:rsidRDefault="00DA1D41" w:rsidP="00763634">
      <w:pPr>
        <w:ind w:left="-567" w:right="142" w:firstLine="567"/>
        <w:rPr>
          <w:bCs/>
          <w:sz w:val="18"/>
          <w:szCs w:val="18"/>
        </w:rPr>
      </w:pPr>
      <w:r w:rsidRPr="00DA1D41">
        <w:rPr>
          <w:bCs/>
          <w:sz w:val="18"/>
          <w:szCs w:val="18"/>
        </w:rPr>
        <w:t>О проведении открытого аукциона на право</w:t>
      </w:r>
      <w:r w:rsidR="00205ACA">
        <w:rPr>
          <w:bCs/>
          <w:sz w:val="18"/>
          <w:szCs w:val="18"/>
        </w:rPr>
        <w:t xml:space="preserve"> </w:t>
      </w:r>
      <w:r w:rsidRPr="00DA1D41">
        <w:rPr>
          <w:bCs/>
          <w:sz w:val="18"/>
          <w:szCs w:val="18"/>
        </w:rPr>
        <w:t>заключения договоров аренды нежилых помещений, находящихся в собственности</w:t>
      </w:r>
      <w:r w:rsidR="00205ACA">
        <w:rPr>
          <w:bCs/>
          <w:sz w:val="18"/>
          <w:szCs w:val="18"/>
        </w:rPr>
        <w:t xml:space="preserve"> </w:t>
      </w:r>
      <w:r w:rsidRPr="00DA1D41">
        <w:rPr>
          <w:sz w:val="18"/>
          <w:szCs w:val="18"/>
        </w:rPr>
        <w:t>Хомутовского муниципального образования</w:t>
      </w:r>
    </w:p>
    <w:p w:rsidR="00575480" w:rsidRDefault="00575480" w:rsidP="00763634">
      <w:pPr>
        <w:ind w:left="-567" w:right="142" w:firstLine="567"/>
        <w:jc w:val="center"/>
        <w:rPr>
          <w:b/>
          <w:sz w:val="18"/>
          <w:szCs w:val="18"/>
        </w:rPr>
      </w:pPr>
    </w:p>
    <w:p w:rsidR="00205ACA" w:rsidRPr="00205ACA" w:rsidRDefault="00205ACA" w:rsidP="00763634">
      <w:pPr>
        <w:ind w:left="-567" w:right="142" w:firstLine="567"/>
        <w:rPr>
          <w:sz w:val="18"/>
          <w:szCs w:val="18"/>
        </w:rPr>
      </w:pPr>
      <w:r w:rsidRPr="00205ACA">
        <w:rPr>
          <w:sz w:val="18"/>
          <w:szCs w:val="18"/>
        </w:rPr>
        <w:t xml:space="preserve">В соответствии с Гражданским кодексом Российской Федерации, Федеральным законом от 26.07.2006 №135-ФЗ «О защите конкуренции», Федеральным законом от 06.10.2003 № 131-ФЗ «Об общих принципах организации местного самоуправления в Российской Федерации»,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Думы Хомутовского муниципального образования             от 27.04.2016 № 51-213/д «Об утверждении Положения о порядке предоставления муниципального имущества в аренду и безвозмездное пользование», Уставом Хомутовского муниципального образования, Администрация Хомутовского муниципального образования, </w:t>
      </w:r>
    </w:p>
    <w:p w:rsidR="00205ACA" w:rsidRDefault="00205ACA" w:rsidP="00763634">
      <w:pPr>
        <w:ind w:left="-567" w:right="142" w:firstLine="567"/>
        <w:rPr>
          <w:sz w:val="18"/>
          <w:szCs w:val="18"/>
        </w:rPr>
      </w:pPr>
      <w:r>
        <w:rPr>
          <w:sz w:val="18"/>
          <w:szCs w:val="18"/>
        </w:rPr>
        <w:t xml:space="preserve"> </w:t>
      </w:r>
    </w:p>
    <w:p w:rsidR="00205ACA" w:rsidRPr="00205ACA" w:rsidRDefault="00205ACA" w:rsidP="00763634">
      <w:pPr>
        <w:ind w:left="-567" w:right="142" w:firstLine="567"/>
        <w:rPr>
          <w:sz w:val="18"/>
          <w:szCs w:val="18"/>
        </w:rPr>
      </w:pPr>
      <w:r w:rsidRPr="00205ACA">
        <w:rPr>
          <w:sz w:val="18"/>
          <w:szCs w:val="18"/>
        </w:rPr>
        <w:t>ПОСТАНОВЛЯЕТ:</w:t>
      </w:r>
    </w:p>
    <w:p w:rsidR="00205ACA" w:rsidRPr="00205ACA" w:rsidRDefault="00205ACA" w:rsidP="00763634">
      <w:pPr>
        <w:pStyle w:val="212"/>
        <w:numPr>
          <w:ilvl w:val="0"/>
          <w:numId w:val="34"/>
        </w:numPr>
        <w:tabs>
          <w:tab w:val="left" w:pos="993"/>
        </w:tabs>
        <w:ind w:left="-567" w:right="142" w:firstLine="567"/>
        <w:rPr>
          <w:sz w:val="18"/>
          <w:szCs w:val="18"/>
        </w:rPr>
      </w:pPr>
      <w:r w:rsidRPr="00205ACA">
        <w:rPr>
          <w:sz w:val="18"/>
          <w:szCs w:val="18"/>
        </w:rPr>
        <w:t>Провести открытый аукцион на право заключения договоров аренды нежилых помещений, находящихся в муниципальной собственности Хомутовского муниципального образования:</w:t>
      </w:r>
    </w:p>
    <w:p w:rsidR="00205ACA" w:rsidRPr="00205ACA" w:rsidRDefault="00205ACA" w:rsidP="00763634">
      <w:pPr>
        <w:pStyle w:val="212"/>
        <w:numPr>
          <w:ilvl w:val="2"/>
          <w:numId w:val="35"/>
        </w:numPr>
        <w:tabs>
          <w:tab w:val="left" w:pos="993"/>
        </w:tabs>
        <w:ind w:left="-567" w:right="142" w:firstLine="567"/>
        <w:rPr>
          <w:bCs/>
          <w:sz w:val="18"/>
          <w:szCs w:val="18"/>
        </w:rPr>
      </w:pPr>
      <w:r w:rsidRPr="00205ACA">
        <w:rPr>
          <w:bCs/>
          <w:sz w:val="18"/>
          <w:szCs w:val="18"/>
        </w:rPr>
        <w:t>Помещение № 1, площадью 57,9 кв.м, в здании по адресу: Российская Федерация, Иркутская область, Иркутский муниципальный район, Хомутовское сельское поселение,  с. Хомутово, ул. Колхозная, здание 4/3, с кадастровым номером 38:06:040201:393, общей площадью 1565,2 кв.м. Здание, назначение: нежилое (модуль-зерносклад), одноэтажное, кирпичное, 1996 года постройки, не отапливаемое.</w:t>
      </w:r>
    </w:p>
    <w:p w:rsidR="00205ACA" w:rsidRPr="00205ACA" w:rsidRDefault="00205ACA" w:rsidP="00763634">
      <w:pPr>
        <w:pStyle w:val="212"/>
        <w:tabs>
          <w:tab w:val="left" w:pos="993"/>
        </w:tabs>
        <w:ind w:left="-567" w:right="142" w:firstLine="567"/>
        <w:rPr>
          <w:bCs/>
          <w:sz w:val="18"/>
          <w:szCs w:val="18"/>
        </w:rPr>
      </w:pPr>
      <w:r w:rsidRPr="00205ACA">
        <w:rPr>
          <w:bCs/>
          <w:sz w:val="18"/>
          <w:szCs w:val="18"/>
        </w:rPr>
        <w:t>Целевое использование: склад, сельскохозяйственное производство.</w:t>
      </w:r>
    </w:p>
    <w:p w:rsidR="00205ACA" w:rsidRPr="00205ACA" w:rsidRDefault="00205ACA" w:rsidP="00763634">
      <w:pPr>
        <w:pStyle w:val="212"/>
        <w:tabs>
          <w:tab w:val="left" w:pos="2277"/>
        </w:tabs>
        <w:ind w:left="-567" w:right="142" w:firstLine="567"/>
        <w:rPr>
          <w:bCs/>
          <w:sz w:val="18"/>
          <w:szCs w:val="18"/>
        </w:rPr>
      </w:pPr>
      <w:r w:rsidRPr="00205ACA">
        <w:rPr>
          <w:bCs/>
          <w:sz w:val="18"/>
          <w:szCs w:val="18"/>
        </w:rPr>
        <w:t xml:space="preserve">Начальная (минимальная) цена </w:t>
      </w:r>
      <w:r w:rsidRPr="00205ACA">
        <w:rPr>
          <w:b/>
          <w:bCs/>
          <w:sz w:val="18"/>
          <w:szCs w:val="18"/>
        </w:rPr>
        <w:t>-</w:t>
      </w:r>
      <w:r w:rsidRPr="00205ACA">
        <w:rPr>
          <w:bCs/>
          <w:sz w:val="18"/>
          <w:szCs w:val="18"/>
        </w:rPr>
        <w:t xml:space="preserve"> арендная плата, </w:t>
      </w:r>
      <w:r w:rsidRPr="00205ACA">
        <w:rPr>
          <w:sz w:val="18"/>
          <w:szCs w:val="18"/>
        </w:rPr>
        <w:t>рассчитана в</w:t>
      </w:r>
      <w:r w:rsidRPr="00205ACA">
        <w:rPr>
          <w:bCs/>
          <w:sz w:val="18"/>
          <w:szCs w:val="18"/>
        </w:rPr>
        <w:t xml:space="preserve"> соответствии с отчетом об оценке ООО «Открытие» от 24.09.2020  № 24-09/2020 и составляет 1505 (одна тысяча пятьсот пять) руб. 40 коп. в месяц (без учета стоимости коммунальных услуг, эксплуатационных расходов и НДС).</w:t>
      </w:r>
    </w:p>
    <w:p w:rsidR="00205ACA" w:rsidRPr="00205ACA" w:rsidRDefault="00205ACA" w:rsidP="00763634">
      <w:pPr>
        <w:pStyle w:val="212"/>
        <w:numPr>
          <w:ilvl w:val="2"/>
          <w:numId w:val="35"/>
        </w:numPr>
        <w:tabs>
          <w:tab w:val="left" w:pos="0"/>
        </w:tabs>
        <w:ind w:left="-567" w:right="142" w:firstLine="567"/>
        <w:rPr>
          <w:bCs/>
          <w:sz w:val="18"/>
          <w:szCs w:val="18"/>
        </w:rPr>
      </w:pPr>
      <w:r w:rsidRPr="00205ACA">
        <w:rPr>
          <w:bCs/>
          <w:sz w:val="18"/>
          <w:szCs w:val="18"/>
        </w:rPr>
        <w:t>Помещение № 2, площадью 174,9 кв.м, в здании по адресу: Российская Федерация, Иркутская область, Иркутский муниципальный район, Хомутовское сельское поселение,  с. Хомутово, ул. Колхозная, здание 4/3, с кадастровым номером 38:06:040201:393, общей площадью 1565,2 кв.м. Здание, назначение: нежилое (модуль-зерносклад), одноэтажное, кирпичное, 1996 года постройки, не отапливаемое.</w:t>
      </w:r>
    </w:p>
    <w:p w:rsidR="00205ACA" w:rsidRPr="00205ACA" w:rsidRDefault="00205ACA" w:rsidP="00763634">
      <w:pPr>
        <w:pStyle w:val="212"/>
        <w:tabs>
          <w:tab w:val="left" w:pos="993"/>
        </w:tabs>
        <w:ind w:left="-567" w:right="142" w:firstLine="567"/>
        <w:rPr>
          <w:bCs/>
          <w:sz w:val="18"/>
          <w:szCs w:val="18"/>
        </w:rPr>
      </w:pPr>
      <w:r w:rsidRPr="00205ACA">
        <w:rPr>
          <w:bCs/>
          <w:sz w:val="18"/>
          <w:szCs w:val="18"/>
        </w:rPr>
        <w:t>Целевое использование: склад, сельскохозяйственное производство.</w:t>
      </w:r>
    </w:p>
    <w:p w:rsidR="00205ACA" w:rsidRPr="00205ACA" w:rsidRDefault="00205ACA" w:rsidP="00763634">
      <w:pPr>
        <w:pStyle w:val="212"/>
        <w:tabs>
          <w:tab w:val="left" w:pos="2277"/>
        </w:tabs>
        <w:ind w:left="-567" w:right="142" w:firstLine="567"/>
        <w:rPr>
          <w:bCs/>
          <w:sz w:val="18"/>
          <w:szCs w:val="18"/>
        </w:rPr>
      </w:pPr>
      <w:r w:rsidRPr="00205ACA">
        <w:rPr>
          <w:bCs/>
          <w:sz w:val="18"/>
          <w:szCs w:val="18"/>
        </w:rPr>
        <w:t xml:space="preserve">Начальная (минимальная) цена </w:t>
      </w:r>
      <w:r w:rsidRPr="00205ACA">
        <w:rPr>
          <w:b/>
          <w:bCs/>
          <w:sz w:val="18"/>
          <w:szCs w:val="18"/>
        </w:rPr>
        <w:t>-</w:t>
      </w:r>
      <w:r w:rsidRPr="00205ACA">
        <w:rPr>
          <w:bCs/>
          <w:sz w:val="18"/>
          <w:szCs w:val="18"/>
        </w:rPr>
        <w:t xml:space="preserve"> арендная плата, </w:t>
      </w:r>
      <w:r w:rsidRPr="00205ACA">
        <w:rPr>
          <w:sz w:val="18"/>
          <w:szCs w:val="18"/>
        </w:rPr>
        <w:t>рассчитана в</w:t>
      </w:r>
      <w:r w:rsidRPr="00205ACA">
        <w:rPr>
          <w:bCs/>
          <w:sz w:val="18"/>
          <w:szCs w:val="18"/>
        </w:rPr>
        <w:t xml:space="preserve"> соответствии с отчетом об оценке ООО «Открытие» от 24.09.2020  № 24-09/2020 и составляет 4547 (четыре тысячи пятьсот сорок семь) руб. 40 коп. в месяц (без учета стоимости коммунальных услуг, эксплуатационных расходов и НДС).</w:t>
      </w:r>
    </w:p>
    <w:p w:rsidR="00205ACA" w:rsidRPr="00205ACA" w:rsidRDefault="00205ACA" w:rsidP="00763634">
      <w:pPr>
        <w:pStyle w:val="212"/>
        <w:numPr>
          <w:ilvl w:val="1"/>
          <w:numId w:val="35"/>
        </w:numPr>
        <w:tabs>
          <w:tab w:val="left" w:pos="0"/>
        </w:tabs>
        <w:ind w:left="-567" w:right="142" w:firstLine="567"/>
        <w:rPr>
          <w:bCs/>
          <w:sz w:val="18"/>
          <w:szCs w:val="18"/>
        </w:rPr>
      </w:pPr>
      <w:r w:rsidRPr="00205ACA">
        <w:rPr>
          <w:bCs/>
          <w:sz w:val="18"/>
          <w:szCs w:val="18"/>
        </w:rPr>
        <w:t>Величина повышения начальной цены ("шаг аукциона"): 5% минимального размера арендной платы за помещения в месяц (без учета стоимости коммунальных услуг, эксплуатационных расходов и НДС).</w:t>
      </w:r>
    </w:p>
    <w:p w:rsidR="00205ACA" w:rsidRPr="00205ACA" w:rsidRDefault="00205ACA" w:rsidP="00763634">
      <w:pPr>
        <w:pStyle w:val="212"/>
        <w:tabs>
          <w:tab w:val="left" w:pos="2277"/>
        </w:tabs>
        <w:ind w:left="-567" w:right="142" w:firstLine="567"/>
        <w:rPr>
          <w:bCs/>
          <w:sz w:val="18"/>
          <w:szCs w:val="18"/>
        </w:rPr>
      </w:pPr>
      <w:r w:rsidRPr="00205ACA">
        <w:rPr>
          <w:bCs/>
          <w:sz w:val="18"/>
          <w:szCs w:val="18"/>
        </w:rPr>
        <w:t xml:space="preserve">           Срок аренды: 5 лет.</w:t>
      </w:r>
    </w:p>
    <w:p w:rsidR="00205ACA" w:rsidRPr="00205ACA" w:rsidRDefault="00205ACA" w:rsidP="00763634">
      <w:pPr>
        <w:pStyle w:val="212"/>
        <w:numPr>
          <w:ilvl w:val="0"/>
          <w:numId w:val="35"/>
        </w:numPr>
        <w:tabs>
          <w:tab w:val="left" w:pos="507"/>
        </w:tabs>
        <w:ind w:left="-567" w:right="142" w:firstLine="567"/>
        <w:rPr>
          <w:sz w:val="18"/>
          <w:szCs w:val="18"/>
        </w:rPr>
      </w:pPr>
      <w:r w:rsidRPr="00205ACA">
        <w:rPr>
          <w:sz w:val="18"/>
          <w:szCs w:val="18"/>
        </w:rPr>
        <w:t>Назначить аукционную комиссию в составе:</w:t>
      </w:r>
    </w:p>
    <w:p w:rsidR="00205ACA" w:rsidRPr="00205ACA" w:rsidRDefault="00205ACA" w:rsidP="00763634">
      <w:pPr>
        <w:ind w:left="-567" w:right="142" w:firstLine="567"/>
        <w:rPr>
          <w:sz w:val="18"/>
          <w:szCs w:val="18"/>
        </w:rPr>
      </w:pPr>
      <w:r w:rsidRPr="00205ACA">
        <w:rPr>
          <w:sz w:val="18"/>
          <w:szCs w:val="18"/>
        </w:rPr>
        <w:t>Председатель комиссии – Емельянова Е.Ю. –  заместитель Главы администрации;</w:t>
      </w:r>
    </w:p>
    <w:p w:rsidR="00205ACA" w:rsidRPr="00205ACA" w:rsidRDefault="00205ACA" w:rsidP="00763634">
      <w:pPr>
        <w:ind w:left="-567" w:right="142" w:firstLine="567"/>
        <w:rPr>
          <w:bCs/>
          <w:sz w:val="18"/>
          <w:szCs w:val="18"/>
        </w:rPr>
      </w:pPr>
      <w:r w:rsidRPr="00205ACA">
        <w:rPr>
          <w:sz w:val="18"/>
          <w:szCs w:val="18"/>
        </w:rPr>
        <w:t xml:space="preserve">заместитель председателя комиссии – Максименко Н.В. </w:t>
      </w:r>
      <w:r w:rsidRPr="00205ACA">
        <w:rPr>
          <w:bCs/>
          <w:sz w:val="18"/>
          <w:szCs w:val="18"/>
        </w:rPr>
        <w:t>начальник юридического отдела администрации;</w:t>
      </w:r>
    </w:p>
    <w:p w:rsidR="00205ACA" w:rsidRPr="00205ACA" w:rsidRDefault="00205ACA" w:rsidP="00763634">
      <w:pPr>
        <w:ind w:left="-567" w:right="142" w:firstLine="567"/>
        <w:rPr>
          <w:sz w:val="18"/>
          <w:szCs w:val="18"/>
        </w:rPr>
      </w:pPr>
      <w:r w:rsidRPr="00205ACA">
        <w:rPr>
          <w:bCs/>
          <w:sz w:val="18"/>
          <w:szCs w:val="18"/>
        </w:rPr>
        <w:t xml:space="preserve">секретарь комиссии - </w:t>
      </w:r>
      <w:r w:rsidRPr="00205ACA">
        <w:rPr>
          <w:sz w:val="18"/>
          <w:szCs w:val="18"/>
        </w:rPr>
        <w:t xml:space="preserve">Пальченкова О.С. – консультант юридического отдела администрации; </w:t>
      </w:r>
    </w:p>
    <w:p w:rsidR="00205ACA" w:rsidRPr="00205ACA" w:rsidRDefault="00205ACA" w:rsidP="00763634">
      <w:pPr>
        <w:ind w:left="-567" w:right="142" w:firstLine="567"/>
        <w:rPr>
          <w:sz w:val="18"/>
          <w:szCs w:val="18"/>
        </w:rPr>
      </w:pPr>
      <w:r w:rsidRPr="00205ACA">
        <w:rPr>
          <w:sz w:val="18"/>
          <w:szCs w:val="18"/>
        </w:rPr>
        <w:t xml:space="preserve">Члены комиссии: </w:t>
      </w:r>
    </w:p>
    <w:p w:rsidR="00205ACA" w:rsidRPr="00205ACA" w:rsidRDefault="00205ACA" w:rsidP="00763634">
      <w:pPr>
        <w:tabs>
          <w:tab w:val="left" w:pos="4320"/>
        </w:tabs>
        <w:ind w:left="-567" w:right="142" w:firstLine="567"/>
        <w:rPr>
          <w:sz w:val="18"/>
          <w:szCs w:val="18"/>
        </w:rPr>
      </w:pPr>
      <w:r w:rsidRPr="00205ACA">
        <w:rPr>
          <w:sz w:val="18"/>
          <w:szCs w:val="18"/>
        </w:rPr>
        <w:t>Халяева З.В.,  начальник финансового отдела – бухгалтерии администрации;</w:t>
      </w:r>
    </w:p>
    <w:p w:rsidR="00205ACA" w:rsidRPr="00205ACA" w:rsidRDefault="00205ACA" w:rsidP="00763634">
      <w:pPr>
        <w:pStyle w:val="af9"/>
        <w:tabs>
          <w:tab w:val="left" w:pos="426"/>
        </w:tabs>
        <w:ind w:left="-567" w:right="142" w:firstLine="567"/>
        <w:rPr>
          <w:sz w:val="18"/>
          <w:szCs w:val="18"/>
        </w:rPr>
      </w:pPr>
      <w:r w:rsidRPr="00205ACA">
        <w:rPr>
          <w:sz w:val="18"/>
          <w:szCs w:val="18"/>
        </w:rPr>
        <w:lastRenderedPageBreak/>
        <w:t xml:space="preserve">Тюкавкина Ю.В., </w:t>
      </w:r>
      <w:r w:rsidRPr="00205ACA">
        <w:rPr>
          <w:bCs/>
          <w:sz w:val="18"/>
          <w:szCs w:val="18"/>
        </w:rPr>
        <w:t>начальник отдела градостроительства, земельных и имущественных отношений</w:t>
      </w:r>
      <w:r w:rsidRPr="00205ACA">
        <w:rPr>
          <w:sz w:val="18"/>
          <w:szCs w:val="18"/>
        </w:rPr>
        <w:t xml:space="preserve"> администрации;</w:t>
      </w:r>
    </w:p>
    <w:p w:rsidR="00205ACA" w:rsidRPr="00205ACA" w:rsidRDefault="00205ACA" w:rsidP="00763634">
      <w:pPr>
        <w:pStyle w:val="af9"/>
        <w:tabs>
          <w:tab w:val="left" w:pos="426"/>
        </w:tabs>
        <w:ind w:left="-567" w:right="142" w:firstLine="567"/>
        <w:rPr>
          <w:sz w:val="18"/>
          <w:szCs w:val="18"/>
        </w:rPr>
      </w:pPr>
      <w:r w:rsidRPr="00205ACA">
        <w:rPr>
          <w:sz w:val="18"/>
          <w:szCs w:val="18"/>
        </w:rPr>
        <w:t>Галицына Н.Ю., ведущий</w:t>
      </w:r>
      <w:r w:rsidRPr="00205ACA">
        <w:rPr>
          <w:bCs/>
          <w:sz w:val="18"/>
          <w:szCs w:val="18"/>
        </w:rPr>
        <w:t xml:space="preserve"> специалист отдела градостроительства, земельных и имущественных отношений</w:t>
      </w:r>
      <w:r w:rsidRPr="00205ACA">
        <w:rPr>
          <w:sz w:val="18"/>
          <w:szCs w:val="18"/>
        </w:rPr>
        <w:t xml:space="preserve"> администрации.</w:t>
      </w:r>
    </w:p>
    <w:p w:rsidR="00205ACA" w:rsidRPr="00205ACA" w:rsidRDefault="00205ACA" w:rsidP="00763634">
      <w:pPr>
        <w:tabs>
          <w:tab w:val="left" w:pos="426"/>
          <w:tab w:val="left" w:pos="4320"/>
        </w:tabs>
        <w:ind w:left="-567" w:right="142" w:firstLine="567"/>
        <w:rPr>
          <w:bCs/>
          <w:sz w:val="18"/>
          <w:szCs w:val="18"/>
        </w:rPr>
      </w:pPr>
      <w:r w:rsidRPr="00205ACA">
        <w:rPr>
          <w:bCs/>
          <w:sz w:val="18"/>
          <w:szCs w:val="18"/>
        </w:rPr>
        <w:t>3. Юридическому отделу (Максименко Н.В.) представить на утверждение документацию об аукционе.</w:t>
      </w:r>
    </w:p>
    <w:p w:rsidR="00205ACA" w:rsidRPr="00205ACA" w:rsidRDefault="00205ACA" w:rsidP="00763634">
      <w:pPr>
        <w:tabs>
          <w:tab w:val="left" w:pos="3285"/>
        </w:tabs>
        <w:ind w:left="-567" w:right="142" w:firstLine="567"/>
        <w:rPr>
          <w:bCs/>
          <w:sz w:val="18"/>
          <w:szCs w:val="18"/>
        </w:rPr>
      </w:pPr>
      <w:r w:rsidRPr="00205ACA">
        <w:rPr>
          <w:bCs/>
          <w:sz w:val="18"/>
          <w:szCs w:val="18"/>
        </w:rPr>
        <w:t>4. Установить критерием определения победителя аукциона – наибольший размер арендной платы в месяц.</w:t>
      </w:r>
    </w:p>
    <w:p w:rsidR="00205ACA" w:rsidRPr="00205ACA" w:rsidRDefault="00205ACA" w:rsidP="00763634">
      <w:pPr>
        <w:tabs>
          <w:tab w:val="left" w:pos="3285"/>
        </w:tabs>
        <w:ind w:left="-567" w:right="142" w:firstLine="567"/>
        <w:rPr>
          <w:bCs/>
          <w:sz w:val="18"/>
          <w:szCs w:val="18"/>
        </w:rPr>
      </w:pPr>
      <w:r w:rsidRPr="00205ACA">
        <w:rPr>
          <w:bCs/>
          <w:sz w:val="18"/>
          <w:szCs w:val="18"/>
        </w:rPr>
        <w:t xml:space="preserve">5. </w:t>
      </w:r>
      <w:r w:rsidRPr="00205ACA">
        <w:rPr>
          <w:sz w:val="18"/>
          <w:szCs w:val="18"/>
        </w:rPr>
        <w:t>Аукционной комиссии осуществить мероприятия по проведению аукциона в соответствии с действующим законодательством РФ.</w:t>
      </w:r>
    </w:p>
    <w:p w:rsidR="00205ACA" w:rsidRPr="00205ACA" w:rsidRDefault="00114434" w:rsidP="00763634">
      <w:pPr>
        <w:ind w:left="-567" w:right="142" w:firstLine="567"/>
        <w:rPr>
          <w:sz w:val="18"/>
          <w:szCs w:val="18"/>
        </w:rPr>
      </w:pPr>
      <w:r>
        <w:rPr>
          <w:sz w:val="18"/>
          <w:szCs w:val="18"/>
        </w:rPr>
        <w:t xml:space="preserve">   </w:t>
      </w:r>
      <w:r w:rsidR="00205ACA" w:rsidRPr="00205ACA">
        <w:rPr>
          <w:sz w:val="18"/>
          <w:szCs w:val="18"/>
        </w:rPr>
        <w:t xml:space="preserve"> 6. Опубликовать настоящее Постановление в установленном законом порядке.</w:t>
      </w:r>
    </w:p>
    <w:p w:rsidR="00205ACA" w:rsidRPr="00205ACA" w:rsidRDefault="00205ACA" w:rsidP="00763634">
      <w:pPr>
        <w:pStyle w:val="af9"/>
        <w:ind w:left="-567" w:right="142" w:firstLine="567"/>
        <w:rPr>
          <w:rFonts w:eastAsiaTheme="minorEastAsia"/>
          <w:b/>
          <w:bCs/>
          <w:sz w:val="18"/>
          <w:szCs w:val="18"/>
        </w:rPr>
      </w:pPr>
      <w:r w:rsidRPr="00205ACA">
        <w:rPr>
          <w:sz w:val="18"/>
          <w:szCs w:val="18"/>
        </w:rPr>
        <w:t>7. Контроль за исполнением настоящего постановления возложить на заместителя Главы администрации Емельянову Е.Ю.</w:t>
      </w:r>
    </w:p>
    <w:p w:rsidR="00205ACA" w:rsidRDefault="00205ACA" w:rsidP="00AC73AD">
      <w:pPr>
        <w:ind w:left="0" w:right="142" w:firstLine="0"/>
        <w:rPr>
          <w:sz w:val="28"/>
          <w:szCs w:val="28"/>
        </w:rPr>
      </w:pPr>
    </w:p>
    <w:p w:rsidR="00205ACA" w:rsidRDefault="00114434" w:rsidP="00763634">
      <w:pPr>
        <w:tabs>
          <w:tab w:val="left" w:pos="7120"/>
        </w:tabs>
        <w:ind w:left="-567" w:right="142" w:firstLine="567"/>
        <w:jc w:val="right"/>
        <w:rPr>
          <w:i/>
          <w:sz w:val="18"/>
          <w:szCs w:val="18"/>
        </w:rPr>
      </w:pPr>
      <w:r>
        <w:rPr>
          <w:i/>
          <w:sz w:val="18"/>
          <w:szCs w:val="18"/>
        </w:rPr>
        <w:t xml:space="preserve">     Глава                                           </w:t>
      </w:r>
      <w:r w:rsidR="00205ACA" w:rsidRPr="00114434">
        <w:rPr>
          <w:i/>
          <w:sz w:val="18"/>
          <w:szCs w:val="18"/>
        </w:rPr>
        <w:t xml:space="preserve">        В.М. Колмаченко</w:t>
      </w:r>
    </w:p>
    <w:p w:rsidR="00114434" w:rsidRDefault="00114434" w:rsidP="00114434">
      <w:pPr>
        <w:tabs>
          <w:tab w:val="left" w:pos="7120"/>
        </w:tabs>
        <w:jc w:val="right"/>
        <w:rPr>
          <w:i/>
          <w:sz w:val="18"/>
          <w:szCs w:val="18"/>
        </w:rPr>
      </w:pPr>
    </w:p>
    <w:p w:rsidR="00114434" w:rsidRPr="00114434" w:rsidRDefault="00114434" w:rsidP="00114434">
      <w:pPr>
        <w:tabs>
          <w:tab w:val="left" w:pos="7120"/>
        </w:tabs>
        <w:jc w:val="right"/>
        <w:rPr>
          <w:i/>
          <w:sz w:val="18"/>
          <w:szCs w:val="18"/>
        </w:rPr>
      </w:pPr>
    </w:p>
    <w:p w:rsidR="00205ACA" w:rsidRDefault="00205ACA" w:rsidP="00111E21">
      <w:pPr>
        <w:ind w:left="0" w:firstLine="0"/>
        <w:jc w:val="center"/>
        <w:rPr>
          <w:b/>
          <w:sz w:val="18"/>
          <w:szCs w:val="18"/>
        </w:rPr>
      </w:pPr>
    </w:p>
    <w:p w:rsidR="00575480" w:rsidRDefault="00575480" w:rsidP="00111E21">
      <w:pPr>
        <w:ind w:left="0" w:firstLine="0"/>
        <w:jc w:val="center"/>
        <w:rPr>
          <w:b/>
          <w:sz w:val="18"/>
          <w:szCs w:val="18"/>
        </w:rPr>
      </w:pPr>
    </w:p>
    <w:p w:rsidR="00677E09" w:rsidRDefault="00677E09" w:rsidP="00111E21">
      <w:pPr>
        <w:ind w:left="0" w:firstLine="0"/>
        <w:jc w:val="center"/>
        <w:rPr>
          <w:b/>
          <w:sz w:val="18"/>
          <w:szCs w:val="18"/>
        </w:rPr>
      </w:pPr>
    </w:p>
    <w:p w:rsidR="00763634" w:rsidRDefault="00763634" w:rsidP="00111E21">
      <w:pPr>
        <w:ind w:left="0" w:firstLine="0"/>
        <w:jc w:val="center"/>
        <w:rPr>
          <w:b/>
          <w:sz w:val="18"/>
          <w:szCs w:val="18"/>
        </w:rPr>
      </w:pPr>
    </w:p>
    <w:p w:rsidR="006818AC" w:rsidRPr="006818AC" w:rsidRDefault="006818AC" w:rsidP="006818AC">
      <w:pPr>
        <w:pStyle w:val="paragraph"/>
        <w:spacing w:before="0" w:beforeAutospacing="0" w:after="0" w:afterAutospacing="0"/>
        <w:ind w:firstLine="540"/>
        <w:jc w:val="center"/>
        <w:textAlignment w:val="baseline"/>
        <w:rPr>
          <w:sz w:val="18"/>
          <w:szCs w:val="18"/>
        </w:rPr>
      </w:pPr>
      <w:r w:rsidRPr="006818AC">
        <w:rPr>
          <w:rStyle w:val="normaltextrun"/>
          <w:b/>
          <w:bCs/>
          <w:sz w:val="18"/>
          <w:szCs w:val="18"/>
        </w:rPr>
        <w:t>Объявление в печатное издание Хомутовского муниципального</w:t>
      </w:r>
      <w:r w:rsidRPr="006818AC">
        <w:rPr>
          <w:rStyle w:val="eop"/>
          <w:sz w:val="18"/>
          <w:szCs w:val="18"/>
        </w:rPr>
        <w:t> </w:t>
      </w:r>
    </w:p>
    <w:p w:rsidR="006818AC" w:rsidRPr="006818AC" w:rsidRDefault="006818AC" w:rsidP="006818AC">
      <w:pPr>
        <w:pStyle w:val="paragraph"/>
        <w:spacing w:before="0" w:beforeAutospacing="0" w:after="0" w:afterAutospacing="0"/>
        <w:ind w:firstLine="540"/>
        <w:jc w:val="center"/>
        <w:textAlignment w:val="baseline"/>
        <w:rPr>
          <w:sz w:val="18"/>
          <w:szCs w:val="18"/>
        </w:rPr>
      </w:pPr>
      <w:r w:rsidRPr="006818AC">
        <w:rPr>
          <w:rStyle w:val="normaltextrun"/>
          <w:b/>
          <w:bCs/>
          <w:sz w:val="18"/>
          <w:szCs w:val="18"/>
        </w:rPr>
        <w:t>образование «Вестник» от 30 октября 2020</w:t>
      </w:r>
      <w:r w:rsidRPr="006818AC">
        <w:rPr>
          <w:rStyle w:val="eop"/>
          <w:sz w:val="18"/>
          <w:szCs w:val="18"/>
        </w:rPr>
        <w:t> </w:t>
      </w:r>
    </w:p>
    <w:p w:rsidR="006818AC" w:rsidRPr="006818AC" w:rsidRDefault="006818AC" w:rsidP="006818AC">
      <w:pPr>
        <w:pStyle w:val="paragraph"/>
        <w:spacing w:before="0" w:beforeAutospacing="0" w:after="0" w:afterAutospacing="0"/>
        <w:ind w:firstLine="540"/>
        <w:jc w:val="both"/>
        <w:textAlignment w:val="baseline"/>
        <w:rPr>
          <w:sz w:val="18"/>
          <w:szCs w:val="18"/>
        </w:rPr>
      </w:pPr>
      <w:r w:rsidRPr="006818AC">
        <w:rPr>
          <w:rStyle w:val="eop"/>
          <w:sz w:val="18"/>
          <w:szCs w:val="18"/>
        </w:rPr>
        <w:t> </w:t>
      </w:r>
    </w:p>
    <w:p w:rsidR="006818AC" w:rsidRPr="006818AC" w:rsidRDefault="006818AC" w:rsidP="00552B1E">
      <w:pPr>
        <w:pStyle w:val="paragraph"/>
        <w:tabs>
          <w:tab w:val="left" w:pos="9639"/>
        </w:tabs>
        <w:spacing w:before="0" w:beforeAutospacing="0" w:after="0" w:afterAutospacing="0"/>
        <w:ind w:left="-567" w:firstLine="540"/>
        <w:jc w:val="both"/>
        <w:textAlignment w:val="baseline"/>
        <w:rPr>
          <w:sz w:val="18"/>
          <w:szCs w:val="18"/>
        </w:rPr>
      </w:pPr>
      <w:r w:rsidRPr="006818AC">
        <w:rPr>
          <w:rStyle w:val="normaltextrun"/>
          <w:b/>
          <w:bCs/>
          <w:sz w:val="18"/>
          <w:szCs w:val="18"/>
        </w:rPr>
        <w:t>Организатор торгов:</w:t>
      </w:r>
      <w:r w:rsidRPr="006818AC">
        <w:rPr>
          <w:rStyle w:val="normaltextrun"/>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28.09.2020 №818-рп «О проведении аукционов на право заключения договоров аренды земельных участков», писем министерства имущественных отношений Иркутской области от 12.10.2020 №02-51-10305/20, №02-51-10307/20 и №02-51-10310/20  проводит аукционы на право заключения договоров аренды земельных участков.</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Аукцион является открытым по составу участников и открытый по форме подачи предложений о размере ежегодной арендной платы.</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Аукцион и подведение его итогов состоится </w:t>
      </w:r>
      <w:r w:rsidRPr="006818AC">
        <w:rPr>
          <w:rStyle w:val="normaltextrun"/>
          <w:b/>
          <w:bCs/>
          <w:sz w:val="18"/>
          <w:szCs w:val="18"/>
        </w:rPr>
        <w:t>04 декабря 2020 г. в 10 час. 00 мин.</w:t>
      </w:r>
      <w:r w:rsidRPr="006818AC">
        <w:rPr>
          <w:rStyle w:val="normaltextrun"/>
          <w:sz w:val="18"/>
          <w:szCs w:val="18"/>
        </w:rPr>
        <w:t xml:space="preserve"> (время местное) по адресу: г. Иркутск, ул. Партизанская, 1, 3-й этаж, аукционный зал. </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Заявки принимаются ежедневно с </w:t>
      </w:r>
      <w:r w:rsidRPr="006818AC">
        <w:rPr>
          <w:rStyle w:val="normaltextrun"/>
          <w:b/>
          <w:bCs/>
          <w:sz w:val="18"/>
          <w:szCs w:val="18"/>
        </w:rPr>
        <w:t>30 октябрь 2020 г. по 27 ноября 2020 г.</w:t>
      </w:r>
      <w:r w:rsidRPr="006818AC">
        <w:rPr>
          <w:rStyle w:val="normaltextrun"/>
          <w:sz w:val="18"/>
          <w:szCs w:val="18"/>
        </w:rPr>
        <w:t xml:space="preserve"> с 09-00 до 17-00 часов (обед с 13-00 до 14-00) по адресу: г. Иркутск, ул. Партизанская, 1, 3-й этаж, офис 49.</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Дата определения участников аукциона </w:t>
      </w:r>
      <w:r w:rsidRPr="006818AC">
        <w:rPr>
          <w:rStyle w:val="normaltextrun"/>
          <w:b/>
          <w:bCs/>
          <w:sz w:val="18"/>
          <w:szCs w:val="18"/>
        </w:rPr>
        <w:t>-  02 декабря 2020 г. в 14 час. 30 мин</w:t>
      </w:r>
      <w:r w:rsidRPr="006818AC">
        <w:rPr>
          <w:rStyle w:val="normaltextrun"/>
          <w:sz w:val="18"/>
          <w:szCs w:val="18"/>
        </w:rPr>
        <w:t>. (время местное) по адресу: г. Иркутск, ул. Партизанская, 1, 3-й этаж, офис 49.</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Справки по телефону: (83952) 297-138, 207-518, в Интернете по адресу:  </w:t>
      </w:r>
      <w:hyperlink r:id="rId10" w:tgtFrame="_blank" w:history="1">
        <w:r w:rsidRPr="006818AC">
          <w:rPr>
            <w:rStyle w:val="normaltextrun"/>
            <w:color w:val="0000FF"/>
            <w:sz w:val="18"/>
            <w:szCs w:val="18"/>
            <w:u w:val="single"/>
          </w:rPr>
          <w:t>www.irkfi.ru</w:t>
        </w:r>
      </w:hyperlink>
      <w:r w:rsidRPr="006818AC">
        <w:rPr>
          <w:rStyle w:val="normaltextrun"/>
          <w:sz w:val="18"/>
          <w:szCs w:val="18"/>
        </w:rPr>
        <w:t xml:space="preserve">, </w:t>
      </w:r>
      <w:hyperlink r:id="rId11" w:tgtFrame="_blank" w:history="1">
        <w:r w:rsidRPr="006818AC">
          <w:rPr>
            <w:rStyle w:val="normaltextrun"/>
            <w:color w:val="0000FF"/>
            <w:sz w:val="18"/>
            <w:szCs w:val="18"/>
            <w:u w:val="single"/>
          </w:rPr>
          <w:t>www.mio.irkobl.ru</w:t>
        </w:r>
      </w:hyperlink>
      <w:r w:rsidRPr="006818AC">
        <w:rPr>
          <w:rStyle w:val="normaltextrun"/>
          <w:sz w:val="18"/>
          <w:szCs w:val="18"/>
        </w:rPr>
        <w:t xml:space="preserve">, </w:t>
      </w:r>
      <w:hyperlink r:id="rId12" w:tgtFrame="_blank" w:history="1">
        <w:r w:rsidRPr="006818AC">
          <w:rPr>
            <w:rStyle w:val="normaltextrun"/>
            <w:color w:val="0000FF"/>
            <w:sz w:val="18"/>
            <w:szCs w:val="18"/>
            <w:u w:val="single"/>
          </w:rPr>
          <w:t>www.torgi.gov.ru</w:t>
        </w:r>
      </w:hyperlink>
      <w:r w:rsidRPr="006818AC">
        <w:rPr>
          <w:rStyle w:val="normaltextrun"/>
          <w:sz w:val="18"/>
          <w:szCs w:val="18"/>
        </w:rPr>
        <w:t>.</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Лот №1</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Характеристика земельного участка:</w:t>
      </w:r>
      <w:r w:rsidRPr="006818AC">
        <w:rPr>
          <w:rStyle w:val="normaltextrun"/>
          <w:sz w:val="18"/>
          <w:szCs w:val="18"/>
        </w:rPr>
        <w:t xml:space="preserve"> земельный участок из земель населенных пунктов площадью 700 кв.м., (кадастровый номер 38:06:100302:2046, адрес: Российская Федерация, Иркутская область, Иркутский муниципальный район, Хомутовское сельское поселение, д. Куда, ул. Кошевого, 13А).</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П</w:t>
      </w:r>
      <w:r w:rsidRPr="006818AC">
        <w:rPr>
          <w:rStyle w:val="normaltextrun"/>
          <w:b/>
          <w:bCs/>
          <w:color w:val="000000"/>
          <w:sz w:val="18"/>
          <w:szCs w:val="18"/>
        </w:rPr>
        <w:t>раво на земельный участок:</w:t>
      </w:r>
      <w:r w:rsidRPr="006818AC">
        <w:rPr>
          <w:rStyle w:val="normaltextrun"/>
          <w:color w:val="000000"/>
          <w:sz w:val="18"/>
          <w:szCs w:val="18"/>
        </w:rPr>
        <w:t xml:space="preserve"> государственная собственность (право собственности не разграничено).</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Основной вид разрешенного использования земельного участка:</w:t>
      </w:r>
      <w:r w:rsidRPr="006818AC">
        <w:rPr>
          <w:rStyle w:val="normaltextrun"/>
          <w:color w:val="000000"/>
          <w:sz w:val="18"/>
          <w:szCs w:val="18"/>
        </w:rPr>
        <w:t xml:space="preserve"> </w:t>
      </w:r>
      <w:r w:rsidRPr="006818AC">
        <w:rPr>
          <w:rStyle w:val="normaltextrun"/>
          <w:sz w:val="18"/>
          <w:szCs w:val="18"/>
        </w:rPr>
        <w:t>индивидуальные жилые дома с приусадебными земельными участками.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Категория земель:</w:t>
      </w:r>
      <w:r w:rsidRPr="006818AC">
        <w:rPr>
          <w:rStyle w:val="normaltextrun"/>
          <w:sz w:val="18"/>
          <w:szCs w:val="18"/>
        </w:rPr>
        <w:t xml:space="preserve"> земли населенных пунктов.</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w:t>
      </w:r>
      <w:r w:rsidRPr="006818AC">
        <w:rPr>
          <w:rStyle w:val="normaltextrun"/>
          <w:b/>
          <w:bCs/>
          <w:sz w:val="18"/>
          <w:szCs w:val="18"/>
        </w:rPr>
        <w:t>Максимально и минимально допустимые параметры разрешенного строительства:</w:t>
      </w:r>
      <w:r w:rsidRPr="006818AC">
        <w:rPr>
          <w:rStyle w:val="normaltextrun"/>
          <w:sz w:val="18"/>
          <w:szCs w:val="18"/>
        </w:rPr>
        <w:t xml:space="preserve"> 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письмо филиала ОАО «ИЭСК» «Восточные электрические сети» «О технологическом присоединении» от 21.08.2019 №2891;</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  письмо администрации Хомутовского муниципального образования от 30.10.2019 №5096-19.</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Сети централизованного водоснабжения и водоотведения отсутствуют.</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w:t>
      </w:r>
      <w:r w:rsidRPr="006818AC">
        <w:rPr>
          <w:rStyle w:val="normaltextrun"/>
          <w:b/>
          <w:bCs/>
          <w:sz w:val="18"/>
          <w:szCs w:val="18"/>
        </w:rPr>
        <w:t>Дополнительная информация:</w:t>
      </w:r>
      <w:r w:rsidRPr="006818AC">
        <w:rPr>
          <w:rStyle w:val="normaltextrun"/>
          <w:sz w:val="18"/>
          <w:szCs w:val="18"/>
        </w:rPr>
        <w:t xml:space="preserve"> Земельный участок частично расположен в охранной зоне линии электропередачи.    </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Земельный участок расположен внутри огороженной деревянным забором территорией.                  </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Срок действия договора аренды:</w:t>
      </w:r>
      <w:r w:rsidRPr="006818AC">
        <w:rPr>
          <w:rStyle w:val="normaltextrun"/>
          <w:color w:val="000000"/>
          <w:sz w:val="18"/>
          <w:szCs w:val="18"/>
        </w:rPr>
        <w:t xml:space="preserve"> 20 лет.</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Начальный размер годовой арендной платы:</w:t>
      </w:r>
      <w:r w:rsidRPr="006818AC">
        <w:rPr>
          <w:rStyle w:val="normaltextrun"/>
          <w:color w:val="000000"/>
          <w:sz w:val="18"/>
          <w:szCs w:val="18"/>
        </w:rPr>
        <w:t xml:space="preserve"> 32 700 (Тридцать две тысячи семьсот) рублей.</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Шаг аукциона: 3% от начального размера годовой арендной платы в сумме</w:t>
      </w:r>
      <w:r w:rsidRPr="006818AC">
        <w:rPr>
          <w:rStyle w:val="normaltextrun"/>
          <w:color w:val="000000"/>
          <w:sz w:val="18"/>
          <w:szCs w:val="18"/>
        </w:rPr>
        <w:t xml:space="preserve"> 981 (Девятьсот восемьдесят один) рубль.</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Размер задатка:</w:t>
      </w:r>
      <w:r w:rsidRPr="006818AC">
        <w:rPr>
          <w:rStyle w:val="normaltextrun"/>
          <w:color w:val="000000"/>
          <w:sz w:val="18"/>
          <w:szCs w:val="18"/>
        </w:rPr>
        <w:t xml:space="preserve"> 100 % начального размера годовой арендной платы в сумме 32 700 (Тридцать две тысячи семьсот) рублей.</w:t>
      </w:r>
      <w:r w:rsidRPr="006818AC">
        <w:rPr>
          <w:rStyle w:val="eop"/>
          <w:color w:val="000000"/>
          <w:sz w:val="18"/>
          <w:szCs w:val="18"/>
        </w:rPr>
        <w:t> </w:t>
      </w:r>
    </w:p>
    <w:p w:rsidR="006818AC" w:rsidRPr="006818AC" w:rsidRDefault="006818AC" w:rsidP="00677E09">
      <w:pPr>
        <w:pStyle w:val="paragraph"/>
        <w:spacing w:before="0" w:beforeAutospacing="0" w:after="0" w:afterAutospacing="0"/>
        <w:ind w:left="-567" w:firstLine="705"/>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Лот №2</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Характеристика земельного участка:</w:t>
      </w:r>
      <w:r w:rsidRPr="006818AC">
        <w:rPr>
          <w:rStyle w:val="normaltextrun"/>
          <w:sz w:val="18"/>
          <w:szCs w:val="18"/>
        </w:rPr>
        <w:t xml:space="preserve"> земельный участок из земель населенных пунктов площадью 879 кв.м., (кадастровый номер 38:06:100401:997, адрес: Российская Федерация, Иркутская область, Иркутский муниципальный район, Хомутовское сельское поселение, д. Талька, ул. Лесная).</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lastRenderedPageBreak/>
        <w:t>Земельному участку присвоен адрес: Российская Федерация, Иркутская область, Иркутский муниципальный район, Хомутовское сельское поселение, д. Талька,  ул. Лесная, 9/1.</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П</w:t>
      </w:r>
      <w:r w:rsidRPr="006818AC">
        <w:rPr>
          <w:rStyle w:val="normaltextrun"/>
          <w:b/>
          <w:bCs/>
          <w:color w:val="000000"/>
          <w:sz w:val="18"/>
          <w:szCs w:val="18"/>
        </w:rPr>
        <w:t>раво на земельный участок:</w:t>
      </w:r>
      <w:r w:rsidRPr="006818AC">
        <w:rPr>
          <w:rStyle w:val="normaltextrun"/>
          <w:color w:val="000000"/>
          <w:sz w:val="18"/>
          <w:szCs w:val="18"/>
        </w:rPr>
        <w:t xml:space="preserve"> государственная собственность (право собственности не разграничено).</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Основной вид разрешенного использования земельного участка:</w:t>
      </w:r>
      <w:r w:rsidRPr="006818AC">
        <w:rPr>
          <w:rStyle w:val="normaltextrun"/>
          <w:color w:val="000000"/>
          <w:sz w:val="18"/>
          <w:szCs w:val="18"/>
        </w:rPr>
        <w:t xml:space="preserve"> </w:t>
      </w:r>
      <w:r w:rsidRPr="006818AC">
        <w:rPr>
          <w:rStyle w:val="normaltextrun"/>
          <w:sz w:val="18"/>
          <w:szCs w:val="18"/>
        </w:rPr>
        <w:t>индивидуальные жилые дома с приусадебными земельными участками.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Категория земель:</w:t>
      </w:r>
      <w:r w:rsidRPr="006818AC">
        <w:rPr>
          <w:rStyle w:val="normaltextrun"/>
          <w:sz w:val="18"/>
          <w:szCs w:val="18"/>
        </w:rPr>
        <w:t xml:space="preserve"> земли населенных пунктов.</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w:t>
      </w:r>
      <w:r w:rsidRPr="006818AC">
        <w:rPr>
          <w:rStyle w:val="normaltextrun"/>
          <w:b/>
          <w:bCs/>
          <w:sz w:val="18"/>
          <w:szCs w:val="18"/>
        </w:rPr>
        <w:t>Максимально и минимально допустимые параметры разрешенного строительства:</w:t>
      </w:r>
      <w:r w:rsidRPr="006818AC">
        <w:rPr>
          <w:rStyle w:val="normaltextrun"/>
          <w:sz w:val="18"/>
          <w:szCs w:val="18"/>
        </w:rPr>
        <w:t xml:space="preserve"> 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письмо филиала ОАО «ИЭСК» «Восточные электрические сети» «О технологическом присоединении» от 07.04.2020 №1170;</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  письмо администрации Хомутовского муниципального образования от 28.05.2020 №2156-20.</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Сети централизованного водоснабжения и водоотведения отсутствуют.</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w:t>
      </w:r>
      <w:r w:rsidRPr="006818AC">
        <w:rPr>
          <w:rStyle w:val="normaltextrun"/>
          <w:b/>
          <w:bCs/>
          <w:sz w:val="18"/>
          <w:szCs w:val="18"/>
        </w:rPr>
        <w:t>Дополнительная информация:</w:t>
      </w:r>
      <w:r w:rsidRPr="006818AC">
        <w:rPr>
          <w:rStyle w:val="normaltextrun"/>
          <w:sz w:val="18"/>
          <w:szCs w:val="18"/>
        </w:rPr>
        <w:t xml:space="preserve"> Земельный участок в границах приаэродромной территории аэропорта гражданской авиации Иркутск.  </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Земельный участок расположен внутри огороженной деревянным забором территории.</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w:t>
      </w:r>
      <w:r w:rsidRPr="006818AC">
        <w:rPr>
          <w:rStyle w:val="normaltextrun"/>
          <w:sz w:val="18"/>
          <w:szCs w:val="18"/>
          <w:u w:val="single"/>
        </w:rPr>
        <w:t>Перед началом строительства выполнить историко-культурную экспертизу.     </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Срок действия договора аренды:</w:t>
      </w:r>
      <w:r w:rsidRPr="006818AC">
        <w:rPr>
          <w:rStyle w:val="normaltextrun"/>
          <w:color w:val="000000"/>
          <w:sz w:val="18"/>
          <w:szCs w:val="18"/>
        </w:rPr>
        <w:t xml:space="preserve"> 20 лет.</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Начальный размер годовой арендной платы:</w:t>
      </w:r>
      <w:r w:rsidRPr="006818AC">
        <w:rPr>
          <w:rStyle w:val="normaltextrun"/>
          <w:color w:val="000000"/>
          <w:sz w:val="18"/>
          <w:szCs w:val="18"/>
        </w:rPr>
        <w:t xml:space="preserve"> 28 300 (Двадцать восемь тысяч триста) рублей.</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Шаг аукциона: 3% от начального размера годовой арендной платы в сумме</w:t>
      </w:r>
      <w:r w:rsidRPr="006818AC">
        <w:rPr>
          <w:rStyle w:val="normaltextrun"/>
          <w:color w:val="000000"/>
          <w:sz w:val="18"/>
          <w:szCs w:val="18"/>
        </w:rPr>
        <w:t xml:space="preserve"> 849 (Восемьсот сорок девять) рубль.</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Размер задатка:</w:t>
      </w:r>
      <w:r w:rsidRPr="006818AC">
        <w:rPr>
          <w:rStyle w:val="normaltextrun"/>
          <w:color w:val="000000"/>
          <w:sz w:val="18"/>
          <w:szCs w:val="18"/>
        </w:rPr>
        <w:t xml:space="preserve"> 100 % начального размера годовой арендной платы в сумме 28 300 (Двадцать восемь тысяч триста) рублей.</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Лот №3</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Характеристика земельного участка:</w:t>
      </w:r>
      <w:r w:rsidRPr="006818AC">
        <w:rPr>
          <w:rStyle w:val="normaltextrun"/>
          <w:sz w:val="18"/>
          <w:szCs w:val="18"/>
        </w:rPr>
        <w:t xml:space="preserve"> земельный участок из земель населенных пунктов площадью 1827 кв.м., (кадастровый номер 38:06:100401:998, адрес: Российская Федерация, Иркутская область, Иркутский муниципальный район, Хомутовское сельское поселение, д. Талька, пер. Надежды).</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Земельному участку присвоен адрес: Российская Федерация, Иркутская область, Иркутский муниципальный район, Хомутовское сельское поселение, д. Талька, пер. Надежды, 21.</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sz w:val="18"/>
          <w:szCs w:val="18"/>
        </w:rPr>
        <w:t>П</w:t>
      </w:r>
      <w:r w:rsidRPr="006818AC">
        <w:rPr>
          <w:rStyle w:val="normaltextrun"/>
          <w:b/>
          <w:bCs/>
          <w:color w:val="000000"/>
          <w:sz w:val="18"/>
          <w:szCs w:val="18"/>
        </w:rPr>
        <w:t>раво на земельный участок:</w:t>
      </w:r>
      <w:r w:rsidRPr="006818AC">
        <w:rPr>
          <w:rStyle w:val="normaltextrun"/>
          <w:color w:val="000000"/>
          <w:sz w:val="18"/>
          <w:szCs w:val="18"/>
        </w:rPr>
        <w:t xml:space="preserve"> государственная собственность (право собственности не разграничено).</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Основной вид разрешенного использования земельного участка:</w:t>
      </w:r>
      <w:r w:rsidRPr="006818AC">
        <w:rPr>
          <w:rStyle w:val="normaltextrun"/>
          <w:color w:val="000000"/>
          <w:sz w:val="18"/>
          <w:szCs w:val="18"/>
        </w:rPr>
        <w:t xml:space="preserve"> </w:t>
      </w:r>
      <w:r w:rsidRPr="006818AC">
        <w:rPr>
          <w:rStyle w:val="normaltextrun"/>
          <w:sz w:val="18"/>
          <w:szCs w:val="18"/>
        </w:rPr>
        <w:t>индивидуальные жилые дома с приусадебными земельными участками.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Категория земель:</w:t>
      </w:r>
      <w:r w:rsidRPr="006818AC">
        <w:rPr>
          <w:rStyle w:val="normaltextrun"/>
          <w:sz w:val="18"/>
          <w:szCs w:val="18"/>
        </w:rPr>
        <w:t xml:space="preserve"> земли населенных пунктов.</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xml:space="preserve">           </w:t>
      </w:r>
      <w:r w:rsidRPr="006818AC">
        <w:rPr>
          <w:rStyle w:val="normaltextrun"/>
          <w:b/>
          <w:bCs/>
          <w:sz w:val="18"/>
          <w:szCs w:val="18"/>
        </w:rPr>
        <w:t>Максимально и минимально допустимые параметры разрешенного строительства:</w:t>
      </w:r>
      <w:r w:rsidRPr="006818AC">
        <w:rPr>
          <w:rStyle w:val="normaltextrun"/>
          <w:sz w:val="18"/>
          <w:szCs w:val="18"/>
        </w:rPr>
        <w:t xml:space="preserve"> 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письмо филиала ОАО «ИЭСК» «Восточные электрические сети» «О технологическом присоединении» от 02.03.2020 №548;</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  письмо администрации Хомутовского муниципального образования от 20.03.2020 №941.</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Сети централизованного водоснабжения и водоотведения отсутствуют.</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sz w:val="18"/>
          <w:szCs w:val="18"/>
        </w:rPr>
        <w:t> </w:t>
      </w:r>
      <w:r w:rsidRPr="006818AC">
        <w:rPr>
          <w:rStyle w:val="normaltextrun"/>
          <w:b/>
          <w:bCs/>
          <w:sz w:val="18"/>
          <w:szCs w:val="18"/>
        </w:rPr>
        <w:t>Дополнительная информация:</w:t>
      </w:r>
      <w:r w:rsidRPr="006818AC">
        <w:rPr>
          <w:rStyle w:val="normaltextrun"/>
          <w:sz w:val="18"/>
          <w:szCs w:val="18"/>
        </w:rPr>
        <w:t>  Земельный участок в границах приаэродромной территории аэропорта гражданской авиации Иркутск.  </w:t>
      </w:r>
      <w:r w:rsidRPr="006818AC">
        <w:rPr>
          <w:rStyle w:val="eop"/>
          <w:sz w:val="18"/>
          <w:szCs w:val="18"/>
        </w:rPr>
        <w:t> </w:t>
      </w:r>
    </w:p>
    <w:p w:rsidR="006818AC" w:rsidRPr="006818AC" w:rsidRDefault="006818AC" w:rsidP="00763634">
      <w:pPr>
        <w:pStyle w:val="paragraph"/>
        <w:spacing w:before="0" w:beforeAutospacing="0" w:after="0" w:afterAutospacing="0"/>
        <w:ind w:left="-567" w:firstLine="720"/>
        <w:jc w:val="both"/>
        <w:textAlignment w:val="baseline"/>
        <w:rPr>
          <w:sz w:val="18"/>
          <w:szCs w:val="18"/>
        </w:rPr>
      </w:pPr>
      <w:r w:rsidRPr="006818AC">
        <w:rPr>
          <w:rStyle w:val="normaltextrun"/>
          <w:b/>
          <w:bCs/>
          <w:color w:val="000000"/>
          <w:sz w:val="18"/>
          <w:szCs w:val="18"/>
        </w:rPr>
        <w:t>Срок действия договора аренды:</w:t>
      </w:r>
      <w:r w:rsidRPr="006818AC">
        <w:rPr>
          <w:rStyle w:val="normaltextrun"/>
          <w:color w:val="000000"/>
          <w:sz w:val="18"/>
          <w:szCs w:val="18"/>
        </w:rPr>
        <w:t xml:space="preserve"> 20 лет.</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Начальный размер годовой арендной платы:</w:t>
      </w:r>
      <w:r w:rsidRPr="006818AC">
        <w:rPr>
          <w:rStyle w:val="normaltextrun"/>
          <w:color w:val="000000"/>
          <w:sz w:val="18"/>
          <w:szCs w:val="18"/>
        </w:rPr>
        <w:t xml:space="preserve"> 58 900 (Пятьдесят восемь тысяч девятьсот) рублей.</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Шаг аукциона: 3% от начального размера годовой арендной платы в сумме</w:t>
      </w:r>
      <w:r w:rsidRPr="006818AC">
        <w:rPr>
          <w:rStyle w:val="normaltextrun"/>
          <w:color w:val="000000"/>
          <w:sz w:val="18"/>
          <w:szCs w:val="18"/>
        </w:rPr>
        <w:t xml:space="preserve"> 1 767 (Одна тысяча семьсот шестьдесят семь) рубль.</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b/>
          <w:bCs/>
          <w:color w:val="000000"/>
          <w:sz w:val="18"/>
          <w:szCs w:val="18"/>
        </w:rPr>
        <w:t>Размер задатка:</w:t>
      </w:r>
      <w:r w:rsidRPr="006818AC">
        <w:rPr>
          <w:rStyle w:val="normaltextrun"/>
          <w:color w:val="000000"/>
          <w:sz w:val="18"/>
          <w:szCs w:val="18"/>
        </w:rPr>
        <w:t xml:space="preserve"> 100 % начального размера годовой арендной платы в сумме 58 900 (Пятьдесят восемь тысяч девятьсот) рублей.</w:t>
      </w: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eop"/>
          <w:color w:val="000000"/>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2) копии документов, удостоверяющих личность заявителя (для граждан);</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4) документы, подтверждающие внесение задатка.</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Представление документов, подтверждающих внесение задатка, признается заключением соглашения о задатке.</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Один претендент имеет право подать только одну заявку на участие в торгах.</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lastRenderedPageBreak/>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Задаток вносится в размере 100% начальной стоимости размера аренды на расчетный счет Продавца р/сч. №40302810025202000001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 код платежа 813 1 1105013 05 0016 120, назначение платежа: задаток за участие в аукционе наименование, адрес объекта. Договор о задатке заключается в порядке, предусмотренном статьей 428 ГК РФ.</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 1) непредставление необходимых для участия в аукционе документов или представление недостоверных сведений;</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2) непоступление задатка на дату рассмотрения заявок на участие в аукционе;</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 xml:space="preserve">Решение о признании претендентов участниками аукциона принимается в соответствии протоколом приема заявок – </w:t>
      </w:r>
      <w:r w:rsidRPr="006818AC">
        <w:rPr>
          <w:rStyle w:val="normaltextrun"/>
          <w:b/>
          <w:bCs/>
          <w:sz w:val="18"/>
          <w:szCs w:val="18"/>
        </w:rPr>
        <w:t>02 декабря 2020 г. в 14 час. 30 мин.</w:t>
      </w:r>
      <w:r w:rsidRPr="006818AC">
        <w:rPr>
          <w:rStyle w:val="normaltextrun"/>
          <w:sz w:val="18"/>
          <w:szCs w:val="18"/>
        </w:rPr>
        <w:t xml:space="preserve"> (время местное) по адресу: г. Иркутск, ул. Партизанская, 1, 3-й этаж, офис 49.</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 xml:space="preserve">«Интернет»  www.mio.irkobl.ru, </w:t>
      </w:r>
      <w:hyperlink r:id="rId13" w:tgtFrame="_blank" w:history="1">
        <w:r w:rsidRPr="006818AC">
          <w:rPr>
            <w:rStyle w:val="normaltextrun"/>
            <w:color w:val="0000FF"/>
            <w:sz w:val="18"/>
            <w:szCs w:val="18"/>
            <w:u w:val="single"/>
          </w:rPr>
          <w:t>www.torgi.gov.ru</w:t>
        </w:r>
      </w:hyperlink>
      <w:r w:rsidRPr="006818AC">
        <w:rPr>
          <w:rStyle w:val="normaltextrun"/>
          <w:sz w:val="18"/>
          <w:szCs w:val="18"/>
        </w:rPr>
        <w:t>, www.irkfi.ru в месячный срок со дня заключения договора аренды земельного участка.</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www. mio.irkobl. </w:t>
      </w:r>
      <w:r w:rsidRPr="006818AC">
        <w:rPr>
          <w:rStyle w:val="normaltextrun"/>
          <w:sz w:val="18"/>
          <w:szCs w:val="18"/>
          <w:lang w:val="en-US"/>
        </w:rPr>
        <w:t>r</w:t>
      </w:r>
      <w:r w:rsidRPr="006818AC">
        <w:rPr>
          <w:rStyle w:val="normaltextrun"/>
          <w:sz w:val="18"/>
          <w:szCs w:val="18"/>
        </w:rPr>
        <w:t>u;  www. irkfi.ru.</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right"/>
        <w:textAlignment w:val="baseline"/>
        <w:rPr>
          <w:i/>
          <w:sz w:val="18"/>
          <w:szCs w:val="18"/>
        </w:rPr>
      </w:pPr>
      <w:r w:rsidRPr="006818AC">
        <w:rPr>
          <w:rStyle w:val="normaltextrun"/>
          <w:i/>
          <w:sz w:val="18"/>
          <w:szCs w:val="18"/>
        </w:rPr>
        <w:t>Директор                                  Ю.А. Первушина</w:t>
      </w:r>
      <w:r w:rsidRPr="006818AC">
        <w:rPr>
          <w:rStyle w:val="eop"/>
          <w:i/>
          <w:sz w:val="18"/>
          <w:szCs w:val="18"/>
        </w:rPr>
        <w:t> </w:t>
      </w:r>
    </w:p>
    <w:p w:rsidR="006818AC" w:rsidRPr="006818AC" w:rsidRDefault="006818AC" w:rsidP="00763634">
      <w:pPr>
        <w:pStyle w:val="paragraph"/>
        <w:spacing w:before="0" w:beforeAutospacing="0" w:after="0" w:afterAutospacing="0"/>
        <w:ind w:left="-567"/>
        <w:jc w:val="right"/>
        <w:textAlignment w:val="baseline"/>
        <w:rPr>
          <w:i/>
          <w:sz w:val="18"/>
          <w:szCs w:val="18"/>
        </w:rPr>
      </w:pPr>
      <w:r w:rsidRPr="006818AC">
        <w:rPr>
          <w:rStyle w:val="eop"/>
          <w:i/>
          <w:sz w:val="18"/>
          <w:szCs w:val="18"/>
        </w:rPr>
        <w:t> </w:t>
      </w:r>
    </w:p>
    <w:p w:rsidR="007A3D76" w:rsidRDefault="007A3D76" w:rsidP="00677E09">
      <w:pPr>
        <w:pStyle w:val="paragraph"/>
        <w:spacing w:before="0" w:beforeAutospacing="0" w:after="0" w:afterAutospacing="0"/>
        <w:textAlignment w:val="baseline"/>
        <w:rPr>
          <w:sz w:val="18"/>
          <w:szCs w:val="18"/>
        </w:rPr>
      </w:pPr>
    </w:p>
    <w:p w:rsidR="00AC73AD" w:rsidRPr="006818AC" w:rsidRDefault="00AC73AD" w:rsidP="00763634">
      <w:pPr>
        <w:pStyle w:val="paragraph"/>
        <w:spacing w:before="0" w:beforeAutospacing="0" w:after="0" w:afterAutospacing="0"/>
        <w:ind w:left="-567"/>
        <w:jc w:val="center"/>
        <w:textAlignment w:val="baseline"/>
        <w:rPr>
          <w:sz w:val="18"/>
          <w:szCs w:val="18"/>
        </w:rPr>
      </w:pPr>
    </w:p>
    <w:p w:rsidR="006818AC" w:rsidRPr="006818AC" w:rsidRDefault="006818AC" w:rsidP="00F619B3">
      <w:pPr>
        <w:pStyle w:val="paragraph"/>
        <w:spacing w:before="0" w:beforeAutospacing="0" w:after="0" w:afterAutospacing="0"/>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b/>
          <w:bCs/>
          <w:sz w:val="18"/>
          <w:szCs w:val="18"/>
        </w:rPr>
        <w:t>ЗАЯВКА</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sz w:val="18"/>
          <w:szCs w:val="18"/>
        </w:rPr>
        <w:t>на участие в аукционе по продаже права на заключение</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sz w:val="18"/>
          <w:szCs w:val="18"/>
        </w:rPr>
        <w:t>договора аренды   земельного участка</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b/>
          <w:bCs/>
          <w:sz w:val="18"/>
          <w:szCs w:val="18"/>
        </w:rPr>
        <w:t>(заполняется юридическим лицом)</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b/>
          <w:bCs/>
          <w:sz w:val="18"/>
          <w:szCs w:val="18"/>
        </w:rPr>
        <w:t>ЗАЯВИТЕЛЬ________________________________________________________________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sz w:val="18"/>
          <w:szCs w:val="18"/>
        </w:rPr>
        <w:t>(</w:t>
      </w:r>
      <w:r w:rsidRPr="006818AC">
        <w:rPr>
          <w:rStyle w:val="normaltextrun"/>
          <w:i/>
          <w:iCs/>
          <w:sz w:val="18"/>
          <w:szCs w:val="18"/>
        </w:rPr>
        <w:t>наименование организации заявителя, ИНН, ОГРН)</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 в лице 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firstLine="360"/>
        <w:jc w:val="center"/>
        <w:textAlignment w:val="baseline"/>
        <w:rPr>
          <w:sz w:val="18"/>
          <w:szCs w:val="18"/>
        </w:rPr>
      </w:pPr>
      <w:r w:rsidRPr="006818AC">
        <w:rPr>
          <w:rStyle w:val="normaltextrun"/>
          <w:i/>
          <w:iCs/>
          <w:sz w:val="18"/>
          <w:szCs w:val="18"/>
        </w:rPr>
        <w:t>(наименование должности руководителя и его Ф.И.О.)</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действующего на основании 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Юридический 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и фактический адреса:________________________________________________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lastRenderedPageBreak/>
        <w:t>телефоны__________________________________________,факс_____________________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адрес электронной почты:________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b/>
          <w:bCs/>
          <w:sz w:val="18"/>
          <w:szCs w:val="18"/>
        </w:rPr>
        <w:t>(заполняется физическим лицом)</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b/>
          <w:bCs/>
          <w:sz w:val="18"/>
          <w:szCs w:val="18"/>
        </w:rPr>
        <w:t>ЗАЯВИТЕЛЬ ____________________________________________________________________________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sz w:val="18"/>
          <w:szCs w:val="18"/>
        </w:rPr>
        <w:t>(</w:t>
      </w:r>
      <w:r w:rsidRPr="006818AC">
        <w:rPr>
          <w:rStyle w:val="normaltextrun"/>
          <w:i/>
          <w:iCs/>
          <w:sz w:val="18"/>
          <w:szCs w:val="18"/>
        </w:rPr>
        <w:t>Ф.И.О. заявителя)</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Документ, удостоверяющий личность 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Серия____________ №_____________________  выдан  «______» ________________________ _________________________________________________ 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center"/>
        <w:textAlignment w:val="baseline"/>
        <w:rPr>
          <w:sz w:val="18"/>
          <w:szCs w:val="18"/>
        </w:rPr>
      </w:pPr>
      <w:r w:rsidRPr="006818AC">
        <w:rPr>
          <w:rStyle w:val="normaltextrun"/>
          <w:sz w:val="18"/>
          <w:szCs w:val="18"/>
        </w:rPr>
        <w:t>(кем выдан)</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Место </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регистрации (адрес)_________________________________________________________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ИНН ____________________ телефон ___________  адрес электронной почты:__________________________________________________________________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w:t>
      </w:r>
      <w:r w:rsidRPr="006818AC">
        <w:rPr>
          <w:rStyle w:val="normaltextrun"/>
          <w:sz w:val="18"/>
          <w:szCs w:val="18"/>
          <w:shd w:val="clear" w:color="auto" w:fill="FFFFFF"/>
        </w:rPr>
        <w:t>размещённого</w:t>
      </w:r>
      <w:r w:rsidRPr="006818AC">
        <w:rPr>
          <w:rStyle w:val="normaltextrun"/>
          <w:sz w:val="18"/>
          <w:szCs w:val="18"/>
        </w:rPr>
        <w:t xml:space="preserve"> на официальных сайтах торгов.</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____________________________________________________________________________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____________________________________________________________________________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firstLine="555"/>
        <w:jc w:val="both"/>
        <w:textAlignment w:val="baseline"/>
        <w:rPr>
          <w:sz w:val="18"/>
          <w:szCs w:val="18"/>
        </w:rPr>
      </w:pPr>
      <w:r w:rsidRPr="006818AC">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6818AC">
        <w:rPr>
          <w:rStyle w:val="eop"/>
          <w:sz w:val="18"/>
          <w:szCs w:val="18"/>
        </w:rPr>
        <w:t> </w:t>
      </w:r>
    </w:p>
    <w:p w:rsidR="006818AC" w:rsidRPr="006818AC" w:rsidRDefault="006818AC" w:rsidP="00763634">
      <w:pPr>
        <w:pStyle w:val="paragraph"/>
        <w:spacing w:before="0" w:beforeAutospacing="0" w:after="0" w:afterAutospacing="0"/>
        <w:ind w:left="-567" w:firstLine="705"/>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i/>
          <w:iCs/>
          <w:sz w:val="18"/>
          <w:szCs w:val="18"/>
          <w:u w:val="single"/>
        </w:rPr>
        <w:t>Перечень  предоставляемых документов:</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2) копии документов, удостоверяющих личность заявителя (для граждан);</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4) документы, подтверждающие внесение задатка;</w:t>
      </w:r>
      <w:r w:rsidRPr="006818AC">
        <w:rPr>
          <w:rStyle w:val="eop"/>
          <w:sz w:val="18"/>
          <w:szCs w:val="18"/>
        </w:rPr>
        <w:t> </w:t>
      </w:r>
    </w:p>
    <w:p w:rsidR="006818AC" w:rsidRPr="006818AC" w:rsidRDefault="006818AC" w:rsidP="00763634">
      <w:pPr>
        <w:pStyle w:val="paragraph"/>
        <w:spacing w:before="0" w:beforeAutospacing="0" w:after="0" w:afterAutospacing="0"/>
        <w:ind w:left="-567" w:firstLine="540"/>
        <w:jc w:val="both"/>
        <w:textAlignment w:val="baseline"/>
        <w:rPr>
          <w:sz w:val="18"/>
          <w:szCs w:val="18"/>
        </w:rPr>
      </w:pPr>
      <w:r w:rsidRPr="006818AC">
        <w:rPr>
          <w:rStyle w:val="normaltextrun"/>
          <w:sz w:val="18"/>
          <w:szCs w:val="18"/>
        </w:rPr>
        <w:t>5) опись представленных документов.</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Подпись Заявителя</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(полномочного представителя Заявителя)          _________________ /________________/</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«___» _____________ 202__г.</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М.П. (в случае наличия)</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b/>
          <w:bCs/>
          <w:sz w:val="18"/>
          <w:szCs w:val="18"/>
        </w:rPr>
        <w:t>Заявка принята  Организатором аукциона:</w:t>
      </w:r>
      <w:r w:rsidRPr="006818AC">
        <w:rPr>
          <w:rStyle w:val="eop"/>
          <w:sz w:val="18"/>
          <w:szCs w:val="18"/>
        </w:rPr>
        <w:t> </w:t>
      </w:r>
    </w:p>
    <w:p w:rsidR="006818AC" w:rsidRPr="006818AC" w:rsidRDefault="006818AC" w:rsidP="00763634">
      <w:pPr>
        <w:pStyle w:val="paragraph"/>
        <w:spacing w:before="0" w:beforeAutospacing="0" w:after="0" w:afterAutospacing="0"/>
        <w:ind w:left="-567"/>
        <w:jc w:val="both"/>
        <w:textAlignment w:val="baseline"/>
        <w:rPr>
          <w:sz w:val="18"/>
          <w:szCs w:val="18"/>
        </w:rPr>
      </w:pPr>
      <w:r w:rsidRPr="006818AC">
        <w:rPr>
          <w:rStyle w:val="normaltextrun"/>
          <w:sz w:val="18"/>
          <w:szCs w:val="18"/>
        </w:rPr>
        <w:t>Час. ___ мин. _____       «_____»__________________202__ г. за  №____</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Подпись уполномоченного лица Организатора аукциона _________(__________________ )</w:t>
      </w: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eop"/>
          <w:sz w:val="18"/>
          <w:szCs w:val="18"/>
        </w:rPr>
        <w:t> </w:t>
      </w:r>
    </w:p>
    <w:p w:rsidR="006818AC" w:rsidRPr="006818AC" w:rsidRDefault="006818AC" w:rsidP="00763634">
      <w:pPr>
        <w:pStyle w:val="paragraph"/>
        <w:spacing w:before="0" w:beforeAutospacing="0" w:after="0" w:afterAutospacing="0"/>
        <w:ind w:left="-567"/>
        <w:textAlignment w:val="baseline"/>
        <w:rPr>
          <w:sz w:val="18"/>
          <w:szCs w:val="18"/>
        </w:rPr>
      </w:pPr>
      <w:r w:rsidRPr="006818AC">
        <w:rPr>
          <w:rStyle w:val="normaltextrun"/>
          <w:sz w:val="18"/>
          <w:szCs w:val="18"/>
        </w:rPr>
        <w:t>Заявка должна быть заполнена по всем пунктам.</w:t>
      </w:r>
      <w:r w:rsidRPr="006818AC">
        <w:rPr>
          <w:rStyle w:val="eop"/>
          <w:sz w:val="18"/>
          <w:szCs w:val="18"/>
        </w:rPr>
        <w:t> </w:t>
      </w:r>
    </w:p>
    <w:p w:rsidR="00A92D83" w:rsidRPr="00552B1E" w:rsidRDefault="006818AC" w:rsidP="00552B1E">
      <w:pPr>
        <w:pStyle w:val="paragraph"/>
        <w:spacing w:before="0" w:beforeAutospacing="0" w:after="0" w:afterAutospacing="0"/>
        <w:ind w:left="-567"/>
        <w:textAlignment w:val="baseline"/>
        <w:rPr>
          <w:sz w:val="18"/>
          <w:szCs w:val="18"/>
        </w:rPr>
      </w:pPr>
      <w:r w:rsidRPr="006818AC">
        <w:rPr>
          <w:rStyle w:val="eop"/>
          <w:sz w:val="18"/>
          <w:szCs w:val="18"/>
        </w:rPr>
        <w:t> </w:t>
      </w:r>
    </w:p>
    <w:p w:rsidR="006818AC" w:rsidRDefault="006818AC" w:rsidP="00552B1E">
      <w:pPr>
        <w:tabs>
          <w:tab w:val="left" w:pos="6949"/>
        </w:tabs>
        <w:ind w:left="-567" w:firstLine="567"/>
        <w:jc w:val="center"/>
        <w:rPr>
          <w:i/>
          <w:sz w:val="18"/>
          <w:szCs w:val="18"/>
        </w:rPr>
      </w:pPr>
    </w:p>
    <w:p w:rsidR="007A3D76" w:rsidRDefault="007A3D76" w:rsidP="00763634">
      <w:pPr>
        <w:pStyle w:val="paragraph"/>
        <w:spacing w:before="0" w:beforeAutospacing="0" w:after="0" w:afterAutospacing="0"/>
        <w:ind w:left="-567" w:firstLine="540"/>
        <w:jc w:val="center"/>
        <w:textAlignment w:val="baseline"/>
        <w:rPr>
          <w:rStyle w:val="normaltextrun"/>
          <w:b/>
          <w:bCs/>
          <w:sz w:val="18"/>
          <w:szCs w:val="18"/>
        </w:rPr>
      </w:pPr>
    </w:p>
    <w:p w:rsidR="007A3D76" w:rsidRDefault="007A3D76" w:rsidP="00763634">
      <w:pPr>
        <w:pStyle w:val="paragraph"/>
        <w:spacing w:before="0" w:beforeAutospacing="0" w:after="0" w:afterAutospacing="0"/>
        <w:ind w:left="-567" w:firstLine="540"/>
        <w:jc w:val="center"/>
        <w:textAlignment w:val="baseline"/>
        <w:rPr>
          <w:rStyle w:val="normaltextrun"/>
          <w:b/>
          <w:bCs/>
          <w:sz w:val="18"/>
          <w:szCs w:val="18"/>
        </w:rPr>
      </w:pPr>
    </w:p>
    <w:p w:rsidR="00EC6A08" w:rsidRPr="00EC6A08" w:rsidRDefault="00EC6A08" w:rsidP="00763634">
      <w:pPr>
        <w:pStyle w:val="paragraph"/>
        <w:spacing w:before="0" w:beforeAutospacing="0" w:after="0" w:afterAutospacing="0"/>
        <w:ind w:left="-567" w:firstLine="540"/>
        <w:jc w:val="center"/>
        <w:textAlignment w:val="baseline"/>
        <w:rPr>
          <w:sz w:val="18"/>
          <w:szCs w:val="18"/>
        </w:rPr>
      </w:pPr>
      <w:r w:rsidRPr="00EC6A08">
        <w:rPr>
          <w:rStyle w:val="normaltextrun"/>
          <w:b/>
          <w:bCs/>
          <w:sz w:val="18"/>
          <w:szCs w:val="18"/>
        </w:rPr>
        <w:lastRenderedPageBreak/>
        <w:t>Объявление в печатное издание Хомутовского муниципального</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center"/>
        <w:textAlignment w:val="baseline"/>
        <w:rPr>
          <w:sz w:val="18"/>
          <w:szCs w:val="18"/>
        </w:rPr>
      </w:pPr>
      <w:r w:rsidRPr="00EC6A08">
        <w:rPr>
          <w:rStyle w:val="normaltextrun"/>
          <w:b/>
          <w:bCs/>
          <w:sz w:val="18"/>
          <w:szCs w:val="18"/>
        </w:rPr>
        <w:t> образование «Вестник» от 30 октября 2020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center"/>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color w:val="000000"/>
          <w:sz w:val="18"/>
          <w:szCs w:val="18"/>
        </w:rPr>
        <w:t>Организатор торгов:</w:t>
      </w:r>
      <w:r w:rsidRPr="00EC6A08">
        <w:rPr>
          <w:rStyle w:val="normaltextrun"/>
          <w:color w:val="000000"/>
          <w:sz w:val="18"/>
          <w:szCs w:val="18"/>
        </w:rPr>
        <w:t xml:space="preserve"> областное государственное казенное учреждение «Фонд имущества Иркутской области</w:t>
      </w:r>
      <w:r w:rsidRPr="00EC6A08">
        <w:rPr>
          <w:rStyle w:val="normaltextrun"/>
          <w:sz w:val="18"/>
          <w:szCs w:val="18"/>
        </w:rPr>
        <w:t>»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письма министерства имущественных отношений Иркутской области от 13.10.2020 №02-51-10367/20 проводит аукцион на право заключения договора аренды земельного участка.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color w:val="000000"/>
          <w:sz w:val="18"/>
          <w:szCs w:val="18"/>
        </w:rPr>
        <w:t xml:space="preserve">Аукцион является открытым по составу участников и открытый по форме подачи </w:t>
      </w:r>
      <w:r w:rsidRPr="00EC6A08">
        <w:rPr>
          <w:rStyle w:val="normaltextrun"/>
          <w:sz w:val="18"/>
          <w:szCs w:val="18"/>
        </w:rPr>
        <w:t>предложений о размере ежегодной арендной платы.</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Аукцион и подведение его итогов состоится </w:t>
      </w:r>
      <w:r w:rsidRPr="00EC6A08">
        <w:rPr>
          <w:rStyle w:val="normaltextrun"/>
          <w:b/>
          <w:bCs/>
          <w:sz w:val="18"/>
          <w:szCs w:val="18"/>
        </w:rPr>
        <w:t>04 декабря 2020 г. в 11 час. 30 мин.</w:t>
      </w:r>
      <w:r w:rsidRPr="00EC6A08">
        <w:rPr>
          <w:rStyle w:val="normaltextrun"/>
          <w:sz w:val="18"/>
          <w:szCs w:val="18"/>
        </w:rPr>
        <w:t xml:space="preserve"> (время местное) по адресу: г. Иркутск, ул. Партизанская, 1, 3-й этаж, аукционный зал.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Заявки принимаются ежедневно с </w:t>
      </w:r>
      <w:r w:rsidRPr="00EC6A08">
        <w:rPr>
          <w:rStyle w:val="normaltextrun"/>
          <w:b/>
          <w:bCs/>
          <w:sz w:val="18"/>
          <w:szCs w:val="18"/>
        </w:rPr>
        <w:t>30 октября 2020 по 27 ноября 2020 г.</w:t>
      </w:r>
      <w:r w:rsidRPr="00EC6A08">
        <w:rPr>
          <w:rStyle w:val="normaltextrun"/>
          <w:sz w:val="18"/>
          <w:szCs w:val="18"/>
        </w:rPr>
        <w:t xml:space="preserve"> с 09-00 до 17-00 часов (обед с 13-00 до 14-00) по адресу: г. Иркутск, ул. Партизанская, 1, 3-й этаж, офис 49.</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Дата определения участников аукциона </w:t>
      </w:r>
      <w:r w:rsidRPr="00EC6A08">
        <w:rPr>
          <w:rStyle w:val="contextualspellingandgrammarerror"/>
          <w:sz w:val="18"/>
          <w:szCs w:val="18"/>
        </w:rPr>
        <w:t xml:space="preserve">-  </w:t>
      </w:r>
      <w:r w:rsidRPr="00EC6A08">
        <w:rPr>
          <w:rStyle w:val="contextualspellingandgrammarerror"/>
          <w:b/>
          <w:bCs/>
          <w:sz w:val="18"/>
          <w:szCs w:val="18"/>
        </w:rPr>
        <w:t>02</w:t>
      </w:r>
      <w:r w:rsidRPr="00EC6A08">
        <w:rPr>
          <w:rStyle w:val="normaltextrun"/>
          <w:b/>
          <w:bCs/>
          <w:sz w:val="18"/>
          <w:szCs w:val="18"/>
        </w:rPr>
        <w:t xml:space="preserve"> декабря 2020 г. в 15 час. 30 мин</w:t>
      </w:r>
      <w:r w:rsidRPr="00EC6A08">
        <w:rPr>
          <w:rStyle w:val="normaltextrun"/>
          <w:sz w:val="18"/>
          <w:szCs w:val="18"/>
        </w:rPr>
        <w:t>. (время местное) по адресу: г. Иркутск, ул. Партизанская, 1, 3-й этаж, офис 49.</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color w:val="000000"/>
          <w:sz w:val="18"/>
          <w:szCs w:val="18"/>
        </w:rPr>
        <w:t xml:space="preserve">Справки по телефону: (83952) 297-138, 207-518, в Интернете по адресу: </w:t>
      </w:r>
      <w:hyperlink r:id="rId14" w:tgtFrame="_blank" w:history="1">
        <w:r w:rsidRPr="00EC6A08">
          <w:rPr>
            <w:rStyle w:val="normaltextrun"/>
            <w:color w:val="000000"/>
            <w:sz w:val="18"/>
            <w:szCs w:val="18"/>
            <w:u w:val="single"/>
            <w:lang w:val="en-US"/>
          </w:rPr>
          <w:t>www</w:t>
        </w:r>
        <w:r w:rsidRPr="00EC6A08">
          <w:rPr>
            <w:rStyle w:val="normaltextrun"/>
            <w:color w:val="000000"/>
            <w:sz w:val="18"/>
            <w:szCs w:val="18"/>
            <w:u w:val="single"/>
          </w:rPr>
          <w:t>.</w:t>
        </w:r>
        <w:r w:rsidRPr="00EC6A08">
          <w:rPr>
            <w:rStyle w:val="normaltextrun"/>
            <w:color w:val="000000"/>
            <w:sz w:val="18"/>
            <w:szCs w:val="18"/>
            <w:u w:val="single"/>
            <w:lang w:val="en-US"/>
          </w:rPr>
          <w:t>torgi</w:t>
        </w:r>
        <w:r w:rsidRPr="00EC6A08">
          <w:rPr>
            <w:rStyle w:val="normaltextrun"/>
            <w:color w:val="000000"/>
            <w:sz w:val="18"/>
            <w:szCs w:val="18"/>
            <w:u w:val="single"/>
          </w:rPr>
          <w:t>.</w:t>
        </w:r>
        <w:r w:rsidRPr="00EC6A08">
          <w:rPr>
            <w:rStyle w:val="normaltextrun"/>
            <w:color w:val="000000"/>
            <w:sz w:val="18"/>
            <w:szCs w:val="18"/>
            <w:u w:val="single"/>
            <w:lang w:val="en-US"/>
          </w:rPr>
          <w:t>gov</w:t>
        </w:r>
        <w:r w:rsidRPr="00EC6A08">
          <w:rPr>
            <w:rStyle w:val="normaltextrun"/>
            <w:color w:val="000000"/>
            <w:sz w:val="18"/>
            <w:szCs w:val="18"/>
            <w:u w:val="single"/>
          </w:rPr>
          <w:t>.</w:t>
        </w:r>
        <w:r w:rsidRPr="00EC6A08">
          <w:rPr>
            <w:rStyle w:val="normaltextrun"/>
            <w:color w:val="000000"/>
            <w:sz w:val="18"/>
            <w:szCs w:val="18"/>
            <w:u w:val="single"/>
            <w:lang w:val="en-US"/>
          </w:rPr>
          <w:t>ru</w:t>
        </w:r>
      </w:hyperlink>
      <w:r w:rsidRPr="00EC6A08">
        <w:rPr>
          <w:rStyle w:val="normaltextrun"/>
          <w:color w:val="000000"/>
          <w:sz w:val="18"/>
          <w:szCs w:val="18"/>
        </w:rPr>
        <w:t xml:space="preserve">, </w:t>
      </w:r>
      <w:hyperlink r:id="rId15" w:tgtFrame="_blank" w:history="1">
        <w:r w:rsidRPr="00EC6A08">
          <w:rPr>
            <w:rStyle w:val="normaltextrun"/>
            <w:color w:val="000000"/>
            <w:sz w:val="18"/>
            <w:szCs w:val="18"/>
            <w:u w:val="single"/>
            <w:lang w:val="en-US"/>
          </w:rPr>
          <w:t>www</w:t>
        </w:r>
        <w:r w:rsidRPr="00EC6A08">
          <w:rPr>
            <w:rStyle w:val="normaltextrun"/>
            <w:color w:val="000000"/>
            <w:sz w:val="18"/>
            <w:szCs w:val="18"/>
            <w:u w:val="single"/>
          </w:rPr>
          <w:t>.</w:t>
        </w:r>
        <w:r w:rsidRPr="00EC6A08">
          <w:rPr>
            <w:rStyle w:val="normaltextrun"/>
            <w:color w:val="000000"/>
            <w:sz w:val="18"/>
            <w:szCs w:val="18"/>
            <w:u w:val="single"/>
            <w:lang w:val="en-US"/>
          </w:rPr>
          <w:t>irkfi</w:t>
        </w:r>
        <w:r w:rsidRPr="00EC6A08">
          <w:rPr>
            <w:rStyle w:val="normaltextrun"/>
            <w:color w:val="000000"/>
            <w:sz w:val="18"/>
            <w:szCs w:val="18"/>
            <w:u w:val="single"/>
          </w:rPr>
          <w:t>.</w:t>
        </w:r>
        <w:r w:rsidRPr="00EC6A08">
          <w:rPr>
            <w:rStyle w:val="normaltextrun"/>
            <w:color w:val="000000"/>
            <w:sz w:val="18"/>
            <w:szCs w:val="18"/>
            <w:u w:val="single"/>
            <w:lang w:val="en-US"/>
          </w:rPr>
          <w:t>ru</w:t>
        </w:r>
      </w:hyperlink>
      <w:r w:rsidRPr="00EC6A08">
        <w:rPr>
          <w:rStyle w:val="normaltextrun"/>
          <w:color w:val="000000"/>
          <w:sz w:val="18"/>
          <w:szCs w:val="18"/>
        </w:rPr>
        <w:t xml:space="preserve">, </w:t>
      </w:r>
      <w:hyperlink r:id="rId16" w:tgtFrame="_blank" w:history="1">
        <w:r w:rsidRPr="00EC6A08">
          <w:rPr>
            <w:rStyle w:val="normaltextrun"/>
            <w:color w:val="000000"/>
            <w:sz w:val="18"/>
            <w:szCs w:val="18"/>
            <w:u w:val="single"/>
            <w:lang w:val="en-US"/>
          </w:rPr>
          <w:t>www</w:t>
        </w:r>
        <w:r w:rsidRPr="00EC6A08">
          <w:rPr>
            <w:rStyle w:val="normaltextrun"/>
            <w:color w:val="000000"/>
            <w:sz w:val="18"/>
            <w:szCs w:val="18"/>
            <w:u w:val="single"/>
          </w:rPr>
          <w:t>.</w:t>
        </w:r>
        <w:r w:rsidRPr="00EC6A08">
          <w:rPr>
            <w:rStyle w:val="normaltextrun"/>
            <w:color w:val="000000"/>
            <w:sz w:val="18"/>
            <w:szCs w:val="18"/>
            <w:u w:val="single"/>
            <w:lang w:val="en-US"/>
          </w:rPr>
          <w:t>mio</w:t>
        </w:r>
        <w:r w:rsidRPr="00EC6A08">
          <w:rPr>
            <w:rStyle w:val="normaltextrun"/>
            <w:color w:val="000000"/>
            <w:sz w:val="18"/>
            <w:szCs w:val="18"/>
            <w:u w:val="single"/>
          </w:rPr>
          <w:t>.</w:t>
        </w:r>
        <w:r w:rsidRPr="00EC6A08">
          <w:rPr>
            <w:rStyle w:val="normaltextrun"/>
            <w:color w:val="000000"/>
            <w:sz w:val="18"/>
            <w:szCs w:val="18"/>
            <w:u w:val="single"/>
            <w:lang w:val="en-US"/>
          </w:rPr>
          <w:t>irkobl</w:t>
        </w:r>
        <w:r w:rsidRPr="00EC6A08">
          <w:rPr>
            <w:rStyle w:val="normaltextrun"/>
            <w:color w:val="000000"/>
            <w:sz w:val="18"/>
            <w:szCs w:val="18"/>
            <w:u w:val="single"/>
          </w:rPr>
          <w:t>.</w:t>
        </w:r>
        <w:r w:rsidRPr="00EC6A08">
          <w:rPr>
            <w:rStyle w:val="normaltextrun"/>
            <w:color w:val="000000"/>
            <w:sz w:val="18"/>
            <w:szCs w:val="18"/>
            <w:u w:val="single"/>
            <w:lang w:val="en-US"/>
          </w:rPr>
          <w:t>ru</w:t>
        </w:r>
      </w:hyperlink>
      <w:r w:rsidRPr="00EC6A08">
        <w:rPr>
          <w:rStyle w:val="normaltextrun"/>
          <w:color w:val="000000"/>
          <w:sz w:val="18"/>
          <w:szCs w:val="18"/>
        </w:rPr>
        <w:t xml:space="preserve"> .</w:t>
      </w:r>
      <w:r w:rsidRPr="00EC6A08">
        <w:rPr>
          <w:rStyle w:val="eop"/>
          <w:color w:val="000000"/>
          <w:sz w:val="18"/>
          <w:szCs w:val="18"/>
        </w:rPr>
        <w:t> </w:t>
      </w:r>
    </w:p>
    <w:p w:rsidR="00EC6A08" w:rsidRPr="00EC6A08" w:rsidRDefault="00EC6A08" w:rsidP="00763634">
      <w:pPr>
        <w:pStyle w:val="paragraph"/>
        <w:spacing w:before="0" w:beforeAutospacing="0" w:after="0" w:afterAutospacing="0"/>
        <w:ind w:left="-567" w:firstLine="525"/>
        <w:jc w:val="both"/>
        <w:textAlignment w:val="baseline"/>
        <w:rPr>
          <w:sz w:val="18"/>
          <w:szCs w:val="18"/>
        </w:rPr>
      </w:pPr>
      <w:r w:rsidRPr="00EC6A08">
        <w:rPr>
          <w:rStyle w:val="eop"/>
          <w:color w:val="000000"/>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  </w:t>
      </w:r>
      <w:r w:rsidRPr="00EC6A08">
        <w:rPr>
          <w:rStyle w:val="normaltextrun"/>
          <w:b/>
          <w:bCs/>
          <w:sz w:val="18"/>
          <w:szCs w:val="18"/>
        </w:rPr>
        <w:t xml:space="preserve">Характеристика земельного участка: </w:t>
      </w:r>
      <w:r w:rsidRPr="00EC6A08">
        <w:rPr>
          <w:rStyle w:val="normaltextrun"/>
          <w:sz w:val="18"/>
          <w:szCs w:val="18"/>
        </w:rPr>
        <w:t xml:space="preserve">земельный участок из земель населенных пунктов площадью 5 423 </w:t>
      </w:r>
      <w:r w:rsidRPr="00EC6A08">
        <w:rPr>
          <w:rStyle w:val="spellingerror"/>
          <w:sz w:val="18"/>
          <w:szCs w:val="18"/>
        </w:rPr>
        <w:t>кв.м</w:t>
      </w:r>
      <w:r w:rsidRPr="00EC6A08">
        <w:rPr>
          <w:rStyle w:val="normaltextrun"/>
          <w:sz w:val="18"/>
          <w:szCs w:val="18"/>
        </w:rPr>
        <w:t xml:space="preserve"> (кадастровый номер 38:06:100801:17922, адрес: Иркутская область, Иркутский район, с. </w:t>
      </w:r>
      <w:r w:rsidRPr="00EC6A08">
        <w:rPr>
          <w:rStyle w:val="contextualspellingandgrammarerror"/>
          <w:sz w:val="18"/>
          <w:szCs w:val="18"/>
        </w:rPr>
        <w:t>Хомутово,  ул.</w:t>
      </w:r>
      <w:r w:rsidRPr="00EC6A08">
        <w:rPr>
          <w:rStyle w:val="normaltextrun"/>
          <w:sz w:val="18"/>
          <w:szCs w:val="18"/>
        </w:rPr>
        <w:t xml:space="preserve"> Трактовая, 50А).</w:t>
      </w:r>
      <w:r w:rsidRPr="00EC6A08">
        <w:rPr>
          <w:rStyle w:val="eop"/>
          <w:sz w:val="18"/>
          <w:szCs w:val="18"/>
        </w:rPr>
        <w:t> </w:t>
      </w:r>
    </w:p>
    <w:p w:rsidR="00EC6A08" w:rsidRPr="00EC6A08" w:rsidRDefault="00EC6A08" w:rsidP="00763634">
      <w:pPr>
        <w:pStyle w:val="paragraph"/>
        <w:spacing w:before="0" w:beforeAutospacing="0" w:after="0" w:afterAutospacing="0"/>
        <w:ind w:left="-567" w:firstLine="720"/>
        <w:jc w:val="both"/>
        <w:textAlignment w:val="baseline"/>
        <w:rPr>
          <w:sz w:val="18"/>
          <w:szCs w:val="18"/>
        </w:rPr>
      </w:pPr>
      <w:r w:rsidRPr="00EC6A08">
        <w:rPr>
          <w:rStyle w:val="normaltextrun"/>
          <w:b/>
          <w:bCs/>
          <w:sz w:val="18"/>
          <w:szCs w:val="18"/>
        </w:rPr>
        <w:t xml:space="preserve">Право на земельный участок: </w:t>
      </w:r>
      <w:r w:rsidRPr="00EC6A08">
        <w:rPr>
          <w:rStyle w:val="normaltextrun"/>
          <w:sz w:val="18"/>
          <w:szCs w:val="18"/>
        </w:rPr>
        <w:t>государственная собственность (право собственности не разграничено).</w:t>
      </w:r>
      <w:r w:rsidRPr="00EC6A08">
        <w:rPr>
          <w:rStyle w:val="eop"/>
          <w:sz w:val="18"/>
          <w:szCs w:val="18"/>
        </w:rPr>
        <w:t> </w:t>
      </w:r>
    </w:p>
    <w:p w:rsidR="00EC6A08" w:rsidRPr="00EC6A08" w:rsidRDefault="00EC6A08" w:rsidP="00763634">
      <w:pPr>
        <w:pStyle w:val="paragraph"/>
        <w:spacing w:before="0" w:beforeAutospacing="0" w:after="0" w:afterAutospacing="0"/>
        <w:ind w:left="-567" w:firstLine="525"/>
        <w:jc w:val="both"/>
        <w:textAlignment w:val="baseline"/>
        <w:rPr>
          <w:sz w:val="18"/>
          <w:szCs w:val="18"/>
        </w:rPr>
      </w:pPr>
      <w:r w:rsidRPr="00EC6A08">
        <w:rPr>
          <w:rStyle w:val="normaltextrun"/>
          <w:b/>
          <w:bCs/>
          <w:sz w:val="18"/>
          <w:szCs w:val="18"/>
        </w:rPr>
        <w:t xml:space="preserve">Основной вид разрешенного использования земельного участка: </w:t>
      </w:r>
      <w:r w:rsidRPr="00EC6A08">
        <w:rPr>
          <w:rStyle w:val="normaltextrun"/>
          <w:sz w:val="18"/>
          <w:szCs w:val="18"/>
        </w:rPr>
        <w:t>объекты административно-делового назначения, объекты торгового назначения, объекты культурно-досугового назначения, объекты спортивного назначения.</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xml:space="preserve">Категория земель: </w:t>
      </w:r>
      <w:r w:rsidRPr="00EC6A08">
        <w:rPr>
          <w:rStyle w:val="normaltextrun"/>
          <w:sz w:val="18"/>
          <w:szCs w:val="18"/>
        </w:rPr>
        <w:t>земли населенных пунктов.</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xml:space="preserve">Максимально и минимально допустимые параметры разрешенного строительства: </w:t>
      </w:r>
      <w:r w:rsidRPr="00EC6A08">
        <w:rPr>
          <w:rStyle w:val="normaltextrun"/>
          <w:sz w:val="18"/>
          <w:szCs w:val="18"/>
        </w:rPr>
        <w:t>в соответствии с правилами землепользования и застройки                            Хомутовского муниципального образования, земельный участок расположен в многофункциональной общественно-деловой зоне.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Технические условия подключения объекта капитального строительства к сетям, срок действия технических условий, плата за подключение: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письмо филиала ОАО «ИЭСК» «Восточные электрические сети» от 19.03.2019 №560 «О технологическом присоединении»;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письмо ООО «</w:t>
      </w:r>
      <w:r w:rsidRPr="00EC6A08">
        <w:rPr>
          <w:rStyle w:val="spellingerror"/>
          <w:sz w:val="18"/>
          <w:szCs w:val="18"/>
        </w:rPr>
        <w:t>Южнобайкальское</w:t>
      </w:r>
      <w:r w:rsidRPr="00EC6A08">
        <w:rPr>
          <w:rStyle w:val="normaltextrun"/>
          <w:sz w:val="18"/>
          <w:szCs w:val="18"/>
        </w:rPr>
        <w:t>» от 01.04.2019 №99.</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Сети централизованного тепло-; водоснабжения и водоотведения отсутствуют.     </w:t>
      </w:r>
      <w:r w:rsidRPr="00EC6A08">
        <w:rPr>
          <w:rStyle w:val="eop"/>
          <w:sz w:val="18"/>
          <w:szCs w:val="18"/>
        </w:rPr>
        <w:t> </w:t>
      </w:r>
    </w:p>
    <w:p w:rsidR="00EC6A08" w:rsidRPr="00EC6A08" w:rsidRDefault="00EC6A08" w:rsidP="00763634">
      <w:pPr>
        <w:pStyle w:val="paragraph"/>
        <w:spacing w:before="0" w:beforeAutospacing="0" w:after="0" w:afterAutospacing="0"/>
        <w:ind w:left="-567" w:firstLine="720"/>
        <w:jc w:val="both"/>
        <w:textAlignment w:val="baseline"/>
        <w:rPr>
          <w:sz w:val="18"/>
          <w:szCs w:val="18"/>
        </w:rPr>
      </w:pPr>
      <w:r w:rsidRPr="00EC6A08">
        <w:rPr>
          <w:rStyle w:val="normaltextrun"/>
          <w:b/>
          <w:bCs/>
          <w:sz w:val="18"/>
          <w:szCs w:val="18"/>
        </w:rPr>
        <w:t>Дополнительная информация:</w:t>
      </w:r>
      <w:r w:rsidRPr="00EC6A08">
        <w:rPr>
          <w:rStyle w:val="normaltextrun"/>
          <w:sz w:val="18"/>
          <w:szCs w:val="18"/>
        </w:rPr>
        <w:t xml:space="preserve"> -</w:t>
      </w:r>
      <w:r w:rsidRPr="00EC6A08">
        <w:rPr>
          <w:rStyle w:val="eop"/>
          <w:sz w:val="18"/>
          <w:szCs w:val="18"/>
        </w:rPr>
        <w:t> </w:t>
      </w:r>
    </w:p>
    <w:p w:rsidR="00EC6A08" w:rsidRPr="00EC6A08" w:rsidRDefault="00EC6A08" w:rsidP="00763634">
      <w:pPr>
        <w:pStyle w:val="paragraph"/>
        <w:spacing w:before="0" w:beforeAutospacing="0" w:after="0" w:afterAutospacing="0"/>
        <w:ind w:left="-567" w:firstLine="720"/>
        <w:jc w:val="both"/>
        <w:textAlignment w:val="baseline"/>
        <w:rPr>
          <w:sz w:val="18"/>
          <w:szCs w:val="18"/>
        </w:rPr>
      </w:pPr>
      <w:r w:rsidRPr="00EC6A08">
        <w:rPr>
          <w:rStyle w:val="normaltextrun"/>
          <w:b/>
          <w:bCs/>
          <w:sz w:val="18"/>
          <w:szCs w:val="18"/>
        </w:rPr>
        <w:t xml:space="preserve">Срок действия договора аренды: </w:t>
      </w:r>
      <w:r w:rsidRPr="00EC6A08">
        <w:rPr>
          <w:rStyle w:val="normaltextrun"/>
          <w:sz w:val="18"/>
          <w:szCs w:val="18"/>
        </w:rPr>
        <w:t>18 месяцев.</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xml:space="preserve">Начальный размер годовой арендной платы: </w:t>
      </w:r>
      <w:r w:rsidRPr="00EC6A08">
        <w:rPr>
          <w:rStyle w:val="normaltextrun"/>
          <w:sz w:val="18"/>
          <w:szCs w:val="18"/>
        </w:rPr>
        <w:t>1 150 000 (Один миллион сто пятьдесят тысяч) рублей.</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xml:space="preserve">Шаг аукциона: </w:t>
      </w:r>
      <w:r w:rsidRPr="00EC6A08">
        <w:rPr>
          <w:rStyle w:val="normaltextrun"/>
          <w:sz w:val="18"/>
          <w:szCs w:val="18"/>
        </w:rPr>
        <w:t>3% от начального размера годовой арендной платы в сумме</w:t>
      </w:r>
      <w:r w:rsidRPr="00EC6A08">
        <w:rPr>
          <w:rStyle w:val="normaltextrun"/>
          <w:b/>
          <w:bCs/>
          <w:sz w:val="18"/>
          <w:szCs w:val="18"/>
        </w:rPr>
        <w:t xml:space="preserve"> </w:t>
      </w:r>
      <w:r w:rsidRPr="00EC6A08">
        <w:rPr>
          <w:rStyle w:val="normaltextrun"/>
          <w:sz w:val="18"/>
          <w:szCs w:val="18"/>
        </w:rPr>
        <w:t>34 500 (Тридцать четыре тысячи пятьсот) рублей.</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 xml:space="preserve">Размер задатка: </w:t>
      </w:r>
      <w:r w:rsidRPr="00EC6A08">
        <w:rPr>
          <w:rStyle w:val="normaltextrun"/>
          <w:sz w:val="18"/>
          <w:szCs w:val="18"/>
        </w:rPr>
        <w:t>50% от начального размера годовой арендной платы в сумме</w:t>
      </w:r>
      <w:r w:rsidRPr="00EC6A08">
        <w:rPr>
          <w:rStyle w:val="normaltextrun"/>
          <w:b/>
          <w:bCs/>
          <w:sz w:val="18"/>
          <w:szCs w:val="18"/>
        </w:rPr>
        <w:t xml:space="preserve">      </w:t>
      </w:r>
      <w:r w:rsidRPr="00EC6A08">
        <w:rPr>
          <w:rStyle w:val="normaltextrun"/>
          <w:sz w:val="18"/>
          <w:szCs w:val="18"/>
        </w:rPr>
        <w:t>575 000 (Пятьсот семьдесят пять тысяч) рублей.</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2) копии документов, удостоверяющих личность заявителя (для граждан);</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4) документы, подтверждающие внесение задатка.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Представление документов, подтверждающих внесение задатка, признается заключением соглашения о задатке.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Один претендент имеет право подать только одну заявку на участие в торгах.</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Задаток вносится в размере 50% от начальной стоимости размера аренды на расчетный счет Продавца р/</w:t>
      </w:r>
      <w:r w:rsidRPr="00EC6A08">
        <w:rPr>
          <w:rStyle w:val="spellingerror"/>
          <w:sz w:val="18"/>
          <w:szCs w:val="18"/>
        </w:rPr>
        <w:t>сч</w:t>
      </w:r>
      <w:r w:rsidRPr="00EC6A08">
        <w:rPr>
          <w:rStyle w:val="normaltextrun"/>
          <w:sz w:val="18"/>
          <w:szCs w:val="18"/>
        </w:rPr>
        <w:t>. № 40302810400004000002 отделение Иркутск, г. Иркутск, БИК 042520001, Получатель: ИНН 3808022890, КПП 380801001 Минфин Иркутской области (ОГКУ «Фонд имущества Иркутской области», лицевой счет №81301060006), код платежа 813 1 11 05012 04 0000 120, ОКТМО 25701000 назначение платежа: задаток за участие в аукционе наименование, адрес объекта.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Договор о задатке заключается в порядке, предусмотренном статьей 428 ГК РФ.</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1) непредставление необходимых для участия в аукционе документов или представление недостоверных сведений;</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2) непоступление задатка на дату рассмотрения заявок на участие в аукционе;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b/>
          <w:bCs/>
          <w:sz w:val="18"/>
          <w:szCs w:val="18"/>
        </w:rPr>
        <w:t>Решение о признании претендентов участниками аукциона</w:t>
      </w:r>
      <w:r w:rsidRPr="00EC6A08">
        <w:rPr>
          <w:rStyle w:val="normaltextrun"/>
          <w:sz w:val="18"/>
          <w:szCs w:val="18"/>
        </w:rPr>
        <w:t xml:space="preserve"> принимается в соответствии протоколом приема заявок – </w:t>
      </w:r>
      <w:r w:rsidRPr="00EC6A08">
        <w:rPr>
          <w:rStyle w:val="normaltextrun"/>
          <w:b/>
          <w:bCs/>
          <w:sz w:val="18"/>
          <w:szCs w:val="18"/>
        </w:rPr>
        <w:t>02 декабря 2020 г. в 15 час. 30 мин</w:t>
      </w:r>
      <w:r w:rsidRPr="00EC6A08">
        <w:rPr>
          <w:rStyle w:val="normaltextrun"/>
          <w:sz w:val="18"/>
          <w:szCs w:val="18"/>
        </w:rPr>
        <w:t>. (время местное) по адресу: г. Иркутск, ул. Партизанская, 1, 3-й этаж, офис 49.</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b/>
          <w:bCs/>
          <w:sz w:val="18"/>
          <w:szCs w:val="18"/>
        </w:rPr>
        <w:t> </w:t>
      </w:r>
      <w:r w:rsidRPr="00EC6A08">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 «Интернет» </w:t>
      </w:r>
      <w:hyperlink r:id="rId17" w:tgtFrame="_blank" w:history="1">
        <w:r w:rsidRPr="00EC6A08">
          <w:rPr>
            <w:rStyle w:val="normaltextrun"/>
            <w:color w:val="0000FF"/>
            <w:sz w:val="18"/>
            <w:szCs w:val="18"/>
            <w:u w:val="single"/>
          </w:rPr>
          <w:t>www.torgi.gov.ru</w:t>
        </w:r>
      </w:hyperlink>
      <w:r w:rsidRPr="00EC6A08">
        <w:rPr>
          <w:rStyle w:val="normaltextrun"/>
          <w:sz w:val="18"/>
          <w:szCs w:val="18"/>
        </w:rPr>
        <w:t xml:space="preserve">, </w:t>
      </w:r>
      <w:hyperlink r:id="rId18" w:tgtFrame="_blank" w:history="1">
        <w:r w:rsidRPr="00EC6A08">
          <w:rPr>
            <w:rStyle w:val="normaltextrun"/>
            <w:color w:val="0000FF"/>
            <w:sz w:val="18"/>
            <w:szCs w:val="18"/>
            <w:u w:val="single"/>
          </w:rPr>
          <w:t>www.</w:t>
        </w:r>
        <w:r w:rsidRPr="00EC6A08">
          <w:rPr>
            <w:rStyle w:val="normaltextrun"/>
            <w:color w:val="0000FF"/>
            <w:sz w:val="18"/>
            <w:szCs w:val="18"/>
            <w:u w:val="single"/>
            <w:lang w:val="en-US"/>
          </w:rPr>
          <w:t>mio</w:t>
        </w:r>
        <w:r w:rsidRPr="00EC6A08">
          <w:rPr>
            <w:rStyle w:val="normaltextrun"/>
            <w:color w:val="0000FF"/>
            <w:sz w:val="18"/>
            <w:szCs w:val="18"/>
            <w:u w:val="single"/>
          </w:rPr>
          <w:t>.irkobl</w:t>
        </w:r>
      </w:hyperlink>
      <w:r w:rsidRPr="00EC6A08">
        <w:rPr>
          <w:rStyle w:val="normaltextrun"/>
          <w:sz w:val="18"/>
          <w:szCs w:val="18"/>
        </w:rPr>
        <w:t>.</w:t>
      </w:r>
      <w:r w:rsidRPr="00EC6A08">
        <w:rPr>
          <w:rStyle w:val="spellingerror"/>
          <w:sz w:val="18"/>
          <w:szCs w:val="18"/>
        </w:rPr>
        <w:t>ru</w:t>
      </w:r>
      <w:r w:rsidRPr="00EC6A08">
        <w:rPr>
          <w:rStyle w:val="normaltextrun"/>
          <w:sz w:val="18"/>
          <w:szCs w:val="18"/>
        </w:rPr>
        <w:t xml:space="preserve">, </w:t>
      </w:r>
      <w:hyperlink r:id="rId19" w:tgtFrame="_blank" w:history="1">
        <w:r w:rsidRPr="00EC6A08">
          <w:rPr>
            <w:rStyle w:val="normaltextrun"/>
            <w:color w:val="0000FF"/>
            <w:sz w:val="18"/>
            <w:szCs w:val="18"/>
            <w:u w:val="single"/>
          </w:rPr>
          <w:t>www.irkfi</w:t>
        </w:r>
      </w:hyperlink>
      <w:r w:rsidRPr="00EC6A08">
        <w:rPr>
          <w:rStyle w:val="normaltextrun"/>
          <w:sz w:val="18"/>
          <w:szCs w:val="18"/>
        </w:rPr>
        <w:t>.</w:t>
      </w:r>
      <w:r w:rsidRPr="00EC6A08">
        <w:rPr>
          <w:rStyle w:val="spellingerror"/>
          <w:sz w:val="18"/>
          <w:szCs w:val="18"/>
        </w:rPr>
        <w:t>ru</w:t>
      </w:r>
      <w:r w:rsidRPr="00EC6A08">
        <w:rPr>
          <w:rStyle w:val="normaltextrun"/>
          <w:sz w:val="18"/>
          <w:szCs w:val="18"/>
        </w:rPr>
        <w:t xml:space="preserve"> в месячный срок со дня заключения договора аренды земельного участка.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t>
      </w:r>
      <w:r w:rsidRPr="00EC6A08">
        <w:rPr>
          <w:rStyle w:val="spellingerror"/>
          <w:sz w:val="18"/>
          <w:szCs w:val="18"/>
        </w:rPr>
        <w:t>www</w:t>
      </w:r>
      <w:r w:rsidRPr="00EC6A08">
        <w:rPr>
          <w:rStyle w:val="normaltextrun"/>
          <w:sz w:val="18"/>
          <w:szCs w:val="18"/>
        </w:rPr>
        <w:t xml:space="preserve">. </w:t>
      </w:r>
      <w:r w:rsidRPr="00EC6A08">
        <w:rPr>
          <w:rStyle w:val="spellingerror"/>
          <w:sz w:val="18"/>
          <w:szCs w:val="18"/>
          <w:lang w:val="en-US"/>
        </w:rPr>
        <w:t>mio</w:t>
      </w:r>
      <w:r w:rsidRPr="00EC6A08">
        <w:rPr>
          <w:rStyle w:val="normaltextrun"/>
          <w:sz w:val="18"/>
          <w:szCs w:val="18"/>
        </w:rPr>
        <w:t>.</w:t>
      </w:r>
      <w:r w:rsidRPr="00EC6A08">
        <w:rPr>
          <w:rStyle w:val="spellingerror"/>
          <w:sz w:val="18"/>
          <w:szCs w:val="18"/>
        </w:rPr>
        <w:t>irkobl</w:t>
      </w:r>
      <w:r w:rsidRPr="00EC6A08">
        <w:rPr>
          <w:rStyle w:val="normaltextrun"/>
          <w:sz w:val="18"/>
          <w:szCs w:val="18"/>
        </w:rPr>
        <w:t xml:space="preserve">. </w:t>
      </w:r>
      <w:r w:rsidRPr="00EC6A08">
        <w:rPr>
          <w:rStyle w:val="normaltextrun"/>
          <w:sz w:val="18"/>
          <w:szCs w:val="18"/>
          <w:lang w:val="en-US"/>
        </w:rPr>
        <w:t>r</w:t>
      </w:r>
      <w:r w:rsidRPr="00EC6A08">
        <w:rPr>
          <w:rStyle w:val="normaltextrun"/>
          <w:sz w:val="18"/>
          <w:szCs w:val="18"/>
        </w:rPr>
        <w:t xml:space="preserve">u;  </w:t>
      </w:r>
      <w:r w:rsidRPr="00EC6A08">
        <w:rPr>
          <w:rStyle w:val="spellingerror"/>
          <w:sz w:val="18"/>
          <w:szCs w:val="18"/>
        </w:rPr>
        <w:t>www</w:t>
      </w:r>
      <w:r w:rsidRPr="00EC6A08">
        <w:rPr>
          <w:rStyle w:val="normaltextrun"/>
          <w:sz w:val="18"/>
          <w:szCs w:val="18"/>
        </w:rPr>
        <w:t>. irkfi.ru.</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right"/>
        <w:textAlignment w:val="baseline"/>
        <w:rPr>
          <w:i/>
          <w:sz w:val="18"/>
          <w:szCs w:val="18"/>
        </w:rPr>
      </w:pPr>
      <w:r w:rsidRPr="00EC6A08">
        <w:rPr>
          <w:rStyle w:val="eop"/>
          <w:i/>
          <w:sz w:val="18"/>
          <w:szCs w:val="18"/>
        </w:rPr>
        <w:t> </w:t>
      </w:r>
    </w:p>
    <w:p w:rsidR="00EC6A08" w:rsidRPr="00EC6A08" w:rsidRDefault="00EC6A08" w:rsidP="00763634">
      <w:pPr>
        <w:pStyle w:val="paragraph"/>
        <w:spacing w:before="0" w:beforeAutospacing="0" w:after="0" w:afterAutospacing="0"/>
        <w:ind w:left="-567"/>
        <w:jc w:val="right"/>
        <w:textAlignment w:val="baseline"/>
        <w:rPr>
          <w:i/>
          <w:sz w:val="18"/>
          <w:szCs w:val="18"/>
        </w:rPr>
      </w:pPr>
      <w:r w:rsidRPr="00EC6A08">
        <w:rPr>
          <w:rStyle w:val="normaltextrun"/>
          <w:i/>
          <w:sz w:val="18"/>
          <w:szCs w:val="18"/>
        </w:rPr>
        <w:t>Директор                                        Ю.А. Первушина</w:t>
      </w:r>
      <w:r w:rsidRPr="00EC6A08">
        <w:rPr>
          <w:rStyle w:val="eop"/>
          <w:i/>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eop"/>
          <w:sz w:val="18"/>
          <w:szCs w:val="18"/>
        </w:rPr>
        <w:t> </w:t>
      </w:r>
    </w:p>
    <w:p w:rsidR="00BC092A" w:rsidRDefault="00BC092A" w:rsidP="00763634">
      <w:pPr>
        <w:pStyle w:val="paragraph"/>
        <w:spacing w:before="0" w:beforeAutospacing="0" w:after="0" w:afterAutospacing="0"/>
        <w:ind w:left="-567"/>
        <w:jc w:val="center"/>
        <w:textAlignment w:val="baseline"/>
        <w:rPr>
          <w:rStyle w:val="eop"/>
          <w:sz w:val="18"/>
          <w:szCs w:val="18"/>
        </w:rPr>
      </w:pP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b/>
          <w:bCs/>
          <w:sz w:val="18"/>
          <w:szCs w:val="18"/>
        </w:rPr>
        <w:t>ЗАЯВКА</w:t>
      </w: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sz w:val="18"/>
          <w:szCs w:val="18"/>
        </w:rPr>
        <w:t>на участие в аукционе по продаже права на заключение</w:t>
      </w: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sz w:val="18"/>
          <w:szCs w:val="18"/>
        </w:rPr>
        <w:t>договора аренды   земельного участка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b/>
          <w:bCs/>
          <w:sz w:val="18"/>
          <w:szCs w:val="18"/>
        </w:rPr>
        <w:t>(заполняется юридическим лицом)</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b/>
          <w:bCs/>
          <w:sz w:val="18"/>
          <w:szCs w:val="18"/>
        </w:rPr>
        <w:t>ЗАЯВИТЕЛЬ________________________________________________________________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sz w:val="18"/>
          <w:szCs w:val="18"/>
        </w:rPr>
        <w:t>(</w:t>
      </w:r>
      <w:r w:rsidRPr="00EC6A08">
        <w:rPr>
          <w:rStyle w:val="normaltextrun"/>
          <w:i/>
          <w:iCs/>
          <w:sz w:val="18"/>
          <w:szCs w:val="18"/>
        </w:rPr>
        <w:t>наименование организации заявителя, ИНН, ОГРН)</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 в лице 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firstLine="360"/>
        <w:jc w:val="center"/>
        <w:textAlignment w:val="baseline"/>
        <w:rPr>
          <w:sz w:val="18"/>
          <w:szCs w:val="18"/>
        </w:rPr>
      </w:pPr>
      <w:r w:rsidRPr="00EC6A08">
        <w:rPr>
          <w:rStyle w:val="normaltextrun"/>
          <w:i/>
          <w:iCs/>
          <w:sz w:val="18"/>
          <w:szCs w:val="18"/>
        </w:rPr>
        <w:t>(наименование должности руководителя и его Ф.И.О.)</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действующего на основании__________________________________________________ ____________________________________________________________________________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Юридический и фактический адреса:____________________________________________ ____________________________________________________________________________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телефоны _____________, факс ________________ адрес электронной почты: 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b/>
          <w:bCs/>
          <w:sz w:val="18"/>
          <w:szCs w:val="18"/>
        </w:rPr>
        <w:t>(заполняется физическим лицом)</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b/>
          <w:bCs/>
          <w:sz w:val="18"/>
          <w:szCs w:val="18"/>
        </w:rPr>
        <w:t>ЗАЯВИТЕЛЬ ____________________________________________________________________________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sz w:val="18"/>
          <w:szCs w:val="18"/>
        </w:rPr>
        <w:t>(</w:t>
      </w:r>
      <w:r w:rsidRPr="00EC6A08">
        <w:rPr>
          <w:rStyle w:val="normaltextrun"/>
          <w:i/>
          <w:iCs/>
          <w:sz w:val="18"/>
          <w:szCs w:val="18"/>
        </w:rPr>
        <w:t>Ф.И.О. заявителя)</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Документ, удостоверяющий личность 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Серия____________ №_____________________ выдан «______» ____________________ 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center"/>
        <w:textAlignment w:val="baseline"/>
        <w:rPr>
          <w:sz w:val="18"/>
          <w:szCs w:val="18"/>
        </w:rPr>
      </w:pPr>
      <w:r w:rsidRPr="00EC6A08">
        <w:rPr>
          <w:rStyle w:val="normaltextrun"/>
          <w:sz w:val="18"/>
          <w:szCs w:val="18"/>
        </w:rPr>
        <w:t>(кем выдан)</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Место регистрации (адрес</w:t>
      </w:r>
      <w:r w:rsidRPr="00EC6A08">
        <w:rPr>
          <w:rStyle w:val="contextualspellingandgrammarerror"/>
          <w:sz w:val="18"/>
          <w:szCs w:val="18"/>
        </w:rPr>
        <w:t>):_</w:t>
      </w:r>
      <w:r w:rsidRPr="00EC6A08">
        <w:rPr>
          <w:rStyle w:val="normaltextrun"/>
          <w:sz w:val="18"/>
          <w:szCs w:val="18"/>
        </w:rPr>
        <w:t>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ИНН ____________________ телефон _________ адрес электронной почты: 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lastRenderedPageBreak/>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________________________________________________________________________________________________________________________________________________________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____________________________________________________________________________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firstLine="555"/>
        <w:jc w:val="both"/>
        <w:textAlignment w:val="baseline"/>
        <w:rPr>
          <w:sz w:val="18"/>
          <w:szCs w:val="18"/>
        </w:rPr>
      </w:pPr>
      <w:r w:rsidRPr="00EC6A08">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EC6A08">
        <w:rPr>
          <w:rStyle w:val="eop"/>
          <w:sz w:val="18"/>
          <w:szCs w:val="18"/>
        </w:rPr>
        <w:t> </w:t>
      </w:r>
    </w:p>
    <w:p w:rsidR="00EC6A08" w:rsidRPr="00EC6A08" w:rsidRDefault="00EC6A08" w:rsidP="00763634">
      <w:pPr>
        <w:pStyle w:val="paragraph"/>
        <w:spacing w:before="0" w:beforeAutospacing="0" w:after="0" w:afterAutospacing="0"/>
        <w:ind w:left="-567" w:firstLine="705"/>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i/>
          <w:iCs/>
          <w:sz w:val="18"/>
          <w:szCs w:val="18"/>
          <w:u w:val="single"/>
        </w:rPr>
        <w:t>Перечень предоставляемых документов:</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2) копии документов, удостоверяющих личность заявителя (для граждан);</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4) документы, подтверждающие внесение задатка;</w:t>
      </w:r>
      <w:r w:rsidRPr="00EC6A08">
        <w:rPr>
          <w:rStyle w:val="eop"/>
          <w:sz w:val="18"/>
          <w:szCs w:val="18"/>
        </w:rPr>
        <w:t> </w:t>
      </w:r>
    </w:p>
    <w:p w:rsidR="00EC6A08" w:rsidRPr="00EC6A08" w:rsidRDefault="00EC6A08" w:rsidP="00763634">
      <w:pPr>
        <w:pStyle w:val="paragraph"/>
        <w:spacing w:before="0" w:beforeAutospacing="0" w:after="0" w:afterAutospacing="0"/>
        <w:ind w:left="-567" w:firstLine="540"/>
        <w:jc w:val="both"/>
        <w:textAlignment w:val="baseline"/>
        <w:rPr>
          <w:sz w:val="18"/>
          <w:szCs w:val="18"/>
        </w:rPr>
      </w:pPr>
      <w:r w:rsidRPr="00EC6A08">
        <w:rPr>
          <w:rStyle w:val="normaltextrun"/>
          <w:sz w:val="18"/>
          <w:szCs w:val="18"/>
        </w:rPr>
        <w:t>5) опись представленных документов.</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Подпись Заявителя</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 xml:space="preserve">(полномочного представителя </w:t>
      </w:r>
      <w:r w:rsidRPr="00EC6A08">
        <w:rPr>
          <w:rStyle w:val="contextualspellingandgrammarerror"/>
          <w:sz w:val="18"/>
          <w:szCs w:val="18"/>
        </w:rPr>
        <w:t>Заявителя)   </w:t>
      </w:r>
      <w:r w:rsidRPr="00EC6A08">
        <w:rPr>
          <w:rStyle w:val="normaltextrun"/>
          <w:sz w:val="18"/>
          <w:szCs w:val="18"/>
        </w:rPr>
        <w:t>      _________________ /________________/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«___» _____________ 202_г.</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М.П. (в случае наличия)</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b/>
          <w:bCs/>
          <w:sz w:val="18"/>
          <w:szCs w:val="18"/>
        </w:rPr>
        <w:t>Заявка принята Организатором аукциона:</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Час. ___ мин. _____ </w:t>
      </w:r>
      <w:r w:rsidRPr="00EC6A08">
        <w:rPr>
          <w:rStyle w:val="contextualspellingandgrammarerror"/>
          <w:sz w:val="18"/>
          <w:szCs w:val="18"/>
        </w:rPr>
        <w:t>   «</w:t>
      </w:r>
      <w:r w:rsidRPr="00EC6A08">
        <w:rPr>
          <w:rStyle w:val="normaltextrun"/>
          <w:sz w:val="18"/>
          <w:szCs w:val="18"/>
        </w:rPr>
        <w:t>____</w:t>
      </w:r>
      <w:r w:rsidRPr="00EC6A08">
        <w:rPr>
          <w:rStyle w:val="contextualspellingandgrammarerror"/>
          <w:sz w:val="18"/>
          <w:szCs w:val="18"/>
        </w:rPr>
        <w:t>_»_</w:t>
      </w:r>
      <w:r w:rsidRPr="00EC6A08">
        <w:rPr>
          <w:rStyle w:val="normaltextrun"/>
          <w:sz w:val="18"/>
          <w:szCs w:val="18"/>
        </w:rPr>
        <w:t xml:space="preserve">_________________202_ г. </w:t>
      </w:r>
      <w:r w:rsidRPr="00EC6A08">
        <w:rPr>
          <w:rStyle w:val="contextualspellingandgrammarerror"/>
          <w:sz w:val="18"/>
          <w:szCs w:val="18"/>
        </w:rPr>
        <w:t>за  №</w:t>
      </w:r>
      <w:r w:rsidRPr="00EC6A08">
        <w:rPr>
          <w:rStyle w:val="normaltextrun"/>
          <w:sz w:val="18"/>
          <w:szCs w:val="18"/>
        </w:rPr>
        <w:t>____</w:t>
      </w:r>
      <w:r w:rsidRPr="00EC6A08">
        <w:rPr>
          <w:rStyle w:val="eop"/>
          <w:sz w:val="18"/>
          <w:szCs w:val="18"/>
        </w:rPr>
        <w:t> </w:t>
      </w:r>
    </w:p>
    <w:p w:rsidR="00EC6A08" w:rsidRPr="00EC6A08" w:rsidRDefault="00EC6A08" w:rsidP="00763634">
      <w:pPr>
        <w:pStyle w:val="paragraph"/>
        <w:spacing w:before="0" w:beforeAutospacing="0" w:after="0" w:afterAutospacing="0"/>
        <w:ind w:left="-567"/>
        <w:jc w:val="both"/>
        <w:textAlignment w:val="baseline"/>
        <w:rPr>
          <w:sz w:val="18"/>
          <w:szCs w:val="18"/>
        </w:rPr>
      </w:pPr>
      <w:r w:rsidRPr="00EC6A08">
        <w:rPr>
          <w:rStyle w:val="normaltextrun"/>
          <w:sz w:val="18"/>
          <w:szCs w:val="18"/>
        </w:rPr>
        <w:t>  </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Подпись уполномоченного лица Организатора аукциона ________</w:t>
      </w:r>
      <w:r w:rsidRPr="00EC6A08">
        <w:rPr>
          <w:rStyle w:val="contextualspellingandgrammarerror"/>
          <w:sz w:val="18"/>
          <w:szCs w:val="18"/>
        </w:rPr>
        <w:t>_(</w:t>
      </w:r>
      <w:r w:rsidRPr="00EC6A08">
        <w:rPr>
          <w:rStyle w:val="normaltextrun"/>
          <w:sz w:val="18"/>
          <w:szCs w:val="18"/>
        </w:rPr>
        <w:t>_______________)</w:t>
      </w: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eop"/>
          <w:sz w:val="18"/>
          <w:szCs w:val="18"/>
        </w:rPr>
        <w:t> </w:t>
      </w:r>
    </w:p>
    <w:p w:rsidR="00EC6A08" w:rsidRPr="00EC6A08" w:rsidRDefault="00EC6A08" w:rsidP="00763634">
      <w:pPr>
        <w:pStyle w:val="paragraph"/>
        <w:spacing w:before="0" w:beforeAutospacing="0" w:after="0" w:afterAutospacing="0"/>
        <w:ind w:left="-567"/>
        <w:textAlignment w:val="baseline"/>
        <w:rPr>
          <w:sz w:val="18"/>
          <w:szCs w:val="18"/>
        </w:rPr>
      </w:pPr>
      <w:r w:rsidRPr="00EC6A08">
        <w:rPr>
          <w:rStyle w:val="normaltextrun"/>
          <w:sz w:val="18"/>
          <w:szCs w:val="18"/>
        </w:rPr>
        <w:t>Заявка должна быть заполнена по всем пунктам.</w:t>
      </w:r>
      <w:r w:rsidRPr="00EC6A08">
        <w:rPr>
          <w:rStyle w:val="eop"/>
          <w:sz w:val="18"/>
          <w:szCs w:val="18"/>
        </w:rPr>
        <w:t> </w:t>
      </w:r>
    </w:p>
    <w:p w:rsidR="00EC6A08" w:rsidRDefault="00EC6A08" w:rsidP="00763634">
      <w:pPr>
        <w:tabs>
          <w:tab w:val="left" w:pos="6949"/>
        </w:tabs>
        <w:ind w:left="-567" w:firstLine="567"/>
        <w:jc w:val="right"/>
        <w:rPr>
          <w:i/>
          <w:sz w:val="18"/>
          <w:szCs w:val="18"/>
        </w:rPr>
      </w:pPr>
    </w:p>
    <w:p w:rsidR="00EC6A08" w:rsidRDefault="00EC6A08" w:rsidP="00763634">
      <w:pPr>
        <w:tabs>
          <w:tab w:val="left" w:pos="6949"/>
        </w:tabs>
        <w:ind w:left="-567" w:firstLine="567"/>
        <w:jc w:val="right"/>
        <w:rPr>
          <w:i/>
          <w:sz w:val="18"/>
          <w:szCs w:val="18"/>
        </w:rPr>
      </w:pPr>
    </w:p>
    <w:p w:rsidR="00AC73AD" w:rsidRDefault="00AC73AD" w:rsidP="00763634">
      <w:pPr>
        <w:tabs>
          <w:tab w:val="left" w:pos="6949"/>
        </w:tabs>
        <w:ind w:left="-567" w:firstLine="567"/>
        <w:jc w:val="right"/>
        <w:rPr>
          <w:i/>
          <w:sz w:val="18"/>
          <w:szCs w:val="18"/>
        </w:rPr>
      </w:pPr>
    </w:p>
    <w:p w:rsidR="00AC73AD" w:rsidRDefault="00AC73AD" w:rsidP="00763634">
      <w:pPr>
        <w:tabs>
          <w:tab w:val="left" w:pos="6949"/>
        </w:tabs>
        <w:ind w:left="-567" w:firstLine="567"/>
        <w:jc w:val="right"/>
        <w:rPr>
          <w:i/>
          <w:sz w:val="18"/>
          <w:szCs w:val="18"/>
        </w:rPr>
      </w:pPr>
    </w:p>
    <w:p w:rsidR="006818AC" w:rsidRDefault="006818AC" w:rsidP="00763634">
      <w:pPr>
        <w:tabs>
          <w:tab w:val="left" w:pos="6949"/>
        </w:tabs>
        <w:ind w:left="-567" w:firstLine="567"/>
        <w:jc w:val="right"/>
        <w:rPr>
          <w:i/>
          <w:sz w:val="18"/>
          <w:szCs w:val="18"/>
        </w:rPr>
      </w:pPr>
    </w:p>
    <w:p w:rsidR="00BC092A" w:rsidRPr="00BC092A" w:rsidRDefault="00BC092A" w:rsidP="00763634">
      <w:pPr>
        <w:pStyle w:val="paragraph"/>
        <w:spacing w:before="0" w:beforeAutospacing="0" w:after="0" w:afterAutospacing="0"/>
        <w:ind w:left="-567" w:firstLine="540"/>
        <w:jc w:val="center"/>
        <w:textAlignment w:val="baseline"/>
        <w:rPr>
          <w:sz w:val="18"/>
          <w:szCs w:val="18"/>
        </w:rPr>
      </w:pPr>
      <w:r w:rsidRPr="00BC092A">
        <w:rPr>
          <w:rStyle w:val="normaltextrun"/>
          <w:b/>
          <w:bCs/>
          <w:sz w:val="18"/>
          <w:szCs w:val="18"/>
        </w:rPr>
        <w:t>Объявление в печатное издание Хомутовского муниципального</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center"/>
        <w:textAlignment w:val="baseline"/>
        <w:rPr>
          <w:sz w:val="18"/>
          <w:szCs w:val="18"/>
        </w:rPr>
      </w:pPr>
      <w:r w:rsidRPr="00BC092A">
        <w:rPr>
          <w:rStyle w:val="normaltextrun"/>
          <w:b/>
          <w:bCs/>
          <w:sz w:val="18"/>
          <w:szCs w:val="18"/>
        </w:rPr>
        <w:t> образование «Вестник» от 30 октября 2020 </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b/>
          <w:bCs/>
          <w:sz w:val="18"/>
          <w:szCs w:val="18"/>
        </w:rPr>
        <w:t>Организатор торгов:</w:t>
      </w:r>
      <w:r w:rsidRPr="00BC092A">
        <w:rPr>
          <w:rStyle w:val="normaltextrun"/>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28.09.2020 №817-рп «О проведении аукциона на право заключения договора аренды земельного участка», письма министерства имущественных отношений Иркутской области от 12.10.2020 №02-51-10308/20 проводит аукцион на право заключения договора аренды земельного участка.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lastRenderedPageBreak/>
        <w:t>Аукцион является открытым по составу участников и открытый по форме подачи предложений о размере ежегодной арендной платы.</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 xml:space="preserve">        Аукцион и подведение его итогов состоится </w:t>
      </w:r>
      <w:r w:rsidRPr="00BC092A">
        <w:rPr>
          <w:rStyle w:val="normaltextrun"/>
          <w:b/>
          <w:bCs/>
          <w:sz w:val="18"/>
          <w:szCs w:val="18"/>
        </w:rPr>
        <w:t>07 декабря 2020 г. в 12 час. 00 мин.</w:t>
      </w:r>
      <w:r w:rsidRPr="00BC092A">
        <w:rPr>
          <w:rStyle w:val="normaltextrun"/>
          <w:sz w:val="18"/>
          <w:szCs w:val="18"/>
        </w:rPr>
        <w:t xml:space="preserve"> (время местное) по адресу: г. Иркутск, ул. Партизанская, 1, 3-й этаж, аукционный зал. </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 xml:space="preserve">        Заявки принимаются ежедневно с </w:t>
      </w:r>
      <w:r w:rsidRPr="00BC092A">
        <w:rPr>
          <w:rStyle w:val="normaltextrun"/>
          <w:b/>
          <w:bCs/>
          <w:sz w:val="18"/>
          <w:szCs w:val="18"/>
        </w:rPr>
        <w:t>30 октября 2020 г. по 30 ноября 2020 г.</w:t>
      </w:r>
      <w:r w:rsidRPr="00BC092A">
        <w:rPr>
          <w:rStyle w:val="normaltextrun"/>
          <w:sz w:val="18"/>
          <w:szCs w:val="18"/>
        </w:rPr>
        <w:t xml:space="preserve"> с 09-00 до 17-00 часов (обед с 13-00 до 14-00) по адресу: г. Иркутск, ул. Партизанская, 1, 3-й этаж, офис 49.</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 xml:space="preserve">        Дата определения участников аукциона </w:t>
      </w:r>
      <w:r w:rsidRPr="00BC092A">
        <w:rPr>
          <w:rStyle w:val="contextualspellingandgrammarerror"/>
          <w:b/>
          <w:bCs/>
          <w:sz w:val="18"/>
          <w:szCs w:val="18"/>
        </w:rPr>
        <w:t>-  03</w:t>
      </w:r>
      <w:r w:rsidRPr="00BC092A">
        <w:rPr>
          <w:rStyle w:val="normaltextrun"/>
          <w:b/>
          <w:bCs/>
          <w:sz w:val="18"/>
          <w:szCs w:val="18"/>
        </w:rPr>
        <w:t xml:space="preserve"> декабря 2020 г. в 14 час. 30 мин</w:t>
      </w:r>
      <w:r w:rsidRPr="00BC092A">
        <w:rPr>
          <w:rStyle w:val="normaltextrun"/>
          <w:sz w:val="18"/>
          <w:szCs w:val="18"/>
        </w:rPr>
        <w:t>. (время местное) по адресу: г. Иркутск, ул. Партизанская, 1, 3-й этаж, офис 49.</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 xml:space="preserve">       Справки по телефону: (83952) 297-138, 207-518, в Интернете по адресу:  </w:t>
      </w:r>
      <w:hyperlink r:id="rId20" w:tgtFrame="_blank" w:history="1">
        <w:r w:rsidRPr="00BC092A">
          <w:rPr>
            <w:rStyle w:val="normaltextrun"/>
            <w:color w:val="0000FF"/>
            <w:sz w:val="18"/>
            <w:szCs w:val="18"/>
            <w:u w:val="single"/>
          </w:rPr>
          <w:t>www.irkfi.ru</w:t>
        </w:r>
      </w:hyperlink>
      <w:r w:rsidRPr="00BC092A">
        <w:rPr>
          <w:rStyle w:val="normaltextrun"/>
          <w:sz w:val="18"/>
          <w:szCs w:val="18"/>
        </w:rPr>
        <w:t xml:space="preserve">, </w:t>
      </w:r>
      <w:hyperlink r:id="rId21" w:tgtFrame="_blank" w:history="1">
        <w:r w:rsidRPr="00BC092A">
          <w:rPr>
            <w:rStyle w:val="normaltextrun"/>
            <w:color w:val="0000FF"/>
            <w:sz w:val="18"/>
            <w:szCs w:val="18"/>
            <w:u w:val="single"/>
          </w:rPr>
          <w:t>www.mio.irkobl.ru</w:t>
        </w:r>
      </w:hyperlink>
      <w:r w:rsidRPr="00BC092A">
        <w:rPr>
          <w:rStyle w:val="normaltextrun"/>
          <w:sz w:val="18"/>
          <w:szCs w:val="18"/>
        </w:rPr>
        <w:t xml:space="preserve">, </w:t>
      </w:r>
      <w:hyperlink r:id="rId22" w:tgtFrame="_blank" w:history="1">
        <w:r w:rsidRPr="00BC092A">
          <w:rPr>
            <w:rStyle w:val="normaltextrun"/>
            <w:color w:val="0000FF"/>
            <w:sz w:val="18"/>
            <w:szCs w:val="18"/>
            <w:u w:val="single"/>
          </w:rPr>
          <w:t>www.torgi.gov.ru</w:t>
        </w:r>
      </w:hyperlink>
      <w:r w:rsidRPr="00BC092A">
        <w:rPr>
          <w:rStyle w:val="normaltextrun"/>
          <w:sz w:val="18"/>
          <w:szCs w:val="18"/>
        </w:rPr>
        <w:t>.</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720"/>
        <w:jc w:val="both"/>
        <w:textAlignment w:val="baseline"/>
        <w:rPr>
          <w:sz w:val="18"/>
          <w:szCs w:val="18"/>
        </w:rPr>
      </w:pPr>
      <w:r w:rsidRPr="00BC092A">
        <w:rPr>
          <w:rStyle w:val="normaltextrun"/>
          <w:b/>
          <w:bCs/>
          <w:sz w:val="18"/>
          <w:szCs w:val="18"/>
        </w:rPr>
        <w:t>Характеристика земельного участка:</w:t>
      </w:r>
      <w:r w:rsidRPr="00BC092A">
        <w:rPr>
          <w:rStyle w:val="normaltextrun"/>
          <w:sz w:val="18"/>
          <w:szCs w:val="18"/>
        </w:rPr>
        <w:t xml:space="preserve"> земельный участок из земель населенных пунктов площадью 60 024 </w:t>
      </w:r>
      <w:r w:rsidRPr="00BC092A">
        <w:rPr>
          <w:rStyle w:val="spellingerror"/>
          <w:sz w:val="18"/>
          <w:szCs w:val="18"/>
        </w:rPr>
        <w:t>кв.м</w:t>
      </w:r>
      <w:r w:rsidRPr="00BC092A">
        <w:rPr>
          <w:rStyle w:val="normaltextrun"/>
          <w:sz w:val="18"/>
          <w:szCs w:val="18"/>
        </w:rPr>
        <w:t xml:space="preserve">., (кадастровый номер 38:06:000017:4960, адрес: Российская Федерация, Иркутская область, Иркутский муниципальный район, Хомутовское сельское поселение, п. </w:t>
      </w:r>
      <w:r w:rsidRPr="00BC092A">
        <w:rPr>
          <w:rStyle w:val="spellingerror"/>
          <w:sz w:val="18"/>
          <w:szCs w:val="18"/>
        </w:rPr>
        <w:t>Плишкино</w:t>
      </w:r>
      <w:r w:rsidRPr="00BC092A">
        <w:rPr>
          <w:rStyle w:val="normaltextrun"/>
          <w:sz w:val="18"/>
          <w:szCs w:val="18"/>
        </w:rPr>
        <w:t>).</w:t>
      </w:r>
      <w:r w:rsidRPr="00BC092A">
        <w:rPr>
          <w:rStyle w:val="eop"/>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b/>
          <w:bCs/>
          <w:sz w:val="18"/>
          <w:szCs w:val="18"/>
        </w:rPr>
        <w:t>П</w:t>
      </w:r>
      <w:r w:rsidRPr="00BC092A">
        <w:rPr>
          <w:rStyle w:val="normaltextrun"/>
          <w:b/>
          <w:bCs/>
          <w:color w:val="000000"/>
          <w:sz w:val="18"/>
          <w:szCs w:val="18"/>
        </w:rPr>
        <w:t>раво на земельный участок:</w:t>
      </w:r>
      <w:r w:rsidRPr="00BC092A">
        <w:rPr>
          <w:rStyle w:val="normaltextrun"/>
          <w:color w:val="000000"/>
          <w:sz w:val="18"/>
          <w:szCs w:val="18"/>
        </w:rPr>
        <w:t xml:space="preserve"> государственная собственность (право собственности не разграничено).</w:t>
      </w: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b/>
          <w:bCs/>
          <w:color w:val="000000"/>
          <w:sz w:val="18"/>
          <w:szCs w:val="18"/>
        </w:rPr>
        <w:t>Основной вид разрешенного использования земельного участка:</w:t>
      </w:r>
      <w:r w:rsidRPr="00BC092A">
        <w:rPr>
          <w:rStyle w:val="normaltextrun"/>
          <w:color w:val="000000"/>
          <w:sz w:val="18"/>
          <w:szCs w:val="18"/>
        </w:rPr>
        <w:t xml:space="preserve"> </w:t>
      </w:r>
      <w:r w:rsidRPr="00BC092A">
        <w:rPr>
          <w:rStyle w:val="normaltextrun"/>
          <w:sz w:val="18"/>
          <w:szCs w:val="18"/>
        </w:rPr>
        <w:t>растениеводство.</w:t>
      </w:r>
      <w:r w:rsidRPr="00BC092A">
        <w:rPr>
          <w:rStyle w:val="eop"/>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b/>
          <w:bCs/>
          <w:sz w:val="18"/>
          <w:szCs w:val="18"/>
        </w:rPr>
        <w:t>Категория земель:</w:t>
      </w:r>
      <w:r w:rsidRPr="00BC092A">
        <w:rPr>
          <w:rStyle w:val="normaltextrun"/>
          <w:sz w:val="18"/>
          <w:szCs w:val="18"/>
        </w:rPr>
        <w:t xml:space="preserve"> земли сельскохозяйственного назначения.</w:t>
      </w:r>
      <w:r w:rsidRPr="00BC092A">
        <w:rPr>
          <w:rStyle w:val="eop"/>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b/>
          <w:bCs/>
          <w:sz w:val="18"/>
          <w:szCs w:val="18"/>
        </w:rPr>
        <w:t>Максимально и минимально допустимые параметры разрешенного строительства:</w:t>
      </w:r>
      <w:r w:rsidRPr="00BC092A">
        <w:rPr>
          <w:rStyle w:val="normaltextrun"/>
          <w:sz w:val="18"/>
          <w:szCs w:val="18"/>
        </w:rPr>
        <w:t xml:space="preserve"> в соответствии с правилами землепользования и застройки                            Хомутовского муниципального образования земельный участок, расположен в зоне сельскохозяйственных угодий.</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b/>
          <w:bCs/>
          <w:sz w:val="18"/>
          <w:szCs w:val="18"/>
        </w:rPr>
        <w:t>Дополнительная информация: з</w:t>
      </w:r>
      <w:r w:rsidRPr="00BC092A">
        <w:rPr>
          <w:rStyle w:val="normaltextrun"/>
          <w:sz w:val="18"/>
          <w:szCs w:val="18"/>
        </w:rPr>
        <w:t xml:space="preserve">емельный участок в границах </w:t>
      </w:r>
      <w:r w:rsidRPr="00BC092A">
        <w:rPr>
          <w:rStyle w:val="spellingerror"/>
          <w:sz w:val="18"/>
          <w:szCs w:val="18"/>
        </w:rPr>
        <w:t>приаэродромной</w:t>
      </w:r>
      <w:r w:rsidRPr="00BC092A">
        <w:rPr>
          <w:rStyle w:val="normaltextrun"/>
          <w:sz w:val="18"/>
          <w:szCs w:val="18"/>
        </w:rPr>
        <w:t xml:space="preserve"> территории аэропорта гражданской авиации Иркутск.</w:t>
      </w:r>
      <w:r w:rsidRPr="00BC092A">
        <w:rPr>
          <w:rStyle w:val="eop"/>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sz w:val="18"/>
          <w:szCs w:val="18"/>
        </w:rPr>
        <w:t> По стороне н5-н6 незначительные фрагменты деревянного забора.                      </w:t>
      </w:r>
      <w:r w:rsidRPr="00BC092A">
        <w:rPr>
          <w:rStyle w:val="eop"/>
          <w:sz w:val="18"/>
          <w:szCs w:val="18"/>
        </w:rPr>
        <w:t> </w:t>
      </w:r>
    </w:p>
    <w:p w:rsidR="00BC092A" w:rsidRPr="00BC092A" w:rsidRDefault="00BC092A" w:rsidP="00763634">
      <w:pPr>
        <w:pStyle w:val="paragraph"/>
        <w:spacing w:before="0" w:beforeAutospacing="0" w:after="0" w:afterAutospacing="0"/>
        <w:ind w:left="-567" w:firstLine="675"/>
        <w:jc w:val="both"/>
        <w:textAlignment w:val="baseline"/>
        <w:rPr>
          <w:sz w:val="18"/>
          <w:szCs w:val="18"/>
        </w:rPr>
      </w:pPr>
      <w:r w:rsidRPr="00BC092A">
        <w:rPr>
          <w:rStyle w:val="normaltextrun"/>
          <w:sz w:val="18"/>
          <w:szCs w:val="18"/>
        </w:rPr>
        <w:t> </w:t>
      </w:r>
      <w:r w:rsidRPr="00BC092A">
        <w:rPr>
          <w:rStyle w:val="normaltextrun"/>
          <w:sz w:val="18"/>
          <w:szCs w:val="18"/>
          <w:u w:val="single"/>
        </w:rPr>
        <w:t>Перед началом освоения земельного участка выполнить историко-культурную экспертизу.</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b/>
          <w:bCs/>
          <w:color w:val="000000"/>
          <w:sz w:val="18"/>
          <w:szCs w:val="18"/>
        </w:rPr>
        <w:t>Срок действия договора аренды:</w:t>
      </w:r>
      <w:r w:rsidRPr="00BC092A">
        <w:rPr>
          <w:rStyle w:val="normaltextrun"/>
          <w:color w:val="000000"/>
          <w:sz w:val="18"/>
          <w:szCs w:val="18"/>
        </w:rPr>
        <w:t xml:space="preserve"> 7 лет.</w:t>
      </w: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525"/>
        <w:jc w:val="both"/>
        <w:textAlignment w:val="baseline"/>
        <w:rPr>
          <w:sz w:val="18"/>
          <w:szCs w:val="18"/>
        </w:rPr>
      </w:pPr>
      <w:r w:rsidRPr="00BC092A">
        <w:rPr>
          <w:rStyle w:val="normaltextrun"/>
          <w:b/>
          <w:bCs/>
          <w:color w:val="000000"/>
          <w:sz w:val="18"/>
          <w:szCs w:val="18"/>
        </w:rPr>
        <w:t>Начальный размер годовой арендной платы:</w:t>
      </w:r>
      <w:r w:rsidRPr="00BC092A">
        <w:rPr>
          <w:rStyle w:val="normaltextrun"/>
          <w:color w:val="000000"/>
          <w:sz w:val="18"/>
          <w:szCs w:val="18"/>
        </w:rPr>
        <w:t xml:space="preserve"> </w:t>
      </w:r>
      <w:r w:rsidRPr="00BC092A">
        <w:rPr>
          <w:rStyle w:val="normaltextrun"/>
          <w:sz w:val="18"/>
          <w:szCs w:val="18"/>
        </w:rPr>
        <w:t xml:space="preserve">220 000 </w:t>
      </w:r>
      <w:r w:rsidRPr="00BC092A">
        <w:rPr>
          <w:rStyle w:val="normaltextrun"/>
          <w:color w:val="000000"/>
          <w:sz w:val="18"/>
          <w:szCs w:val="18"/>
        </w:rPr>
        <w:t>(Двести двадцать тысяч) рублей.</w:t>
      </w: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525"/>
        <w:jc w:val="both"/>
        <w:textAlignment w:val="baseline"/>
        <w:rPr>
          <w:sz w:val="18"/>
          <w:szCs w:val="18"/>
        </w:rPr>
      </w:pPr>
      <w:r w:rsidRPr="00BC092A">
        <w:rPr>
          <w:rStyle w:val="normaltextrun"/>
          <w:b/>
          <w:bCs/>
          <w:color w:val="000000"/>
          <w:sz w:val="18"/>
          <w:szCs w:val="18"/>
        </w:rPr>
        <w:t>Шаг аукциона: 3% от начального размера годовой арендной платы в сумме</w:t>
      </w:r>
      <w:r w:rsidRPr="00BC092A">
        <w:rPr>
          <w:rStyle w:val="normaltextrun"/>
          <w:color w:val="000000"/>
          <w:sz w:val="18"/>
          <w:szCs w:val="18"/>
        </w:rPr>
        <w:t xml:space="preserve"> 6 600 (Шесть тысяч шестьсот) рублей.</w:t>
      </w: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525"/>
        <w:jc w:val="both"/>
        <w:textAlignment w:val="baseline"/>
        <w:rPr>
          <w:sz w:val="18"/>
          <w:szCs w:val="18"/>
        </w:rPr>
      </w:pPr>
      <w:r w:rsidRPr="00BC092A">
        <w:rPr>
          <w:rStyle w:val="normaltextrun"/>
          <w:b/>
          <w:bCs/>
          <w:color w:val="000000"/>
          <w:sz w:val="18"/>
          <w:szCs w:val="18"/>
        </w:rPr>
        <w:t>Размер задатка:</w:t>
      </w:r>
      <w:r w:rsidRPr="00BC092A">
        <w:rPr>
          <w:rStyle w:val="normaltextrun"/>
          <w:color w:val="000000"/>
          <w:sz w:val="18"/>
          <w:szCs w:val="18"/>
        </w:rPr>
        <w:t xml:space="preserve"> 100 % начального размера годовой арендной платы в сумме </w:t>
      </w:r>
      <w:r w:rsidRPr="00BC092A">
        <w:rPr>
          <w:rStyle w:val="normaltextrun"/>
          <w:sz w:val="18"/>
          <w:szCs w:val="18"/>
        </w:rPr>
        <w:t xml:space="preserve">220 000 </w:t>
      </w:r>
      <w:r w:rsidRPr="00BC092A">
        <w:rPr>
          <w:rStyle w:val="normaltextrun"/>
          <w:color w:val="000000"/>
          <w:sz w:val="18"/>
          <w:szCs w:val="18"/>
        </w:rPr>
        <w:t>(Двести двадцать тысяч) рублей.</w:t>
      </w: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525"/>
        <w:jc w:val="both"/>
        <w:textAlignment w:val="baseline"/>
        <w:rPr>
          <w:sz w:val="18"/>
          <w:szCs w:val="18"/>
        </w:rPr>
      </w:pPr>
      <w:r w:rsidRPr="00BC092A">
        <w:rPr>
          <w:rStyle w:val="eop"/>
          <w:color w:val="000000"/>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проведении аукциона срок следующие документы:</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2) копии документов, удостоверяющих личность заявителя (для граждан);</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4) документы, подтверждающие внесение задатка.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Представление документов, подтверждающих внесение задатка, признается заключением соглашения о задатке.</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Один претендент имеет право подать только одну заявку на участие в торгах.</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Задаток вносится в размере 100% начальной стоимости размера аренды на расчетный счет Продавца р/</w:t>
      </w:r>
      <w:r w:rsidRPr="00BC092A">
        <w:rPr>
          <w:rStyle w:val="spellingerror"/>
          <w:sz w:val="18"/>
          <w:szCs w:val="18"/>
        </w:rPr>
        <w:t>сч</w:t>
      </w:r>
      <w:r w:rsidRPr="00BC092A">
        <w:rPr>
          <w:rStyle w:val="normaltextrun"/>
          <w:sz w:val="18"/>
          <w:szCs w:val="18"/>
        </w:rPr>
        <w:t>. №40302810025202000001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 код платежа 813 1 1105013 05 0016 120, назначение платежа: задаток за участие в аукционе наименование, адрес объекта. Договор о задатке заключается в порядке, предусмотренном статьей 428 ГК РФ.</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 1) непредставление необходимых для участия в аукционе документов или представление недостоверных сведений;</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2) непоступление задатка на дату рассмотрения заявок на участие в аукционе;</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 xml:space="preserve">Решение о признании претендентов участниками аукциона принимается в соответствии протоколом приема заявок – </w:t>
      </w:r>
      <w:r w:rsidRPr="00BC092A">
        <w:rPr>
          <w:rStyle w:val="normaltextrun"/>
          <w:b/>
          <w:bCs/>
          <w:sz w:val="18"/>
          <w:szCs w:val="18"/>
        </w:rPr>
        <w:t>03 декабря 2020 г. в 14 час. 30 мин</w:t>
      </w:r>
      <w:r w:rsidRPr="00BC092A">
        <w:rPr>
          <w:rStyle w:val="normaltextrun"/>
          <w:sz w:val="18"/>
          <w:szCs w:val="18"/>
        </w:rPr>
        <w:t>. (время местное) по адресу: г. Иркутск, ул. Партизанская, 1, 3-й этаж, офис 49.</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lastRenderedPageBreak/>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Отказ в проведении аукциона: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Информация о результатах аукциона публикуется в печатном издании «Вестник» Хомутовского муниципального образования и размещается на официальном сайте в сети</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w:t>
      </w:r>
      <w:r w:rsidRPr="00BC092A">
        <w:rPr>
          <w:rStyle w:val="contextualspellingandgrammarerror"/>
          <w:sz w:val="18"/>
          <w:szCs w:val="18"/>
        </w:rPr>
        <w:t>Интернет»  www.mio.irkobl.ru</w:t>
      </w:r>
      <w:r w:rsidRPr="00BC092A">
        <w:rPr>
          <w:rStyle w:val="normaltextrun"/>
          <w:sz w:val="18"/>
          <w:szCs w:val="18"/>
        </w:rPr>
        <w:t xml:space="preserve">, </w:t>
      </w:r>
      <w:hyperlink r:id="rId23" w:tgtFrame="_blank" w:history="1">
        <w:r w:rsidRPr="00BC092A">
          <w:rPr>
            <w:rStyle w:val="normaltextrun"/>
            <w:color w:val="0000FF"/>
            <w:sz w:val="18"/>
            <w:szCs w:val="18"/>
            <w:u w:val="single"/>
          </w:rPr>
          <w:t>www.torgi.gov.ru</w:t>
        </w:r>
      </w:hyperlink>
      <w:r w:rsidRPr="00BC092A">
        <w:rPr>
          <w:rStyle w:val="normaltextrun"/>
          <w:sz w:val="18"/>
          <w:szCs w:val="18"/>
        </w:rPr>
        <w:t>, www.irkfi.ru в месячный срок со дня заключения договора аренды земельного участка.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Партизанская,1, оф. 49, в рабочие дни с 10.00 до 17.00. Телефон для справок: 297-138, 207-518, в Интернете по адресу: www.torgi.gov.ru, </w:t>
      </w:r>
      <w:r w:rsidRPr="00BC092A">
        <w:rPr>
          <w:rStyle w:val="spellingerror"/>
          <w:sz w:val="18"/>
          <w:szCs w:val="18"/>
        </w:rPr>
        <w:t>www</w:t>
      </w:r>
      <w:r w:rsidRPr="00BC092A">
        <w:rPr>
          <w:rStyle w:val="normaltextrun"/>
          <w:sz w:val="18"/>
          <w:szCs w:val="18"/>
        </w:rPr>
        <w:t xml:space="preserve">. </w:t>
      </w:r>
      <w:r w:rsidRPr="00BC092A">
        <w:rPr>
          <w:rStyle w:val="spellingerror"/>
          <w:sz w:val="18"/>
          <w:szCs w:val="18"/>
        </w:rPr>
        <w:t>mio.irkobl</w:t>
      </w:r>
      <w:r w:rsidRPr="00BC092A">
        <w:rPr>
          <w:rStyle w:val="normaltextrun"/>
          <w:sz w:val="18"/>
          <w:szCs w:val="18"/>
        </w:rPr>
        <w:t xml:space="preserve">. </w:t>
      </w:r>
      <w:r w:rsidRPr="00BC092A">
        <w:rPr>
          <w:rStyle w:val="normaltextrun"/>
          <w:sz w:val="18"/>
          <w:szCs w:val="18"/>
          <w:lang w:val="en-US"/>
        </w:rPr>
        <w:t>r</w:t>
      </w:r>
      <w:r w:rsidRPr="00BC092A">
        <w:rPr>
          <w:rStyle w:val="normaltextrun"/>
          <w:sz w:val="18"/>
          <w:szCs w:val="18"/>
        </w:rPr>
        <w:t xml:space="preserve">u;  </w:t>
      </w:r>
      <w:r w:rsidRPr="00BC092A">
        <w:rPr>
          <w:rStyle w:val="spellingerror"/>
          <w:sz w:val="18"/>
          <w:szCs w:val="18"/>
        </w:rPr>
        <w:t>www</w:t>
      </w:r>
      <w:r w:rsidRPr="00BC092A">
        <w:rPr>
          <w:rStyle w:val="normaltextrun"/>
          <w:sz w:val="18"/>
          <w:szCs w:val="18"/>
        </w:rPr>
        <w:t>. irkfi.ru.</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eop"/>
          <w:sz w:val="18"/>
          <w:szCs w:val="18"/>
        </w:rPr>
        <w:t> </w:t>
      </w:r>
    </w:p>
    <w:p w:rsidR="00BC092A" w:rsidRPr="006D445C" w:rsidRDefault="00BC092A" w:rsidP="00763634">
      <w:pPr>
        <w:pStyle w:val="paragraph"/>
        <w:spacing w:before="0" w:beforeAutospacing="0" w:after="0" w:afterAutospacing="0"/>
        <w:ind w:left="-567"/>
        <w:jc w:val="right"/>
        <w:textAlignment w:val="baseline"/>
        <w:rPr>
          <w:i/>
          <w:sz w:val="18"/>
          <w:szCs w:val="18"/>
        </w:rPr>
      </w:pPr>
      <w:r w:rsidRPr="006D445C">
        <w:rPr>
          <w:rStyle w:val="normaltextrun"/>
          <w:i/>
          <w:sz w:val="18"/>
          <w:szCs w:val="18"/>
        </w:rPr>
        <w:t>Директор                                  Ю.А. Первушина</w:t>
      </w:r>
      <w:r w:rsidRPr="006D445C">
        <w:rPr>
          <w:rStyle w:val="eop"/>
          <w:i/>
          <w:sz w:val="18"/>
          <w:szCs w:val="18"/>
        </w:rPr>
        <w:t> </w:t>
      </w:r>
    </w:p>
    <w:p w:rsidR="00BC092A" w:rsidRPr="006D445C" w:rsidRDefault="00BC092A" w:rsidP="00763634">
      <w:pPr>
        <w:pStyle w:val="paragraph"/>
        <w:spacing w:before="0" w:beforeAutospacing="0" w:after="0" w:afterAutospacing="0"/>
        <w:ind w:left="-567"/>
        <w:jc w:val="right"/>
        <w:textAlignment w:val="baseline"/>
        <w:rPr>
          <w:i/>
          <w:sz w:val="18"/>
          <w:szCs w:val="18"/>
        </w:rPr>
      </w:pPr>
      <w:r w:rsidRPr="006D445C">
        <w:rPr>
          <w:rStyle w:val="eop"/>
          <w:i/>
          <w:sz w:val="18"/>
          <w:szCs w:val="18"/>
        </w:rPr>
        <w:t> </w:t>
      </w:r>
    </w:p>
    <w:p w:rsidR="00BC092A" w:rsidRPr="006D445C" w:rsidRDefault="00BC092A" w:rsidP="00763634">
      <w:pPr>
        <w:pStyle w:val="paragraph"/>
        <w:spacing w:before="0" w:beforeAutospacing="0" w:after="0" w:afterAutospacing="0"/>
        <w:ind w:left="-567"/>
        <w:jc w:val="right"/>
        <w:textAlignment w:val="baseline"/>
        <w:rPr>
          <w:i/>
          <w:sz w:val="18"/>
          <w:szCs w:val="18"/>
        </w:rPr>
      </w:pPr>
      <w:r w:rsidRPr="006D445C">
        <w:rPr>
          <w:rStyle w:val="eop"/>
          <w:i/>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b/>
          <w:bCs/>
          <w:sz w:val="18"/>
          <w:szCs w:val="18"/>
        </w:rPr>
        <w:t>ЗАЯВКА</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sz w:val="18"/>
          <w:szCs w:val="18"/>
        </w:rPr>
        <w:t>на участие в аукционе по продаже права на заключение</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sz w:val="18"/>
          <w:szCs w:val="18"/>
        </w:rPr>
        <w:t>договора аренды   земельного участка</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b/>
          <w:bCs/>
          <w:sz w:val="18"/>
          <w:szCs w:val="18"/>
        </w:rPr>
        <w:t>(заполняется юридическим лицом)</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b/>
          <w:bCs/>
          <w:sz w:val="18"/>
          <w:szCs w:val="18"/>
        </w:rPr>
        <w:t>ЗАЯВИТЕЛЬ________________________________________________________________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sz w:val="18"/>
          <w:szCs w:val="18"/>
        </w:rPr>
        <w:t>(</w:t>
      </w:r>
      <w:r w:rsidRPr="00BC092A">
        <w:rPr>
          <w:rStyle w:val="normaltextrun"/>
          <w:i/>
          <w:iCs/>
          <w:sz w:val="18"/>
          <w:szCs w:val="18"/>
        </w:rPr>
        <w:t>наименование организации заявителя, ИНН, ОГРН)</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 в лице 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firstLine="360"/>
        <w:jc w:val="center"/>
        <w:textAlignment w:val="baseline"/>
        <w:rPr>
          <w:sz w:val="18"/>
          <w:szCs w:val="18"/>
        </w:rPr>
      </w:pPr>
      <w:r w:rsidRPr="00BC092A">
        <w:rPr>
          <w:rStyle w:val="normaltextrun"/>
          <w:i/>
          <w:iCs/>
          <w:sz w:val="18"/>
          <w:szCs w:val="18"/>
        </w:rPr>
        <w:t>(наименование должности руководителя и его Ф.И.О.)</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действующего на основании 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Юридический 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и фактический адреса: 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телефоны_______________, факс________________ адрес электронной почты: 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b/>
          <w:bCs/>
          <w:sz w:val="18"/>
          <w:szCs w:val="18"/>
        </w:rPr>
        <w:t>(заполняется физическим лицом)</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b/>
          <w:bCs/>
          <w:sz w:val="18"/>
          <w:szCs w:val="18"/>
        </w:rPr>
        <w:t>ЗАЯВИТЕЛЬ ____________________________________________________________________________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sz w:val="18"/>
          <w:szCs w:val="18"/>
        </w:rPr>
        <w:t>(</w:t>
      </w:r>
      <w:r w:rsidRPr="00BC092A">
        <w:rPr>
          <w:rStyle w:val="normaltextrun"/>
          <w:i/>
          <w:iCs/>
          <w:sz w:val="18"/>
          <w:szCs w:val="18"/>
        </w:rPr>
        <w:t>Ф.И.О. заявителя)</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Документ, удостоверяющий личность 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Серия____________ №_____________________ выдан «______» ________________________ _________________________________________________ 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center"/>
        <w:textAlignment w:val="baseline"/>
        <w:rPr>
          <w:sz w:val="18"/>
          <w:szCs w:val="18"/>
        </w:rPr>
      </w:pPr>
      <w:r w:rsidRPr="00BC092A">
        <w:rPr>
          <w:rStyle w:val="normaltextrun"/>
          <w:sz w:val="18"/>
          <w:szCs w:val="18"/>
        </w:rPr>
        <w:t>(кем выдан)</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Место </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регистрации (адрес)_________________________________________________________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ИНН ____________________ телефон ___________ адрес электронной почты: _______________________________________________________________________________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lastRenderedPageBreak/>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____________________________________________________________________________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____________________________________________________________________________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firstLine="555"/>
        <w:jc w:val="both"/>
        <w:textAlignment w:val="baseline"/>
        <w:rPr>
          <w:sz w:val="18"/>
          <w:szCs w:val="18"/>
        </w:rPr>
      </w:pPr>
      <w:r w:rsidRPr="00BC092A">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BC092A">
        <w:rPr>
          <w:rStyle w:val="eop"/>
          <w:sz w:val="18"/>
          <w:szCs w:val="18"/>
        </w:rPr>
        <w:t> </w:t>
      </w:r>
    </w:p>
    <w:p w:rsidR="00BC092A" w:rsidRPr="00BC092A" w:rsidRDefault="00BC092A" w:rsidP="00763634">
      <w:pPr>
        <w:pStyle w:val="paragraph"/>
        <w:spacing w:before="0" w:beforeAutospacing="0" w:after="0" w:afterAutospacing="0"/>
        <w:ind w:left="-567" w:firstLine="705"/>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i/>
          <w:iCs/>
          <w:sz w:val="18"/>
          <w:szCs w:val="18"/>
          <w:u w:val="single"/>
        </w:rPr>
        <w:t>Перечень предоставляемых документов:</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2) копии документов, удостоверяющих личность заявителя (для граждан);</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4) документы, подтверждающие внесение задатка;</w:t>
      </w:r>
      <w:r w:rsidRPr="00BC092A">
        <w:rPr>
          <w:rStyle w:val="eop"/>
          <w:sz w:val="18"/>
          <w:szCs w:val="18"/>
        </w:rPr>
        <w:t> </w:t>
      </w:r>
    </w:p>
    <w:p w:rsidR="00BC092A" w:rsidRPr="00BC092A" w:rsidRDefault="00BC092A" w:rsidP="00763634">
      <w:pPr>
        <w:pStyle w:val="paragraph"/>
        <w:spacing w:before="0" w:beforeAutospacing="0" w:after="0" w:afterAutospacing="0"/>
        <w:ind w:left="-567" w:firstLine="540"/>
        <w:jc w:val="both"/>
        <w:textAlignment w:val="baseline"/>
        <w:rPr>
          <w:sz w:val="18"/>
          <w:szCs w:val="18"/>
        </w:rPr>
      </w:pPr>
      <w:r w:rsidRPr="00BC092A">
        <w:rPr>
          <w:rStyle w:val="normaltextrun"/>
          <w:sz w:val="18"/>
          <w:szCs w:val="18"/>
        </w:rPr>
        <w:t>5) опись представленных документов.</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Подпись Заявителя</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(полномочного представителя Заявителя)     _________________ /________________/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«___» _____________ 202__г.</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М.П. (в случае наличия)</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b/>
          <w:bCs/>
          <w:sz w:val="18"/>
          <w:szCs w:val="18"/>
        </w:rPr>
        <w:t>Заявка принята Организатором аукциона:</w:t>
      </w:r>
      <w:r w:rsidRPr="00BC092A">
        <w:rPr>
          <w:rStyle w:val="eop"/>
          <w:sz w:val="18"/>
          <w:szCs w:val="18"/>
        </w:rPr>
        <w:t> </w:t>
      </w:r>
    </w:p>
    <w:p w:rsidR="00BC092A" w:rsidRPr="00BC092A" w:rsidRDefault="00BC092A" w:rsidP="00763634">
      <w:pPr>
        <w:pStyle w:val="paragraph"/>
        <w:spacing w:before="0" w:beforeAutospacing="0" w:after="0" w:afterAutospacing="0"/>
        <w:ind w:left="-567"/>
        <w:jc w:val="both"/>
        <w:textAlignment w:val="baseline"/>
        <w:rPr>
          <w:sz w:val="18"/>
          <w:szCs w:val="18"/>
        </w:rPr>
      </w:pPr>
      <w:r w:rsidRPr="00BC092A">
        <w:rPr>
          <w:rStyle w:val="normaltextrun"/>
          <w:sz w:val="18"/>
          <w:szCs w:val="18"/>
        </w:rPr>
        <w:t>Час. ___ мин. _____      «_____»__________________202__ г. за  №____</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Подпись уполномоченного лица Организатора аукциона _________ (__________________)</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normaltextrun"/>
          <w:sz w:val="18"/>
          <w:szCs w:val="18"/>
        </w:rPr>
        <w:t>Заявка должна быть заполнена по всем пунктам.</w:t>
      </w: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eop"/>
          <w:sz w:val="18"/>
          <w:szCs w:val="18"/>
        </w:rPr>
        <w:t> </w:t>
      </w:r>
    </w:p>
    <w:p w:rsidR="00BC092A" w:rsidRPr="00BC092A" w:rsidRDefault="00BC092A" w:rsidP="00763634">
      <w:pPr>
        <w:pStyle w:val="paragraph"/>
        <w:spacing w:before="0" w:beforeAutospacing="0" w:after="0" w:afterAutospacing="0"/>
        <w:ind w:left="-567"/>
        <w:textAlignment w:val="baseline"/>
        <w:rPr>
          <w:sz w:val="18"/>
          <w:szCs w:val="18"/>
        </w:rPr>
      </w:pPr>
      <w:r w:rsidRPr="00BC092A">
        <w:rPr>
          <w:rStyle w:val="eop"/>
          <w:sz w:val="18"/>
          <w:szCs w:val="18"/>
        </w:rPr>
        <w:t> </w:t>
      </w:r>
    </w:p>
    <w:p w:rsidR="00BC092A" w:rsidRDefault="00BC092A" w:rsidP="00763634">
      <w:pPr>
        <w:tabs>
          <w:tab w:val="left" w:pos="6949"/>
        </w:tabs>
        <w:ind w:left="-567" w:firstLine="567"/>
        <w:jc w:val="right"/>
        <w:rPr>
          <w:i/>
          <w:sz w:val="18"/>
          <w:szCs w:val="18"/>
        </w:rPr>
      </w:pPr>
    </w:p>
    <w:p w:rsidR="00BC092A" w:rsidRDefault="00BC092A" w:rsidP="00763634">
      <w:pPr>
        <w:tabs>
          <w:tab w:val="left" w:pos="6949"/>
        </w:tabs>
        <w:ind w:left="-567" w:firstLine="567"/>
        <w:jc w:val="right"/>
        <w:rPr>
          <w:i/>
          <w:sz w:val="18"/>
          <w:szCs w:val="18"/>
        </w:rPr>
      </w:pPr>
    </w:p>
    <w:p w:rsidR="00BC092A" w:rsidRDefault="00BC092A" w:rsidP="00763634">
      <w:pPr>
        <w:tabs>
          <w:tab w:val="left" w:pos="6949"/>
        </w:tabs>
        <w:ind w:left="-567" w:firstLine="567"/>
        <w:jc w:val="right"/>
        <w:rPr>
          <w:i/>
          <w:sz w:val="18"/>
          <w:szCs w:val="18"/>
        </w:rPr>
      </w:pPr>
    </w:p>
    <w:p w:rsidR="00BC092A" w:rsidRDefault="00BC092A" w:rsidP="00763634">
      <w:pPr>
        <w:tabs>
          <w:tab w:val="left" w:pos="6949"/>
        </w:tabs>
        <w:ind w:left="-567" w:firstLine="567"/>
        <w:jc w:val="right"/>
        <w:rPr>
          <w:i/>
          <w:sz w:val="18"/>
          <w:szCs w:val="18"/>
        </w:rPr>
      </w:pPr>
    </w:p>
    <w:p w:rsidR="006818AC" w:rsidRPr="000F1C94" w:rsidRDefault="006818AC" w:rsidP="00763634">
      <w:pPr>
        <w:tabs>
          <w:tab w:val="left" w:pos="6949"/>
        </w:tabs>
        <w:ind w:left="-567" w:firstLine="567"/>
        <w:jc w:val="right"/>
        <w:rPr>
          <w:i/>
          <w:sz w:val="18"/>
          <w:szCs w:val="18"/>
        </w:rPr>
      </w:pPr>
    </w:p>
    <w:p w:rsidR="003D497C" w:rsidRDefault="003D497C" w:rsidP="00763634">
      <w:pPr>
        <w:keepNext/>
        <w:ind w:left="-567" w:hanging="5"/>
        <w:jc w:val="center"/>
        <w:outlineLvl w:val="1"/>
        <w:rPr>
          <w:b/>
          <w:bCs/>
          <w:sz w:val="18"/>
          <w:szCs w:val="18"/>
          <w:lang w:eastAsia="x-none"/>
        </w:rPr>
      </w:pPr>
    </w:p>
    <w:p w:rsidR="00CB2083" w:rsidRDefault="00CB2083" w:rsidP="00763634">
      <w:pPr>
        <w:keepNext/>
        <w:ind w:left="-567" w:hanging="5"/>
        <w:jc w:val="center"/>
        <w:outlineLvl w:val="1"/>
        <w:rPr>
          <w:b/>
          <w:bCs/>
          <w:sz w:val="18"/>
          <w:szCs w:val="18"/>
          <w:lang w:eastAsia="x-none"/>
        </w:rPr>
      </w:pPr>
    </w:p>
    <w:p w:rsidR="00CB2083" w:rsidRPr="00CB2083" w:rsidRDefault="00CB2083" w:rsidP="00763634">
      <w:pPr>
        <w:ind w:left="-567" w:firstLine="0"/>
        <w:jc w:val="left"/>
        <w:rPr>
          <w:color w:val="0000FF"/>
          <w:u w:val="single"/>
        </w:rPr>
      </w:pPr>
      <w:r w:rsidRPr="00CB2083">
        <w:fldChar w:fldCharType="begin"/>
      </w:r>
      <w:r w:rsidRPr="00CB2083">
        <w:instrText xml:space="preserve"> HYPERLINK "https://passport.yandex.ru" </w:instrText>
      </w:r>
      <w:r w:rsidRPr="00CB2083">
        <w:fldChar w:fldCharType="separate"/>
      </w:r>
    </w:p>
    <w:p w:rsidR="00CB2083" w:rsidRPr="00CB2083" w:rsidRDefault="00CB2083" w:rsidP="00763634">
      <w:pPr>
        <w:ind w:left="-567" w:firstLine="0"/>
        <w:jc w:val="left"/>
        <w:rPr>
          <w:b/>
          <w:bCs/>
          <w:sz w:val="36"/>
          <w:szCs w:val="36"/>
        </w:rPr>
      </w:pPr>
      <w:r w:rsidRPr="00CB2083">
        <w:fldChar w:fldCharType="end"/>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7D871D47" wp14:editId="437B2FB1">
                <wp:extent cx="7562215" cy="10701020"/>
                <wp:effectExtent l="0" t="0" r="0" b="0"/>
                <wp:docPr id="6" name="AutoShape 1" descr="https://docviewer.yandex.ru/view/17913552/htmlimage?id=1rls-7gqqrepu8iomp991n0zseiyj7a1itnep7palqkciof4q599kp5nft26y85b1bbfqodydd6q51p4fpb7pciifyiv0ql1q5eb6dxo&amp;width=794&amp;height=1124&amp;name=bg-0.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666644" id="AutoShape 1" o:spid="_x0000_s1026" alt="https://docviewer.yandex.ru/view/17913552/htmlimage?id=1rls-7gqqrepu8iomp991n0zseiyj7a1itnep7palqkciof4q599kp5nft26y85b1bbfqodydd6q51p4fpb7pciifyiv0ql1q5eb6dxo&amp;width=794&amp;height=1124&amp;name=bg-0.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" filled="f" stroked="f">
                <o:lock v:ext="edit" aspectratio="t"/>
                <w10:anchorlock/>
              </v:rect>
            </w:pict>
          </mc:Fallback>
        </mc:AlternateContent>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50EDE806" wp14:editId="51EB05C5">
                <wp:extent cx="7562215" cy="10701020"/>
                <wp:effectExtent l="0" t="0" r="0" b="0"/>
                <wp:docPr id="5" name="AutoShape 2" descr="https://docviewer.yandex.ru/view/17913552/htmlimage?id=1rls-7gqqrepu8iomp991n0zseiyj7a1itnep7palqkciof4q599kp5nft26y85b1bbfqodydd6q51p4fpb7pciifyiv0ql1q5eb6dxo&amp;width=794&amp;height=1124&amp;name=bg-1.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C6A0EB" id="AutoShape 2" o:spid="_x0000_s1026" alt="https://docviewer.yandex.ru/view/17913552/htmlimage?id=1rls-7gqqrepu8iomp991n0zseiyj7a1itnep7palqkciof4q599kp5nft26y85b1bbfqodydd6q51p4fpb7pciifyiv0ql1q5eb6dxo&amp;width=794&amp;height=1124&amp;name=bg-1.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" filled="f" stroked="f">
                <o:lock v:ext="edit" aspectratio="t"/>
                <w10:anchorlock/>
              </v:rect>
            </w:pict>
          </mc:Fallback>
        </mc:AlternateContent>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54C42114" wp14:editId="0335E59E">
                <wp:extent cx="7562215" cy="10701020"/>
                <wp:effectExtent l="0" t="0" r="0" b="0"/>
                <wp:docPr id="4" name="AutoShape 3" descr="https://docviewer.yandex.ru/view/17913552/htmlimage?id=1rls-7gqqrepu8iomp991n0zseiyj7a1itnep7palqkciof4q599kp5nft26y85b1bbfqodydd6q51p4fpb7pciifyiv0ql1q5eb6dxo&amp;width=794&amp;height=1124&amp;name=bg-2.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709887" id="AutoShape 3" o:spid="_x0000_s1026" alt="https://docviewer.yandex.ru/view/17913552/htmlimage?id=1rls-7gqqrepu8iomp991n0zseiyj7a1itnep7palqkciof4q599kp5nft26y85b1bbfqodydd6q51p4fpb7pciifyiv0ql1q5eb6dxo&amp;width=794&amp;height=1124&amp;name=bg-2.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" filled="f" stroked="f">
                <o:lock v:ext="edit" aspectratio="t"/>
                <w10:anchorlock/>
              </v:rect>
            </w:pict>
          </mc:Fallback>
        </mc:AlternateContent>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0A403672" wp14:editId="5C75731A">
                <wp:extent cx="7562215" cy="10701020"/>
                <wp:effectExtent l="0" t="0" r="0" b="0"/>
                <wp:docPr id="3" name="AutoShape 4" descr="https://docviewer.yandex.ru/view/17913552/htmlimage?id=1rls-7gqqrepu8iomp991n0zseiyj7a1itnep7palqkciof4q599kp5nft26y85b1bbfqodydd6q51p4fpb7pciifyiv0ql1q5eb6dxo&amp;width=794&amp;height=1124&amp;name=bg-3.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07CFA" id="AutoShape 4" o:spid="_x0000_s1026" alt="https://docviewer.yandex.ru/view/17913552/htmlimage?id=1rls-7gqqrepu8iomp991n0zseiyj7a1itnep7palqkciof4q599kp5nft26y85b1bbfqodydd6q51p4fpb7pciifyiv0ql1q5eb6dxo&amp;width=794&amp;height=1124&amp;name=bg-3.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" filled="f" stroked="f">
                <o:lock v:ext="edit" aspectratio="t"/>
                <w10:anchorlock/>
              </v:rect>
            </w:pict>
          </mc:Fallback>
        </mc:AlternateContent>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09EA1612" wp14:editId="745D6F1A">
                <wp:extent cx="7562215" cy="10701020"/>
                <wp:effectExtent l="0" t="0" r="0" b="0"/>
                <wp:docPr id="1" name="AutoShape 5" descr="https://docviewer.yandex.ru/view/17913552/htmlimage?id=1rls-7gqqrepu8iomp991n0zseiyj7a1itnep7palqkciof4q599kp5nft26y85b1bbfqodydd6q51p4fpb7pciifyiv0ql1q5eb6dxo&amp;width=794&amp;height=1124&amp;name=bg-4.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815167" id="AutoShape 5" o:spid="_x0000_s1026" alt="https://docviewer.yandex.ru/view/17913552/htmlimage?id=1rls-7gqqrepu8iomp991n0zseiyj7a1itnep7palqkciof4q599kp5nft26y85b1bbfqodydd6q51p4fpb7pciifyiv0ql1q5eb6dxo&amp;width=794&amp;height=1124&amp;name=bg-4.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" filled="f" stroked="f">
                <o:lock v:ext="edit" aspectratio="t"/>
                <w10:anchorlock/>
              </v:rect>
            </w:pict>
          </mc:Fallback>
        </mc:AlternateContent>
      </w:r>
    </w:p>
    <w:p w:rsidR="00CB2083" w:rsidRPr="00CB2083" w:rsidRDefault="00CB2083" w:rsidP="00CB2083">
      <w:pPr>
        <w:ind w:left="0" w:firstLine="0"/>
        <w:jc w:val="left"/>
      </w:pPr>
      <w:r w:rsidRPr="00CB2083">
        <w:rPr>
          <w:noProof/>
        </w:rPr>
        <w:lastRenderedPageBreak/>
        <mc:AlternateContent>
          <mc:Choice Requires="wps">
            <w:drawing>
              <wp:inline distT="0" distB="0" distL="0" distR="0" wp14:anchorId="19B03FD6" wp14:editId="198DADB1">
                <wp:extent cx="7562215" cy="10701020"/>
                <wp:effectExtent l="0" t="0" r="0" b="0"/>
                <wp:docPr id="7" name="AutoShape 6" descr="https://docviewer.yandex.ru/view/17913552/htmlimage?id=1rls-7gqqrepu8iomp991n0zseiyj7a1itnep7palqkciof4q599kp5nft26y85b1bbfqodydd6q51p4fpb7pciifyiv0ql1q5eb6dxo&amp;width=794&amp;height=1124&amp;name=bg-5.png&amp;dsid=c253623d0e149c6d852c34d7dffcbd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2215" cy="1070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6B8CEB" id="AutoShape 6" o:spid="_x0000_s1026" alt="https://docviewer.yandex.ru/view/17913552/htmlimage?id=1rls-7gqqrepu8iomp991n0zseiyj7a1itnep7palqkciof4q599kp5nft26y85b1bbfqodydd6q51p4fpb7pciifyiv0ql1q5eb6dxo&amp;width=794&amp;height=1124&amp;name=bg-5.png&amp;dsid=c253623d0e149c6d852c34d7dffcbd01" style="width:595.45pt;height:8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" filled="f" stroked="f">
                <o:lock v:ext="edit" aspectratio="t"/>
                <w10:anchorlock/>
              </v:rect>
            </w:pict>
          </mc:Fallback>
        </mc:AlternateContent>
      </w:r>
    </w:p>
    <w:p w:rsidR="00CB2083" w:rsidRDefault="00CB2083" w:rsidP="003D497C">
      <w:pPr>
        <w:keepNext/>
        <w:ind w:left="567" w:hanging="5"/>
        <w:jc w:val="center"/>
        <w:outlineLvl w:val="1"/>
        <w:rPr>
          <w:b/>
          <w:bCs/>
          <w:sz w:val="18"/>
          <w:szCs w:val="18"/>
          <w:lang w:eastAsia="x-none"/>
        </w:rPr>
      </w:pPr>
    </w:p>
    <w:sectPr w:rsidR="00CB2083" w:rsidSect="00552B1E">
      <w:headerReference w:type="default" r:id="rId24"/>
      <w:footerReference w:type="default" r:id="rId25"/>
      <w:pgSz w:w="11906" w:h="16838"/>
      <w:pgMar w:top="993" w:right="849" w:bottom="993"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9B3" w:rsidRDefault="00F619B3" w:rsidP="00BD744E">
      <w:r>
        <w:separator/>
      </w:r>
    </w:p>
  </w:endnote>
  <w:endnote w:type="continuationSeparator" w:id="0">
    <w:p w:rsidR="00F619B3" w:rsidRDefault="00F619B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F619B3" w:rsidRDefault="00F619B3">
        <w:pPr>
          <w:pStyle w:val="afd"/>
          <w:jc w:val="right"/>
        </w:pPr>
        <w:r>
          <w:fldChar w:fldCharType="begin"/>
        </w:r>
        <w:r>
          <w:instrText>PAGE   \* MERGEFORMAT</w:instrText>
        </w:r>
        <w:r>
          <w:fldChar w:fldCharType="separate"/>
        </w:r>
        <w:r w:rsidR="007A3D76">
          <w:rPr>
            <w:noProof/>
          </w:rPr>
          <w:t>2</w:t>
        </w:r>
        <w:r>
          <w:fldChar w:fldCharType="end"/>
        </w:r>
      </w:p>
    </w:sdtContent>
  </w:sdt>
  <w:p w:rsidR="00F619B3" w:rsidRPr="00935C27" w:rsidRDefault="00F619B3" w:rsidP="00935C27">
    <w:pPr>
      <w:pStyle w:val="afd"/>
      <w:ind w:left="0" w:firstLine="0"/>
    </w:pPr>
  </w:p>
  <w:p w:rsidR="00F619B3" w:rsidRDefault="00F619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9B3" w:rsidRDefault="00F619B3" w:rsidP="00BD744E">
      <w:r>
        <w:separator/>
      </w:r>
    </w:p>
  </w:footnote>
  <w:footnote w:type="continuationSeparator" w:id="0">
    <w:p w:rsidR="00F619B3" w:rsidRDefault="00F619B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9B3" w:rsidRDefault="00F619B3" w:rsidP="00935C27">
    <w:pPr>
      <w:pStyle w:val="afb"/>
      <w:ind w:left="0" w:firstLine="0"/>
    </w:pPr>
  </w:p>
  <w:p w:rsidR="00F619B3" w:rsidRDefault="00F619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15:restartNumberingAfterBreak="0">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2"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3"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4"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6"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8"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9"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0"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1"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2"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3"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6"/>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24"/>
  </w:num>
  <w:num w:numId="25">
    <w:abstractNumId w:val="3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2"/>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1D41"/>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40608A2B-7969-4634-86AF-2CADA648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rp365.ru/reestr?egrp=38:06:100101:3017" TargetMode="External"/><Relationship Id="rId13" Type="http://schemas.openxmlformats.org/officeDocument/2006/relationships/hyperlink" Target="http://www.torgi.gov.ru/" TargetMode="External"/><Relationship Id="rId18" Type="http://schemas.openxmlformats.org/officeDocument/2006/relationships/hyperlink" Target="http://www.mio.irkob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io.irkobl.ru/"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io.irkobl.ru/" TargetMode="External"/><Relationship Id="rId20" Type="http://schemas.openxmlformats.org/officeDocument/2006/relationships/hyperlink" Target="http://www.irkf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o.irkobl.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rkfi.ru/" TargetMode="External"/><Relationship Id="rId23" Type="http://schemas.openxmlformats.org/officeDocument/2006/relationships/hyperlink" Target="http://www.torgi.gov.ru/" TargetMode="External"/><Relationship Id="rId10" Type="http://schemas.openxmlformats.org/officeDocument/2006/relationships/hyperlink" Target="http://www.irkfi.ru/" TargetMode="External"/><Relationship Id="rId19" Type="http://schemas.openxmlformats.org/officeDocument/2006/relationships/hyperlink" Target="http://www.irkfi/" TargetMode="External"/><Relationship Id="rId4" Type="http://schemas.openxmlformats.org/officeDocument/2006/relationships/settings" Target="settings.xml"/><Relationship Id="rId9" Type="http://schemas.openxmlformats.org/officeDocument/2006/relationships/hyperlink" Target="https://egrp365.ru/reestr?egrp=38:06:100101:3720" TargetMode="External"/><Relationship Id="rId14" Type="http://schemas.openxmlformats.org/officeDocument/2006/relationships/hyperlink" Target="http://www.torgi.gov.ru/" TargetMode="External"/><Relationship Id="rId22" Type="http://schemas.openxmlformats.org/officeDocument/2006/relationships/hyperlink" Target="http://www.torgi.gov.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B925A-4F18-4C59-A1F7-A170369F2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4175</TotalTime>
  <Pages>42</Pages>
  <Words>15446</Words>
  <Characters>88047</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173</cp:revision>
  <cp:lastPrinted>2019-12-26T07:15:00Z</cp:lastPrinted>
  <dcterms:created xsi:type="dcterms:W3CDTF">2019-04-09T06:05:00Z</dcterms:created>
  <dcterms:modified xsi:type="dcterms:W3CDTF">2020-10-29T08:11:00Z</dcterms:modified>
</cp:coreProperties>
</file>