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5A6700" w:rsidRDefault="00037DA1" w:rsidP="0003626A">
      <w:pPr>
        <w:pStyle w:val="afffffff7"/>
        <w:rPr>
          <w:sz w:val="18"/>
          <w:szCs w:val="18"/>
        </w:rPr>
      </w:pPr>
      <w:r w:rsidRPr="005A6700">
        <w:rPr>
          <w:noProof/>
          <w:sz w:val="18"/>
          <w:szCs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57.7pt;margin-top:10.05pt;width:546pt;height:30.4pt;z-index:251660288">
            <v:shadow on="t" color="#868686" opacity=".5" offset="6pt,-6pt"/>
            <v:textpath style="font-family:&quot;Bookman Old Style&quot;;font-weight:bold;v-text-kern:t" trim="t" fitpath="t" string="ВЕСТНИК ХОМУТОВСКОГО ПОСЕЛЕНИЯ"/>
          </v:shape>
        </w:pict>
      </w:r>
    </w:p>
    <w:p w:rsidR="00510221" w:rsidRPr="005A6700" w:rsidRDefault="00510221" w:rsidP="00294B0D">
      <w:pPr>
        <w:ind w:left="0" w:right="142" w:firstLine="426"/>
        <w:rPr>
          <w:sz w:val="18"/>
          <w:szCs w:val="18"/>
        </w:rPr>
      </w:pPr>
    </w:p>
    <w:p w:rsidR="00510221" w:rsidRPr="005A6700"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3"/>
        <w:gridCol w:w="7027"/>
      </w:tblGrid>
      <w:tr w:rsidR="00510221" w:rsidRPr="005A6700" w:rsidTr="00276511">
        <w:trPr>
          <w:trHeight w:val="852"/>
        </w:trPr>
        <w:tc>
          <w:tcPr>
            <w:tcW w:w="2558" w:type="dxa"/>
            <w:tcBorders>
              <w:top w:val="nil"/>
              <w:left w:val="nil"/>
              <w:bottom w:val="nil"/>
              <w:right w:val="nil"/>
            </w:tcBorders>
          </w:tcPr>
          <w:p w:rsidR="003F5DD5" w:rsidRPr="005A6700" w:rsidRDefault="003F5DD5" w:rsidP="00294B0D">
            <w:pPr>
              <w:tabs>
                <w:tab w:val="left" w:pos="4384"/>
              </w:tabs>
              <w:ind w:left="0" w:right="142" w:firstLine="426"/>
              <w:jc w:val="center"/>
              <w:rPr>
                <w:i/>
                <w:sz w:val="18"/>
                <w:szCs w:val="18"/>
              </w:rPr>
            </w:pPr>
          </w:p>
          <w:p w:rsidR="0067748A" w:rsidRPr="005A6700" w:rsidRDefault="00C94F27" w:rsidP="001F3475">
            <w:pPr>
              <w:tabs>
                <w:tab w:val="left" w:pos="4384"/>
              </w:tabs>
              <w:ind w:left="0" w:right="142" w:firstLine="426"/>
              <w:jc w:val="center"/>
              <w:rPr>
                <w:i/>
                <w:sz w:val="18"/>
                <w:szCs w:val="18"/>
              </w:rPr>
            </w:pPr>
            <w:r w:rsidRPr="005A6700">
              <w:rPr>
                <w:i/>
                <w:sz w:val="18"/>
                <w:szCs w:val="18"/>
              </w:rPr>
              <w:t>31</w:t>
            </w:r>
            <w:r w:rsidR="00D54B4E" w:rsidRPr="005A6700">
              <w:rPr>
                <w:i/>
                <w:sz w:val="18"/>
                <w:szCs w:val="18"/>
              </w:rPr>
              <w:t xml:space="preserve"> Августа</w:t>
            </w:r>
          </w:p>
          <w:p w:rsidR="002A0101" w:rsidRPr="005A6700" w:rsidRDefault="0076694B" w:rsidP="002A7624">
            <w:pPr>
              <w:tabs>
                <w:tab w:val="left" w:pos="4384"/>
              </w:tabs>
              <w:ind w:left="0" w:right="142" w:firstLine="426"/>
              <w:jc w:val="center"/>
              <w:rPr>
                <w:i/>
                <w:sz w:val="18"/>
                <w:szCs w:val="18"/>
              </w:rPr>
            </w:pPr>
            <w:r w:rsidRPr="005A6700">
              <w:rPr>
                <w:i/>
                <w:sz w:val="18"/>
                <w:szCs w:val="18"/>
              </w:rPr>
              <w:t>202</w:t>
            </w:r>
            <w:r w:rsidR="009C5D4E" w:rsidRPr="005A6700">
              <w:rPr>
                <w:i/>
                <w:sz w:val="18"/>
                <w:szCs w:val="18"/>
              </w:rPr>
              <w:t>3</w:t>
            </w:r>
            <w:r w:rsidR="00510221" w:rsidRPr="005A6700">
              <w:rPr>
                <w:i/>
                <w:sz w:val="18"/>
                <w:szCs w:val="18"/>
              </w:rPr>
              <w:t>г.</w:t>
            </w:r>
          </w:p>
          <w:p w:rsidR="00510221" w:rsidRPr="005A6700" w:rsidRDefault="002A0101" w:rsidP="00EE4F01">
            <w:pPr>
              <w:tabs>
                <w:tab w:val="left" w:pos="4384"/>
              </w:tabs>
              <w:ind w:left="0" w:right="142" w:firstLine="426"/>
              <w:jc w:val="center"/>
              <w:rPr>
                <w:b/>
                <w:i/>
                <w:sz w:val="18"/>
                <w:szCs w:val="18"/>
              </w:rPr>
            </w:pPr>
            <w:r w:rsidRPr="005A6700">
              <w:rPr>
                <w:i/>
                <w:sz w:val="18"/>
                <w:szCs w:val="18"/>
              </w:rPr>
              <w:t>№</w:t>
            </w:r>
            <w:r w:rsidR="00510221" w:rsidRPr="005A6700">
              <w:rPr>
                <w:b/>
                <w:i/>
                <w:sz w:val="18"/>
                <w:szCs w:val="18"/>
              </w:rPr>
              <w:t xml:space="preserve"> </w:t>
            </w:r>
            <w:r w:rsidR="00E131AC" w:rsidRPr="005A6700">
              <w:rPr>
                <w:b/>
                <w:i/>
                <w:sz w:val="18"/>
                <w:szCs w:val="18"/>
              </w:rPr>
              <w:t>29</w:t>
            </w:r>
          </w:p>
        </w:tc>
        <w:tc>
          <w:tcPr>
            <w:tcW w:w="7617" w:type="dxa"/>
            <w:tcBorders>
              <w:top w:val="nil"/>
              <w:left w:val="nil"/>
              <w:bottom w:val="nil"/>
              <w:right w:val="nil"/>
            </w:tcBorders>
          </w:tcPr>
          <w:p w:rsidR="00510221" w:rsidRPr="005A6700" w:rsidRDefault="00510221" w:rsidP="00294B0D">
            <w:pPr>
              <w:tabs>
                <w:tab w:val="left" w:pos="4384"/>
              </w:tabs>
              <w:ind w:left="0" w:right="142" w:firstLine="426"/>
              <w:rPr>
                <w:sz w:val="18"/>
                <w:szCs w:val="18"/>
              </w:rPr>
            </w:pPr>
          </w:p>
          <w:p w:rsidR="00510221" w:rsidRPr="005A6700" w:rsidRDefault="00510221" w:rsidP="00294B0D">
            <w:pPr>
              <w:tabs>
                <w:tab w:val="left" w:pos="4384"/>
              </w:tabs>
              <w:ind w:left="0" w:right="142" w:firstLine="426"/>
              <w:rPr>
                <w:b/>
                <w:i/>
                <w:sz w:val="18"/>
                <w:szCs w:val="18"/>
              </w:rPr>
            </w:pPr>
            <w:r w:rsidRPr="005A6700">
              <w:rPr>
                <w:b/>
                <w:i/>
                <w:sz w:val="18"/>
                <w:szCs w:val="18"/>
              </w:rPr>
              <w:t xml:space="preserve">Учредитель газеты – администрация Хомутовского </w:t>
            </w:r>
          </w:p>
          <w:p w:rsidR="00510221" w:rsidRPr="005A6700" w:rsidRDefault="00510221" w:rsidP="00294B0D">
            <w:pPr>
              <w:tabs>
                <w:tab w:val="left" w:pos="4384"/>
              </w:tabs>
              <w:ind w:left="0" w:right="142" w:firstLine="426"/>
              <w:rPr>
                <w:b/>
                <w:i/>
                <w:sz w:val="18"/>
                <w:szCs w:val="18"/>
              </w:rPr>
            </w:pPr>
            <w:r w:rsidRPr="005A6700">
              <w:rPr>
                <w:b/>
                <w:i/>
                <w:sz w:val="18"/>
                <w:szCs w:val="18"/>
              </w:rPr>
              <w:t>муниципального образования</w:t>
            </w:r>
          </w:p>
        </w:tc>
      </w:tr>
    </w:tbl>
    <w:p w:rsidR="00510221" w:rsidRPr="005A6700" w:rsidRDefault="00510221" w:rsidP="00294B0D">
      <w:pPr>
        <w:tabs>
          <w:tab w:val="left" w:pos="4384"/>
        </w:tabs>
        <w:ind w:left="0" w:right="142" w:firstLine="426"/>
        <w:rPr>
          <w:i/>
          <w:sz w:val="18"/>
          <w:szCs w:val="18"/>
        </w:rPr>
      </w:pPr>
      <w:r w:rsidRPr="005A6700">
        <w:rPr>
          <w:i/>
          <w:sz w:val="18"/>
          <w:szCs w:val="18"/>
        </w:rPr>
        <w:t>Цена: бесплатно</w:t>
      </w:r>
    </w:p>
    <w:p w:rsidR="00510221" w:rsidRPr="005A6700" w:rsidRDefault="00510221" w:rsidP="00294B0D">
      <w:pPr>
        <w:tabs>
          <w:tab w:val="left" w:pos="4384"/>
        </w:tabs>
        <w:ind w:left="0" w:right="142" w:firstLine="426"/>
        <w:rPr>
          <w:i/>
          <w:sz w:val="18"/>
          <w:szCs w:val="18"/>
        </w:rPr>
      </w:pPr>
    </w:p>
    <w:p w:rsidR="00510221" w:rsidRPr="005A6700" w:rsidRDefault="00510221" w:rsidP="00294B0D">
      <w:pPr>
        <w:ind w:left="0" w:right="-142" w:firstLine="426"/>
        <w:rPr>
          <w:sz w:val="18"/>
          <w:szCs w:val="18"/>
        </w:rPr>
      </w:pPr>
      <w:r w:rsidRPr="005A6700">
        <w:rPr>
          <w:i/>
          <w:noProof/>
          <w:sz w:val="18"/>
          <w:szCs w:val="18"/>
        </w:rPr>
        <mc:AlternateContent>
          <mc:Choice Requires="wps">
            <w:drawing>
              <wp:anchor distT="0" distB="0" distL="114300" distR="114300" simplePos="0" relativeHeight="251659264" behindDoc="0" locked="0" layoutInCell="1" allowOverlap="1" wp14:anchorId="123480DE" wp14:editId="03407A14">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5A6700" w:rsidRDefault="00FD22FE" w:rsidP="00294B0D">
      <w:pPr>
        <w:tabs>
          <w:tab w:val="left" w:pos="426"/>
          <w:tab w:val="left" w:pos="3976"/>
        </w:tabs>
        <w:ind w:left="0" w:right="-142" w:firstLine="426"/>
        <w:jc w:val="center"/>
        <w:rPr>
          <w:sz w:val="18"/>
          <w:szCs w:val="18"/>
        </w:rPr>
      </w:pPr>
    </w:p>
    <w:p w:rsidR="00760D38" w:rsidRPr="005A6700" w:rsidRDefault="00760D38" w:rsidP="00283FC3">
      <w:pPr>
        <w:tabs>
          <w:tab w:val="left" w:pos="3976"/>
        </w:tabs>
        <w:ind w:left="-284" w:right="-136" w:firstLine="284"/>
        <w:rPr>
          <w:sz w:val="18"/>
          <w:szCs w:val="18"/>
        </w:rPr>
      </w:pPr>
    </w:p>
    <w:p w:rsidR="007A3620" w:rsidRPr="005A6700" w:rsidRDefault="007A3620" w:rsidP="007A3620">
      <w:pPr>
        <w:tabs>
          <w:tab w:val="left" w:pos="426"/>
          <w:tab w:val="left" w:pos="3976"/>
        </w:tabs>
        <w:ind w:left="-284" w:right="-136" w:firstLine="426"/>
        <w:jc w:val="center"/>
        <w:rPr>
          <w:b/>
          <w:sz w:val="18"/>
          <w:szCs w:val="18"/>
        </w:rPr>
      </w:pPr>
      <w:r w:rsidRPr="005A6700">
        <w:rPr>
          <w:sz w:val="18"/>
          <w:szCs w:val="18"/>
        </w:rPr>
        <w:t>РОССИЙСКАЯ ФЕДЕРАЦИЯ</w:t>
      </w:r>
    </w:p>
    <w:p w:rsidR="007A3620" w:rsidRPr="005A6700" w:rsidRDefault="007A3620" w:rsidP="007A3620">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7A3620" w:rsidRPr="005A6700" w:rsidRDefault="007A3620" w:rsidP="007A3620">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7A3620" w:rsidRPr="005A6700" w:rsidRDefault="007A3620" w:rsidP="007A3620">
      <w:pPr>
        <w:tabs>
          <w:tab w:val="left" w:pos="426"/>
          <w:tab w:val="left" w:pos="3976"/>
        </w:tabs>
        <w:ind w:left="-284" w:right="-136" w:firstLine="426"/>
        <w:jc w:val="center"/>
        <w:rPr>
          <w:b/>
          <w:bCs/>
          <w:sz w:val="18"/>
          <w:szCs w:val="18"/>
        </w:rPr>
      </w:pPr>
      <w:r w:rsidRPr="005A6700">
        <w:rPr>
          <w:b/>
          <w:bCs/>
          <w:sz w:val="18"/>
          <w:szCs w:val="18"/>
        </w:rPr>
        <w:t>АДМИНИСТРАЦИЯ</w:t>
      </w:r>
    </w:p>
    <w:p w:rsidR="007A3620" w:rsidRPr="005A6700" w:rsidRDefault="007A3620" w:rsidP="007A3620">
      <w:pPr>
        <w:tabs>
          <w:tab w:val="left" w:pos="426"/>
          <w:tab w:val="left" w:pos="3976"/>
        </w:tabs>
        <w:ind w:left="-284" w:right="-136" w:firstLine="426"/>
        <w:jc w:val="center"/>
        <w:rPr>
          <w:b/>
          <w:bCs/>
          <w:sz w:val="18"/>
          <w:szCs w:val="18"/>
        </w:rPr>
      </w:pPr>
      <w:r w:rsidRPr="005A6700">
        <w:rPr>
          <w:b/>
          <w:bCs/>
          <w:sz w:val="18"/>
          <w:szCs w:val="18"/>
        </w:rPr>
        <w:t>ПОСТАНОВЛЕНИЕ</w:t>
      </w:r>
    </w:p>
    <w:p w:rsidR="007A3620" w:rsidRPr="005A6700" w:rsidRDefault="00844FF6" w:rsidP="007A3620">
      <w:pPr>
        <w:tabs>
          <w:tab w:val="left" w:pos="426"/>
          <w:tab w:val="left" w:pos="3976"/>
        </w:tabs>
        <w:ind w:left="-284" w:right="-136" w:firstLine="426"/>
        <w:rPr>
          <w:sz w:val="18"/>
          <w:szCs w:val="18"/>
          <w:u w:val="single"/>
        </w:rPr>
      </w:pPr>
      <w:r w:rsidRPr="005A6700">
        <w:rPr>
          <w:bCs/>
          <w:sz w:val="18"/>
          <w:szCs w:val="18"/>
          <w:u w:val="single"/>
        </w:rPr>
        <w:t>2</w:t>
      </w:r>
      <w:r w:rsidR="000E5041" w:rsidRPr="005A6700">
        <w:rPr>
          <w:bCs/>
          <w:sz w:val="18"/>
          <w:szCs w:val="18"/>
          <w:u w:val="single"/>
        </w:rPr>
        <w:t>4</w:t>
      </w:r>
      <w:r w:rsidR="00B23485" w:rsidRPr="005A6700">
        <w:rPr>
          <w:bCs/>
          <w:sz w:val="18"/>
          <w:szCs w:val="18"/>
          <w:u w:val="single"/>
        </w:rPr>
        <w:t>.0</w:t>
      </w:r>
      <w:r w:rsidR="000E5041" w:rsidRPr="005A6700">
        <w:rPr>
          <w:bCs/>
          <w:sz w:val="18"/>
          <w:szCs w:val="18"/>
          <w:u w:val="single"/>
        </w:rPr>
        <w:t>8</w:t>
      </w:r>
      <w:r w:rsidR="007A3620" w:rsidRPr="005A6700">
        <w:rPr>
          <w:bCs/>
          <w:sz w:val="18"/>
          <w:szCs w:val="18"/>
          <w:u w:val="single"/>
        </w:rPr>
        <w:t>.2023</w:t>
      </w:r>
      <w:r w:rsidR="00164463" w:rsidRPr="005A6700">
        <w:rPr>
          <w:sz w:val="18"/>
          <w:szCs w:val="18"/>
          <w:u w:val="single"/>
        </w:rPr>
        <w:t xml:space="preserve">  № </w:t>
      </w:r>
      <w:r w:rsidR="000E5041" w:rsidRPr="005A6700">
        <w:rPr>
          <w:sz w:val="18"/>
          <w:szCs w:val="18"/>
          <w:u w:val="single"/>
        </w:rPr>
        <w:t>173 о/д</w:t>
      </w:r>
    </w:p>
    <w:p w:rsidR="007A3620" w:rsidRPr="005A6700" w:rsidRDefault="007A3620" w:rsidP="007A3620">
      <w:pPr>
        <w:tabs>
          <w:tab w:val="left" w:pos="426"/>
          <w:tab w:val="left" w:pos="3976"/>
        </w:tabs>
        <w:ind w:left="-284" w:right="-136" w:firstLine="426"/>
        <w:rPr>
          <w:sz w:val="18"/>
          <w:szCs w:val="18"/>
        </w:rPr>
      </w:pPr>
      <w:r w:rsidRPr="005A6700">
        <w:rPr>
          <w:sz w:val="18"/>
          <w:szCs w:val="18"/>
        </w:rPr>
        <w:t xml:space="preserve">       с. Хомутово </w:t>
      </w:r>
    </w:p>
    <w:p w:rsidR="007A3620" w:rsidRPr="005A6700" w:rsidRDefault="007A3620" w:rsidP="007A3620">
      <w:pPr>
        <w:tabs>
          <w:tab w:val="left" w:pos="426"/>
          <w:tab w:val="left" w:pos="3976"/>
        </w:tabs>
        <w:ind w:left="-284" w:right="-136" w:firstLine="426"/>
        <w:rPr>
          <w:sz w:val="18"/>
          <w:szCs w:val="18"/>
        </w:rPr>
      </w:pPr>
    </w:p>
    <w:p w:rsidR="003E30CC" w:rsidRPr="005A6700" w:rsidRDefault="000E5041" w:rsidP="0060104F">
      <w:pPr>
        <w:tabs>
          <w:tab w:val="left" w:pos="3976"/>
        </w:tabs>
        <w:ind w:left="-426" w:right="-427" w:firstLine="284"/>
        <w:rPr>
          <w:sz w:val="18"/>
          <w:szCs w:val="18"/>
        </w:rPr>
      </w:pPr>
      <w:r w:rsidRPr="005A6700">
        <w:rPr>
          <w:sz w:val="18"/>
          <w:szCs w:val="18"/>
        </w:rPr>
        <w:t>Об утверждении Порядка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2018-2025 годы».</w:t>
      </w:r>
    </w:p>
    <w:p w:rsidR="000E5041" w:rsidRPr="005A6700" w:rsidRDefault="000E5041" w:rsidP="0060104F">
      <w:pPr>
        <w:tabs>
          <w:tab w:val="left" w:pos="3976"/>
        </w:tabs>
        <w:ind w:left="-426" w:right="-427" w:firstLine="284"/>
        <w:rPr>
          <w:sz w:val="18"/>
          <w:szCs w:val="18"/>
        </w:rPr>
      </w:pPr>
    </w:p>
    <w:p w:rsidR="000E5041" w:rsidRPr="005A6700" w:rsidRDefault="000E5041" w:rsidP="000E5041">
      <w:pPr>
        <w:tabs>
          <w:tab w:val="left" w:pos="3976"/>
        </w:tabs>
        <w:ind w:left="-426" w:right="-427" w:firstLine="284"/>
        <w:rPr>
          <w:sz w:val="18"/>
          <w:szCs w:val="18"/>
        </w:rPr>
      </w:pPr>
      <w:r w:rsidRPr="005A6700">
        <w:rPr>
          <w:sz w:val="18"/>
          <w:szCs w:val="18"/>
        </w:rPr>
        <w:t>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31.08.2017 №568-пп «Об утверждении государственной программы Иркутской области «Формирование современной городской среды» на 2018-2025 годы», руководствуясь Уставом Хомутовского муниципального образования Администрация Хомутовского муниципального образования</w:t>
      </w:r>
    </w:p>
    <w:p w:rsidR="000E5041" w:rsidRPr="005A6700" w:rsidRDefault="000E5041" w:rsidP="000E5041">
      <w:pPr>
        <w:tabs>
          <w:tab w:val="left" w:pos="3976"/>
        </w:tabs>
        <w:ind w:left="-426" w:right="-427" w:firstLine="284"/>
        <w:rPr>
          <w:sz w:val="18"/>
          <w:szCs w:val="18"/>
        </w:rPr>
      </w:pPr>
    </w:p>
    <w:p w:rsidR="000E5041" w:rsidRPr="005A6700" w:rsidRDefault="000E5041" w:rsidP="000E5041">
      <w:pPr>
        <w:tabs>
          <w:tab w:val="left" w:pos="3976"/>
        </w:tabs>
        <w:ind w:left="-426" w:right="-427" w:firstLine="284"/>
        <w:rPr>
          <w:sz w:val="18"/>
          <w:szCs w:val="18"/>
        </w:rPr>
      </w:pPr>
      <w:r w:rsidRPr="005A6700">
        <w:rPr>
          <w:sz w:val="18"/>
          <w:szCs w:val="18"/>
        </w:rPr>
        <w:t>ПОСТАНОВЛЯЕТ:</w:t>
      </w:r>
    </w:p>
    <w:p w:rsidR="000E5041" w:rsidRPr="005A6700" w:rsidRDefault="000E5041" w:rsidP="000E5041">
      <w:pPr>
        <w:tabs>
          <w:tab w:val="left" w:pos="3976"/>
        </w:tabs>
        <w:ind w:left="-426" w:right="-427" w:firstLine="284"/>
        <w:rPr>
          <w:sz w:val="18"/>
          <w:szCs w:val="18"/>
        </w:rPr>
      </w:pPr>
    </w:p>
    <w:p w:rsidR="000E5041" w:rsidRPr="005A6700" w:rsidRDefault="000E5041" w:rsidP="000E5041">
      <w:pPr>
        <w:tabs>
          <w:tab w:val="left" w:pos="3976"/>
        </w:tabs>
        <w:ind w:left="-426" w:right="-427" w:firstLine="284"/>
        <w:rPr>
          <w:sz w:val="18"/>
          <w:szCs w:val="18"/>
        </w:rPr>
      </w:pPr>
      <w:r w:rsidRPr="005A6700">
        <w:rPr>
          <w:sz w:val="18"/>
          <w:szCs w:val="18"/>
        </w:rPr>
        <w:t>1.Утвердить Порядок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2018-2025 годы» (Приложение).</w:t>
      </w:r>
    </w:p>
    <w:p w:rsidR="000E5041" w:rsidRPr="005A6700" w:rsidRDefault="000E5041" w:rsidP="000E5041">
      <w:pPr>
        <w:tabs>
          <w:tab w:val="left" w:pos="3976"/>
        </w:tabs>
        <w:ind w:left="-426" w:right="-427" w:firstLine="284"/>
        <w:rPr>
          <w:sz w:val="18"/>
          <w:szCs w:val="18"/>
        </w:rPr>
      </w:pPr>
      <w:r w:rsidRPr="005A6700">
        <w:rPr>
          <w:sz w:val="18"/>
          <w:szCs w:val="18"/>
        </w:rPr>
        <w:t>2.Создать общественную комиссию для обобщения и оценки предложений от участников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2018-2025 годы» (далее – комиссия) в составе:</w:t>
      </w:r>
    </w:p>
    <w:p w:rsidR="000E5041" w:rsidRPr="005A6700" w:rsidRDefault="000E5041" w:rsidP="000E5041">
      <w:pPr>
        <w:tabs>
          <w:tab w:val="left" w:pos="3976"/>
        </w:tabs>
        <w:ind w:left="-426" w:right="-427" w:firstLine="284"/>
        <w:rPr>
          <w:sz w:val="18"/>
          <w:szCs w:val="18"/>
        </w:rPr>
      </w:pPr>
      <w:r w:rsidRPr="005A6700">
        <w:rPr>
          <w:sz w:val="18"/>
          <w:szCs w:val="18"/>
        </w:rPr>
        <w:t>Председатель комиссии – Первый заместитель Главы администрации Алексей Викторович Иваненко;</w:t>
      </w:r>
    </w:p>
    <w:p w:rsidR="000E5041" w:rsidRPr="005A6700" w:rsidRDefault="000E5041" w:rsidP="000E5041">
      <w:pPr>
        <w:tabs>
          <w:tab w:val="left" w:pos="3976"/>
        </w:tabs>
        <w:ind w:left="-426" w:right="-427" w:firstLine="284"/>
        <w:rPr>
          <w:sz w:val="18"/>
          <w:szCs w:val="18"/>
        </w:rPr>
      </w:pPr>
      <w:r w:rsidRPr="005A6700">
        <w:rPr>
          <w:sz w:val="18"/>
          <w:szCs w:val="18"/>
        </w:rPr>
        <w:t>Секретарь комиссии – ведущий специалист отдела муниципального заказа и реализации муниципальных программ Галина Николаевна Цыренова;</w:t>
      </w:r>
    </w:p>
    <w:p w:rsidR="000E5041" w:rsidRPr="005A6700" w:rsidRDefault="000E5041" w:rsidP="000E5041">
      <w:pPr>
        <w:tabs>
          <w:tab w:val="left" w:pos="3976"/>
        </w:tabs>
        <w:ind w:left="-426" w:right="-427" w:firstLine="284"/>
        <w:rPr>
          <w:sz w:val="18"/>
          <w:szCs w:val="18"/>
        </w:rPr>
      </w:pPr>
      <w:r w:rsidRPr="005A6700">
        <w:rPr>
          <w:sz w:val="18"/>
          <w:szCs w:val="18"/>
        </w:rPr>
        <w:t>Члены комиссии:</w:t>
      </w:r>
    </w:p>
    <w:p w:rsidR="000E5041" w:rsidRPr="005A6700" w:rsidRDefault="000E5041" w:rsidP="000E5041">
      <w:pPr>
        <w:tabs>
          <w:tab w:val="left" w:pos="3976"/>
        </w:tabs>
        <w:ind w:left="-426" w:right="-427" w:firstLine="284"/>
        <w:rPr>
          <w:sz w:val="18"/>
          <w:szCs w:val="18"/>
        </w:rPr>
      </w:pPr>
      <w:r w:rsidRPr="005A6700">
        <w:rPr>
          <w:sz w:val="18"/>
          <w:szCs w:val="18"/>
        </w:rPr>
        <w:t>Начальник отдела муниципального заказа и реализации муниципальных программ Елена Николаевна Дубровина;</w:t>
      </w:r>
    </w:p>
    <w:p w:rsidR="000E5041" w:rsidRPr="005A6700" w:rsidRDefault="000E5041" w:rsidP="000E5041">
      <w:pPr>
        <w:tabs>
          <w:tab w:val="left" w:pos="3976"/>
        </w:tabs>
        <w:ind w:left="-426" w:right="-427" w:firstLine="284"/>
        <w:rPr>
          <w:sz w:val="18"/>
          <w:szCs w:val="18"/>
        </w:rPr>
      </w:pPr>
      <w:r w:rsidRPr="005A6700">
        <w:rPr>
          <w:sz w:val="18"/>
          <w:szCs w:val="18"/>
        </w:rPr>
        <w:t xml:space="preserve">Начальник отдела градостроительства, земельных и имущественных отношений Юлия Валерьевна </w:t>
      </w:r>
      <w:proofErr w:type="spellStart"/>
      <w:r w:rsidRPr="005A6700">
        <w:rPr>
          <w:sz w:val="18"/>
          <w:szCs w:val="18"/>
        </w:rPr>
        <w:t>Тюкавкина</w:t>
      </w:r>
      <w:proofErr w:type="spellEnd"/>
      <w:r w:rsidRPr="005A6700">
        <w:rPr>
          <w:sz w:val="18"/>
          <w:szCs w:val="18"/>
        </w:rPr>
        <w:t>;</w:t>
      </w:r>
    </w:p>
    <w:p w:rsidR="000E5041" w:rsidRPr="005A6700" w:rsidRDefault="000E5041" w:rsidP="000E5041">
      <w:pPr>
        <w:tabs>
          <w:tab w:val="left" w:pos="3976"/>
        </w:tabs>
        <w:ind w:left="-426" w:right="-427" w:firstLine="284"/>
        <w:rPr>
          <w:sz w:val="18"/>
          <w:szCs w:val="18"/>
        </w:rPr>
      </w:pPr>
      <w:r w:rsidRPr="005A6700">
        <w:rPr>
          <w:sz w:val="18"/>
          <w:szCs w:val="18"/>
        </w:rPr>
        <w:t>Начальник отдела муниципального земельного, лесного контроля и соблюдения правил благоустройства Татьяна Ивановна Гурова;</w:t>
      </w:r>
    </w:p>
    <w:p w:rsidR="000E5041" w:rsidRPr="005A6700" w:rsidRDefault="000E5041" w:rsidP="000E5041">
      <w:pPr>
        <w:tabs>
          <w:tab w:val="left" w:pos="3976"/>
        </w:tabs>
        <w:ind w:left="-426" w:right="-427" w:firstLine="284"/>
        <w:rPr>
          <w:sz w:val="18"/>
          <w:szCs w:val="18"/>
        </w:rPr>
      </w:pPr>
      <w:r w:rsidRPr="005A6700">
        <w:rPr>
          <w:sz w:val="18"/>
          <w:szCs w:val="18"/>
        </w:rPr>
        <w:t>Начальник отдела бюджетного планирования Валентина Валерьевна Максимова;</w:t>
      </w:r>
    </w:p>
    <w:p w:rsidR="000E5041" w:rsidRPr="005A6700" w:rsidRDefault="000E5041" w:rsidP="000E5041">
      <w:pPr>
        <w:tabs>
          <w:tab w:val="left" w:pos="3976"/>
        </w:tabs>
        <w:ind w:left="-426" w:right="-427" w:firstLine="284"/>
        <w:rPr>
          <w:sz w:val="18"/>
          <w:szCs w:val="18"/>
        </w:rPr>
      </w:pPr>
      <w:r w:rsidRPr="005A6700">
        <w:rPr>
          <w:sz w:val="18"/>
          <w:szCs w:val="18"/>
        </w:rPr>
        <w:t xml:space="preserve">Начальник социального отдела Лариса Леонидовна </w:t>
      </w:r>
      <w:proofErr w:type="spellStart"/>
      <w:r w:rsidRPr="005A6700">
        <w:rPr>
          <w:sz w:val="18"/>
          <w:szCs w:val="18"/>
        </w:rPr>
        <w:t>Гуневич</w:t>
      </w:r>
      <w:proofErr w:type="spellEnd"/>
      <w:r w:rsidRPr="005A6700">
        <w:rPr>
          <w:sz w:val="18"/>
          <w:szCs w:val="18"/>
        </w:rPr>
        <w:t>;</w:t>
      </w:r>
    </w:p>
    <w:p w:rsidR="000E5041" w:rsidRPr="005A6700" w:rsidRDefault="000E5041" w:rsidP="000E5041">
      <w:pPr>
        <w:tabs>
          <w:tab w:val="left" w:pos="3976"/>
        </w:tabs>
        <w:ind w:left="-426" w:right="-427" w:firstLine="284"/>
        <w:rPr>
          <w:sz w:val="18"/>
          <w:szCs w:val="18"/>
        </w:rPr>
      </w:pPr>
      <w:r w:rsidRPr="005A6700">
        <w:rPr>
          <w:sz w:val="18"/>
          <w:szCs w:val="18"/>
        </w:rPr>
        <w:t xml:space="preserve">Депутат Думы Хомутовского муниципального образования </w:t>
      </w:r>
      <w:proofErr w:type="spellStart"/>
      <w:r w:rsidRPr="005A6700">
        <w:rPr>
          <w:sz w:val="18"/>
          <w:szCs w:val="18"/>
        </w:rPr>
        <w:t>Шеповалов</w:t>
      </w:r>
      <w:proofErr w:type="spellEnd"/>
      <w:r w:rsidRPr="005A6700">
        <w:rPr>
          <w:sz w:val="18"/>
          <w:szCs w:val="18"/>
        </w:rPr>
        <w:t xml:space="preserve"> Сергей Михайлович (по согласованию).</w:t>
      </w:r>
    </w:p>
    <w:p w:rsidR="000E5041" w:rsidRPr="005A6700" w:rsidRDefault="000E5041" w:rsidP="000E5041">
      <w:pPr>
        <w:tabs>
          <w:tab w:val="left" w:pos="3976"/>
        </w:tabs>
        <w:ind w:left="-426" w:right="-427" w:firstLine="284"/>
        <w:rPr>
          <w:sz w:val="18"/>
          <w:szCs w:val="18"/>
        </w:rPr>
      </w:pPr>
      <w:r w:rsidRPr="005A6700">
        <w:rPr>
          <w:sz w:val="18"/>
          <w:szCs w:val="18"/>
        </w:rPr>
        <w:t>3.Комиссии в своей работе руководствоваться настоящим Порядком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2018-2025 годы».</w:t>
      </w:r>
    </w:p>
    <w:p w:rsidR="000E5041" w:rsidRPr="005A6700" w:rsidRDefault="000E5041" w:rsidP="000E5041">
      <w:pPr>
        <w:tabs>
          <w:tab w:val="left" w:pos="3976"/>
        </w:tabs>
        <w:ind w:left="-426" w:right="-427" w:firstLine="284"/>
        <w:rPr>
          <w:sz w:val="18"/>
          <w:szCs w:val="18"/>
        </w:rPr>
      </w:pPr>
      <w:r w:rsidRPr="005A6700">
        <w:rPr>
          <w:sz w:val="18"/>
          <w:szCs w:val="18"/>
        </w:rPr>
        <w:t>4.Постановление администрации Хомутовского муниципального образования от 11.08.2017 №127 о/д «Об утверждении Порядка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2018-2020 годы» считать утратившим силу.</w:t>
      </w:r>
    </w:p>
    <w:p w:rsidR="000E5041" w:rsidRPr="005A6700" w:rsidRDefault="000E5041" w:rsidP="000E5041">
      <w:pPr>
        <w:tabs>
          <w:tab w:val="left" w:pos="3976"/>
        </w:tabs>
        <w:ind w:left="-426" w:right="-427" w:firstLine="284"/>
        <w:rPr>
          <w:sz w:val="18"/>
          <w:szCs w:val="18"/>
        </w:rPr>
      </w:pPr>
      <w:r w:rsidRPr="005A6700">
        <w:rPr>
          <w:sz w:val="18"/>
          <w:szCs w:val="18"/>
        </w:rPr>
        <w:t xml:space="preserve">5.Опубликовать настоящее постановление в установленном законом порядке. </w:t>
      </w:r>
    </w:p>
    <w:p w:rsidR="000E5041" w:rsidRPr="005A6700" w:rsidRDefault="000E5041" w:rsidP="000E5041">
      <w:pPr>
        <w:tabs>
          <w:tab w:val="left" w:pos="3976"/>
        </w:tabs>
        <w:ind w:left="-426" w:right="-427" w:firstLine="284"/>
        <w:rPr>
          <w:sz w:val="18"/>
          <w:szCs w:val="18"/>
        </w:rPr>
      </w:pPr>
      <w:r w:rsidRPr="005A6700">
        <w:rPr>
          <w:sz w:val="18"/>
          <w:szCs w:val="18"/>
        </w:rPr>
        <w:t>6.Контроль за исполнением настоящего постановления возложить на Первого заместителя Главы администрации.</w:t>
      </w: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r w:rsidRPr="005A6700">
        <w:rPr>
          <w:i/>
          <w:sz w:val="18"/>
          <w:szCs w:val="18"/>
        </w:rPr>
        <w:t xml:space="preserve">Глава администрации                                                                          В.М. </w:t>
      </w:r>
      <w:proofErr w:type="spellStart"/>
      <w:r w:rsidRPr="005A6700">
        <w:rPr>
          <w:i/>
          <w:sz w:val="18"/>
          <w:szCs w:val="18"/>
        </w:rPr>
        <w:t>Колмаченко</w:t>
      </w:r>
      <w:proofErr w:type="spellEnd"/>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r w:rsidRPr="005A6700">
        <w:rPr>
          <w:i/>
          <w:sz w:val="18"/>
          <w:szCs w:val="18"/>
        </w:rPr>
        <w:lastRenderedPageBreak/>
        <w:t>Утверждено</w:t>
      </w:r>
    </w:p>
    <w:p w:rsidR="000E5041" w:rsidRPr="005A6700" w:rsidRDefault="000E5041" w:rsidP="000E5041">
      <w:pPr>
        <w:tabs>
          <w:tab w:val="left" w:pos="3976"/>
        </w:tabs>
        <w:ind w:left="-426" w:right="-427" w:firstLine="284"/>
        <w:jc w:val="right"/>
        <w:rPr>
          <w:i/>
          <w:sz w:val="18"/>
          <w:szCs w:val="18"/>
        </w:rPr>
      </w:pPr>
      <w:r w:rsidRPr="005A6700">
        <w:rPr>
          <w:i/>
          <w:sz w:val="18"/>
          <w:szCs w:val="18"/>
        </w:rPr>
        <w:t>Приложение</w:t>
      </w:r>
    </w:p>
    <w:p w:rsidR="000E5041" w:rsidRPr="005A6700" w:rsidRDefault="000E5041" w:rsidP="000E5041">
      <w:pPr>
        <w:tabs>
          <w:tab w:val="left" w:pos="3976"/>
        </w:tabs>
        <w:ind w:left="-426" w:right="-427" w:firstLine="284"/>
        <w:jc w:val="right"/>
        <w:rPr>
          <w:i/>
          <w:sz w:val="18"/>
          <w:szCs w:val="18"/>
        </w:rPr>
      </w:pPr>
      <w:r w:rsidRPr="005A6700">
        <w:rPr>
          <w:i/>
          <w:sz w:val="18"/>
          <w:szCs w:val="18"/>
        </w:rPr>
        <w:t xml:space="preserve">к Постановлению администрации </w:t>
      </w:r>
    </w:p>
    <w:p w:rsidR="000E5041" w:rsidRPr="005A6700" w:rsidRDefault="000E5041" w:rsidP="000E5041">
      <w:pPr>
        <w:tabs>
          <w:tab w:val="left" w:pos="3976"/>
        </w:tabs>
        <w:ind w:left="-426" w:right="-427" w:firstLine="284"/>
        <w:jc w:val="right"/>
        <w:rPr>
          <w:i/>
          <w:sz w:val="18"/>
          <w:szCs w:val="18"/>
        </w:rPr>
      </w:pPr>
      <w:r w:rsidRPr="005A6700">
        <w:rPr>
          <w:i/>
          <w:sz w:val="18"/>
          <w:szCs w:val="18"/>
        </w:rPr>
        <w:t>Хомутовского муниципального образования</w:t>
      </w:r>
    </w:p>
    <w:p w:rsidR="000E5041" w:rsidRPr="005A6700" w:rsidRDefault="000E5041" w:rsidP="000E5041">
      <w:pPr>
        <w:tabs>
          <w:tab w:val="left" w:pos="3976"/>
        </w:tabs>
        <w:ind w:left="-426" w:right="-427" w:firstLine="284"/>
        <w:jc w:val="right"/>
        <w:rPr>
          <w:i/>
          <w:sz w:val="18"/>
          <w:szCs w:val="18"/>
          <w:u w:val="single"/>
        </w:rPr>
      </w:pPr>
      <w:r w:rsidRPr="005A6700">
        <w:rPr>
          <w:i/>
          <w:sz w:val="18"/>
          <w:szCs w:val="18"/>
        </w:rPr>
        <w:t xml:space="preserve">                                                                                                    от _</w:t>
      </w:r>
      <w:r w:rsidR="008D4218" w:rsidRPr="005A6700">
        <w:rPr>
          <w:i/>
          <w:sz w:val="18"/>
          <w:szCs w:val="18"/>
          <w:u w:val="single"/>
        </w:rPr>
        <w:t>24.08.2023</w:t>
      </w:r>
      <w:r w:rsidRPr="005A6700">
        <w:rPr>
          <w:i/>
          <w:sz w:val="18"/>
          <w:szCs w:val="18"/>
        </w:rPr>
        <w:t xml:space="preserve">_  № </w:t>
      </w:r>
      <w:r w:rsidR="008D4218" w:rsidRPr="005A6700">
        <w:rPr>
          <w:i/>
          <w:sz w:val="18"/>
          <w:szCs w:val="18"/>
          <w:u w:val="single"/>
        </w:rPr>
        <w:t>173 о/д</w:t>
      </w:r>
    </w:p>
    <w:p w:rsidR="000E5041" w:rsidRPr="005A6700" w:rsidRDefault="000E5041" w:rsidP="000E5041">
      <w:pPr>
        <w:tabs>
          <w:tab w:val="left" w:pos="3976"/>
        </w:tabs>
        <w:ind w:left="-426" w:right="-427" w:firstLine="284"/>
        <w:jc w:val="right"/>
        <w:rPr>
          <w:i/>
          <w:sz w:val="18"/>
          <w:szCs w:val="18"/>
        </w:rPr>
      </w:pPr>
    </w:p>
    <w:p w:rsidR="000E5041" w:rsidRPr="005A6700" w:rsidRDefault="000E5041" w:rsidP="000E5041">
      <w:pPr>
        <w:tabs>
          <w:tab w:val="left" w:pos="3976"/>
        </w:tabs>
        <w:ind w:left="-426" w:right="-427" w:firstLine="284"/>
        <w:jc w:val="right"/>
        <w:rPr>
          <w:i/>
          <w:sz w:val="18"/>
          <w:szCs w:val="18"/>
        </w:rPr>
      </w:pPr>
    </w:p>
    <w:p w:rsidR="000E5041" w:rsidRPr="005A6700" w:rsidRDefault="000E5041" w:rsidP="008D4218">
      <w:pPr>
        <w:tabs>
          <w:tab w:val="left" w:pos="3976"/>
        </w:tabs>
        <w:ind w:left="-426" w:right="-427" w:firstLine="284"/>
        <w:jc w:val="center"/>
        <w:rPr>
          <w:b/>
          <w:sz w:val="18"/>
          <w:szCs w:val="18"/>
        </w:rPr>
      </w:pPr>
      <w:r w:rsidRPr="005A6700">
        <w:rPr>
          <w:b/>
          <w:sz w:val="18"/>
          <w:szCs w:val="18"/>
        </w:rPr>
        <w:t>Порядок</w:t>
      </w:r>
    </w:p>
    <w:p w:rsidR="000E5041" w:rsidRPr="005A6700" w:rsidRDefault="000E5041" w:rsidP="008D4218">
      <w:pPr>
        <w:tabs>
          <w:tab w:val="left" w:pos="3976"/>
        </w:tabs>
        <w:ind w:left="-426" w:right="-427" w:firstLine="284"/>
        <w:jc w:val="center"/>
        <w:rPr>
          <w:b/>
          <w:sz w:val="18"/>
          <w:szCs w:val="18"/>
        </w:rPr>
      </w:pPr>
      <w:r w:rsidRPr="005A6700">
        <w:rPr>
          <w:b/>
          <w:sz w:val="18"/>
          <w:szCs w:val="18"/>
        </w:rPr>
        <w:t>общественного обсуждения проекта муниципальной программы</w:t>
      </w:r>
    </w:p>
    <w:p w:rsidR="000E5041" w:rsidRPr="005A6700" w:rsidRDefault="000E5041" w:rsidP="008D4218">
      <w:pPr>
        <w:tabs>
          <w:tab w:val="left" w:pos="3976"/>
        </w:tabs>
        <w:ind w:left="-426" w:right="-427" w:firstLine="284"/>
        <w:jc w:val="center"/>
        <w:rPr>
          <w:b/>
          <w:sz w:val="18"/>
          <w:szCs w:val="18"/>
        </w:rPr>
      </w:pPr>
      <w:r w:rsidRPr="005A6700">
        <w:rPr>
          <w:b/>
          <w:sz w:val="18"/>
          <w:szCs w:val="18"/>
        </w:rPr>
        <w:t>"Формирование современной городской среды на территории Хомутовского муниципального образования на 2018-2025 годы"</w:t>
      </w:r>
    </w:p>
    <w:p w:rsidR="000E5041" w:rsidRPr="005A6700" w:rsidRDefault="000E5041" w:rsidP="008D4218">
      <w:pPr>
        <w:tabs>
          <w:tab w:val="left" w:pos="3976"/>
        </w:tabs>
        <w:ind w:left="-426" w:right="-427" w:firstLine="284"/>
        <w:jc w:val="center"/>
        <w:rPr>
          <w:b/>
          <w:sz w:val="18"/>
          <w:szCs w:val="18"/>
        </w:rPr>
      </w:pPr>
    </w:p>
    <w:p w:rsidR="000E5041" w:rsidRPr="005A6700" w:rsidRDefault="000E5041" w:rsidP="008D4218">
      <w:pPr>
        <w:tabs>
          <w:tab w:val="left" w:pos="3976"/>
        </w:tabs>
        <w:ind w:left="-426" w:right="-427" w:firstLine="284"/>
        <w:jc w:val="center"/>
        <w:rPr>
          <w:b/>
          <w:sz w:val="18"/>
          <w:szCs w:val="18"/>
        </w:rPr>
      </w:pPr>
      <w:r w:rsidRPr="005A6700">
        <w:rPr>
          <w:b/>
          <w:sz w:val="18"/>
          <w:szCs w:val="18"/>
        </w:rPr>
        <w:t>1. Общие положения</w:t>
      </w:r>
    </w:p>
    <w:p w:rsidR="000E5041" w:rsidRPr="005A6700" w:rsidRDefault="000E5041" w:rsidP="008D4218">
      <w:pPr>
        <w:tabs>
          <w:tab w:val="left" w:pos="3976"/>
        </w:tabs>
        <w:ind w:left="-426" w:right="-427" w:firstLine="284"/>
        <w:jc w:val="center"/>
        <w:rPr>
          <w:b/>
          <w:sz w:val="18"/>
          <w:szCs w:val="18"/>
        </w:rPr>
      </w:pPr>
    </w:p>
    <w:p w:rsidR="000E5041" w:rsidRPr="005A6700" w:rsidRDefault="000E5041" w:rsidP="000E5041">
      <w:pPr>
        <w:tabs>
          <w:tab w:val="left" w:pos="3976"/>
        </w:tabs>
        <w:ind w:left="-426" w:right="-427" w:firstLine="284"/>
        <w:rPr>
          <w:sz w:val="18"/>
          <w:szCs w:val="18"/>
        </w:rPr>
      </w:pPr>
      <w:r w:rsidRPr="005A6700">
        <w:rPr>
          <w:sz w:val="18"/>
          <w:szCs w:val="18"/>
        </w:rPr>
        <w:t>1.1. Порядок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2018-2025 годы" (далее -  Порядок) определяет порядок и сроки общественного обсуждения проекта муниципальной программы "Формирование современной городской среды на территории Хомутовского муниципального образования на 2018-2025 годы" (далее -Программа).</w:t>
      </w:r>
    </w:p>
    <w:p w:rsidR="000E5041" w:rsidRPr="005A6700" w:rsidRDefault="000E5041" w:rsidP="000E5041">
      <w:pPr>
        <w:tabs>
          <w:tab w:val="left" w:pos="3976"/>
        </w:tabs>
        <w:ind w:left="-426" w:right="-427" w:firstLine="284"/>
        <w:rPr>
          <w:sz w:val="18"/>
          <w:szCs w:val="18"/>
        </w:rPr>
      </w:pPr>
      <w:r w:rsidRPr="005A6700">
        <w:rPr>
          <w:sz w:val="18"/>
          <w:szCs w:val="18"/>
        </w:rPr>
        <w:t>1.2. Порядок разработан в целях:</w:t>
      </w:r>
    </w:p>
    <w:p w:rsidR="000E5041" w:rsidRPr="005A6700" w:rsidRDefault="000E5041" w:rsidP="000E5041">
      <w:pPr>
        <w:tabs>
          <w:tab w:val="left" w:pos="3976"/>
        </w:tabs>
        <w:ind w:left="-426" w:right="-427" w:firstLine="284"/>
        <w:rPr>
          <w:sz w:val="18"/>
          <w:szCs w:val="18"/>
        </w:rPr>
      </w:pPr>
      <w:r w:rsidRPr="005A6700">
        <w:rPr>
          <w:sz w:val="18"/>
          <w:szCs w:val="18"/>
        </w:rPr>
        <w:t>1.2.1. информирования населения, организаций, общественных объединений о разработке проекта программы;</w:t>
      </w:r>
    </w:p>
    <w:p w:rsidR="000E5041" w:rsidRPr="005A6700" w:rsidRDefault="000E5041" w:rsidP="000E5041">
      <w:pPr>
        <w:tabs>
          <w:tab w:val="left" w:pos="3976"/>
        </w:tabs>
        <w:ind w:left="-426" w:right="-427" w:firstLine="284"/>
        <w:rPr>
          <w:sz w:val="18"/>
          <w:szCs w:val="18"/>
        </w:rPr>
      </w:pPr>
      <w:r w:rsidRPr="005A6700">
        <w:rPr>
          <w:sz w:val="18"/>
          <w:szCs w:val="18"/>
        </w:rPr>
        <w:t>1.2.2. вовлечения общественности в процесс благоустройства Хомутовского муниципального образования;</w:t>
      </w:r>
    </w:p>
    <w:p w:rsidR="000E5041" w:rsidRPr="005A6700" w:rsidRDefault="000E5041" w:rsidP="000E5041">
      <w:pPr>
        <w:tabs>
          <w:tab w:val="left" w:pos="3976"/>
        </w:tabs>
        <w:ind w:left="-426" w:right="-427" w:firstLine="284"/>
        <w:rPr>
          <w:sz w:val="18"/>
          <w:szCs w:val="18"/>
        </w:rPr>
      </w:pPr>
      <w:r w:rsidRPr="005A6700">
        <w:rPr>
          <w:sz w:val="18"/>
          <w:szCs w:val="18"/>
        </w:rPr>
        <w:t>1.2.3. выявления общественного мнения по тематике, вопросам и проблемам, на решение которых направлена программа;</w:t>
      </w:r>
    </w:p>
    <w:p w:rsidR="000E5041" w:rsidRPr="005A6700" w:rsidRDefault="000E5041" w:rsidP="000E5041">
      <w:pPr>
        <w:tabs>
          <w:tab w:val="left" w:pos="3976"/>
        </w:tabs>
        <w:ind w:left="-426" w:right="-427" w:firstLine="284"/>
        <w:rPr>
          <w:sz w:val="18"/>
          <w:szCs w:val="18"/>
        </w:rPr>
      </w:pPr>
      <w:r w:rsidRPr="005A6700">
        <w:rPr>
          <w:sz w:val="18"/>
          <w:szCs w:val="18"/>
        </w:rPr>
        <w:t>1.2.4. формирования программы с учетом представленного общественного мнения.</w:t>
      </w:r>
    </w:p>
    <w:p w:rsidR="000E5041" w:rsidRPr="005A6700" w:rsidRDefault="000E5041" w:rsidP="000E5041">
      <w:pPr>
        <w:tabs>
          <w:tab w:val="left" w:pos="3976"/>
        </w:tabs>
        <w:ind w:left="-426" w:right="-427" w:firstLine="284"/>
        <w:rPr>
          <w:sz w:val="18"/>
          <w:szCs w:val="18"/>
        </w:rPr>
      </w:pPr>
      <w:r w:rsidRPr="005A6700">
        <w:rPr>
          <w:sz w:val="18"/>
          <w:szCs w:val="18"/>
        </w:rPr>
        <w:t>1.3. Организатором общественного обсуждения проекта Программы является администрация Хомутовского муниципального образования (далее - Организатор).</w:t>
      </w:r>
    </w:p>
    <w:p w:rsidR="000E5041" w:rsidRPr="005A6700" w:rsidRDefault="000E5041" w:rsidP="000E5041">
      <w:pPr>
        <w:tabs>
          <w:tab w:val="left" w:pos="3976"/>
        </w:tabs>
        <w:ind w:left="-426" w:right="-427" w:firstLine="284"/>
        <w:rPr>
          <w:sz w:val="18"/>
          <w:szCs w:val="18"/>
        </w:rPr>
      </w:pPr>
      <w:r w:rsidRPr="005A6700">
        <w:rPr>
          <w:sz w:val="18"/>
          <w:szCs w:val="18"/>
        </w:rPr>
        <w:t>1.3. В обсуждении проекта Программы принимают участие граждане, проживающие на территории Хомутовского муниципального образования и организации, зарегистрированные на территории Хомутовского муниципального образования.</w:t>
      </w:r>
    </w:p>
    <w:p w:rsidR="000E5041" w:rsidRPr="005A6700" w:rsidRDefault="000E5041" w:rsidP="000E5041">
      <w:pPr>
        <w:tabs>
          <w:tab w:val="left" w:pos="3976"/>
        </w:tabs>
        <w:ind w:left="-426" w:right="-427" w:firstLine="284"/>
        <w:rPr>
          <w:sz w:val="18"/>
          <w:szCs w:val="18"/>
        </w:rPr>
      </w:pPr>
    </w:p>
    <w:p w:rsidR="000E5041" w:rsidRPr="005A6700" w:rsidRDefault="000E5041" w:rsidP="008D4218">
      <w:pPr>
        <w:tabs>
          <w:tab w:val="left" w:pos="3976"/>
        </w:tabs>
        <w:ind w:left="-426" w:right="-427" w:firstLine="284"/>
        <w:jc w:val="center"/>
        <w:rPr>
          <w:b/>
          <w:sz w:val="18"/>
          <w:szCs w:val="18"/>
        </w:rPr>
      </w:pPr>
      <w:r w:rsidRPr="005A6700">
        <w:rPr>
          <w:b/>
          <w:sz w:val="18"/>
          <w:szCs w:val="18"/>
        </w:rPr>
        <w:t>2. Порядок и сроки общественного обсуждения проекта Программы</w:t>
      </w:r>
    </w:p>
    <w:p w:rsidR="000E5041" w:rsidRPr="005A6700" w:rsidRDefault="000E5041" w:rsidP="008D4218">
      <w:pPr>
        <w:tabs>
          <w:tab w:val="left" w:pos="3976"/>
        </w:tabs>
        <w:ind w:left="-426" w:right="-427" w:firstLine="284"/>
        <w:jc w:val="center"/>
        <w:rPr>
          <w:b/>
          <w:sz w:val="18"/>
          <w:szCs w:val="18"/>
        </w:rPr>
      </w:pPr>
    </w:p>
    <w:p w:rsidR="000E5041" w:rsidRPr="005A6700" w:rsidRDefault="000E5041" w:rsidP="000E5041">
      <w:pPr>
        <w:tabs>
          <w:tab w:val="left" w:pos="3976"/>
        </w:tabs>
        <w:ind w:left="-426" w:right="-427" w:firstLine="284"/>
        <w:rPr>
          <w:sz w:val="18"/>
          <w:szCs w:val="18"/>
        </w:rPr>
      </w:pPr>
      <w:r w:rsidRPr="005A6700">
        <w:rPr>
          <w:sz w:val="18"/>
          <w:szCs w:val="18"/>
        </w:rPr>
        <w:t>2.1. Общественное обсуждение проекта программы проводится в форме открытого размещения проекта программы на официальном сайте Хомутовского муниципального образования в информационно-телекоммуникационной сети «Интернет» (далее – официальный сайт).</w:t>
      </w:r>
    </w:p>
    <w:p w:rsidR="000E5041" w:rsidRPr="005A6700" w:rsidRDefault="000E5041" w:rsidP="000E5041">
      <w:pPr>
        <w:tabs>
          <w:tab w:val="left" w:pos="3976"/>
        </w:tabs>
        <w:ind w:left="-426" w:right="-427" w:firstLine="284"/>
        <w:rPr>
          <w:sz w:val="18"/>
          <w:szCs w:val="18"/>
        </w:rPr>
      </w:pPr>
      <w:r w:rsidRPr="005A6700">
        <w:rPr>
          <w:sz w:val="18"/>
          <w:szCs w:val="18"/>
        </w:rPr>
        <w:t>2.2. Формой участия граждан, организаций в общественном обсуждении является направление Организатору предложений к проекту программы. Предложения подаются в свободной форме письменно или в форме электронного документа по адресу:  664540, Иркутская область, Иркутский район, с. Хомутово, ул. Кирова, 7А, по электронной почте: admkhom@yandex.ru.</w:t>
      </w:r>
    </w:p>
    <w:p w:rsidR="000E5041" w:rsidRPr="005A6700" w:rsidRDefault="000E5041" w:rsidP="000E5041">
      <w:pPr>
        <w:tabs>
          <w:tab w:val="left" w:pos="3976"/>
        </w:tabs>
        <w:ind w:left="-426" w:right="-427" w:firstLine="284"/>
        <w:rPr>
          <w:sz w:val="18"/>
          <w:szCs w:val="18"/>
        </w:rPr>
      </w:pPr>
      <w:r w:rsidRPr="005A6700">
        <w:rPr>
          <w:sz w:val="18"/>
          <w:szCs w:val="18"/>
        </w:rPr>
        <w:t>2.3. При направлении предложений к проекту программы участник общественного обсуждения указывает:</w:t>
      </w:r>
    </w:p>
    <w:p w:rsidR="000E5041" w:rsidRPr="005A6700" w:rsidRDefault="000E5041" w:rsidP="000E5041">
      <w:pPr>
        <w:tabs>
          <w:tab w:val="left" w:pos="3976"/>
        </w:tabs>
        <w:ind w:left="-426" w:right="-427" w:firstLine="284"/>
        <w:rPr>
          <w:sz w:val="18"/>
          <w:szCs w:val="18"/>
        </w:rPr>
      </w:pPr>
      <w:r w:rsidRPr="005A6700">
        <w:rPr>
          <w:sz w:val="18"/>
          <w:szCs w:val="18"/>
        </w:rPr>
        <w:t>2.3.1. для физических лиц, индивидуальных предпринимателей: фамилию, имя, отчество; контактный телефон; адрес электронной почты (при наличии); адрес регистрации по месту жительства;</w:t>
      </w:r>
    </w:p>
    <w:p w:rsidR="000E5041" w:rsidRPr="005A6700" w:rsidRDefault="000E5041" w:rsidP="000E5041">
      <w:pPr>
        <w:tabs>
          <w:tab w:val="left" w:pos="3976"/>
        </w:tabs>
        <w:ind w:left="-426" w:right="-427" w:firstLine="284"/>
        <w:rPr>
          <w:sz w:val="18"/>
          <w:szCs w:val="18"/>
        </w:rPr>
      </w:pPr>
      <w:r w:rsidRPr="005A6700">
        <w:rPr>
          <w:sz w:val="18"/>
          <w:szCs w:val="18"/>
        </w:rPr>
        <w:t>2.3.2. для юридических лиц: полное наименование; фамилию, имя, отчество руководителя; телефон; адрес электронной почты; адрес местонахождения организации.</w:t>
      </w:r>
    </w:p>
    <w:p w:rsidR="000E5041" w:rsidRPr="005A6700" w:rsidRDefault="000E5041" w:rsidP="000E5041">
      <w:pPr>
        <w:tabs>
          <w:tab w:val="left" w:pos="3976"/>
        </w:tabs>
        <w:ind w:left="-426" w:right="-427" w:firstLine="284"/>
        <w:rPr>
          <w:sz w:val="18"/>
          <w:szCs w:val="18"/>
        </w:rPr>
      </w:pPr>
      <w:r w:rsidRPr="005A6700">
        <w:rPr>
          <w:sz w:val="18"/>
          <w:szCs w:val="18"/>
        </w:rPr>
        <w:t>2.4. Не рассматриваются следующие предложения:</w:t>
      </w:r>
    </w:p>
    <w:p w:rsidR="000E5041" w:rsidRPr="005A6700" w:rsidRDefault="000E5041" w:rsidP="000E5041">
      <w:pPr>
        <w:tabs>
          <w:tab w:val="left" w:pos="3976"/>
        </w:tabs>
        <w:ind w:left="-426" w:right="-427" w:firstLine="284"/>
        <w:rPr>
          <w:sz w:val="18"/>
          <w:szCs w:val="18"/>
        </w:rPr>
      </w:pPr>
      <w:r w:rsidRPr="005A6700">
        <w:rPr>
          <w:sz w:val="18"/>
          <w:szCs w:val="18"/>
        </w:rPr>
        <w:t>2.4.1. не содержащие обязательную контактную информацию об участнике общественного обсуждения проекта программы;</w:t>
      </w:r>
    </w:p>
    <w:p w:rsidR="000E5041" w:rsidRPr="005A6700" w:rsidRDefault="000E5041" w:rsidP="000E5041">
      <w:pPr>
        <w:tabs>
          <w:tab w:val="left" w:pos="3976"/>
        </w:tabs>
        <w:ind w:left="-426" w:right="-427" w:firstLine="284"/>
        <w:rPr>
          <w:sz w:val="18"/>
          <w:szCs w:val="18"/>
        </w:rPr>
      </w:pPr>
      <w:r w:rsidRPr="005A6700">
        <w:rPr>
          <w:sz w:val="18"/>
          <w:szCs w:val="18"/>
        </w:rPr>
        <w:t>2.4.2. не поддающиеся прочтению;</w:t>
      </w:r>
    </w:p>
    <w:p w:rsidR="000E5041" w:rsidRPr="005A6700" w:rsidRDefault="000E5041" w:rsidP="000E5041">
      <w:pPr>
        <w:tabs>
          <w:tab w:val="left" w:pos="3976"/>
        </w:tabs>
        <w:ind w:left="-426" w:right="-427" w:firstLine="284"/>
        <w:rPr>
          <w:sz w:val="18"/>
          <w:szCs w:val="18"/>
        </w:rPr>
      </w:pPr>
      <w:r w:rsidRPr="005A6700">
        <w:rPr>
          <w:sz w:val="18"/>
          <w:szCs w:val="18"/>
        </w:rPr>
        <w:t>2.4.3. имеющие экстремистскую направленность;</w:t>
      </w:r>
    </w:p>
    <w:p w:rsidR="000E5041" w:rsidRPr="005A6700" w:rsidRDefault="000E5041" w:rsidP="000E5041">
      <w:pPr>
        <w:tabs>
          <w:tab w:val="left" w:pos="3976"/>
        </w:tabs>
        <w:ind w:left="-426" w:right="-427" w:firstLine="284"/>
        <w:rPr>
          <w:sz w:val="18"/>
          <w:szCs w:val="18"/>
        </w:rPr>
      </w:pPr>
      <w:r w:rsidRPr="005A6700">
        <w:rPr>
          <w:sz w:val="18"/>
          <w:szCs w:val="18"/>
        </w:rPr>
        <w:t>2.4.4. содержащие нецензурные либо оскорбительные выражения;</w:t>
      </w:r>
    </w:p>
    <w:p w:rsidR="000E5041" w:rsidRPr="005A6700" w:rsidRDefault="000E5041" w:rsidP="000E5041">
      <w:pPr>
        <w:tabs>
          <w:tab w:val="left" w:pos="3976"/>
        </w:tabs>
        <w:ind w:left="-426" w:right="-427" w:firstLine="284"/>
        <w:rPr>
          <w:sz w:val="18"/>
          <w:szCs w:val="18"/>
        </w:rPr>
      </w:pPr>
      <w:r w:rsidRPr="005A6700">
        <w:rPr>
          <w:sz w:val="18"/>
          <w:szCs w:val="18"/>
        </w:rPr>
        <w:t>2.4.5. не относящиеся к теме обсуждаемого проекта программы;</w:t>
      </w:r>
    </w:p>
    <w:p w:rsidR="000E5041" w:rsidRPr="005A6700" w:rsidRDefault="000E5041" w:rsidP="000E5041">
      <w:pPr>
        <w:tabs>
          <w:tab w:val="left" w:pos="3976"/>
        </w:tabs>
        <w:ind w:left="-426" w:right="-427" w:firstLine="284"/>
        <w:rPr>
          <w:sz w:val="18"/>
          <w:szCs w:val="18"/>
        </w:rPr>
      </w:pPr>
      <w:r w:rsidRPr="005A6700">
        <w:rPr>
          <w:sz w:val="18"/>
          <w:szCs w:val="18"/>
        </w:rPr>
        <w:t>2.4.6. поступившие после истечения срока, указанного в сообщении о проведении общественного обсуждения.</w:t>
      </w:r>
    </w:p>
    <w:p w:rsidR="000E5041" w:rsidRPr="005A6700" w:rsidRDefault="000E5041" w:rsidP="000E5041">
      <w:pPr>
        <w:tabs>
          <w:tab w:val="left" w:pos="3976"/>
        </w:tabs>
        <w:ind w:left="-426" w:right="-427" w:firstLine="284"/>
        <w:rPr>
          <w:sz w:val="18"/>
          <w:szCs w:val="18"/>
        </w:rPr>
      </w:pPr>
      <w:r w:rsidRPr="005A6700">
        <w:rPr>
          <w:sz w:val="18"/>
          <w:szCs w:val="18"/>
        </w:rPr>
        <w:t xml:space="preserve">2.5. Общественное обсуждение проекта Программы (проекта изменений в Программу) осуществляется в течение 30 календарных дней с момента опубликования на официальном сайте Организатора проекта Программы (проекта изменений в программу). </w:t>
      </w:r>
    </w:p>
    <w:p w:rsidR="000E5041" w:rsidRPr="005A6700" w:rsidRDefault="000E5041" w:rsidP="000E5041">
      <w:pPr>
        <w:tabs>
          <w:tab w:val="left" w:pos="3976"/>
        </w:tabs>
        <w:ind w:left="-426" w:right="-427" w:firstLine="284"/>
        <w:rPr>
          <w:sz w:val="18"/>
          <w:szCs w:val="18"/>
        </w:rPr>
      </w:pPr>
      <w:r w:rsidRPr="005A6700">
        <w:rPr>
          <w:sz w:val="18"/>
          <w:szCs w:val="18"/>
        </w:rPr>
        <w:t>2.6. Для обобщения и оценки предложений от участников общественного обсуждения проекта Программы создается общественная комиссия, состоящая из представителей органов местного самоуправления, политических партий. движений, общественных организаций. Состав общественной комиссии утверждается постановлением администрации Хомутовского муниципального образования.</w:t>
      </w:r>
    </w:p>
    <w:p w:rsidR="000E5041" w:rsidRPr="005A6700" w:rsidRDefault="000E5041" w:rsidP="000E5041">
      <w:pPr>
        <w:tabs>
          <w:tab w:val="left" w:pos="3976"/>
        </w:tabs>
        <w:ind w:left="-426" w:right="-427" w:firstLine="284"/>
        <w:rPr>
          <w:sz w:val="18"/>
          <w:szCs w:val="18"/>
        </w:rPr>
      </w:pPr>
      <w:r w:rsidRPr="005A6700">
        <w:rPr>
          <w:sz w:val="18"/>
          <w:szCs w:val="18"/>
        </w:rPr>
        <w:t>2.7. Предложения, поступающие организатору, подлежат обязательной регистрации.</w:t>
      </w:r>
    </w:p>
    <w:p w:rsidR="000E5041" w:rsidRPr="005A6700" w:rsidRDefault="000E5041" w:rsidP="000E5041">
      <w:pPr>
        <w:tabs>
          <w:tab w:val="left" w:pos="3976"/>
        </w:tabs>
        <w:ind w:left="-426" w:right="-427" w:firstLine="284"/>
        <w:rPr>
          <w:sz w:val="18"/>
          <w:szCs w:val="18"/>
        </w:rPr>
      </w:pPr>
      <w:r w:rsidRPr="005A6700">
        <w:rPr>
          <w:sz w:val="18"/>
          <w:szCs w:val="18"/>
        </w:rPr>
        <w:t>2.8. По итогам рассмотрения каждого из поступивших предложений общественная комиссия принимает решение о рекомендации его к принятию либо отклонению.</w:t>
      </w:r>
    </w:p>
    <w:p w:rsidR="000E5041" w:rsidRPr="005A6700" w:rsidRDefault="000E5041" w:rsidP="000E5041">
      <w:pPr>
        <w:tabs>
          <w:tab w:val="left" w:pos="3976"/>
        </w:tabs>
        <w:ind w:left="-426" w:right="-427" w:firstLine="284"/>
        <w:rPr>
          <w:sz w:val="18"/>
          <w:szCs w:val="18"/>
        </w:rPr>
      </w:pPr>
      <w:r w:rsidRPr="005A6700">
        <w:rPr>
          <w:sz w:val="18"/>
          <w:szCs w:val="18"/>
        </w:rPr>
        <w:t>2.9. Решение комиссии принимается открытым голосованием простым большинством голосов от состава общественной комиссии, присутствующего на заседании.</w:t>
      </w:r>
    </w:p>
    <w:p w:rsidR="000E5041" w:rsidRPr="005A6700" w:rsidRDefault="000E5041" w:rsidP="000E5041">
      <w:pPr>
        <w:tabs>
          <w:tab w:val="left" w:pos="3976"/>
        </w:tabs>
        <w:ind w:left="-426" w:right="-427" w:firstLine="284"/>
        <w:rPr>
          <w:sz w:val="18"/>
          <w:szCs w:val="18"/>
        </w:rPr>
      </w:pPr>
      <w:r w:rsidRPr="005A6700">
        <w:rPr>
          <w:sz w:val="18"/>
          <w:szCs w:val="18"/>
        </w:rPr>
        <w:t>2.10. По итогам заседания общественной комиссии секретарь готовит Заключение, которое содержит следующую информацию:</w:t>
      </w:r>
    </w:p>
    <w:p w:rsidR="000E5041" w:rsidRPr="005A6700" w:rsidRDefault="000E5041" w:rsidP="000E5041">
      <w:pPr>
        <w:tabs>
          <w:tab w:val="left" w:pos="3976"/>
        </w:tabs>
        <w:ind w:left="-426" w:right="-427" w:firstLine="284"/>
        <w:rPr>
          <w:sz w:val="18"/>
          <w:szCs w:val="18"/>
        </w:rPr>
      </w:pPr>
      <w:r w:rsidRPr="005A6700">
        <w:rPr>
          <w:sz w:val="18"/>
          <w:szCs w:val="18"/>
        </w:rPr>
        <w:t>- общее количество и содержание поступивших предложений;</w:t>
      </w:r>
    </w:p>
    <w:p w:rsidR="000E5041" w:rsidRPr="005A6700" w:rsidRDefault="000E5041" w:rsidP="000E5041">
      <w:pPr>
        <w:tabs>
          <w:tab w:val="left" w:pos="3976"/>
        </w:tabs>
        <w:ind w:left="-426" w:right="-427" w:firstLine="284"/>
        <w:rPr>
          <w:sz w:val="18"/>
          <w:szCs w:val="18"/>
        </w:rPr>
      </w:pPr>
      <w:r w:rsidRPr="005A6700">
        <w:rPr>
          <w:sz w:val="18"/>
          <w:szCs w:val="18"/>
        </w:rPr>
        <w:t>- количество и содержание поступивших предложений, оставленных без рассмотрения;</w:t>
      </w:r>
    </w:p>
    <w:p w:rsidR="000E5041" w:rsidRPr="005A6700" w:rsidRDefault="000E5041" w:rsidP="000E5041">
      <w:pPr>
        <w:tabs>
          <w:tab w:val="left" w:pos="3976"/>
        </w:tabs>
        <w:ind w:left="-426" w:right="-427" w:firstLine="284"/>
        <w:rPr>
          <w:sz w:val="18"/>
          <w:szCs w:val="18"/>
        </w:rPr>
      </w:pPr>
      <w:r w:rsidRPr="005A6700">
        <w:rPr>
          <w:sz w:val="18"/>
          <w:szCs w:val="18"/>
        </w:rPr>
        <w:t>- содержание предложений, рекомендуемых к отклонению;</w:t>
      </w:r>
    </w:p>
    <w:p w:rsidR="000E5041" w:rsidRPr="005A6700" w:rsidRDefault="000E5041" w:rsidP="000E5041">
      <w:pPr>
        <w:tabs>
          <w:tab w:val="left" w:pos="3976"/>
        </w:tabs>
        <w:ind w:left="-426" w:right="-427" w:firstLine="284"/>
        <w:rPr>
          <w:sz w:val="18"/>
          <w:szCs w:val="18"/>
        </w:rPr>
      </w:pPr>
      <w:r w:rsidRPr="005A6700">
        <w:rPr>
          <w:sz w:val="18"/>
          <w:szCs w:val="18"/>
        </w:rPr>
        <w:t>- содержание предложений, рекомендуемых для одобрения.</w:t>
      </w:r>
    </w:p>
    <w:p w:rsidR="000E5041" w:rsidRPr="005A6700" w:rsidRDefault="000E5041" w:rsidP="000E5041">
      <w:pPr>
        <w:tabs>
          <w:tab w:val="left" w:pos="3976"/>
        </w:tabs>
        <w:ind w:left="-426" w:right="-427" w:firstLine="284"/>
        <w:rPr>
          <w:sz w:val="18"/>
          <w:szCs w:val="18"/>
        </w:rPr>
      </w:pPr>
      <w:r w:rsidRPr="005A6700">
        <w:rPr>
          <w:sz w:val="18"/>
          <w:szCs w:val="18"/>
        </w:rPr>
        <w:t>2.11. Заключение общественной комиссии оформляется в течении трех рабочих дней после ее заседания. Заключение подписывается председателем и секретарем общественной комиссии. Заключение заседания общественной комиссии размещается на интернет сайте администрации Хомутовского муниципального образования.</w:t>
      </w:r>
    </w:p>
    <w:p w:rsidR="000E5041" w:rsidRPr="005A6700" w:rsidRDefault="000E5041" w:rsidP="000E5041">
      <w:pPr>
        <w:tabs>
          <w:tab w:val="left" w:pos="3976"/>
        </w:tabs>
        <w:ind w:left="-426" w:right="-427" w:firstLine="284"/>
        <w:rPr>
          <w:sz w:val="18"/>
          <w:szCs w:val="18"/>
        </w:rPr>
      </w:pPr>
      <w:r w:rsidRPr="005A6700">
        <w:rPr>
          <w:sz w:val="18"/>
          <w:szCs w:val="18"/>
        </w:rPr>
        <w:t>2.12. На основании заключения общественной комиссии осуществляется включение предложений в проект программы.</w:t>
      </w:r>
    </w:p>
    <w:p w:rsidR="000E5041" w:rsidRPr="005A6700" w:rsidRDefault="000E5041" w:rsidP="000E5041">
      <w:pPr>
        <w:tabs>
          <w:tab w:val="left" w:pos="3976"/>
        </w:tabs>
        <w:ind w:left="-426" w:right="-427" w:firstLine="284"/>
        <w:rPr>
          <w:sz w:val="18"/>
          <w:szCs w:val="18"/>
        </w:rPr>
      </w:pPr>
    </w:p>
    <w:p w:rsidR="000E5041" w:rsidRPr="005A6700" w:rsidRDefault="000E5041" w:rsidP="008D4218">
      <w:pPr>
        <w:tabs>
          <w:tab w:val="left" w:pos="3976"/>
        </w:tabs>
        <w:ind w:left="-426" w:right="-427" w:firstLine="284"/>
        <w:jc w:val="center"/>
        <w:rPr>
          <w:b/>
          <w:sz w:val="18"/>
          <w:szCs w:val="18"/>
        </w:rPr>
      </w:pPr>
      <w:r w:rsidRPr="005A6700">
        <w:rPr>
          <w:b/>
          <w:sz w:val="18"/>
          <w:szCs w:val="18"/>
        </w:rPr>
        <w:lastRenderedPageBreak/>
        <w:t>3. Заключительные положения</w:t>
      </w:r>
    </w:p>
    <w:p w:rsidR="000E5041" w:rsidRPr="005A6700" w:rsidRDefault="000E5041" w:rsidP="000E5041">
      <w:pPr>
        <w:tabs>
          <w:tab w:val="left" w:pos="3976"/>
        </w:tabs>
        <w:ind w:left="-426" w:right="-427" w:firstLine="284"/>
        <w:rPr>
          <w:sz w:val="18"/>
          <w:szCs w:val="18"/>
        </w:rPr>
      </w:pPr>
    </w:p>
    <w:p w:rsidR="000E5041" w:rsidRPr="005A6700" w:rsidRDefault="000E5041" w:rsidP="000E5041">
      <w:pPr>
        <w:tabs>
          <w:tab w:val="left" w:pos="3976"/>
        </w:tabs>
        <w:ind w:left="-426" w:right="-427" w:firstLine="284"/>
        <w:rPr>
          <w:sz w:val="18"/>
          <w:szCs w:val="18"/>
        </w:rPr>
      </w:pPr>
      <w:r w:rsidRPr="005A6700">
        <w:rPr>
          <w:sz w:val="18"/>
          <w:szCs w:val="18"/>
        </w:rPr>
        <w:t>3.1. Настоящий Порядок не имеет обратной силы и распространяет свое действие на правоотношения, возникшие после утверждения настоящего Порядка.</w:t>
      </w:r>
    </w:p>
    <w:p w:rsidR="000E5041" w:rsidRPr="005A6700" w:rsidRDefault="000E5041" w:rsidP="000E5041">
      <w:pPr>
        <w:tabs>
          <w:tab w:val="left" w:pos="3976"/>
        </w:tabs>
        <w:ind w:left="-426" w:right="-427" w:firstLine="284"/>
        <w:rPr>
          <w:sz w:val="18"/>
          <w:szCs w:val="18"/>
        </w:rPr>
      </w:pPr>
      <w:r w:rsidRPr="005A6700">
        <w:rPr>
          <w:sz w:val="18"/>
          <w:szCs w:val="18"/>
        </w:rPr>
        <w:t>3.2. Изменения и дополнения в настоящий Порядок вносятся соответствующим муниципальным правовым актом администрации Хомутовского муниципального образования.</w:t>
      </w:r>
    </w:p>
    <w:p w:rsidR="000E5041" w:rsidRPr="005A6700" w:rsidRDefault="000E5041" w:rsidP="000E5041">
      <w:pPr>
        <w:tabs>
          <w:tab w:val="left" w:pos="3976"/>
        </w:tabs>
        <w:ind w:left="-426" w:right="-427" w:firstLine="284"/>
        <w:rPr>
          <w:sz w:val="18"/>
          <w:szCs w:val="18"/>
        </w:rPr>
      </w:pPr>
    </w:p>
    <w:p w:rsidR="000E5041" w:rsidRPr="005A6700" w:rsidRDefault="000E5041" w:rsidP="000E5041">
      <w:pPr>
        <w:tabs>
          <w:tab w:val="left" w:pos="3976"/>
        </w:tabs>
        <w:ind w:left="-426" w:right="-427" w:firstLine="284"/>
        <w:rPr>
          <w:sz w:val="18"/>
          <w:szCs w:val="18"/>
        </w:rPr>
      </w:pPr>
    </w:p>
    <w:p w:rsidR="003E30CC" w:rsidRPr="005A6700" w:rsidRDefault="000E5041" w:rsidP="008D4218">
      <w:pPr>
        <w:tabs>
          <w:tab w:val="left" w:pos="3976"/>
        </w:tabs>
        <w:ind w:left="-426" w:right="-427" w:firstLine="284"/>
        <w:jc w:val="right"/>
        <w:rPr>
          <w:i/>
          <w:sz w:val="18"/>
          <w:szCs w:val="18"/>
        </w:rPr>
      </w:pPr>
      <w:r w:rsidRPr="005A6700">
        <w:rPr>
          <w:i/>
          <w:sz w:val="18"/>
          <w:szCs w:val="18"/>
        </w:rPr>
        <w:t>Начальник отдела МЗ и РМП</w:t>
      </w:r>
      <w:r w:rsidR="008D4218" w:rsidRPr="005A6700">
        <w:rPr>
          <w:i/>
          <w:sz w:val="18"/>
          <w:szCs w:val="18"/>
        </w:rPr>
        <w:t xml:space="preserve">                  </w:t>
      </w:r>
      <w:r w:rsidRPr="005A6700">
        <w:rPr>
          <w:i/>
          <w:sz w:val="18"/>
          <w:szCs w:val="18"/>
        </w:rPr>
        <w:t xml:space="preserve">                             Е.Н. Дубровина</w:t>
      </w:r>
    </w:p>
    <w:p w:rsidR="008D4218" w:rsidRPr="005A6700" w:rsidRDefault="008D4218" w:rsidP="008D4218">
      <w:pPr>
        <w:tabs>
          <w:tab w:val="left" w:pos="3976"/>
        </w:tabs>
        <w:ind w:left="-426" w:right="-427" w:firstLine="284"/>
        <w:jc w:val="right"/>
        <w:rPr>
          <w:i/>
          <w:sz w:val="18"/>
          <w:szCs w:val="18"/>
        </w:rPr>
      </w:pPr>
    </w:p>
    <w:p w:rsidR="0053423F" w:rsidRPr="005A6700" w:rsidRDefault="0053423F" w:rsidP="0053423F">
      <w:pPr>
        <w:tabs>
          <w:tab w:val="left" w:pos="3976"/>
        </w:tabs>
        <w:ind w:left="-284" w:right="-136" w:firstLine="284"/>
        <w:rPr>
          <w:sz w:val="18"/>
          <w:szCs w:val="18"/>
        </w:rPr>
      </w:pPr>
    </w:p>
    <w:p w:rsidR="0053423F" w:rsidRPr="005A6700" w:rsidRDefault="0053423F" w:rsidP="0053423F">
      <w:pPr>
        <w:tabs>
          <w:tab w:val="left" w:pos="426"/>
          <w:tab w:val="left" w:pos="3976"/>
        </w:tabs>
        <w:ind w:left="-284" w:right="-136" w:firstLine="426"/>
        <w:jc w:val="center"/>
        <w:rPr>
          <w:b/>
          <w:sz w:val="18"/>
          <w:szCs w:val="18"/>
        </w:rPr>
      </w:pPr>
      <w:r w:rsidRPr="005A6700">
        <w:rPr>
          <w:sz w:val="18"/>
          <w:szCs w:val="18"/>
        </w:rPr>
        <w:t>РОССИЙСКАЯ ФЕДЕРАЦИЯ</w:t>
      </w:r>
    </w:p>
    <w:p w:rsidR="0053423F" w:rsidRPr="005A6700" w:rsidRDefault="0053423F" w:rsidP="0053423F">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53423F" w:rsidRPr="005A6700" w:rsidRDefault="0053423F" w:rsidP="0053423F">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53423F" w:rsidRPr="005A6700" w:rsidRDefault="0053423F" w:rsidP="0053423F">
      <w:pPr>
        <w:tabs>
          <w:tab w:val="left" w:pos="426"/>
          <w:tab w:val="left" w:pos="3976"/>
        </w:tabs>
        <w:ind w:left="-284" w:right="-136" w:firstLine="426"/>
        <w:jc w:val="center"/>
        <w:rPr>
          <w:b/>
          <w:bCs/>
          <w:sz w:val="18"/>
          <w:szCs w:val="18"/>
        </w:rPr>
      </w:pPr>
      <w:r w:rsidRPr="005A6700">
        <w:rPr>
          <w:b/>
          <w:bCs/>
          <w:sz w:val="18"/>
          <w:szCs w:val="18"/>
        </w:rPr>
        <w:t>АДМИНИСТРАЦИЯ</w:t>
      </w:r>
    </w:p>
    <w:p w:rsidR="0053423F" w:rsidRPr="005A6700" w:rsidRDefault="0053423F" w:rsidP="0053423F">
      <w:pPr>
        <w:tabs>
          <w:tab w:val="left" w:pos="426"/>
          <w:tab w:val="left" w:pos="3976"/>
        </w:tabs>
        <w:ind w:left="-284" w:right="-136" w:firstLine="426"/>
        <w:jc w:val="center"/>
        <w:rPr>
          <w:b/>
          <w:bCs/>
          <w:sz w:val="18"/>
          <w:szCs w:val="18"/>
        </w:rPr>
      </w:pPr>
      <w:r w:rsidRPr="005A6700">
        <w:rPr>
          <w:b/>
          <w:bCs/>
          <w:sz w:val="18"/>
          <w:szCs w:val="18"/>
        </w:rPr>
        <w:t>ПОСТАНОВЛЕНИЕ</w:t>
      </w:r>
    </w:p>
    <w:p w:rsidR="0053423F" w:rsidRPr="005A6700" w:rsidRDefault="0053423F" w:rsidP="0053423F">
      <w:pPr>
        <w:tabs>
          <w:tab w:val="left" w:pos="426"/>
          <w:tab w:val="left" w:pos="3976"/>
        </w:tabs>
        <w:ind w:left="-284" w:right="-136" w:firstLine="426"/>
        <w:rPr>
          <w:sz w:val="18"/>
          <w:szCs w:val="18"/>
          <w:u w:val="single"/>
        </w:rPr>
      </w:pPr>
      <w:r w:rsidRPr="005A6700">
        <w:rPr>
          <w:bCs/>
          <w:sz w:val="18"/>
          <w:szCs w:val="18"/>
          <w:u w:val="single"/>
        </w:rPr>
        <w:t>2</w:t>
      </w:r>
      <w:r w:rsidR="009F1604" w:rsidRPr="005A6700">
        <w:rPr>
          <w:bCs/>
          <w:sz w:val="18"/>
          <w:szCs w:val="18"/>
          <w:u w:val="single"/>
        </w:rPr>
        <w:t>1</w:t>
      </w:r>
      <w:r w:rsidRPr="005A6700">
        <w:rPr>
          <w:bCs/>
          <w:sz w:val="18"/>
          <w:szCs w:val="18"/>
          <w:u w:val="single"/>
        </w:rPr>
        <w:t>.08.2023</w:t>
      </w:r>
      <w:r w:rsidRPr="005A6700">
        <w:rPr>
          <w:sz w:val="18"/>
          <w:szCs w:val="18"/>
          <w:u w:val="single"/>
        </w:rPr>
        <w:t xml:space="preserve">  № 175 о/д</w:t>
      </w:r>
    </w:p>
    <w:p w:rsidR="0053423F" w:rsidRPr="005A6700" w:rsidRDefault="0053423F" w:rsidP="0053423F">
      <w:pPr>
        <w:tabs>
          <w:tab w:val="left" w:pos="426"/>
          <w:tab w:val="left" w:pos="3976"/>
        </w:tabs>
        <w:ind w:left="-284" w:right="-136" w:firstLine="426"/>
        <w:rPr>
          <w:sz w:val="18"/>
          <w:szCs w:val="18"/>
        </w:rPr>
      </w:pPr>
      <w:r w:rsidRPr="005A6700">
        <w:rPr>
          <w:sz w:val="18"/>
          <w:szCs w:val="18"/>
        </w:rPr>
        <w:t xml:space="preserve">       с. Хомутово </w:t>
      </w:r>
    </w:p>
    <w:p w:rsidR="0053423F" w:rsidRPr="005A6700" w:rsidRDefault="0053423F" w:rsidP="0053423F">
      <w:pPr>
        <w:tabs>
          <w:tab w:val="left" w:pos="426"/>
          <w:tab w:val="left" w:pos="3976"/>
        </w:tabs>
        <w:ind w:left="-284" w:right="-136" w:firstLine="426"/>
        <w:rPr>
          <w:sz w:val="18"/>
          <w:szCs w:val="18"/>
        </w:rPr>
      </w:pPr>
    </w:p>
    <w:p w:rsidR="007F51D0" w:rsidRPr="005A6700" w:rsidRDefault="009F1604" w:rsidP="008B66BE">
      <w:pPr>
        <w:tabs>
          <w:tab w:val="left" w:pos="3976"/>
        </w:tabs>
        <w:ind w:left="-426" w:right="-427" w:firstLine="284"/>
        <w:rPr>
          <w:sz w:val="18"/>
          <w:szCs w:val="18"/>
        </w:rPr>
      </w:pPr>
      <w:r w:rsidRPr="005A6700">
        <w:rPr>
          <w:sz w:val="18"/>
          <w:szCs w:val="18"/>
        </w:rPr>
        <w:t>О внесении изменений 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w:t>
      </w:r>
      <w:r w:rsidR="008B66BE" w:rsidRPr="005A6700">
        <w:rPr>
          <w:sz w:val="18"/>
          <w:szCs w:val="18"/>
        </w:rPr>
        <w:t>.</w:t>
      </w:r>
    </w:p>
    <w:p w:rsidR="009F1604" w:rsidRPr="005A6700" w:rsidRDefault="009F1604" w:rsidP="008B66BE">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r w:rsidRPr="005A6700">
        <w:rPr>
          <w:sz w:val="18"/>
          <w:szCs w:val="18"/>
        </w:rPr>
        <w:t>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10.02.2017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муниципальных программ формирования современной городской среды», 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31.08.2017 №568-пп «Об утверждении государственной программы Иркутской области «Формирование современной городской среды» на 2018-2025 годы», руководствуясь Уставом Хомутовского муниципального образования Администрация Хомутовского муниципального образования</w:t>
      </w: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r w:rsidRPr="005A6700">
        <w:rPr>
          <w:sz w:val="18"/>
          <w:szCs w:val="18"/>
        </w:rPr>
        <w:t>ПОСТАНОВЛЯЕТ:</w:t>
      </w:r>
    </w:p>
    <w:p w:rsidR="009F1604" w:rsidRPr="005A6700" w:rsidRDefault="009F1604" w:rsidP="009F1604">
      <w:pPr>
        <w:tabs>
          <w:tab w:val="left" w:pos="3976"/>
        </w:tabs>
        <w:ind w:left="-426" w:right="-427" w:firstLine="284"/>
        <w:rPr>
          <w:sz w:val="18"/>
          <w:szCs w:val="18"/>
        </w:rPr>
      </w:pPr>
      <w:r w:rsidRPr="005A6700">
        <w:rPr>
          <w:sz w:val="18"/>
          <w:szCs w:val="18"/>
        </w:rPr>
        <w:t>1.В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 внести следующие изменения:</w:t>
      </w:r>
    </w:p>
    <w:p w:rsidR="009F1604" w:rsidRPr="005A6700" w:rsidRDefault="009F1604" w:rsidP="009F1604">
      <w:pPr>
        <w:tabs>
          <w:tab w:val="left" w:pos="3976"/>
        </w:tabs>
        <w:ind w:left="-426" w:right="-427" w:firstLine="284"/>
        <w:rPr>
          <w:sz w:val="18"/>
          <w:szCs w:val="18"/>
        </w:rPr>
      </w:pPr>
      <w:r w:rsidRPr="005A6700">
        <w:rPr>
          <w:sz w:val="18"/>
          <w:szCs w:val="18"/>
        </w:rPr>
        <w:t>1.1.Приложение изменить и изложить в новой редакции (Приложение).</w:t>
      </w:r>
    </w:p>
    <w:p w:rsidR="009F1604" w:rsidRPr="005A6700" w:rsidRDefault="009F1604" w:rsidP="009F1604">
      <w:pPr>
        <w:tabs>
          <w:tab w:val="left" w:pos="3976"/>
        </w:tabs>
        <w:ind w:left="-426" w:right="-427" w:firstLine="284"/>
        <w:rPr>
          <w:sz w:val="18"/>
          <w:szCs w:val="18"/>
        </w:rPr>
      </w:pPr>
      <w:r w:rsidRPr="005A6700">
        <w:rPr>
          <w:sz w:val="18"/>
          <w:szCs w:val="18"/>
        </w:rPr>
        <w:t xml:space="preserve">2.Опубликовать настоящее постановление в установленном законом порядке. </w:t>
      </w:r>
    </w:p>
    <w:p w:rsidR="009F1604" w:rsidRPr="005A6700" w:rsidRDefault="009F1604" w:rsidP="009F1604">
      <w:pPr>
        <w:tabs>
          <w:tab w:val="left" w:pos="3976"/>
        </w:tabs>
        <w:ind w:left="-426" w:right="-427" w:firstLine="284"/>
        <w:rPr>
          <w:sz w:val="18"/>
          <w:szCs w:val="18"/>
        </w:rPr>
      </w:pPr>
      <w:r w:rsidRPr="005A6700">
        <w:rPr>
          <w:sz w:val="18"/>
          <w:szCs w:val="18"/>
        </w:rPr>
        <w:t>3.Контроль за исполнением настоящего постановления возложить на Первого заместителя Главы администрации.</w:t>
      </w: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jc w:val="right"/>
        <w:rPr>
          <w:i/>
          <w:sz w:val="18"/>
          <w:szCs w:val="18"/>
        </w:rPr>
      </w:pPr>
      <w:r w:rsidRPr="005A6700">
        <w:rPr>
          <w:i/>
          <w:sz w:val="18"/>
          <w:szCs w:val="18"/>
        </w:rPr>
        <w:t xml:space="preserve">Глава администрации                                                         В.М. </w:t>
      </w:r>
      <w:proofErr w:type="spellStart"/>
      <w:r w:rsidRPr="005A6700">
        <w:rPr>
          <w:i/>
          <w:sz w:val="18"/>
          <w:szCs w:val="18"/>
        </w:rPr>
        <w:t>Колмаченко</w:t>
      </w:r>
      <w:proofErr w:type="spellEnd"/>
    </w:p>
    <w:p w:rsidR="009F1604" w:rsidRPr="005A6700" w:rsidRDefault="009F1604" w:rsidP="009F1604">
      <w:pPr>
        <w:tabs>
          <w:tab w:val="left" w:pos="3976"/>
        </w:tabs>
        <w:ind w:left="-426" w:right="-427" w:firstLine="284"/>
        <w:jc w:val="right"/>
        <w:rPr>
          <w:i/>
          <w:sz w:val="18"/>
          <w:szCs w:val="18"/>
        </w:rPr>
      </w:pPr>
    </w:p>
    <w:p w:rsidR="009F1604" w:rsidRPr="005A6700" w:rsidRDefault="009F1604" w:rsidP="009F1604">
      <w:pPr>
        <w:tabs>
          <w:tab w:val="left" w:pos="3976"/>
        </w:tabs>
        <w:ind w:left="-426" w:right="-427" w:firstLine="284"/>
        <w:jc w:val="right"/>
        <w:rPr>
          <w:i/>
          <w:sz w:val="18"/>
          <w:szCs w:val="18"/>
        </w:rPr>
      </w:pPr>
    </w:p>
    <w:p w:rsidR="009F1604" w:rsidRPr="005A6700" w:rsidRDefault="009F1604" w:rsidP="009F1604">
      <w:pPr>
        <w:tabs>
          <w:tab w:val="left" w:pos="3976"/>
        </w:tabs>
        <w:ind w:left="-426" w:right="-427" w:firstLine="284"/>
        <w:jc w:val="right"/>
        <w:rPr>
          <w:i/>
          <w:sz w:val="18"/>
          <w:szCs w:val="18"/>
        </w:rPr>
      </w:pPr>
      <w:r w:rsidRPr="005A6700">
        <w:rPr>
          <w:i/>
          <w:sz w:val="18"/>
          <w:szCs w:val="18"/>
        </w:rPr>
        <w:t>Приложение</w:t>
      </w:r>
    </w:p>
    <w:p w:rsidR="009F1604" w:rsidRPr="005A6700" w:rsidRDefault="009F1604" w:rsidP="009F1604">
      <w:pPr>
        <w:tabs>
          <w:tab w:val="left" w:pos="3976"/>
        </w:tabs>
        <w:ind w:left="-426" w:right="-427" w:firstLine="284"/>
        <w:jc w:val="right"/>
        <w:rPr>
          <w:i/>
          <w:sz w:val="18"/>
          <w:szCs w:val="18"/>
        </w:rPr>
      </w:pPr>
      <w:r w:rsidRPr="005A6700">
        <w:rPr>
          <w:i/>
          <w:sz w:val="18"/>
          <w:szCs w:val="18"/>
        </w:rPr>
        <w:t xml:space="preserve">Утверждено </w:t>
      </w:r>
    </w:p>
    <w:p w:rsidR="009F1604" w:rsidRPr="005A6700" w:rsidRDefault="009F1604" w:rsidP="009F1604">
      <w:pPr>
        <w:tabs>
          <w:tab w:val="left" w:pos="3976"/>
        </w:tabs>
        <w:ind w:left="-426" w:right="-427" w:firstLine="284"/>
        <w:jc w:val="right"/>
        <w:rPr>
          <w:i/>
          <w:sz w:val="18"/>
          <w:szCs w:val="18"/>
        </w:rPr>
      </w:pPr>
      <w:r w:rsidRPr="005A6700">
        <w:rPr>
          <w:i/>
          <w:sz w:val="18"/>
          <w:szCs w:val="18"/>
        </w:rPr>
        <w:t xml:space="preserve">Постановлением администрации Хомутовского </w:t>
      </w:r>
    </w:p>
    <w:p w:rsidR="009F1604" w:rsidRPr="005A6700" w:rsidRDefault="009F1604" w:rsidP="009F1604">
      <w:pPr>
        <w:tabs>
          <w:tab w:val="left" w:pos="3976"/>
        </w:tabs>
        <w:ind w:left="-426" w:right="-427" w:firstLine="284"/>
        <w:jc w:val="right"/>
        <w:rPr>
          <w:i/>
          <w:sz w:val="18"/>
          <w:szCs w:val="18"/>
        </w:rPr>
      </w:pPr>
      <w:r w:rsidRPr="005A6700">
        <w:rPr>
          <w:i/>
          <w:sz w:val="18"/>
          <w:szCs w:val="18"/>
        </w:rPr>
        <w:t>муниципального образования</w:t>
      </w:r>
    </w:p>
    <w:p w:rsidR="009F1604" w:rsidRPr="005A6700" w:rsidRDefault="009F1604" w:rsidP="009F1604">
      <w:pPr>
        <w:tabs>
          <w:tab w:val="left" w:pos="3976"/>
        </w:tabs>
        <w:ind w:left="-426" w:right="-427" w:firstLine="284"/>
        <w:jc w:val="right"/>
        <w:rPr>
          <w:i/>
          <w:sz w:val="18"/>
          <w:szCs w:val="18"/>
        </w:rPr>
      </w:pPr>
      <w:r w:rsidRPr="005A6700">
        <w:rPr>
          <w:i/>
          <w:sz w:val="18"/>
          <w:szCs w:val="18"/>
        </w:rPr>
        <w:t xml:space="preserve">                                                                                                    от </w:t>
      </w:r>
      <w:r w:rsidRPr="005A6700">
        <w:rPr>
          <w:i/>
          <w:sz w:val="18"/>
          <w:szCs w:val="18"/>
          <w:u w:val="single"/>
        </w:rPr>
        <w:t>21.08.2023</w:t>
      </w:r>
      <w:r w:rsidRPr="005A6700">
        <w:rPr>
          <w:i/>
          <w:sz w:val="18"/>
          <w:szCs w:val="18"/>
        </w:rPr>
        <w:t xml:space="preserve"> № __</w:t>
      </w:r>
      <w:r w:rsidRPr="005A6700">
        <w:rPr>
          <w:i/>
          <w:sz w:val="18"/>
          <w:szCs w:val="18"/>
          <w:u w:val="single"/>
        </w:rPr>
        <w:t>1</w:t>
      </w:r>
      <w:r w:rsidR="00012BC3" w:rsidRPr="005A6700">
        <w:rPr>
          <w:i/>
          <w:sz w:val="18"/>
          <w:szCs w:val="18"/>
          <w:u w:val="single"/>
        </w:rPr>
        <w:t>75 о/д</w:t>
      </w: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012BC3">
      <w:pPr>
        <w:tabs>
          <w:tab w:val="left" w:pos="3976"/>
        </w:tabs>
        <w:ind w:left="-426" w:right="-427" w:firstLine="284"/>
        <w:jc w:val="center"/>
        <w:rPr>
          <w:b/>
          <w:sz w:val="18"/>
          <w:szCs w:val="18"/>
        </w:rPr>
      </w:pPr>
      <w:r w:rsidRPr="005A6700">
        <w:rPr>
          <w:b/>
          <w:sz w:val="18"/>
          <w:szCs w:val="18"/>
        </w:rPr>
        <w:t>Муниципальная программа</w:t>
      </w:r>
    </w:p>
    <w:p w:rsidR="00012BC3" w:rsidRPr="005A6700" w:rsidRDefault="009F1604" w:rsidP="00012BC3">
      <w:pPr>
        <w:tabs>
          <w:tab w:val="left" w:pos="3976"/>
        </w:tabs>
        <w:ind w:left="-426" w:right="-427" w:firstLine="284"/>
        <w:jc w:val="center"/>
        <w:rPr>
          <w:b/>
          <w:sz w:val="18"/>
          <w:szCs w:val="18"/>
        </w:rPr>
      </w:pPr>
      <w:r w:rsidRPr="005A6700">
        <w:rPr>
          <w:b/>
          <w:sz w:val="18"/>
          <w:szCs w:val="18"/>
        </w:rPr>
        <w:t>Формирование современной городской среды на территории</w:t>
      </w:r>
    </w:p>
    <w:p w:rsidR="009F1604" w:rsidRPr="005A6700" w:rsidRDefault="009F1604" w:rsidP="00012BC3">
      <w:pPr>
        <w:tabs>
          <w:tab w:val="left" w:pos="3976"/>
        </w:tabs>
        <w:ind w:left="-426" w:right="-427" w:firstLine="284"/>
        <w:jc w:val="center"/>
        <w:rPr>
          <w:b/>
          <w:sz w:val="18"/>
          <w:szCs w:val="18"/>
        </w:rPr>
      </w:pPr>
      <w:r w:rsidRPr="005A6700">
        <w:rPr>
          <w:b/>
          <w:sz w:val="18"/>
          <w:szCs w:val="18"/>
        </w:rPr>
        <w:t xml:space="preserve"> Хомутовского муниципального образования на 2018-2025 годы</w:t>
      </w:r>
    </w:p>
    <w:p w:rsidR="009F1604" w:rsidRPr="005A6700" w:rsidRDefault="009F1604" w:rsidP="00012BC3">
      <w:pPr>
        <w:tabs>
          <w:tab w:val="left" w:pos="3976"/>
        </w:tabs>
        <w:ind w:left="-426" w:right="-427" w:firstLine="284"/>
        <w:jc w:val="center"/>
        <w:rPr>
          <w:b/>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012BC3" w:rsidRPr="005A6700" w:rsidRDefault="00012BC3"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9F1604">
      <w:pPr>
        <w:tabs>
          <w:tab w:val="left" w:pos="3976"/>
        </w:tabs>
        <w:ind w:left="-426" w:right="-427" w:firstLine="284"/>
        <w:rPr>
          <w:sz w:val="18"/>
          <w:szCs w:val="18"/>
        </w:rPr>
      </w:pPr>
    </w:p>
    <w:p w:rsidR="009F1604" w:rsidRPr="005A6700" w:rsidRDefault="009F1604" w:rsidP="00012BC3">
      <w:pPr>
        <w:tabs>
          <w:tab w:val="left" w:pos="3976"/>
        </w:tabs>
        <w:ind w:left="-426" w:right="-427" w:firstLine="284"/>
        <w:jc w:val="center"/>
        <w:rPr>
          <w:b/>
          <w:sz w:val="18"/>
          <w:szCs w:val="18"/>
        </w:rPr>
      </w:pPr>
      <w:r w:rsidRPr="005A6700">
        <w:rPr>
          <w:b/>
          <w:sz w:val="18"/>
          <w:szCs w:val="18"/>
        </w:rPr>
        <w:lastRenderedPageBreak/>
        <w:t>1.Паспорт муниципальной Программы</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521"/>
      </w:tblGrid>
      <w:tr w:rsidR="00012BC3" w:rsidRPr="005A6700" w:rsidTr="00346946">
        <w:trPr>
          <w:trHeight w:val="624"/>
        </w:trPr>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Наименование муниципальной программы</w:t>
            </w:r>
          </w:p>
        </w:tc>
        <w:tc>
          <w:tcPr>
            <w:tcW w:w="6521" w:type="dxa"/>
            <w:vAlign w:val="center"/>
          </w:tcPr>
          <w:p w:rsidR="00012BC3" w:rsidRPr="005A6700" w:rsidRDefault="00012BC3" w:rsidP="00012BC3">
            <w:pPr>
              <w:widowControl w:val="0"/>
              <w:autoSpaceDE w:val="0"/>
              <w:autoSpaceDN w:val="0"/>
              <w:adjustRightInd w:val="0"/>
              <w:spacing w:line="23" w:lineRule="atLeast"/>
              <w:ind w:left="0" w:firstLine="0"/>
              <w:contextualSpacing/>
              <w:outlineLvl w:val="0"/>
              <w:rPr>
                <w:rFonts w:eastAsiaTheme="minorEastAsia"/>
                <w:bCs/>
                <w:color w:val="26282F"/>
                <w:sz w:val="18"/>
                <w:szCs w:val="18"/>
              </w:rPr>
            </w:pPr>
            <w:r w:rsidRPr="005A6700">
              <w:rPr>
                <w:rFonts w:eastAsiaTheme="minorEastAsia"/>
                <w:bCs/>
                <w:color w:val="26282F"/>
                <w:sz w:val="18"/>
                <w:szCs w:val="18"/>
              </w:rPr>
              <w:t>"Формирование  современной городской среды на территории Хомутовского муниципального образования» на 2018-2025 годы</w:t>
            </w:r>
            <w:r w:rsidRPr="005A6700">
              <w:rPr>
                <w:rFonts w:eastAsiaTheme="minorEastAsia"/>
                <w:b/>
                <w:bCs/>
                <w:color w:val="26282F"/>
                <w:sz w:val="18"/>
                <w:szCs w:val="18"/>
              </w:rPr>
              <w:t xml:space="preserve"> </w:t>
            </w:r>
            <w:r w:rsidRPr="005A6700">
              <w:rPr>
                <w:rFonts w:eastAsiaTheme="minorEastAsia"/>
                <w:bCs/>
                <w:color w:val="26282F"/>
                <w:sz w:val="18"/>
                <w:szCs w:val="18"/>
              </w:rPr>
              <w:t>(далее – Программа)</w:t>
            </w:r>
          </w:p>
        </w:tc>
      </w:tr>
      <w:tr w:rsidR="00012BC3" w:rsidRPr="005A6700" w:rsidTr="00346946">
        <w:trPr>
          <w:trHeight w:val="619"/>
        </w:trPr>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Ответственный исполнитель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outlineLvl w:val="4"/>
              <w:rPr>
                <w:rFonts w:eastAsiaTheme="minorHAnsi"/>
                <w:sz w:val="18"/>
                <w:szCs w:val="18"/>
                <w:lang w:eastAsia="en-US"/>
              </w:rPr>
            </w:pPr>
            <w:r w:rsidRPr="005A6700">
              <w:rPr>
                <w:rFonts w:eastAsiaTheme="minorHAnsi"/>
                <w:sz w:val="18"/>
                <w:szCs w:val="18"/>
                <w:lang w:eastAsia="en-US"/>
              </w:rPr>
              <w:t>Отдел муниципального заказа и реализации муниципальных программ администрации Хомутовского муниципального образования</w:t>
            </w:r>
          </w:p>
        </w:tc>
      </w:tr>
      <w:tr w:rsidR="00012BC3" w:rsidRPr="005A6700" w:rsidTr="00346946">
        <w:trPr>
          <w:trHeight w:val="796"/>
        </w:trPr>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Участники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Социальный отдел администрации Хомутовского муниципального образования </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Отдел градостроительства, земельных и имущественных отношений администрации Хомутовского муниципального образования</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Подпрограммы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rPr>
                <w:rFonts w:eastAsiaTheme="minorHAnsi"/>
                <w:i/>
                <w:sz w:val="18"/>
                <w:szCs w:val="18"/>
                <w:lang w:eastAsia="en-US"/>
              </w:rPr>
            </w:pPr>
            <w:r w:rsidRPr="005A6700">
              <w:rPr>
                <w:rFonts w:eastAsiaTheme="minorHAnsi"/>
                <w:sz w:val="18"/>
                <w:szCs w:val="18"/>
                <w:lang w:eastAsia="en-US"/>
              </w:rPr>
              <w:t>Выделение подпрограмм не предусмотрено.</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Цель муниципальной программы</w:t>
            </w:r>
          </w:p>
        </w:tc>
        <w:tc>
          <w:tcPr>
            <w:tcW w:w="6521" w:type="dxa"/>
          </w:tcPr>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Обеспечение комплексного развития современной городской среды и повышение уровня благоустройства территории Хомутовского муниципального образования</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Задачи муниципальной программы</w:t>
            </w:r>
          </w:p>
        </w:tc>
        <w:tc>
          <w:tcPr>
            <w:tcW w:w="6521" w:type="dxa"/>
          </w:tcPr>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1.Повышение уровня благоустройства дворовых территорий многоквартирных домов и общественных территорий за период действия программы.</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2.Повышение уровня комплексного благоустройства дворовых территорий многоквартирных домов. </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bCs/>
                <w:sz w:val="18"/>
                <w:szCs w:val="18"/>
                <w:lang w:eastAsia="en-US"/>
              </w:rPr>
              <w:t>3.П</w:t>
            </w:r>
            <w:r w:rsidRPr="005A6700">
              <w:rPr>
                <w:rFonts w:eastAsiaTheme="minorHAnsi"/>
                <w:sz w:val="18"/>
                <w:szCs w:val="18"/>
                <w:lang w:eastAsia="en-US"/>
              </w:rPr>
              <w:t>овышение уровня</w:t>
            </w:r>
            <w:r w:rsidRPr="005A6700">
              <w:rPr>
                <w:rFonts w:eastAsiaTheme="minorHAnsi"/>
                <w:bCs/>
                <w:sz w:val="18"/>
                <w:szCs w:val="18"/>
                <w:lang w:eastAsia="en-US"/>
              </w:rPr>
              <w:t xml:space="preserve">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4.Повышение уровня вовлеченности жителей Хомутовского муниципального образования в реализацию мероприятий по формированию современной городской среды на территории населенных пунктов Хомутовского муниципального образования.</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Целевые индикаторы и показатели муниципальной программы</w:t>
            </w:r>
          </w:p>
        </w:tc>
        <w:tc>
          <w:tcPr>
            <w:tcW w:w="6521" w:type="dxa"/>
            <w:vAlign w:val="center"/>
          </w:tcPr>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-количество благоустроенных дворовых территорий многоквартирных домов;</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i/>
                <w:sz w:val="18"/>
                <w:szCs w:val="18"/>
                <w:lang w:eastAsia="en-US"/>
              </w:rPr>
              <w:t>-</w:t>
            </w:r>
            <w:r w:rsidRPr="005A6700">
              <w:rPr>
                <w:rFonts w:eastAsiaTheme="minorHAnsi"/>
                <w:sz w:val="18"/>
                <w:szCs w:val="18"/>
                <w:lang w:eastAsia="en-US"/>
              </w:rPr>
              <w:t>площадь благоустроенных дворовых территорий многоквартирных домов;</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-доля благоустроенных дворовых территорий многоквартирных домов от общего количества дворовых территорий многоквартирных домов;</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-количество реализованных комплексных проектов благоустройства общественных территорий;</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i/>
                <w:sz w:val="18"/>
                <w:szCs w:val="18"/>
                <w:lang w:eastAsia="en-US"/>
              </w:rPr>
              <w:t>-</w:t>
            </w:r>
            <w:r w:rsidRPr="005A6700">
              <w:rPr>
                <w:rFonts w:eastAsiaTheme="minorHAnsi"/>
                <w:sz w:val="18"/>
                <w:szCs w:val="18"/>
                <w:lang w:eastAsia="en-US"/>
              </w:rPr>
              <w:t>приведение в качественное состояние элементов благоустройства территорий Хомутовского муниципального образования;</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-количество соглашений, заключенных с юридическими лицами и индивидуальными предпринимателями, о благоустройстве не позднее 2025 года объектов недвижимого имущества (включая объекты незавершенного строительства) и земельных участков, находящихся в их собственности (пользовании), в соответствии с требованиями утвержденных Правил благоустройства территории Хомутовского муниципального образования;</w:t>
            </w:r>
          </w:p>
          <w:p w:rsidR="00012BC3" w:rsidRPr="005A6700" w:rsidRDefault="00012BC3" w:rsidP="00012BC3">
            <w:pPr>
              <w:tabs>
                <w:tab w:val="left" w:pos="177"/>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-количество  </w:t>
            </w:r>
            <w:r w:rsidRPr="005A6700">
              <w:rPr>
                <w:rFonts w:eastAsiaTheme="minorHAnsi"/>
                <w:bCs/>
                <w:sz w:val="18"/>
                <w:szCs w:val="18"/>
                <w:lang w:eastAsia="en-US"/>
              </w:rPr>
              <w:t>индивидуальных жилых домов и земельных участков, предоставленных для их размещения, по которым проведена инвентаризация территории</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Сроки реализации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2018-2025 годы</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Ресурсное обеспечение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Общий объем расходов на реализацию муниципальной программы составляет: </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b/>
                <w:sz w:val="18"/>
                <w:szCs w:val="18"/>
                <w:lang w:eastAsia="en-US"/>
              </w:rPr>
              <w:t xml:space="preserve">102 517,17 </w:t>
            </w:r>
            <w:proofErr w:type="spellStart"/>
            <w:r w:rsidRPr="005A6700">
              <w:rPr>
                <w:rFonts w:eastAsiaTheme="minorHAnsi"/>
                <w:b/>
                <w:sz w:val="18"/>
                <w:szCs w:val="18"/>
                <w:lang w:eastAsia="en-US"/>
              </w:rPr>
              <w:t>тыс.руб</w:t>
            </w:r>
            <w:proofErr w:type="spellEnd"/>
            <w:r w:rsidRPr="005A6700">
              <w:rPr>
                <w:rFonts w:eastAsiaTheme="minorHAnsi"/>
                <w:b/>
                <w:sz w:val="18"/>
                <w:szCs w:val="18"/>
                <w:lang w:eastAsia="en-US"/>
              </w:rPr>
              <w:t>.</w:t>
            </w:r>
            <w:r w:rsidRPr="005A6700">
              <w:rPr>
                <w:rFonts w:eastAsiaTheme="minorHAnsi"/>
                <w:sz w:val="18"/>
                <w:szCs w:val="18"/>
                <w:lang w:eastAsia="en-US"/>
              </w:rPr>
              <w:t xml:space="preserve"> 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b/>
                <w:sz w:val="18"/>
                <w:szCs w:val="18"/>
                <w:lang w:eastAsia="en-US"/>
              </w:rPr>
              <w:t xml:space="preserve">на 2018 год 9 746,0 </w:t>
            </w:r>
            <w:proofErr w:type="spellStart"/>
            <w:r w:rsidRPr="005A6700">
              <w:rPr>
                <w:rFonts w:eastAsiaTheme="minorHAnsi"/>
                <w:b/>
                <w:sz w:val="18"/>
                <w:szCs w:val="18"/>
                <w:lang w:eastAsia="en-US"/>
              </w:rPr>
              <w:t>тыс.руб</w:t>
            </w:r>
            <w:proofErr w:type="spellEnd"/>
            <w:r w:rsidRPr="005A6700">
              <w:rPr>
                <w:rFonts w:eastAsiaTheme="minorHAnsi"/>
                <w:b/>
                <w:sz w:val="18"/>
                <w:szCs w:val="18"/>
                <w:lang w:eastAsia="en-US"/>
              </w:rPr>
              <w:t>.</w:t>
            </w:r>
            <w:r w:rsidRPr="005A6700">
              <w:rPr>
                <w:rFonts w:eastAsiaTheme="minorHAnsi"/>
                <w:sz w:val="18"/>
                <w:szCs w:val="18"/>
                <w:lang w:eastAsia="en-US"/>
              </w:rPr>
              <w:t>, 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местного бюджета 534,1 тыс. руб.;</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федерального и областного бюджета 9</w:t>
            </w:r>
            <w:r w:rsidRPr="005A6700">
              <w:rPr>
                <w:rFonts w:eastAsiaTheme="minorHAnsi"/>
                <w:sz w:val="18"/>
                <w:szCs w:val="18"/>
                <w:lang w:val="en-US" w:eastAsia="en-US"/>
              </w:rPr>
              <w:t> </w:t>
            </w:r>
            <w:r w:rsidRPr="005A6700">
              <w:rPr>
                <w:rFonts w:eastAsiaTheme="minorHAnsi"/>
                <w:sz w:val="18"/>
                <w:szCs w:val="18"/>
                <w:lang w:eastAsia="en-US"/>
              </w:rPr>
              <w:t xml:space="preserve">212,68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b/>
                <w:sz w:val="18"/>
                <w:szCs w:val="18"/>
                <w:lang w:eastAsia="en-US"/>
              </w:rPr>
              <w:t>на 2019 год 13 017,18 тыс. руб</w:t>
            </w:r>
            <w:r w:rsidRPr="005A6700">
              <w:rPr>
                <w:rFonts w:eastAsiaTheme="minorHAnsi"/>
                <w:sz w:val="18"/>
                <w:szCs w:val="18"/>
                <w:lang w:eastAsia="en-US"/>
              </w:rPr>
              <w:t>.,   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местного бюджета 655,87 тыс. руб.;</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федерального и областного бюджета 12 361,31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b/>
                <w:sz w:val="18"/>
                <w:szCs w:val="18"/>
                <w:lang w:eastAsia="en-US"/>
              </w:rPr>
              <w:t xml:space="preserve">на 2020 год 12 877,0 </w:t>
            </w:r>
            <w:proofErr w:type="spellStart"/>
            <w:r w:rsidRPr="005A6700">
              <w:rPr>
                <w:rFonts w:eastAsiaTheme="minorHAnsi"/>
                <w:b/>
                <w:sz w:val="18"/>
                <w:szCs w:val="18"/>
                <w:lang w:eastAsia="en-US"/>
              </w:rPr>
              <w:t>тыс.руб</w:t>
            </w:r>
            <w:proofErr w:type="spellEnd"/>
            <w:r w:rsidRPr="005A6700">
              <w:rPr>
                <w:rFonts w:eastAsiaTheme="minorHAnsi"/>
                <w:sz w:val="18"/>
                <w:szCs w:val="18"/>
                <w:lang w:eastAsia="en-US"/>
              </w:rPr>
              <w:t>.,   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местного бюджета 102,0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федерального и областного бюджета 12 775,0 руб.; </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b/>
                <w:sz w:val="18"/>
                <w:szCs w:val="18"/>
                <w:lang w:eastAsia="en-US"/>
              </w:rPr>
              <w:t xml:space="preserve">на 2021 год 12 190,45 </w:t>
            </w:r>
            <w:proofErr w:type="spellStart"/>
            <w:r w:rsidRPr="005A6700">
              <w:rPr>
                <w:rFonts w:eastAsiaTheme="minorHAnsi"/>
                <w:b/>
                <w:sz w:val="18"/>
                <w:szCs w:val="18"/>
                <w:lang w:eastAsia="en-US"/>
              </w:rPr>
              <w:t>тыс</w:t>
            </w:r>
            <w:r w:rsidRPr="005A6700">
              <w:rPr>
                <w:rFonts w:eastAsiaTheme="minorHAnsi"/>
                <w:sz w:val="18"/>
                <w:szCs w:val="18"/>
                <w:lang w:eastAsia="en-US"/>
              </w:rPr>
              <w:t>.руб</w:t>
            </w:r>
            <w:proofErr w:type="spellEnd"/>
            <w:r w:rsidRPr="005A6700">
              <w:rPr>
                <w:rFonts w:eastAsiaTheme="minorHAnsi"/>
                <w:sz w:val="18"/>
                <w:szCs w:val="18"/>
                <w:lang w:eastAsia="en-US"/>
              </w:rPr>
              <w:t>,   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местного бюджета 215,07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федерального и областного бюджета 11 975,38 тыс. руб.;</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b/>
                <w:sz w:val="18"/>
                <w:szCs w:val="18"/>
                <w:lang w:eastAsia="en-US"/>
              </w:rPr>
              <w:t>на 2022 год 9 716,82 тыс. руб</w:t>
            </w:r>
            <w:r w:rsidRPr="005A6700">
              <w:rPr>
                <w:rFonts w:eastAsiaTheme="minorHAnsi"/>
                <w:sz w:val="18"/>
                <w:szCs w:val="18"/>
                <w:lang w:eastAsia="en-US"/>
              </w:rPr>
              <w:t>.,   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местного бюджета 193,12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федерального и областного бюджета 9 523,7 тыс. руб.;</w:t>
            </w:r>
          </w:p>
          <w:p w:rsidR="00012BC3" w:rsidRPr="005A6700" w:rsidRDefault="00012BC3" w:rsidP="00012BC3">
            <w:pPr>
              <w:tabs>
                <w:tab w:val="left" w:pos="34"/>
              </w:tabs>
              <w:spacing w:after="200" w:line="23" w:lineRule="atLeast"/>
              <w:ind w:left="0" w:firstLine="0"/>
              <w:contextualSpacing/>
              <w:rPr>
                <w:rFonts w:eastAsiaTheme="minorHAnsi"/>
                <w:b/>
                <w:sz w:val="18"/>
                <w:szCs w:val="18"/>
                <w:lang w:eastAsia="en-US"/>
              </w:rPr>
            </w:pPr>
            <w:r w:rsidRPr="005A6700">
              <w:rPr>
                <w:rFonts w:eastAsiaTheme="minorHAnsi"/>
                <w:b/>
                <w:sz w:val="18"/>
                <w:szCs w:val="18"/>
                <w:lang w:eastAsia="en-US"/>
              </w:rPr>
              <w:t>на 2023 год 10 717,80 тыс. руб</w:t>
            </w:r>
            <w:r w:rsidRPr="005A6700">
              <w:rPr>
                <w:rFonts w:eastAsiaTheme="minorHAnsi"/>
                <w:sz w:val="18"/>
                <w:szCs w:val="18"/>
                <w:lang w:eastAsia="en-US"/>
              </w:rPr>
              <w:t xml:space="preserve">., </w:t>
            </w:r>
            <w:r w:rsidRPr="005A6700">
              <w:rPr>
                <w:rFonts w:eastAsiaTheme="minorHAnsi"/>
                <w:b/>
                <w:sz w:val="18"/>
                <w:szCs w:val="18"/>
                <w:lang w:eastAsia="en-US"/>
              </w:rPr>
              <w:t>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местного бюджета 190,00 тыс. руб.;</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федерального и областного бюджета 10 527,8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b/>
                <w:sz w:val="18"/>
                <w:szCs w:val="18"/>
                <w:lang w:eastAsia="en-US"/>
              </w:rPr>
            </w:pPr>
            <w:r w:rsidRPr="005A6700">
              <w:rPr>
                <w:rFonts w:eastAsiaTheme="minorHAnsi"/>
                <w:b/>
                <w:sz w:val="18"/>
                <w:szCs w:val="18"/>
                <w:lang w:eastAsia="en-US"/>
              </w:rPr>
              <w:t>на 2024 год 27 151,14 тыс. руб</w:t>
            </w:r>
            <w:r w:rsidRPr="005A6700">
              <w:rPr>
                <w:rFonts w:eastAsiaTheme="minorHAnsi"/>
                <w:sz w:val="18"/>
                <w:szCs w:val="18"/>
                <w:lang w:eastAsia="en-US"/>
              </w:rPr>
              <w:t xml:space="preserve">., </w:t>
            </w:r>
            <w:r w:rsidRPr="005A6700">
              <w:rPr>
                <w:rFonts w:eastAsiaTheme="minorHAnsi"/>
                <w:b/>
                <w:sz w:val="18"/>
                <w:szCs w:val="18"/>
                <w:lang w:eastAsia="en-US"/>
              </w:rPr>
              <w:t>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местного бюджета 356,98 тыс. руб.;</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федерального и областного бюджета 26 794,16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b/>
                <w:sz w:val="18"/>
                <w:szCs w:val="18"/>
                <w:lang w:eastAsia="en-US"/>
              </w:rPr>
            </w:pPr>
            <w:r w:rsidRPr="005A6700">
              <w:rPr>
                <w:rFonts w:eastAsiaTheme="minorHAnsi"/>
                <w:b/>
                <w:sz w:val="18"/>
                <w:szCs w:val="18"/>
                <w:lang w:eastAsia="en-US"/>
              </w:rPr>
              <w:lastRenderedPageBreak/>
              <w:t>на 2025 год 7 100,00 тыс. руб</w:t>
            </w:r>
            <w:r w:rsidRPr="005A6700">
              <w:rPr>
                <w:rFonts w:eastAsiaTheme="minorHAnsi"/>
                <w:sz w:val="18"/>
                <w:szCs w:val="18"/>
                <w:lang w:eastAsia="en-US"/>
              </w:rPr>
              <w:t xml:space="preserve">., </w:t>
            </w:r>
            <w:r w:rsidRPr="005A6700">
              <w:rPr>
                <w:rFonts w:eastAsiaTheme="minorHAnsi"/>
                <w:b/>
                <w:sz w:val="18"/>
                <w:szCs w:val="18"/>
                <w:lang w:eastAsia="en-US"/>
              </w:rPr>
              <w:t>из них средств: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местного бюджета 166,5 тыс. руб.;</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 xml:space="preserve">федерального и областного бюджета 6 933,50 </w:t>
            </w:r>
            <w:proofErr w:type="spellStart"/>
            <w:r w:rsidRPr="005A6700">
              <w:rPr>
                <w:rFonts w:eastAsiaTheme="minorHAnsi"/>
                <w:sz w:val="18"/>
                <w:szCs w:val="18"/>
                <w:lang w:eastAsia="en-US"/>
              </w:rPr>
              <w:t>тыс.руб</w:t>
            </w:r>
            <w:proofErr w:type="spellEnd"/>
            <w:r w:rsidRPr="005A6700">
              <w:rPr>
                <w:rFonts w:eastAsiaTheme="minorHAnsi"/>
                <w:sz w:val="18"/>
                <w:szCs w:val="18"/>
                <w:lang w:eastAsia="en-US"/>
              </w:rPr>
              <w:t>.</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Объем расходов на выполнение мероприятий Программы ежегодно уточняются в зависимости от условий заключенных соглашений о предоставлении субсидии.</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lastRenderedPageBreak/>
              <w:t>Перечень основных мероприятий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1.Благоустройство дворовых территорий многоквартирных домов.</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2.Благоустройство общественных территорий.</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3.Благоустройство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4.Мероприятия по инвентаризации уровня благоустройства индивидуальных жилых домов и земельных участков, предоставленных для их размещения.</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5.Благоустройство индивидуальных жилых домов и земельных участков, предоставленных для их размещения.</w:t>
            </w:r>
          </w:p>
          <w:p w:rsidR="00012BC3" w:rsidRPr="005A6700" w:rsidRDefault="00012BC3" w:rsidP="00012BC3">
            <w:pPr>
              <w:tabs>
                <w:tab w:val="left" w:pos="34"/>
              </w:tabs>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6.Мероприятия по проведению работ по образованию земельных участков, на которых расположены многоквартирные дома</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Ожидаемые конечные результаты реализации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outlineLvl w:val="4"/>
              <w:rPr>
                <w:rFonts w:eastAsiaTheme="minorHAnsi"/>
                <w:sz w:val="18"/>
                <w:szCs w:val="18"/>
                <w:lang w:eastAsia="en-US"/>
              </w:rPr>
            </w:pPr>
            <w:r w:rsidRPr="005A6700">
              <w:rPr>
                <w:rFonts w:eastAsiaTheme="minorHAnsi"/>
                <w:sz w:val="18"/>
                <w:szCs w:val="18"/>
                <w:lang w:eastAsia="en-US"/>
              </w:rPr>
              <w:t>Увеличение количества реализованных проектов по комплексному благоустройству дворовых и общественных территорий Хомутовского муниципального образования путем создания условий для вовлечения населения в развитие современной городской среды.</w:t>
            </w:r>
          </w:p>
        </w:tc>
      </w:tr>
      <w:tr w:rsidR="00012BC3" w:rsidRPr="005A6700" w:rsidTr="004E1B37">
        <w:tc>
          <w:tcPr>
            <w:tcW w:w="3085" w:type="dxa"/>
            <w:vAlign w:val="center"/>
          </w:tcPr>
          <w:p w:rsidR="00012BC3" w:rsidRPr="005A6700" w:rsidRDefault="00012BC3" w:rsidP="00012BC3">
            <w:pPr>
              <w:spacing w:after="200" w:line="23" w:lineRule="atLeast"/>
              <w:ind w:left="0" w:firstLine="0"/>
              <w:contextualSpacing/>
              <w:rPr>
                <w:rFonts w:eastAsiaTheme="minorHAnsi"/>
                <w:sz w:val="18"/>
                <w:szCs w:val="18"/>
                <w:lang w:eastAsia="en-US"/>
              </w:rPr>
            </w:pPr>
            <w:r w:rsidRPr="005A6700">
              <w:rPr>
                <w:rFonts w:eastAsiaTheme="minorHAnsi"/>
                <w:sz w:val="18"/>
                <w:szCs w:val="18"/>
                <w:lang w:eastAsia="en-US"/>
              </w:rPr>
              <w:t>Система управления и контроля муниципальной программы</w:t>
            </w:r>
          </w:p>
        </w:tc>
        <w:tc>
          <w:tcPr>
            <w:tcW w:w="6521" w:type="dxa"/>
            <w:vAlign w:val="center"/>
          </w:tcPr>
          <w:p w:rsidR="00012BC3" w:rsidRPr="005A6700" w:rsidRDefault="00012BC3" w:rsidP="00012BC3">
            <w:pPr>
              <w:tabs>
                <w:tab w:val="left" w:pos="34"/>
              </w:tabs>
              <w:spacing w:after="200" w:line="23" w:lineRule="atLeast"/>
              <w:ind w:left="0" w:firstLine="0"/>
              <w:contextualSpacing/>
              <w:outlineLvl w:val="4"/>
              <w:rPr>
                <w:rFonts w:eastAsiaTheme="minorHAnsi"/>
                <w:sz w:val="18"/>
                <w:szCs w:val="18"/>
                <w:lang w:eastAsia="en-US"/>
              </w:rPr>
            </w:pPr>
            <w:r w:rsidRPr="005A6700">
              <w:rPr>
                <w:rFonts w:eastAsiaTheme="minorHAnsi"/>
                <w:sz w:val="18"/>
                <w:szCs w:val="18"/>
                <w:lang w:eastAsia="en-US"/>
              </w:rPr>
              <w:t>Реализация мероприятий Программы осуществляется на основе муниципальных контрактов (договоров), заключаемых в установленном порядке. Контроль выполнения Программы осуществляет Первый заместитель Главы администрации.</w:t>
            </w:r>
          </w:p>
        </w:tc>
      </w:tr>
    </w:tbl>
    <w:p w:rsidR="00012BC3" w:rsidRPr="005A6700" w:rsidRDefault="00012BC3" w:rsidP="00012BC3">
      <w:pPr>
        <w:tabs>
          <w:tab w:val="left" w:pos="3976"/>
        </w:tabs>
        <w:ind w:left="-426" w:right="-427" w:firstLine="284"/>
        <w:rPr>
          <w:sz w:val="18"/>
          <w:szCs w:val="18"/>
        </w:rPr>
      </w:pPr>
    </w:p>
    <w:p w:rsidR="00027EEA" w:rsidRPr="005A6700" w:rsidRDefault="00027EEA" w:rsidP="00027EEA">
      <w:pPr>
        <w:tabs>
          <w:tab w:val="left" w:pos="3976"/>
        </w:tabs>
        <w:ind w:left="-426" w:right="-427" w:firstLine="284"/>
        <w:jc w:val="center"/>
        <w:rPr>
          <w:b/>
          <w:sz w:val="18"/>
          <w:szCs w:val="18"/>
        </w:rPr>
      </w:pPr>
      <w:r w:rsidRPr="005A6700">
        <w:rPr>
          <w:b/>
          <w:sz w:val="18"/>
          <w:szCs w:val="18"/>
        </w:rPr>
        <w:t>2.Характеристика текущего состояния сферы реализации</w:t>
      </w:r>
    </w:p>
    <w:p w:rsidR="007F51D0" w:rsidRPr="005A6700" w:rsidRDefault="00027EEA" w:rsidP="00027EEA">
      <w:pPr>
        <w:tabs>
          <w:tab w:val="left" w:pos="3976"/>
        </w:tabs>
        <w:ind w:left="-426" w:right="-427" w:firstLine="284"/>
        <w:jc w:val="center"/>
        <w:rPr>
          <w:b/>
          <w:sz w:val="18"/>
          <w:szCs w:val="18"/>
        </w:rPr>
      </w:pPr>
      <w:r w:rsidRPr="005A6700">
        <w:rPr>
          <w:b/>
          <w:sz w:val="18"/>
          <w:szCs w:val="18"/>
        </w:rPr>
        <w:t>муниципальной программы, проблемы</w:t>
      </w:r>
    </w:p>
    <w:p w:rsidR="00027EEA" w:rsidRPr="005A6700" w:rsidRDefault="00027EEA" w:rsidP="00027EEA">
      <w:pPr>
        <w:tabs>
          <w:tab w:val="left" w:pos="3976"/>
        </w:tabs>
        <w:ind w:left="-426" w:right="-427" w:firstLine="284"/>
        <w:jc w:val="center"/>
        <w:rPr>
          <w:b/>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Право граждан на благоприятную окружающую среду закреплено в основном законе государства – Конституции Российской Федерации. Приоритеты государственной политики в сфере благоустройства определены в приоритетном проекте Российской Федерации «Формирование комфортной городской среды», утвержденном Советом при Президенте Российской Федерации по стратегическому развитию и приоритетным проектам (протокол от 21.11.2016 № 10).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 дворовых территорий, общественных пространств (площадей, улиц, набережных и др.) при широком общественном обсуждении дизайн-проектов благоустройства территорий.</w:t>
      </w:r>
    </w:p>
    <w:p w:rsidR="00027EEA" w:rsidRPr="005A6700" w:rsidRDefault="00027EEA" w:rsidP="00027EEA">
      <w:pPr>
        <w:tabs>
          <w:tab w:val="left" w:pos="3976"/>
        </w:tabs>
        <w:ind w:left="-426" w:right="-427" w:firstLine="284"/>
        <w:rPr>
          <w:sz w:val="18"/>
          <w:szCs w:val="18"/>
        </w:rPr>
      </w:pPr>
      <w:r w:rsidRPr="005A6700">
        <w:rPr>
          <w:sz w:val="18"/>
          <w:szCs w:val="18"/>
        </w:rPr>
        <w:t>В соответствии с указом Президента Российской Федерации от 7 мая 2018 года№204 «О национальных целях и стратегических задачах развития Российской Федерации по стратегическому развитию и приоритетным проектам (протокол от 24 декабря 2018 года №16) утвержден паспорт национального проекта «Жилье и городская среда», в состав которого включен федеральный проект «Формирование комфортной городской среды».</w:t>
      </w:r>
    </w:p>
    <w:p w:rsidR="00027EEA" w:rsidRPr="005A6700" w:rsidRDefault="00027EEA" w:rsidP="00027EEA">
      <w:pPr>
        <w:tabs>
          <w:tab w:val="left" w:pos="3976"/>
        </w:tabs>
        <w:ind w:left="-426" w:right="-427" w:firstLine="284"/>
        <w:rPr>
          <w:sz w:val="18"/>
          <w:szCs w:val="18"/>
        </w:rPr>
      </w:pPr>
      <w:r w:rsidRPr="005A6700">
        <w:rPr>
          <w:sz w:val="18"/>
          <w:szCs w:val="18"/>
        </w:rPr>
        <w:t xml:space="preserve">Паспорт регионального проекта Иркутской области Формирование комфортной городской среды в Иркутской области был утвержден первым заместителем Губернатора Иркутской области – Председателем Правительства Иркутской области Р.Н. </w:t>
      </w:r>
      <w:proofErr w:type="spellStart"/>
      <w:r w:rsidRPr="005A6700">
        <w:rPr>
          <w:sz w:val="18"/>
          <w:szCs w:val="18"/>
        </w:rPr>
        <w:t>Болотовым</w:t>
      </w:r>
      <w:proofErr w:type="spellEnd"/>
      <w:r w:rsidRPr="005A6700">
        <w:rPr>
          <w:sz w:val="18"/>
          <w:szCs w:val="18"/>
        </w:rPr>
        <w:t xml:space="preserve"> 14 декабря 2018 года;</w:t>
      </w:r>
    </w:p>
    <w:p w:rsidR="00027EEA" w:rsidRPr="005A6700" w:rsidRDefault="00027EEA" w:rsidP="00027EEA">
      <w:pPr>
        <w:tabs>
          <w:tab w:val="left" w:pos="3976"/>
        </w:tabs>
        <w:ind w:left="-426" w:right="-427" w:firstLine="284"/>
        <w:rPr>
          <w:sz w:val="18"/>
          <w:szCs w:val="18"/>
        </w:rPr>
      </w:pPr>
      <w:r w:rsidRPr="005A6700">
        <w:rPr>
          <w:sz w:val="18"/>
          <w:szCs w:val="18"/>
        </w:rPr>
        <w:t>Указ Президента Российской Федерации от 7 мая 2012 года N 600 "О мерах по обеспечению граждан Российской Федерации доступным и комфортным жильем и повышению качества жилищно-коммунальных услуг" предусматривает меры по улучшению качества жилищно-коммунальных услуг.</w:t>
      </w:r>
    </w:p>
    <w:p w:rsidR="00027EEA" w:rsidRPr="005A6700" w:rsidRDefault="00027EEA" w:rsidP="00027EEA">
      <w:pPr>
        <w:tabs>
          <w:tab w:val="left" w:pos="3976"/>
        </w:tabs>
        <w:ind w:left="-426" w:right="-427" w:firstLine="284"/>
        <w:rPr>
          <w:sz w:val="18"/>
          <w:szCs w:val="18"/>
        </w:rPr>
      </w:pPr>
      <w:r w:rsidRPr="005A6700">
        <w:rPr>
          <w:sz w:val="18"/>
          <w:szCs w:val="18"/>
        </w:rPr>
        <w:t xml:space="preserve">В настоящее время жители Хомутовского муниципального образования придают большое значение комфорту, качеству и функциональности объектов окружающей среды. </w:t>
      </w:r>
    </w:p>
    <w:p w:rsidR="00027EEA" w:rsidRPr="005A6700" w:rsidRDefault="00027EEA" w:rsidP="00027EEA">
      <w:pPr>
        <w:tabs>
          <w:tab w:val="left" w:pos="3976"/>
        </w:tabs>
        <w:ind w:left="-426" w:right="-427" w:firstLine="284"/>
        <w:rPr>
          <w:sz w:val="18"/>
          <w:szCs w:val="18"/>
        </w:rPr>
      </w:pPr>
      <w:r w:rsidRPr="005A6700">
        <w:rPr>
          <w:sz w:val="18"/>
          <w:szCs w:val="18"/>
        </w:rPr>
        <w:t>Администрация Хомутовского муниципального образования выполняет благоустройство общественных пространств и дворовых территорий многоквартирных домов в рамках предоставленного финансирования Государственных программ и мероприятий: «Комфортная городская среда», «Комплексное развитие сельских территорий», «Народные инициативы», а также в рамках муниципальных программ: «Развитие дорожного хозяйства Хомутовского муниципального образования», «Развитие культуры», «Развитие физической культуры и спорта».</w:t>
      </w:r>
    </w:p>
    <w:p w:rsidR="00027EEA" w:rsidRPr="005A6700" w:rsidRDefault="00027EEA" w:rsidP="00027EEA">
      <w:pPr>
        <w:tabs>
          <w:tab w:val="left" w:pos="3976"/>
        </w:tabs>
        <w:ind w:left="-426" w:right="-427" w:firstLine="284"/>
        <w:rPr>
          <w:sz w:val="18"/>
          <w:szCs w:val="18"/>
        </w:rPr>
      </w:pPr>
      <w:r w:rsidRPr="005A6700">
        <w:rPr>
          <w:sz w:val="18"/>
          <w:szCs w:val="18"/>
        </w:rPr>
        <w:t>Внешний облик поселения, его эстетический вид во многом зависят от степени благоустроенности территории, от площади озеленения.</w:t>
      </w:r>
    </w:p>
    <w:p w:rsidR="00027EEA" w:rsidRPr="005A6700" w:rsidRDefault="00027EEA" w:rsidP="00027EEA">
      <w:pPr>
        <w:tabs>
          <w:tab w:val="left" w:pos="3976"/>
        </w:tabs>
        <w:ind w:left="-426" w:right="-427" w:firstLine="284"/>
        <w:rPr>
          <w:sz w:val="18"/>
          <w:szCs w:val="18"/>
        </w:rPr>
      </w:pPr>
      <w:r w:rsidRPr="005A6700">
        <w:rPr>
          <w:sz w:val="18"/>
          <w:szCs w:val="18"/>
        </w:rPr>
        <w:t>Благоустройство - комплекс мероприятий по обеспечению безопасности, озеленению, устройству твердых и естественных покрытий, освещению, размещению малых архитектурных форм, направленных на создание благоприятных условий жизни, трудовой деятельности и досуга населения.</w:t>
      </w:r>
    </w:p>
    <w:p w:rsidR="00027EEA" w:rsidRPr="005A6700" w:rsidRDefault="00027EEA" w:rsidP="00027EEA">
      <w:pPr>
        <w:tabs>
          <w:tab w:val="left" w:pos="3976"/>
        </w:tabs>
        <w:ind w:left="-426" w:right="-427" w:firstLine="284"/>
        <w:rPr>
          <w:sz w:val="18"/>
          <w:szCs w:val="18"/>
        </w:rPr>
      </w:pPr>
      <w:r w:rsidRPr="005A6700">
        <w:rPr>
          <w:sz w:val="18"/>
          <w:szCs w:val="18"/>
        </w:rPr>
        <w:t>Муниципальная программа "Формирование  современной городской среды на территории Хомутовского муниципального образования на 2018-2025 годы" (далее - Программа) решает вопросы комплексного благоустройства территории населенных пунктов Хомутовского муниципального образования, учитывает необходимость обеспечения благоустройства и повышение уровня комфортности территорий Хомутовского муниципального образования, создания условий для дальнейшего развития городской среды, генерирующей положительное эмоциональное восприятие села.</w:t>
      </w:r>
    </w:p>
    <w:p w:rsidR="00027EEA" w:rsidRPr="005A6700" w:rsidRDefault="00027EEA" w:rsidP="00027EEA">
      <w:pPr>
        <w:tabs>
          <w:tab w:val="left" w:pos="3976"/>
        </w:tabs>
        <w:ind w:left="-426" w:right="-427" w:firstLine="284"/>
        <w:rPr>
          <w:sz w:val="18"/>
          <w:szCs w:val="18"/>
        </w:rPr>
      </w:pPr>
    </w:p>
    <w:p w:rsidR="00027EEA" w:rsidRPr="005A6700" w:rsidRDefault="00027EEA" w:rsidP="009E4B54">
      <w:pPr>
        <w:tabs>
          <w:tab w:val="left" w:pos="3976"/>
        </w:tabs>
        <w:ind w:left="-426" w:right="-427" w:firstLine="284"/>
        <w:jc w:val="center"/>
        <w:rPr>
          <w:b/>
          <w:sz w:val="18"/>
          <w:szCs w:val="18"/>
        </w:rPr>
      </w:pPr>
      <w:r w:rsidRPr="005A6700">
        <w:rPr>
          <w:b/>
          <w:sz w:val="18"/>
          <w:szCs w:val="18"/>
        </w:rPr>
        <w:t>3. Цель и задачи, целевые показатели, сроки реализации муниципальной программы</w:t>
      </w:r>
    </w:p>
    <w:p w:rsidR="00027EEA" w:rsidRPr="005A6700" w:rsidRDefault="00027EEA"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Основным направлением муниципальной политики в сфере благоустройства является выработка мер и реализация приоритетных мероприятий, направленных на значительное повышение условий комфортности на территории муниципального образования, создание привлекательной городской атмосферы для жителей, а также привлечение населения к принятию решений и созданию проектов по повышению благоустройства общественных и дворовых территорий.</w:t>
      </w:r>
    </w:p>
    <w:p w:rsidR="00027EEA" w:rsidRPr="005A6700" w:rsidRDefault="00027EEA" w:rsidP="00027EEA">
      <w:pPr>
        <w:tabs>
          <w:tab w:val="left" w:pos="3976"/>
        </w:tabs>
        <w:ind w:left="-426" w:right="-427" w:firstLine="284"/>
        <w:rPr>
          <w:sz w:val="18"/>
          <w:szCs w:val="18"/>
        </w:rPr>
      </w:pPr>
      <w:r w:rsidRPr="005A6700">
        <w:rPr>
          <w:sz w:val="18"/>
          <w:szCs w:val="18"/>
        </w:rPr>
        <w:lastRenderedPageBreak/>
        <w:t xml:space="preserve">Цель Программы – обеспечение комплексного развития современной городской среды и повышение уровня благоустройства территории Хомутовского муниципального образования. </w:t>
      </w:r>
    </w:p>
    <w:p w:rsidR="00027EEA" w:rsidRPr="005A6700" w:rsidRDefault="00027EEA" w:rsidP="00027EEA">
      <w:pPr>
        <w:tabs>
          <w:tab w:val="left" w:pos="3976"/>
        </w:tabs>
        <w:ind w:left="-426" w:right="-427" w:firstLine="284"/>
        <w:rPr>
          <w:sz w:val="18"/>
          <w:szCs w:val="18"/>
        </w:rPr>
      </w:pPr>
      <w:r w:rsidRPr="005A6700">
        <w:rPr>
          <w:sz w:val="18"/>
          <w:szCs w:val="18"/>
        </w:rPr>
        <w:t>Задачи Программы:</w:t>
      </w:r>
    </w:p>
    <w:p w:rsidR="00027EEA" w:rsidRPr="005A6700" w:rsidRDefault="009E4B54" w:rsidP="00027EEA">
      <w:pPr>
        <w:tabs>
          <w:tab w:val="left" w:pos="3976"/>
        </w:tabs>
        <w:ind w:left="-426" w:right="-427" w:firstLine="284"/>
        <w:rPr>
          <w:sz w:val="18"/>
          <w:szCs w:val="18"/>
        </w:rPr>
      </w:pPr>
      <w:r w:rsidRPr="005A6700">
        <w:rPr>
          <w:sz w:val="18"/>
          <w:szCs w:val="18"/>
        </w:rPr>
        <w:t>1.</w:t>
      </w:r>
      <w:r w:rsidR="00027EEA" w:rsidRPr="005A6700">
        <w:rPr>
          <w:sz w:val="18"/>
          <w:szCs w:val="18"/>
        </w:rPr>
        <w:t>Комплексное благоустройство всех дворовых территорий многоквартирных домов и общественных территорий за период действия программы.</w:t>
      </w:r>
    </w:p>
    <w:p w:rsidR="00027EEA" w:rsidRPr="005A6700" w:rsidRDefault="009E4B54" w:rsidP="00027EEA">
      <w:pPr>
        <w:tabs>
          <w:tab w:val="left" w:pos="3976"/>
        </w:tabs>
        <w:ind w:left="-426" w:right="-427" w:firstLine="284"/>
        <w:rPr>
          <w:sz w:val="18"/>
          <w:szCs w:val="18"/>
        </w:rPr>
      </w:pPr>
      <w:r w:rsidRPr="005A6700">
        <w:rPr>
          <w:sz w:val="18"/>
          <w:szCs w:val="18"/>
        </w:rPr>
        <w:t>2.</w:t>
      </w:r>
      <w:r w:rsidR="00027EEA" w:rsidRPr="005A6700">
        <w:rPr>
          <w:sz w:val="18"/>
          <w:szCs w:val="18"/>
        </w:rPr>
        <w:t>Повышение уровня комплексного благоустройства дворовых территорий многоквартирных домов.</w:t>
      </w:r>
    </w:p>
    <w:p w:rsidR="00027EEA" w:rsidRPr="005A6700" w:rsidRDefault="009E4B54" w:rsidP="00027EEA">
      <w:pPr>
        <w:tabs>
          <w:tab w:val="left" w:pos="3976"/>
        </w:tabs>
        <w:ind w:left="-426" w:right="-427" w:firstLine="284"/>
        <w:rPr>
          <w:sz w:val="18"/>
          <w:szCs w:val="18"/>
        </w:rPr>
      </w:pPr>
      <w:r w:rsidRPr="005A6700">
        <w:rPr>
          <w:sz w:val="18"/>
          <w:szCs w:val="18"/>
        </w:rPr>
        <w:t>3.</w:t>
      </w:r>
      <w:r w:rsidR="00027EEA" w:rsidRPr="005A6700">
        <w:rPr>
          <w:sz w:val="18"/>
          <w:szCs w:val="18"/>
        </w:rPr>
        <w:t>Повышение уровня комплексного благоустройства действующих и создание новых общественных территорий (парков, скверов, зон отдыха и благоустройства, детских и спортивных площадок, кладбищ и иных территорий).</w:t>
      </w:r>
    </w:p>
    <w:p w:rsidR="00027EEA" w:rsidRPr="005A6700" w:rsidRDefault="009E4B54" w:rsidP="00027EEA">
      <w:pPr>
        <w:tabs>
          <w:tab w:val="left" w:pos="3976"/>
        </w:tabs>
        <w:ind w:left="-426" w:right="-427" w:firstLine="284"/>
        <w:rPr>
          <w:sz w:val="18"/>
          <w:szCs w:val="18"/>
        </w:rPr>
      </w:pPr>
      <w:r w:rsidRPr="005A6700">
        <w:rPr>
          <w:sz w:val="18"/>
          <w:szCs w:val="18"/>
        </w:rPr>
        <w:t>4.</w:t>
      </w:r>
      <w:r w:rsidR="00027EEA" w:rsidRPr="005A6700">
        <w:rPr>
          <w:sz w:val="18"/>
          <w:szCs w:val="18"/>
        </w:rPr>
        <w:t>Повышение уровня вовлеченности жителей Хомутовского муниципального образования в реализацию мероприятий по формированию современной городской среды на территории населенных пунктов Хомутовского муниципального образования.</w:t>
      </w:r>
    </w:p>
    <w:p w:rsidR="00027EEA" w:rsidRPr="005A6700" w:rsidRDefault="00027EEA" w:rsidP="00027EEA">
      <w:pPr>
        <w:tabs>
          <w:tab w:val="left" w:pos="3976"/>
        </w:tabs>
        <w:ind w:left="-426" w:right="-427" w:firstLine="284"/>
        <w:rPr>
          <w:sz w:val="18"/>
          <w:szCs w:val="18"/>
        </w:rPr>
      </w:pPr>
      <w:r w:rsidRPr="005A6700">
        <w:rPr>
          <w:sz w:val="18"/>
          <w:szCs w:val="18"/>
        </w:rPr>
        <w:t>Срок реализации муниципальной программы: 2018-2025 годы.</w:t>
      </w:r>
    </w:p>
    <w:p w:rsidR="00027EEA" w:rsidRPr="005A6700" w:rsidRDefault="00027EEA" w:rsidP="00027EEA">
      <w:pPr>
        <w:tabs>
          <w:tab w:val="left" w:pos="3976"/>
        </w:tabs>
        <w:ind w:left="-426" w:right="-427" w:firstLine="284"/>
        <w:rPr>
          <w:sz w:val="18"/>
          <w:szCs w:val="18"/>
        </w:rPr>
      </w:pPr>
    </w:p>
    <w:p w:rsidR="00027EEA" w:rsidRPr="005A6700" w:rsidRDefault="00027EEA" w:rsidP="009E4B54">
      <w:pPr>
        <w:tabs>
          <w:tab w:val="left" w:pos="3976"/>
        </w:tabs>
        <w:ind w:left="-426" w:right="-427" w:firstLine="284"/>
        <w:jc w:val="center"/>
        <w:rPr>
          <w:b/>
          <w:sz w:val="18"/>
          <w:szCs w:val="18"/>
        </w:rPr>
      </w:pPr>
      <w:r w:rsidRPr="005A6700">
        <w:rPr>
          <w:b/>
          <w:sz w:val="18"/>
          <w:szCs w:val="18"/>
        </w:rPr>
        <w:t>4. Ресурсное обеспечение муниципальной программы</w:t>
      </w:r>
    </w:p>
    <w:p w:rsidR="00027EEA" w:rsidRPr="005A6700" w:rsidRDefault="00027EEA"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Ресурсное обеспечение муниципальной программы представлено в Приложении 1. Финансовое обеспечение муниципальной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 Финансирование за счет средств федерального и областного бюджетов за 2018-2025 год отражено по факту, последующие годы по предварительному прогнозу.</w:t>
      </w:r>
    </w:p>
    <w:p w:rsidR="00027EEA" w:rsidRPr="005A6700" w:rsidRDefault="00027EEA" w:rsidP="00027EEA">
      <w:pPr>
        <w:tabs>
          <w:tab w:val="left" w:pos="3976"/>
        </w:tabs>
        <w:ind w:left="-426" w:right="-427" w:firstLine="284"/>
        <w:rPr>
          <w:sz w:val="18"/>
          <w:szCs w:val="18"/>
        </w:rPr>
      </w:pPr>
    </w:p>
    <w:p w:rsidR="00027EEA" w:rsidRPr="005A6700" w:rsidRDefault="00027EEA" w:rsidP="003E5B74">
      <w:pPr>
        <w:tabs>
          <w:tab w:val="left" w:pos="3976"/>
        </w:tabs>
        <w:ind w:left="-426" w:right="-427" w:firstLine="284"/>
        <w:jc w:val="center"/>
        <w:rPr>
          <w:b/>
          <w:sz w:val="18"/>
          <w:szCs w:val="18"/>
        </w:rPr>
      </w:pPr>
      <w:r w:rsidRPr="005A6700">
        <w:rPr>
          <w:b/>
          <w:sz w:val="18"/>
          <w:szCs w:val="18"/>
        </w:rPr>
        <w:t>5. Анализ рисков реализации муниципальной программы и описание мер управления рисками реализации муниципальной программы</w:t>
      </w:r>
    </w:p>
    <w:p w:rsidR="00027EEA" w:rsidRPr="005A6700" w:rsidRDefault="00027EEA"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Использование программно-целевого метода посредством реализации Программы позволит:</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эффективно управлять бюджетными средствами, выделяемыми на реализацию мероприятий Программы;</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координировать весь комплекс мероприятий, направленных на реализацию обозначенных в Программе задач;</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гибко реагировать на возможные изменения внешней и внутренней среды;</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обеспечить объективный контроль реализации Программы в соответствии с четко обозначенными критериями достижениями цели и целевыми индикаторами Программы.</w:t>
      </w:r>
    </w:p>
    <w:p w:rsidR="00027EEA" w:rsidRPr="005A6700" w:rsidRDefault="00027EEA" w:rsidP="00027EEA">
      <w:pPr>
        <w:tabs>
          <w:tab w:val="left" w:pos="3976"/>
        </w:tabs>
        <w:ind w:left="-426" w:right="-427" w:firstLine="284"/>
        <w:rPr>
          <w:sz w:val="18"/>
          <w:szCs w:val="18"/>
        </w:rPr>
      </w:pPr>
      <w:r w:rsidRPr="005A6700">
        <w:rPr>
          <w:sz w:val="18"/>
          <w:szCs w:val="18"/>
        </w:rPr>
        <w:t>Ключевые риски реализации настоящей Программы можно разделить на две условные группы – управляемые и частично управляемые.</w:t>
      </w:r>
    </w:p>
    <w:p w:rsidR="00027EEA" w:rsidRPr="005A6700" w:rsidRDefault="00027EEA" w:rsidP="00027EEA">
      <w:pPr>
        <w:tabs>
          <w:tab w:val="left" w:pos="3976"/>
        </w:tabs>
        <w:ind w:left="-426" w:right="-427" w:firstLine="284"/>
        <w:rPr>
          <w:sz w:val="18"/>
          <w:szCs w:val="18"/>
        </w:rPr>
      </w:pPr>
      <w:r w:rsidRPr="005A6700">
        <w:rPr>
          <w:sz w:val="18"/>
          <w:szCs w:val="18"/>
        </w:rPr>
        <w:t>Основным управляемым риском является риск признания торгов несостоявшимися. Система мероприятий в рамках Программы по снижению указанного риска включает организационные мероприятия по проведению повторных торгов.</w:t>
      </w:r>
    </w:p>
    <w:p w:rsidR="00027EEA" w:rsidRPr="005A6700" w:rsidRDefault="00027EEA" w:rsidP="00027EEA">
      <w:pPr>
        <w:tabs>
          <w:tab w:val="left" w:pos="3976"/>
        </w:tabs>
        <w:ind w:left="-426" w:right="-427" w:firstLine="284"/>
        <w:rPr>
          <w:sz w:val="18"/>
          <w:szCs w:val="18"/>
        </w:rPr>
      </w:pPr>
      <w:r w:rsidRPr="005A6700">
        <w:rPr>
          <w:sz w:val="18"/>
          <w:szCs w:val="18"/>
        </w:rPr>
        <w:t>Основным частично управляемым риском реализации настоящей Программы является риск неисполнения условий муниципального контракта подрядчиком, выбранным в соответствии с действующим законодательством, с учетом объективного ограничения периода проведения работ. Снижение указанного риска включает организационные мероприятия по расторжению муниципальных контрактов, повторному определению подрядчика.</w:t>
      </w:r>
    </w:p>
    <w:p w:rsidR="00027EEA" w:rsidRPr="005A6700" w:rsidRDefault="00027EEA" w:rsidP="00027EEA">
      <w:pPr>
        <w:tabs>
          <w:tab w:val="left" w:pos="3976"/>
        </w:tabs>
        <w:ind w:left="-426" w:right="-427" w:firstLine="284"/>
        <w:rPr>
          <w:sz w:val="18"/>
          <w:szCs w:val="18"/>
        </w:rPr>
      </w:pPr>
    </w:p>
    <w:p w:rsidR="00027EEA" w:rsidRPr="005A6700" w:rsidRDefault="00027EEA" w:rsidP="009E4B54">
      <w:pPr>
        <w:tabs>
          <w:tab w:val="left" w:pos="3976"/>
        </w:tabs>
        <w:ind w:left="-426" w:right="-427" w:firstLine="284"/>
        <w:jc w:val="center"/>
        <w:rPr>
          <w:b/>
          <w:sz w:val="18"/>
          <w:szCs w:val="18"/>
        </w:rPr>
      </w:pPr>
      <w:r w:rsidRPr="005A6700">
        <w:rPr>
          <w:b/>
          <w:sz w:val="18"/>
          <w:szCs w:val="18"/>
        </w:rPr>
        <w:t>6. Характеристика основных мероприятий муниципальной программы и механизм ее реализации</w:t>
      </w:r>
    </w:p>
    <w:p w:rsidR="00027EEA" w:rsidRPr="005A6700" w:rsidRDefault="00027EEA"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Достижение цели и решение задач Программы осуществляется путем скоординированного выполнения комплекса взаимоувязанных по срокам, ресурсам, исполнителям и результатам мероприятий. Решение обозначенных в Программе задач реализуется через мероприятия по следующим направлениям:</w:t>
      </w:r>
    </w:p>
    <w:p w:rsidR="00027EEA" w:rsidRPr="005A6700" w:rsidRDefault="00027EEA" w:rsidP="00027EEA">
      <w:pPr>
        <w:tabs>
          <w:tab w:val="left" w:pos="3976"/>
        </w:tabs>
        <w:ind w:left="-426" w:right="-427" w:firstLine="284"/>
        <w:rPr>
          <w:sz w:val="18"/>
          <w:szCs w:val="18"/>
        </w:rPr>
      </w:pPr>
      <w:r w:rsidRPr="005A6700">
        <w:rPr>
          <w:sz w:val="18"/>
          <w:szCs w:val="18"/>
        </w:rPr>
        <w:t>6.1. Благоустройство дворовых территорий многоквартирных домов, согласно адресному перечню (Приложение 2).</w:t>
      </w:r>
    </w:p>
    <w:p w:rsidR="00027EEA" w:rsidRPr="005A6700" w:rsidRDefault="00027EEA" w:rsidP="00027EEA">
      <w:pPr>
        <w:tabs>
          <w:tab w:val="left" w:pos="3976"/>
        </w:tabs>
        <w:ind w:left="-426" w:right="-427" w:firstLine="284"/>
        <w:rPr>
          <w:sz w:val="18"/>
          <w:szCs w:val="18"/>
        </w:rPr>
      </w:pPr>
      <w:r w:rsidRPr="005A6700">
        <w:rPr>
          <w:sz w:val="18"/>
          <w:szCs w:val="18"/>
        </w:rPr>
        <w:t>Благоустройство дворовой территорией – это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Данное направление предполагает:</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разработка дизайн-проектов, в том числе с механизмом соучастного проектирования;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ремонт дорожных покрытий, проездов, тротуаров, бортового камня, обустройство дополнительных мест парковок, линий наружного освещения;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приобретение и установку оборудования для детских и спортивных, общехозяйственных площадок;</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приобретение и установку урн, скамеек;</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благоустройство территории детских и спортивных площадок;</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озеленение;</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иные виды работ, соответствующие условиям программы.</w:t>
      </w:r>
    </w:p>
    <w:p w:rsidR="00027EEA" w:rsidRPr="005A6700" w:rsidRDefault="00027EEA" w:rsidP="00027EEA">
      <w:pPr>
        <w:tabs>
          <w:tab w:val="left" w:pos="3976"/>
        </w:tabs>
        <w:ind w:left="-426" w:right="-427" w:firstLine="284"/>
        <w:rPr>
          <w:sz w:val="18"/>
          <w:szCs w:val="18"/>
        </w:rPr>
      </w:pPr>
      <w:r w:rsidRPr="005A6700">
        <w:rPr>
          <w:sz w:val="18"/>
          <w:szCs w:val="18"/>
        </w:rPr>
        <w:t xml:space="preserve"> Минимальный и дополнительный перечни работ по благоустройству дворовых территорий установлены в соответствии с государственной программой Иркутской области «Формирование современной городской среды на 2018-2025 годы» и представлены в Приложении 5 к настоящей Программе. Для обеспечения </w:t>
      </w:r>
      <w:proofErr w:type="spellStart"/>
      <w:r w:rsidRPr="005A6700">
        <w:rPr>
          <w:sz w:val="18"/>
          <w:szCs w:val="18"/>
        </w:rPr>
        <w:t>единообразности</w:t>
      </w:r>
      <w:proofErr w:type="spellEnd"/>
      <w:r w:rsidRPr="005A6700">
        <w:rPr>
          <w:sz w:val="18"/>
          <w:szCs w:val="18"/>
        </w:rPr>
        <w:t xml:space="preserve"> и доступности элементов благоустройства согласно установленного минимального перечня работ по благоустройству дворовых территорий программой предложен визуализированный перечень образцов элементов благоустройства, предлагаемых к размещению на дворовой территории (Приложение 6).</w:t>
      </w:r>
    </w:p>
    <w:p w:rsidR="00027EEA" w:rsidRPr="005A6700" w:rsidRDefault="00027EEA" w:rsidP="00027EEA">
      <w:pPr>
        <w:tabs>
          <w:tab w:val="left" w:pos="3976"/>
        </w:tabs>
        <w:ind w:left="-426" w:right="-427" w:firstLine="284"/>
        <w:rPr>
          <w:sz w:val="18"/>
          <w:szCs w:val="18"/>
        </w:rPr>
      </w:pPr>
      <w:r w:rsidRPr="005A6700">
        <w:rPr>
          <w:sz w:val="18"/>
          <w:szCs w:val="18"/>
        </w:rPr>
        <w:t>При выполнении видов работ, включенных в минимальный перечень, обязательным является: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заинтересованные лица);</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многоквартирным домом.</w:t>
      </w:r>
    </w:p>
    <w:p w:rsidR="00027EEA" w:rsidRPr="005A6700" w:rsidRDefault="00027EEA" w:rsidP="00027EEA">
      <w:pPr>
        <w:tabs>
          <w:tab w:val="left" w:pos="3976"/>
        </w:tabs>
        <w:ind w:left="-426" w:right="-427" w:firstLine="284"/>
        <w:rPr>
          <w:sz w:val="18"/>
          <w:szCs w:val="18"/>
        </w:rPr>
      </w:pPr>
      <w:r w:rsidRPr="005A6700">
        <w:rPr>
          <w:sz w:val="18"/>
          <w:szCs w:val="18"/>
        </w:rPr>
        <w:t>Трудовое участие заинтересованных лиц реализуется в форме субботника.</w:t>
      </w:r>
    </w:p>
    <w:p w:rsidR="00027EEA" w:rsidRPr="005A6700" w:rsidRDefault="00027EEA" w:rsidP="00027EEA">
      <w:pPr>
        <w:tabs>
          <w:tab w:val="left" w:pos="3976"/>
        </w:tabs>
        <w:ind w:left="-426" w:right="-427" w:firstLine="284"/>
        <w:rPr>
          <w:sz w:val="18"/>
          <w:szCs w:val="18"/>
        </w:rPr>
      </w:pPr>
      <w:r w:rsidRPr="005A6700">
        <w:rPr>
          <w:sz w:val="18"/>
          <w:szCs w:val="18"/>
        </w:rPr>
        <w:lastRenderedPageBreak/>
        <w:t>Под субботником понимается выполнение неоплачиваемых работ, не требующих специальной квалификации, в том числе подготовка дворовой территории к началу работ, уборка мусора, покраска оборудования, другие работы.</w:t>
      </w:r>
    </w:p>
    <w:p w:rsidR="00027EEA" w:rsidRPr="005A6700" w:rsidRDefault="00027EEA" w:rsidP="00027EEA">
      <w:pPr>
        <w:tabs>
          <w:tab w:val="left" w:pos="3976"/>
        </w:tabs>
        <w:ind w:left="-426" w:right="-427" w:firstLine="284"/>
        <w:rPr>
          <w:sz w:val="18"/>
          <w:szCs w:val="18"/>
        </w:rPr>
      </w:pPr>
      <w:r w:rsidRPr="005A6700">
        <w:rPr>
          <w:sz w:val="18"/>
          <w:szCs w:val="18"/>
        </w:rPr>
        <w:t>Доля трудового участия заинтересованных лиц устанавливается в размере одного субботника для каждой дворовой территории.</w:t>
      </w:r>
    </w:p>
    <w:p w:rsidR="00027EEA" w:rsidRPr="005A6700" w:rsidRDefault="00027EEA" w:rsidP="00027EEA">
      <w:pPr>
        <w:tabs>
          <w:tab w:val="left" w:pos="3976"/>
        </w:tabs>
        <w:ind w:left="-426" w:right="-427" w:firstLine="284"/>
        <w:rPr>
          <w:sz w:val="18"/>
          <w:szCs w:val="18"/>
        </w:rPr>
      </w:pPr>
      <w:r w:rsidRPr="005A6700">
        <w:rPr>
          <w:sz w:val="18"/>
          <w:szCs w:val="18"/>
        </w:rPr>
        <w:t>При выполнении видов работ, включенных в дополнительный перечень, обязательным является: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финансовое участие заинтересованных лиц;</w:t>
      </w:r>
    </w:p>
    <w:p w:rsidR="00027EEA" w:rsidRPr="005A6700" w:rsidRDefault="009E4B54" w:rsidP="00027EEA">
      <w:pPr>
        <w:tabs>
          <w:tab w:val="left" w:pos="3976"/>
        </w:tabs>
        <w:ind w:left="-426" w:right="-427" w:firstLine="284"/>
        <w:rPr>
          <w:sz w:val="18"/>
          <w:szCs w:val="18"/>
        </w:rPr>
      </w:pPr>
      <w:r w:rsidRPr="005A6700">
        <w:rPr>
          <w:sz w:val="18"/>
          <w:szCs w:val="18"/>
        </w:rPr>
        <w:t></w:t>
      </w:r>
      <w:proofErr w:type="spellStart"/>
      <w:r w:rsidR="00027EEA" w:rsidRPr="005A6700">
        <w:rPr>
          <w:sz w:val="18"/>
          <w:szCs w:val="18"/>
        </w:rPr>
        <w:t>софинансирование</w:t>
      </w:r>
      <w:proofErr w:type="spellEnd"/>
      <w:r w:rsidR="00027EEA" w:rsidRPr="005A6700">
        <w:rPr>
          <w:sz w:val="18"/>
          <w:szCs w:val="18"/>
        </w:rPr>
        <w:t xml:space="preserve"> собственников помещений в многоквартирном доме по благоустройству дворовых территорий в размере не менее 20 процентов стоимости выполнения таких работ (в случае, если дворовая территория включена в муниципальную программу после вступления в силу постановления Правительства РФ от 09.02.2019 № 106 «О внесении изменений в приложение №15 к государственной программе РФ «Обеспечение доступным и комфортным жильем и коммунальными услугами граждан РФ»);</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решение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w:t>
      </w:r>
    </w:p>
    <w:p w:rsidR="00027EEA" w:rsidRPr="005A6700" w:rsidRDefault="00027EEA" w:rsidP="00027EEA">
      <w:pPr>
        <w:tabs>
          <w:tab w:val="left" w:pos="3976"/>
        </w:tabs>
        <w:ind w:left="-426" w:right="-427" w:firstLine="284"/>
        <w:rPr>
          <w:sz w:val="18"/>
          <w:szCs w:val="18"/>
        </w:rPr>
      </w:pPr>
      <w:r w:rsidRPr="005A6700">
        <w:rPr>
          <w:sz w:val="18"/>
          <w:szCs w:val="18"/>
        </w:rPr>
        <w:t xml:space="preserve">Финансовое участие заинтересованных лиц реализуется в форме </w:t>
      </w:r>
      <w:proofErr w:type="spellStart"/>
      <w:r w:rsidRPr="005A6700">
        <w:rPr>
          <w:sz w:val="18"/>
          <w:szCs w:val="18"/>
        </w:rPr>
        <w:t>софинасирования</w:t>
      </w:r>
      <w:proofErr w:type="spellEnd"/>
      <w:r w:rsidRPr="005A6700">
        <w:rPr>
          <w:sz w:val="18"/>
          <w:szCs w:val="18"/>
        </w:rPr>
        <w:t xml:space="preserve"> мероприятий по благоустройству дворовых территорий.</w:t>
      </w:r>
    </w:p>
    <w:p w:rsidR="00027EEA" w:rsidRPr="005A6700" w:rsidRDefault="00027EEA" w:rsidP="00027EEA">
      <w:pPr>
        <w:tabs>
          <w:tab w:val="left" w:pos="3976"/>
        </w:tabs>
        <w:ind w:left="-426" w:right="-427" w:firstLine="284"/>
        <w:rPr>
          <w:sz w:val="18"/>
          <w:szCs w:val="18"/>
        </w:rPr>
      </w:pPr>
      <w:r w:rsidRPr="005A6700">
        <w:rPr>
          <w:sz w:val="18"/>
          <w:szCs w:val="18"/>
        </w:rPr>
        <w:t>Доля финансового участия заинтересованных лиц устанавливается в размере  0  процентов (в случае, если дворовая территория включена в муниципальную программу формирования современной городской среды до вступления в  силу постановления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(далее – Постановление №106) и не менее 20 процентов стоимости выполнения таких работ в случае, если  дворовая территория включена в муниципальную программу формирования современной городской среды после вступления в силу Постановления №106 «О внесении изменений в приложение №15 к государственной программе РФ «Обеспечение доступным и комфортным жильем и коммунальными услугами граждан РФ».</w:t>
      </w:r>
    </w:p>
    <w:p w:rsidR="00027EEA" w:rsidRPr="005A6700" w:rsidRDefault="00027EEA" w:rsidP="00027EEA">
      <w:pPr>
        <w:tabs>
          <w:tab w:val="left" w:pos="3976"/>
        </w:tabs>
        <w:ind w:left="-426" w:right="-427" w:firstLine="284"/>
        <w:rPr>
          <w:sz w:val="18"/>
          <w:szCs w:val="18"/>
        </w:rPr>
      </w:pPr>
      <w:r w:rsidRPr="005A6700">
        <w:rPr>
          <w:sz w:val="18"/>
          <w:szCs w:val="18"/>
        </w:rPr>
        <w:t>Выполнение работ из дополнительного перечня без выполнения работ из минимального перечня не допускается.</w:t>
      </w:r>
    </w:p>
    <w:p w:rsidR="00027EEA" w:rsidRPr="005A6700" w:rsidRDefault="00027EEA" w:rsidP="00027EEA">
      <w:pPr>
        <w:tabs>
          <w:tab w:val="left" w:pos="3976"/>
        </w:tabs>
        <w:ind w:left="-426" w:right="-427" w:firstLine="284"/>
        <w:rPr>
          <w:sz w:val="18"/>
          <w:szCs w:val="18"/>
        </w:rPr>
      </w:pPr>
      <w:r w:rsidRPr="005A6700">
        <w:rPr>
          <w:sz w:val="18"/>
          <w:szCs w:val="18"/>
        </w:rPr>
        <w:t>Адресный перечень дворовых территорий многоквартирных домов, подлежащих благоустройству в 2018-2025 году (приложение 2) формируется исходя из минимального перечня работ по благоустройству, с учетом физического состояния дворовой территории, определенной по результатам инвентаризации дворовой территории, проведенной в порядке, установленном министерством жилищной политики, энергетики и транспорта Иркутской области.</w:t>
      </w:r>
    </w:p>
    <w:p w:rsidR="00027EEA" w:rsidRPr="005A6700" w:rsidRDefault="00027EEA" w:rsidP="00027EEA">
      <w:pPr>
        <w:tabs>
          <w:tab w:val="left" w:pos="3976"/>
        </w:tabs>
        <w:ind w:left="-426" w:right="-427" w:firstLine="284"/>
        <w:rPr>
          <w:sz w:val="18"/>
          <w:szCs w:val="18"/>
        </w:rPr>
      </w:pPr>
      <w:r w:rsidRPr="005A6700">
        <w:rPr>
          <w:sz w:val="18"/>
          <w:szCs w:val="18"/>
        </w:rPr>
        <w:t>Очередность благоустройства определяется в порядке поступления предложений заинтересованных лиц об их участии в соответствии с порядком и сроком представления, рассмотрения и оценки предложений заинтересованных лиц о включении дворовой территории в муниципальную программу, утвержденным постановлением администрации Хомутовского муниципального образования. Нормативная стоимость (единичные расценки) работ по благоустройству дворовых территорий, входящих в минимальный и дополнительный перечни таких работ, рассчитывается исходя из существующих на рынке коммерческих предложений. Сметная стоимость работ по благоустройству подлежит обязательному прохождению достоверности сметной стоимости в соответствующем учреждении.</w:t>
      </w:r>
    </w:p>
    <w:p w:rsidR="00027EEA" w:rsidRPr="005A6700" w:rsidRDefault="00027EEA" w:rsidP="00027EEA">
      <w:pPr>
        <w:tabs>
          <w:tab w:val="left" w:pos="3976"/>
        </w:tabs>
        <w:ind w:left="-426" w:right="-427" w:firstLine="284"/>
        <w:rPr>
          <w:sz w:val="18"/>
          <w:szCs w:val="18"/>
        </w:rPr>
      </w:pPr>
      <w:r w:rsidRPr="005A6700">
        <w:rPr>
          <w:sz w:val="18"/>
          <w:szCs w:val="18"/>
        </w:rPr>
        <w:t>Дизайн - проекты разрабатываются заинтересованными лицами совместно с администрацией Хомутовского муниципального образования, проходят общественное обсуждение и утверждаются общественной комиссией в порядке, установленном администрацией муниципального образования.</w:t>
      </w:r>
    </w:p>
    <w:p w:rsidR="00027EEA" w:rsidRPr="005A6700" w:rsidRDefault="00027EEA" w:rsidP="00027EEA">
      <w:pPr>
        <w:tabs>
          <w:tab w:val="left" w:pos="3976"/>
        </w:tabs>
        <w:ind w:left="-426" w:right="-427" w:firstLine="284"/>
        <w:rPr>
          <w:sz w:val="18"/>
          <w:szCs w:val="18"/>
        </w:rPr>
      </w:pPr>
      <w:r w:rsidRPr="005A6700">
        <w:rPr>
          <w:sz w:val="18"/>
          <w:szCs w:val="18"/>
        </w:rPr>
        <w:t>Мероприятия по благоустройству дворовых территорий проводятся с учетом необходимости обеспечения физической, пространственной и информационной доступности зданий, сооружений, дворовых территорий для инвалидов и других маломобильных групп населения.</w:t>
      </w:r>
    </w:p>
    <w:p w:rsidR="006D5571" w:rsidRPr="005A6700" w:rsidRDefault="006D5571"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6.2. Благоустройство общественных территорий Хомутовского муниципального образования согласно адресному перечню (Приложение 3).</w:t>
      </w:r>
    </w:p>
    <w:p w:rsidR="00027EEA" w:rsidRPr="005A6700" w:rsidRDefault="00027EEA" w:rsidP="00027EEA">
      <w:pPr>
        <w:tabs>
          <w:tab w:val="left" w:pos="3976"/>
        </w:tabs>
        <w:ind w:left="-426" w:right="-427" w:firstLine="284"/>
        <w:rPr>
          <w:sz w:val="18"/>
          <w:szCs w:val="18"/>
        </w:rPr>
      </w:pPr>
      <w:r w:rsidRPr="005A6700">
        <w:rPr>
          <w:sz w:val="18"/>
          <w:szCs w:val="18"/>
        </w:rPr>
        <w:t>Благоустройство общественных территорий включает в себя проведение работ на территориях общего пользования, которыми беспрепятственно пользуется неограниченный круг лиц. Общественные территории – это территории соответствующего функционального назначения (площади, набережные, улицы, пешеходные зоны, скверы, парки, иные территории).</w:t>
      </w:r>
    </w:p>
    <w:p w:rsidR="00027EEA" w:rsidRPr="005A6700" w:rsidRDefault="00027EEA" w:rsidP="00027EEA">
      <w:pPr>
        <w:tabs>
          <w:tab w:val="left" w:pos="3976"/>
        </w:tabs>
        <w:ind w:left="-426" w:right="-427" w:firstLine="284"/>
        <w:rPr>
          <w:sz w:val="18"/>
          <w:szCs w:val="18"/>
        </w:rPr>
      </w:pPr>
      <w:r w:rsidRPr="005A6700">
        <w:rPr>
          <w:sz w:val="18"/>
          <w:szCs w:val="18"/>
        </w:rPr>
        <w:t>Данное направление включает:</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разработка проектно-сметной документации, дизайн-проектов общественных территорий Хомутовского муниципального образования, в том числе с механизмом соучастного проектирования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устройство, ремонт дорожных покрытий, проездов, тротуаров, беговых и велосипедных дорожек, бортового камня, лестниц, мест парковок, линий наружного освещения;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установку и ремонт объектов внешнего благоустройства, ограждений;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зон для отдыха (пляж, парк, площадь);</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приобретение и установку оборудования для детских, спортивных площадок;</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приобретение и установку урн, скамеек, групп для отдыха;</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устройство ливневой канализации;</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озеленение общественных территорий и устройство современных газонов;</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возведение и установку произведений монументально-декоративного искусства и монументально-декоративной живописи, архитектурных композиций и сооружений.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иные виды работ, соответствующие условиям программы.</w:t>
      </w:r>
    </w:p>
    <w:p w:rsidR="00027EEA" w:rsidRPr="005A6700" w:rsidRDefault="00027EEA" w:rsidP="00027EEA">
      <w:pPr>
        <w:tabs>
          <w:tab w:val="left" w:pos="3976"/>
        </w:tabs>
        <w:ind w:left="-426" w:right="-427" w:firstLine="284"/>
        <w:rPr>
          <w:sz w:val="18"/>
          <w:szCs w:val="18"/>
        </w:rPr>
      </w:pPr>
      <w:r w:rsidRPr="005A6700">
        <w:rPr>
          <w:sz w:val="18"/>
          <w:szCs w:val="18"/>
        </w:rPr>
        <w:t>Очередность благоустройства общественных территорий определяется в порядке поступления предложений заинтересованных лиц, в соответствии с порядком и сроком представления, рассмотрения и оценки предложений заинтересованных лиц о включении общественной территории в муниципальную программу, утвержденным постановлением Хомутовского муниципального образования.</w:t>
      </w:r>
    </w:p>
    <w:p w:rsidR="00027EEA" w:rsidRPr="005A6700" w:rsidRDefault="00027EEA" w:rsidP="00027EEA">
      <w:pPr>
        <w:tabs>
          <w:tab w:val="left" w:pos="3976"/>
        </w:tabs>
        <w:ind w:left="-426" w:right="-427" w:firstLine="284"/>
        <w:rPr>
          <w:sz w:val="18"/>
          <w:szCs w:val="18"/>
        </w:rPr>
      </w:pPr>
      <w:r w:rsidRPr="005A6700">
        <w:rPr>
          <w:sz w:val="18"/>
          <w:szCs w:val="18"/>
        </w:rPr>
        <w:t>Мероприятия по благоустройству общественных территорий проводятся с учетом необходимости обеспечения физической, пространственной и информационной доступности зданий, сооружений общественных территорий для инвалидов и других маломобильных групп населения.</w:t>
      </w:r>
      <w:r w:rsidRPr="005A6700">
        <w:rPr>
          <w:sz w:val="18"/>
          <w:szCs w:val="18"/>
        </w:rPr>
        <w:cr/>
      </w:r>
    </w:p>
    <w:p w:rsidR="00027EEA" w:rsidRPr="005A6700" w:rsidRDefault="00027EEA" w:rsidP="00027EEA">
      <w:pPr>
        <w:tabs>
          <w:tab w:val="left" w:pos="3976"/>
        </w:tabs>
        <w:ind w:left="-426" w:right="-427" w:firstLine="284"/>
        <w:rPr>
          <w:sz w:val="18"/>
          <w:szCs w:val="18"/>
        </w:rPr>
      </w:pPr>
      <w:r w:rsidRPr="005A6700">
        <w:rPr>
          <w:sz w:val="18"/>
          <w:szCs w:val="18"/>
        </w:rPr>
        <w:lastRenderedPageBreak/>
        <w:t>Дизайн-проект благоустройства общественной территории, в который включается текстовое и визуальное описание, в том числе его концепция и перечень (в том числе визуализированный) элементов благоустройства, предлагаемых к размещению на соответствующей территории, утверждается постановлением Хомутовского муниципального образования.</w:t>
      </w:r>
    </w:p>
    <w:p w:rsidR="00027EEA" w:rsidRPr="005A6700" w:rsidRDefault="00027EEA" w:rsidP="00027EEA">
      <w:pPr>
        <w:tabs>
          <w:tab w:val="left" w:pos="3976"/>
        </w:tabs>
        <w:ind w:left="-426" w:right="-427" w:firstLine="284"/>
        <w:rPr>
          <w:sz w:val="18"/>
          <w:szCs w:val="18"/>
        </w:rPr>
      </w:pPr>
      <w:r w:rsidRPr="005A6700">
        <w:rPr>
          <w:sz w:val="18"/>
          <w:szCs w:val="18"/>
        </w:rPr>
        <w:t>6.3.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(пользований) юридических лиц и индивидуальных предпринимателей, которые подлежат благоустройству не позднее 2025 года за счет средств указанных лиц в соответствии с заключенными соглашениями с администрацией Хомутовского муниципального образования согласно адресному перечню (Приложение 4).</w:t>
      </w:r>
    </w:p>
    <w:p w:rsidR="00027EEA" w:rsidRPr="005A6700" w:rsidRDefault="00027EEA" w:rsidP="00027EEA">
      <w:pPr>
        <w:tabs>
          <w:tab w:val="left" w:pos="3976"/>
        </w:tabs>
        <w:ind w:left="-426" w:right="-427" w:firstLine="284"/>
        <w:rPr>
          <w:sz w:val="18"/>
          <w:szCs w:val="18"/>
        </w:rPr>
      </w:pPr>
      <w:r w:rsidRPr="005A6700">
        <w:rPr>
          <w:sz w:val="18"/>
          <w:szCs w:val="18"/>
        </w:rPr>
        <w:t xml:space="preserve">6.4.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об их благоустройстве не позднее 2025 года в соответствии с требованиями утвержденных в муниципальном образовании правил благоустройства (Приложение 7). Благоустройство индивидуальных жилых домов и земельных участков, предоставленных для их размещения, осуществляется не позднее 2025 года за счет средств собственников (пользователей) указанных домов (собственников) (землепользователей) земельных участков) в соответствии с требованиями Правил благоустройства территории Хомутовского муниципального образования на основании заключенных соглашений с администрацией Хомутово. </w:t>
      </w:r>
    </w:p>
    <w:p w:rsidR="00027EEA" w:rsidRPr="005A6700" w:rsidRDefault="00027EEA" w:rsidP="00027EEA">
      <w:pPr>
        <w:tabs>
          <w:tab w:val="left" w:pos="3976"/>
        </w:tabs>
        <w:ind w:left="-426" w:right="-427" w:firstLine="284"/>
        <w:rPr>
          <w:sz w:val="18"/>
          <w:szCs w:val="18"/>
        </w:rPr>
      </w:pPr>
      <w:r w:rsidRPr="005A6700">
        <w:rPr>
          <w:sz w:val="18"/>
          <w:szCs w:val="18"/>
        </w:rPr>
        <w:t xml:space="preserve">6.5. Проведение работ по образованию земельных участков, на которых расположены многоквартирные дома, работы по благоустройству дворовых территорий которых </w:t>
      </w:r>
      <w:proofErr w:type="spellStart"/>
      <w:r w:rsidRPr="005A6700">
        <w:rPr>
          <w:sz w:val="18"/>
          <w:szCs w:val="18"/>
        </w:rPr>
        <w:t>софинансируются</w:t>
      </w:r>
      <w:proofErr w:type="spellEnd"/>
      <w:r w:rsidRPr="005A6700">
        <w:rPr>
          <w:sz w:val="18"/>
          <w:szCs w:val="18"/>
        </w:rPr>
        <w:t xml:space="preserve"> из бюджета Иркутской области.</w:t>
      </w:r>
    </w:p>
    <w:p w:rsidR="00027EEA" w:rsidRPr="005A6700" w:rsidRDefault="00027EEA" w:rsidP="00027EEA">
      <w:pPr>
        <w:tabs>
          <w:tab w:val="left" w:pos="3976"/>
        </w:tabs>
        <w:ind w:left="-426" w:right="-427" w:firstLine="284"/>
        <w:rPr>
          <w:sz w:val="18"/>
          <w:szCs w:val="18"/>
        </w:rPr>
      </w:pPr>
      <w:r w:rsidRPr="005A6700">
        <w:rPr>
          <w:sz w:val="18"/>
          <w:szCs w:val="18"/>
        </w:rPr>
        <w:t>6.6. Развитие дизайна городской среды и архитектурной деятельности Хомутовского муниципального образования:</w:t>
      </w:r>
    </w:p>
    <w:p w:rsidR="00027EEA" w:rsidRPr="005A6700" w:rsidRDefault="00027EEA" w:rsidP="00027EEA">
      <w:pPr>
        <w:tabs>
          <w:tab w:val="left" w:pos="3976"/>
        </w:tabs>
        <w:ind w:left="-426" w:right="-427" w:firstLine="284"/>
        <w:rPr>
          <w:sz w:val="18"/>
          <w:szCs w:val="18"/>
        </w:rPr>
      </w:pPr>
      <w:r w:rsidRPr="005A6700">
        <w:rPr>
          <w:sz w:val="18"/>
          <w:szCs w:val="18"/>
        </w:rPr>
        <w:t>- проведение открытых творческих конкурсов;</w:t>
      </w:r>
    </w:p>
    <w:p w:rsidR="00027EEA" w:rsidRPr="005A6700" w:rsidRDefault="00027EEA" w:rsidP="00027EEA">
      <w:pPr>
        <w:tabs>
          <w:tab w:val="left" w:pos="3976"/>
        </w:tabs>
        <w:ind w:left="-426" w:right="-427" w:firstLine="284"/>
        <w:rPr>
          <w:sz w:val="18"/>
          <w:szCs w:val="18"/>
        </w:rPr>
      </w:pPr>
      <w:r w:rsidRPr="005A6700">
        <w:rPr>
          <w:sz w:val="18"/>
          <w:szCs w:val="18"/>
        </w:rPr>
        <w:t>- создание условий для участия населения в благоустройстве территорий Хомутовского муниципального образования в рамках реализации Программы.</w:t>
      </w:r>
    </w:p>
    <w:p w:rsidR="00027EEA" w:rsidRPr="005A6700" w:rsidRDefault="00027EEA" w:rsidP="00027EEA">
      <w:pPr>
        <w:tabs>
          <w:tab w:val="left" w:pos="3976"/>
        </w:tabs>
        <w:ind w:left="-426" w:right="-427" w:firstLine="284"/>
        <w:rPr>
          <w:sz w:val="18"/>
          <w:szCs w:val="18"/>
        </w:rPr>
      </w:pPr>
      <w:r w:rsidRPr="005A6700">
        <w:rPr>
          <w:sz w:val="18"/>
          <w:szCs w:val="18"/>
        </w:rPr>
        <w:t xml:space="preserve"> 6.7. Привлечение добровольцев (волонтеров) по следующим направлениям: привлечение вузов, НКО  и молодежных объединений в реализации проектов, участие добровольцев (волонтеров) в разработке и реализации мероприятий и проектов, обучение, стажировки и практика, работа волонтеров с населением, участие добровольцев (волонтеров) во Всероссийском конкурсе лучших проектов по созданию комфортной городской среды, участие добровольцев волонтеров) в программе поддержки местных инициатив информационные сопровождение деятельности добровольцев (волонтеров) и другие направления.</w:t>
      </w:r>
    </w:p>
    <w:p w:rsidR="00027EEA" w:rsidRPr="005A6700" w:rsidRDefault="00027EEA" w:rsidP="00027EEA">
      <w:pPr>
        <w:tabs>
          <w:tab w:val="left" w:pos="3976"/>
        </w:tabs>
        <w:ind w:left="-426" w:right="-427" w:firstLine="284"/>
        <w:rPr>
          <w:sz w:val="18"/>
          <w:szCs w:val="18"/>
        </w:rPr>
      </w:pPr>
      <w:r w:rsidRPr="005A6700">
        <w:rPr>
          <w:sz w:val="18"/>
          <w:szCs w:val="18"/>
        </w:rPr>
        <w:t xml:space="preserve">В процесс формирования перечня дворовых и общественных территорий, планируемых к благоустройству в рамках Программы, активно вовлекаются жители Хомутовского муниципального образования. Для этих целей до утверждения Программы разработаны и утверждены Порядки предоставления, рассмотрения и оценки предложений заинтересованных лиц о включении дворовой территории и о включении общественной территорий в Программу. </w:t>
      </w:r>
    </w:p>
    <w:p w:rsidR="00027EEA" w:rsidRPr="005A6700" w:rsidRDefault="00027EEA" w:rsidP="00027EEA">
      <w:pPr>
        <w:tabs>
          <w:tab w:val="left" w:pos="3976"/>
        </w:tabs>
        <w:ind w:left="-426" w:right="-427" w:firstLine="284"/>
        <w:rPr>
          <w:sz w:val="18"/>
          <w:szCs w:val="18"/>
        </w:rPr>
      </w:pPr>
      <w:r w:rsidRPr="005A6700">
        <w:rPr>
          <w:sz w:val="18"/>
          <w:szCs w:val="18"/>
        </w:rPr>
        <w:t xml:space="preserve">Создана общественная комиссия по обсуждению проекта Программы, проведению комиссионной оценки предложений заинтересованных лиц и осуществлению контроля за реализацией Программы после ее утверждения. В состав общественной комиссии вошли представители органов местного самоуправления, депутаты, представители общественности. </w:t>
      </w:r>
    </w:p>
    <w:p w:rsidR="00027EEA" w:rsidRPr="005A6700" w:rsidRDefault="00027EEA" w:rsidP="00027EEA">
      <w:pPr>
        <w:tabs>
          <w:tab w:val="left" w:pos="3976"/>
        </w:tabs>
        <w:ind w:left="-426" w:right="-427" w:firstLine="284"/>
        <w:rPr>
          <w:sz w:val="18"/>
          <w:szCs w:val="18"/>
        </w:rPr>
      </w:pPr>
      <w:r w:rsidRPr="005A6700">
        <w:rPr>
          <w:sz w:val="18"/>
          <w:szCs w:val="18"/>
        </w:rPr>
        <w:t xml:space="preserve">Мероприятия по благоустройству территорий реализуются с учетом:                                     </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проведения общественных обсуждений проектов муниципальных программ (срок обсуждения – не менее 30 календарных дней со дня опубликования таких проектов изменений в муниципальную программу), в том числе при внесении в них изменений;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учета предложений заинтересованных лиц о включении дворовой территории и (или) общественной территории в муниципальную программу, в том числе при внесении в нее изменений;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обеспеченности в срок до 1 марта года предоставления субсидий проведение общественных обсуждений и определение территорий и мероприятий по благоустройству таких территорий;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 xml:space="preserve">обеспеченности проведение голосования по отбору общественных территорий (для муниципальных образований Иркутской области с численностью населения свыше 20 </w:t>
      </w:r>
      <w:proofErr w:type="spellStart"/>
      <w:r w:rsidR="00027EEA" w:rsidRPr="005A6700">
        <w:rPr>
          <w:sz w:val="18"/>
          <w:szCs w:val="18"/>
        </w:rPr>
        <w:t>тыс.человек</w:t>
      </w:r>
      <w:proofErr w:type="spellEnd"/>
      <w:r w:rsidR="00027EEA" w:rsidRPr="005A6700">
        <w:rPr>
          <w:sz w:val="18"/>
          <w:szCs w:val="18"/>
        </w:rPr>
        <w:t>):</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 xml:space="preserve">осуществления контроля за ходом выполнения муниципальной программы общественной комиссией, созданной в соответствии с постановлением Правительства Российской Федерации от </w:t>
      </w:r>
    </w:p>
    <w:p w:rsidR="00027EEA" w:rsidRPr="005A6700" w:rsidRDefault="00027EEA" w:rsidP="00027EEA">
      <w:pPr>
        <w:tabs>
          <w:tab w:val="left" w:pos="3976"/>
        </w:tabs>
        <w:ind w:left="-426" w:right="-427" w:firstLine="284"/>
        <w:rPr>
          <w:sz w:val="18"/>
          <w:szCs w:val="18"/>
        </w:rPr>
      </w:pPr>
      <w:r w:rsidRPr="005A6700">
        <w:rPr>
          <w:sz w:val="18"/>
          <w:szCs w:val="18"/>
        </w:rPr>
        <w:t>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обязательного установления минимального 3-летнего гарантийного срока на результаты выполненных работ по благоустройству дворовых и (или) общественных территорий;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предельной даты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194170" w:rsidRPr="005A6700" w:rsidRDefault="00194170" w:rsidP="00027EEA">
      <w:pPr>
        <w:tabs>
          <w:tab w:val="left" w:pos="3976"/>
        </w:tabs>
        <w:ind w:left="-426" w:right="-427" w:firstLine="284"/>
        <w:rPr>
          <w:sz w:val="18"/>
          <w:szCs w:val="18"/>
        </w:rPr>
      </w:pPr>
    </w:p>
    <w:p w:rsidR="00027EEA" w:rsidRPr="005A6700" w:rsidRDefault="009E4B54" w:rsidP="00027EEA">
      <w:pPr>
        <w:tabs>
          <w:tab w:val="left" w:pos="3976"/>
        </w:tabs>
        <w:ind w:left="-426" w:right="-427" w:firstLine="284"/>
        <w:rPr>
          <w:sz w:val="18"/>
          <w:szCs w:val="18"/>
        </w:rPr>
      </w:pPr>
      <w:r w:rsidRPr="005A6700">
        <w:rPr>
          <w:sz w:val="18"/>
          <w:szCs w:val="18"/>
        </w:rPr>
        <w:t>1.</w:t>
      </w:r>
      <w:r w:rsidR="00027EEA" w:rsidRPr="005A6700">
        <w:rPr>
          <w:sz w:val="18"/>
          <w:szCs w:val="18"/>
        </w:rP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330DEB" w:rsidRPr="005A6700" w:rsidRDefault="00330DEB" w:rsidP="00027EEA">
      <w:pPr>
        <w:tabs>
          <w:tab w:val="left" w:pos="3976"/>
        </w:tabs>
        <w:ind w:left="-426" w:right="-427" w:firstLine="284"/>
        <w:rPr>
          <w:sz w:val="18"/>
          <w:szCs w:val="18"/>
        </w:rPr>
      </w:pPr>
    </w:p>
    <w:p w:rsidR="00027EEA" w:rsidRPr="005A6700" w:rsidRDefault="009E4B54" w:rsidP="00027EEA">
      <w:pPr>
        <w:tabs>
          <w:tab w:val="left" w:pos="3976"/>
        </w:tabs>
        <w:ind w:left="-426" w:right="-427" w:firstLine="284"/>
        <w:rPr>
          <w:sz w:val="18"/>
          <w:szCs w:val="18"/>
        </w:rPr>
      </w:pPr>
      <w:r w:rsidRPr="005A6700">
        <w:rPr>
          <w:sz w:val="18"/>
          <w:szCs w:val="18"/>
        </w:rPr>
        <w:t>2.</w:t>
      </w:r>
      <w:r w:rsidR="00027EEA" w:rsidRPr="005A6700">
        <w:rPr>
          <w:sz w:val="18"/>
          <w:szCs w:val="1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330DEB" w:rsidRPr="005A6700" w:rsidRDefault="00330DEB" w:rsidP="00027EEA">
      <w:pPr>
        <w:tabs>
          <w:tab w:val="left" w:pos="3976"/>
        </w:tabs>
        <w:ind w:left="-426" w:right="-427" w:firstLine="284"/>
        <w:rPr>
          <w:sz w:val="18"/>
          <w:szCs w:val="18"/>
        </w:rPr>
      </w:pPr>
    </w:p>
    <w:p w:rsidR="00027EEA" w:rsidRPr="005A6700" w:rsidRDefault="009E4B54" w:rsidP="00027EEA">
      <w:pPr>
        <w:tabs>
          <w:tab w:val="left" w:pos="3976"/>
        </w:tabs>
        <w:ind w:left="-426" w:right="-427" w:firstLine="284"/>
        <w:rPr>
          <w:sz w:val="18"/>
          <w:szCs w:val="18"/>
        </w:rPr>
      </w:pPr>
      <w:r w:rsidRPr="005A6700">
        <w:rPr>
          <w:sz w:val="18"/>
          <w:szCs w:val="18"/>
        </w:rPr>
        <w:t>3.</w:t>
      </w:r>
      <w:r w:rsidR="00027EEA" w:rsidRPr="005A6700">
        <w:rPr>
          <w:sz w:val="18"/>
          <w:szCs w:val="18"/>
        </w:rPr>
        <w:t xml:space="preserve">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w:t>
      </w:r>
      <w:proofErr w:type="spellStart"/>
      <w:r w:rsidR="00027EEA" w:rsidRPr="005A6700">
        <w:rPr>
          <w:sz w:val="18"/>
          <w:szCs w:val="18"/>
        </w:rPr>
        <w:t>цифровизации</w:t>
      </w:r>
      <w:proofErr w:type="spellEnd"/>
      <w:r w:rsidR="00027EEA" w:rsidRPr="005A6700">
        <w:rPr>
          <w:sz w:val="18"/>
          <w:szCs w:val="18"/>
        </w:rPr>
        <w:t xml:space="preserve">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для заключения соглашений на выполнение работ по благоустройству общественных территорий, не позднее 1 мая года предоставления субсидий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 xml:space="preserve">для заключения соглашений на выполнение работ по благоустройству дворовых территорий, за исключением случаев обжалования действий (бездействия) заказчика и (или) комиссии по осуществлению закупок и (или) оператора электронной </w:t>
      </w:r>
      <w:r w:rsidR="00027EEA" w:rsidRPr="005A6700">
        <w:rPr>
          <w:sz w:val="18"/>
          <w:szCs w:val="18"/>
        </w:rPr>
        <w:lastRenderedPageBreak/>
        <w:t>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проведения соответствующего мероприятия с учетом необходимости обеспечения физической, пространственной и информационной доступности зданий, сооружений, дворовых и (или) общественных территорий для инвалидов и других маломобильных групп населения;</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 xml:space="preserve">проведения органом местного самоуправления муниципального образования Иркутской области работ по образованию земельных участков, на которых расположены многоквартирные дома, в целях </w:t>
      </w:r>
      <w:proofErr w:type="spellStart"/>
      <w:r w:rsidR="00027EEA" w:rsidRPr="005A6700">
        <w:rPr>
          <w:sz w:val="18"/>
          <w:szCs w:val="18"/>
        </w:rPr>
        <w:t>софинансирования</w:t>
      </w:r>
      <w:proofErr w:type="spellEnd"/>
      <w:r w:rsidR="00027EEA" w:rsidRPr="005A6700">
        <w:rPr>
          <w:sz w:val="18"/>
          <w:szCs w:val="18"/>
        </w:rPr>
        <w:t xml:space="preserve"> работ по благоустройству дворовых территорий которых муниципальному образованию Иркутской области предоставляется субсидия:</w:t>
      </w:r>
    </w:p>
    <w:p w:rsidR="00027EEA" w:rsidRPr="005A6700" w:rsidRDefault="009E4B54" w:rsidP="00027EEA">
      <w:pPr>
        <w:tabs>
          <w:tab w:val="left" w:pos="3976"/>
        </w:tabs>
        <w:ind w:left="-426" w:right="-427" w:firstLine="284"/>
        <w:rPr>
          <w:sz w:val="18"/>
          <w:szCs w:val="18"/>
        </w:rPr>
      </w:pPr>
      <w:r w:rsidRPr="005A6700">
        <w:rPr>
          <w:sz w:val="18"/>
          <w:szCs w:val="18"/>
        </w:rPr>
        <w:t>4.</w:t>
      </w:r>
      <w:r w:rsidR="00027EEA" w:rsidRPr="005A6700">
        <w:rPr>
          <w:sz w:val="18"/>
          <w:szCs w:val="18"/>
        </w:rPr>
        <w:t>в срок до даты, установленной соглашением о предоставлении субсидий (в случае, если земельный участок находится в муниципальной собственности, или если собственность на земельный участок не разграничена);</w:t>
      </w:r>
    </w:p>
    <w:p w:rsidR="00027EEA" w:rsidRPr="005A6700" w:rsidRDefault="009E4B54" w:rsidP="00027EEA">
      <w:pPr>
        <w:tabs>
          <w:tab w:val="left" w:pos="3976"/>
        </w:tabs>
        <w:ind w:left="-426" w:right="-427" w:firstLine="284"/>
        <w:rPr>
          <w:sz w:val="18"/>
          <w:szCs w:val="18"/>
        </w:rPr>
      </w:pPr>
      <w:r w:rsidRPr="005A6700">
        <w:rPr>
          <w:sz w:val="18"/>
          <w:szCs w:val="18"/>
        </w:rPr>
        <w:t>5.</w:t>
      </w:r>
      <w:r w:rsidR="00027EEA" w:rsidRPr="005A6700">
        <w:rPr>
          <w:sz w:val="18"/>
          <w:szCs w:val="18"/>
        </w:rPr>
        <w:t>в срок до даты заключения органом местного самоуправления муниципального образования Иркутской области соглашения о предоставлении субсидии юридическим лицам (за исключением субсидии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 xml:space="preserve">направления на реализацию мероприятий по благоустройству общественных территорий не менее одной трети и не более трех четвертых от общего размера предоставленной субсидии (для муниципальных образований Иркутской области, отнесенных к категории городских округов, и муниципальных образований Иркутской области с численностью населения более 20 тысяч человек).                                                                                                                                          </w:t>
      </w:r>
    </w:p>
    <w:p w:rsidR="00027EEA" w:rsidRPr="005A6700" w:rsidRDefault="00027EEA" w:rsidP="00027EEA">
      <w:pPr>
        <w:tabs>
          <w:tab w:val="left" w:pos="3976"/>
        </w:tabs>
        <w:ind w:left="-426" w:right="-427" w:firstLine="284"/>
        <w:rPr>
          <w:sz w:val="18"/>
          <w:szCs w:val="18"/>
        </w:rPr>
      </w:pPr>
      <w:r w:rsidRPr="005A6700">
        <w:rPr>
          <w:sz w:val="18"/>
          <w:szCs w:val="18"/>
        </w:rPr>
        <w:t>Кроме этого программой предусмотрены следующие иные мероприятия по благоустройству территорий:</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освещение улиц с участием граждан;</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приобретение аншлагов с наименованиями улиц, согласно правил благоустройства;</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проведение акций по озеленению территорий активными гражданами и волонтерами.</w:t>
      </w:r>
    </w:p>
    <w:p w:rsidR="00027EEA" w:rsidRPr="005A6700" w:rsidRDefault="00027EEA" w:rsidP="00027EEA">
      <w:pPr>
        <w:tabs>
          <w:tab w:val="left" w:pos="3976"/>
        </w:tabs>
        <w:ind w:left="-426" w:right="-427" w:firstLine="284"/>
        <w:rPr>
          <w:sz w:val="18"/>
          <w:szCs w:val="18"/>
        </w:rPr>
      </w:pPr>
      <w:r w:rsidRPr="005A6700">
        <w:rPr>
          <w:sz w:val="18"/>
          <w:szCs w:val="18"/>
        </w:rPr>
        <w:t>Муниципальное образование вправе исключить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027EEA" w:rsidRPr="005A6700" w:rsidRDefault="00027EEA" w:rsidP="00027EEA">
      <w:pPr>
        <w:tabs>
          <w:tab w:val="left" w:pos="3976"/>
        </w:tabs>
        <w:ind w:left="-426" w:right="-427" w:firstLine="284"/>
        <w:rPr>
          <w:sz w:val="18"/>
          <w:szCs w:val="18"/>
        </w:rPr>
      </w:pPr>
      <w:r w:rsidRPr="005A6700">
        <w:rPr>
          <w:sz w:val="18"/>
          <w:szCs w:val="18"/>
        </w:rPr>
        <w:t>Муниципальное образование вправе исключить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027EEA" w:rsidRPr="005A6700" w:rsidRDefault="00027EEA" w:rsidP="00027EEA">
      <w:pPr>
        <w:tabs>
          <w:tab w:val="left" w:pos="3976"/>
        </w:tabs>
        <w:ind w:left="-426" w:right="-427" w:firstLine="284"/>
        <w:rPr>
          <w:sz w:val="18"/>
          <w:szCs w:val="18"/>
        </w:rPr>
      </w:pPr>
      <w:r w:rsidRPr="005A6700">
        <w:rPr>
          <w:sz w:val="18"/>
          <w:szCs w:val="18"/>
        </w:rPr>
        <w:t>Предусмотренные направления мероприятий представляют собой единый механизм реализации программы, созданный для решения поставленных задач. Ожидается, что разработаны механизм реализации Программы существенным образом повлияет на финансирование комфортной городской среды в населенных пунктах Хомутовского муниципального образования, будет стимулировать жителей к участию в благоустройстве дворовых и общественных территорий, увеличению количества благоустроенных мест для отдыха граждан, как во дворах, так и в общественных пространствах, способствовать повышению имиджа села и повысит качество жизни населения.</w:t>
      </w:r>
    </w:p>
    <w:p w:rsidR="00027EEA" w:rsidRPr="005A6700" w:rsidRDefault="00027EEA" w:rsidP="00027EEA">
      <w:pPr>
        <w:tabs>
          <w:tab w:val="left" w:pos="3976"/>
        </w:tabs>
        <w:ind w:left="-426" w:right="-427" w:firstLine="284"/>
        <w:rPr>
          <w:sz w:val="18"/>
          <w:szCs w:val="18"/>
        </w:rPr>
      </w:pPr>
    </w:p>
    <w:p w:rsidR="00027EEA" w:rsidRPr="005A6700" w:rsidRDefault="00027EEA" w:rsidP="009E4B54">
      <w:pPr>
        <w:tabs>
          <w:tab w:val="left" w:pos="3976"/>
        </w:tabs>
        <w:ind w:left="-426" w:right="-427" w:firstLine="284"/>
        <w:jc w:val="center"/>
        <w:rPr>
          <w:b/>
          <w:sz w:val="18"/>
          <w:szCs w:val="18"/>
        </w:rPr>
      </w:pPr>
      <w:r w:rsidRPr="005A6700">
        <w:rPr>
          <w:b/>
          <w:sz w:val="18"/>
          <w:szCs w:val="18"/>
        </w:rPr>
        <w:t>7. Ожидаемые конечные результаты реализации Программы</w:t>
      </w:r>
    </w:p>
    <w:p w:rsidR="00027EEA" w:rsidRPr="005A6700" w:rsidRDefault="00027EEA"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Конечным результатом реализации муниципальной программы является - увеличение количества реализованных проектов по благоустройству дворовых и общественных территорий Хомутовского муниципального образования путем создания условий для вовлечения населения в развитие современной городской среды.</w:t>
      </w:r>
    </w:p>
    <w:p w:rsidR="00027EEA" w:rsidRPr="005A6700" w:rsidRDefault="00027EEA" w:rsidP="00027EEA">
      <w:pPr>
        <w:tabs>
          <w:tab w:val="left" w:pos="3976"/>
        </w:tabs>
        <w:ind w:left="-426" w:right="-427" w:firstLine="284"/>
        <w:rPr>
          <w:sz w:val="18"/>
          <w:szCs w:val="18"/>
        </w:rPr>
      </w:pPr>
    </w:p>
    <w:p w:rsidR="00027EEA" w:rsidRPr="005A6700" w:rsidRDefault="00027EEA" w:rsidP="009E4B54">
      <w:pPr>
        <w:tabs>
          <w:tab w:val="left" w:pos="3976"/>
        </w:tabs>
        <w:ind w:left="-426" w:right="-427" w:firstLine="284"/>
        <w:jc w:val="center"/>
        <w:rPr>
          <w:b/>
          <w:sz w:val="18"/>
          <w:szCs w:val="18"/>
        </w:rPr>
      </w:pPr>
      <w:r w:rsidRPr="005A6700">
        <w:rPr>
          <w:b/>
          <w:sz w:val="18"/>
          <w:szCs w:val="18"/>
        </w:rPr>
        <w:t>8.Оценка эффективности реализации Программы</w:t>
      </w:r>
    </w:p>
    <w:p w:rsidR="00027EEA" w:rsidRPr="005A6700" w:rsidRDefault="00027EEA" w:rsidP="00027EEA">
      <w:pPr>
        <w:tabs>
          <w:tab w:val="left" w:pos="3976"/>
        </w:tabs>
        <w:ind w:left="-426" w:right="-427" w:firstLine="284"/>
        <w:rPr>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Оценка эффективности реализации программы характеризуется следующими показателями:</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Количество дворовых территорий Хомутовского муниципального образования, комплексно благоустроенных в рамках реализации Программы;</w:t>
      </w:r>
    </w:p>
    <w:p w:rsidR="00027EEA" w:rsidRPr="005A6700" w:rsidRDefault="009E4B54" w:rsidP="00027EEA">
      <w:pPr>
        <w:tabs>
          <w:tab w:val="left" w:pos="3976"/>
        </w:tabs>
        <w:ind w:left="-426" w:right="-427" w:firstLine="284"/>
        <w:rPr>
          <w:sz w:val="18"/>
          <w:szCs w:val="18"/>
        </w:rPr>
      </w:pPr>
      <w:r w:rsidRPr="005A6700">
        <w:rPr>
          <w:sz w:val="18"/>
          <w:szCs w:val="18"/>
        </w:rPr>
        <w:t></w:t>
      </w:r>
      <w:r w:rsidR="00027EEA" w:rsidRPr="005A6700">
        <w:rPr>
          <w:sz w:val="18"/>
          <w:szCs w:val="18"/>
        </w:rPr>
        <w:t>Количество общественных территорий Хомутовского муниципального образования, комплексно благоустроенных в рамках реализации Программы.</w:t>
      </w:r>
    </w:p>
    <w:p w:rsidR="00027EEA" w:rsidRPr="005A6700" w:rsidRDefault="00027EEA" w:rsidP="00027EEA">
      <w:pPr>
        <w:tabs>
          <w:tab w:val="left" w:pos="3976"/>
        </w:tabs>
        <w:ind w:left="-426" w:right="-427" w:firstLine="284"/>
        <w:rPr>
          <w:sz w:val="18"/>
          <w:szCs w:val="18"/>
        </w:rPr>
      </w:pPr>
      <w:r w:rsidRPr="005A6700">
        <w:rPr>
          <w:sz w:val="18"/>
          <w:szCs w:val="18"/>
        </w:rPr>
        <w:t>Перечень целевых показателей муниципальной программы представлен в приложении 8.</w:t>
      </w:r>
    </w:p>
    <w:p w:rsidR="00027EEA" w:rsidRPr="005A6700" w:rsidRDefault="00027EEA" w:rsidP="00027EEA">
      <w:pPr>
        <w:tabs>
          <w:tab w:val="left" w:pos="3976"/>
        </w:tabs>
        <w:ind w:left="-426" w:right="-427" w:firstLine="284"/>
        <w:rPr>
          <w:sz w:val="18"/>
          <w:szCs w:val="18"/>
        </w:rPr>
      </w:pPr>
    </w:p>
    <w:p w:rsidR="00027EEA" w:rsidRPr="005A6700" w:rsidRDefault="00027EEA" w:rsidP="009E4B54">
      <w:pPr>
        <w:tabs>
          <w:tab w:val="left" w:pos="3976"/>
        </w:tabs>
        <w:ind w:left="-426" w:right="-427" w:firstLine="284"/>
        <w:jc w:val="center"/>
        <w:rPr>
          <w:b/>
          <w:sz w:val="18"/>
          <w:szCs w:val="18"/>
        </w:rPr>
      </w:pPr>
      <w:r w:rsidRPr="005A6700">
        <w:rPr>
          <w:b/>
          <w:sz w:val="18"/>
          <w:szCs w:val="18"/>
        </w:rPr>
        <w:t>9. Социально-экономический эффект от реализации Программы</w:t>
      </w:r>
    </w:p>
    <w:p w:rsidR="00194170" w:rsidRPr="005A6700" w:rsidRDefault="00194170" w:rsidP="009E4B54">
      <w:pPr>
        <w:tabs>
          <w:tab w:val="left" w:pos="3976"/>
        </w:tabs>
        <w:ind w:left="-426" w:right="-427" w:firstLine="284"/>
        <w:jc w:val="center"/>
        <w:rPr>
          <w:b/>
          <w:sz w:val="18"/>
          <w:szCs w:val="18"/>
        </w:rPr>
      </w:pPr>
    </w:p>
    <w:p w:rsidR="00027EEA" w:rsidRPr="005A6700" w:rsidRDefault="00027EEA" w:rsidP="00027EEA">
      <w:pPr>
        <w:tabs>
          <w:tab w:val="left" w:pos="3976"/>
        </w:tabs>
        <w:ind w:left="-426" w:right="-427" w:firstLine="284"/>
        <w:rPr>
          <w:sz w:val="18"/>
          <w:szCs w:val="18"/>
        </w:rPr>
      </w:pPr>
      <w:r w:rsidRPr="005A6700">
        <w:rPr>
          <w:sz w:val="18"/>
          <w:szCs w:val="18"/>
        </w:rPr>
        <w:t>В итоге реализации Программы к концу 2025 года ожидаются следующие социально-экономические эффекты:</w:t>
      </w:r>
    </w:p>
    <w:p w:rsidR="00027EEA" w:rsidRPr="005A6700" w:rsidRDefault="003E5B74" w:rsidP="00027EEA">
      <w:pPr>
        <w:tabs>
          <w:tab w:val="left" w:pos="3976"/>
        </w:tabs>
        <w:ind w:left="-426" w:right="-427" w:firstLine="284"/>
        <w:rPr>
          <w:sz w:val="18"/>
          <w:szCs w:val="18"/>
        </w:rPr>
      </w:pPr>
      <w:r w:rsidRPr="005A6700">
        <w:rPr>
          <w:sz w:val="18"/>
          <w:szCs w:val="18"/>
        </w:rPr>
        <w:t></w:t>
      </w:r>
      <w:r w:rsidR="00027EEA" w:rsidRPr="005A6700">
        <w:rPr>
          <w:sz w:val="18"/>
          <w:szCs w:val="18"/>
        </w:rPr>
        <w:t>повышение экономической активности на благоустроенных общественных территориях, обусловленное событийным наполнением общественных территорий и высоким качеством современного благоустройства (развитие сферы бытовых услуг, новые рабочие места).</w:t>
      </w:r>
    </w:p>
    <w:p w:rsidR="00027EEA" w:rsidRPr="005A6700" w:rsidRDefault="003E5B74" w:rsidP="00027EEA">
      <w:pPr>
        <w:tabs>
          <w:tab w:val="left" w:pos="3976"/>
        </w:tabs>
        <w:ind w:left="-426" w:right="-427" w:firstLine="284"/>
        <w:rPr>
          <w:sz w:val="18"/>
          <w:szCs w:val="18"/>
        </w:rPr>
      </w:pPr>
      <w:r w:rsidRPr="005A6700">
        <w:rPr>
          <w:sz w:val="18"/>
          <w:szCs w:val="18"/>
        </w:rPr>
        <w:t></w:t>
      </w:r>
      <w:r w:rsidR="00027EEA" w:rsidRPr="005A6700">
        <w:rPr>
          <w:sz w:val="18"/>
          <w:szCs w:val="18"/>
        </w:rPr>
        <w:t xml:space="preserve">развитие гармоничной среды, генерирующей положительное эмоциональное восприятие села и привлекающей в </w:t>
      </w:r>
      <w:proofErr w:type="spellStart"/>
      <w:r w:rsidR="00027EEA" w:rsidRPr="005A6700">
        <w:rPr>
          <w:sz w:val="18"/>
          <w:szCs w:val="18"/>
        </w:rPr>
        <w:t>Хомутовское</w:t>
      </w:r>
      <w:proofErr w:type="spellEnd"/>
      <w:r w:rsidR="00027EEA" w:rsidRPr="005A6700">
        <w:rPr>
          <w:sz w:val="18"/>
          <w:szCs w:val="18"/>
        </w:rPr>
        <w:t xml:space="preserve"> муниципальное образование представителей «креативного класса», а также удовлетворением запроса населения на качественную городскую среду. Рационально выстроенная жилая среда позволит снизить градус социальной напряженности, поддержит решение социально-демографических проблем: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w:t>
      </w:r>
      <w:r w:rsidR="00027EEA" w:rsidRPr="005A6700">
        <w:rPr>
          <w:sz w:val="18"/>
          <w:szCs w:val="18"/>
        </w:rPr>
        <w:lastRenderedPageBreak/>
        <w:t>снижается уровень заболеваемости и так далее. В комфортных, современных и безопасных районах формируются творческие и интеллектуальные кластеры, создаются новые точки притяжения талантливых людей.</w:t>
      </w:r>
    </w:p>
    <w:p w:rsidR="006D5571" w:rsidRPr="005A6700" w:rsidRDefault="006D5571" w:rsidP="00027EEA">
      <w:pPr>
        <w:tabs>
          <w:tab w:val="left" w:pos="3976"/>
        </w:tabs>
        <w:ind w:left="-426" w:right="-427" w:firstLine="284"/>
        <w:rPr>
          <w:sz w:val="18"/>
          <w:szCs w:val="18"/>
        </w:rPr>
      </w:pPr>
    </w:p>
    <w:p w:rsidR="00027EEA" w:rsidRPr="005A6700" w:rsidRDefault="00027EEA" w:rsidP="00991DD0">
      <w:pPr>
        <w:tabs>
          <w:tab w:val="left" w:pos="3976"/>
        </w:tabs>
        <w:ind w:left="-426" w:right="-427" w:firstLine="284"/>
        <w:jc w:val="right"/>
        <w:rPr>
          <w:i/>
          <w:sz w:val="18"/>
          <w:szCs w:val="18"/>
        </w:rPr>
      </w:pPr>
      <w:r w:rsidRPr="005A6700">
        <w:rPr>
          <w:i/>
          <w:sz w:val="18"/>
          <w:szCs w:val="18"/>
        </w:rPr>
        <w:t>Начальник отдела МЗ и РМП                                                             Е.Н. Дубровина</w:t>
      </w:r>
    </w:p>
    <w:p w:rsidR="008D4218" w:rsidRPr="005A6700" w:rsidRDefault="008D4218" w:rsidP="00991DD0">
      <w:pPr>
        <w:tabs>
          <w:tab w:val="left" w:pos="3976"/>
        </w:tabs>
        <w:ind w:left="-426" w:right="-427" w:firstLine="284"/>
        <w:jc w:val="right"/>
        <w:rPr>
          <w:b/>
          <w:i/>
          <w:sz w:val="18"/>
          <w:szCs w:val="18"/>
        </w:rPr>
      </w:pPr>
    </w:p>
    <w:p w:rsidR="0017296F" w:rsidRPr="005A6700" w:rsidRDefault="0017296F" w:rsidP="00991DD0">
      <w:pPr>
        <w:tabs>
          <w:tab w:val="left" w:pos="3976"/>
        </w:tabs>
        <w:ind w:left="-426" w:right="-427" w:firstLine="284"/>
        <w:jc w:val="right"/>
        <w:rPr>
          <w:b/>
          <w:i/>
          <w:sz w:val="18"/>
          <w:szCs w:val="18"/>
        </w:rPr>
      </w:pPr>
    </w:p>
    <w:p w:rsidR="00396188" w:rsidRPr="005A6700" w:rsidRDefault="00396188" w:rsidP="00991DD0">
      <w:pPr>
        <w:tabs>
          <w:tab w:val="left" w:pos="3976"/>
        </w:tabs>
        <w:ind w:left="-426" w:right="-427" w:firstLine="284"/>
        <w:jc w:val="right"/>
        <w:rPr>
          <w:i/>
          <w:sz w:val="18"/>
          <w:szCs w:val="18"/>
        </w:rPr>
      </w:pPr>
      <w:r w:rsidRPr="005A6700">
        <w:rPr>
          <w:b/>
          <w:i/>
          <w:sz w:val="18"/>
          <w:szCs w:val="18"/>
        </w:rPr>
        <w:tab/>
      </w:r>
      <w:r w:rsidRPr="005A6700">
        <w:rPr>
          <w:b/>
          <w:i/>
          <w:sz w:val="18"/>
          <w:szCs w:val="18"/>
        </w:rPr>
        <w:tab/>
      </w:r>
      <w:r w:rsidRPr="005A6700">
        <w:rPr>
          <w:b/>
          <w:i/>
          <w:sz w:val="18"/>
          <w:szCs w:val="18"/>
        </w:rPr>
        <w:tab/>
      </w:r>
      <w:r w:rsidRPr="005A6700">
        <w:rPr>
          <w:i/>
          <w:sz w:val="18"/>
          <w:szCs w:val="18"/>
        </w:rPr>
        <w:t>Приложение 1</w:t>
      </w:r>
    </w:p>
    <w:p w:rsidR="00991DD0" w:rsidRPr="005A6700" w:rsidRDefault="00396188" w:rsidP="00991DD0">
      <w:pPr>
        <w:tabs>
          <w:tab w:val="left" w:pos="3976"/>
        </w:tabs>
        <w:ind w:left="-426" w:right="-427" w:firstLine="284"/>
        <w:jc w:val="right"/>
        <w:rPr>
          <w:i/>
          <w:sz w:val="18"/>
          <w:szCs w:val="18"/>
        </w:rPr>
      </w:pPr>
      <w:r w:rsidRPr="005A6700">
        <w:rPr>
          <w:i/>
          <w:sz w:val="18"/>
          <w:szCs w:val="18"/>
        </w:rPr>
        <w:tab/>
      </w:r>
      <w:r w:rsidRPr="005A6700">
        <w:rPr>
          <w:i/>
          <w:sz w:val="18"/>
          <w:szCs w:val="18"/>
        </w:rPr>
        <w:tab/>
        <w:t xml:space="preserve">к муниципальной программе </w:t>
      </w:r>
    </w:p>
    <w:p w:rsidR="00BF7A6C" w:rsidRPr="005A6700" w:rsidRDefault="00396188" w:rsidP="00991DD0">
      <w:pPr>
        <w:tabs>
          <w:tab w:val="left" w:pos="3976"/>
        </w:tabs>
        <w:ind w:left="-426" w:right="-427" w:firstLine="284"/>
        <w:jc w:val="right"/>
        <w:rPr>
          <w:i/>
          <w:sz w:val="18"/>
          <w:szCs w:val="18"/>
        </w:rPr>
      </w:pPr>
      <w:r w:rsidRPr="005A6700">
        <w:rPr>
          <w:i/>
          <w:sz w:val="18"/>
          <w:szCs w:val="18"/>
        </w:rPr>
        <w:t>"Формирование современной городской среды</w:t>
      </w:r>
    </w:p>
    <w:p w:rsidR="00BF7A6C" w:rsidRPr="005A6700" w:rsidRDefault="00396188" w:rsidP="00991DD0">
      <w:pPr>
        <w:tabs>
          <w:tab w:val="left" w:pos="3976"/>
        </w:tabs>
        <w:ind w:left="-426" w:right="-427" w:firstLine="284"/>
        <w:jc w:val="right"/>
        <w:rPr>
          <w:i/>
          <w:sz w:val="18"/>
          <w:szCs w:val="18"/>
        </w:rPr>
      </w:pPr>
      <w:r w:rsidRPr="005A6700">
        <w:rPr>
          <w:i/>
          <w:sz w:val="18"/>
          <w:szCs w:val="18"/>
        </w:rPr>
        <w:t xml:space="preserve"> на  территории </w:t>
      </w:r>
      <w:proofErr w:type="spellStart"/>
      <w:r w:rsidRPr="005A6700">
        <w:rPr>
          <w:i/>
          <w:sz w:val="18"/>
          <w:szCs w:val="18"/>
        </w:rPr>
        <w:t>Хомутовсккского</w:t>
      </w:r>
      <w:proofErr w:type="spellEnd"/>
      <w:r w:rsidRPr="005A6700">
        <w:rPr>
          <w:i/>
          <w:sz w:val="18"/>
          <w:szCs w:val="18"/>
        </w:rPr>
        <w:t xml:space="preserve"> </w:t>
      </w:r>
    </w:p>
    <w:p w:rsidR="00396188" w:rsidRPr="005A6700" w:rsidRDefault="00396188" w:rsidP="00BF7A6C">
      <w:pPr>
        <w:tabs>
          <w:tab w:val="left" w:pos="3976"/>
        </w:tabs>
        <w:ind w:left="-426" w:right="-427" w:firstLine="284"/>
        <w:jc w:val="right"/>
        <w:rPr>
          <w:i/>
          <w:sz w:val="18"/>
          <w:szCs w:val="18"/>
        </w:rPr>
      </w:pPr>
      <w:r w:rsidRPr="005A6700">
        <w:rPr>
          <w:i/>
          <w:sz w:val="18"/>
          <w:szCs w:val="18"/>
        </w:rPr>
        <w:t>муниципального образования" на 2018-2025 годы"</w:t>
      </w:r>
    </w:p>
    <w:p w:rsidR="00BF7A6C" w:rsidRPr="005A6700" w:rsidRDefault="00BF7A6C" w:rsidP="00BF7A6C">
      <w:pPr>
        <w:tabs>
          <w:tab w:val="left" w:pos="3976"/>
        </w:tabs>
        <w:ind w:left="-426" w:right="-427" w:firstLine="284"/>
        <w:jc w:val="right"/>
        <w:rPr>
          <w:i/>
          <w:sz w:val="18"/>
          <w:szCs w:val="18"/>
        </w:rPr>
      </w:pPr>
    </w:p>
    <w:p w:rsidR="00991DD0" w:rsidRPr="005A6700" w:rsidRDefault="00991DD0" w:rsidP="00991DD0">
      <w:pPr>
        <w:tabs>
          <w:tab w:val="left" w:pos="3976"/>
        </w:tabs>
        <w:ind w:left="-426" w:right="-427" w:firstLine="284"/>
        <w:jc w:val="center"/>
        <w:rPr>
          <w:b/>
          <w:sz w:val="18"/>
          <w:szCs w:val="18"/>
        </w:rPr>
      </w:pPr>
      <w:r w:rsidRPr="005A6700">
        <w:rPr>
          <w:b/>
          <w:sz w:val="18"/>
          <w:szCs w:val="18"/>
        </w:rPr>
        <w:t>Ресурсное обеспечение муниципальной программы</w:t>
      </w:r>
    </w:p>
    <w:tbl>
      <w:tblPr>
        <w:tblpPr w:leftFromText="180" w:rightFromText="180" w:vertAnchor="text" w:horzAnchor="margin" w:tblpXSpec="center" w:tblpY="124"/>
        <w:tblW w:w="10598" w:type="dxa"/>
        <w:tblLayout w:type="fixed"/>
        <w:tblLook w:val="04A0" w:firstRow="1" w:lastRow="0" w:firstColumn="1" w:lastColumn="0" w:noHBand="0" w:noVBand="1"/>
      </w:tblPr>
      <w:tblGrid>
        <w:gridCol w:w="959"/>
        <w:gridCol w:w="4111"/>
        <w:gridCol w:w="1559"/>
        <w:gridCol w:w="1984"/>
        <w:gridCol w:w="1985"/>
      </w:tblGrid>
      <w:tr w:rsidR="00BF7A6C" w:rsidRPr="005A6700" w:rsidTr="00BF7A6C">
        <w:trPr>
          <w:trHeight w:val="312"/>
        </w:trPr>
        <w:tc>
          <w:tcPr>
            <w:tcW w:w="9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год реализации</w:t>
            </w:r>
          </w:p>
        </w:tc>
        <w:tc>
          <w:tcPr>
            <w:tcW w:w="411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Наименование направлений*</w:t>
            </w:r>
          </w:p>
        </w:tc>
        <w:tc>
          <w:tcPr>
            <w:tcW w:w="5528" w:type="dxa"/>
            <w:gridSpan w:val="3"/>
            <w:tcBorders>
              <w:top w:val="single" w:sz="4" w:space="0" w:color="auto"/>
              <w:left w:val="nil"/>
              <w:bottom w:val="single" w:sz="4" w:space="0" w:color="auto"/>
              <w:right w:val="single" w:sz="4" w:space="0" w:color="000000"/>
            </w:tcBorders>
            <w:shd w:val="clear" w:color="auto" w:fill="auto"/>
            <w:noWrap/>
            <w:vAlign w:val="bottom"/>
            <w:hideMark/>
          </w:tcPr>
          <w:p w:rsidR="00BF7A6C" w:rsidRPr="005A6700" w:rsidRDefault="00BF7A6C" w:rsidP="00BF7A6C">
            <w:pPr>
              <w:ind w:left="0" w:firstLine="0"/>
              <w:jc w:val="center"/>
              <w:rPr>
                <w:color w:val="000000"/>
                <w:sz w:val="18"/>
                <w:szCs w:val="18"/>
              </w:rPr>
            </w:pPr>
            <w:r w:rsidRPr="005A6700">
              <w:rPr>
                <w:color w:val="000000"/>
                <w:sz w:val="18"/>
                <w:szCs w:val="18"/>
              </w:rPr>
              <w:t xml:space="preserve">Финансовое обеспечение *, </w:t>
            </w:r>
            <w:proofErr w:type="spellStart"/>
            <w:r w:rsidRPr="005A6700">
              <w:rPr>
                <w:color w:val="000000"/>
                <w:sz w:val="18"/>
                <w:szCs w:val="18"/>
              </w:rPr>
              <w:t>тыс.руб</w:t>
            </w:r>
            <w:proofErr w:type="spellEnd"/>
            <w:r w:rsidRPr="005A6700">
              <w:rPr>
                <w:color w:val="000000"/>
                <w:sz w:val="18"/>
                <w:szCs w:val="18"/>
              </w:rPr>
              <w:t>.</w:t>
            </w:r>
          </w:p>
        </w:tc>
      </w:tr>
      <w:tr w:rsidR="00BF7A6C" w:rsidRPr="005A6700" w:rsidTr="00BF7A6C">
        <w:trPr>
          <w:trHeight w:val="936"/>
        </w:trPr>
        <w:tc>
          <w:tcPr>
            <w:tcW w:w="959" w:type="dxa"/>
            <w:vMerge/>
            <w:tcBorders>
              <w:top w:val="single" w:sz="4" w:space="0" w:color="auto"/>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vMerge/>
            <w:tcBorders>
              <w:top w:val="single" w:sz="4" w:space="0" w:color="auto"/>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1559" w:type="dxa"/>
            <w:tcBorders>
              <w:top w:val="nil"/>
              <w:left w:val="nil"/>
              <w:bottom w:val="single" w:sz="4" w:space="0" w:color="auto"/>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Всего</w:t>
            </w:r>
          </w:p>
        </w:tc>
        <w:tc>
          <w:tcPr>
            <w:tcW w:w="1984" w:type="dxa"/>
            <w:tcBorders>
              <w:top w:val="nil"/>
              <w:left w:val="nil"/>
              <w:bottom w:val="single" w:sz="4" w:space="0" w:color="auto"/>
              <w:right w:val="single" w:sz="4" w:space="0" w:color="auto"/>
            </w:tcBorders>
            <w:shd w:val="clear" w:color="auto" w:fill="auto"/>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Федеральный и Областной бюджеты**</w:t>
            </w:r>
          </w:p>
        </w:tc>
        <w:tc>
          <w:tcPr>
            <w:tcW w:w="1985" w:type="dxa"/>
            <w:tcBorders>
              <w:top w:val="nil"/>
              <w:left w:val="nil"/>
              <w:bottom w:val="single" w:sz="4" w:space="0" w:color="auto"/>
              <w:right w:val="single" w:sz="4" w:space="0" w:color="auto"/>
            </w:tcBorders>
            <w:shd w:val="clear" w:color="auto" w:fill="auto"/>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Местный бюджет</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2018</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435,00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435,00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5957,68</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5906,08</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51,6</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3354,1</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3306,6</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47,5</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9746,78</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9212,68</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534,10</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2019</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1255,55</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1205,33</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50,22</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11661,63</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11155,98</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505,65</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13017,18</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12361,31</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655,87</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2020</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6125,70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6077,20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48,50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6751,30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6697,80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53,50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12877,00</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12775,00</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102,00</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2021</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12090,45</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11975,38</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115,07</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12190,45</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11975,38</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215,07</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2022</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9616,82</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9523,70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93,12</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9716,82</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9523,70</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193,12</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2023</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10617,80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10527,80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90,00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10717,80</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10527,80</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190,00</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2024</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27051,14</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26794,16</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256,98</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27151,14</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26794,16</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356,98</w:t>
            </w:r>
          </w:p>
        </w:tc>
      </w:tr>
      <w:tr w:rsidR="00BF7A6C" w:rsidRPr="005A6700" w:rsidTr="00BF7A6C">
        <w:trPr>
          <w:trHeight w:val="624"/>
        </w:trPr>
        <w:tc>
          <w:tcPr>
            <w:tcW w:w="959" w:type="dxa"/>
            <w:vMerge w:val="restart"/>
            <w:tcBorders>
              <w:top w:val="nil"/>
              <w:left w:val="single" w:sz="4" w:space="0" w:color="auto"/>
              <w:bottom w:val="single" w:sz="4" w:space="0" w:color="000000"/>
              <w:right w:val="single" w:sz="4" w:space="0" w:color="auto"/>
            </w:tcBorders>
            <w:shd w:val="clear" w:color="auto" w:fill="auto"/>
            <w:vAlign w:val="center"/>
            <w:hideMark/>
          </w:tcPr>
          <w:p w:rsidR="00BF7A6C" w:rsidRPr="005A6700" w:rsidRDefault="00BF7A6C" w:rsidP="00BF7A6C">
            <w:pPr>
              <w:ind w:left="0" w:firstLine="0"/>
              <w:jc w:val="center"/>
              <w:rPr>
                <w:color w:val="000000"/>
                <w:sz w:val="18"/>
                <w:szCs w:val="18"/>
              </w:rPr>
            </w:pPr>
            <w:r w:rsidRPr="005A6700">
              <w:rPr>
                <w:color w:val="000000"/>
                <w:sz w:val="18"/>
                <w:szCs w:val="18"/>
              </w:rPr>
              <w:t>2025</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дворовых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7000,00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6933,50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66,50</w:t>
            </w:r>
          </w:p>
        </w:tc>
      </w:tr>
      <w:tr w:rsidR="00BF7A6C" w:rsidRPr="005A6700" w:rsidTr="00BF7A6C">
        <w:trPr>
          <w:trHeight w:val="312"/>
        </w:trPr>
        <w:tc>
          <w:tcPr>
            <w:tcW w:w="959" w:type="dxa"/>
            <w:vMerge/>
            <w:tcBorders>
              <w:top w:val="nil"/>
              <w:left w:val="single" w:sz="4" w:space="0" w:color="auto"/>
              <w:bottom w:val="single" w:sz="4" w:space="0" w:color="000000"/>
              <w:right w:val="single" w:sz="4" w:space="0" w:color="auto"/>
            </w:tcBorders>
            <w:vAlign w:val="center"/>
            <w:hideMark/>
          </w:tcPr>
          <w:p w:rsidR="00BF7A6C" w:rsidRPr="005A6700" w:rsidRDefault="00BF7A6C" w:rsidP="00BF7A6C">
            <w:pPr>
              <w:ind w:left="0" w:firstLine="0"/>
              <w:jc w:val="left"/>
              <w:rPr>
                <w:color w:val="000000"/>
                <w:sz w:val="18"/>
                <w:szCs w:val="18"/>
              </w:rPr>
            </w:pP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Итого</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7100,00</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6933,50</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166,50</w:t>
            </w:r>
          </w:p>
        </w:tc>
      </w:tr>
      <w:tr w:rsidR="00BF7A6C" w:rsidRPr="005A6700" w:rsidTr="00BF7A6C">
        <w:trPr>
          <w:trHeight w:val="825"/>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 </w:t>
            </w:r>
          </w:p>
        </w:tc>
        <w:tc>
          <w:tcPr>
            <w:tcW w:w="4111"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Всего, в том числе</w:t>
            </w:r>
          </w:p>
        </w:tc>
        <w:tc>
          <w:tcPr>
            <w:tcW w:w="1559"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102517,17</w:t>
            </w:r>
          </w:p>
        </w:tc>
        <w:tc>
          <w:tcPr>
            <w:tcW w:w="1984"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100103,53</w:t>
            </w:r>
          </w:p>
        </w:tc>
        <w:tc>
          <w:tcPr>
            <w:tcW w:w="1985" w:type="dxa"/>
            <w:tcBorders>
              <w:top w:val="nil"/>
              <w:left w:val="nil"/>
              <w:bottom w:val="single" w:sz="4" w:space="0" w:color="auto"/>
              <w:right w:val="single" w:sz="4" w:space="0" w:color="auto"/>
            </w:tcBorders>
            <w:shd w:val="clear" w:color="000000" w:fill="BFBFBF"/>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2413,64</w:t>
            </w:r>
          </w:p>
        </w:tc>
      </w:tr>
      <w:tr w:rsidR="00BF7A6C" w:rsidRPr="005A6700" w:rsidTr="00BF7A6C">
        <w:trPr>
          <w:trHeight w:val="624"/>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 </w:t>
            </w:r>
          </w:p>
        </w:tc>
        <w:tc>
          <w:tcPr>
            <w:tcW w:w="4111" w:type="dxa"/>
            <w:tcBorders>
              <w:top w:val="nil"/>
              <w:left w:val="nil"/>
              <w:bottom w:val="single" w:sz="4" w:space="0" w:color="auto"/>
              <w:right w:val="single" w:sz="4" w:space="0" w:color="auto"/>
            </w:tcBorders>
            <w:shd w:val="clear" w:color="auto" w:fill="auto"/>
            <w:hideMark/>
          </w:tcPr>
          <w:p w:rsidR="00BF7A6C" w:rsidRPr="005A6700" w:rsidRDefault="00BF7A6C" w:rsidP="00BF7A6C">
            <w:pPr>
              <w:ind w:left="0" w:firstLine="0"/>
              <w:jc w:val="left"/>
              <w:rPr>
                <w:color w:val="000000"/>
                <w:sz w:val="18"/>
                <w:szCs w:val="18"/>
              </w:rPr>
            </w:pPr>
            <w:r w:rsidRPr="005A6700">
              <w:rPr>
                <w:color w:val="000000"/>
                <w:sz w:val="18"/>
                <w:szCs w:val="18"/>
              </w:rPr>
              <w:t xml:space="preserve">Подготовка дизайн проектов, проверка достоверности сметной стоимости </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1035,00</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0,00</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1035,00</w:t>
            </w:r>
          </w:p>
        </w:tc>
      </w:tr>
      <w:tr w:rsidR="00BF7A6C" w:rsidRPr="005A6700" w:rsidTr="00BF7A6C">
        <w:trPr>
          <w:trHeight w:val="630"/>
        </w:trPr>
        <w:tc>
          <w:tcPr>
            <w:tcW w:w="959" w:type="dxa"/>
            <w:tcBorders>
              <w:top w:val="nil"/>
              <w:left w:val="single" w:sz="4" w:space="0" w:color="auto"/>
              <w:bottom w:val="single" w:sz="4" w:space="0" w:color="auto"/>
              <w:right w:val="single" w:sz="4" w:space="0" w:color="auto"/>
            </w:tcBorders>
            <w:shd w:val="clear" w:color="auto" w:fill="auto"/>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 </w:t>
            </w: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 xml:space="preserve">Ремонт дворовых </w:t>
            </w:r>
            <w:proofErr w:type="spellStart"/>
            <w:r w:rsidRPr="005A6700">
              <w:rPr>
                <w:color w:val="000000"/>
                <w:sz w:val="18"/>
                <w:szCs w:val="18"/>
              </w:rPr>
              <w:t>территоий</w:t>
            </w:r>
            <w:proofErr w:type="spellEnd"/>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13338,93</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13188,61</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150,32</w:t>
            </w:r>
          </w:p>
        </w:tc>
      </w:tr>
      <w:tr w:rsidR="00BF7A6C" w:rsidRPr="005A6700" w:rsidTr="00BF7A6C">
        <w:trPr>
          <w:trHeight w:val="312"/>
        </w:trPr>
        <w:tc>
          <w:tcPr>
            <w:tcW w:w="959" w:type="dxa"/>
            <w:tcBorders>
              <w:top w:val="nil"/>
              <w:left w:val="single" w:sz="4" w:space="0" w:color="auto"/>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 </w:t>
            </w:r>
          </w:p>
        </w:tc>
        <w:tc>
          <w:tcPr>
            <w:tcW w:w="4111"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left"/>
              <w:rPr>
                <w:color w:val="000000"/>
                <w:sz w:val="18"/>
                <w:szCs w:val="18"/>
              </w:rPr>
            </w:pPr>
            <w:r w:rsidRPr="005A6700">
              <w:rPr>
                <w:color w:val="000000"/>
                <w:sz w:val="18"/>
                <w:szCs w:val="18"/>
              </w:rPr>
              <w:t>Ремонт общественных территорий</w:t>
            </w:r>
          </w:p>
        </w:tc>
        <w:tc>
          <w:tcPr>
            <w:tcW w:w="1559"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88143,24</w:t>
            </w:r>
          </w:p>
        </w:tc>
        <w:tc>
          <w:tcPr>
            <w:tcW w:w="1984"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86914,92</w:t>
            </w:r>
          </w:p>
        </w:tc>
        <w:tc>
          <w:tcPr>
            <w:tcW w:w="1985" w:type="dxa"/>
            <w:tcBorders>
              <w:top w:val="nil"/>
              <w:left w:val="nil"/>
              <w:bottom w:val="single" w:sz="4" w:space="0" w:color="auto"/>
              <w:right w:val="single" w:sz="4" w:space="0" w:color="auto"/>
            </w:tcBorders>
            <w:shd w:val="clear" w:color="auto" w:fill="auto"/>
            <w:noWrap/>
            <w:vAlign w:val="bottom"/>
            <w:hideMark/>
          </w:tcPr>
          <w:p w:rsidR="00BF7A6C" w:rsidRPr="005A6700" w:rsidRDefault="00BF7A6C" w:rsidP="00BF7A6C">
            <w:pPr>
              <w:ind w:left="0" w:firstLine="0"/>
              <w:jc w:val="right"/>
              <w:rPr>
                <w:color w:val="000000"/>
                <w:sz w:val="18"/>
                <w:szCs w:val="18"/>
              </w:rPr>
            </w:pPr>
            <w:r w:rsidRPr="005A6700">
              <w:rPr>
                <w:color w:val="000000"/>
                <w:sz w:val="18"/>
                <w:szCs w:val="18"/>
              </w:rPr>
              <w:t>1228,32</w:t>
            </w:r>
          </w:p>
        </w:tc>
      </w:tr>
    </w:tbl>
    <w:p w:rsidR="00396188" w:rsidRPr="005A6700" w:rsidRDefault="00396188" w:rsidP="00396188">
      <w:pPr>
        <w:tabs>
          <w:tab w:val="left" w:pos="3976"/>
        </w:tabs>
        <w:ind w:left="-426" w:right="-427" w:firstLine="284"/>
        <w:rPr>
          <w:b/>
          <w:sz w:val="18"/>
          <w:szCs w:val="18"/>
        </w:rPr>
      </w:pPr>
      <w:r w:rsidRPr="005A6700">
        <w:rPr>
          <w:b/>
          <w:sz w:val="18"/>
          <w:szCs w:val="18"/>
        </w:rPr>
        <w:tab/>
      </w:r>
      <w:r w:rsidRPr="005A6700">
        <w:rPr>
          <w:b/>
          <w:sz w:val="18"/>
          <w:szCs w:val="18"/>
        </w:rPr>
        <w:tab/>
      </w:r>
      <w:r w:rsidRPr="005A6700">
        <w:rPr>
          <w:b/>
          <w:sz w:val="18"/>
          <w:szCs w:val="18"/>
        </w:rPr>
        <w:tab/>
      </w:r>
    </w:p>
    <w:p w:rsidR="005B7F80" w:rsidRPr="005A6700" w:rsidRDefault="005B7F80" w:rsidP="005B7F80">
      <w:pPr>
        <w:tabs>
          <w:tab w:val="left" w:pos="3976"/>
        </w:tabs>
        <w:ind w:left="-426" w:right="-427" w:firstLine="284"/>
        <w:rPr>
          <w:sz w:val="18"/>
          <w:szCs w:val="18"/>
        </w:rPr>
      </w:pPr>
      <w:r w:rsidRPr="005A6700">
        <w:rPr>
          <w:sz w:val="18"/>
          <w:szCs w:val="18"/>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r w:rsidRPr="005A6700">
        <w:rPr>
          <w:sz w:val="18"/>
          <w:szCs w:val="18"/>
        </w:rPr>
        <w:tab/>
      </w:r>
      <w:r w:rsidRPr="005A6700">
        <w:rPr>
          <w:sz w:val="18"/>
          <w:szCs w:val="18"/>
        </w:rPr>
        <w:tab/>
      </w:r>
      <w:r w:rsidRPr="005A6700">
        <w:rPr>
          <w:sz w:val="18"/>
          <w:szCs w:val="18"/>
        </w:rPr>
        <w:tab/>
      </w:r>
      <w:r w:rsidRPr="005A6700">
        <w:rPr>
          <w:sz w:val="18"/>
          <w:szCs w:val="18"/>
        </w:rPr>
        <w:tab/>
      </w:r>
    </w:p>
    <w:p w:rsidR="005B7F80" w:rsidRPr="005A6700" w:rsidRDefault="005B7F80" w:rsidP="005B7F80">
      <w:pPr>
        <w:tabs>
          <w:tab w:val="left" w:pos="3976"/>
        </w:tabs>
        <w:ind w:left="-426" w:right="-427" w:firstLine="284"/>
        <w:rPr>
          <w:sz w:val="18"/>
          <w:szCs w:val="18"/>
        </w:rPr>
      </w:pPr>
      <w:r w:rsidRPr="005A6700">
        <w:rPr>
          <w:sz w:val="18"/>
          <w:szCs w:val="18"/>
        </w:rPr>
        <w:tab/>
      </w:r>
      <w:r w:rsidRPr="005A6700">
        <w:rPr>
          <w:sz w:val="18"/>
          <w:szCs w:val="18"/>
        </w:rPr>
        <w:tab/>
      </w:r>
      <w:r w:rsidRPr="005A6700">
        <w:rPr>
          <w:sz w:val="18"/>
          <w:szCs w:val="18"/>
        </w:rPr>
        <w:tab/>
      </w:r>
      <w:r w:rsidRPr="005A6700">
        <w:rPr>
          <w:sz w:val="18"/>
          <w:szCs w:val="18"/>
        </w:rPr>
        <w:tab/>
      </w:r>
    </w:p>
    <w:p w:rsidR="006136CB" w:rsidRPr="005A6700" w:rsidRDefault="005B7F80" w:rsidP="005B7F80">
      <w:pPr>
        <w:tabs>
          <w:tab w:val="left" w:pos="3976"/>
        </w:tabs>
        <w:ind w:left="-426" w:right="-427" w:firstLine="284"/>
        <w:rPr>
          <w:sz w:val="18"/>
          <w:szCs w:val="18"/>
        </w:rPr>
      </w:pPr>
      <w:r w:rsidRPr="005A6700">
        <w:rPr>
          <w:sz w:val="18"/>
          <w:szCs w:val="18"/>
        </w:rPr>
        <w:t>** Финансирование за счет средств областного бюджета за 2018-2023 год отражено по факту, последующие годы по предварительному прогнозу</w:t>
      </w:r>
      <w:r w:rsidRPr="005A6700">
        <w:rPr>
          <w:sz w:val="18"/>
          <w:szCs w:val="18"/>
        </w:rPr>
        <w:tab/>
      </w:r>
      <w:r w:rsidRPr="005A6700">
        <w:rPr>
          <w:sz w:val="18"/>
          <w:szCs w:val="18"/>
        </w:rPr>
        <w:tab/>
      </w:r>
      <w:r w:rsidRPr="005A6700">
        <w:rPr>
          <w:sz w:val="18"/>
          <w:szCs w:val="18"/>
        </w:rPr>
        <w:tab/>
      </w:r>
      <w:r w:rsidRPr="005A6700">
        <w:rPr>
          <w:sz w:val="18"/>
          <w:szCs w:val="18"/>
        </w:rPr>
        <w:tab/>
      </w:r>
    </w:p>
    <w:p w:rsidR="00396188" w:rsidRPr="005A6700" w:rsidRDefault="00396188" w:rsidP="00396188">
      <w:pPr>
        <w:tabs>
          <w:tab w:val="left" w:pos="3976"/>
        </w:tabs>
        <w:ind w:left="-426" w:right="-427" w:firstLine="284"/>
        <w:rPr>
          <w:i/>
          <w:sz w:val="18"/>
          <w:szCs w:val="18"/>
        </w:rPr>
      </w:pPr>
    </w:p>
    <w:p w:rsidR="00AD49F0" w:rsidRPr="005A6700" w:rsidRDefault="00AD49F0" w:rsidP="00396188">
      <w:pPr>
        <w:tabs>
          <w:tab w:val="left" w:pos="3976"/>
        </w:tabs>
        <w:ind w:left="-426" w:right="-427" w:firstLine="284"/>
        <w:rPr>
          <w:sz w:val="18"/>
          <w:szCs w:val="18"/>
        </w:rPr>
        <w:sectPr w:rsidR="00AD49F0" w:rsidRPr="005A6700" w:rsidSect="00DE6E95">
          <w:footerReference w:type="default" r:id="rId9"/>
          <w:pgSz w:w="11906" w:h="16838"/>
          <w:pgMar w:top="567" w:right="991" w:bottom="1134" w:left="1701" w:header="708" w:footer="708" w:gutter="0"/>
          <w:cols w:space="708"/>
          <w:docGrid w:linePitch="360"/>
        </w:sectPr>
      </w:pPr>
    </w:p>
    <w:p w:rsidR="00396188" w:rsidRPr="005A6700" w:rsidRDefault="00396188" w:rsidP="00396188">
      <w:pPr>
        <w:tabs>
          <w:tab w:val="left" w:pos="3976"/>
        </w:tabs>
        <w:ind w:left="-426" w:right="-427" w:firstLine="284"/>
        <w:rPr>
          <w:sz w:val="18"/>
          <w:szCs w:val="18"/>
        </w:rPr>
      </w:pPr>
    </w:p>
    <w:p w:rsidR="006C07F9" w:rsidRPr="005A6700" w:rsidRDefault="006C07F9" w:rsidP="006C07F9">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Приложение 2</w:t>
      </w:r>
      <w:r w:rsidRPr="005A6700">
        <w:rPr>
          <w:i/>
          <w:sz w:val="18"/>
          <w:szCs w:val="18"/>
        </w:rPr>
        <w:tab/>
      </w:r>
      <w:r w:rsidRPr="005A6700">
        <w:rPr>
          <w:i/>
          <w:sz w:val="18"/>
          <w:szCs w:val="18"/>
        </w:rPr>
        <w:tab/>
      </w:r>
      <w:r w:rsidRPr="005A6700">
        <w:rPr>
          <w:i/>
          <w:sz w:val="18"/>
          <w:szCs w:val="18"/>
        </w:rPr>
        <w:tab/>
      </w:r>
    </w:p>
    <w:p w:rsidR="006C07F9" w:rsidRPr="005A6700" w:rsidRDefault="006C07F9" w:rsidP="006C07F9">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p>
    <w:p w:rsidR="006C07F9" w:rsidRPr="005A6700" w:rsidRDefault="006C07F9" w:rsidP="006C07F9">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p>
    <w:p w:rsidR="006C07F9" w:rsidRPr="005A6700" w:rsidRDefault="006C07F9" w:rsidP="006C07F9">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 xml:space="preserve">  на территории Хомутовского муниципального </w:t>
      </w:r>
      <w:r w:rsidRPr="005A6700">
        <w:rPr>
          <w:i/>
          <w:sz w:val="18"/>
          <w:szCs w:val="18"/>
        </w:rPr>
        <w:tab/>
      </w:r>
      <w:r w:rsidRPr="005A6700">
        <w:rPr>
          <w:i/>
          <w:sz w:val="18"/>
          <w:szCs w:val="18"/>
        </w:rPr>
        <w:tab/>
      </w:r>
      <w:r w:rsidRPr="005A6700">
        <w:rPr>
          <w:i/>
          <w:sz w:val="18"/>
          <w:szCs w:val="18"/>
        </w:rPr>
        <w:tab/>
      </w:r>
    </w:p>
    <w:p w:rsidR="006C07F9" w:rsidRPr="005A6700" w:rsidRDefault="006C07F9" w:rsidP="006C07F9">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i/>
          <w:sz w:val="18"/>
          <w:szCs w:val="18"/>
        </w:rPr>
        <w:tab/>
      </w:r>
      <w:r w:rsidRPr="005A6700">
        <w:rPr>
          <w:i/>
          <w:sz w:val="18"/>
          <w:szCs w:val="18"/>
        </w:rPr>
        <w:tab/>
      </w:r>
    </w:p>
    <w:p w:rsidR="006C07F9" w:rsidRPr="005A6700" w:rsidRDefault="006C07F9" w:rsidP="006C07F9">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E774E1" w:rsidRPr="005A6700" w:rsidRDefault="006C07F9" w:rsidP="006C07F9">
      <w:pPr>
        <w:tabs>
          <w:tab w:val="left" w:pos="3976"/>
        </w:tabs>
        <w:ind w:left="-426" w:right="-427" w:firstLine="284"/>
        <w:jc w:val="center"/>
        <w:rPr>
          <w:sz w:val="18"/>
          <w:szCs w:val="18"/>
        </w:rPr>
      </w:pPr>
      <w:r w:rsidRPr="005A6700">
        <w:rPr>
          <w:sz w:val="18"/>
          <w:szCs w:val="18"/>
        </w:rPr>
        <w:t>Адресный перечень дворовых территорий многоквартирных домов, нуждающихся в благоустройстве и подлежащих благоустройству в 2018-2025 году</w:t>
      </w:r>
    </w:p>
    <w:p w:rsidR="006C07F9" w:rsidRPr="005A6700" w:rsidRDefault="006C07F9" w:rsidP="006C07F9">
      <w:pPr>
        <w:tabs>
          <w:tab w:val="left" w:pos="3976"/>
        </w:tabs>
        <w:ind w:left="-426" w:right="-427" w:firstLine="284"/>
        <w:jc w:val="center"/>
        <w:rPr>
          <w:sz w:val="18"/>
          <w:szCs w:val="18"/>
        </w:rPr>
      </w:pPr>
    </w:p>
    <w:tbl>
      <w:tblPr>
        <w:tblStyle w:val="aa"/>
        <w:tblW w:w="0" w:type="auto"/>
        <w:tblLook w:val="04A0" w:firstRow="1" w:lastRow="0" w:firstColumn="1" w:lastColumn="0" w:noHBand="0" w:noVBand="1"/>
      </w:tblPr>
      <w:tblGrid>
        <w:gridCol w:w="640"/>
        <w:gridCol w:w="2194"/>
        <w:gridCol w:w="2340"/>
        <w:gridCol w:w="2123"/>
        <w:gridCol w:w="1231"/>
        <w:gridCol w:w="2054"/>
        <w:gridCol w:w="1272"/>
        <w:gridCol w:w="1450"/>
        <w:gridCol w:w="2049"/>
      </w:tblGrid>
      <w:tr w:rsidR="00AD49F0" w:rsidRPr="005A6700" w:rsidTr="00AD49F0">
        <w:trPr>
          <w:trHeight w:val="480"/>
        </w:trPr>
        <w:tc>
          <w:tcPr>
            <w:tcW w:w="740" w:type="dxa"/>
            <w:vMerge w:val="restart"/>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w:t>
            </w:r>
          </w:p>
        </w:tc>
        <w:tc>
          <w:tcPr>
            <w:tcW w:w="12021" w:type="dxa"/>
            <w:gridSpan w:val="5"/>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Адрес дворовой территории многоквартирного дома (домов)</w:t>
            </w:r>
          </w:p>
        </w:tc>
        <w:tc>
          <w:tcPr>
            <w:tcW w:w="1520" w:type="dxa"/>
            <w:vMerge w:val="restart"/>
            <w:hideMark/>
          </w:tcPr>
          <w:p w:rsidR="00AD49F0" w:rsidRPr="005A6700" w:rsidRDefault="00AD49F0" w:rsidP="00826146">
            <w:pPr>
              <w:tabs>
                <w:tab w:val="left" w:pos="3976"/>
              </w:tabs>
              <w:ind w:left="0" w:firstLine="50"/>
              <w:jc w:val="center"/>
              <w:rPr>
                <w:sz w:val="18"/>
                <w:szCs w:val="18"/>
              </w:rPr>
            </w:pPr>
            <w:r w:rsidRPr="005A6700">
              <w:rPr>
                <w:sz w:val="18"/>
                <w:szCs w:val="18"/>
              </w:rPr>
              <w:t xml:space="preserve">Общая площадь, дворовой территории, </w:t>
            </w:r>
            <w:proofErr w:type="spellStart"/>
            <w:r w:rsidRPr="005A6700">
              <w:rPr>
                <w:sz w:val="18"/>
                <w:szCs w:val="18"/>
              </w:rPr>
              <w:t>кв.м</w:t>
            </w:r>
            <w:proofErr w:type="spellEnd"/>
            <w:r w:rsidRPr="005A6700">
              <w:rPr>
                <w:sz w:val="18"/>
                <w:szCs w:val="18"/>
              </w:rPr>
              <w:t>.</w:t>
            </w:r>
          </w:p>
        </w:tc>
        <w:tc>
          <w:tcPr>
            <w:tcW w:w="1740" w:type="dxa"/>
            <w:vMerge w:val="restart"/>
            <w:hideMark/>
          </w:tcPr>
          <w:p w:rsidR="00AD49F0" w:rsidRPr="005A6700" w:rsidRDefault="00AD49F0" w:rsidP="00826146">
            <w:pPr>
              <w:tabs>
                <w:tab w:val="left" w:pos="3976"/>
              </w:tabs>
              <w:ind w:left="53" w:firstLine="141"/>
              <w:jc w:val="center"/>
              <w:rPr>
                <w:sz w:val="18"/>
                <w:szCs w:val="18"/>
              </w:rPr>
            </w:pPr>
            <w:r w:rsidRPr="005A6700">
              <w:rPr>
                <w:sz w:val="18"/>
                <w:szCs w:val="18"/>
              </w:rPr>
              <w:t>Численность населения, проживающих в пределах дворовой территории, чел.</w:t>
            </w:r>
          </w:p>
        </w:tc>
        <w:tc>
          <w:tcPr>
            <w:tcW w:w="2479" w:type="dxa"/>
            <w:vMerge w:val="restart"/>
            <w:hideMark/>
          </w:tcPr>
          <w:p w:rsidR="00AD49F0" w:rsidRPr="005A6700" w:rsidRDefault="00AD49F0" w:rsidP="00AD49F0">
            <w:pPr>
              <w:tabs>
                <w:tab w:val="left" w:pos="3976"/>
              </w:tabs>
              <w:ind w:left="21" w:right="-31" w:firstLine="142"/>
              <w:jc w:val="center"/>
              <w:rPr>
                <w:sz w:val="18"/>
                <w:szCs w:val="18"/>
              </w:rPr>
            </w:pPr>
            <w:r w:rsidRPr="005A6700">
              <w:rPr>
                <w:sz w:val="18"/>
                <w:szCs w:val="18"/>
              </w:rPr>
              <w:t xml:space="preserve">Оценка потребности в финансировании на восстановление благоустройства территории.          Всего, в </w:t>
            </w:r>
            <w:proofErr w:type="spellStart"/>
            <w:r w:rsidRPr="005A6700">
              <w:rPr>
                <w:sz w:val="18"/>
                <w:szCs w:val="18"/>
              </w:rPr>
              <w:t>т.ч</w:t>
            </w:r>
            <w:proofErr w:type="spellEnd"/>
            <w:r w:rsidRPr="005A6700">
              <w:rPr>
                <w:sz w:val="18"/>
                <w:szCs w:val="18"/>
              </w:rPr>
              <w:t xml:space="preserve">. за счет </w:t>
            </w:r>
            <w:proofErr w:type="spellStart"/>
            <w:r w:rsidRPr="005A6700">
              <w:rPr>
                <w:sz w:val="18"/>
                <w:szCs w:val="18"/>
              </w:rPr>
              <w:t>Гос.программы</w:t>
            </w:r>
            <w:proofErr w:type="spellEnd"/>
            <w:r w:rsidRPr="005A6700">
              <w:rPr>
                <w:sz w:val="18"/>
                <w:szCs w:val="18"/>
              </w:rPr>
              <w:t xml:space="preserve"> "Комфортная городская среда", </w:t>
            </w:r>
            <w:proofErr w:type="spellStart"/>
            <w:r w:rsidRPr="005A6700">
              <w:rPr>
                <w:sz w:val="18"/>
                <w:szCs w:val="18"/>
              </w:rPr>
              <w:t>тыс.руб</w:t>
            </w:r>
            <w:proofErr w:type="spellEnd"/>
            <w:r w:rsidRPr="005A6700">
              <w:rPr>
                <w:sz w:val="18"/>
                <w:szCs w:val="18"/>
              </w:rPr>
              <w:t xml:space="preserve">. </w:t>
            </w:r>
          </w:p>
        </w:tc>
      </w:tr>
      <w:tr w:rsidR="00AD49F0" w:rsidRPr="005A6700" w:rsidTr="00AD49F0">
        <w:trPr>
          <w:trHeight w:val="1460"/>
        </w:trPr>
        <w:tc>
          <w:tcPr>
            <w:tcW w:w="740" w:type="dxa"/>
            <w:vMerge/>
            <w:hideMark/>
          </w:tcPr>
          <w:p w:rsidR="00AD49F0" w:rsidRPr="005A6700" w:rsidRDefault="00AD49F0" w:rsidP="00AD49F0">
            <w:pPr>
              <w:tabs>
                <w:tab w:val="left" w:pos="3976"/>
              </w:tabs>
              <w:ind w:left="-426" w:right="-427" w:firstLine="284"/>
              <w:jc w:val="center"/>
              <w:rPr>
                <w:sz w:val="18"/>
                <w:szCs w:val="18"/>
              </w:rPr>
            </w:pPr>
          </w:p>
        </w:tc>
        <w:tc>
          <w:tcPr>
            <w:tcW w:w="2658" w:type="dxa"/>
            <w:hideMark/>
          </w:tcPr>
          <w:p w:rsidR="00AD49F0" w:rsidRPr="005A6700" w:rsidRDefault="00AD49F0" w:rsidP="00826146">
            <w:pPr>
              <w:tabs>
                <w:tab w:val="left" w:pos="3976"/>
              </w:tabs>
              <w:ind w:left="0" w:firstLine="284"/>
              <w:jc w:val="center"/>
              <w:rPr>
                <w:sz w:val="18"/>
                <w:szCs w:val="18"/>
              </w:rPr>
            </w:pPr>
            <w:r w:rsidRPr="005A6700">
              <w:rPr>
                <w:sz w:val="18"/>
                <w:szCs w:val="18"/>
              </w:rPr>
              <w:t>муниципальный район Иркутской области</w:t>
            </w:r>
          </w:p>
        </w:tc>
        <w:tc>
          <w:tcPr>
            <w:tcW w:w="2839" w:type="dxa"/>
            <w:hideMark/>
          </w:tcPr>
          <w:p w:rsidR="00AD49F0" w:rsidRPr="005A6700" w:rsidRDefault="00AD49F0" w:rsidP="00826146">
            <w:pPr>
              <w:tabs>
                <w:tab w:val="left" w:pos="3976"/>
              </w:tabs>
              <w:ind w:left="-140" w:firstLine="140"/>
              <w:jc w:val="center"/>
              <w:rPr>
                <w:sz w:val="18"/>
                <w:szCs w:val="18"/>
              </w:rPr>
            </w:pPr>
            <w:r w:rsidRPr="005A6700">
              <w:rPr>
                <w:sz w:val="18"/>
                <w:szCs w:val="18"/>
              </w:rPr>
              <w:t>городское, сельское поселение Иркутской области</w:t>
            </w:r>
          </w:p>
        </w:tc>
        <w:tc>
          <w:tcPr>
            <w:tcW w:w="257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населенный пункт</w:t>
            </w:r>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улица</w:t>
            </w:r>
          </w:p>
        </w:tc>
        <w:tc>
          <w:tcPr>
            <w:tcW w:w="2485" w:type="dxa"/>
            <w:hideMark/>
          </w:tcPr>
          <w:p w:rsidR="00AD49F0" w:rsidRPr="005A6700" w:rsidRDefault="00AD49F0" w:rsidP="00826146">
            <w:pPr>
              <w:tabs>
                <w:tab w:val="left" w:pos="3976"/>
              </w:tabs>
              <w:ind w:left="-23" w:firstLine="142"/>
              <w:jc w:val="center"/>
              <w:rPr>
                <w:sz w:val="18"/>
                <w:szCs w:val="18"/>
              </w:rPr>
            </w:pPr>
            <w:r w:rsidRPr="005A6700">
              <w:rPr>
                <w:sz w:val="18"/>
                <w:szCs w:val="18"/>
              </w:rPr>
              <w:t>номер дома, образующий дворовую территорию</w:t>
            </w:r>
          </w:p>
        </w:tc>
        <w:tc>
          <w:tcPr>
            <w:tcW w:w="1520" w:type="dxa"/>
            <w:vMerge/>
            <w:hideMark/>
          </w:tcPr>
          <w:p w:rsidR="00AD49F0" w:rsidRPr="005A6700" w:rsidRDefault="00AD49F0" w:rsidP="00AD49F0">
            <w:pPr>
              <w:tabs>
                <w:tab w:val="left" w:pos="3976"/>
              </w:tabs>
              <w:ind w:left="-426" w:right="-427" w:firstLine="284"/>
              <w:jc w:val="center"/>
              <w:rPr>
                <w:sz w:val="18"/>
                <w:szCs w:val="18"/>
              </w:rPr>
            </w:pPr>
          </w:p>
        </w:tc>
        <w:tc>
          <w:tcPr>
            <w:tcW w:w="1740" w:type="dxa"/>
            <w:vMerge/>
            <w:hideMark/>
          </w:tcPr>
          <w:p w:rsidR="00AD49F0" w:rsidRPr="005A6700" w:rsidRDefault="00AD49F0" w:rsidP="00AD49F0">
            <w:pPr>
              <w:tabs>
                <w:tab w:val="left" w:pos="3976"/>
              </w:tabs>
              <w:ind w:left="-426" w:right="-427" w:firstLine="284"/>
              <w:jc w:val="center"/>
              <w:rPr>
                <w:sz w:val="18"/>
                <w:szCs w:val="18"/>
              </w:rPr>
            </w:pPr>
          </w:p>
        </w:tc>
        <w:tc>
          <w:tcPr>
            <w:tcW w:w="2479" w:type="dxa"/>
            <w:vMerge/>
            <w:hideMark/>
          </w:tcPr>
          <w:p w:rsidR="00AD49F0" w:rsidRPr="005A6700" w:rsidRDefault="00AD49F0" w:rsidP="00AD49F0">
            <w:pPr>
              <w:tabs>
                <w:tab w:val="left" w:pos="3976"/>
              </w:tabs>
              <w:ind w:left="-351" w:right="-427" w:firstLine="284"/>
              <w:jc w:val="center"/>
              <w:rPr>
                <w:sz w:val="18"/>
                <w:szCs w:val="18"/>
              </w:rPr>
            </w:pPr>
          </w:p>
        </w:tc>
      </w:tr>
      <w:tr w:rsidR="00AD49F0" w:rsidRPr="005A6700" w:rsidTr="00AD49F0">
        <w:trPr>
          <w:trHeight w:val="312"/>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658" w:type="dxa"/>
            <w:noWrap/>
            <w:hideMark/>
          </w:tcPr>
          <w:p w:rsidR="00AD49F0" w:rsidRPr="005A6700" w:rsidRDefault="00AD49F0" w:rsidP="00AD49F0">
            <w:pPr>
              <w:tabs>
                <w:tab w:val="left" w:pos="3976"/>
              </w:tabs>
              <w:ind w:left="-426" w:right="-427" w:firstLine="284"/>
              <w:jc w:val="center"/>
              <w:rPr>
                <w:b/>
                <w:bCs/>
                <w:sz w:val="18"/>
                <w:szCs w:val="18"/>
              </w:rPr>
            </w:pPr>
            <w:r w:rsidRPr="005A6700">
              <w:rPr>
                <w:b/>
                <w:bCs/>
                <w:sz w:val="18"/>
                <w:szCs w:val="18"/>
              </w:rPr>
              <w:t>2018 год</w:t>
            </w:r>
          </w:p>
        </w:tc>
        <w:tc>
          <w:tcPr>
            <w:tcW w:w="283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57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 </w:t>
            </w:r>
          </w:p>
        </w:tc>
      </w:tr>
      <w:tr w:rsidR="00AD49F0" w:rsidRPr="005A6700" w:rsidTr="00826146">
        <w:trPr>
          <w:trHeight w:val="521"/>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1</w:t>
            </w:r>
          </w:p>
        </w:tc>
        <w:tc>
          <w:tcPr>
            <w:tcW w:w="2658"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Иркутский район</w:t>
            </w:r>
          </w:p>
        </w:tc>
        <w:tc>
          <w:tcPr>
            <w:tcW w:w="2839" w:type="dxa"/>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570" w:type="dxa"/>
            <w:noWrap/>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с.Хомутово</w:t>
            </w:r>
            <w:proofErr w:type="spellEnd"/>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Некрасова</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3</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983</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35</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2981,2</w:t>
            </w:r>
          </w:p>
        </w:tc>
      </w:tr>
      <w:tr w:rsidR="00AD49F0" w:rsidRPr="005A6700" w:rsidTr="00826146">
        <w:trPr>
          <w:trHeight w:val="557"/>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2</w:t>
            </w:r>
          </w:p>
        </w:tc>
        <w:tc>
          <w:tcPr>
            <w:tcW w:w="2658"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Иркутский район</w:t>
            </w:r>
          </w:p>
        </w:tc>
        <w:tc>
          <w:tcPr>
            <w:tcW w:w="2839" w:type="dxa"/>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570" w:type="dxa"/>
            <w:noWrap/>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с.Хомутово</w:t>
            </w:r>
            <w:proofErr w:type="spellEnd"/>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Чапаева</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12А</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992</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64</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3469,4</w:t>
            </w:r>
          </w:p>
        </w:tc>
      </w:tr>
      <w:tr w:rsidR="00AD49F0" w:rsidRPr="005A6700" w:rsidTr="00AD49F0">
        <w:trPr>
          <w:trHeight w:val="312"/>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658" w:type="dxa"/>
            <w:noWrap/>
            <w:hideMark/>
          </w:tcPr>
          <w:p w:rsidR="00AD49F0" w:rsidRPr="005A6700" w:rsidRDefault="00AD49F0" w:rsidP="00AD49F0">
            <w:pPr>
              <w:tabs>
                <w:tab w:val="left" w:pos="3976"/>
              </w:tabs>
              <w:ind w:left="-426" w:right="-427" w:firstLine="284"/>
              <w:jc w:val="center"/>
              <w:rPr>
                <w:b/>
                <w:bCs/>
                <w:sz w:val="18"/>
                <w:szCs w:val="18"/>
              </w:rPr>
            </w:pPr>
            <w:r w:rsidRPr="005A6700">
              <w:rPr>
                <w:b/>
                <w:bCs/>
                <w:sz w:val="18"/>
                <w:szCs w:val="18"/>
              </w:rPr>
              <w:t>2019 год</w:t>
            </w:r>
          </w:p>
        </w:tc>
        <w:tc>
          <w:tcPr>
            <w:tcW w:w="283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57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 </w:t>
            </w:r>
          </w:p>
        </w:tc>
      </w:tr>
      <w:tr w:rsidR="00AD49F0" w:rsidRPr="005A6700" w:rsidTr="00826146">
        <w:trPr>
          <w:trHeight w:val="513"/>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3</w:t>
            </w:r>
          </w:p>
        </w:tc>
        <w:tc>
          <w:tcPr>
            <w:tcW w:w="2658"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Иркутский район</w:t>
            </w:r>
          </w:p>
        </w:tc>
        <w:tc>
          <w:tcPr>
            <w:tcW w:w="2839" w:type="dxa"/>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570" w:type="dxa"/>
            <w:noWrap/>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с.Хомутово</w:t>
            </w:r>
            <w:proofErr w:type="spellEnd"/>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Мичурина</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8</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670</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32</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2184,46</w:t>
            </w:r>
          </w:p>
        </w:tc>
      </w:tr>
      <w:tr w:rsidR="00AD49F0" w:rsidRPr="005A6700" w:rsidTr="00AD49F0">
        <w:trPr>
          <w:trHeight w:val="312"/>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658" w:type="dxa"/>
            <w:noWrap/>
            <w:hideMark/>
          </w:tcPr>
          <w:p w:rsidR="00AD49F0" w:rsidRPr="005A6700" w:rsidRDefault="00AD49F0" w:rsidP="00AD49F0">
            <w:pPr>
              <w:tabs>
                <w:tab w:val="left" w:pos="3976"/>
              </w:tabs>
              <w:ind w:left="-426" w:right="-427" w:firstLine="284"/>
              <w:jc w:val="center"/>
              <w:rPr>
                <w:b/>
                <w:bCs/>
                <w:sz w:val="18"/>
                <w:szCs w:val="18"/>
              </w:rPr>
            </w:pPr>
            <w:r w:rsidRPr="005A6700">
              <w:rPr>
                <w:b/>
                <w:bCs/>
                <w:sz w:val="18"/>
                <w:szCs w:val="18"/>
              </w:rPr>
              <w:t>2020 год</w:t>
            </w:r>
          </w:p>
        </w:tc>
        <w:tc>
          <w:tcPr>
            <w:tcW w:w="283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57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 </w:t>
            </w:r>
          </w:p>
        </w:tc>
      </w:tr>
      <w:tr w:rsidR="00AD49F0" w:rsidRPr="005A6700" w:rsidTr="00826146">
        <w:trPr>
          <w:trHeight w:val="525"/>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4</w:t>
            </w:r>
          </w:p>
        </w:tc>
        <w:tc>
          <w:tcPr>
            <w:tcW w:w="2658"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Иркутский район</w:t>
            </w:r>
          </w:p>
        </w:tc>
        <w:tc>
          <w:tcPr>
            <w:tcW w:w="2839" w:type="dxa"/>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570" w:type="dxa"/>
            <w:noWrap/>
            <w:hideMark/>
          </w:tcPr>
          <w:p w:rsidR="00AD49F0" w:rsidRPr="005A6700" w:rsidRDefault="00AD49F0" w:rsidP="00AD49F0">
            <w:pPr>
              <w:tabs>
                <w:tab w:val="left" w:pos="3976"/>
              </w:tabs>
              <w:ind w:left="-426" w:right="-427" w:firstLine="284"/>
              <w:jc w:val="center"/>
              <w:rPr>
                <w:sz w:val="18"/>
                <w:szCs w:val="18"/>
              </w:rPr>
            </w:pPr>
            <w:proofErr w:type="spellStart"/>
            <w:r w:rsidRPr="005A6700">
              <w:rPr>
                <w:sz w:val="18"/>
                <w:szCs w:val="18"/>
              </w:rPr>
              <w:t>с.Хомутово</w:t>
            </w:r>
            <w:proofErr w:type="spellEnd"/>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Чапаева</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20</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3523,25</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32</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8246,66</w:t>
            </w:r>
          </w:p>
        </w:tc>
      </w:tr>
      <w:tr w:rsidR="00AD49F0" w:rsidRPr="005A6700" w:rsidTr="00AD49F0">
        <w:trPr>
          <w:trHeight w:val="312"/>
        </w:trPr>
        <w:tc>
          <w:tcPr>
            <w:tcW w:w="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658"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Итого</w:t>
            </w:r>
          </w:p>
        </w:tc>
        <w:tc>
          <w:tcPr>
            <w:tcW w:w="283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57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469"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85"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52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1740" w:type="dxa"/>
            <w:noWrap/>
            <w:hideMark/>
          </w:tcPr>
          <w:p w:rsidR="00AD49F0" w:rsidRPr="005A6700" w:rsidRDefault="00AD49F0" w:rsidP="00AD49F0">
            <w:pPr>
              <w:tabs>
                <w:tab w:val="left" w:pos="3976"/>
              </w:tabs>
              <w:ind w:left="-426" w:right="-427" w:firstLine="284"/>
              <w:jc w:val="center"/>
              <w:rPr>
                <w:sz w:val="18"/>
                <w:szCs w:val="18"/>
              </w:rPr>
            </w:pPr>
            <w:r w:rsidRPr="005A6700">
              <w:rPr>
                <w:sz w:val="18"/>
                <w:szCs w:val="18"/>
              </w:rPr>
              <w:t> </w:t>
            </w:r>
          </w:p>
        </w:tc>
        <w:tc>
          <w:tcPr>
            <w:tcW w:w="2479" w:type="dxa"/>
            <w:noWrap/>
            <w:hideMark/>
          </w:tcPr>
          <w:p w:rsidR="00AD49F0" w:rsidRPr="005A6700" w:rsidRDefault="00AD49F0" w:rsidP="00AD49F0">
            <w:pPr>
              <w:tabs>
                <w:tab w:val="left" w:pos="3976"/>
              </w:tabs>
              <w:ind w:left="-351" w:right="-427" w:firstLine="284"/>
              <w:jc w:val="center"/>
              <w:rPr>
                <w:sz w:val="18"/>
                <w:szCs w:val="18"/>
              </w:rPr>
            </w:pPr>
            <w:r w:rsidRPr="005A6700">
              <w:rPr>
                <w:sz w:val="18"/>
                <w:szCs w:val="18"/>
              </w:rPr>
              <w:t>16881,72</w:t>
            </w:r>
          </w:p>
        </w:tc>
      </w:tr>
    </w:tbl>
    <w:p w:rsidR="006C07F9" w:rsidRPr="005A6700" w:rsidRDefault="006C07F9" w:rsidP="006C07F9">
      <w:pPr>
        <w:tabs>
          <w:tab w:val="left" w:pos="3976"/>
        </w:tabs>
        <w:ind w:left="-426" w:right="-427" w:firstLine="284"/>
        <w:jc w:val="center"/>
        <w:rPr>
          <w:sz w:val="18"/>
          <w:szCs w:val="18"/>
        </w:rPr>
      </w:pPr>
    </w:p>
    <w:p w:rsidR="00FC6D17" w:rsidRPr="005A6700" w:rsidRDefault="00FC6D17" w:rsidP="006C07F9">
      <w:pPr>
        <w:tabs>
          <w:tab w:val="left" w:pos="3976"/>
        </w:tabs>
        <w:ind w:left="-426" w:right="-427" w:firstLine="284"/>
        <w:jc w:val="center"/>
        <w:rPr>
          <w:sz w:val="18"/>
          <w:szCs w:val="18"/>
        </w:rPr>
      </w:pPr>
    </w:p>
    <w:p w:rsidR="00D2440B" w:rsidRPr="005A6700" w:rsidRDefault="00D2440B" w:rsidP="006C07F9">
      <w:pPr>
        <w:tabs>
          <w:tab w:val="left" w:pos="3976"/>
        </w:tabs>
        <w:ind w:left="-426" w:right="-427" w:firstLine="284"/>
        <w:jc w:val="center"/>
        <w:rPr>
          <w:sz w:val="18"/>
          <w:szCs w:val="18"/>
        </w:rPr>
      </w:pPr>
    </w:p>
    <w:p w:rsidR="00FC6D17" w:rsidRPr="005A6700" w:rsidRDefault="00FC6D17" w:rsidP="006C07F9">
      <w:pPr>
        <w:tabs>
          <w:tab w:val="left" w:pos="3976"/>
        </w:tabs>
        <w:ind w:left="-426" w:right="-427" w:firstLine="284"/>
        <w:jc w:val="center"/>
        <w:rPr>
          <w:sz w:val="18"/>
          <w:szCs w:val="18"/>
        </w:rPr>
      </w:pPr>
    </w:p>
    <w:p w:rsidR="00FC6D17" w:rsidRPr="005A6700" w:rsidRDefault="00FC6D17" w:rsidP="006C07F9">
      <w:pPr>
        <w:tabs>
          <w:tab w:val="left" w:pos="3976"/>
        </w:tabs>
        <w:ind w:left="-426" w:right="-427" w:firstLine="284"/>
        <w:jc w:val="center"/>
        <w:rPr>
          <w:sz w:val="18"/>
          <w:szCs w:val="18"/>
        </w:rPr>
      </w:pPr>
    </w:p>
    <w:p w:rsidR="00FC6D17" w:rsidRPr="005A6700" w:rsidRDefault="00FC6D17" w:rsidP="006C07F9">
      <w:pPr>
        <w:tabs>
          <w:tab w:val="left" w:pos="3976"/>
        </w:tabs>
        <w:ind w:left="-426" w:right="-427" w:firstLine="284"/>
        <w:jc w:val="center"/>
        <w:rPr>
          <w:sz w:val="18"/>
          <w:szCs w:val="18"/>
        </w:rPr>
      </w:pPr>
    </w:p>
    <w:p w:rsidR="00FC6D17" w:rsidRPr="005A6700" w:rsidRDefault="00FC6D17" w:rsidP="006C07F9">
      <w:pPr>
        <w:tabs>
          <w:tab w:val="left" w:pos="3976"/>
        </w:tabs>
        <w:ind w:left="-426" w:right="-427" w:firstLine="284"/>
        <w:jc w:val="center"/>
        <w:rPr>
          <w:sz w:val="18"/>
          <w:szCs w:val="18"/>
        </w:rPr>
      </w:pPr>
    </w:p>
    <w:p w:rsidR="00FC6D17" w:rsidRPr="005A6700" w:rsidRDefault="00FC6D17" w:rsidP="00FC6D17">
      <w:pPr>
        <w:tabs>
          <w:tab w:val="left" w:pos="3976"/>
        </w:tabs>
        <w:ind w:left="-426" w:right="-427" w:firstLine="284"/>
        <w:jc w:val="right"/>
        <w:rPr>
          <w:i/>
          <w:sz w:val="18"/>
          <w:szCs w:val="18"/>
        </w:rPr>
      </w:pPr>
      <w:r w:rsidRPr="005A6700">
        <w:rPr>
          <w:sz w:val="18"/>
          <w:szCs w:val="18"/>
        </w:rPr>
        <w:lastRenderedPageBreak/>
        <w:tab/>
      </w:r>
      <w:r w:rsidRPr="005A6700">
        <w:rPr>
          <w:i/>
          <w:sz w:val="18"/>
          <w:szCs w:val="18"/>
        </w:rPr>
        <w:tab/>
      </w:r>
      <w:r w:rsidRPr="005A6700">
        <w:rPr>
          <w:i/>
          <w:sz w:val="18"/>
          <w:szCs w:val="18"/>
        </w:rPr>
        <w:tab/>
      </w:r>
      <w:r w:rsidRPr="005A6700">
        <w:rPr>
          <w:i/>
          <w:sz w:val="18"/>
          <w:szCs w:val="18"/>
        </w:rPr>
        <w:tab/>
      </w:r>
      <w:r w:rsidRPr="005A6700">
        <w:rPr>
          <w:i/>
          <w:sz w:val="18"/>
          <w:szCs w:val="18"/>
        </w:rPr>
        <w:tab/>
        <w:t>Приложение 3</w:t>
      </w:r>
      <w:r w:rsidRPr="005A6700">
        <w:rPr>
          <w:i/>
          <w:sz w:val="18"/>
          <w:szCs w:val="18"/>
        </w:rPr>
        <w:tab/>
      </w:r>
      <w:r w:rsidRPr="005A6700">
        <w:rPr>
          <w:i/>
          <w:sz w:val="18"/>
          <w:szCs w:val="18"/>
        </w:rPr>
        <w:tab/>
      </w:r>
      <w:r w:rsidRPr="005A6700">
        <w:rPr>
          <w:i/>
          <w:sz w:val="18"/>
          <w:szCs w:val="18"/>
        </w:rPr>
        <w:tab/>
      </w:r>
    </w:p>
    <w:p w:rsidR="00FC6D17" w:rsidRPr="005A6700" w:rsidRDefault="00FC6D17" w:rsidP="00FC6D17">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p>
    <w:p w:rsidR="00FC6D17" w:rsidRPr="005A6700" w:rsidRDefault="00FC6D17" w:rsidP="00FC6D17">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p>
    <w:p w:rsidR="00FC6D17" w:rsidRPr="005A6700" w:rsidRDefault="00FC6D17" w:rsidP="00FC6D17">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 xml:space="preserve">на территории Хомутовского муниципального </w:t>
      </w:r>
      <w:r w:rsidRPr="005A6700">
        <w:rPr>
          <w:i/>
          <w:sz w:val="18"/>
          <w:szCs w:val="18"/>
        </w:rPr>
        <w:tab/>
      </w:r>
      <w:r w:rsidRPr="005A6700">
        <w:rPr>
          <w:i/>
          <w:sz w:val="18"/>
          <w:szCs w:val="18"/>
        </w:rPr>
        <w:tab/>
      </w:r>
      <w:r w:rsidRPr="005A6700">
        <w:rPr>
          <w:i/>
          <w:sz w:val="18"/>
          <w:szCs w:val="18"/>
        </w:rPr>
        <w:tab/>
      </w:r>
    </w:p>
    <w:p w:rsidR="00FC6D17" w:rsidRPr="005A6700" w:rsidRDefault="00FC6D17" w:rsidP="00FC6D17">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i/>
          <w:sz w:val="18"/>
          <w:szCs w:val="18"/>
        </w:rPr>
        <w:tab/>
      </w:r>
      <w:r w:rsidRPr="005A6700">
        <w:rPr>
          <w:i/>
          <w:sz w:val="18"/>
          <w:szCs w:val="18"/>
        </w:rPr>
        <w:tab/>
      </w:r>
    </w:p>
    <w:p w:rsidR="00FC6D17" w:rsidRPr="005A6700" w:rsidRDefault="00FC6D17" w:rsidP="00FC6D17">
      <w:pPr>
        <w:tabs>
          <w:tab w:val="left" w:pos="3976"/>
        </w:tabs>
        <w:ind w:left="-426" w:right="-427" w:firstLine="284"/>
        <w:jc w:val="center"/>
        <w:rPr>
          <w:sz w:val="18"/>
          <w:szCs w:val="18"/>
        </w:rPr>
      </w:pP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FC6D17" w:rsidRPr="005A6700" w:rsidRDefault="00FC6D17" w:rsidP="00FC6D17">
      <w:pPr>
        <w:tabs>
          <w:tab w:val="left" w:pos="3976"/>
        </w:tabs>
        <w:ind w:left="-426" w:right="-427" w:firstLine="284"/>
        <w:jc w:val="center"/>
        <w:rPr>
          <w:sz w:val="18"/>
          <w:szCs w:val="18"/>
        </w:rPr>
      </w:pPr>
      <w:r w:rsidRPr="005A6700">
        <w:rPr>
          <w:sz w:val="18"/>
          <w:szCs w:val="18"/>
        </w:rPr>
        <w:t xml:space="preserve"> Адресный перечень общественных территорий, нуждающихся в благоустройстве и подлежащих благоустройству в 2018-2025 году</w:t>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E927E8" w:rsidRPr="005A6700" w:rsidRDefault="00E927E8" w:rsidP="00FC6D17">
      <w:pPr>
        <w:tabs>
          <w:tab w:val="left" w:pos="3976"/>
        </w:tabs>
        <w:ind w:left="-426" w:right="-427" w:firstLine="284"/>
        <w:jc w:val="center"/>
        <w:rPr>
          <w:sz w:val="18"/>
          <w:szCs w:val="18"/>
        </w:rPr>
      </w:pPr>
    </w:p>
    <w:tbl>
      <w:tblPr>
        <w:tblStyle w:val="aa"/>
        <w:tblW w:w="0" w:type="auto"/>
        <w:tblLook w:val="04A0" w:firstRow="1" w:lastRow="0" w:firstColumn="1" w:lastColumn="0" w:noHBand="0" w:noVBand="1"/>
      </w:tblPr>
      <w:tblGrid>
        <w:gridCol w:w="780"/>
        <w:gridCol w:w="1852"/>
        <w:gridCol w:w="3907"/>
        <w:gridCol w:w="1811"/>
        <w:gridCol w:w="1645"/>
        <w:gridCol w:w="1509"/>
        <w:gridCol w:w="1158"/>
        <w:gridCol w:w="1096"/>
        <w:gridCol w:w="1595"/>
      </w:tblGrid>
      <w:tr w:rsidR="00E927E8" w:rsidRPr="005A6700" w:rsidTr="00E927E8">
        <w:trPr>
          <w:trHeight w:val="312"/>
        </w:trPr>
        <w:tc>
          <w:tcPr>
            <w:tcW w:w="960" w:type="dxa"/>
            <w:vMerge w:val="restart"/>
            <w:noWrap/>
            <w:hideMark/>
          </w:tcPr>
          <w:p w:rsidR="00E927E8" w:rsidRPr="005A6700" w:rsidRDefault="00E927E8" w:rsidP="00830712">
            <w:pPr>
              <w:tabs>
                <w:tab w:val="left" w:pos="3976"/>
              </w:tabs>
              <w:ind w:left="-142" w:right="-427" w:firstLine="284"/>
              <w:rPr>
                <w:sz w:val="18"/>
                <w:szCs w:val="18"/>
              </w:rPr>
            </w:pPr>
            <w:r w:rsidRPr="005A6700">
              <w:rPr>
                <w:sz w:val="18"/>
                <w:szCs w:val="18"/>
              </w:rPr>
              <w:t>№</w:t>
            </w:r>
          </w:p>
        </w:tc>
        <w:tc>
          <w:tcPr>
            <w:tcW w:w="13822" w:type="dxa"/>
            <w:gridSpan w:val="5"/>
            <w:noWrap/>
            <w:hideMark/>
          </w:tcPr>
          <w:p w:rsidR="00E927E8" w:rsidRPr="005A6700" w:rsidRDefault="00E927E8" w:rsidP="0067108B">
            <w:pPr>
              <w:tabs>
                <w:tab w:val="left" w:pos="3976"/>
              </w:tabs>
              <w:ind w:left="-426" w:right="-427" w:firstLine="284"/>
              <w:jc w:val="center"/>
              <w:rPr>
                <w:sz w:val="18"/>
                <w:szCs w:val="18"/>
              </w:rPr>
            </w:pPr>
            <w:r w:rsidRPr="005A6700">
              <w:rPr>
                <w:sz w:val="18"/>
                <w:szCs w:val="18"/>
              </w:rPr>
              <w:t>Адрес общественной территории</w:t>
            </w:r>
          </w:p>
        </w:tc>
        <w:tc>
          <w:tcPr>
            <w:tcW w:w="1461" w:type="dxa"/>
            <w:vMerge w:val="restart"/>
            <w:hideMark/>
          </w:tcPr>
          <w:p w:rsidR="00E927E8" w:rsidRPr="005A6700" w:rsidRDefault="00E927E8" w:rsidP="00E927E8">
            <w:pPr>
              <w:tabs>
                <w:tab w:val="left" w:pos="3976"/>
              </w:tabs>
              <w:ind w:left="-426" w:right="-427" w:firstLine="284"/>
              <w:rPr>
                <w:sz w:val="18"/>
                <w:szCs w:val="18"/>
              </w:rPr>
            </w:pPr>
            <w:r w:rsidRPr="005A6700">
              <w:rPr>
                <w:sz w:val="18"/>
                <w:szCs w:val="18"/>
              </w:rPr>
              <w:t xml:space="preserve">Общая площадь территории, </w:t>
            </w:r>
            <w:proofErr w:type="spellStart"/>
            <w:r w:rsidRPr="005A6700">
              <w:rPr>
                <w:sz w:val="18"/>
                <w:szCs w:val="18"/>
              </w:rPr>
              <w:t>кв.м</w:t>
            </w:r>
            <w:proofErr w:type="spellEnd"/>
            <w:r w:rsidRPr="005A6700">
              <w:rPr>
                <w:sz w:val="18"/>
                <w:szCs w:val="18"/>
              </w:rPr>
              <w:t>.</w:t>
            </w:r>
          </w:p>
        </w:tc>
        <w:tc>
          <w:tcPr>
            <w:tcW w:w="1379" w:type="dxa"/>
            <w:vMerge w:val="restart"/>
            <w:hideMark/>
          </w:tcPr>
          <w:p w:rsidR="00E927E8" w:rsidRPr="005A6700" w:rsidRDefault="00E927E8" w:rsidP="004322D5">
            <w:pPr>
              <w:tabs>
                <w:tab w:val="left" w:pos="3976"/>
              </w:tabs>
              <w:ind w:left="-46" w:right="-66" w:firstLine="46"/>
              <w:rPr>
                <w:sz w:val="18"/>
                <w:szCs w:val="18"/>
              </w:rPr>
            </w:pPr>
            <w:r w:rsidRPr="005A6700">
              <w:rPr>
                <w:sz w:val="18"/>
                <w:szCs w:val="18"/>
              </w:rPr>
              <w:t>Численность населения, имеющего удобный пешеходный доступ к основным площадям территории, чел.</w:t>
            </w:r>
          </w:p>
        </w:tc>
        <w:tc>
          <w:tcPr>
            <w:tcW w:w="2038" w:type="dxa"/>
            <w:vMerge w:val="restart"/>
            <w:hideMark/>
          </w:tcPr>
          <w:p w:rsidR="00E927E8" w:rsidRPr="005A6700" w:rsidRDefault="00E927E8" w:rsidP="00E927E8">
            <w:pPr>
              <w:tabs>
                <w:tab w:val="left" w:pos="3976"/>
              </w:tabs>
              <w:ind w:left="-8" w:firstLine="142"/>
              <w:rPr>
                <w:sz w:val="18"/>
                <w:szCs w:val="18"/>
              </w:rPr>
            </w:pPr>
            <w:r w:rsidRPr="005A6700">
              <w:rPr>
                <w:sz w:val="18"/>
                <w:szCs w:val="18"/>
              </w:rPr>
              <w:t xml:space="preserve">Оценка потребности в финансировании на восстановление благоустройства территории, </w:t>
            </w:r>
            <w:proofErr w:type="spellStart"/>
            <w:r w:rsidRPr="005A6700">
              <w:rPr>
                <w:sz w:val="18"/>
                <w:szCs w:val="18"/>
              </w:rPr>
              <w:t>тыс.руб</w:t>
            </w:r>
            <w:proofErr w:type="spellEnd"/>
            <w:r w:rsidRPr="005A6700">
              <w:rPr>
                <w:sz w:val="18"/>
                <w:szCs w:val="18"/>
              </w:rPr>
              <w:t>.</w:t>
            </w:r>
          </w:p>
        </w:tc>
      </w:tr>
      <w:tr w:rsidR="00E927E8" w:rsidRPr="005A6700" w:rsidTr="00E927E8">
        <w:trPr>
          <w:trHeight w:val="3285"/>
        </w:trPr>
        <w:tc>
          <w:tcPr>
            <w:tcW w:w="960" w:type="dxa"/>
            <w:vMerge/>
            <w:hideMark/>
          </w:tcPr>
          <w:p w:rsidR="00E927E8" w:rsidRPr="005A6700" w:rsidRDefault="00E927E8" w:rsidP="00830712">
            <w:pPr>
              <w:tabs>
                <w:tab w:val="left" w:pos="3976"/>
              </w:tabs>
              <w:ind w:left="-142" w:right="-427" w:firstLine="284"/>
              <w:rPr>
                <w:sz w:val="18"/>
                <w:szCs w:val="18"/>
              </w:rPr>
            </w:pPr>
          </w:p>
        </w:tc>
        <w:tc>
          <w:tcPr>
            <w:tcW w:w="2378" w:type="dxa"/>
            <w:hideMark/>
          </w:tcPr>
          <w:p w:rsidR="00E927E8" w:rsidRPr="005A6700" w:rsidRDefault="00E927E8" w:rsidP="004322D5">
            <w:pPr>
              <w:tabs>
                <w:tab w:val="left" w:pos="3976"/>
              </w:tabs>
              <w:ind w:left="-71" w:firstLine="142"/>
              <w:rPr>
                <w:sz w:val="18"/>
                <w:szCs w:val="18"/>
              </w:rPr>
            </w:pPr>
            <w:r w:rsidRPr="005A6700">
              <w:rPr>
                <w:sz w:val="18"/>
                <w:szCs w:val="18"/>
              </w:rPr>
              <w:t>муниципальный район Иркутской области</w:t>
            </w:r>
          </w:p>
        </w:tc>
        <w:tc>
          <w:tcPr>
            <w:tcW w:w="5093" w:type="dxa"/>
            <w:hideMark/>
          </w:tcPr>
          <w:p w:rsidR="00E927E8" w:rsidRPr="005A6700" w:rsidRDefault="00E927E8" w:rsidP="004322D5">
            <w:pPr>
              <w:ind w:left="0" w:firstLine="62"/>
              <w:rPr>
                <w:sz w:val="18"/>
                <w:szCs w:val="18"/>
              </w:rPr>
            </w:pPr>
            <w:r w:rsidRPr="005A6700">
              <w:rPr>
                <w:sz w:val="18"/>
                <w:szCs w:val="18"/>
              </w:rPr>
              <w:t>городское, сельское поселение Иркутской области</w:t>
            </w:r>
          </w:p>
        </w:tc>
        <w:tc>
          <w:tcPr>
            <w:tcW w:w="2323" w:type="dxa"/>
            <w:noWrap/>
            <w:hideMark/>
          </w:tcPr>
          <w:p w:rsidR="00E927E8" w:rsidRPr="005A6700" w:rsidRDefault="00E927E8" w:rsidP="004322D5">
            <w:pPr>
              <w:tabs>
                <w:tab w:val="left" w:pos="3976"/>
              </w:tabs>
              <w:ind w:left="0" w:firstLine="284"/>
              <w:rPr>
                <w:sz w:val="18"/>
                <w:szCs w:val="18"/>
              </w:rPr>
            </w:pPr>
            <w:r w:rsidRPr="005A6700">
              <w:rPr>
                <w:sz w:val="18"/>
                <w:szCs w:val="18"/>
              </w:rPr>
              <w:t>населенный пункт</w:t>
            </w:r>
          </w:p>
        </w:tc>
        <w:tc>
          <w:tcPr>
            <w:tcW w:w="2104" w:type="dxa"/>
            <w:noWrap/>
            <w:hideMark/>
          </w:tcPr>
          <w:p w:rsidR="00E927E8" w:rsidRPr="005A6700" w:rsidRDefault="00E927E8" w:rsidP="004322D5">
            <w:pPr>
              <w:tabs>
                <w:tab w:val="left" w:pos="3976"/>
              </w:tabs>
              <w:ind w:left="14" w:right="-427" w:firstLine="284"/>
              <w:rPr>
                <w:sz w:val="18"/>
                <w:szCs w:val="18"/>
              </w:rPr>
            </w:pPr>
            <w:r w:rsidRPr="005A6700">
              <w:rPr>
                <w:sz w:val="18"/>
                <w:szCs w:val="18"/>
              </w:rPr>
              <w:t>улица</w:t>
            </w:r>
          </w:p>
        </w:tc>
        <w:tc>
          <w:tcPr>
            <w:tcW w:w="1924" w:type="dxa"/>
            <w:hideMark/>
          </w:tcPr>
          <w:p w:rsidR="00E927E8" w:rsidRPr="005A6700" w:rsidRDefault="00E927E8" w:rsidP="004322D5">
            <w:pPr>
              <w:tabs>
                <w:tab w:val="left" w:pos="3976"/>
              </w:tabs>
              <w:ind w:left="0" w:right="89" w:firstLine="70"/>
              <w:rPr>
                <w:sz w:val="18"/>
                <w:szCs w:val="18"/>
              </w:rPr>
            </w:pPr>
            <w:r w:rsidRPr="005A6700">
              <w:rPr>
                <w:sz w:val="18"/>
                <w:szCs w:val="18"/>
              </w:rPr>
              <w:t>номер дома, образующий общественную территорию</w:t>
            </w:r>
          </w:p>
        </w:tc>
        <w:tc>
          <w:tcPr>
            <w:tcW w:w="1461" w:type="dxa"/>
            <w:vMerge/>
            <w:hideMark/>
          </w:tcPr>
          <w:p w:rsidR="00E927E8" w:rsidRPr="005A6700" w:rsidRDefault="00E927E8" w:rsidP="00E927E8">
            <w:pPr>
              <w:tabs>
                <w:tab w:val="left" w:pos="3976"/>
              </w:tabs>
              <w:ind w:left="-426" w:right="-427" w:firstLine="284"/>
              <w:rPr>
                <w:sz w:val="18"/>
                <w:szCs w:val="18"/>
              </w:rPr>
            </w:pPr>
          </w:p>
        </w:tc>
        <w:tc>
          <w:tcPr>
            <w:tcW w:w="1379" w:type="dxa"/>
            <w:vMerge/>
            <w:hideMark/>
          </w:tcPr>
          <w:p w:rsidR="00E927E8" w:rsidRPr="005A6700" w:rsidRDefault="00E927E8" w:rsidP="00E927E8">
            <w:pPr>
              <w:tabs>
                <w:tab w:val="left" w:pos="3976"/>
              </w:tabs>
              <w:ind w:left="-426" w:right="-427" w:firstLine="284"/>
              <w:rPr>
                <w:sz w:val="18"/>
                <w:szCs w:val="18"/>
              </w:rPr>
            </w:pPr>
          </w:p>
        </w:tc>
        <w:tc>
          <w:tcPr>
            <w:tcW w:w="2038" w:type="dxa"/>
            <w:vMerge/>
            <w:hideMark/>
          </w:tcPr>
          <w:p w:rsidR="00E927E8" w:rsidRPr="005A6700" w:rsidRDefault="00E927E8" w:rsidP="00E927E8">
            <w:pPr>
              <w:tabs>
                <w:tab w:val="left" w:pos="3976"/>
              </w:tabs>
              <w:ind w:left="-426" w:right="-427" w:firstLine="284"/>
              <w:rPr>
                <w:sz w:val="18"/>
                <w:szCs w:val="18"/>
              </w:rPr>
            </w:pPr>
          </w:p>
        </w:tc>
      </w:tr>
      <w:tr w:rsidR="00E927E8" w:rsidRPr="005A6700" w:rsidTr="00E927E8">
        <w:trPr>
          <w:trHeight w:val="52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2018 год</w:t>
            </w:r>
          </w:p>
        </w:tc>
        <w:tc>
          <w:tcPr>
            <w:tcW w:w="509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72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д.Позднякова</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Ручейная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1В</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7822,2</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2300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6147,54</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2019 год</w:t>
            </w:r>
          </w:p>
        </w:tc>
        <w:tc>
          <w:tcPr>
            <w:tcW w:w="509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69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Колхозная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1132,3</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2474,54</w:t>
            </w:r>
          </w:p>
        </w:tc>
      </w:tr>
      <w:tr w:rsidR="00E927E8" w:rsidRPr="005A6700" w:rsidTr="00E927E8">
        <w:trPr>
          <w:trHeight w:val="84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д.Куда</w:t>
            </w:r>
            <w:proofErr w:type="spellEnd"/>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северо-восточнее</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кладбище</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9075,2</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12000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8713,02</w:t>
            </w:r>
          </w:p>
        </w:tc>
      </w:tr>
      <w:tr w:rsidR="00E927E8" w:rsidRPr="005A6700" w:rsidTr="00E927E8">
        <w:trPr>
          <w:trHeight w:val="54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lastRenderedPageBreak/>
              <w:t>4</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Западный</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3746,75</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560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5580,56</w:t>
            </w:r>
          </w:p>
        </w:tc>
      </w:tr>
      <w:tr w:rsidR="00E927E8" w:rsidRPr="005A6700" w:rsidTr="00E927E8">
        <w:trPr>
          <w:trHeight w:val="60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2020 год</w:t>
            </w:r>
          </w:p>
        </w:tc>
        <w:tc>
          <w:tcPr>
            <w:tcW w:w="509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66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5</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д.Куда</w:t>
            </w:r>
            <w:proofErr w:type="spellEnd"/>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Майская-Некрасова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2642,2</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320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10102,55</w:t>
            </w:r>
          </w:p>
        </w:tc>
      </w:tr>
      <w:tr w:rsidR="00E927E8" w:rsidRPr="005A6700" w:rsidTr="00E927E8">
        <w:trPr>
          <w:trHeight w:val="64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6</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Кирова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10Б</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299,2</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12000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196,27</w:t>
            </w:r>
          </w:p>
        </w:tc>
      </w:tr>
      <w:tr w:rsidR="00E927E8" w:rsidRPr="005A6700" w:rsidTr="00E927E8">
        <w:trPr>
          <w:trHeight w:val="60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7</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Ощерина</w:t>
            </w:r>
            <w:proofErr w:type="spellEnd"/>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1500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480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1898,99</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8</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д.Талька</w:t>
            </w:r>
            <w:proofErr w:type="spellEnd"/>
            <w:r w:rsidRPr="005A6700">
              <w:rPr>
                <w:sz w:val="18"/>
                <w:szCs w:val="18"/>
              </w:rPr>
              <w:t xml:space="preserve">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Центральная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25</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1250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1294,60</w:t>
            </w:r>
          </w:p>
        </w:tc>
      </w:tr>
      <w:tr w:rsidR="00E927E8" w:rsidRPr="005A6700" w:rsidTr="00E927E8">
        <w:trPr>
          <w:trHeight w:val="64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2021 год</w:t>
            </w:r>
          </w:p>
        </w:tc>
        <w:tc>
          <w:tcPr>
            <w:tcW w:w="5093" w:type="dxa"/>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64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9</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д.Куда</w:t>
            </w:r>
            <w:proofErr w:type="spellEnd"/>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Заречная- Спортивной комплекс</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6600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1300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5362,43</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10</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ул.Заводская</w:t>
            </w:r>
            <w:proofErr w:type="spellEnd"/>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42167,7</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560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6728,02</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11</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w:t>
            </w:r>
            <w:proofErr w:type="spellStart"/>
            <w:r w:rsidRPr="005A6700">
              <w:rPr>
                <w:sz w:val="18"/>
                <w:szCs w:val="18"/>
              </w:rPr>
              <w:t>мцниципальное</w:t>
            </w:r>
            <w:proofErr w:type="spellEnd"/>
            <w:r w:rsidRPr="005A6700">
              <w:rPr>
                <w:sz w:val="18"/>
                <w:szCs w:val="18"/>
              </w:rPr>
              <w:t xml:space="preserve">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Позднякова</w:t>
            </w:r>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Кузьмихинская</w:t>
            </w:r>
            <w:proofErr w:type="spellEnd"/>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2г</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70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356</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522,63</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12</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2-ая Урожайная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1500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420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2155,00</w:t>
            </w:r>
          </w:p>
        </w:tc>
      </w:tr>
      <w:tr w:rsidR="00E927E8" w:rsidRPr="005A6700" w:rsidTr="00E927E8">
        <w:trPr>
          <w:trHeight w:val="78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13</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50-лет Октября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2/1</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624</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260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72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14</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Гоголя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27/1</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259</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55</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52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lastRenderedPageBreak/>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2022 год</w:t>
            </w:r>
          </w:p>
        </w:tc>
        <w:tc>
          <w:tcPr>
            <w:tcW w:w="5093" w:type="dxa"/>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15</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Доготорева</w:t>
            </w:r>
            <w:proofErr w:type="spellEnd"/>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2119</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1300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4835,56</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16</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Мичурина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1980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980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5911,09</w:t>
            </w:r>
          </w:p>
        </w:tc>
      </w:tr>
      <w:tr w:rsidR="00E927E8" w:rsidRPr="005A6700" w:rsidTr="00E927E8">
        <w:trPr>
          <w:trHeight w:val="67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17</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Еловая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1069</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670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2249,37</w:t>
            </w:r>
          </w:p>
        </w:tc>
      </w:tr>
      <w:tr w:rsidR="00E927E8" w:rsidRPr="005A6700" w:rsidTr="00E927E8">
        <w:trPr>
          <w:trHeight w:val="54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18</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Луговая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1070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890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2249,37</w:t>
            </w:r>
          </w:p>
        </w:tc>
      </w:tr>
      <w:tr w:rsidR="00E927E8" w:rsidRPr="005A6700" w:rsidTr="00E927E8">
        <w:trPr>
          <w:trHeight w:val="72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19</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пр</w:t>
            </w:r>
            <w:proofErr w:type="spellEnd"/>
            <w:r w:rsidRPr="005A6700">
              <w:rPr>
                <w:sz w:val="18"/>
                <w:szCs w:val="18"/>
              </w:rPr>
              <w:t>-д Брусничный</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3667</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75</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141,26</w:t>
            </w:r>
          </w:p>
        </w:tc>
      </w:tr>
      <w:tr w:rsidR="00E927E8" w:rsidRPr="005A6700" w:rsidTr="00E927E8">
        <w:trPr>
          <w:trHeight w:val="54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20</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Украинская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3667</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98</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141,26</w:t>
            </w:r>
          </w:p>
        </w:tc>
      </w:tr>
      <w:tr w:rsidR="00E927E8" w:rsidRPr="005A6700" w:rsidTr="00E927E8">
        <w:trPr>
          <w:trHeight w:val="66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21</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Станкевича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83</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1500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499,52</w:t>
            </w:r>
          </w:p>
        </w:tc>
      </w:tr>
      <w:tr w:rsidR="00E927E8" w:rsidRPr="005A6700" w:rsidTr="00E927E8">
        <w:trPr>
          <w:trHeight w:val="64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22</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Куда</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Ленина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166</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1001,15</w:t>
            </w:r>
          </w:p>
        </w:tc>
      </w:tr>
      <w:tr w:rsidR="00E927E8" w:rsidRPr="005A6700" w:rsidTr="00E927E8">
        <w:trPr>
          <w:trHeight w:val="60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23</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пер.Пожарный</w:t>
            </w:r>
            <w:proofErr w:type="spellEnd"/>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2Б</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687</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780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2698,41</w:t>
            </w:r>
          </w:p>
        </w:tc>
      </w:tr>
      <w:tr w:rsidR="00E927E8" w:rsidRPr="005A6700" w:rsidTr="00E927E8">
        <w:trPr>
          <w:trHeight w:val="60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24</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w:t>
            </w:r>
            <w:proofErr w:type="spellStart"/>
            <w:r w:rsidRPr="005A6700">
              <w:rPr>
                <w:sz w:val="18"/>
                <w:szCs w:val="18"/>
              </w:rPr>
              <w:t>мцниципальное</w:t>
            </w:r>
            <w:proofErr w:type="spellEnd"/>
            <w:r w:rsidRPr="005A6700">
              <w:rPr>
                <w:sz w:val="18"/>
                <w:szCs w:val="18"/>
              </w:rPr>
              <w:t xml:space="preserve">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Куда</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Фартовая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22</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287</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1872,16</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2023 год</w:t>
            </w:r>
          </w:p>
        </w:tc>
        <w:tc>
          <w:tcPr>
            <w:tcW w:w="5093" w:type="dxa"/>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25</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Ленинградская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23</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230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1621,96</w:t>
            </w:r>
          </w:p>
        </w:tc>
      </w:tr>
      <w:tr w:rsidR="00E927E8" w:rsidRPr="005A6700" w:rsidTr="00E927E8">
        <w:trPr>
          <w:trHeight w:val="60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26</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пер.Радости</w:t>
            </w:r>
            <w:proofErr w:type="spellEnd"/>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9</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183</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8995,84</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lastRenderedPageBreak/>
              <w:t>27</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д.Куда</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пер. Ручейный</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hideMark/>
          </w:tcPr>
          <w:p w:rsidR="00E927E8" w:rsidRPr="005A6700" w:rsidRDefault="00E927E8" w:rsidP="00E927E8">
            <w:pPr>
              <w:tabs>
                <w:tab w:val="left" w:pos="3976"/>
              </w:tabs>
              <w:ind w:left="-426" w:right="-427" w:firstLine="284"/>
              <w:rPr>
                <w:sz w:val="18"/>
                <w:szCs w:val="18"/>
              </w:rPr>
            </w:pPr>
            <w:r w:rsidRPr="005A6700">
              <w:rPr>
                <w:sz w:val="18"/>
                <w:szCs w:val="18"/>
              </w:rPr>
              <w:t>2000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350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6300,96</w:t>
            </w:r>
          </w:p>
        </w:tc>
      </w:tr>
      <w:tr w:rsidR="00E927E8" w:rsidRPr="005A6700" w:rsidTr="00E927E8">
        <w:trPr>
          <w:trHeight w:val="112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28</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ул. Цветочная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1567</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120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599,64</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29</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Хомутово</w:t>
            </w:r>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Колхозная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1А</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1900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2291,00</w:t>
            </w:r>
          </w:p>
        </w:tc>
      </w:tr>
      <w:tr w:rsidR="00E927E8" w:rsidRPr="005A6700" w:rsidTr="00E927E8">
        <w:trPr>
          <w:trHeight w:val="75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30</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пер.Дальний</w:t>
            </w:r>
            <w:proofErr w:type="spellEnd"/>
            <w:r w:rsidRPr="005A6700">
              <w:rPr>
                <w:sz w:val="18"/>
                <w:szCs w:val="18"/>
              </w:rPr>
              <w:t xml:space="preserve">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16/1</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84</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82</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187,80</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31</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д.Куда</w:t>
            </w:r>
            <w:proofErr w:type="spellEnd"/>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Заречная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250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350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864,87</w:t>
            </w:r>
          </w:p>
        </w:tc>
      </w:tr>
      <w:tr w:rsidR="00E927E8" w:rsidRPr="005A6700" w:rsidTr="00E927E8">
        <w:trPr>
          <w:trHeight w:val="54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32</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пер.Дальний</w:t>
            </w:r>
            <w:proofErr w:type="spellEnd"/>
            <w:r w:rsidRPr="005A6700">
              <w:rPr>
                <w:sz w:val="18"/>
                <w:szCs w:val="18"/>
              </w:rPr>
              <w:t xml:space="preserve">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16/2</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4186</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82</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2024 год</w:t>
            </w:r>
          </w:p>
        </w:tc>
        <w:tc>
          <w:tcPr>
            <w:tcW w:w="5093" w:type="dxa"/>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Ленинградская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23</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230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13634,04</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33</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п.Плишкино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кладбище</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20000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4500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13921,00</w:t>
            </w:r>
          </w:p>
        </w:tc>
      </w:tr>
      <w:tr w:rsidR="00E927E8" w:rsidRPr="005A6700" w:rsidTr="00E927E8">
        <w:trPr>
          <w:trHeight w:val="58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34</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Хомутово</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Колхозная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320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4800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2490,84</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35</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1-ая Урожайная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250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420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864,87</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36</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Куда</w:t>
            </w:r>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Васильева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1510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143</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3171,78</w:t>
            </w:r>
          </w:p>
        </w:tc>
      </w:tr>
      <w:tr w:rsidR="00E927E8" w:rsidRPr="005A6700" w:rsidTr="00E927E8">
        <w:trPr>
          <w:trHeight w:val="57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2378" w:type="dxa"/>
            <w:noWrap/>
            <w:hideMark/>
          </w:tcPr>
          <w:p w:rsidR="00E927E8" w:rsidRPr="005A6700" w:rsidRDefault="00E927E8" w:rsidP="00E927E8">
            <w:pPr>
              <w:tabs>
                <w:tab w:val="left" w:pos="3976"/>
              </w:tabs>
              <w:ind w:left="-426" w:right="-427" w:firstLine="284"/>
              <w:rPr>
                <w:b/>
                <w:bCs/>
                <w:sz w:val="18"/>
                <w:szCs w:val="18"/>
              </w:rPr>
            </w:pPr>
            <w:r w:rsidRPr="005A6700">
              <w:rPr>
                <w:b/>
                <w:bCs/>
                <w:sz w:val="18"/>
                <w:szCs w:val="18"/>
              </w:rPr>
              <w:t>2025 год</w:t>
            </w:r>
          </w:p>
        </w:tc>
        <w:tc>
          <w:tcPr>
            <w:tcW w:w="5093" w:type="dxa"/>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r>
      <w:tr w:rsidR="00E927E8" w:rsidRPr="005A6700" w:rsidTr="00E927E8">
        <w:trPr>
          <w:trHeight w:val="540"/>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lastRenderedPageBreak/>
              <w:t>37</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Плишкино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Первомайская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1000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67</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38</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hideMark/>
          </w:tcPr>
          <w:p w:rsidR="00E927E8" w:rsidRPr="005A6700" w:rsidRDefault="00E927E8" w:rsidP="00E927E8">
            <w:pPr>
              <w:tabs>
                <w:tab w:val="left" w:pos="3976"/>
              </w:tabs>
              <w:ind w:left="-426" w:right="-427" w:firstLine="284"/>
              <w:rPr>
                <w:sz w:val="18"/>
                <w:szCs w:val="18"/>
              </w:rPr>
            </w:pPr>
            <w:r w:rsidRPr="005A6700">
              <w:rPr>
                <w:sz w:val="18"/>
                <w:szCs w:val="18"/>
              </w:rPr>
              <w:t>Маршала Белобородова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2000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160</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600,00</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39</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Лавыгина</w:t>
            </w:r>
            <w:proofErr w:type="spellEnd"/>
            <w:r w:rsidRPr="005A6700">
              <w:rPr>
                <w:sz w:val="18"/>
                <w:szCs w:val="18"/>
              </w:rPr>
              <w:t xml:space="preserve">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8/1</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767</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78</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40</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с.Хомутово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Суворова</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51Б</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3462</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153</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64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41</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Позднякова</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Мостовая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6В</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356</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61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42</w:t>
            </w:r>
          </w:p>
        </w:tc>
        <w:tc>
          <w:tcPr>
            <w:tcW w:w="237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Иркутский район</w:t>
            </w:r>
          </w:p>
        </w:tc>
        <w:tc>
          <w:tcPr>
            <w:tcW w:w="5093" w:type="dxa"/>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w:t>
            </w:r>
            <w:proofErr w:type="spellStart"/>
            <w:r w:rsidRPr="005A6700">
              <w:rPr>
                <w:sz w:val="18"/>
                <w:szCs w:val="18"/>
              </w:rPr>
              <w:t>мцниципальное</w:t>
            </w:r>
            <w:proofErr w:type="spellEnd"/>
            <w:r w:rsidRPr="005A6700">
              <w:rPr>
                <w:sz w:val="18"/>
                <w:szCs w:val="18"/>
              </w:rPr>
              <w:t xml:space="preserve"> образование</w:t>
            </w:r>
          </w:p>
        </w:tc>
        <w:tc>
          <w:tcPr>
            <w:tcW w:w="2323" w:type="dxa"/>
            <w:noWrap/>
            <w:hideMark/>
          </w:tcPr>
          <w:p w:rsidR="00E927E8" w:rsidRPr="005A6700" w:rsidRDefault="00E927E8" w:rsidP="00E927E8">
            <w:pPr>
              <w:tabs>
                <w:tab w:val="left" w:pos="3976"/>
              </w:tabs>
              <w:ind w:left="-426" w:right="-427" w:firstLine="284"/>
              <w:rPr>
                <w:sz w:val="18"/>
                <w:szCs w:val="18"/>
              </w:rPr>
            </w:pPr>
            <w:proofErr w:type="spellStart"/>
            <w:r w:rsidRPr="005A6700">
              <w:rPr>
                <w:sz w:val="18"/>
                <w:szCs w:val="18"/>
              </w:rPr>
              <w:t>Плишкино</w:t>
            </w:r>
            <w:proofErr w:type="spellEnd"/>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Юбилейная</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б/н</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4218</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67</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800,00</w:t>
            </w:r>
          </w:p>
        </w:tc>
      </w:tr>
      <w:tr w:rsidR="00E927E8" w:rsidRPr="005A6700" w:rsidTr="00E927E8">
        <w:trPr>
          <w:trHeight w:val="67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7471" w:type="dxa"/>
            <w:gridSpan w:val="2"/>
            <w:noWrap/>
            <w:hideMark/>
          </w:tcPr>
          <w:p w:rsidR="00E927E8" w:rsidRPr="005A6700" w:rsidRDefault="00E927E8" w:rsidP="00E927E8">
            <w:pPr>
              <w:tabs>
                <w:tab w:val="left" w:pos="3976"/>
              </w:tabs>
              <w:ind w:left="-426" w:right="-427" w:firstLine="284"/>
              <w:rPr>
                <w:sz w:val="18"/>
                <w:szCs w:val="18"/>
              </w:rPr>
            </w:pPr>
            <w:r w:rsidRPr="005A6700">
              <w:rPr>
                <w:sz w:val="18"/>
                <w:szCs w:val="18"/>
              </w:rPr>
              <w:t>Всего:</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147910,55</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134719,8937</w:t>
            </w:r>
          </w:p>
        </w:tc>
      </w:tr>
      <w:tr w:rsidR="00E927E8" w:rsidRPr="005A6700" w:rsidTr="00E927E8">
        <w:trPr>
          <w:trHeight w:val="675"/>
        </w:trPr>
        <w:tc>
          <w:tcPr>
            <w:tcW w:w="960" w:type="dxa"/>
            <w:noWrap/>
            <w:hideMark/>
          </w:tcPr>
          <w:p w:rsidR="00E927E8" w:rsidRPr="005A6700" w:rsidRDefault="00E927E8" w:rsidP="00830712">
            <w:pPr>
              <w:tabs>
                <w:tab w:val="left" w:pos="3976"/>
              </w:tabs>
              <w:ind w:left="-142" w:right="-427" w:firstLine="284"/>
              <w:rPr>
                <w:sz w:val="18"/>
                <w:szCs w:val="18"/>
              </w:rPr>
            </w:pPr>
            <w:r w:rsidRPr="005A6700">
              <w:rPr>
                <w:sz w:val="18"/>
                <w:szCs w:val="18"/>
              </w:rPr>
              <w:t> </w:t>
            </w:r>
          </w:p>
        </w:tc>
        <w:tc>
          <w:tcPr>
            <w:tcW w:w="7471" w:type="dxa"/>
            <w:gridSpan w:val="2"/>
            <w:noWrap/>
            <w:hideMark/>
          </w:tcPr>
          <w:p w:rsidR="00E927E8" w:rsidRPr="005A6700" w:rsidRDefault="00E927E8" w:rsidP="00E927E8">
            <w:pPr>
              <w:tabs>
                <w:tab w:val="left" w:pos="3976"/>
              </w:tabs>
              <w:ind w:left="-426" w:right="-427" w:firstLine="284"/>
              <w:rPr>
                <w:sz w:val="18"/>
                <w:szCs w:val="18"/>
              </w:rPr>
            </w:pPr>
            <w:r w:rsidRPr="005A6700">
              <w:rPr>
                <w:sz w:val="18"/>
                <w:szCs w:val="18"/>
              </w:rPr>
              <w:t xml:space="preserve">в </w:t>
            </w:r>
            <w:proofErr w:type="spellStart"/>
            <w:r w:rsidRPr="005A6700">
              <w:rPr>
                <w:sz w:val="18"/>
                <w:szCs w:val="18"/>
              </w:rPr>
              <w:t>т.ч</w:t>
            </w:r>
            <w:proofErr w:type="spellEnd"/>
            <w:r w:rsidRPr="005A6700">
              <w:rPr>
                <w:sz w:val="18"/>
                <w:szCs w:val="18"/>
              </w:rPr>
              <w:t xml:space="preserve">. за счет средств </w:t>
            </w:r>
            <w:proofErr w:type="spellStart"/>
            <w:r w:rsidRPr="005A6700">
              <w:rPr>
                <w:sz w:val="18"/>
                <w:szCs w:val="18"/>
              </w:rPr>
              <w:t>Гос.программы</w:t>
            </w:r>
            <w:proofErr w:type="spellEnd"/>
            <w:r w:rsidRPr="005A6700">
              <w:rPr>
                <w:sz w:val="18"/>
                <w:szCs w:val="18"/>
              </w:rPr>
              <w:t xml:space="preserve"> "Комфортная городская среда"</w:t>
            </w:r>
          </w:p>
        </w:tc>
        <w:tc>
          <w:tcPr>
            <w:tcW w:w="2323"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10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924"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461"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1379" w:type="dxa"/>
            <w:noWrap/>
            <w:hideMark/>
          </w:tcPr>
          <w:p w:rsidR="00E927E8" w:rsidRPr="005A6700" w:rsidRDefault="00E927E8" w:rsidP="00E927E8">
            <w:pPr>
              <w:tabs>
                <w:tab w:val="left" w:pos="3976"/>
              </w:tabs>
              <w:ind w:left="-426" w:right="-427" w:firstLine="284"/>
              <w:rPr>
                <w:sz w:val="18"/>
                <w:szCs w:val="18"/>
              </w:rPr>
            </w:pPr>
            <w:r w:rsidRPr="005A6700">
              <w:rPr>
                <w:sz w:val="18"/>
                <w:szCs w:val="18"/>
              </w:rPr>
              <w:t> </w:t>
            </w:r>
          </w:p>
        </w:tc>
        <w:tc>
          <w:tcPr>
            <w:tcW w:w="2038" w:type="dxa"/>
            <w:noWrap/>
            <w:hideMark/>
          </w:tcPr>
          <w:p w:rsidR="00E927E8" w:rsidRPr="005A6700" w:rsidRDefault="00E927E8" w:rsidP="00E927E8">
            <w:pPr>
              <w:tabs>
                <w:tab w:val="left" w:pos="3976"/>
              </w:tabs>
              <w:ind w:left="-426" w:right="-427" w:firstLine="284"/>
              <w:rPr>
                <w:sz w:val="18"/>
                <w:szCs w:val="18"/>
              </w:rPr>
            </w:pPr>
            <w:r w:rsidRPr="005A6700">
              <w:rPr>
                <w:sz w:val="18"/>
                <w:szCs w:val="18"/>
              </w:rPr>
              <w:t>85635,45</w:t>
            </w:r>
          </w:p>
        </w:tc>
      </w:tr>
      <w:tr w:rsidR="00E927E8" w:rsidRPr="005A6700" w:rsidTr="00E927E8">
        <w:trPr>
          <w:trHeight w:val="600"/>
        </w:trPr>
        <w:tc>
          <w:tcPr>
            <w:tcW w:w="960" w:type="dxa"/>
            <w:noWrap/>
            <w:hideMark/>
          </w:tcPr>
          <w:p w:rsidR="00E927E8" w:rsidRPr="005A6700" w:rsidRDefault="00E927E8" w:rsidP="00830712">
            <w:pPr>
              <w:tabs>
                <w:tab w:val="left" w:pos="3976"/>
              </w:tabs>
              <w:ind w:left="-142" w:right="-427" w:firstLine="284"/>
              <w:rPr>
                <w:sz w:val="18"/>
                <w:szCs w:val="18"/>
              </w:rPr>
            </w:pPr>
          </w:p>
        </w:tc>
        <w:tc>
          <w:tcPr>
            <w:tcW w:w="2378" w:type="dxa"/>
            <w:noWrap/>
            <w:hideMark/>
          </w:tcPr>
          <w:p w:rsidR="00E927E8" w:rsidRPr="005A6700" w:rsidRDefault="00E927E8" w:rsidP="00E927E8">
            <w:pPr>
              <w:tabs>
                <w:tab w:val="left" w:pos="3976"/>
              </w:tabs>
              <w:ind w:left="-426" w:right="-427" w:firstLine="284"/>
              <w:rPr>
                <w:sz w:val="18"/>
                <w:szCs w:val="18"/>
              </w:rPr>
            </w:pPr>
          </w:p>
        </w:tc>
        <w:tc>
          <w:tcPr>
            <w:tcW w:w="5093" w:type="dxa"/>
            <w:noWrap/>
            <w:hideMark/>
          </w:tcPr>
          <w:p w:rsidR="00E927E8" w:rsidRPr="005A6700" w:rsidRDefault="00E927E8" w:rsidP="00E927E8">
            <w:pPr>
              <w:tabs>
                <w:tab w:val="left" w:pos="3976"/>
              </w:tabs>
              <w:ind w:left="-426" w:right="-427" w:firstLine="284"/>
              <w:rPr>
                <w:sz w:val="18"/>
                <w:szCs w:val="18"/>
              </w:rPr>
            </w:pPr>
          </w:p>
        </w:tc>
        <w:tc>
          <w:tcPr>
            <w:tcW w:w="2323" w:type="dxa"/>
            <w:noWrap/>
            <w:hideMark/>
          </w:tcPr>
          <w:p w:rsidR="00E927E8" w:rsidRPr="005A6700" w:rsidRDefault="00E927E8" w:rsidP="00E927E8">
            <w:pPr>
              <w:tabs>
                <w:tab w:val="left" w:pos="3976"/>
              </w:tabs>
              <w:ind w:left="-426" w:right="-427" w:firstLine="284"/>
              <w:rPr>
                <w:sz w:val="18"/>
                <w:szCs w:val="18"/>
              </w:rPr>
            </w:pPr>
          </w:p>
        </w:tc>
        <w:tc>
          <w:tcPr>
            <w:tcW w:w="2104" w:type="dxa"/>
            <w:noWrap/>
            <w:hideMark/>
          </w:tcPr>
          <w:p w:rsidR="00E927E8" w:rsidRPr="005A6700" w:rsidRDefault="00E927E8" w:rsidP="00E927E8">
            <w:pPr>
              <w:tabs>
                <w:tab w:val="left" w:pos="3976"/>
              </w:tabs>
              <w:ind w:left="-426" w:right="-427" w:firstLine="284"/>
              <w:rPr>
                <w:sz w:val="18"/>
                <w:szCs w:val="18"/>
              </w:rPr>
            </w:pPr>
          </w:p>
        </w:tc>
        <w:tc>
          <w:tcPr>
            <w:tcW w:w="1924" w:type="dxa"/>
            <w:noWrap/>
            <w:hideMark/>
          </w:tcPr>
          <w:p w:rsidR="00E927E8" w:rsidRPr="005A6700" w:rsidRDefault="00E927E8" w:rsidP="00E927E8">
            <w:pPr>
              <w:tabs>
                <w:tab w:val="left" w:pos="3976"/>
              </w:tabs>
              <w:ind w:left="-426" w:right="-427" w:firstLine="284"/>
              <w:rPr>
                <w:sz w:val="18"/>
                <w:szCs w:val="18"/>
              </w:rPr>
            </w:pPr>
          </w:p>
        </w:tc>
        <w:tc>
          <w:tcPr>
            <w:tcW w:w="1461" w:type="dxa"/>
            <w:noWrap/>
            <w:hideMark/>
          </w:tcPr>
          <w:p w:rsidR="00E927E8" w:rsidRPr="005A6700" w:rsidRDefault="00E927E8" w:rsidP="00E927E8">
            <w:pPr>
              <w:tabs>
                <w:tab w:val="left" w:pos="3976"/>
              </w:tabs>
              <w:ind w:left="-426" w:right="-427" w:firstLine="284"/>
              <w:rPr>
                <w:sz w:val="18"/>
                <w:szCs w:val="18"/>
              </w:rPr>
            </w:pPr>
          </w:p>
        </w:tc>
        <w:tc>
          <w:tcPr>
            <w:tcW w:w="1379" w:type="dxa"/>
            <w:noWrap/>
            <w:hideMark/>
          </w:tcPr>
          <w:p w:rsidR="00E927E8" w:rsidRPr="005A6700" w:rsidRDefault="00E927E8" w:rsidP="00E927E8">
            <w:pPr>
              <w:tabs>
                <w:tab w:val="left" w:pos="3976"/>
              </w:tabs>
              <w:ind w:left="-426" w:right="-427" w:firstLine="284"/>
              <w:rPr>
                <w:sz w:val="18"/>
                <w:szCs w:val="18"/>
              </w:rPr>
            </w:pPr>
          </w:p>
        </w:tc>
        <w:tc>
          <w:tcPr>
            <w:tcW w:w="2038" w:type="dxa"/>
            <w:noWrap/>
            <w:hideMark/>
          </w:tcPr>
          <w:p w:rsidR="00E927E8" w:rsidRPr="005A6700" w:rsidRDefault="00E927E8" w:rsidP="00E927E8">
            <w:pPr>
              <w:tabs>
                <w:tab w:val="left" w:pos="3976"/>
              </w:tabs>
              <w:ind w:left="-426" w:right="-427" w:firstLine="284"/>
              <w:rPr>
                <w:sz w:val="18"/>
                <w:szCs w:val="18"/>
              </w:rPr>
            </w:pPr>
          </w:p>
        </w:tc>
      </w:tr>
    </w:tbl>
    <w:p w:rsidR="001D4236" w:rsidRPr="005A6700" w:rsidRDefault="001D4236" w:rsidP="00E927E8">
      <w:pPr>
        <w:tabs>
          <w:tab w:val="left" w:pos="3976"/>
        </w:tabs>
        <w:ind w:left="-426" w:right="-427" w:firstLine="284"/>
        <w:rPr>
          <w:sz w:val="18"/>
          <w:szCs w:val="18"/>
        </w:rPr>
        <w:sectPr w:rsidR="001D4236" w:rsidRPr="005A6700" w:rsidSect="00AD49F0">
          <w:pgSz w:w="16838" w:h="11906" w:orient="landscape"/>
          <w:pgMar w:top="1701" w:right="567" w:bottom="991" w:left="1134" w:header="708" w:footer="708" w:gutter="0"/>
          <w:cols w:space="708"/>
          <w:docGrid w:linePitch="360"/>
        </w:sectPr>
      </w:pPr>
    </w:p>
    <w:p w:rsidR="001D4236" w:rsidRPr="005A6700" w:rsidRDefault="001D4236" w:rsidP="001D4236">
      <w:pPr>
        <w:tabs>
          <w:tab w:val="left" w:pos="3976"/>
        </w:tabs>
        <w:ind w:left="-426" w:right="-427" w:firstLine="284"/>
        <w:jc w:val="right"/>
        <w:rPr>
          <w:i/>
          <w:sz w:val="18"/>
          <w:szCs w:val="18"/>
        </w:rPr>
      </w:pPr>
      <w:r w:rsidRPr="005A6700">
        <w:rPr>
          <w:sz w:val="18"/>
          <w:szCs w:val="18"/>
        </w:rPr>
        <w:lastRenderedPageBreak/>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i/>
          <w:sz w:val="18"/>
          <w:szCs w:val="18"/>
        </w:rPr>
        <w:t>Приложение 4</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1D4236" w:rsidRPr="005A6700" w:rsidRDefault="001D4236" w:rsidP="001D4236">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1D4236" w:rsidRPr="005A6700" w:rsidRDefault="001D4236" w:rsidP="001D4236">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1D4236" w:rsidRPr="005A6700" w:rsidRDefault="001D4236" w:rsidP="001D4236">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 xml:space="preserve">на территории Хомутовского муниципального </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1D4236" w:rsidRPr="005A6700" w:rsidRDefault="001D4236" w:rsidP="001D4236">
      <w:pPr>
        <w:tabs>
          <w:tab w:val="left" w:pos="3976"/>
        </w:tabs>
        <w:ind w:left="-426" w:right="-427" w:firstLine="284"/>
        <w:jc w:val="right"/>
        <w:rPr>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sz w:val="18"/>
          <w:szCs w:val="18"/>
        </w:rPr>
        <w:t>"</w:t>
      </w:r>
      <w:r w:rsidRPr="005A6700">
        <w:rPr>
          <w:sz w:val="18"/>
          <w:szCs w:val="18"/>
        </w:rPr>
        <w:tab/>
      </w:r>
      <w:r w:rsidRPr="005A6700">
        <w:rPr>
          <w:sz w:val="18"/>
          <w:szCs w:val="18"/>
        </w:rPr>
        <w:tab/>
      </w:r>
    </w:p>
    <w:p w:rsidR="001D4236" w:rsidRPr="005A6700" w:rsidRDefault="001D4236" w:rsidP="001D4236">
      <w:pPr>
        <w:tabs>
          <w:tab w:val="left" w:pos="3976"/>
        </w:tabs>
        <w:ind w:left="-426" w:right="-427" w:firstLine="284"/>
        <w:rPr>
          <w:b/>
          <w:sz w:val="18"/>
          <w:szCs w:val="18"/>
        </w:rPr>
      </w:pPr>
      <w:r w:rsidRPr="005A6700">
        <w:rPr>
          <w:b/>
          <w:sz w:val="18"/>
          <w:szCs w:val="18"/>
        </w:rPr>
        <w:tab/>
      </w:r>
      <w:r w:rsidRPr="005A6700">
        <w:rPr>
          <w:b/>
          <w:sz w:val="18"/>
          <w:szCs w:val="18"/>
        </w:rPr>
        <w:tab/>
      </w:r>
      <w:r w:rsidRPr="005A6700">
        <w:rPr>
          <w:b/>
          <w:sz w:val="18"/>
          <w:szCs w:val="18"/>
        </w:rPr>
        <w:tab/>
      </w:r>
      <w:r w:rsidRPr="005A6700">
        <w:rPr>
          <w:b/>
          <w:sz w:val="18"/>
          <w:szCs w:val="18"/>
        </w:rPr>
        <w:tab/>
      </w:r>
      <w:r w:rsidRPr="005A6700">
        <w:rPr>
          <w:b/>
          <w:sz w:val="18"/>
          <w:szCs w:val="18"/>
        </w:rPr>
        <w:tab/>
      </w:r>
      <w:r w:rsidRPr="005A6700">
        <w:rPr>
          <w:b/>
          <w:sz w:val="18"/>
          <w:szCs w:val="18"/>
        </w:rPr>
        <w:tab/>
      </w:r>
      <w:r w:rsidRPr="005A6700">
        <w:rPr>
          <w:b/>
          <w:sz w:val="18"/>
          <w:szCs w:val="18"/>
        </w:rPr>
        <w:tab/>
      </w:r>
      <w:r w:rsidRPr="005A6700">
        <w:rPr>
          <w:b/>
          <w:sz w:val="18"/>
          <w:szCs w:val="18"/>
        </w:rPr>
        <w:tab/>
      </w:r>
      <w:r w:rsidRPr="005A6700">
        <w:rPr>
          <w:b/>
          <w:sz w:val="18"/>
          <w:szCs w:val="18"/>
        </w:rPr>
        <w:tab/>
      </w:r>
    </w:p>
    <w:p w:rsidR="00E927E8" w:rsidRPr="005A6700" w:rsidRDefault="001D4236" w:rsidP="001D4236">
      <w:pPr>
        <w:tabs>
          <w:tab w:val="left" w:pos="3976"/>
        </w:tabs>
        <w:ind w:left="-426" w:right="-427" w:firstLine="284"/>
        <w:jc w:val="center"/>
        <w:rPr>
          <w:b/>
          <w:sz w:val="18"/>
          <w:szCs w:val="18"/>
        </w:rPr>
      </w:pPr>
      <w:r w:rsidRPr="005A6700">
        <w:rPr>
          <w:b/>
          <w:sz w:val="18"/>
          <w:szCs w:val="18"/>
        </w:rPr>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2025 года за счет средств указанных лиц в соответствии с заключёнными соглашениями</w:t>
      </w:r>
    </w:p>
    <w:p w:rsidR="001D4236" w:rsidRPr="005A6700" w:rsidRDefault="001D4236" w:rsidP="001D4236">
      <w:pPr>
        <w:tabs>
          <w:tab w:val="left" w:pos="3976"/>
        </w:tabs>
        <w:ind w:left="-426" w:right="-427" w:firstLine="284"/>
        <w:jc w:val="center"/>
        <w:rPr>
          <w:b/>
          <w:sz w:val="18"/>
          <w:szCs w:val="18"/>
        </w:rPr>
      </w:pPr>
    </w:p>
    <w:tbl>
      <w:tblPr>
        <w:tblStyle w:val="aa"/>
        <w:tblW w:w="9889" w:type="dxa"/>
        <w:tblLayout w:type="fixed"/>
        <w:tblLook w:val="04A0" w:firstRow="1" w:lastRow="0" w:firstColumn="1" w:lastColumn="0" w:noHBand="0" w:noVBand="1"/>
      </w:tblPr>
      <w:tblGrid>
        <w:gridCol w:w="410"/>
        <w:gridCol w:w="1467"/>
        <w:gridCol w:w="1084"/>
        <w:gridCol w:w="1076"/>
        <w:gridCol w:w="753"/>
        <w:gridCol w:w="702"/>
        <w:gridCol w:w="1137"/>
        <w:gridCol w:w="992"/>
        <w:gridCol w:w="828"/>
        <w:gridCol w:w="1440"/>
      </w:tblGrid>
      <w:tr w:rsidR="00097978" w:rsidRPr="005A6700" w:rsidTr="00097978">
        <w:trPr>
          <w:trHeight w:val="312"/>
        </w:trPr>
        <w:tc>
          <w:tcPr>
            <w:tcW w:w="410" w:type="dxa"/>
            <w:vMerge w:val="restart"/>
            <w:noWrap/>
            <w:hideMark/>
          </w:tcPr>
          <w:p w:rsidR="001D4236" w:rsidRPr="005A6700" w:rsidRDefault="001D4236" w:rsidP="00A7508B">
            <w:pPr>
              <w:tabs>
                <w:tab w:val="left" w:pos="3976"/>
              </w:tabs>
              <w:ind w:left="-483" w:right="-427" w:firstLine="284"/>
              <w:jc w:val="center"/>
              <w:rPr>
                <w:sz w:val="18"/>
                <w:szCs w:val="18"/>
              </w:rPr>
            </w:pPr>
            <w:r w:rsidRPr="005A6700">
              <w:rPr>
                <w:sz w:val="18"/>
                <w:szCs w:val="18"/>
              </w:rPr>
              <w:t>№</w:t>
            </w:r>
          </w:p>
        </w:tc>
        <w:tc>
          <w:tcPr>
            <w:tcW w:w="5082" w:type="dxa"/>
            <w:gridSpan w:val="5"/>
            <w:noWrap/>
            <w:hideMark/>
          </w:tcPr>
          <w:p w:rsidR="001D4236" w:rsidRPr="005A6700" w:rsidRDefault="001D4236" w:rsidP="001D4236">
            <w:pPr>
              <w:tabs>
                <w:tab w:val="left" w:pos="3976"/>
              </w:tabs>
              <w:ind w:left="-426" w:right="-427" w:firstLine="284"/>
              <w:jc w:val="center"/>
              <w:rPr>
                <w:sz w:val="18"/>
                <w:szCs w:val="18"/>
              </w:rPr>
            </w:pPr>
            <w:r w:rsidRPr="005A6700">
              <w:rPr>
                <w:sz w:val="18"/>
                <w:szCs w:val="18"/>
              </w:rPr>
              <w:t>Адрес дворовой территории многоквартирного дома (домов)</w:t>
            </w:r>
          </w:p>
        </w:tc>
        <w:tc>
          <w:tcPr>
            <w:tcW w:w="1137" w:type="dxa"/>
            <w:vMerge w:val="restart"/>
            <w:noWrap/>
            <w:hideMark/>
          </w:tcPr>
          <w:p w:rsidR="001D4236" w:rsidRPr="005A6700" w:rsidRDefault="001D4236" w:rsidP="001D4236">
            <w:pPr>
              <w:tabs>
                <w:tab w:val="left" w:pos="3976"/>
              </w:tabs>
              <w:ind w:left="-158" w:right="-256" w:firstLine="142"/>
              <w:rPr>
                <w:sz w:val="18"/>
                <w:szCs w:val="18"/>
              </w:rPr>
            </w:pPr>
            <w:r w:rsidRPr="005A6700">
              <w:rPr>
                <w:sz w:val="18"/>
                <w:szCs w:val="18"/>
              </w:rPr>
              <w:t>вид объекта</w:t>
            </w:r>
          </w:p>
        </w:tc>
        <w:tc>
          <w:tcPr>
            <w:tcW w:w="992" w:type="dxa"/>
            <w:vMerge w:val="restart"/>
            <w:hideMark/>
          </w:tcPr>
          <w:p w:rsidR="001D4236" w:rsidRPr="005A6700" w:rsidRDefault="001D4236" w:rsidP="001D4236">
            <w:pPr>
              <w:tabs>
                <w:tab w:val="left" w:pos="3976"/>
              </w:tabs>
              <w:ind w:left="-15" w:right="-158" w:firstLine="15"/>
              <w:rPr>
                <w:sz w:val="18"/>
                <w:szCs w:val="18"/>
              </w:rPr>
            </w:pPr>
            <w:r w:rsidRPr="005A6700">
              <w:rPr>
                <w:sz w:val="18"/>
                <w:szCs w:val="18"/>
              </w:rPr>
              <w:t xml:space="preserve">Общая площадь, дворовой территории, </w:t>
            </w:r>
            <w:proofErr w:type="spellStart"/>
            <w:r w:rsidRPr="005A6700">
              <w:rPr>
                <w:sz w:val="18"/>
                <w:szCs w:val="18"/>
              </w:rPr>
              <w:t>кв.м</w:t>
            </w:r>
            <w:proofErr w:type="spellEnd"/>
            <w:r w:rsidRPr="005A6700">
              <w:rPr>
                <w:sz w:val="18"/>
                <w:szCs w:val="18"/>
              </w:rPr>
              <w:t>.</w:t>
            </w:r>
          </w:p>
        </w:tc>
        <w:tc>
          <w:tcPr>
            <w:tcW w:w="828" w:type="dxa"/>
            <w:vMerge w:val="restart"/>
            <w:hideMark/>
          </w:tcPr>
          <w:p w:rsidR="001D4236" w:rsidRPr="005A6700" w:rsidRDefault="001D4236" w:rsidP="001D4236">
            <w:pPr>
              <w:tabs>
                <w:tab w:val="left" w:pos="3976"/>
              </w:tabs>
              <w:ind w:left="0" w:right="-89" w:firstLine="0"/>
              <w:rPr>
                <w:sz w:val="18"/>
                <w:szCs w:val="18"/>
              </w:rPr>
            </w:pPr>
            <w:r w:rsidRPr="005A6700">
              <w:rPr>
                <w:sz w:val="18"/>
                <w:szCs w:val="18"/>
              </w:rPr>
              <w:t>Численность населения, проживающих в пределах дворовой территории, чел.</w:t>
            </w:r>
          </w:p>
        </w:tc>
        <w:tc>
          <w:tcPr>
            <w:tcW w:w="1440" w:type="dxa"/>
            <w:vMerge w:val="restart"/>
            <w:hideMark/>
          </w:tcPr>
          <w:p w:rsidR="001D4236" w:rsidRPr="005A6700" w:rsidRDefault="001D4236" w:rsidP="00A7508B">
            <w:pPr>
              <w:tabs>
                <w:tab w:val="left" w:pos="3976"/>
              </w:tabs>
              <w:ind w:left="15" w:firstLine="0"/>
              <w:rPr>
                <w:sz w:val="18"/>
                <w:szCs w:val="18"/>
              </w:rPr>
            </w:pPr>
            <w:r w:rsidRPr="005A6700">
              <w:rPr>
                <w:sz w:val="18"/>
                <w:szCs w:val="18"/>
              </w:rPr>
              <w:t xml:space="preserve">Оценка потребности в финансировании на восстановление благоустройства территории, </w:t>
            </w:r>
            <w:proofErr w:type="spellStart"/>
            <w:r w:rsidRPr="005A6700">
              <w:rPr>
                <w:sz w:val="18"/>
                <w:szCs w:val="18"/>
              </w:rPr>
              <w:t>тыс.руб</w:t>
            </w:r>
            <w:proofErr w:type="spellEnd"/>
            <w:r w:rsidRPr="005A6700">
              <w:rPr>
                <w:sz w:val="18"/>
                <w:szCs w:val="18"/>
              </w:rPr>
              <w:t>.</w:t>
            </w:r>
          </w:p>
        </w:tc>
      </w:tr>
      <w:tr w:rsidR="00A7508B" w:rsidRPr="005A6700" w:rsidTr="00097978">
        <w:trPr>
          <w:trHeight w:val="2184"/>
        </w:trPr>
        <w:tc>
          <w:tcPr>
            <w:tcW w:w="410" w:type="dxa"/>
            <w:vMerge/>
            <w:hideMark/>
          </w:tcPr>
          <w:p w:rsidR="001D4236" w:rsidRPr="005A6700" w:rsidRDefault="001D4236" w:rsidP="00A7508B">
            <w:pPr>
              <w:tabs>
                <w:tab w:val="left" w:pos="3976"/>
              </w:tabs>
              <w:ind w:left="-483" w:right="-427" w:firstLine="284"/>
              <w:jc w:val="center"/>
              <w:rPr>
                <w:sz w:val="18"/>
                <w:szCs w:val="18"/>
              </w:rPr>
            </w:pPr>
          </w:p>
        </w:tc>
        <w:tc>
          <w:tcPr>
            <w:tcW w:w="1467" w:type="dxa"/>
            <w:hideMark/>
          </w:tcPr>
          <w:p w:rsidR="001D4236" w:rsidRPr="005A6700" w:rsidRDefault="001D4236" w:rsidP="00A7508B">
            <w:pPr>
              <w:tabs>
                <w:tab w:val="left" w:pos="3976"/>
              </w:tabs>
              <w:ind w:left="0" w:firstLine="0"/>
              <w:rPr>
                <w:sz w:val="18"/>
                <w:szCs w:val="18"/>
              </w:rPr>
            </w:pPr>
            <w:r w:rsidRPr="005A6700">
              <w:rPr>
                <w:sz w:val="18"/>
                <w:szCs w:val="18"/>
              </w:rPr>
              <w:t>муниципальный район Иркутской области</w:t>
            </w:r>
          </w:p>
        </w:tc>
        <w:tc>
          <w:tcPr>
            <w:tcW w:w="1084" w:type="dxa"/>
            <w:hideMark/>
          </w:tcPr>
          <w:p w:rsidR="001D4236" w:rsidRPr="005A6700" w:rsidRDefault="001D4236" w:rsidP="00A7508B">
            <w:pPr>
              <w:tabs>
                <w:tab w:val="left" w:pos="3976"/>
              </w:tabs>
              <w:ind w:left="38" w:firstLine="0"/>
              <w:rPr>
                <w:sz w:val="18"/>
                <w:szCs w:val="18"/>
              </w:rPr>
            </w:pPr>
            <w:r w:rsidRPr="005A6700">
              <w:rPr>
                <w:sz w:val="18"/>
                <w:szCs w:val="18"/>
              </w:rPr>
              <w:t>городское, сельское поселение Иркутской области</w:t>
            </w:r>
          </w:p>
        </w:tc>
        <w:tc>
          <w:tcPr>
            <w:tcW w:w="1076" w:type="dxa"/>
            <w:noWrap/>
            <w:hideMark/>
          </w:tcPr>
          <w:p w:rsidR="001D4236" w:rsidRPr="005A6700" w:rsidRDefault="001D4236" w:rsidP="00A7508B">
            <w:pPr>
              <w:tabs>
                <w:tab w:val="left" w:pos="3976"/>
              </w:tabs>
              <w:ind w:left="-99" w:firstLine="141"/>
              <w:rPr>
                <w:sz w:val="18"/>
                <w:szCs w:val="18"/>
              </w:rPr>
            </w:pPr>
            <w:r w:rsidRPr="005A6700">
              <w:rPr>
                <w:sz w:val="18"/>
                <w:szCs w:val="18"/>
              </w:rPr>
              <w:t>населенный пункт</w:t>
            </w:r>
          </w:p>
        </w:tc>
        <w:tc>
          <w:tcPr>
            <w:tcW w:w="753" w:type="dxa"/>
            <w:noWrap/>
            <w:hideMark/>
          </w:tcPr>
          <w:p w:rsidR="001D4236" w:rsidRPr="005A6700" w:rsidRDefault="001D4236" w:rsidP="00A7508B">
            <w:pPr>
              <w:tabs>
                <w:tab w:val="left" w:pos="3976"/>
              </w:tabs>
              <w:ind w:left="-169" w:right="-427" w:firstLine="169"/>
              <w:rPr>
                <w:sz w:val="18"/>
                <w:szCs w:val="18"/>
              </w:rPr>
            </w:pPr>
            <w:r w:rsidRPr="005A6700">
              <w:rPr>
                <w:sz w:val="18"/>
                <w:szCs w:val="18"/>
              </w:rPr>
              <w:t>улица</w:t>
            </w:r>
          </w:p>
        </w:tc>
        <w:tc>
          <w:tcPr>
            <w:tcW w:w="702" w:type="dxa"/>
            <w:hideMark/>
          </w:tcPr>
          <w:p w:rsidR="001D4236" w:rsidRPr="005A6700" w:rsidRDefault="001D4236" w:rsidP="001D4236">
            <w:pPr>
              <w:tabs>
                <w:tab w:val="left" w:pos="3976"/>
              </w:tabs>
              <w:ind w:left="-426" w:right="-427" w:firstLine="284"/>
              <w:rPr>
                <w:sz w:val="18"/>
                <w:szCs w:val="18"/>
              </w:rPr>
            </w:pPr>
            <w:r w:rsidRPr="005A6700">
              <w:rPr>
                <w:sz w:val="18"/>
                <w:szCs w:val="18"/>
              </w:rPr>
              <w:t>номер дома, образующий дворовую территорию</w:t>
            </w:r>
          </w:p>
        </w:tc>
        <w:tc>
          <w:tcPr>
            <w:tcW w:w="1137" w:type="dxa"/>
            <w:vMerge/>
            <w:hideMark/>
          </w:tcPr>
          <w:p w:rsidR="001D4236" w:rsidRPr="005A6700" w:rsidRDefault="001D4236" w:rsidP="001D4236">
            <w:pPr>
              <w:tabs>
                <w:tab w:val="left" w:pos="3976"/>
              </w:tabs>
              <w:ind w:left="-426" w:right="-427" w:firstLine="284"/>
              <w:rPr>
                <w:sz w:val="18"/>
                <w:szCs w:val="18"/>
              </w:rPr>
            </w:pPr>
          </w:p>
        </w:tc>
        <w:tc>
          <w:tcPr>
            <w:tcW w:w="992" w:type="dxa"/>
            <w:vMerge/>
            <w:hideMark/>
          </w:tcPr>
          <w:p w:rsidR="001D4236" w:rsidRPr="005A6700" w:rsidRDefault="001D4236" w:rsidP="001D4236">
            <w:pPr>
              <w:tabs>
                <w:tab w:val="left" w:pos="3976"/>
              </w:tabs>
              <w:ind w:left="-426" w:right="-427" w:firstLine="284"/>
              <w:rPr>
                <w:sz w:val="18"/>
                <w:szCs w:val="18"/>
              </w:rPr>
            </w:pPr>
          </w:p>
        </w:tc>
        <w:tc>
          <w:tcPr>
            <w:tcW w:w="828" w:type="dxa"/>
            <w:vMerge/>
            <w:hideMark/>
          </w:tcPr>
          <w:p w:rsidR="001D4236" w:rsidRPr="005A6700" w:rsidRDefault="001D4236" w:rsidP="001D4236">
            <w:pPr>
              <w:tabs>
                <w:tab w:val="left" w:pos="3976"/>
              </w:tabs>
              <w:ind w:left="-426" w:right="-427" w:firstLine="284"/>
              <w:rPr>
                <w:sz w:val="18"/>
                <w:szCs w:val="18"/>
              </w:rPr>
            </w:pPr>
          </w:p>
        </w:tc>
        <w:tc>
          <w:tcPr>
            <w:tcW w:w="1440" w:type="dxa"/>
            <w:vMerge/>
            <w:hideMark/>
          </w:tcPr>
          <w:p w:rsidR="001D4236" w:rsidRPr="005A6700" w:rsidRDefault="001D4236" w:rsidP="001D4236">
            <w:pPr>
              <w:tabs>
                <w:tab w:val="left" w:pos="3976"/>
              </w:tabs>
              <w:ind w:left="-426" w:right="-427" w:firstLine="284"/>
              <w:rPr>
                <w:sz w:val="18"/>
                <w:szCs w:val="18"/>
              </w:rPr>
            </w:pPr>
          </w:p>
        </w:tc>
      </w:tr>
      <w:tr w:rsidR="00A7508B" w:rsidRPr="005A6700" w:rsidTr="00097978">
        <w:trPr>
          <w:trHeight w:val="936"/>
        </w:trPr>
        <w:tc>
          <w:tcPr>
            <w:tcW w:w="410" w:type="dxa"/>
            <w:noWrap/>
            <w:hideMark/>
          </w:tcPr>
          <w:p w:rsidR="001D4236" w:rsidRPr="005A6700" w:rsidRDefault="001D4236" w:rsidP="00A7508B">
            <w:pPr>
              <w:tabs>
                <w:tab w:val="left" w:pos="3976"/>
              </w:tabs>
              <w:ind w:left="-483" w:right="-427" w:firstLine="284"/>
              <w:jc w:val="center"/>
              <w:rPr>
                <w:sz w:val="18"/>
                <w:szCs w:val="18"/>
              </w:rPr>
            </w:pPr>
            <w:r w:rsidRPr="005A6700">
              <w:rPr>
                <w:sz w:val="18"/>
                <w:szCs w:val="18"/>
              </w:rPr>
              <w:t>1</w:t>
            </w:r>
          </w:p>
        </w:tc>
        <w:tc>
          <w:tcPr>
            <w:tcW w:w="1467"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Иркутский район</w:t>
            </w:r>
          </w:p>
        </w:tc>
        <w:tc>
          <w:tcPr>
            <w:tcW w:w="1084" w:type="dxa"/>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1076" w:type="dxa"/>
            <w:noWrap/>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с.Хомутово</w:t>
            </w:r>
            <w:proofErr w:type="spellEnd"/>
          </w:p>
        </w:tc>
        <w:tc>
          <w:tcPr>
            <w:tcW w:w="753"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Мичурина</w:t>
            </w:r>
          </w:p>
        </w:tc>
        <w:tc>
          <w:tcPr>
            <w:tcW w:w="702" w:type="dxa"/>
            <w:noWrap/>
            <w:hideMark/>
          </w:tcPr>
          <w:p w:rsidR="001D4236" w:rsidRPr="005A6700" w:rsidRDefault="001D4236" w:rsidP="008E523F">
            <w:pPr>
              <w:tabs>
                <w:tab w:val="left" w:pos="3976"/>
              </w:tabs>
              <w:ind w:left="0" w:right="-427" w:firstLine="0"/>
              <w:rPr>
                <w:sz w:val="18"/>
                <w:szCs w:val="18"/>
              </w:rPr>
            </w:pPr>
            <w:r w:rsidRPr="005A6700">
              <w:rPr>
                <w:sz w:val="18"/>
                <w:szCs w:val="18"/>
              </w:rPr>
              <w:t>13</w:t>
            </w:r>
          </w:p>
        </w:tc>
        <w:tc>
          <w:tcPr>
            <w:tcW w:w="1137" w:type="dxa"/>
            <w:hideMark/>
          </w:tcPr>
          <w:p w:rsidR="001D4236" w:rsidRPr="005A6700" w:rsidRDefault="001D4236" w:rsidP="001D4236">
            <w:pPr>
              <w:tabs>
                <w:tab w:val="left" w:pos="3976"/>
              </w:tabs>
              <w:ind w:left="-426" w:right="-427" w:firstLine="284"/>
              <w:rPr>
                <w:sz w:val="18"/>
                <w:szCs w:val="18"/>
              </w:rPr>
            </w:pPr>
            <w:r w:rsidRPr="005A6700">
              <w:rPr>
                <w:sz w:val="18"/>
                <w:szCs w:val="18"/>
              </w:rPr>
              <w:t>Торговый дом</w:t>
            </w:r>
          </w:p>
        </w:tc>
        <w:tc>
          <w:tcPr>
            <w:tcW w:w="992" w:type="dxa"/>
            <w:noWrap/>
            <w:hideMark/>
          </w:tcPr>
          <w:p w:rsidR="001D4236" w:rsidRPr="005A6700" w:rsidRDefault="001D4236" w:rsidP="00097978">
            <w:pPr>
              <w:tabs>
                <w:tab w:val="left" w:pos="3976"/>
              </w:tabs>
              <w:ind w:left="0" w:right="-427" w:firstLine="34"/>
              <w:rPr>
                <w:sz w:val="18"/>
                <w:szCs w:val="18"/>
              </w:rPr>
            </w:pPr>
            <w:r w:rsidRPr="005A6700">
              <w:rPr>
                <w:sz w:val="18"/>
                <w:szCs w:val="18"/>
              </w:rPr>
              <w:t>32000</w:t>
            </w:r>
          </w:p>
        </w:tc>
        <w:tc>
          <w:tcPr>
            <w:tcW w:w="828" w:type="dxa"/>
            <w:noWrap/>
            <w:hideMark/>
          </w:tcPr>
          <w:p w:rsidR="001D4236" w:rsidRPr="005A6700" w:rsidRDefault="001D4236" w:rsidP="00097978">
            <w:pPr>
              <w:tabs>
                <w:tab w:val="left" w:pos="3976"/>
              </w:tabs>
              <w:ind w:left="-108" w:right="-427" w:firstLine="284"/>
              <w:rPr>
                <w:sz w:val="18"/>
                <w:szCs w:val="18"/>
              </w:rPr>
            </w:pPr>
            <w:r w:rsidRPr="005A6700">
              <w:rPr>
                <w:sz w:val="18"/>
                <w:szCs w:val="18"/>
              </w:rPr>
              <w:t>1200</w:t>
            </w:r>
          </w:p>
        </w:tc>
        <w:tc>
          <w:tcPr>
            <w:tcW w:w="1440" w:type="dxa"/>
            <w:noWrap/>
            <w:hideMark/>
          </w:tcPr>
          <w:p w:rsidR="001D4236" w:rsidRPr="005A6700" w:rsidRDefault="001D4236" w:rsidP="00097978">
            <w:pPr>
              <w:tabs>
                <w:tab w:val="left" w:pos="3976"/>
              </w:tabs>
              <w:ind w:left="56" w:right="-427" w:hanging="56"/>
              <w:rPr>
                <w:sz w:val="18"/>
                <w:szCs w:val="18"/>
              </w:rPr>
            </w:pPr>
            <w:r w:rsidRPr="005A6700">
              <w:rPr>
                <w:sz w:val="18"/>
                <w:szCs w:val="18"/>
              </w:rPr>
              <w:t>уточняется</w:t>
            </w:r>
          </w:p>
        </w:tc>
      </w:tr>
      <w:tr w:rsidR="00A7508B" w:rsidRPr="005A6700" w:rsidTr="00097978">
        <w:trPr>
          <w:trHeight w:val="936"/>
        </w:trPr>
        <w:tc>
          <w:tcPr>
            <w:tcW w:w="410" w:type="dxa"/>
            <w:noWrap/>
            <w:hideMark/>
          </w:tcPr>
          <w:p w:rsidR="001D4236" w:rsidRPr="005A6700" w:rsidRDefault="001D4236" w:rsidP="00A7508B">
            <w:pPr>
              <w:tabs>
                <w:tab w:val="left" w:pos="3976"/>
              </w:tabs>
              <w:ind w:left="-483" w:right="-427" w:firstLine="284"/>
              <w:jc w:val="center"/>
              <w:rPr>
                <w:sz w:val="18"/>
                <w:szCs w:val="18"/>
              </w:rPr>
            </w:pPr>
            <w:r w:rsidRPr="005A6700">
              <w:rPr>
                <w:sz w:val="18"/>
                <w:szCs w:val="18"/>
              </w:rPr>
              <w:t>2</w:t>
            </w:r>
          </w:p>
        </w:tc>
        <w:tc>
          <w:tcPr>
            <w:tcW w:w="1467"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Иркутский район</w:t>
            </w:r>
          </w:p>
        </w:tc>
        <w:tc>
          <w:tcPr>
            <w:tcW w:w="1084" w:type="dxa"/>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1076" w:type="dxa"/>
            <w:noWrap/>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с.Хомутово</w:t>
            </w:r>
            <w:proofErr w:type="spellEnd"/>
          </w:p>
        </w:tc>
        <w:tc>
          <w:tcPr>
            <w:tcW w:w="753"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Колхозная</w:t>
            </w:r>
          </w:p>
        </w:tc>
        <w:tc>
          <w:tcPr>
            <w:tcW w:w="702" w:type="dxa"/>
            <w:noWrap/>
            <w:hideMark/>
          </w:tcPr>
          <w:p w:rsidR="001D4236" w:rsidRPr="005A6700" w:rsidRDefault="001D4236" w:rsidP="008E523F">
            <w:pPr>
              <w:tabs>
                <w:tab w:val="left" w:pos="3976"/>
              </w:tabs>
              <w:ind w:left="0" w:right="-427" w:firstLine="0"/>
              <w:rPr>
                <w:sz w:val="18"/>
                <w:szCs w:val="18"/>
              </w:rPr>
            </w:pPr>
            <w:r w:rsidRPr="005A6700">
              <w:rPr>
                <w:sz w:val="18"/>
                <w:szCs w:val="18"/>
              </w:rPr>
              <w:t>135/1</w:t>
            </w:r>
          </w:p>
        </w:tc>
        <w:tc>
          <w:tcPr>
            <w:tcW w:w="1137" w:type="dxa"/>
            <w:noWrap/>
            <w:hideMark/>
          </w:tcPr>
          <w:p w:rsidR="001D4236" w:rsidRPr="005A6700" w:rsidRDefault="001D4236" w:rsidP="001D4236">
            <w:pPr>
              <w:tabs>
                <w:tab w:val="left" w:pos="3976"/>
              </w:tabs>
              <w:ind w:left="-426" w:right="-427" w:firstLine="284"/>
              <w:rPr>
                <w:sz w:val="18"/>
                <w:szCs w:val="18"/>
              </w:rPr>
            </w:pPr>
            <w:r w:rsidRPr="005A6700">
              <w:rPr>
                <w:sz w:val="18"/>
                <w:szCs w:val="18"/>
              </w:rPr>
              <w:t>Супермаркет</w:t>
            </w:r>
          </w:p>
        </w:tc>
        <w:tc>
          <w:tcPr>
            <w:tcW w:w="992" w:type="dxa"/>
            <w:noWrap/>
            <w:hideMark/>
          </w:tcPr>
          <w:p w:rsidR="001D4236" w:rsidRPr="005A6700" w:rsidRDefault="001D4236" w:rsidP="00097978">
            <w:pPr>
              <w:tabs>
                <w:tab w:val="left" w:pos="3976"/>
              </w:tabs>
              <w:ind w:left="0" w:right="-427" w:firstLine="34"/>
              <w:rPr>
                <w:sz w:val="18"/>
                <w:szCs w:val="18"/>
              </w:rPr>
            </w:pPr>
            <w:r w:rsidRPr="005A6700">
              <w:rPr>
                <w:sz w:val="18"/>
                <w:szCs w:val="18"/>
              </w:rPr>
              <w:t>54000</w:t>
            </w:r>
          </w:p>
        </w:tc>
        <w:tc>
          <w:tcPr>
            <w:tcW w:w="828" w:type="dxa"/>
            <w:noWrap/>
            <w:hideMark/>
          </w:tcPr>
          <w:p w:rsidR="001D4236" w:rsidRPr="005A6700" w:rsidRDefault="001D4236" w:rsidP="00097978">
            <w:pPr>
              <w:tabs>
                <w:tab w:val="left" w:pos="3976"/>
              </w:tabs>
              <w:ind w:left="-108" w:right="-427" w:firstLine="284"/>
              <w:rPr>
                <w:sz w:val="18"/>
                <w:szCs w:val="18"/>
              </w:rPr>
            </w:pPr>
            <w:r w:rsidRPr="005A6700">
              <w:rPr>
                <w:sz w:val="18"/>
                <w:szCs w:val="18"/>
              </w:rPr>
              <w:t>3540</w:t>
            </w:r>
          </w:p>
        </w:tc>
        <w:tc>
          <w:tcPr>
            <w:tcW w:w="1440" w:type="dxa"/>
            <w:noWrap/>
            <w:hideMark/>
          </w:tcPr>
          <w:p w:rsidR="001D4236" w:rsidRPr="005A6700" w:rsidRDefault="001D4236" w:rsidP="00097978">
            <w:pPr>
              <w:tabs>
                <w:tab w:val="left" w:pos="3976"/>
              </w:tabs>
              <w:ind w:left="56" w:right="-427" w:hanging="56"/>
              <w:rPr>
                <w:sz w:val="18"/>
                <w:szCs w:val="18"/>
              </w:rPr>
            </w:pPr>
            <w:r w:rsidRPr="005A6700">
              <w:rPr>
                <w:sz w:val="18"/>
                <w:szCs w:val="18"/>
              </w:rPr>
              <w:t>уточняется</w:t>
            </w:r>
          </w:p>
        </w:tc>
      </w:tr>
      <w:tr w:rsidR="00A7508B" w:rsidRPr="005A6700" w:rsidTr="00097978">
        <w:trPr>
          <w:trHeight w:val="936"/>
        </w:trPr>
        <w:tc>
          <w:tcPr>
            <w:tcW w:w="410" w:type="dxa"/>
            <w:noWrap/>
            <w:hideMark/>
          </w:tcPr>
          <w:p w:rsidR="001D4236" w:rsidRPr="005A6700" w:rsidRDefault="001D4236" w:rsidP="00A7508B">
            <w:pPr>
              <w:tabs>
                <w:tab w:val="left" w:pos="3976"/>
              </w:tabs>
              <w:ind w:left="-483" w:right="-427" w:firstLine="284"/>
              <w:jc w:val="center"/>
              <w:rPr>
                <w:sz w:val="18"/>
                <w:szCs w:val="18"/>
              </w:rPr>
            </w:pPr>
            <w:r w:rsidRPr="005A6700">
              <w:rPr>
                <w:sz w:val="18"/>
                <w:szCs w:val="18"/>
              </w:rPr>
              <w:t>3</w:t>
            </w:r>
          </w:p>
        </w:tc>
        <w:tc>
          <w:tcPr>
            <w:tcW w:w="1467"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Иркутский район</w:t>
            </w:r>
          </w:p>
        </w:tc>
        <w:tc>
          <w:tcPr>
            <w:tcW w:w="1084" w:type="dxa"/>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1076" w:type="dxa"/>
            <w:noWrap/>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с.Хомутово</w:t>
            </w:r>
            <w:proofErr w:type="spellEnd"/>
          </w:p>
        </w:tc>
        <w:tc>
          <w:tcPr>
            <w:tcW w:w="753"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Колхозная</w:t>
            </w:r>
          </w:p>
        </w:tc>
        <w:tc>
          <w:tcPr>
            <w:tcW w:w="702" w:type="dxa"/>
            <w:noWrap/>
            <w:hideMark/>
          </w:tcPr>
          <w:p w:rsidR="001D4236" w:rsidRPr="005A6700" w:rsidRDefault="001D4236" w:rsidP="008E523F">
            <w:pPr>
              <w:tabs>
                <w:tab w:val="left" w:pos="3976"/>
              </w:tabs>
              <w:ind w:left="0" w:right="-427" w:firstLine="0"/>
              <w:rPr>
                <w:sz w:val="18"/>
                <w:szCs w:val="18"/>
              </w:rPr>
            </w:pPr>
            <w:r w:rsidRPr="005A6700">
              <w:rPr>
                <w:sz w:val="18"/>
                <w:szCs w:val="18"/>
              </w:rPr>
              <w:t>131</w:t>
            </w:r>
          </w:p>
        </w:tc>
        <w:tc>
          <w:tcPr>
            <w:tcW w:w="1137" w:type="dxa"/>
            <w:noWrap/>
            <w:hideMark/>
          </w:tcPr>
          <w:p w:rsidR="001D4236" w:rsidRPr="005A6700" w:rsidRDefault="001D4236" w:rsidP="001D4236">
            <w:pPr>
              <w:tabs>
                <w:tab w:val="left" w:pos="3976"/>
              </w:tabs>
              <w:ind w:left="-426" w:right="-427" w:firstLine="284"/>
              <w:rPr>
                <w:sz w:val="18"/>
                <w:szCs w:val="18"/>
              </w:rPr>
            </w:pPr>
            <w:r w:rsidRPr="005A6700">
              <w:rPr>
                <w:sz w:val="18"/>
                <w:szCs w:val="18"/>
              </w:rPr>
              <w:t>Супермаркет</w:t>
            </w:r>
          </w:p>
        </w:tc>
        <w:tc>
          <w:tcPr>
            <w:tcW w:w="992" w:type="dxa"/>
            <w:noWrap/>
            <w:hideMark/>
          </w:tcPr>
          <w:p w:rsidR="001D4236" w:rsidRPr="005A6700" w:rsidRDefault="001D4236" w:rsidP="00097978">
            <w:pPr>
              <w:tabs>
                <w:tab w:val="left" w:pos="3976"/>
              </w:tabs>
              <w:ind w:left="0" w:right="-427" w:firstLine="34"/>
              <w:rPr>
                <w:sz w:val="18"/>
                <w:szCs w:val="18"/>
              </w:rPr>
            </w:pPr>
            <w:r w:rsidRPr="005A6700">
              <w:rPr>
                <w:sz w:val="18"/>
                <w:szCs w:val="18"/>
              </w:rPr>
              <w:t>9800</w:t>
            </w:r>
          </w:p>
        </w:tc>
        <w:tc>
          <w:tcPr>
            <w:tcW w:w="828" w:type="dxa"/>
            <w:noWrap/>
            <w:hideMark/>
          </w:tcPr>
          <w:p w:rsidR="001D4236" w:rsidRPr="005A6700" w:rsidRDefault="001D4236" w:rsidP="00097978">
            <w:pPr>
              <w:tabs>
                <w:tab w:val="left" w:pos="3976"/>
              </w:tabs>
              <w:ind w:left="-108" w:right="-427" w:firstLine="284"/>
              <w:rPr>
                <w:sz w:val="18"/>
                <w:szCs w:val="18"/>
              </w:rPr>
            </w:pPr>
            <w:r w:rsidRPr="005A6700">
              <w:rPr>
                <w:sz w:val="18"/>
                <w:szCs w:val="18"/>
              </w:rPr>
              <w:t>3540</w:t>
            </w:r>
          </w:p>
        </w:tc>
        <w:tc>
          <w:tcPr>
            <w:tcW w:w="1440" w:type="dxa"/>
            <w:noWrap/>
            <w:hideMark/>
          </w:tcPr>
          <w:p w:rsidR="001D4236" w:rsidRPr="005A6700" w:rsidRDefault="001D4236" w:rsidP="00097978">
            <w:pPr>
              <w:tabs>
                <w:tab w:val="left" w:pos="3976"/>
              </w:tabs>
              <w:ind w:left="56" w:right="-427" w:hanging="56"/>
              <w:rPr>
                <w:sz w:val="18"/>
                <w:szCs w:val="18"/>
              </w:rPr>
            </w:pPr>
            <w:r w:rsidRPr="005A6700">
              <w:rPr>
                <w:sz w:val="18"/>
                <w:szCs w:val="18"/>
              </w:rPr>
              <w:t>уточняется</w:t>
            </w:r>
          </w:p>
        </w:tc>
      </w:tr>
      <w:tr w:rsidR="00A7508B" w:rsidRPr="005A6700" w:rsidTr="00097978">
        <w:trPr>
          <w:trHeight w:val="936"/>
        </w:trPr>
        <w:tc>
          <w:tcPr>
            <w:tcW w:w="410" w:type="dxa"/>
            <w:noWrap/>
            <w:hideMark/>
          </w:tcPr>
          <w:p w:rsidR="001D4236" w:rsidRPr="005A6700" w:rsidRDefault="001D4236" w:rsidP="00A7508B">
            <w:pPr>
              <w:tabs>
                <w:tab w:val="left" w:pos="3976"/>
              </w:tabs>
              <w:ind w:left="-483" w:right="-427" w:firstLine="284"/>
              <w:jc w:val="center"/>
              <w:rPr>
                <w:sz w:val="18"/>
                <w:szCs w:val="18"/>
              </w:rPr>
            </w:pPr>
            <w:r w:rsidRPr="005A6700">
              <w:rPr>
                <w:sz w:val="18"/>
                <w:szCs w:val="18"/>
              </w:rPr>
              <w:t>4</w:t>
            </w:r>
          </w:p>
        </w:tc>
        <w:tc>
          <w:tcPr>
            <w:tcW w:w="1467" w:type="dxa"/>
            <w:noWrap/>
            <w:hideMark/>
          </w:tcPr>
          <w:p w:rsidR="001D4236" w:rsidRPr="005A6700" w:rsidRDefault="001D4236" w:rsidP="001D4236">
            <w:pPr>
              <w:tabs>
                <w:tab w:val="left" w:pos="3976"/>
              </w:tabs>
              <w:ind w:left="-426" w:right="-427" w:firstLine="284"/>
              <w:rPr>
                <w:sz w:val="18"/>
                <w:szCs w:val="18"/>
              </w:rPr>
            </w:pPr>
            <w:r w:rsidRPr="005A6700">
              <w:rPr>
                <w:sz w:val="18"/>
                <w:szCs w:val="18"/>
              </w:rPr>
              <w:t>Иркутский район</w:t>
            </w:r>
          </w:p>
        </w:tc>
        <w:tc>
          <w:tcPr>
            <w:tcW w:w="1084" w:type="dxa"/>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w:t>
            </w:r>
          </w:p>
        </w:tc>
        <w:tc>
          <w:tcPr>
            <w:tcW w:w="1076" w:type="dxa"/>
            <w:noWrap/>
            <w:hideMark/>
          </w:tcPr>
          <w:p w:rsidR="001D4236" w:rsidRPr="005A6700" w:rsidRDefault="001D4236" w:rsidP="001D4236">
            <w:pPr>
              <w:tabs>
                <w:tab w:val="left" w:pos="3976"/>
              </w:tabs>
              <w:ind w:left="-426" w:right="-427" w:firstLine="284"/>
              <w:rPr>
                <w:sz w:val="18"/>
                <w:szCs w:val="18"/>
              </w:rPr>
            </w:pPr>
            <w:proofErr w:type="spellStart"/>
            <w:r w:rsidRPr="005A6700">
              <w:rPr>
                <w:sz w:val="18"/>
                <w:szCs w:val="18"/>
              </w:rPr>
              <w:t>с.Хомутово</w:t>
            </w:r>
            <w:proofErr w:type="spellEnd"/>
          </w:p>
        </w:tc>
        <w:tc>
          <w:tcPr>
            <w:tcW w:w="753" w:type="dxa"/>
            <w:noWrap/>
            <w:hideMark/>
          </w:tcPr>
          <w:p w:rsidR="001D4236" w:rsidRPr="005A6700" w:rsidRDefault="001D4236" w:rsidP="001D4236">
            <w:pPr>
              <w:tabs>
                <w:tab w:val="left" w:pos="3976"/>
              </w:tabs>
              <w:ind w:left="-426" w:right="-427" w:firstLine="284"/>
              <w:rPr>
                <w:sz w:val="18"/>
                <w:szCs w:val="18"/>
              </w:rPr>
            </w:pPr>
            <w:r w:rsidRPr="005A6700">
              <w:rPr>
                <w:sz w:val="18"/>
                <w:szCs w:val="18"/>
              </w:rPr>
              <w:t xml:space="preserve">Луговая </w:t>
            </w:r>
          </w:p>
        </w:tc>
        <w:tc>
          <w:tcPr>
            <w:tcW w:w="702" w:type="dxa"/>
            <w:noWrap/>
            <w:hideMark/>
          </w:tcPr>
          <w:p w:rsidR="001D4236" w:rsidRPr="005A6700" w:rsidRDefault="001D4236" w:rsidP="008E523F">
            <w:pPr>
              <w:tabs>
                <w:tab w:val="left" w:pos="3976"/>
              </w:tabs>
              <w:ind w:left="0" w:right="-427" w:firstLine="0"/>
              <w:rPr>
                <w:sz w:val="18"/>
                <w:szCs w:val="18"/>
              </w:rPr>
            </w:pPr>
            <w:r w:rsidRPr="005A6700">
              <w:rPr>
                <w:sz w:val="18"/>
                <w:szCs w:val="18"/>
              </w:rPr>
              <w:t>2Г</w:t>
            </w:r>
          </w:p>
        </w:tc>
        <w:tc>
          <w:tcPr>
            <w:tcW w:w="1137" w:type="dxa"/>
            <w:hideMark/>
          </w:tcPr>
          <w:p w:rsidR="001D4236" w:rsidRPr="005A6700" w:rsidRDefault="001D4236" w:rsidP="001D4236">
            <w:pPr>
              <w:tabs>
                <w:tab w:val="left" w:pos="3976"/>
              </w:tabs>
              <w:ind w:left="-426" w:right="-427" w:firstLine="284"/>
              <w:rPr>
                <w:sz w:val="18"/>
                <w:szCs w:val="18"/>
              </w:rPr>
            </w:pPr>
            <w:r w:rsidRPr="005A6700">
              <w:rPr>
                <w:sz w:val="18"/>
                <w:szCs w:val="18"/>
              </w:rPr>
              <w:t>торговые павильоны</w:t>
            </w:r>
          </w:p>
        </w:tc>
        <w:tc>
          <w:tcPr>
            <w:tcW w:w="992" w:type="dxa"/>
            <w:noWrap/>
            <w:hideMark/>
          </w:tcPr>
          <w:p w:rsidR="001D4236" w:rsidRPr="005A6700" w:rsidRDefault="001D4236" w:rsidP="00097978">
            <w:pPr>
              <w:tabs>
                <w:tab w:val="left" w:pos="3976"/>
              </w:tabs>
              <w:ind w:left="0" w:right="-427" w:firstLine="34"/>
              <w:rPr>
                <w:sz w:val="18"/>
                <w:szCs w:val="18"/>
              </w:rPr>
            </w:pPr>
            <w:r w:rsidRPr="005A6700">
              <w:rPr>
                <w:sz w:val="18"/>
                <w:szCs w:val="18"/>
              </w:rPr>
              <w:t>7200</w:t>
            </w:r>
          </w:p>
        </w:tc>
        <w:tc>
          <w:tcPr>
            <w:tcW w:w="828" w:type="dxa"/>
            <w:noWrap/>
            <w:hideMark/>
          </w:tcPr>
          <w:p w:rsidR="001D4236" w:rsidRPr="005A6700" w:rsidRDefault="001D4236" w:rsidP="00097978">
            <w:pPr>
              <w:tabs>
                <w:tab w:val="left" w:pos="3976"/>
              </w:tabs>
              <w:ind w:left="-108" w:right="-427" w:firstLine="284"/>
              <w:rPr>
                <w:sz w:val="18"/>
                <w:szCs w:val="18"/>
              </w:rPr>
            </w:pPr>
            <w:r w:rsidRPr="005A6700">
              <w:rPr>
                <w:sz w:val="18"/>
                <w:szCs w:val="18"/>
              </w:rPr>
              <w:t>3180</w:t>
            </w:r>
          </w:p>
        </w:tc>
        <w:tc>
          <w:tcPr>
            <w:tcW w:w="1440" w:type="dxa"/>
            <w:noWrap/>
            <w:hideMark/>
          </w:tcPr>
          <w:p w:rsidR="001D4236" w:rsidRPr="005A6700" w:rsidRDefault="001D4236" w:rsidP="00097978">
            <w:pPr>
              <w:tabs>
                <w:tab w:val="left" w:pos="3976"/>
              </w:tabs>
              <w:ind w:left="56" w:right="-427" w:hanging="56"/>
              <w:rPr>
                <w:sz w:val="18"/>
                <w:szCs w:val="18"/>
              </w:rPr>
            </w:pPr>
            <w:r w:rsidRPr="005A6700">
              <w:rPr>
                <w:sz w:val="18"/>
                <w:szCs w:val="18"/>
              </w:rPr>
              <w:t>уточняется</w:t>
            </w:r>
          </w:p>
        </w:tc>
      </w:tr>
    </w:tbl>
    <w:p w:rsidR="00272D62" w:rsidRPr="005A6700" w:rsidRDefault="00272D62" w:rsidP="00272D62">
      <w:pPr>
        <w:tabs>
          <w:tab w:val="left" w:pos="3976"/>
        </w:tabs>
        <w:ind w:left="-426" w:right="-427" w:firstLine="284"/>
        <w:rPr>
          <w:sz w:val="18"/>
          <w:szCs w:val="18"/>
        </w:rPr>
      </w:pPr>
    </w:p>
    <w:p w:rsidR="00272D62" w:rsidRPr="005A6700" w:rsidRDefault="00272D62" w:rsidP="00272D62">
      <w:pPr>
        <w:tabs>
          <w:tab w:val="left" w:pos="3976"/>
        </w:tabs>
        <w:ind w:left="-426" w:right="-427" w:firstLine="284"/>
        <w:rPr>
          <w:sz w:val="18"/>
          <w:szCs w:val="18"/>
        </w:rPr>
      </w:pPr>
    </w:p>
    <w:p w:rsidR="00272D62" w:rsidRPr="005A6700" w:rsidRDefault="00272D62" w:rsidP="00272D62">
      <w:pPr>
        <w:tabs>
          <w:tab w:val="left" w:pos="3976"/>
        </w:tabs>
        <w:ind w:left="-426" w:right="-427" w:firstLine="284"/>
        <w:jc w:val="right"/>
        <w:rPr>
          <w:i/>
          <w:sz w:val="18"/>
          <w:szCs w:val="18"/>
        </w:rPr>
      </w:pPr>
      <w:r w:rsidRPr="005A6700">
        <w:rPr>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Приложение 5</w:t>
      </w:r>
      <w:r w:rsidRPr="005A6700">
        <w:rPr>
          <w:i/>
          <w:sz w:val="18"/>
          <w:szCs w:val="18"/>
        </w:rPr>
        <w:tab/>
      </w:r>
      <w:r w:rsidRPr="005A6700">
        <w:rPr>
          <w:i/>
          <w:sz w:val="18"/>
          <w:szCs w:val="18"/>
        </w:rPr>
        <w:tab/>
      </w:r>
      <w:r w:rsidRPr="005A6700">
        <w:rPr>
          <w:i/>
          <w:sz w:val="18"/>
          <w:szCs w:val="18"/>
        </w:rPr>
        <w:tab/>
      </w:r>
    </w:p>
    <w:p w:rsidR="00272D62" w:rsidRPr="005A6700" w:rsidRDefault="00272D62" w:rsidP="00272D62">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p>
    <w:p w:rsidR="00272D62" w:rsidRPr="005A6700" w:rsidRDefault="00272D62" w:rsidP="00272D62">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272D62" w:rsidRPr="005A6700" w:rsidRDefault="00272D62" w:rsidP="00272D62">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 xml:space="preserve"> на территории Хомутовского муниципального </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272D62" w:rsidRPr="005A6700" w:rsidRDefault="00272D62" w:rsidP="00272D62">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272D62" w:rsidRPr="005A6700" w:rsidRDefault="00272D62" w:rsidP="00272D62">
      <w:pPr>
        <w:tabs>
          <w:tab w:val="left" w:pos="3976"/>
        </w:tabs>
        <w:ind w:left="-426" w:right="-427" w:firstLine="284"/>
        <w:rPr>
          <w:sz w:val="18"/>
          <w:szCs w:val="18"/>
        </w:rPr>
      </w:pP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272D62" w:rsidRPr="005A6700" w:rsidRDefault="00272D62" w:rsidP="00BF67E2">
      <w:pPr>
        <w:tabs>
          <w:tab w:val="left" w:pos="3976"/>
        </w:tabs>
        <w:ind w:left="-426" w:right="-427" w:firstLine="284"/>
        <w:jc w:val="center"/>
        <w:rPr>
          <w:sz w:val="18"/>
          <w:szCs w:val="18"/>
        </w:rPr>
      </w:pPr>
      <w:r w:rsidRPr="005A6700">
        <w:rPr>
          <w:sz w:val="18"/>
          <w:szCs w:val="18"/>
        </w:rPr>
        <w:t>Минимальный перечень работ по благоустройству</w:t>
      </w:r>
    </w:p>
    <w:p w:rsidR="00272D62" w:rsidRPr="005A6700" w:rsidRDefault="00272D62" w:rsidP="00272D62">
      <w:pPr>
        <w:tabs>
          <w:tab w:val="left" w:pos="3976"/>
        </w:tabs>
        <w:ind w:left="-426" w:right="-427" w:firstLine="284"/>
        <w:rPr>
          <w:sz w:val="18"/>
          <w:szCs w:val="18"/>
        </w:rPr>
      </w:pP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tbl>
      <w:tblPr>
        <w:tblStyle w:val="aa"/>
        <w:tblW w:w="9747" w:type="dxa"/>
        <w:tblLook w:val="04A0" w:firstRow="1" w:lastRow="0" w:firstColumn="1" w:lastColumn="0" w:noHBand="0" w:noVBand="1"/>
      </w:tblPr>
      <w:tblGrid>
        <w:gridCol w:w="1084"/>
        <w:gridCol w:w="8663"/>
      </w:tblGrid>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 п/н</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Вид работ</w:t>
            </w:r>
          </w:p>
        </w:tc>
      </w:tr>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1</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ремонт дворовых проездов;</w:t>
            </w:r>
          </w:p>
        </w:tc>
      </w:tr>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2</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обеспечение освещения дворовых территорий многоквартирных домов;</w:t>
            </w:r>
          </w:p>
        </w:tc>
      </w:tr>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3</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установка скамеек;</w:t>
            </w:r>
          </w:p>
        </w:tc>
      </w:tr>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4</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установка урн;</w:t>
            </w:r>
          </w:p>
        </w:tc>
      </w:tr>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5</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ремонт и (или) устройство автомобильных парковок;</w:t>
            </w:r>
          </w:p>
        </w:tc>
      </w:tr>
      <w:tr w:rsidR="00BF67E2" w:rsidRPr="005A6700" w:rsidTr="00965D91">
        <w:trPr>
          <w:trHeight w:val="312"/>
        </w:trPr>
        <w:tc>
          <w:tcPr>
            <w:tcW w:w="1084" w:type="dxa"/>
            <w:noWrap/>
            <w:hideMark/>
          </w:tcPr>
          <w:p w:rsidR="00BF67E2" w:rsidRPr="005A6700" w:rsidRDefault="00BF67E2" w:rsidP="00BF67E2">
            <w:pPr>
              <w:tabs>
                <w:tab w:val="left" w:pos="3976"/>
              </w:tabs>
              <w:ind w:left="-142" w:right="-427" w:firstLine="284"/>
              <w:rPr>
                <w:sz w:val="18"/>
                <w:szCs w:val="18"/>
              </w:rPr>
            </w:pPr>
            <w:r w:rsidRPr="005A6700">
              <w:rPr>
                <w:sz w:val="18"/>
                <w:szCs w:val="18"/>
              </w:rPr>
              <w:t>6</w:t>
            </w:r>
          </w:p>
        </w:tc>
        <w:tc>
          <w:tcPr>
            <w:tcW w:w="8663" w:type="dxa"/>
            <w:noWrap/>
            <w:hideMark/>
          </w:tcPr>
          <w:p w:rsidR="00BF67E2" w:rsidRPr="005A6700" w:rsidRDefault="00BF67E2" w:rsidP="00BF67E2">
            <w:pPr>
              <w:tabs>
                <w:tab w:val="left" w:pos="3976"/>
              </w:tabs>
              <w:ind w:left="0" w:right="-427" w:firstLine="284"/>
              <w:rPr>
                <w:sz w:val="18"/>
                <w:szCs w:val="18"/>
              </w:rPr>
            </w:pPr>
            <w:r w:rsidRPr="005A6700">
              <w:rPr>
                <w:sz w:val="18"/>
                <w:szCs w:val="18"/>
              </w:rPr>
              <w:t>ремонт и (или) устройство тротуаров /, пешеходных дорожек</w:t>
            </w:r>
          </w:p>
        </w:tc>
      </w:tr>
    </w:tbl>
    <w:p w:rsidR="00BF67E2" w:rsidRPr="005A6700" w:rsidRDefault="00BF67E2" w:rsidP="00272D62">
      <w:pPr>
        <w:tabs>
          <w:tab w:val="left" w:pos="3976"/>
        </w:tabs>
        <w:ind w:left="-426" w:right="-427" w:firstLine="284"/>
        <w:rPr>
          <w:sz w:val="18"/>
          <w:szCs w:val="18"/>
        </w:rPr>
      </w:pPr>
    </w:p>
    <w:p w:rsidR="00BF67E2" w:rsidRPr="005A6700" w:rsidRDefault="00BF67E2" w:rsidP="00272D62">
      <w:pPr>
        <w:tabs>
          <w:tab w:val="left" w:pos="3976"/>
        </w:tabs>
        <w:ind w:left="-426" w:right="-427" w:firstLine="284"/>
        <w:rPr>
          <w:sz w:val="18"/>
          <w:szCs w:val="18"/>
        </w:rPr>
      </w:pPr>
      <w:r w:rsidRPr="005A6700">
        <w:rPr>
          <w:sz w:val="18"/>
          <w:szCs w:val="18"/>
        </w:rPr>
        <w:t>, Дополнительный перечень по благоустройству</w:t>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BF67E2" w:rsidRPr="005A6700" w:rsidRDefault="00BF67E2" w:rsidP="00272D62">
      <w:pPr>
        <w:tabs>
          <w:tab w:val="left" w:pos="3976"/>
        </w:tabs>
        <w:ind w:left="-426" w:right="-427" w:firstLine="284"/>
        <w:rPr>
          <w:sz w:val="18"/>
          <w:szCs w:val="18"/>
        </w:rPr>
      </w:pPr>
    </w:p>
    <w:tbl>
      <w:tblPr>
        <w:tblStyle w:val="aa"/>
        <w:tblW w:w="9747" w:type="dxa"/>
        <w:tblLook w:val="04A0" w:firstRow="1" w:lastRow="0" w:firstColumn="1" w:lastColumn="0" w:noHBand="0" w:noVBand="1"/>
      </w:tblPr>
      <w:tblGrid>
        <w:gridCol w:w="1101"/>
        <w:gridCol w:w="7219"/>
        <w:gridCol w:w="222"/>
        <w:gridCol w:w="222"/>
        <w:gridCol w:w="222"/>
        <w:gridCol w:w="222"/>
        <w:gridCol w:w="539"/>
      </w:tblGrid>
      <w:tr w:rsidR="00BF67E2" w:rsidRPr="005A6700" w:rsidTr="00965D91">
        <w:trPr>
          <w:trHeight w:val="300"/>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оборудование детских площадок;</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2</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оборудование спортивных площадок;</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3</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оборудование автомобильных парковок;</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lastRenderedPageBreak/>
              <w:t>4</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озеленение территорий;</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5</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обустройство площадок для выгула домашних животных;</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6</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обустройство площадок для отдыха;</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7</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обустройство контейнерных площадок;</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8</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обустройство ограждений;</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9</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устройство открытого лотка для отвода дождевых и талых вод;</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10</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устройство искусственных дорожных неровностей с установкой соответствующих дорожных знаков;;</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11</w:t>
            </w:r>
          </w:p>
        </w:tc>
        <w:tc>
          <w:tcPr>
            <w:tcW w:w="7219" w:type="dxa"/>
            <w:noWrap/>
            <w:hideMark/>
          </w:tcPr>
          <w:p w:rsidR="00BF67E2" w:rsidRPr="005A6700" w:rsidRDefault="00BF67E2" w:rsidP="00855E1C">
            <w:pPr>
              <w:tabs>
                <w:tab w:val="left" w:pos="3976"/>
              </w:tabs>
              <w:ind w:left="0" w:right="-427" w:firstLine="284"/>
              <w:rPr>
                <w:sz w:val="18"/>
                <w:szCs w:val="18"/>
              </w:rPr>
            </w:pPr>
            <w:r w:rsidRPr="005A6700">
              <w:rPr>
                <w:sz w:val="18"/>
                <w:szCs w:val="18"/>
              </w:rPr>
              <w:t xml:space="preserve">ремонт (устройство) </w:t>
            </w:r>
            <w:proofErr w:type="spellStart"/>
            <w:r w:rsidRPr="005A6700">
              <w:rPr>
                <w:sz w:val="18"/>
                <w:szCs w:val="18"/>
              </w:rPr>
              <w:t>отмосток</w:t>
            </w:r>
            <w:proofErr w:type="spellEnd"/>
            <w:r w:rsidRPr="005A6700">
              <w:rPr>
                <w:sz w:val="18"/>
                <w:szCs w:val="18"/>
              </w:rPr>
              <w:t>;</w:t>
            </w:r>
          </w:p>
        </w:tc>
        <w:tc>
          <w:tcPr>
            <w:tcW w:w="222" w:type="dxa"/>
            <w:noWrap/>
            <w:hideMark/>
          </w:tcPr>
          <w:p w:rsidR="00BF67E2" w:rsidRPr="005A6700" w:rsidRDefault="00BF67E2" w:rsidP="00855E1C">
            <w:pPr>
              <w:tabs>
                <w:tab w:val="left" w:pos="3976"/>
              </w:tabs>
              <w:ind w:left="0" w:right="-427" w:firstLine="284"/>
              <w:rPr>
                <w:sz w:val="18"/>
                <w:szCs w:val="18"/>
              </w:rPr>
            </w:pPr>
            <w:r w:rsidRPr="005A6700">
              <w:rPr>
                <w:sz w:val="18"/>
                <w:szCs w:val="18"/>
              </w:rPr>
              <w:t> </w:t>
            </w:r>
          </w:p>
        </w:tc>
        <w:tc>
          <w:tcPr>
            <w:tcW w:w="222" w:type="dxa"/>
            <w:noWrap/>
            <w:hideMark/>
          </w:tcPr>
          <w:p w:rsidR="00BF67E2" w:rsidRPr="005A6700" w:rsidRDefault="00BF67E2" w:rsidP="00855E1C">
            <w:pPr>
              <w:tabs>
                <w:tab w:val="left" w:pos="3976"/>
              </w:tabs>
              <w:ind w:left="0" w:right="-427" w:firstLine="284"/>
              <w:rPr>
                <w:sz w:val="18"/>
                <w:szCs w:val="18"/>
              </w:rPr>
            </w:pPr>
            <w:r w:rsidRPr="005A6700">
              <w:rPr>
                <w:sz w:val="18"/>
                <w:szCs w:val="18"/>
              </w:rPr>
              <w:t> </w:t>
            </w:r>
          </w:p>
        </w:tc>
        <w:tc>
          <w:tcPr>
            <w:tcW w:w="222" w:type="dxa"/>
            <w:noWrap/>
            <w:hideMark/>
          </w:tcPr>
          <w:p w:rsidR="00BF67E2" w:rsidRPr="005A6700" w:rsidRDefault="00BF67E2" w:rsidP="00855E1C">
            <w:pPr>
              <w:tabs>
                <w:tab w:val="left" w:pos="3976"/>
              </w:tabs>
              <w:ind w:left="0" w:right="-427" w:firstLine="284"/>
              <w:rPr>
                <w:sz w:val="18"/>
                <w:szCs w:val="18"/>
              </w:rPr>
            </w:pPr>
            <w:r w:rsidRPr="005A6700">
              <w:rPr>
                <w:sz w:val="18"/>
                <w:szCs w:val="18"/>
              </w:rPr>
              <w:t> </w:t>
            </w:r>
          </w:p>
        </w:tc>
        <w:tc>
          <w:tcPr>
            <w:tcW w:w="222" w:type="dxa"/>
            <w:noWrap/>
            <w:hideMark/>
          </w:tcPr>
          <w:p w:rsidR="00BF67E2" w:rsidRPr="005A6700" w:rsidRDefault="00BF67E2" w:rsidP="00855E1C">
            <w:pPr>
              <w:tabs>
                <w:tab w:val="left" w:pos="3976"/>
              </w:tabs>
              <w:ind w:left="0" w:right="-427" w:firstLine="284"/>
              <w:rPr>
                <w:sz w:val="18"/>
                <w:szCs w:val="18"/>
              </w:rPr>
            </w:pPr>
            <w:r w:rsidRPr="005A6700">
              <w:rPr>
                <w:sz w:val="18"/>
                <w:szCs w:val="18"/>
              </w:rPr>
              <w:t> </w:t>
            </w:r>
          </w:p>
        </w:tc>
        <w:tc>
          <w:tcPr>
            <w:tcW w:w="539" w:type="dxa"/>
            <w:noWrap/>
            <w:hideMark/>
          </w:tcPr>
          <w:p w:rsidR="00BF67E2" w:rsidRPr="005A6700" w:rsidRDefault="00BF67E2" w:rsidP="00855E1C">
            <w:pPr>
              <w:tabs>
                <w:tab w:val="left" w:pos="3976"/>
              </w:tabs>
              <w:ind w:left="0" w:right="-427" w:firstLine="284"/>
              <w:rPr>
                <w:sz w:val="18"/>
                <w:szCs w:val="18"/>
              </w:rPr>
            </w:pPr>
            <w:r w:rsidRPr="005A6700">
              <w:rPr>
                <w:sz w:val="18"/>
                <w:szCs w:val="18"/>
              </w:rPr>
              <w:t> </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12</w:t>
            </w:r>
          </w:p>
        </w:tc>
        <w:tc>
          <w:tcPr>
            <w:tcW w:w="7441" w:type="dxa"/>
            <w:gridSpan w:val="2"/>
            <w:noWrap/>
            <w:hideMark/>
          </w:tcPr>
          <w:p w:rsidR="00BF67E2" w:rsidRPr="005A6700" w:rsidRDefault="00BF67E2" w:rsidP="00855E1C">
            <w:pPr>
              <w:tabs>
                <w:tab w:val="left" w:pos="3976"/>
              </w:tabs>
              <w:ind w:left="0" w:right="-427" w:firstLine="284"/>
              <w:rPr>
                <w:sz w:val="18"/>
                <w:szCs w:val="18"/>
              </w:rPr>
            </w:pPr>
            <w:r w:rsidRPr="005A6700">
              <w:rPr>
                <w:sz w:val="18"/>
                <w:szCs w:val="18"/>
              </w:rPr>
              <w:t>ремонт (устройство) бортовых камней</w:t>
            </w:r>
          </w:p>
        </w:tc>
        <w:tc>
          <w:tcPr>
            <w:tcW w:w="222" w:type="dxa"/>
            <w:noWrap/>
            <w:hideMark/>
          </w:tcPr>
          <w:p w:rsidR="00BF67E2" w:rsidRPr="005A6700" w:rsidRDefault="00BF67E2" w:rsidP="00855E1C">
            <w:pPr>
              <w:tabs>
                <w:tab w:val="left" w:pos="3976"/>
              </w:tabs>
              <w:ind w:left="0" w:right="-427" w:firstLine="284"/>
              <w:rPr>
                <w:sz w:val="18"/>
                <w:szCs w:val="18"/>
              </w:rPr>
            </w:pPr>
          </w:p>
        </w:tc>
        <w:tc>
          <w:tcPr>
            <w:tcW w:w="222" w:type="dxa"/>
            <w:noWrap/>
            <w:hideMark/>
          </w:tcPr>
          <w:p w:rsidR="00BF67E2" w:rsidRPr="005A6700" w:rsidRDefault="00BF67E2" w:rsidP="00855E1C">
            <w:pPr>
              <w:tabs>
                <w:tab w:val="left" w:pos="3976"/>
              </w:tabs>
              <w:ind w:left="0" w:right="-427" w:firstLine="284"/>
              <w:rPr>
                <w:sz w:val="18"/>
                <w:szCs w:val="18"/>
              </w:rPr>
            </w:pPr>
          </w:p>
        </w:tc>
        <w:tc>
          <w:tcPr>
            <w:tcW w:w="222" w:type="dxa"/>
            <w:noWrap/>
            <w:hideMark/>
          </w:tcPr>
          <w:p w:rsidR="00BF67E2" w:rsidRPr="005A6700" w:rsidRDefault="00BF67E2" w:rsidP="00855E1C">
            <w:pPr>
              <w:tabs>
                <w:tab w:val="left" w:pos="3976"/>
              </w:tabs>
              <w:ind w:left="0" w:right="-427" w:firstLine="284"/>
              <w:rPr>
                <w:sz w:val="18"/>
                <w:szCs w:val="18"/>
              </w:rPr>
            </w:pPr>
          </w:p>
        </w:tc>
        <w:tc>
          <w:tcPr>
            <w:tcW w:w="539" w:type="dxa"/>
            <w:noWrap/>
            <w:hideMark/>
          </w:tcPr>
          <w:p w:rsidR="00BF67E2" w:rsidRPr="005A6700" w:rsidRDefault="00BF67E2" w:rsidP="00855E1C">
            <w:pPr>
              <w:tabs>
                <w:tab w:val="left" w:pos="3976"/>
              </w:tabs>
              <w:ind w:left="0" w:right="-427" w:firstLine="284"/>
              <w:rPr>
                <w:sz w:val="18"/>
                <w:szCs w:val="18"/>
              </w:rPr>
            </w:pPr>
            <w:r w:rsidRPr="005A6700">
              <w:rPr>
                <w:sz w:val="18"/>
                <w:szCs w:val="18"/>
              </w:rPr>
              <w:t> </w:t>
            </w:r>
          </w:p>
        </w:tc>
      </w:tr>
      <w:tr w:rsidR="00BF67E2" w:rsidRPr="005A6700" w:rsidTr="00965D91">
        <w:trPr>
          <w:trHeight w:val="555"/>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13</w:t>
            </w:r>
          </w:p>
        </w:tc>
        <w:tc>
          <w:tcPr>
            <w:tcW w:w="8646" w:type="dxa"/>
            <w:gridSpan w:val="6"/>
            <w:hideMark/>
          </w:tcPr>
          <w:p w:rsidR="00BF67E2" w:rsidRPr="005A6700" w:rsidRDefault="00BF67E2" w:rsidP="00855E1C">
            <w:pPr>
              <w:tabs>
                <w:tab w:val="left" w:pos="3976"/>
              </w:tabs>
              <w:ind w:left="0" w:right="-427" w:firstLine="284"/>
              <w:rPr>
                <w:sz w:val="18"/>
                <w:szCs w:val="18"/>
              </w:rPr>
            </w:pPr>
            <w:r w:rsidRPr="005A6700">
              <w:rPr>
                <w:sz w:val="18"/>
                <w:szCs w:val="18"/>
              </w:rPr>
              <w:t>ремонт проездов к домам, тротуаров к ним, обеспечение освещения , дорожных знаков, искусственных неровностей и озеленения</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14</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установка информационных щитов</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15</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ремонт подпорных стенок</w:t>
            </w:r>
          </w:p>
        </w:tc>
      </w:tr>
      <w:tr w:rsidR="00BF67E2" w:rsidRPr="005A6700" w:rsidTr="00965D91">
        <w:trPr>
          <w:trHeight w:val="312"/>
        </w:trPr>
        <w:tc>
          <w:tcPr>
            <w:tcW w:w="1101" w:type="dxa"/>
            <w:noWrap/>
            <w:hideMark/>
          </w:tcPr>
          <w:p w:rsidR="00BF67E2" w:rsidRPr="005A6700" w:rsidRDefault="00BF67E2" w:rsidP="00855E1C">
            <w:pPr>
              <w:tabs>
                <w:tab w:val="left" w:pos="3976"/>
              </w:tabs>
              <w:ind w:left="-142" w:right="-427" w:firstLine="284"/>
              <w:rPr>
                <w:sz w:val="18"/>
                <w:szCs w:val="18"/>
              </w:rPr>
            </w:pPr>
            <w:r w:rsidRPr="005A6700">
              <w:rPr>
                <w:sz w:val="18"/>
                <w:szCs w:val="18"/>
              </w:rPr>
              <w:t>16</w:t>
            </w:r>
          </w:p>
        </w:tc>
        <w:tc>
          <w:tcPr>
            <w:tcW w:w="8646" w:type="dxa"/>
            <w:gridSpan w:val="6"/>
            <w:noWrap/>
            <w:hideMark/>
          </w:tcPr>
          <w:p w:rsidR="00BF67E2" w:rsidRPr="005A6700" w:rsidRDefault="00BF67E2" w:rsidP="00855E1C">
            <w:pPr>
              <w:tabs>
                <w:tab w:val="left" w:pos="3976"/>
              </w:tabs>
              <w:ind w:left="0" w:right="-427" w:firstLine="284"/>
              <w:rPr>
                <w:sz w:val="18"/>
                <w:szCs w:val="18"/>
              </w:rPr>
            </w:pPr>
            <w:r w:rsidRPr="005A6700">
              <w:rPr>
                <w:sz w:val="18"/>
                <w:szCs w:val="18"/>
              </w:rPr>
              <w:t>иные виды работ</w:t>
            </w:r>
          </w:p>
        </w:tc>
      </w:tr>
    </w:tbl>
    <w:p w:rsidR="00BF67E2" w:rsidRPr="005A6700" w:rsidRDefault="00BF67E2" w:rsidP="00272D62">
      <w:pPr>
        <w:tabs>
          <w:tab w:val="left" w:pos="3976"/>
        </w:tabs>
        <w:ind w:left="-426" w:right="-427" w:firstLine="284"/>
        <w:rPr>
          <w:sz w:val="18"/>
          <w:szCs w:val="18"/>
        </w:rPr>
      </w:pPr>
    </w:p>
    <w:p w:rsidR="00965D91" w:rsidRPr="005A6700" w:rsidRDefault="00965D91" w:rsidP="003C2A0B">
      <w:pPr>
        <w:tabs>
          <w:tab w:val="left" w:pos="3976"/>
        </w:tabs>
        <w:ind w:left="-426" w:right="-427" w:firstLine="284"/>
        <w:jc w:val="right"/>
        <w:rPr>
          <w:i/>
          <w:sz w:val="18"/>
          <w:szCs w:val="18"/>
        </w:rPr>
      </w:pPr>
    </w:p>
    <w:p w:rsidR="003C2A0B" w:rsidRPr="005A6700" w:rsidRDefault="003C2A0B" w:rsidP="003C2A0B">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Приложение 6</w:t>
      </w:r>
      <w:r w:rsidRPr="005A6700">
        <w:rPr>
          <w:i/>
          <w:sz w:val="18"/>
          <w:szCs w:val="18"/>
        </w:rPr>
        <w:tab/>
      </w:r>
      <w:r w:rsidRPr="005A6700">
        <w:rPr>
          <w:i/>
          <w:sz w:val="18"/>
          <w:szCs w:val="18"/>
        </w:rPr>
        <w:tab/>
      </w:r>
      <w:r w:rsidRPr="005A6700">
        <w:rPr>
          <w:i/>
          <w:sz w:val="18"/>
          <w:szCs w:val="18"/>
        </w:rPr>
        <w:tab/>
      </w:r>
    </w:p>
    <w:p w:rsidR="003C2A0B" w:rsidRPr="005A6700" w:rsidRDefault="003C2A0B" w:rsidP="003C2A0B">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p>
    <w:p w:rsidR="003C2A0B" w:rsidRPr="005A6700" w:rsidRDefault="003C2A0B" w:rsidP="003C2A0B">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3C2A0B" w:rsidRPr="005A6700" w:rsidRDefault="003C2A0B" w:rsidP="003C2A0B">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на территории Хомутовского муниципального</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3C2A0B" w:rsidRPr="005A6700" w:rsidRDefault="003C2A0B" w:rsidP="003C2A0B">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407C1A" w:rsidRPr="005A6700" w:rsidRDefault="00407C1A" w:rsidP="003C2A0B">
      <w:pPr>
        <w:tabs>
          <w:tab w:val="left" w:pos="3976"/>
        </w:tabs>
        <w:ind w:left="-426" w:right="-427" w:firstLine="284"/>
        <w:jc w:val="right"/>
        <w:rPr>
          <w:i/>
          <w:sz w:val="18"/>
          <w:szCs w:val="18"/>
        </w:rPr>
      </w:pPr>
    </w:p>
    <w:p w:rsidR="003C2A0B" w:rsidRPr="005A6700" w:rsidRDefault="00407C1A" w:rsidP="00593C54">
      <w:pPr>
        <w:tabs>
          <w:tab w:val="left" w:pos="3976"/>
        </w:tabs>
        <w:ind w:left="0" w:right="-427" w:firstLine="0"/>
        <w:rPr>
          <w:i/>
          <w:sz w:val="18"/>
          <w:szCs w:val="18"/>
        </w:rPr>
      </w:pPr>
      <w:r w:rsidRPr="005A6700">
        <w:rPr>
          <w:sz w:val="18"/>
          <w:szCs w:val="18"/>
        </w:rPr>
        <w:t>Виз</w:t>
      </w:r>
      <w:r w:rsidR="00593C54" w:rsidRPr="005A6700">
        <w:rPr>
          <w:sz w:val="18"/>
          <w:szCs w:val="18"/>
        </w:rPr>
        <w:t>уализированный перечень образцов элементов благоустройства, предлагаемый к размещению на дворовых территориях</w:t>
      </w:r>
      <w:r w:rsidR="00593C54" w:rsidRPr="005A6700">
        <w:rPr>
          <w:sz w:val="18"/>
          <w:szCs w:val="18"/>
        </w:rPr>
        <w:tab/>
      </w:r>
      <w:r w:rsidR="00593C54" w:rsidRPr="005A6700">
        <w:rPr>
          <w:sz w:val="18"/>
          <w:szCs w:val="18"/>
        </w:rPr>
        <w:tab/>
      </w:r>
      <w:r w:rsidR="00593C54" w:rsidRPr="005A6700">
        <w:rPr>
          <w:sz w:val="18"/>
          <w:szCs w:val="18"/>
        </w:rPr>
        <w:tab/>
      </w:r>
      <w:r w:rsidR="00593C54" w:rsidRPr="005A6700">
        <w:rPr>
          <w:sz w:val="18"/>
          <w:szCs w:val="18"/>
        </w:rPr>
        <w:tab/>
      </w:r>
      <w:r w:rsidR="00593C54" w:rsidRPr="005A6700">
        <w:rPr>
          <w:sz w:val="18"/>
          <w:szCs w:val="18"/>
        </w:rPr>
        <w:tab/>
      </w:r>
      <w:r w:rsidR="00593C54" w:rsidRPr="005A6700">
        <w:rPr>
          <w:sz w:val="18"/>
          <w:szCs w:val="18"/>
        </w:rPr>
        <w:tab/>
      </w:r>
      <w:r w:rsidR="00593C54" w:rsidRPr="005A6700">
        <w:rPr>
          <w:sz w:val="18"/>
          <w:szCs w:val="18"/>
        </w:rPr>
        <w:tab/>
      </w:r>
      <w:r w:rsidR="00593C54" w:rsidRPr="005A6700">
        <w:rPr>
          <w:sz w:val="18"/>
          <w:szCs w:val="18"/>
        </w:rPr>
        <w:tab/>
      </w:r>
      <w:r w:rsidR="00593C54" w:rsidRPr="005A6700">
        <w:rPr>
          <w:sz w:val="18"/>
          <w:szCs w:val="18"/>
        </w:rPr>
        <w:tab/>
      </w:r>
      <w:r w:rsidR="003C2A0B" w:rsidRPr="005A6700">
        <w:rPr>
          <w:i/>
          <w:sz w:val="18"/>
          <w:szCs w:val="18"/>
        </w:rPr>
        <w:tab/>
      </w:r>
      <w:r w:rsidR="003C2A0B" w:rsidRPr="005A6700">
        <w:rPr>
          <w:i/>
          <w:sz w:val="18"/>
          <w:szCs w:val="18"/>
        </w:rPr>
        <w:tab/>
      </w:r>
      <w:r w:rsidR="003C2A0B" w:rsidRPr="005A6700">
        <w:rPr>
          <w:i/>
          <w:sz w:val="18"/>
          <w:szCs w:val="18"/>
        </w:rPr>
        <w:tab/>
      </w:r>
      <w:r w:rsidR="003C2A0B" w:rsidRPr="005A6700">
        <w:rPr>
          <w:i/>
          <w:sz w:val="18"/>
          <w:szCs w:val="18"/>
        </w:rPr>
        <w:tab/>
      </w:r>
      <w:r w:rsidR="003C2A0B" w:rsidRPr="005A6700">
        <w:rPr>
          <w:i/>
          <w:sz w:val="18"/>
          <w:szCs w:val="18"/>
        </w:rPr>
        <w:tab/>
      </w:r>
    </w:p>
    <w:p w:rsidR="00407C1A" w:rsidRPr="005A6700" w:rsidRDefault="00407C1A" w:rsidP="00593C54">
      <w:pPr>
        <w:tabs>
          <w:tab w:val="left" w:pos="3976"/>
        </w:tabs>
        <w:ind w:left="0" w:right="-427" w:firstLine="0"/>
        <w:rPr>
          <w:i/>
          <w:sz w:val="18"/>
          <w:szCs w:val="18"/>
        </w:rPr>
      </w:pPr>
    </w:p>
    <w:p w:rsidR="00965D91" w:rsidRPr="005A6700" w:rsidRDefault="00593C54" w:rsidP="003C2A0B">
      <w:pPr>
        <w:tabs>
          <w:tab w:val="left" w:pos="3976"/>
        </w:tabs>
        <w:ind w:left="-426" w:right="-427" w:firstLine="284"/>
        <w:rPr>
          <w:sz w:val="18"/>
          <w:szCs w:val="18"/>
        </w:rPr>
      </w:pPr>
      <w:r w:rsidRPr="005A6700">
        <w:rPr>
          <w:noProof/>
          <w:sz w:val="18"/>
          <w:szCs w:val="18"/>
        </w:rPr>
        <w:drawing>
          <wp:inline distT="0" distB="0" distL="0" distR="0" wp14:anchorId="5B97F1EF" wp14:editId="6F293F28">
            <wp:extent cx="6186948" cy="4896464"/>
            <wp:effectExtent l="0" t="0" r="444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0286" cy="4899106"/>
                    </a:xfrm>
                    <a:prstGeom prst="rect">
                      <a:avLst/>
                    </a:prstGeom>
                    <a:noFill/>
                    <a:ln>
                      <a:noFill/>
                    </a:ln>
                  </pic:spPr>
                </pic:pic>
              </a:graphicData>
            </a:graphic>
          </wp:inline>
        </w:drawing>
      </w:r>
    </w:p>
    <w:p w:rsidR="00407C1A" w:rsidRPr="005A6700" w:rsidRDefault="00407C1A" w:rsidP="003C2A0B">
      <w:pPr>
        <w:tabs>
          <w:tab w:val="left" w:pos="3976"/>
        </w:tabs>
        <w:ind w:left="-426" w:right="-427" w:firstLine="284"/>
        <w:rPr>
          <w:sz w:val="18"/>
          <w:szCs w:val="18"/>
        </w:rPr>
      </w:pPr>
    </w:p>
    <w:p w:rsidR="00407C1A" w:rsidRPr="005A6700" w:rsidRDefault="00407C1A" w:rsidP="003C2A0B">
      <w:pPr>
        <w:tabs>
          <w:tab w:val="left" w:pos="3976"/>
        </w:tabs>
        <w:ind w:left="-426" w:right="-427" w:firstLine="284"/>
        <w:rPr>
          <w:sz w:val="18"/>
          <w:szCs w:val="18"/>
        </w:rPr>
      </w:pPr>
    </w:p>
    <w:p w:rsidR="006F409F" w:rsidRPr="005A6700" w:rsidRDefault="006F409F" w:rsidP="006F409F">
      <w:pPr>
        <w:tabs>
          <w:tab w:val="left" w:pos="3976"/>
        </w:tabs>
        <w:ind w:left="-426" w:right="-427" w:firstLine="284"/>
        <w:jc w:val="right"/>
        <w:rPr>
          <w:i/>
          <w:sz w:val="18"/>
          <w:szCs w:val="18"/>
        </w:rPr>
      </w:pPr>
      <w:r w:rsidRPr="005A6700">
        <w:rPr>
          <w:sz w:val="18"/>
          <w:szCs w:val="18"/>
        </w:rPr>
        <w:lastRenderedPageBreak/>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Приложение 7</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6F409F" w:rsidRPr="005A6700" w:rsidRDefault="006F409F" w:rsidP="006F409F">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6F409F" w:rsidRPr="005A6700" w:rsidRDefault="006F409F" w:rsidP="006F409F">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6F409F" w:rsidRPr="005A6700" w:rsidRDefault="006F409F" w:rsidP="006F409F">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на территории Хомутовского муниципального</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6F409F" w:rsidRPr="005A6700" w:rsidRDefault="006F409F" w:rsidP="006F409F">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i/>
          <w:sz w:val="18"/>
          <w:szCs w:val="18"/>
        </w:rPr>
        <w:tab/>
      </w:r>
      <w:r w:rsidRPr="005A6700">
        <w:rPr>
          <w:i/>
          <w:sz w:val="18"/>
          <w:szCs w:val="18"/>
        </w:rPr>
        <w:tab/>
      </w:r>
      <w:r w:rsidRPr="005A6700">
        <w:rPr>
          <w:i/>
          <w:sz w:val="18"/>
          <w:szCs w:val="18"/>
        </w:rPr>
        <w:tab/>
      </w:r>
      <w:r w:rsidRPr="005A6700">
        <w:rPr>
          <w:i/>
          <w:sz w:val="18"/>
          <w:szCs w:val="18"/>
        </w:rPr>
        <w:tab/>
      </w:r>
    </w:p>
    <w:p w:rsidR="006F409F" w:rsidRPr="005A6700" w:rsidRDefault="006F409F" w:rsidP="006F409F">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407C1A" w:rsidRPr="005A6700" w:rsidRDefault="006F409F" w:rsidP="006F409F">
      <w:pPr>
        <w:tabs>
          <w:tab w:val="left" w:pos="3976"/>
        </w:tabs>
        <w:ind w:left="-426" w:right="-427" w:firstLine="284"/>
        <w:rPr>
          <w:sz w:val="18"/>
          <w:szCs w:val="18"/>
        </w:rPr>
      </w:pPr>
      <w:r w:rsidRPr="005A6700">
        <w:rPr>
          <w:sz w:val="18"/>
          <w:szCs w:val="18"/>
        </w:rPr>
        <w:t>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2025 года в соответствии с требованиями утвержденных в муниципальном образовании правил благоустройства</w:t>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220F13" w:rsidRPr="005A6700" w:rsidRDefault="00220F13" w:rsidP="006F409F">
      <w:pPr>
        <w:tabs>
          <w:tab w:val="left" w:pos="3976"/>
        </w:tabs>
        <w:ind w:left="-426" w:right="-427" w:firstLine="284"/>
        <w:rPr>
          <w:sz w:val="18"/>
          <w:szCs w:val="18"/>
        </w:rPr>
      </w:pPr>
    </w:p>
    <w:tbl>
      <w:tblPr>
        <w:tblStyle w:val="aa"/>
        <w:tblW w:w="10065" w:type="dxa"/>
        <w:tblInd w:w="-318" w:type="dxa"/>
        <w:tblLook w:val="04A0" w:firstRow="1" w:lastRow="0" w:firstColumn="1" w:lastColumn="0" w:noHBand="0" w:noVBand="1"/>
      </w:tblPr>
      <w:tblGrid>
        <w:gridCol w:w="710"/>
        <w:gridCol w:w="6337"/>
        <w:gridCol w:w="3018"/>
      </w:tblGrid>
      <w:tr w:rsidR="00220F13" w:rsidRPr="005A6700" w:rsidTr="003253B3">
        <w:trPr>
          <w:trHeight w:val="312"/>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  п/н</w:t>
            </w:r>
          </w:p>
        </w:tc>
        <w:tc>
          <w:tcPr>
            <w:tcW w:w="6337" w:type="dxa"/>
            <w:noWrap/>
            <w:hideMark/>
          </w:tcPr>
          <w:p w:rsidR="00220F13" w:rsidRPr="005A6700" w:rsidRDefault="00220F13" w:rsidP="003253B3">
            <w:pPr>
              <w:tabs>
                <w:tab w:val="left" w:pos="3976"/>
              </w:tabs>
              <w:ind w:left="7" w:firstLine="284"/>
              <w:rPr>
                <w:sz w:val="18"/>
                <w:szCs w:val="18"/>
              </w:rPr>
            </w:pPr>
            <w:r w:rsidRPr="005A6700">
              <w:rPr>
                <w:sz w:val="18"/>
                <w:szCs w:val="18"/>
              </w:rPr>
              <w:t>Наименование мероприятия</w:t>
            </w:r>
          </w:p>
        </w:tc>
        <w:tc>
          <w:tcPr>
            <w:tcW w:w="3018" w:type="dxa"/>
            <w:noWrap/>
            <w:hideMark/>
          </w:tcPr>
          <w:p w:rsidR="00220F13" w:rsidRPr="005A6700" w:rsidRDefault="00220F13" w:rsidP="00220F13">
            <w:pPr>
              <w:tabs>
                <w:tab w:val="left" w:pos="3976"/>
              </w:tabs>
              <w:ind w:left="0" w:right="-427" w:firstLine="75"/>
              <w:rPr>
                <w:sz w:val="18"/>
                <w:szCs w:val="18"/>
              </w:rPr>
            </w:pPr>
            <w:r w:rsidRPr="005A6700">
              <w:rPr>
                <w:sz w:val="18"/>
                <w:szCs w:val="18"/>
              </w:rPr>
              <w:t>Срок исполнения</w:t>
            </w:r>
          </w:p>
        </w:tc>
      </w:tr>
      <w:tr w:rsidR="00220F13" w:rsidRPr="005A6700" w:rsidTr="003253B3">
        <w:trPr>
          <w:trHeight w:val="1068"/>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1</w:t>
            </w:r>
          </w:p>
        </w:tc>
        <w:tc>
          <w:tcPr>
            <w:tcW w:w="6337" w:type="dxa"/>
            <w:hideMark/>
          </w:tcPr>
          <w:p w:rsidR="00220F13" w:rsidRPr="005A6700" w:rsidRDefault="00220F13" w:rsidP="003253B3">
            <w:pPr>
              <w:tabs>
                <w:tab w:val="left" w:pos="3976"/>
              </w:tabs>
              <w:ind w:left="7" w:firstLine="284"/>
              <w:rPr>
                <w:sz w:val="18"/>
                <w:szCs w:val="18"/>
              </w:rPr>
            </w:pPr>
            <w:r w:rsidRPr="005A6700">
              <w:rPr>
                <w:sz w:val="18"/>
                <w:szCs w:val="18"/>
              </w:rPr>
              <w:t>Инвентаризация уровня благоустройства индивидуальных жилых домов, находящихся в непосредственной близости от дворовых территорий и общественных мест, запланированных к благоустройству в 2018 году, составление адресных перечней домов требующих благоустройства</w:t>
            </w:r>
          </w:p>
        </w:tc>
        <w:tc>
          <w:tcPr>
            <w:tcW w:w="3018" w:type="dxa"/>
            <w:noWrap/>
            <w:hideMark/>
          </w:tcPr>
          <w:p w:rsidR="00220F13" w:rsidRPr="005A6700" w:rsidRDefault="00220F13" w:rsidP="00220F13">
            <w:pPr>
              <w:tabs>
                <w:tab w:val="left" w:pos="3976"/>
              </w:tabs>
              <w:ind w:left="0" w:right="-427" w:firstLine="75"/>
              <w:rPr>
                <w:sz w:val="18"/>
                <w:szCs w:val="18"/>
              </w:rPr>
            </w:pPr>
            <w:r w:rsidRPr="005A6700">
              <w:rPr>
                <w:sz w:val="18"/>
                <w:szCs w:val="18"/>
              </w:rPr>
              <w:t>01.05.2021</w:t>
            </w:r>
          </w:p>
        </w:tc>
      </w:tr>
      <w:tr w:rsidR="00220F13" w:rsidRPr="005A6700" w:rsidTr="003253B3">
        <w:trPr>
          <w:trHeight w:val="573"/>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2</w:t>
            </w:r>
          </w:p>
        </w:tc>
        <w:tc>
          <w:tcPr>
            <w:tcW w:w="6337" w:type="dxa"/>
            <w:hideMark/>
          </w:tcPr>
          <w:p w:rsidR="00220F13" w:rsidRPr="005A6700" w:rsidRDefault="00220F13" w:rsidP="003253B3">
            <w:pPr>
              <w:tabs>
                <w:tab w:val="left" w:pos="3976"/>
              </w:tabs>
              <w:ind w:left="7" w:firstLine="284"/>
              <w:rPr>
                <w:sz w:val="18"/>
                <w:szCs w:val="18"/>
              </w:rPr>
            </w:pPr>
            <w:r w:rsidRPr="005A6700">
              <w:rPr>
                <w:sz w:val="18"/>
                <w:szCs w:val="18"/>
              </w:rPr>
              <w:t>Заключение соглашений с собственниками домов о сроках и видах работ по благоустройству</w:t>
            </w:r>
          </w:p>
        </w:tc>
        <w:tc>
          <w:tcPr>
            <w:tcW w:w="3018" w:type="dxa"/>
            <w:noWrap/>
            <w:hideMark/>
          </w:tcPr>
          <w:p w:rsidR="00220F13" w:rsidRPr="005A6700" w:rsidRDefault="00220F13" w:rsidP="00220F13">
            <w:pPr>
              <w:tabs>
                <w:tab w:val="left" w:pos="3976"/>
              </w:tabs>
              <w:ind w:left="0" w:right="-427" w:firstLine="75"/>
              <w:rPr>
                <w:sz w:val="18"/>
                <w:szCs w:val="18"/>
              </w:rPr>
            </w:pPr>
            <w:r w:rsidRPr="005A6700">
              <w:rPr>
                <w:sz w:val="18"/>
                <w:szCs w:val="18"/>
              </w:rPr>
              <w:t>01.06.2021</w:t>
            </w:r>
          </w:p>
        </w:tc>
      </w:tr>
      <w:tr w:rsidR="00220F13" w:rsidRPr="005A6700" w:rsidTr="003253B3">
        <w:trPr>
          <w:trHeight w:val="491"/>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3</w:t>
            </w:r>
          </w:p>
        </w:tc>
        <w:tc>
          <w:tcPr>
            <w:tcW w:w="6337" w:type="dxa"/>
            <w:hideMark/>
          </w:tcPr>
          <w:p w:rsidR="00220F13" w:rsidRPr="005A6700" w:rsidRDefault="00220F13" w:rsidP="003253B3">
            <w:pPr>
              <w:tabs>
                <w:tab w:val="left" w:pos="3976"/>
              </w:tabs>
              <w:ind w:left="7" w:firstLine="284"/>
              <w:rPr>
                <w:sz w:val="18"/>
                <w:szCs w:val="18"/>
              </w:rPr>
            </w:pPr>
            <w:r w:rsidRPr="005A6700">
              <w:rPr>
                <w:sz w:val="18"/>
                <w:szCs w:val="18"/>
              </w:rPr>
              <w:t>Проведение контрольных мероприятий о выполнении условий соглашений</w:t>
            </w:r>
          </w:p>
        </w:tc>
        <w:tc>
          <w:tcPr>
            <w:tcW w:w="3018" w:type="dxa"/>
            <w:noWrap/>
            <w:hideMark/>
          </w:tcPr>
          <w:p w:rsidR="00220F13" w:rsidRPr="005A6700" w:rsidRDefault="00220F13" w:rsidP="00220F13">
            <w:pPr>
              <w:tabs>
                <w:tab w:val="left" w:pos="3976"/>
              </w:tabs>
              <w:ind w:left="0" w:right="-427" w:firstLine="75"/>
              <w:rPr>
                <w:sz w:val="18"/>
                <w:szCs w:val="18"/>
              </w:rPr>
            </w:pPr>
            <w:r w:rsidRPr="005A6700">
              <w:rPr>
                <w:sz w:val="18"/>
                <w:szCs w:val="18"/>
              </w:rPr>
              <w:t>01.08.2021</w:t>
            </w:r>
          </w:p>
        </w:tc>
      </w:tr>
      <w:tr w:rsidR="00220F13" w:rsidRPr="005A6700" w:rsidTr="003253B3">
        <w:trPr>
          <w:trHeight w:val="784"/>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4</w:t>
            </w:r>
          </w:p>
        </w:tc>
        <w:tc>
          <w:tcPr>
            <w:tcW w:w="6337" w:type="dxa"/>
            <w:hideMark/>
          </w:tcPr>
          <w:p w:rsidR="00220F13" w:rsidRPr="005A6700" w:rsidRDefault="00220F13" w:rsidP="003253B3">
            <w:pPr>
              <w:tabs>
                <w:tab w:val="left" w:pos="3976"/>
              </w:tabs>
              <w:ind w:left="7" w:firstLine="284"/>
              <w:rPr>
                <w:sz w:val="18"/>
                <w:szCs w:val="18"/>
              </w:rPr>
            </w:pPr>
            <w:r w:rsidRPr="005A6700">
              <w:rPr>
                <w:sz w:val="18"/>
                <w:szCs w:val="18"/>
              </w:rPr>
              <w:t>Инвентаризация уровня благоустройства иных индивидуальных жилых домов, составление адресных перечней домов, требующих благоустройства</w:t>
            </w:r>
          </w:p>
        </w:tc>
        <w:tc>
          <w:tcPr>
            <w:tcW w:w="3018" w:type="dxa"/>
            <w:noWrap/>
            <w:hideMark/>
          </w:tcPr>
          <w:p w:rsidR="00220F13" w:rsidRPr="005A6700" w:rsidRDefault="00220F13" w:rsidP="00220F13">
            <w:pPr>
              <w:tabs>
                <w:tab w:val="left" w:pos="3976"/>
              </w:tabs>
              <w:ind w:left="0" w:right="-427" w:firstLine="75"/>
              <w:rPr>
                <w:sz w:val="18"/>
                <w:szCs w:val="18"/>
              </w:rPr>
            </w:pPr>
            <w:r w:rsidRPr="005A6700">
              <w:rPr>
                <w:sz w:val="18"/>
                <w:szCs w:val="18"/>
              </w:rPr>
              <w:t>31.12.2021</w:t>
            </w:r>
          </w:p>
        </w:tc>
      </w:tr>
      <w:tr w:rsidR="00220F13" w:rsidRPr="005A6700" w:rsidTr="003253B3">
        <w:trPr>
          <w:trHeight w:val="543"/>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5</w:t>
            </w:r>
          </w:p>
        </w:tc>
        <w:tc>
          <w:tcPr>
            <w:tcW w:w="6337" w:type="dxa"/>
            <w:hideMark/>
          </w:tcPr>
          <w:p w:rsidR="00220F13" w:rsidRPr="005A6700" w:rsidRDefault="00220F13" w:rsidP="003253B3">
            <w:pPr>
              <w:tabs>
                <w:tab w:val="left" w:pos="3976"/>
              </w:tabs>
              <w:ind w:left="7" w:firstLine="284"/>
              <w:rPr>
                <w:sz w:val="18"/>
                <w:szCs w:val="18"/>
              </w:rPr>
            </w:pPr>
            <w:r w:rsidRPr="005A6700">
              <w:rPr>
                <w:sz w:val="18"/>
                <w:szCs w:val="18"/>
              </w:rPr>
              <w:t>Заключение соглашений собственниками домов о сроках и видах работ по благоустройству</w:t>
            </w:r>
          </w:p>
        </w:tc>
        <w:tc>
          <w:tcPr>
            <w:tcW w:w="3018" w:type="dxa"/>
            <w:noWrap/>
            <w:hideMark/>
          </w:tcPr>
          <w:p w:rsidR="00220F13" w:rsidRPr="005A6700" w:rsidRDefault="00220F13" w:rsidP="00220F13">
            <w:pPr>
              <w:tabs>
                <w:tab w:val="left" w:pos="3976"/>
              </w:tabs>
              <w:ind w:left="0" w:right="-427" w:firstLine="75"/>
              <w:rPr>
                <w:sz w:val="18"/>
                <w:szCs w:val="18"/>
              </w:rPr>
            </w:pPr>
            <w:r w:rsidRPr="005A6700">
              <w:rPr>
                <w:sz w:val="18"/>
                <w:szCs w:val="18"/>
              </w:rPr>
              <w:t>31.12.2021</w:t>
            </w:r>
          </w:p>
        </w:tc>
      </w:tr>
      <w:tr w:rsidR="00220F13" w:rsidRPr="005A6700" w:rsidTr="003253B3">
        <w:trPr>
          <w:trHeight w:val="638"/>
        </w:trPr>
        <w:tc>
          <w:tcPr>
            <w:tcW w:w="710" w:type="dxa"/>
            <w:noWrap/>
            <w:hideMark/>
          </w:tcPr>
          <w:p w:rsidR="00220F13" w:rsidRPr="005A6700" w:rsidRDefault="00220F13" w:rsidP="003253B3">
            <w:pPr>
              <w:tabs>
                <w:tab w:val="left" w:pos="3976"/>
              </w:tabs>
              <w:ind w:left="-49" w:right="-427" w:firstLine="49"/>
              <w:rPr>
                <w:sz w:val="18"/>
                <w:szCs w:val="18"/>
              </w:rPr>
            </w:pPr>
            <w:r w:rsidRPr="005A6700">
              <w:rPr>
                <w:sz w:val="18"/>
                <w:szCs w:val="18"/>
              </w:rPr>
              <w:t>6</w:t>
            </w:r>
          </w:p>
        </w:tc>
        <w:tc>
          <w:tcPr>
            <w:tcW w:w="6337" w:type="dxa"/>
            <w:hideMark/>
          </w:tcPr>
          <w:p w:rsidR="00220F13" w:rsidRPr="005A6700" w:rsidRDefault="00220F13" w:rsidP="003253B3">
            <w:pPr>
              <w:tabs>
                <w:tab w:val="left" w:pos="3976"/>
              </w:tabs>
              <w:ind w:left="7" w:firstLine="284"/>
              <w:rPr>
                <w:sz w:val="18"/>
                <w:szCs w:val="18"/>
              </w:rPr>
            </w:pPr>
            <w:r w:rsidRPr="005A6700">
              <w:rPr>
                <w:sz w:val="18"/>
                <w:szCs w:val="18"/>
              </w:rPr>
              <w:t>Проведение контрольных мероприятий о выполнении условий соглашений</w:t>
            </w:r>
          </w:p>
        </w:tc>
        <w:tc>
          <w:tcPr>
            <w:tcW w:w="3018" w:type="dxa"/>
            <w:hideMark/>
          </w:tcPr>
          <w:p w:rsidR="00220F13" w:rsidRPr="005A6700" w:rsidRDefault="00220F13" w:rsidP="003253B3">
            <w:pPr>
              <w:tabs>
                <w:tab w:val="left" w:pos="3976"/>
              </w:tabs>
              <w:ind w:left="0" w:right="175" w:firstLine="75"/>
              <w:rPr>
                <w:sz w:val="18"/>
                <w:szCs w:val="18"/>
              </w:rPr>
            </w:pPr>
            <w:r w:rsidRPr="005A6700">
              <w:rPr>
                <w:sz w:val="18"/>
                <w:szCs w:val="18"/>
              </w:rPr>
              <w:t>в течение 2019-2025 года, в соответствии с условиями заключенных соглашений</w:t>
            </w:r>
          </w:p>
        </w:tc>
      </w:tr>
    </w:tbl>
    <w:p w:rsidR="008B30D5" w:rsidRPr="005A6700" w:rsidRDefault="008B30D5" w:rsidP="006F409F">
      <w:pPr>
        <w:tabs>
          <w:tab w:val="left" w:pos="3976"/>
        </w:tabs>
        <w:ind w:left="-426" w:right="-427" w:firstLine="284"/>
        <w:rPr>
          <w:sz w:val="18"/>
          <w:szCs w:val="18"/>
        </w:rPr>
        <w:sectPr w:rsidR="008B30D5" w:rsidRPr="005A6700" w:rsidSect="001D4236">
          <w:pgSz w:w="11906" w:h="16838"/>
          <w:pgMar w:top="567" w:right="991" w:bottom="1134" w:left="1701" w:header="708" w:footer="708" w:gutter="0"/>
          <w:cols w:space="708"/>
          <w:docGrid w:linePitch="360"/>
        </w:sectPr>
      </w:pPr>
    </w:p>
    <w:p w:rsidR="008B30D5" w:rsidRPr="005A6700" w:rsidRDefault="008B30D5" w:rsidP="008B30D5">
      <w:pPr>
        <w:tabs>
          <w:tab w:val="left" w:pos="3976"/>
        </w:tabs>
        <w:ind w:left="-426" w:right="-427" w:firstLine="284"/>
        <w:jc w:val="right"/>
        <w:rPr>
          <w:i/>
          <w:sz w:val="18"/>
          <w:szCs w:val="18"/>
        </w:rPr>
      </w:pPr>
      <w:r w:rsidRPr="005A6700">
        <w:rPr>
          <w:sz w:val="18"/>
          <w:szCs w:val="18"/>
        </w:rPr>
        <w:lastRenderedPageBreak/>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i/>
          <w:sz w:val="18"/>
          <w:szCs w:val="18"/>
        </w:rPr>
        <w:t>Приложение 8</w:t>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8B30D5" w:rsidRPr="005A6700" w:rsidRDefault="008B30D5" w:rsidP="008B30D5">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8B30D5" w:rsidRPr="005A6700" w:rsidRDefault="008B30D5" w:rsidP="008B30D5">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«Формирование современной городской среды</w:t>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8B30D5" w:rsidRPr="005A6700" w:rsidRDefault="008B30D5" w:rsidP="008B30D5">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 xml:space="preserve">на территории Хомутовского муниципального </w:t>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8B30D5" w:rsidRPr="005A6700" w:rsidRDefault="008B30D5" w:rsidP="008B30D5">
      <w:pPr>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образования" на 2018-2025 годы"</w:t>
      </w:r>
      <w:r w:rsidRPr="005A6700">
        <w:rPr>
          <w:i/>
          <w:sz w:val="18"/>
          <w:szCs w:val="18"/>
        </w:rPr>
        <w:tab/>
      </w:r>
      <w:r w:rsidRPr="005A6700">
        <w:rPr>
          <w:i/>
          <w:sz w:val="18"/>
          <w:szCs w:val="18"/>
        </w:rPr>
        <w:tab/>
      </w:r>
      <w:r w:rsidRPr="005A6700">
        <w:rPr>
          <w:i/>
          <w:sz w:val="18"/>
          <w:szCs w:val="18"/>
        </w:rPr>
        <w:tab/>
      </w:r>
    </w:p>
    <w:p w:rsidR="008B30D5" w:rsidRPr="005A6700" w:rsidRDefault="008B30D5" w:rsidP="008B30D5">
      <w:pPr>
        <w:tabs>
          <w:tab w:val="left" w:pos="3976"/>
        </w:tabs>
        <w:ind w:left="-426" w:right="-427" w:firstLine="284"/>
        <w:rPr>
          <w:sz w:val="18"/>
          <w:szCs w:val="18"/>
        </w:rPr>
      </w:pP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220F13" w:rsidRPr="005A6700" w:rsidRDefault="008B30D5" w:rsidP="008B30D5">
      <w:pPr>
        <w:tabs>
          <w:tab w:val="left" w:pos="3976"/>
        </w:tabs>
        <w:ind w:left="-426" w:right="-427" w:firstLine="284"/>
        <w:jc w:val="center"/>
        <w:rPr>
          <w:sz w:val="18"/>
          <w:szCs w:val="18"/>
        </w:rPr>
      </w:pPr>
      <w:r w:rsidRPr="005A6700">
        <w:rPr>
          <w:sz w:val="18"/>
          <w:szCs w:val="18"/>
        </w:rPr>
        <w:t>Целев</w:t>
      </w:r>
      <w:r w:rsidR="001D1DDD" w:rsidRPr="005A6700">
        <w:rPr>
          <w:sz w:val="18"/>
          <w:szCs w:val="18"/>
        </w:rPr>
        <w:t>ые показатели эффективности реа</w:t>
      </w:r>
      <w:r w:rsidRPr="005A6700">
        <w:rPr>
          <w:sz w:val="18"/>
          <w:szCs w:val="18"/>
        </w:rPr>
        <w:t>лизации Программы</w:t>
      </w:r>
    </w:p>
    <w:p w:rsidR="008B30D5" w:rsidRPr="005A6700" w:rsidRDefault="008B30D5" w:rsidP="008B30D5">
      <w:pPr>
        <w:tabs>
          <w:tab w:val="left" w:pos="3976"/>
        </w:tabs>
        <w:ind w:left="-426" w:right="-427" w:firstLine="284"/>
        <w:jc w:val="center"/>
        <w:rPr>
          <w:sz w:val="18"/>
          <w:szCs w:val="18"/>
        </w:rPr>
      </w:pPr>
    </w:p>
    <w:tbl>
      <w:tblPr>
        <w:tblStyle w:val="aa"/>
        <w:tblW w:w="0" w:type="auto"/>
        <w:tblLook w:val="04A0" w:firstRow="1" w:lastRow="0" w:firstColumn="1" w:lastColumn="0" w:noHBand="0" w:noVBand="1"/>
      </w:tblPr>
      <w:tblGrid>
        <w:gridCol w:w="575"/>
        <w:gridCol w:w="4839"/>
        <w:gridCol w:w="895"/>
        <w:gridCol w:w="955"/>
        <w:gridCol w:w="895"/>
        <w:gridCol w:w="979"/>
        <w:gridCol w:w="955"/>
        <w:gridCol w:w="1026"/>
        <w:gridCol w:w="931"/>
        <w:gridCol w:w="1109"/>
        <w:gridCol w:w="1109"/>
        <w:gridCol w:w="1085"/>
      </w:tblGrid>
      <w:tr w:rsidR="001D1DDD" w:rsidRPr="005A6700" w:rsidTr="001D1DDD">
        <w:trPr>
          <w:trHeight w:val="1290"/>
        </w:trPr>
        <w:tc>
          <w:tcPr>
            <w:tcW w:w="820" w:type="dxa"/>
            <w:noWrap/>
            <w:hideMark/>
          </w:tcPr>
          <w:p w:rsidR="001D1DDD" w:rsidRPr="005A6700" w:rsidRDefault="001D1DDD" w:rsidP="001D1DDD">
            <w:pPr>
              <w:tabs>
                <w:tab w:val="left" w:pos="3976"/>
              </w:tabs>
              <w:ind w:left="-318" w:right="-427" w:firstLine="284"/>
              <w:rPr>
                <w:b/>
                <w:bCs/>
                <w:sz w:val="18"/>
                <w:szCs w:val="18"/>
              </w:rPr>
            </w:pPr>
            <w:r w:rsidRPr="005A6700">
              <w:rPr>
                <w:b/>
                <w:bCs/>
                <w:sz w:val="18"/>
                <w:szCs w:val="18"/>
              </w:rPr>
              <w:t>№ п/н</w:t>
            </w:r>
          </w:p>
        </w:tc>
        <w:tc>
          <w:tcPr>
            <w:tcW w:w="800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Показатель</w:t>
            </w:r>
          </w:p>
        </w:tc>
        <w:tc>
          <w:tcPr>
            <w:tcW w:w="1360" w:type="dxa"/>
            <w:noWrap/>
            <w:hideMark/>
          </w:tcPr>
          <w:p w:rsidR="001D1DDD" w:rsidRPr="005A6700" w:rsidRDefault="001D1DDD" w:rsidP="001D1DDD">
            <w:pPr>
              <w:tabs>
                <w:tab w:val="left" w:pos="3976"/>
              </w:tabs>
              <w:ind w:left="-426" w:right="-427" w:firstLine="284"/>
              <w:jc w:val="center"/>
              <w:rPr>
                <w:b/>
                <w:bCs/>
                <w:sz w:val="18"/>
                <w:szCs w:val="18"/>
              </w:rPr>
            </w:pPr>
            <w:proofErr w:type="spellStart"/>
            <w:r w:rsidRPr="005A6700">
              <w:rPr>
                <w:b/>
                <w:bCs/>
                <w:sz w:val="18"/>
                <w:szCs w:val="18"/>
              </w:rPr>
              <w:t>ед.изм</w:t>
            </w:r>
            <w:proofErr w:type="spellEnd"/>
            <w:r w:rsidRPr="005A6700">
              <w:rPr>
                <w:b/>
                <w:bCs/>
                <w:sz w:val="18"/>
                <w:szCs w:val="18"/>
              </w:rPr>
              <w:t>.</w:t>
            </w:r>
          </w:p>
        </w:tc>
        <w:tc>
          <w:tcPr>
            <w:tcW w:w="1460" w:type="dxa"/>
            <w:hideMark/>
          </w:tcPr>
          <w:p w:rsidR="001D1DDD" w:rsidRPr="005A6700" w:rsidRDefault="001D1DDD" w:rsidP="001D1DDD">
            <w:pPr>
              <w:tabs>
                <w:tab w:val="left" w:pos="3976"/>
              </w:tabs>
              <w:ind w:left="-101" w:firstLine="20"/>
              <w:jc w:val="center"/>
              <w:rPr>
                <w:b/>
                <w:bCs/>
                <w:sz w:val="18"/>
                <w:szCs w:val="18"/>
              </w:rPr>
            </w:pPr>
            <w:r w:rsidRPr="005A6700">
              <w:rPr>
                <w:b/>
                <w:bCs/>
                <w:sz w:val="18"/>
                <w:szCs w:val="18"/>
              </w:rPr>
              <w:t>факт на 01.08.2017</w:t>
            </w:r>
          </w:p>
        </w:tc>
        <w:tc>
          <w:tcPr>
            <w:tcW w:w="136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2018</w:t>
            </w:r>
          </w:p>
        </w:tc>
        <w:tc>
          <w:tcPr>
            <w:tcW w:w="150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2019</w:t>
            </w:r>
          </w:p>
        </w:tc>
        <w:tc>
          <w:tcPr>
            <w:tcW w:w="146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2020</w:t>
            </w:r>
          </w:p>
        </w:tc>
        <w:tc>
          <w:tcPr>
            <w:tcW w:w="158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2021</w:t>
            </w:r>
          </w:p>
        </w:tc>
        <w:tc>
          <w:tcPr>
            <w:tcW w:w="142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2022</w:t>
            </w:r>
          </w:p>
        </w:tc>
        <w:tc>
          <w:tcPr>
            <w:tcW w:w="172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2023</w:t>
            </w:r>
          </w:p>
        </w:tc>
        <w:tc>
          <w:tcPr>
            <w:tcW w:w="172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2024</w:t>
            </w:r>
          </w:p>
        </w:tc>
        <w:tc>
          <w:tcPr>
            <w:tcW w:w="1680" w:type="dxa"/>
            <w:noWrap/>
            <w:hideMark/>
          </w:tcPr>
          <w:p w:rsidR="001D1DDD" w:rsidRPr="005A6700" w:rsidRDefault="001D1DDD" w:rsidP="001D1DDD">
            <w:pPr>
              <w:tabs>
                <w:tab w:val="left" w:pos="3976"/>
              </w:tabs>
              <w:ind w:left="-426" w:right="-427" w:firstLine="284"/>
              <w:jc w:val="center"/>
              <w:rPr>
                <w:b/>
                <w:bCs/>
                <w:sz w:val="18"/>
                <w:szCs w:val="18"/>
              </w:rPr>
            </w:pPr>
            <w:r w:rsidRPr="005A6700">
              <w:rPr>
                <w:b/>
                <w:bCs/>
                <w:sz w:val="18"/>
                <w:szCs w:val="18"/>
              </w:rPr>
              <w:t>2025</w:t>
            </w:r>
          </w:p>
        </w:tc>
      </w:tr>
      <w:tr w:rsidR="001D1DDD" w:rsidRPr="005A6700" w:rsidTr="001D1DDD">
        <w:trPr>
          <w:trHeight w:val="690"/>
        </w:trPr>
        <w:tc>
          <w:tcPr>
            <w:tcW w:w="24080" w:type="dxa"/>
            <w:gridSpan w:val="12"/>
            <w:noWrap/>
            <w:hideMark/>
          </w:tcPr>
          <w:p w:rsidR="001D1DDD" w:rsidRPr="005A6700" w:rsidRDefault="001D1DDD" w:rsidP="001D1DDD">
            <w:pPr>
              <w:tabs>
                <w:tab w:val="left" w:pos="3976"/>
              </w:tabs>
              <w:ind w:left="-318" w:right="-427" w:firstLine="284"/>
              <w:jc w:val="center"/>
              <w:rPr>
                <w:b/>
                <w:bCs/>
                <w:sz w:val="18"/>
                <w:szCs w:val="18"/>
              </w:rPr>
            </w:pPr>
            <w:r w:rsidRPr="005A6700">
              <w:rPr>
                <w:b/>
                <w:bCs/>
                <w:sz w:val="18"/>
                <w:szCs w:val="18"/>
              </w:rPr>
              <w:t>Дворовые территории многоквартирных домов</w:t>
            </w:r>
          </w:p>
        </w:tc>
      </w:tr>
      <w:tr w:rsidR="001D1DDD" w:rsidRPr="005A6700" w:rsidTr="001D1DDD">
        <w:trPr>
          <w:trHeight w:val="81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Общее количество дворовых территорий многоквартирных домов ( за исключением подлежащих признанию ветхими и аварийными) из них:</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ед.</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r>
      <w:tr w:rsidR="001D1DDD" w:rsidRPr="005A6700" w:rsidTr="001D1DDD">
        <w:trPr>
          <w:trHeight w:val="67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2</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благоустроенных дворовых территорий</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ед.</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r>
      <w:tr w:rsidR="001D1DDD" w:rsidRPr="005A6700" w:rsidTr="001D1DDD">
        <w:trPr>
          <w:trHeight w:val="49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3</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неблагоустроенных дворовых территорий</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ед.</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r>
      <w:tr w:rsidR="001D1DDD" w:rsidRPr="005A6700" w:rsidTr="001D1DDD">
        <w:trPr>
          <w:trHeight w:val="63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4</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Доля благоустроенных дворовых территорий от общего количества</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50</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75</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r>
      <w:tr w:rsidR="001D1DDD" w:rsidRPr="005A6700" w:rsidTr="001D1DDD">
        <w:trPr>
          <w:trHeight w:val="84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5</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Численность населения, проживающего в многоквартирных домах в МО</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чел.</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207</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r>
      <w:tr w:rsidR="001D1DDD" w:rsidRPr="005A6700" w:rsidTr="001D1DDD">
        <w:trPr>
          <w:trHeight w:val="90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6</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Численность населения, проживающего в жилом фонде с благоустроенными дворовыми территориями многоквартирных домов</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чел.</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79</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97</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124</w:t>
            </w:r>
          </w:p>
        </w:tc>
      </w:tr>
      <w:tr w:rsidR="001D1DDD" w:rsidRPr="005A6700" w:rsidTr="001D1DDD">
        <w:trPr>
          <w:trHeight w:val="127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lastRenderedPageBreak/>
              <w:t>7</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Доля населения, проживающего в жилом фонде с благоустроенном дворовыми территориями от общей численности населения муниципального образования в многоквартирных домах</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64</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78</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w:t>
            </w:r>
          </w:p>
        </w:tc>
      </w:tr>
      <w:tr w:rsidR="001D1DDD" w:rsidRPr="005A6700" w:rsidTr="001D1DDD">
        <w:trPr>
          <w:trHeight w:val="660"/>
        </w:trPr>
        <w:tc>
          <w:tcPr>
            <w:tcW w:w="24080" w:type="dxa"/>
            <w:gridSpan w:val="12"/>
            <w:noWrap/>
            <w:hideMark/>
          </w:tcPr>
          <w:p w:rsidR="001D1DDD" w:rsidRPr="005A6700" w:rsidRDefault="001D1DDD" w:rsidP="001D1DDD">
            <w:pPr>
              <w:tabs>
                <w:tab w:val="left" w:pos="3976"/>
              </w:tabs>
              <w:ind w:left="-318" w:right="-427" w:firstLine="284"/>
              <w:jc w:val="center"/>
              <w:rPr>
                <w:b/>
                <w:bCs/>
                <w:sz w:val="18"/>
                <w:szCs w:val="18"/>
              </w:rPr>
            </w:pPr>
            <w:r w:rsidRPr="005A6700">
              <w:rPr>
                <w:b/>
                <w:bCs/>
                <w:sz w:val="18"/>
                <w:szCs w:val="18"/>
              </w:rPr>
              <w:t>Общественные территории</w:t>
            </w:r>
          </w:p>
        </w:tc>
      </w:tr>
      <w:tr w:rsidR="001D1DDD" w:rsidRPr="005A6700" w:rsidTr="001D1DDD">
        <w:trPr>
          <w:trHeight w:val="78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8</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Общее количество парков, скверов, набережных, родников, скважин, детских и спортивных площадок и иных территорий из них:</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ед.</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r>
      <w:tr w:rsidR="001D1DDD" w:rsidRPr="005A6700" w:rsidTr="001D1DDD">
        <w:trPr>
          <w:trHeight w:val="85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9</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общественных территорий не требующих дополнительных работ по благоустройству</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ед.</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14</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24</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36</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r>
      <w:tr w:rsidR="001D1DDD" w:rsidRPr="005A6700" w:rsidTr="001D1DDD">
        <w:trPr>
          <w:trHeight w:val="81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10</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общественных территорий, требующих дополнительных работ по благоустройству</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ед.</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41</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38</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28</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18</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6</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r>
      <w:tr w:rsidR="001D1DDD" w:rsidRPr="005A6700" w:rsidTr="001D1DDD">
        <w:trPr>
          <w:trHeight w:val="78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11</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Доля благоустроенных общественных территорий (парки, скверы, набережные, родники, скважины)</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2,4</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9,5</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33,3</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57,1</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76,2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85,7</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100,0</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100,0</w:t>
            </w:r>
          </w:p>
        </w:tc>
      </w:tr>
      <w:tr w:rsidR="001D1DDD" w:rsidRPr="005A6700" w:rsidTr="001D1DDD">
        <w:trPr>
          <w:trHeight w:val="73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12</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Площадь общественных территорий (парки, скверы, набережные, родники, скважины)</w:t>
            </w:r>
          </w:p>
        </w:tc>
        <w:tc>
          <w:tcPr>
            <w:tcW w:w="1360" w:type="dxa"/>
            <w:noWrap/>
            <w:hideMark/>
          </w:tcPr>
          <w:p w:rsidR="001D1DDD" w:rsidRPr="005A6700" w:rsidRDefault="001D1DDD" w:rsidP="001D1DDD">
            <w:pPr>
              <w:tabs>
                <w:tab w:val="left" w:pos="3976"/>
              </w:tabs>
              <w:ind w:left="-426" w:right="-427" w:firstLine="284"/>
              <w:jc w:val="center"/>
              <w:rPr>
                <w:sz w:val="18"/>
                <w:szCs w:val="18"/>
              </w:rPr>
            </w:pPr>
            <w:proofErr w:type="spellStart"/>
            <w:r w:rsidRPr="005A6700">
              <w:rPr>
                <w:sz w:val="18"/>
                <w:szCs w:val="18"/>
              </w:rPr>
              <w:t>кв.м</w:t>
            </w:r>
            <w:proofErr w:type="spellEnd"/>
            <w:r w:rsidRPr="005A6700">
              <w:rPr>
                <w:sz w:val="18"/>
                <w:szCs w:val="18"/>
              </w:rPr>
              <w:t>.</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147910,35</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140088,35</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126134,1</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120442,7</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69222</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53514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42027</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19447</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r>
      <w:tr w:rsidR="001D1DDD" w:rsidRPr="005A6700" w:rsidTr="001D1DDD">
        <w:trPr>
          <w:trHeight w:val="76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13</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Площадь общественных территорий, не требующих дополнительных работ по благоустройству</w:t>
            </w:r>
          </w:p>
        </w:tc>
        <w:tc>
          <w:tcPr>
            <w:tcW w:w="1360" w:type="dxa"/>
            <w:noWrap/>
            <w:hideMark/>
          </w:tcPr>
          <w:p w:rsidR="001D1DDD" w:rsidRPr="005A6700" w:rsidRDefault="001D1DDD" w:rsidP="001D1DDD">
            <w:pPr>
              <w:tabs>
                <w:tab w:val="left" w:pos="3976"/>
              </w:tabs>
              <w:ind w:left="-426" w:right="-427" w:firstLine="284"/>
              <w:jc w:val="center"/>
              <w:rPr>
                <w:sz w:val="18"/>
                <w:szCs w:val="18"/>
              </w:rPr>
            </w:pPr>
            <w:proofErr w:type="spellStart"/>
            <w:r w:rsidRPr="005A6700">
              <w:rPr>
                <w:sz w:val="18"/>
                <w:szCs w:val="18"/>
              </w:rPr>
              <w:t>кв.м</w:t>
            </w:r>
            <w:proofErr w:type="spellEnd"/>
            <w:r w:rsidRPr="005A6700">
              <w:rPr>
                <w:sz w:val="18"/>
                <w:szCs w:val="18"/>
              </w:rPr>
              <w:t>.</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7822</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21776,25</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27467,65</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78688,35</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94396,35</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105883,35</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128463,35</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147910,35</w:t>
            </w:r>
          </w:p>
        </w:tc>
      </w:tr>
      <w:tr w:rsidR="001D1DDD" w:rsidRPr="005A6700" w:rsidTr="001D1DDD">
        <w:trPr>
          <w:trHeight w:val="64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14</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Численность населения муниципального образования</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чел.</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17683</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18785</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19492</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20271</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20775</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24012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25946</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27763</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29706</w:t>
            </w:r>
          </w:p>
        </w:tc>
      </w:tr>
      <w:tr w:rsidR="001D1DDD" w:rsidRPr="005A6700" w:rsidTr="001D1DDD">
        <w:trPr>
          <w:trHeight w:val="97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15</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Площадь благоустроенных общественных территорий, приходящихся на 1 жителя муниципального образования</w:t>
            </w:r>
          </w:p>
        </w:tc>
        <w:tc>
          <w:tcPr>
            <w:tcW w:w="1360" w:type="dxa"/>
            <w:hideMark/>
          </w:tcPr>
          <w:p w:rsidR="001D1DDD" w:rsidRPr="005A6700" w:rsidRDefault="001D1DDD" w:rsidP="001D1DDD">
            <w:pPr>
              <w:tabs>
                <w:tab w:val="left" w:pos="3976"/>
              </w:tabs>
              <w:ind w:left="-426" w:right="-427" w:firstLine="284"/>
              <w:jc w:val="center"/>
              <w:rPr>
                <w:sz w:val="18"/>
                <w:szCs w:val="18"/>
              </w:rPr>
            </w:pPr>
            <w:proofErr w:type="spellStart"/>
            <w:r w:rsidRPr="005A6700">
              <w:rPr>
                <w:sz w:val="18"/>
                <w:szCs w:val="18"/>
              </w:rPr>
              <w:t>кв.м</w:t>
            </w:r>
            <w:proofErr w:type="spellEnd"/>
            <w:r w:rsidRPr="005A6700">
              <w:rPr>
                <w:sz w:val="18"/>
                <w:szCs w:val="18"/>
              </w:rPr>
              <w:t>./чел.</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0,42</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1,12</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1,36</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3,79</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3,93</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4,08</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4,63</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4,98</w:t>
            </w:r>
          </w:p>
        </w:tc>
      </w:tr>
      <w:tr w:rsidR="001D1DDD" w:rsidRPr="005A6700" w:rsidTr="001D1DDD">
        <w:trPr>
          <w:trHeight w:val="312"/>
        </w:trPr>
        <w:tc>
          <w:tcPr>
            <w:tcW w:w="24080" w:type="dxa"/>
            <w:gridSpan w:val="12"/>
            <w:noWrap/>
            <w:hideMark/>
          </w:tcPr>
          <w:p w:rsidR="001D1DDD" w:rsidRPr="005A6700" w:rsidRDefault="001D1DDD" w:rsidP="001D1DDD">
            <w:pPr>
              <w:tabs>
                <w:tab w:val="left" w:pos="3976"/>
              </w:tabs>
              <w:ind w:left="-318" w:right="-427" w:firstLine="284"/>
              <w:jc w:val="center"/>
              <w:rPr>
                <w:b/>
                <w:bCs/>
                <w:sz w:val="18"/>
                <w:szCs w:val="18"/>
              </w:rPr>
            </w:pPr>
            <w:r w:rsidRPr="005A6700">
              <w:rPr>
                <w:b/>
                <w:bCs/>
                <w:sz w:val="18"/>
                <w:szCs w:val="18"/>
              </w:rPr>
              <w:t>Иные показатели</w:t>
            </w:r>
          </w:p>
        </w:tc>
      </w:tr>
      <w:tr w:rsidR="001D1DDD" w:rsidRPr="005A6700" w:rsidTr="001D1DDD">
        <w:trPr>
          <w:trHeight w:val="88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lastRenderedPageBreak/>
              <w:t>16</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разработанных проектов благоустройства дворовых территорий</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 </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r>
      <w:tr w:rsidR="001D1DDD" w:rsidRPr="005A6700" w:rsidTr="001D1DDD">
        <w:trPr>
          <w:trHeight w:val="73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17</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разработанных проектов благоустройства общественных территорий</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 </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9</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19</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28</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35</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41</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42</w:t>
            </w:r>
          </w:p>
        </w:tc>
      </w:tr>
      <w:tr w:rsidR="001D1DDD" w:rsidRPr="005A6700" w:rsidTr="001D1DDD">
        <w:trPr>
          <w:trHeight w:val="375"/>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18</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проведенных творческих конкурсов</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 </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0</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2</w:t>
            </w:r>
          </w:p>
        </w:tc>
      </w:tr>
      <w:tr w:rsidR="001D1DDD" w:rsidRPr="005A6700" w:rsidTr="001D1DDD">
        <w:trPr>
          <w:trHeight w:val="1200"/>
        </w:trPr>
        <w:tc>
          <w:tcPr>
            <w:tcW w:w="820" w:type="dxa"/>
            <w:noWrap/>
            <w:hideMark/>
          </w:tcPr>
          <w:p w:rsidR="001D1DDD" w:rsidRPr="005A6700" w:rsidRDefault="001D1DDD" w:rsidP="001D1DDD">
            <w:pPr>
              <w:tabs>
                <w:tab w:val="left" w:pos="3976"/>
              </w:tabs>
              <w:ind w:left="-318" w:right="-427" w:firstLine="284"/>
              <w:jc w:val="center"/>
              <w:rPr>
                <w:sz w:val="18"/>
                <w:szCs w:val="18"/>
              </w:rPr>
            </w:pPr>
            <w:r w:rsidRPr="005A6700">
              <w:rPr>
                <w:sz w:val="18"/>
                <w:szCs w:val="18"/>
              </w:rPr>
              <w:t>19</w:t>
            </w:r>
          </w:p>
        </w:tc>
        <w:tc>
          <w:tcPr>
            <w:tcW w:w="8000" w:type="dxa"/>
            <w:hideMark/>
          </w:tcPr>
          <w:p w:rsidR="001D1DDD" w:rsidRPr="005A6700" w:rsidRDefault="001D1DDD" w:rsidP="001D1DDD">
            <w:pPr>
              <w:tabs>
                <w:tab w:val="left" w:pos="3976"/>
              </w:tabs>
              <w:ind w:left="-426" w:right="-427" w:firstLine="284"/>
              <w:jc w:val="center"/>
              <w:rPr>
                <w:sz w:val="18"/>
                <w:szCs w:val="18"/>
              </w:rPr>
            </w:pPr>
            <w:r w:rsidRPr="005A6700">
              <w:rPr>
                <w:sz w:val="18"/>
                <w:szCs w:val="18"/>
              </w:rPr>
              <w:t>Количество жителей, принявших участие  в мероприятиях направленных на повышение уровня благоустройства населенных пунктов</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 </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 </w:t>
            </w:r>
          </w:p>
        </w:tc>
        <w:tc>
          <w:tcPr>
            <w:tcW w:w="13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317</w:t>
            </w:r>
          </w:p>
        </w:tc>
        <w:tc>
          <w:tcPr>
            <w:tcW w:w="150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540</w:t>
            </w:r>
          </w:p>
        </w:tc>
        <w:tc>
          <w:tcPr>
            <w:tcW w:w="146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580</w:t>
            </w:r>
          </w:p>
        </w:tc>
        <w:tc>
          <w:tcPr>
            <w:tcW w:w="15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800</w:t>
            </w:r>
          </w:p>
        </w:tc>
        <w:tc>
          <w:tcPr>
            <w:tcW w:w="14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900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1000</w:t>
            </w:r>
          </w:p>
        </w:tc>
        <w:tc>
          <w:tcPr>
            <w:tcW w:w="172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1100</w:t>
            </w:r>
          </w:p>
        </w:tc>
        <w:tc>
          <w:tcPr>
            <w:tcW w:w="1680" w:type="dxa"/>
            <w:noWrap/>
            <w:hideMark/>
          </w:tcPr>
          <w:p w:rsidR="001D1DDD" w:rsidRPr="005A6700" w:rsidRDefault="001D1DDD" w:rsidP="001D1DDD">
            <w:pPr>
              <w:tabs>
                <w:tab w:val="left" w:pos="3976"/>
              </w:tabs>
              <w:ind w:left="-426" w:right="-427" w:firstLine="284"/>
              <w:jc w:val="center"/>
              <w:rPr>
                <w:sz w:val="18"/>
                <w:szCs w:val="18"/>
              </w:rPr>
            </w:pPr>
            <w:r w:rsidRPr="005A6700">
              <w:rPr>
                <w:sz w:val="18"/>
                <w:szCs w:val="18"/>
              </w:rPr>
              <w:t>1100</w:t>
            </w:r>
          </w:p>
        </w:tc>
      </w:tr>
    </w:tbl>
    <w:p w:rsidR="00A00ABB" w:rsidRPr="005A6700" w:rsidRDefault="00A00ABB" w:rsidP="008B30D5">
      <w:pPr>
        <w:tabs>
          <w:tab w:val="left" w:pos="3976"/>
        </w:tabs>
        <w:ind w:left="-426" w:right="-427" w:firstLine="284"/>
        <w:jc w:val="center"/>
        <w:rPr>
          <w:sz w:val="18"/>
          <w:szCs w:val="18"/>
        </w:rPr>
        <w:sectPr w:rsidR="00A00ABB" w:rsidRPr="005A6700" w:rsidSect="008B30D5">
          <w:pgSz w:w="16838" w:h="11906" w:orient="landscape"/>
          <w:pgMar w:top="1701" w:right="567" w:bottom="991" w:left="1134" w:header="708" w:footer="708" w:gutter="0"/>
          <w:cols w:space="708"/>
          <w:docGrid w:linePitch="360"/>
        </w:sectPr>
      </w:pPr>
    </w:p>
    <w:p w:rsidR="00277B8A" w:rsidRPr="005A6700" w:rsidRDefault="00277B8A" w:rsidP="00277B8A">
      <w:pPr>
        <w:tabs>
          <w:tab w:val="left" w:pos="426"/>
          <w:tab w:val="left" w:pos="3976"/>
        </w:tabs>
        <w:ind w:left="-284" w:right="-136" w:firstLine="426"/>
        <w:jc w:val="center"/>
        <w:rPr>
          <w:b/>
          <w:sz w:val="18"/>
          <w:szCs w:val="18"/>
        </w:rPr>
      </w:pPr>
      <w:r w:rsidRPr="005A6700">
        <w:rPr>
          <w:sz w:val="18"/>
          <w:szCs w:val="18"/>
        </w:rPr>
        <w:lastRenderedPageBreak/>
        <w:t>РОССИЙСКАЯ ФЕДЕРАЦИЯ</w:t>
      </w:r>
    </w:p>
    <w:p w:rsidR="00277B8A" w:rsidRPr="005A6700" w:rsidRDefault="00277B8A" w:rsidP="00277B8A">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277B8A" w:rsidRPr="005A6700" w:rsidRDefault="00277B8A" w:rsidP="00277B8A">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277B8A" w:rsidRPr="005A6700" w:rsidRDefault="00277B8A" w:rsidP="00277B8A">
      <w:pPr>
        <w:tabs>
          <w:tab w:val="left" w:pos="426"/>
          <w:tab w:val="left" w:pos="3976"/>
        </w:tabs>
        <w:ind w:left="-284" w:right="-136" w:firstLine="426"/>
        <w:jc w:val="center"/>
        <w:rPr>
          <w:b/>
          <w:bCs/>
          <w:sz w:val="18"/>
          <w:szCs w:val="18"/>
        </w:rPr>
      </w:pPr>
      <w:r w:rsidRPr="005A6700">
        <w:rPr>
          <w:b/>
          <w:bCs/>
          <w:sz w:val="18"/>
          <w:szCs w:val="18"/>
        </w:rPr>
        <w:t>АДМИНИСТРАЦИЯ</w:t>
      </w:r>
    </w:p>
    <w:p w:rsidR="00277B8A" w:rsidRPr="005A6700" w:rsidRDefault="00277B8A" w:rsidP="00277B8A">
      <w:pPr>
        <w:tabs>
          <w:tab w:val="left" w:pos="426"/>
          <w:tab w:val="left" w:pos="3976"/>
        </w:tabs>
        <w:ind w:left="-284" w:right="-136" w:firstLine="426"/>
        <w:jc w:val="center"/>
        <w:rPr>
          <w:b/>
          <w:bCs/>
          <w:sz w:val="18"/>
          <w:szCs w:val="18"/>
        </w:rPr>
      </w:pPr>
      <w:r w:rsidRPr="005A6700">
        <w:rPr>
          <w:b/>
          <w:bCs/>
          <w:sz w:val="18"/>
          <w:szCs w:val="18"/>
        </w:rPr>
        <w:t>ПОСТАНОВЛЕНИЕ</w:t>
      </w:r>
    </w:p>
    <w:p w:rsidR="00277B8A" w:rsidRPr="005A6700" w:rsidRDefault="00277B8A" w:rsidP="00277B8A">
      <w:pPr>
        <w:tabs>
          <w:tab w:val="left" w:pos="426"/>
          <w:tab w:val="left" w:pos="3976"/>
        </w:tabs>
        <w:ind w:left="-284" w:right="-136" w:firstLine="426"/>
        <w:rPr>
          <w:sz w:val="18"/>
          <w:szCs w:val="18"/>
          <w:u w:val="single"/>
        </w:rPr>
      </w:pPr>
      <w:r w:rsidRPr="005A6700">
        <w:rPr>
          <w:bCs/>
          <w:sz w:val="18"/>
          <w:szCs w:val="18"/>
          <w:u w:val="single"/>
        </w:rPr>
        <w:t>24.08.2023</w:t>
      </w:r>
      <w:r w:rsidRPr="005A6700">
        <w:rPr>
          <w:sz w:val="18"/>
          <w:szCs w:val="18"/>
          <w:u w:val="single"/>
        </w:rPr>
        <w:t xml:space="preserve">  № 177 о/д</w:t>
      </w:r>
    </w:p>
    <w:p w:rsidR="00277B8A" w:rsidRPr="005A6700" w:rsidRDefault="00277B8A" w:rsidP="00277B8A">
      <w:pPr>
        <w:tabs>
          <w:tab w:val="left" w:pos="426"/>
          <w:tab w:val="left" w:pos="3976"/>
        </w:tabs>
        <w:ind w:left="-284" w:right="-136" w:firstLine="426"/>
        <w:rPr>
          <w:sz w:val="18"/>
          <w:szCs w:val="18"/>
        </w:rPr>
      </w:pPr>
      <w:r w:rsidRPr="005A6700">
        <w:rPr>
          <w:sz w:val="18"/>
          <w:szCs w:val="18"/>
        </w:rPr>
        <w:t xml:space="preserve">       с. Хомутово </w:t>
      </w:r>
    </w:p>
    <w:p w:rsidR="00277B8A" w:rsidRPr="005A6700" w:rsidRDefault="00277B8A" w:rsidP="00277B8A">
      <w:pPr>
        <w:tabs>
          <w:tab w:val="left" w:pos="426"/>
          <w:tab w:val="left" w:pos="3976"/>
        </w:tabs>
        <w:ind w:left="-284" w:right="-136" w:firstLine="426"/>
        <w:rPr>
          <w:sz w:val="18"/>
          <w:szCs w:val="18"/>
        </w:rPr>
      </w:pPr>
    </w:p>
    <w:p w:rsidR="00277B8A" w:rsidRPr="005A6700" w:rsidRDefault="00277B8A" w:rsidP="006A4616">
      <w:pPr>
        <w:tabs>
          <w:tab w:val="left" w:pos="3976"/>
        </w:tabs>
        <w:ind w:left="-426" w:right="-427" w:firstLine="284"/>
        <w:rPr>
          <w:sz w:val="18"/>
          <w:szCs w:val="18"/>
        </w:rPr>
      </w:pPr>
      <w:r w:rsidRPr="005A6700">
        <w:rPr>
          <w:sz w:val="18"/>
          <w:szCs w:val="18"/>
        </w:rPr>
        <w:t>Об утверждении муниципальной программы «Комплексное развитие сельских территорий Хомутовс</w:t>
      </w:r>
      <w:r w:rsidR="006A4616" w:rsidRPr="005A6700">
        <w:rPr>
          <w:sz w:val="18"/>
          <w:szCs w:val="18"/>
        </w:rPr>
        <w:t xml:space="preserve">кого муниципального образования </w:t>
      </w:r>
      <w:r w:rsidRPr="005A6700">
        <w:rPr>
          <w:sz w:val="18"/>
          <w:szCs w:val="18"/>
        </w:rPr>
        <w:t>на 2023-2025 годы»</w:t>
      </w:r>
      <w:r w:rsidR="006A4616" w:rsidRPr="005A6700">
        <w:rPr>
          <w:sz w:val="18"/>
          <w:szCs w:val="18"/>
        </w:rPr>
        <w:t>.</w:t>
      </w:r>
    </w:p>
    <w:p w:rsidR="006A4616" w:rsidRPr="005A6700" w:rsidRDefault="006A4616" w:rsidP="006A4616">
      <w:pPr>
        <w:tabs>
          <w:tab w:val="left" w:pos="3976"/>
        </w:tabs>
        <w:ind w:left="-426" w:right="-427" w:firstLine="284"/>
        <w:rPr>
          <w:sz w:val="18"/>
          <w:szCs w:val="18"/>
        </w:rPr>
      </w:pPr>
    </w:p>
    <w:p w:rsidR="006A4616" w:rsidRPr="005A6700" w:rsidRDefault="006A4616" w:rsidP="006A4616">
      <w:pPr>
        <w:tabs>
          <w:tab w:val="left" w:pos="3976"/>
        </w:tabs>
        <w:ind w:left="-426" w:right="-427" w:firstLine="284"/>
        <w:rPr>
          <w:sz w:val="18"/>
          <w:szCs w:val="18"/>
        </w:rPr>
      </w:pPr>
      <w:r w:rsidRPr="005A6700">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«Комплексное развитие сельских территорий Иркутской области» на 2021-2024  государственной программы Иркутской области «Развитие сельского хозяйства и регулирование рынков сельскохозяйственной продукции, сырья и продовольствия" на 2019 - 2024, утвержденной Постановлением правительства Иркутской области от 26.10.2018 № 772-пп,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 197 о/д, Уставом Хомутовского муниципального образования, Администрация Хомутовского муниципального образования </w:t>
      </w:r>
    </w:p>
    <w:p w:rsidR="006A4616" w:rsidRPr="005A6700" w:rsidRDefault="006A4616" w:rsidP="006A4616">
      <w:pPr>
        <w:tabs>
          <w:tab w:val="left" w:pos="3976"/>
        </w:tabs>
        <w:ind w:left="-426" w:right="-427" w:firstLine="284"/>
        <w:rPr>
          <w:sz w:val="18"/>
          <w:szCs w:val="18"/>
        </w:rPr>
      </w:pPr>
    </w:p>
    <w:p w:rsidR="006A4616" w:rsidRPr="005A6700" w:rsidRDefault="006A4616" w:rsidP="006A4616">
      <w:pPr>
        <w:tabs>
          <w:tab w:val="left" w:pos="3976"/>
        </w:tabs>
        <w:ind w:left="-426" w:right="-427" w:firstLine="284"/>
        <w:rPr>
          <w:sz w:val="18"/>
          <w:szCs w:val="18"/>
        </w:rPr>
      </w:pPr>
      <w:r w:rsidRPr="005A6700">
        <w:rPr>
          <w:sz w:val="18"/>
          <w:szCs w:val="18"/>
        </w:rPr>
        <w:t>ПОСТАНОВЛЯЕТ:</w:t>
      </w:r>
    </w:p>
    <w:p w:rsidR="006A4616" w:rsidRPr="005A6700" w:rsidRDefault="006A4616" w:rsidP="006A4616">
      <w:pPr>
        <w:tabs>
          <w:tab w:val="left" w:pos="3976"/>
        </w:tabs>
        <w:ind w:left="-426" w:right="-427" w:firstLine="284"/>
        <w:rPr>
          <w:sz w:val="18"/>
          <w:szCs w:val="18"/>
        </w:rPr>
      </w:pPr>
    </w:p>
    <w:p w:rsidR="006A4616" w:rsidRPr="005A6700" w:rsidRDefault="006A4616" w:rsidP="006A4616">
      <w:pPr>
        <w:tabs>
          <w:tab w:val="left" w:pos="3976"/>
        </w:tabs>
        <w:ind w:left="-426" w:right="-427" w:firstLine="284"/>
        <w:rPr>
          <w:sz w:val="18"/>
          <w:szCs w:val="18"/>
        </w:rPr>
      </w:pPr>
      <w:r w:rsidRPr="005A6700">
        <w:rPr>
          <w:sz w:val="18"/>
          <w:szCs w:val="18"/>
        </w:rPr>
        <w:t>1.Утвердить прилагаемую муниципальную программу Хомутовского муниципального образования «Комплексное развитие сельских территорий Хомутовского муниципального образования на 2023-2025 годы».</w:t>
      </w:r>
    </w:p>
    <w:p w:rsidR="006A4616" w:rsidRPr="005A6700" w:rsidRDefault="006A4616" w:rsidP="006A4616">
      <w:pPr>
        <w:tabs>
          <w:tab w:val="left" w:pos="3976"/>
        </w:tabs>
        <w:ind w:left="-426" w:right="-427" w:firstLine="284"/>
        <w:rPr>
          <w:sz w:val="18"/>
          <w:szCs w:val="18"/>
        </w:rPr>
      </w:pPr>
      <w:r w:rsidRPr="005A6700">
        <w:rPr>
          <w:sz w:val="18"/>
          <w:szCs w:val="18"/>
        </w:rPr>
        <w:t>2.Считать утратившим силу постановление администрации Хомутовского муниципального образования от 29.12.2020 №245 о/д «Об утверждении муниципальной программы «Комплексное развитие сельских территорий Хомутовского муниципального образования на 2021-2024 годы».</w:t>
      </w:r>
    </w:p>
    <w:p w:rsidR="006A4616" w:rsidRPr="005A6700" w:rsidRDefault="006A4616" w:rsidP="006A4616">
      <w:pPr>
        <w:tabs>
          <w:tab w:val="left" w:pos="3976"/>
        </w:tabs>
        <w:ind w:left="-426" w:right="-427" w:firstLine="284"/>
        <w:rPr>
          <w:sz w:val="18"/>
          <w:szCs w:val="18"/>
        </w:rPr>
      </w:pPr>
      <w:r w:rsidRPr="005A6700">
        <w:rPr>
          <w:sz w:val="18"/>
          <w:szCs w:val="18"/>
        </w:rPr>
        <w:t>3.Опубликовать настоящее постановление в</w:t>
      </w:r>
      <w:r w:rsidR="008B4B7E" w:rsidRPr="005A6700">
        <w:rPr>
          <w:sz w:val="18"/>
          <w:szCs w:val="18"/>
        </w:rPr>
        <w:t xml:space="preserve"> установленном законом</w:t>
      </w:r>
      <w:r w:rsidRPr="005A6700">
        <w:rPr>
          <w:sz w:val="18"/>
          <w:szCs w:val="18"/>
        </w:rPr>
        <w:t xml:space="preserve"> порядке.</w:t>
      </w:r>
    </w:p>
    <w:p w:rsidR="006A4616" w:rsidRPr="005A6700" w:rsidRDefault="006A4616" w:rsidP="006A4616">
      <w:pPr>
        <w:tabs>
          <w:tab w:val="left" w:pos="3976"/>
        </w:tabs>
        <w:ind w:left="-426" w:right="-427" w:firstLine="284"/>
        <w:rPr>
          <w:sz w:val="18"/>
          <w:szCs w:val="18"/>
        </w:rPr>
      </w:pPr>
      <w:r w:rsidRPr="005A6700">
        <w:rPr>
          <w:sz w:val="18"/>
          <w:szCs w:val="18"/>
        </w:rPr>
        <w:t xml:space="preserve">4.Контроль за исполнением настоящего постановления возложить на Первого заместителя Главы администрации. </w:t>
      </w:r>
    </w:p>
    <w:p w:rsidR="006A4616" w:rsidRPr="005A6700" w:rsidRDefault="006A4616" w:rsidP="006A4616">
      <w:pPr>
        <w:tabs>
          <w:tab w:val="left" w:pos="3976"/>
        </w:tabs>
        <w:ind w:left="-426" w:right="-427" w:firstLine="284"/>
        <w:rPr>
          <w:sz w:val="18"/>
          <w:szCs w:val="18"/>
        </w:rPr>
      </w:pPr>
    </w:p>
    <w:p w:rsidR="006A4616" w:rsidRPr="005A6700" w:rsidRDefault="006A4616" w:rsidP="008B4B7E">
      <w:pPr>
        <w:tabs>
          <w:tab w:val="left" w:pos="3976"/>
        </w:tabs>
        <w:ind w:left="-426" w:right="-427" w:firstLine="284"/>
        <w:jc w:val="right"/>
        <w:rPr>
          <w:i/>
          <w:sz w:val="18"/>
          <w:szCs w:val="18"/>
        </w:rPr>
      </w:pPr>
    </w:p>
    <w:p w:rsidR="001D1DDD" w:rsidRPr="005A6700" w:rsidRDefault="006A4616" w:rsidP="008B4B7E">
      <w:pPr>
        <w:tabs>
          <w:tab w:val="left" w:pos="3976"/>
        </w:tabs>
        <w:ind w:left="-426" w:right="-427" w:firstLine="284"/>
        <w:jc w:val="right"/>
        <w:rPr>
          <w:i/>
          <w:sz w:val="18"/>
          <w:szCs w:val="18"/>
        </w:rPr>
      </w:pPr>
      <w:r w:rsidRPr="005A6700">
        <w:rPr>
          <w:i/>
          <w:sz w:val="18"/>
          <w:szCs w:val="18"/>
        </w:rPr>
        <w:t>Гла</w:t>
      </w:r>
      <w:r w:rsidR="008B4B7E" w:rsidRPr="005A6700">
        <w:rPr>
          <w:i/>
          <w:sz w:val="18"/>
          <w:szCs w:val="18"/>
        </w:rPr>
        <w:t>ва</w:t>
      </w:r>
      <w:r w:rsidRPr="005A6700">
        <w:rPr>
          <w:i/>
          <w:sz w:val="18"/>
          <w:szCs w:val="18"/>
        </w:rPr>
        <w:t xml:space="preserve"> администрации                                         </w:t>
      </w:r>
      <w:r w:rsidR="008B4B7E" w:rsidRPr="005A6700">
        <w:rPr>
          <w:i/>
          <w:sz w:val="18"/>
          <w:szCs w:val="18"/>
        </w:rPr>
        <w:t xml:space="preserve">В.М. </w:t>
      </w:r>
      <w:proofErr w:type="spellStart"/>
      <w:r w:rsidR="008B4B7E" w:rsidRPr="005A6700">
        <w:rPr>
          <w:i/>
          <w:sz w:val="18"/>
          <w:szCs w:val="18"/>
        </w:rPr>
        <w:t>Колмаченко</w:t>
      </w:r>
      <w:proofErr w:type="spellEnd"/>
    </w:p>
    <w:p w:rsidR="008B4B7E" w:rsidRPr="005A6700" w:rsidRDefault="008B4B7E" w:rsidP="008B4B7E">
      <w:pPr>
        <w:tabs>
          <w:tab w:val="left" w:pos="3976"/>
        </w:tabs>
        <w:ind w:left="-426" w:right="-427" w:firstLine="284"/>
        <w:jc w:val="right"/>
        <w:rPr>
          <w:i/>
          <w:sz w:val="18"/>
          <w:szCs w:val="18"/>
        </w:rPr>
      </w:pPr>
    </w:p>
    <w:p w:rsidR="008B4B7E" w:rsidRPr="005A6700" w:rsidRDefault="008B4B7E" w:rsidP="008B4B7E">
      <w:pPr>
        <w:tabs>
          <w:tab w:val="left" w:pos="3976"/>
        </w:tabs>
        <w:ind w:left="-426" w:right="-427" w:firstLine="284"/>
        <w:jc w:val="right"/>
        <w:rPr>
          <w:i/>
          <w:sz w:val="18"/>
          <w:szCs w:val="18"/>
        </w:rPr>
      </w:pPr>
    </w:p>
    <w:p w:rsidR="008B4B7E" w:rsidRPr="005A6700" w:rsidRDefault="008B4B7E" w:rsidP="008B4B7E">
      <w:pPr>
        <w:tabs>
          <w:tab w:val="left" w:pos="3976"/>
        </w:tabs>
        <w:ind w:left="-426" w:right="-427" w:firstLine="284"/>
        <w:jc w:val="right"/>
        <w:rPr>
          <w:i/>
          <w:sz w:val="18"/>
          <w:szCs w:val="18"/>
        </w:rPr>
      </w:pPr>
      <w:r w:rsidRPr="005A6700">
        <w:rPr>
          <w:i/>
          <w:sz w:val="18"/>
          <w:szCs w:val="18"/>
        </w:rPr>
        <w:t>Утверждена</w:t>
      </w:r>
    </w:p>
    <w:p w:rsidR="008B4B7E" w:rsidRPr="005A6700" w:rsidRDefault="008B4B7E" w:rsidP="008B4B7E">
      <w:pPr>
        <w:tabs>
          <w:tab w:val="left" w:pos="3976"/>
        </w:tabs>
        <w:ind w:left="-426" w:right="-427" w:firstLine="284"/>
        <w:jc w:val="right"/>
        <w:rPr>
          <w:i/>
          <w:sz w:val="18"/>
          <w:szCs w:val="18"/>
        </w:rPr>
      </w:pPr>
      <w:r w:rsidRPr="005A6700">
        <w:rPr>
          <w:i/>
          <w:sz w:val="18"/>
          <w:szCs w:val="18"/>
        </w:rPr>
        <w:t xml:space="preserve">Постановлением администрации </w:t>
      </w:r>
    </w:p>
    <w:p w:rsidR="008B4B7E" w:rsidRPr="005A6700" w:rsidRDefault="008B4B7E" w:rsidP="008B4B7E">
      <w:pPr>
        <w:tabs>
          <w:tab w:val="left" w:pos="3976"/>
        </w:tabs>
        <w:ind w:left="-426" w:right="-427" w:firstLine="284"/>
        <w:jc w:val="right"/>
        <w:rPr>
          <w:i/>
          <w:sz w:val="18"/>
          <w:szCs w:val="18"/>
        </w:rPr>
      </w:pPr>
      <w:r w:rsidRPr="005A6700">
        <w:rPr>
          <w:i/>
          <w:sz w:val="18"/>
          <w:szCs w:val="18"/>
        </w:rPr>
        <w:t>Хомутовского муниципального образования</w:t>
      </w:r>
    </w:p>
    <w:p w:rsidR="008B4B7E" w:rsidRPr="005A6700" w:rsidRDefault="008B4B7E" w:rsidP="008B4B7E">
      <w:pPr>
        <w:tabs>
          <w:tab w:val="left" w:pos="3976"/>
        </w:tabs>
        <w:ind w:left="-426" w:right="-427" w:firstLine="284"/>
        <w:jc w:val="right"/>
        <w:rPr>
          <w:i/>
          <w:sz w:val="18"/>
          <w:szCs w:val="18"/>
        </w:rPr>
      </w:pPr>
      <w:r w:rsidRPr="005A6700">
        <w:rPr>
          <w:i/>
          <w:sz w:val="18"/>
          <w:szCs w:val="18"/>
        </w:rPr>
        <w:t>от  _</w:t>
      </w:r>
      <w:r w:rsidRPr="005A6700">
        <w:rPr>
          <w:i/>
          <w:sz w:val="18"/>
          <w:szCs w:val="18"/>
          <w:u w:val="single"/>
        </w:rPr>
        <w:t>24.08.2023</w:t>
      </w:r>
      <w:r w:rsidRPr="005A6700">
        <w:rPr>
          <w:i/>
          <w:sz w:val="18"/>
          <w:szCs w:val="18"/>
        </w:rPr>
        <w:t xml:space="preserve"> г. № _</w:t>
      </w:r>
      <w:r w:rsidR="004F178E" w:rsidRPr="005A6700">
        <w:rPr>
          <w:i/>
          <w:sz w:val="18"/>
          <w:szCs w:val="18"/>
          <w:u w:val="single"/>
        </w:rPr>
        <w:t>177 о/д</w:t>
      </w:r>
    </w:p>
    <w:p w:rsidR="008B4B7E" w:rsidRPr="005A6700" w:rsidRDefault="008B4B7E" w:rsidP="008B4B7E">
      <w:pPr>
        <w:tabs>
          <w:tab w:val="left" w:pos="3976"/>
        </w:tabs>
        <w:ind w:left="-426" w:right="-427" w:firstLine="284"/>
        <w:jc w:val="right"/>
        <w:rPr>
          <w:i/>
          <w:sz w:val="18"/>
          <w:szCs w:val="18"/>
        </w:rPr>
      </w:pPr>
    </w:p>
    <w:p w:rsidR="008B4B7E" w:rsidRPr="005A6700" w:rsidRDefault="008B4B7E" w:rsidP="008B4B7E">
      <w:pPr>
        <w:tabs>
          <w:tab w:val="left" w:pos="3976"/>
        </w:tabs>
        <w:ind w:left="-426" w:right="-427" w:firstLine="284"/>
        <w:jc w:val="right"/>
        <w:rPr>
          <w:i/>
          <w:sz w:val="18"/>
          <w:szCs w:val="18"/>
        </w:rPr>
      </w:pPr>
    </w:p>
    <w:p w:rsidR="008B4B7E" w:rsidRPr="005A6700" w:rsidRDefault="008B4B7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4F178E">
      <w:pPr>
        <w:tabs>
          <w:tab w:val="left" w:pos="3976"/>
        </w:tabs>
        <w:ind w:left="-426" w:right="-427" w:firstLine="284"/>
        <w:jc w:val="center"/>
        <w:rPr>
          <w:sz w:val="18"/>
          <w:szCs w:val="18"/>
        </w:rPr>
      </w:pPr>
    </w:p>
    <w:p w:rsidR="008B4B7E" w:rsidRPr="005A6700" w:rsidRDefault="008B4B7E" w:rsidP="004F178E">
      <w:pPr>
        <w:tabs>
          <w:tab w:val="left" w:pos="3976"/>
        </w:tabs>
        <w:ind w:left="-426" w:right="-427" w:firstLine="284"/>
        <w:jc w:val="center"/>
        <w:rPr>
          <w:sz w:val="18"/>
          <w:szCs w:val="18"/>
        </w:rPr>
      </w:pPr>
      <w:r w:rsidRPr="005A6700">
        <w:rPr>
          <w:sz w:val="18"/>
          <w:szCs w:val="18"/>
        </w:rPr>
        <w:t>МУНИЦИПАЛЬНАЯ ПРОГРАММА</w:t>
      </w:r>
    </w:p>
    <w:p w:rsidR="004F178E" w:rsidRPr="005A6700" w:rsidRDefault="008B4B7E" w:rsidP="004F178E">
      <w:pPr>
        <w:tabs>
          <w:tab w:val="left" w:pos="3976"/>
        </w:tabs>
        <w:ind w:left="-426" w:right="-427" w:firstLine="284"/>
        <w:jc w:val="center"/>
        <w:rPr>
          <w:sz w:val="18"/>
          <w:szCs w:val="18"/>
        </w:rPr>
      </w:pPr>
      <w:r w:rsidRPr="005A6700">
        <w:rPr>
          <w:sz w:val="18"/>
          <w:szCs w:val="18"/>
        </w:rPr>
        <w:t>«Комплексное развитие сельских территорий Хомутовского муниципального образования</w:t>
      </w:r>
    </w:p>
    <w:p w:rsidR="008B4B7E" w:rsidRPr="005A6700" w:rsidRDefault="008B4B7E" w:rsidP="004F178E">
      <w:pPr>
        <w:tabs>
          <w:tab w:val="left" w:pos="3976"/>
        </w:tabs>
        <w:ind w:left="-426" w:right="-427" w:firstLine="284"/>
        <w:jc w:val="center"/>
        <w:rPr>
          <w:sz w:val="18"/>
          <w:szCs w:val="18"/>
        </w:rPr>
      </w:pPr>
      <w:r w:rsidRPr="005A6700">
        <w:rPr>
          <w:sz w:val="18"/>
          <w:szCs w:val="18"/>
        </w:rPr>
        <w:t>на 2023 - 2025 годы»</w:t>
      </w: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4F178E" w:rsidRPr="005A6700" w:rsidRDefault="004F178E" w:rsidP="008B4B7E">
      <w:pPr>
        <w:tabs>
          <w:tab w:val="left" w:pos="3976"/>
        </w:tabs>
        <w:ind w:left="-426" w:right="-427" w:firstLine="284"/>
        <w:rPr>
          <w:sz w:val="18"/>
          <w:szCs w:val="18"/>
        </w:rPr>
      </w:pPr>
    </w:p>
    <w:p w:rsidR="008B4B7E" w:rsidRPr="005A6700" w:rsidRDefault="008B4B7E" w:rsidP="008B4B7E">
      <w:pPr>
        <w:tabs>
          <w:tab w:val="left" w:pos="3976"/>
        </w:tabs>
        <w:ind w:left="-426" w:right="-427" w:firstLine="284"/>
        <w:rPr>
          <w:sz w:val="18"/>
          <w:szCs w:val="18"/>
        </w:rPr>
      </w:pPr>
    </w:p>
    <w:p w:rsidR="008B4B7E" w:rsidRPr="005A6700" w:rsidRDefault="008B4B7E" w:rsidP="004F178E">
      <w:pPr>
        <w:tabs>
          <w:tab w:val="left" w:pos="3976"/>
        </w:tabs>
        <w:ind w:left="-426" w:right="-427" w:firstLine="284"/>
        <w:jc w:val="center"/>
        <w:rPr>
          <w:sz w:val="18"/>
          <w:szCs w:val="18"/>
        </w:rPr>
      </w:pPr>
      <w:r w:rsidRPr="005A6700">
        <w:rPr>
          <w:sz w:val="18"/>
          <w:szCs w:val="18"/>
        </w:rPr>
        <w:t>Хомутово, 2023 год</w:t>
      </w:r>
    </w:p>
    <w:p w:rsidR="008B4B7E" w:rsidRPr="005A6700" w:rsidRDefault="008B4B7E" w:rsidP="008549A0">
      <w:pPr>
        <w:pStyle w:val="af9"/>
        <w:numPr>
          <w:ilvl w:val="0"/>
          <w:numId w:val="11"/>
        </w:numPr>
        <w:tabs>
          <w:tab w:val="left" w:pos="3976"/>
        </w:tabs>
        <w:ind w:right="-427"/>
        <w:jc w:val="center"/>
        <w:rPr>
          <w:sz w:val="18"/>
          <w:szCs w:val="18"/>
        </w:rPr>
      </w:pPr>
      <w:r w:rsidRPr="005A6700">
        <w:rPr>
          <w:sz w:val="18"/>
          <w:szCs w:val="18"/>
        </w:rPr>
        <w:lastRenderedPageBreak/>
        <w:t>ПАСПОРТ МУНИЦИПАЛЬНОЙ ПРОГРАММЫ</w:t>
      </w:r>
    </w:p>
    <w:tbl>
      <w:tblPr>
        <w:tblpPr w:leftFromText="180" w:rightFromText="180" w:vertAnchor="text" w:horzAnchor="margin" w:tblpX="-277" w:tblpY="226"/>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282"/>
        <w:gridCol w:w="5891"/>
      </w:tblGrid>
      <w:tr w:rsidR="000C54AB" w:rsidRPr="005A6700" w:rsidTr="008F2551">
        <w:trPr>
          <w:trHeight w:val="268"/>
        </w:trPr>
        <w:tc>
          <w:tcPr>
            <w:tcW w:w="4282"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center"/>
              <w:rPr>
                <w:sz w:val="18"/>
                <w:szCs w:val="18"/>
              </w:rPr>
            </w:pPr>
            <w:r w:rsidRPr="005A6700">
              <w:rPr>
                <w:sz w:val="18"/>
                <w:szCs w:val="18"/>
              </w:rPr>
              <w:t xml:space="preserve">Наименование характеристик Программы </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center"/>
              <w:rPr>
                <w:sz w:val="18"/>
                <w:szCs w:val="18"/>
              </w:rPr>
            </w:pPr>
            <w:r w:rsidRPr="005A6700">
              <w:rPr>
                <w:sz w:val="18"/>
                <w:szCs w:val="18"/>
              </w:rPr>
              <w:t xml:space="preserve">Содержание характеристик Программы </w:t>
            </w:r>
          </w:p>
        </w:tc>
      </w:tr>
      <w:tr w:rsidR="000C54AB" w:rsidRPr="005A6700" w:rsidTr="008F2551">
        <w:trPr>
          <w:trHeight w:val="701"/>
        </w:trPr>
        <w:tc>
          <w:tcPr>
            <w:tcW w:w="4282" w:type="dxa"/>
            <w:tcBorders>
              <w:top w:val="single" w:sz="4" w:space="0" w:color="000000"/>
              <w:left w:val="single" w:sz="4" w:space="0" w:color="000000"/>
              <w:bottom w:val="single" w:sz="4" w:space="0" w:color="000000"/>
              <w:right w:val="single" w:sz="4" w:space="0" w:color="000000"/>
            </w:tcBorders>
            <w:hideMark/>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 xml:space="preserve"> Наименование </w:t>
            </w:r>
          </w:p>
          <w:p w:rsidR="000C54AB" w:rsidRPr="005A6700" w:rsidRDefault="000C54AB" w:rsidP="000C54AB">
            <w:pPr>
              <w:autoSpaceDE w:val="0"/>
              <w:autoSpaceDN w:val="0"/>
              <w:adjustRightInd w:val="0"/>
              <w:ind w:left="0" w:right="-11" w:firstLine="0"/>
              <w:jc w:val="left"/>
              <w:rPr>
                <w:sz w:val="18"/>
                <w:szCs w:val="18"/>
              </w:rPr>
            </w:pPr>
            <w:r w:rsidRPr="005A6700">
              <w:rPr>
                <w:sz w:val="18"/>
                <w:szCs w:val="18"/>
              </w:rPr>
              <w:t xml:space="preserve"> муниципальной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tabs>
                <w:tab w:val="left" w:pos="0"/>
              </w:tabs>
              <w:ind w:left="0" w:right="129" w:firstLine="0"/>
              <w:contextualSpacing/>
              <w:jc w:val="left"/>
              <w:rPr>
                <w:sz w:val="18"/>
                <w:szCs w:val="18"/>
              </w:rPr>
            </w:pPr>
            <w:r w:rsidRPr="005A6700">
              <w:rPr>
                <w:sz w:val="18"/>
                <w:szCs w:val="18"/>
              </w:rPr>
              <w:t xml:space="preserve">Муниципальная программа «Комплексное развитие сельских территорий Хомутовского муниципального образования на 2023-2025 годы» (далее – Программа) </w:t>
            </w:r>
          </w:p>
        </w:tc>
      </w:tr>
      <w:tr w:rsidR="000C54AB" w:rsidRPr="005A6700" w:rsidTr="000C54AB">
        <w:trPr>
          <w:trHeight w:val="665"/>
        </w:trPr>
        <w:tc>
          <w:tcPr>
            <w:tcW w:w="4282" w:type="dxa"/>
            <w:tcBorders>
              <w:top w:val="single" w:sz="4" w:space="0" w:color="000000"/>
              <w:left w:val="single" w:sz="4" w:space="0" w:color="000000"/>
              <w:bottom w:val="single" w:sz="4" w:space="0" w:color="000000"/>
              <w:right w:val="single" w:sz="4" w:space="0" w:color="000000"/>
            </w:tcBorders>
            <w:hideMark/>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 xml:space="preserve">Ответственный </w:t>
            </w:r>
          </w:p>
          <w:p w:rsidR="000C54AB" w:rsidRPr="005A6700" w:rsidRDefault="000C54AB" w:rsidP="000C54AB">
            <w:pPr>
              <w:autoSpaceDE w:val="0"/>
              <w:autoSpaceDN w:val="0"/>
              <w:adjustRightInd w:val="0"/>
              <w:ind w:left="0" w:right="-11" w:firstLine="0"/>
              <w:jc w:val="left"/>
              <w:rPr>
                <w:sz w:val="18"/>
                <w:szCs w:val="18"/>
              </w:rPr>
            </w:pPr>
            <w:r w:rsidRPr="005A6700">
              <w:rPr>
                <w:sz w:val="18"/>
                <w:szCs w:val="18"/>
              </w:rPr>
              <w:t>исполнитель муниципальной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 Отдел муниципального заказа и реализации муниципальных программ администрации </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Хомутовского муниципального образования </w:t>
            </w:r>
          </w:p>
        </w:tc>
      </w:tr>
      <w:tr w:rsidR="000C54AB" w:rsidRPr="005A6700" w:rsidTr="000C54AB">
        <w:trPr>
          <w:trHeight w:val="665"/>
        </w:trPr>
        <w:tc>
          <w:tcPr>
            <w:tcW w:w="4282"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Соисполнители  муниципальной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Социальный отдел администрации </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Хомутовского муниципального образования, отдел градостроительства, земельных и имущественных отношений администрации </w:t>
            </w:r>
          </w:p>
          <w:p w:rsidR="000C54AB" w:rsidRPr="005A6700" w:rsidRDefault="000C54AB" w:rsidP="000C54AB">
            <w:pPr>
              <w:autoSpaceDE w:val="0"/>
              <w:autoSpaceDN w:val="0"/>
              <w:adjustRightInd w:val="0"/>
              <w:ind w:left="0" w:right="-11" w:firstLine="0"/>
              <w:rPr>
                <w:sz w:val="18"/>
                <w:szCs w:val="18"/>
              </w:rPr>
            </w:pPr>
            <w:r w:rsidRPr="005A6700">
              <w:rPr>
                <w:sz w:val="18"/>
                <w:szCs w:val="18"/>
              </w:rPr>
              <w:t>Хомутовского муниципального образования, МКУ «Хозяйственно-эксплуатационная служба» Хомутовского муниципального образования»</w:t>
            </w:r>
          </w:p>
        </w:tc>
      </w:tr>
      <w:tr w:rsidR="000C54AB" w:rsidRPr="005A6700" w:rsidTr="000C54AB">
        <w:trPr>
          <w:trHeight w:val="961"/>
        </w:trPr>
        <w:tc>
          <w:tcPr>
            <w:tcW w:w="4282" w:type="dxa"/>
            <w:tcBorders>
              <w:top w:val="single" w:sz="4" w:space="0" w:color="000000"/>
              <w:left w:val="single" w:sz="4" w:space="0" w:color="000000"/>
              <w:bottom w:val="single" w:sz="4" w:space="0" w:color="000000"/>
              <w:right w:val="single" w:sz="4" w:space="0" w:color="000000"/>
            </w:tcBorders>
            <w:hideMark/>
          </w:tcPr>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 Цель муниципальной</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rPr>
                <w:sz w:val="18"/>
                <w:szCs w:val="18"/>
              </w:rPr>
            </w:pPr>
            <w:r w:rsidRPr="005A6700">
              <w:rPr>
                <w:sz w:val="18"/>
                <w:szCs w:val="18"/>
              </w:rPr>
              <w:t>Создание комфортных условий жизнедеятельности в сельской местности, активизация участия граждан в решении вопросов местного значения, формирование позитивного отношения к селу и сельскому образу жизни, привлечение населения для постоянного местожительства в сельскую местность</w:t>
            </w:r>
          </w:p>
        </w:tc>
      </w:tr>
      <w:tr w:rsidR="000C54AB" w:rsidRPr="005A6700" w:rsidTr="000C54AB">
        <w:trPr>
          <w:trHeight w:val="937"/>
        </w:trPr>
        <w:tc>
          <w:tcPr>
            <w:tcW w:w="4282" w:type="dxa"/>
            <w:tcBorders>
              <w:top w:val="single" w:sz="4" w:space="0" w:color="000000"/>
              <w:left w:val="single" w:sz="4" w:space="0" w:color="000000"/>
              <w:bottom w:val="single" w:sz="4" w:space="0" w:color="000000"/>
              <w:right w:val="single" w:sz="4" w:space="0" w:color="000000"/>
            </w:tcBorders>
            <w:hideMark/>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 xml:space="preserve">Задачи муниципальной </w:t>
            </w:r>
          </w:p>
          <w:p w:rsidR="000C54AB" w:rsidRPr="005A6700" w:rsidRDefault="000C54AB" w:rsidP="000C54AB">
            <w:pPr>
              <w:autoSpaceDE w:val="0"/>
              <w:autoSpaceDN w:val="0"/>
              <w:adjustRightInd w:val="0"/>
              <w:ind w:left="0" w:right="-11" w:firstLine="0"/>
              <w:jc w:val="left"/>
              <w:rPr>
                <w:sz w:val="18"/>
                <w:szCs w:val="18"/>
              </w:rPr>
            </w:pPr>
            <w:r w:rsidRPr="005A6700">
              <w:rPr>
                <w:sz w:val="18"/>
                <w:szCs w:val="18"/>
              </w:rPr>
              <w:t>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8549A0">
            <w:pPr>
              <w:numPr>
                <w:ilvl w:val="0"/>
                <w:numId w:val="12"/>
              </w:numPr>
              <w:tabs>
                <w:tab w:val="left" w:pos="303"/>
              </w:tabs>
              <w:spacing w:after="200" w:line="276" w:lineRule="auto"/>
              <w:ind w:left="0" w:right="-11" w:firstLine="0"/>
              <w:contextualSpacing/>
              <w:jc w:val="left"/>
              <w:rPr>
                <w:sz w:val="18"/>
                <w:szCs w:val="18"/>
              </w:rPr>
            </w:pPr>
            <w:r w:rsidRPr="005A6700">
              <w:rPr>
                <w:sz w:val="18"/>
                <w:szCs w:val="18"/>
              </w:rPr>
              <w:t>Повышение уровня комплексного обустройства населенных пунктов объектами социальной инфраструктуры;</w:t>
            </w:r>
          </w:p>
          <w:p w:rsidR="000C54AB" w:rsidRPr="005A6700" w:rsidRDefault="000C54AB" w:rsidP="008549A0">
            <w:pPr>
              <w:numPr>
                <w:ilvl w:val="0"/>
                <w:numId w:val="12"/>
              </w:numPr>
              <w:tabs>
                <w:tab w:val="left" w:pos="303"/>
              </w:tabs>
              <w:spacing w:after="200" w:line="276" w:lineRule="auto"/>
              <w:ind w:left="0" w:right="-11" w:firstLine="0"/>
              <w:contextualSpacing/>
              <w:jc w:val="left"/>
              <w:rPr>
                <w:sz w:val="18"/>
                <w:szCs w:val="18"/>
              </w:rPr>
            </w:pPr>
            <w:r w:rsidRPr="005A6700">
              <w:rPr>
                <w:sz w:val="18"/>
                <w:szCs w:val="18"/>
              </w:rPr>
              <w:t>Повышение уровня комплексного обустройства населенных пунктов объектами инженерной инфраструктуры;</w:t>
            </w:r>
          </w:p>
          <w:p w:rsidR="000C54AB" w:rsidRPr="005A6700" w:rsidRDefault="000C54AB" w:rsidP="008549A0">
            <w:pPr>
              <w:numPr>
                <w:ilvl w:val="0"/>
                <w:numId w:val="12"/>
              </w:numPr>
              <w:tabs>
                <w:tab w:val="left" w:pos="303"/>
              </w:tabs>
              <w:spacing w:after="200" w:line="276" w:lineRule="auto"/>
              <w:ind w:left="0" w:right="-11" w:firstLine="0"/>
              <w:contextualSpacing/>
              <w:jc w:val="left"/>
              <w:rPr>
                <w:sz w:val="18"/>
                <w:szCs w:val="18"/>
              </w:rPr>
            </w:pPr>
            <w:r w:rsidRPr="005A6700">
              <w:rPr>
                <w:sz w:val="18"/>
                <w:szCs w:val="18"/>
              </w:rPr>
              <w:t>Активизация граждан, проживающих в сельской местности, в реализации общественно значимых проектов по благоустройству населенных пунктов;</w:t>
            </w:r>
          </w:p>
          <w:p w:rsidR="000C54AB" w:rsidRPr="005A6700" w:rsidRDefault="000C54AB" w:rsidP="008549A0">
            <w:pPr>
              <w:numPr>
                <w:ilvl w:val="0"/>
                <w:numId w:val="12"/>
              </w:numPr>
              <w:tabs>
                <w:tab w:val="left" w:pos="284"/>
              </w:tabs>
              <w:autoSpaceDE w:val="0"/>
              <w:autoSpaceDN w:val="0"/>
              <w:adjustRightInd w:val="0"/>
              <w:spacing w:after="200" w:line="276" w:lineRule="auto"/>
              <w:ind w:left="0" w:firstLine="0"/>
              <w:contextualSpacing/>
              <w:jc w:val="left"/>
              <w:rPr>
                <w:sz w:val="18"/>
                <w:szCs w:val="18"/>
              </w:rPr>
            </w:pPr>
            <w:r w:rsidRPr="005A6700">
              <w:rPr>
                <w:sz w:val="18"/>
                <w:szCs w:val="18"/>
              </w:rPr>
              <w:t>Строительство (реконструкция) и капитальный ремонт культурно-досуговых учреждений в сельской местности.</w:t>
            </w:r>
          </w:p>
        </w:tc>
      </w:tr>
      <w:tr w:rsidR="000C54AB" w:rsidRPr="005A6700" w:rsidTr="008F2551">
        <w:trPr>
          <w:trHeight w:val="464"/>
        </w:trPr>
        <w:tc>
          <w:tcPr>
            <w:tcW w:w="4282" w:type="dxa"/>
            <w:tcBorders>
              <w:top w:val="single" w:sz="4" w:space="0" w:color="000000"/>
              <w:left w:val="single" w:sz="4" w:space="0" w:color="000000"/>
              <w:bottom w:val="single" w:sz="4" w:space="0" w:color="000000"/>
              <w:right w:val="single" w:sz="4" w:space="0" w:color="000000"/>
            </w:tcBorders>
            <w:hideMark/>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 xml:space="preserve"> Сроки реализации </w:t>
            </w:r>
          </w:p>
          <w:p w:rsidR="000C54AB" w:rsidRPr="005A6700" w:rsidRDefault="000C54AB" w:rsidP="000C54AB">
            <w:pPr>
              <w:autoSpaceDE w:val="0"/>
              <w:autoSpaceDN w:val="0"/>
              <w:adjustRightInd w:val="0"/>
              <w:ind w:left="0" w:right="-11" w:firstLine="0"/>
              <w:jc w:val="left"/>
              <w:rPr>
                <w:sz w:val="18"/>
                <w:szCs w:val="18"/>
              </w:rPr>
            </w:pPr>
            <w:r w:rsidRPr="005A6700">
              <w:rPr>
                <w:sz w:val="18"/>
                <w:szCs w:val="18"/>
              </w:rPr>
              <w:t>муниципальной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rPr>
                <w:sz w:val="18"/>
                <w:szCs w:val="18"/>
              </w:rPr>
            </w:pPr>
            <w:r w:rsidRPr="005A6700">
              <w:rPr>
                <w:sz w:val="18"/>
                <w:szCs w:val="18"/>
              </w:rPr>
              <w:t>2023 -2025 годы</w:t>
            </w:r>
          </w:p>
        </w:tc>
      </w:tr>
      <w:tr w:rsidR="000C54AB" w:rsidRPr="005A6700" w:rsidTr="000C54AB">
        <w:trPr>
          <w:trHeight w:val="564"/>
        </w:trPr>
        <w:tc>
          <w:tcPr>
            <w:tcW w:w="4282"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Целевые показатели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tabs>
                <w:tab w:val="left" w:pos="284"/>
              </w:tabs>
              <w:autoSpaceDE w:val="0"/>
              <w:autoSpaceDN w:val="0"/>
              <w:adjustRightInd w:val="0"/>
              <w:ind w:left="0" w:firstLine="0"/>
              <w:rPr>
                <w:sz w:val="18"/>
                <w:szCs w:val="18"/>
              </w:rPr>
            </w:pPr>
            <w:r w:rsidRPr="005A6700">
              <w:rPr>
                <w:sz w:val="18"/>
                <w:szCs w:val="18"/>
              </w:rPr>
              <w:t>1.Прирост сельского населения, обеспеченного плоскостными спортивными сооружениями и спортивными площадками (нарастающим итогом).</w:t>
            </w:r>
          </w:p>
          <w:p w:rsidR="000C54AB" w:rsidRPr="005A6700" w:rsidRDefault="000C54AB" w:rsidP="000C54AB">
            <w:pPr>
              <w:tabs>
                <w:tab w:val="left" w:pos="284"/>
              </w:tabs>
              <w:autoSpaceDE w:val="0"/>
              <w:autoSpaceDN w:val="0"/>
              <w:adjustRightInd w:val="0"/>
              <w:ind w:left="0" w:firstLine="0"/>
              <w:rPr>
                <w:sz w:val="18"/>
                <w:szCs w:val="18"/>
              </w:rPr>
            </w:pPr>
            <w:r w:rsidRPr="005A6700">
              <w:rPr>
                <w:sz w:val="18"/>
                <w:szCs w:val="18"/>
              </w:rPr>
              <w:t>2.Прирост сельского населения, обеспеченного учреждениями культурно-досугового типа (нарастающим итогом).</w:t>
            </w:r>
          </w:p>
          <w:p w:rsidR="000C54AB" w:rsidRPr="005A6700" w:rsidRDefault="000C54AB" w:rsidP="000C54AB">
            <w:pPr>
              <w:tabs>
                <w:tab w:val="left" w:pos="327"/>
              </w:tabs>
              <w:autoSpaceDE w:val="0"/>
              <w:autoSpaceDN w:val="0"/>
              <w:adjustRightInd w:val="0"/>
              <w:ind w:left="0" w:firstLine="0"/>
              <w:rPr>
                <w:sz w:val="18"/>
                <w:szCs w:val="18"/>
              </w:rPr>
            </w:pPr>
            <w:r w:rsidRPr="005A6700">
              <w:rPr>
                <w:sz w:val="18"/>
                <w:szCs w:val="18"/>
              </w:rPr>
              <w:t>3.Количество новых плоскостных спортивных сооружений, предназначенных для активного отдыха и спорта.</w:t>
            </w:r>
          </w:p>
          <w:p w:rsidR="000C54AB" w:rsidRPr="005A6700" w:rsidRDefault="000C54AB" w:rsidP="000C54AB">
            <w:pPr>
              <w:tabs>
                <w:tab w:val="left" w:pos="327"/>
              </w:tabs>
              <w:autoSpaceDE w:val="0"/>
              <w:autoSpaceDN w:val="0"/>
              <w:adjustRightInd w:val="0"/>
              <w:ind w:left="0" w:firstLine="0"/>
              <w:rPr>
                <w:sz w:val="18"/>
                <w:szCs w:val="18"/>
              </w:rPr>
            </w:pPr>
            <w:r w:rsidRPr="005A6700">
              <w:rPr>
                <w:sz w:val="18"/>
                <w:szCs w:val="18"/>
              </w:rPr>
              <w:t>4. Прирост доли дорог общего пользования местного значения соответствующих нормативным требованиям.</w:t>
            </w:r>
          </w:p>
          <w:p w:rsidR="000C54AB" w:rsidRPr="005A6700" w:rsidRDefault="000C54AB" w:rsidP="008549A0">
            <w:pPr>
              <w:numPr>
                <w:ilvl w:val="0"/>
                <w:numId w:val="15"/>
              </w:numPr>
              <w:tabs>
                <w:tab w:val="left" w:pos="327"/>
              </w:tabs>
              <w:autoSpaceDE w:val="0"/>
              <w:autoSpaceDN w:val="0"/>
              <w:adjustRightInd w:val="0"/>
              <w:spacing w:after="200" w:line="276" w:lineRule="auto"/>
              <w:ind w:left="0" w:firstLine="0"/>
              <w:contextualSpacing/>
              <w:jc w:val="left"/>
              <w:rPr>
                <w:sz w:val="18"/>
                <w:szCs w:val="18"/>
              </w:rPr>
            </w:pPr>
            <w:r w:rsidRPr="005A6700">
              <w:rPr>
                <w:sz w:val="18"/>
                <w:szCs w:val="18"/>
              </w:rPr>
              <w:t>Строительство новых учреждений культурно-досугового типа на сельских территориях Хомутовского муниципального образования.</w:t>
            </w:r>
          </w:p>
          <w:p w:rsidR="000C54AB" w:rsidRPr="005A6700" w:rsidRDefault="000C54AB" w:rsidP="000C54AB">
            <w:pPr>
              <w:tabs>
                <w:tab w:val="left" w:pos="284"/>
              </w:tabs>
              <w:autoSpaceDE w:val="0"/>
              <w:autoSpaceDN w:val="0"/>
              <w:adjustRightInd w:val="0"/>
              <w:ind w:left="0" w:firstLine="0"/>
              <w:rPr>
                <w:sz w:val="18"/>
                <w:szCs w:val="18"/>
              </w:rPr>
            </w:pPr>
            <w:r w:rsidRPr="005A6700">
              <w:rPr>
                <w:sz w:val="18"/>
                <w:szCs w:val="18"/>
              </w:rPr>
              <w:t>6.Благоустройство населенных пунктов.</w:t>
            </w:r>
          </w:p>
          <w:p w:rsidR="000C54AB" w:rsidRPr="005A6700" w:rsidRDefault="000C54AB" w:rsidP="000C54AB">
            <w:pPr>
              <w:tabs>
                <w:tab w:val="left" w:pos="284"/>
              </w:tabs>
              <w:autoSpaceDE w:val="0"/>
              <w:autoSpaceDN w:val="0"/>
              <w:adjustRightInd w:val="0"/>
              <w:ind w:left="0" w:firstLine="0"/>
              <w:rPr>
                <w:sz w:val="18"/>
                <w:szCs w:val="18"/>
              </w:rPr>
            </w:pPr>
          </w:p>
        </w:tc>
      </w:tr>
      <w:tr w:rsidR="000C54AB" w:rsidRPr="005A6700" w:rsidTr="000C54AB">
        <w:trPr>
          <w:trHeight w:val="564"/>
        </w:trPr>
        <w:tc>
          <w:tcPr>
            <w:tcW w:w="4282"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Перечень основных мероприятий программы</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8549A0">
            <w:pPr>
              <w:numPr>
                <w:ilvl w:val="0"/>
                <w:numId w:val="13"/>
              </w:numPr>
              <w:tabs>
                <w:tab w:val="left" w:pos="284"/>
              </w:tabs>
              <w:autoSpaceDE w:val="0"/>
              <w:autoSpaceDN w:val="0"/>
              <w:adjustRightInd w:val="0"/>
              <w:spacing w:after="200" w:line="276" w:lineRule="auto"/>
              <w:ind w:left="0" w:firstLine="0"/>
              <w:contextualSpacing/>
              <w:jc w:val="left"/>
              <w:rPr>
                <w:sz w:val="18"/>
                <w:szCs w:val="18"/>
              </w:rPr>
            </w:pPr>
            <w:r w:rsidRPr="005A6700">
              <w:rPr>
                <w:sz w:val="18"/>
                <w:szCs w:val="18"/>
              </w:rPr>
              <w:t>Развитие социальной и транспортной инфраструктуры на сельских территориях (Современный облик сельских территорий):</w:t>
            </w:r>
          </w:p>
          <w:p w:rsidR="000C54AB" w:rsidRPr="005A6700" w:rsidRDefault="000C54AB" w:rsidP="000C54AB">
            <w:pPr>
              <w:tabs>
                <w:tab w:val="left" w:pos="284"/>
              </w:tabs>
              <w:autoSpaceDE w:val="0"/>
              <w:autoSpaceDN w:val="0"/>
              <w:adjustRightInd w:val="0"/>
              <w:ind w:left="0" w:firstLine="0"/>
              <w:contextualSpacing/>
              <w:rPr>
                <w:sz w:val="18"/>
                <w:szCs w:val="18"/>
              </w:rPr>
            </w:pPr>
            <w:r w:rsidRPr="005A6700">
              <w:rPr>
                <w:sz w:val="18"/>
                <w:szCs w:val="18"/>
              </w:rPr>
              <w:t>- развитие сети (строительство) учреждений культурного-досугового типа.</w:t>
            </w:r>
          </w:p>
          <w:p w:rsidR="000C54AB" w:rsidRPr="005A6700" w:rsidRDefault="000C54AB" w:rsidP="000C54AB">
            <w:pPr>
              <w:tabs>
                <w:tab w:val="left" w:pos="284"/>
              </w:tabs>
              <w:autoSpaceDE w:val="0"/>
              <w:autoSpaceDN w:val="0"/>
              <w:adjustRightInd w:val="0"/>
              <w:ind w:left="0" w:firstLine="0"/>
              <w:contextualSpacing/>
              <w:rPr>
                <w:sz w:val="18"/>
                <w:szCs w:val="18"/>
              </w:rPr>
            </w:pPr>
            <w:r w:rsidRPr="005A6700">
              <w:rPr>
                <w:sz w:val="18"/>
                <w:szCs w:val="18"/>
              </w:rPr>
              <w:t>2. Благоустройство сельских территорий.</w:t>
            </w:r>
          </w:p>
          <w:p w:rsidR="000C54AB" w:rsidRPr="005A6700" w:rsidRDefault="000C54AB" w:rsidP="000C54AB">
            <w:pPr>
              <w:tabs>
                <w:tab w:val="left" w:pos="284"/>
              </w:tabs>
              <w:autoSpaceDE w:val="0"/>
              <w:autoSpaceDN w:val="0"/>
              <w:adjustRightInd w:val="0"/>
              <w:ind w:left="0" w:firstLine="0"/>
              <w:contextualSpacing/>
              <w:rPr>
                <w:sz w:val="18"/>
                <w:szCs w:val="18"/>
              </w:rPr>
            </w:pPr>
          </w:p>
        </w:tc>
      </w:tr>
      <w:tr w:rsidR="000C54AB" w:rsidRPr="005A6700" w:rsidTr="000C54AB">
        <w:trPr>
          <w:trHeight w:val="850"/>
        </w:trPr>
        <w:tc>
          <w:tcPr>
            <w:tcW w:w="4282"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t xml:space="preserve">Объёмы и источники финансирования Программы </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Общий объём финансирования программы по годам реализации составляет: </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2023 год – 368 822,91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2024 год – 47 317,89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2025 год – 446 620,18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Объём финансирования программы за счет средств федерального бюджета по годам реализации составляет:</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2023 год – 297 233,24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2024 год – 33 059,33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2025 год – 428 467,37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Объём финансирования программы за счет средств областного бюджета по годам реализации составляет:</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2023 год – 35 997,53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2024 год – 1 377,52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2025 год – 17 138,70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0C54AB" w:rsidRPr="005A6700" w:rsidRDefault="000C54AB" w:rsidP="000C54AB">
            <w:pPr>
              <w:autoSpaceDE w:val="0"/>
              <w:autoSpaceDN w:val="0"/>
              <w:adjustRightInd w:val="0"/>
              <w:ind w:left="0" w:right="-11" w:firstLine="0"/>
              <w:rPr>
                <w:sz w:val="18"/>
                <w:szCs w:val="18"/>
              </w:rPr>
            </w:pPr>
            <w:r w:rsidRPr="005A6700">
              <w:rPr>
                <w:sz w:val="18"/>
                <w:szCs w:val="18"/>
              </w:rPr>
              <w:lastRenderedPageBreak/>
              <w:t xml:space="preserve">2023 год – 2 788,15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2024 год – 2 815,03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2025 год – 1 014,11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Объём финансирования программы за счет средств внебюджетных источников по годам реализации составляет:</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2023 год – 32 803,99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2024 год – 10 066,01 </w:t>
            </w:r>
            <w:proofErr w:type="spellStart"/>
            <w:r w:rsidRPr="005A6700">
              <w:rPr>
                <w:sz w:val="18"/>
                <w:szCs w:val="18"/>
              </w:rPr>
              <w:t>тыс.руб</w:t>
            </w:r>
            <w:proofErr w:type="spellEnd"/>
            <w:r w:rsidRPr="005A6700">
              <w:rPr>
                <w:sz w:val="18"/>
                <w:szCs w:val="18"/>
              </w:rPr>
              <w:t>.;</w:t>
            </w:r>
          </w:p>
          <w:p w:rsidR="000C54AB" w:rsidRPr="005A6700" w:rsidRDefault="000C54AB" w:rsidP="000C54AB">
            <w:pPr>
              <w:autoSpaceDE w:val="0"/>
              <w:autoSpaceDN w:val="0"/>
              <w:adjustRightInd w:val="0"/>
              <w:ind w:left="0" w:right="-11" w:firstLine="0"/>
              <w:rPr>
                <w:sz w:val="18"/>
                <w:szCs w:val="18"/>
              </w:rPr>
            </w:pPr>
            <w:r w:rsidRPr="005A6700">
              <w:rPr>
                <w:sz w:val="18"/>
                <w:szCs w:val="18"/>
              </w:rPr>
              <w:t xml:space="preserve">2025 год – 0,00 </w:t>
            </w:r>
            <w:proofErr w:type="spellStart"/>
            <w:r w:rsidRPr="005A6700">
              <w:rPr>
                <w:sz w:val="18"/>
                <w:szCs w:val="18"/>
              </w:rPr>
              <w:t>тыс.руб</w:t>
            </w:r>
            <w:proofErr w:type="spellEnd"/>
            <w:r w:rsidRPr="005A6700">
              <w:rPr>
                <w:sz w:val="18"/>
                <w:szCs w:val="18"/>
              </w:rPr>
              <w:t>.</w:t>
            </w:r>
          </w:p>
        </w:tc>
      </w:tr>
      <w:tr w:rsidR="000C54AB" w:rsidRPr="005A6700" w:rsidTr="000C54AB">
        <w:trPr>
          <w:trHeight w:val="850"/>
        </w:trPr>
        <w:tc>
          <w:tcPr>
            <w:tcW w:w="4282"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right="-11" w:firstLine="0"/>
              <w:jc w:val="left"/>
              <w:rPr>
                <w:sz w:val="18"/>
                <w:szCs w:val="18"/>
              </w:rPr>
            </w:pPr>
            <w:r w:rsidRPr="005A6700">
              <w:rPr>
                <w:sz w:val="18"/>
                <w:szCs w:val="18"/>
              </w:rPr>
              <w:lastRenderedPageBreak/>
              <w:t xml:space="preserve">Ожидаемый конечный результат реализации Программы </w:t>
            </w:r>
          </w:p>
        </w:tc>
        <w:tc>
          <w:tcPr>
            <w:tcW w:w="5891" w:type="dxa"/>
            <w:tcBorders>
              <w:top w:val="single" w:sz="4" w:space="0" w:color="000000"/>
              <w:left w:val="single" w:sz="4" w:space="0" w:color="000000"/>
              <w:bottom w:val="single" w:sz="4" w:space="0" w:color="000000"/>
              <w:right w:val="single" w:sz="4" w:space="0" w:color="000000"/>
            </w:tcBorders>
          </w:tcPr>
          <w:p w:rsidR="000C54AB" w:rsidRPr="005A6700" w:rsidRDefault="000C54AB" w:rsidP="000C54AB">
            <w:pPr>
              <w:autoSpaceDE w:val="0"/>
              <w:autoSpaceDN w:val="0"/>
              <w:adjustRightInd w:val="0"/>
              <w:ind w:left="0" w:firstLine="0"/>
              <w:rPr>
                <w:sz w:val="18"/>
                <w:szCs w:val="18"/>
              </w:rPr>
            </w:pPr>
            <w:r w:rsidRPr="005A6700">
              <w:rPr>
                <w:sz w:val="18"/>
                <w:szCs w:val="18"/>
              </w:rPr>
              <w:t>Планируется:</w:t>
            </w:r>
          </w:p>
          <w:p w:rsidR="000C54AB" w:rsidRPr="005A6700" w:rsidRDefault="000C54AB" w:rsidP="008549A0">
            <w:pPr>
              <w:numPr>
                <w:ilvl w:val="0"/>
                <w:numId w:val="14"/>
              </w:numPr>
              <w:tabs>
                <w:tab w:val="left" w:pos="327"/>
              </w:tabs>
              <w:autoSpaceDE w:val="0"/>
              <w:autoSpaceDN w:val="0"/>
              <w:adjustRightInd w:val="0"/>
              <w:spacing w:after="200" w:line="276" w:lineRule="auto"/>
              <w:ind w:left="42" w:hanging="42"/>
              <w:contextualSpacing/>
              <w:jc w:val="left"/>
              <w:rPr>
                <w:sz w:val="18"/>
                <w:szCs w:val="18"/>
              </w:rPr>
            </w:pPr>
            <w:r w:rsidRPr="005A6700">
              <w:rPr>
                <w:sz w:val="18"/>
                <w:szCs w:val="18"/>
              </w:rPr>
              <w:t xml:space="preserve">Ввод в действие учреждений культурно-досугового типа на сельских территориях Хомутовского муниципального образования – 1 ед.; </w:t>
            </w:r>
          </w:p>
          <w:p w:rsidR="000C54AB" w:rsidRPr="005A6700" w:rsidRDefault="000C54AB" w:rsidP="008549A0">
            <w:pPr>
              <w:numPr>
                <w:ilvl w:val="0"/>
                <w:numId w:val="14"/>
              </w:numPr>
              <w:tabs>
                <w:tab w:val="left" w:pos="327"/>
              </w:tabs>
              <w:autoSpaceDE w:val="0"/>
              <w:autoSpaceDN w:val="0"/>
              <w:adjustRightInd w:val="0"/>
              <w:spacing w:after="200" w:line="276" w:lineRule="auto"/>
              <w:ind w:left="42" w:hanging="42"/>
              <w:contextualSpacing/>
              <w:jc w:val="left"/>
              <w:rPr>
                <w:sz w:val="18"/>
                <w:szCs w:val="18"/>
              </w:rPr>
            </w:pPr>
            <w:r w:rsidRPr="005A6700">
              <w:rPr>
                <w:sz w:val="18"/>
                <w:szCs w:val="18"/>
              </w:rPr>
              <w:t>Прирост сельского населения, обеспеченного учреждениями культурно-досугового типа (нарастающим итогом), - 13,5 тыс. человек;</w:t>
            </w:r>
          </w:p>
          <w:p w:rsidR="000C54AB" w:rsidRPr="005A6700" w:rsidRDefault="000C54AB" w:rsidP="008549A0">
            <w:pPr>
              <w:numPr>
                <w:ilvl w:val="0"/>
                <w:numId w:val="14"/>
              </w:numPr>
              <w:tabs>
                <w:tab w:val="left" w:pos="327"/>
              </w:tabs>
              <w:autoSpaceDE w:val="0"/>
              <w:autoSpaceDN w:val="0"/>
              <w:adjustRightInd w:val="0"/>
              <w:spacing w:after="200" w:line="276" w:lineRule="auto"/>
              <w:ind w:left="42" w:hanging="42"/>
              <w:contextualSpacing/>
              <w:jc w:val="left"/>
              <w:rPr>
                <w:sz w:val="18"/>
                <w:szCs w:val="18"/>
              </w:rPr>
            </w:pPr>
            <w:r w:rsidRPr="005A6700">
              <w:rPr>
                <w:sz w:val="18"/>
                <w:szCs w:val="18"/>
              </w:rPr>
              <w:t xml:space="preserve">Количество новых плоскостных спортивных сооружений и спортивных площадок, предназначенных для активного отдыха и спорта, - до 2 </w:t>
            </w:r>
            <w:proofErr w:type="spellStart"/>
            <w:r w:rsidRPr="005A6700">
              <w:rPr>
                <w:sz w:val="18"/>
                <w:szCs w:val="18"/>
              </w:rPr>
              <w:t>ед</w:t>
            </w:r>
            <w:proofErr w:type="spellEnd"/>
            <w:r w:rsidRPr="005A6700">
              <w:rPr>
                <w:sz w:val="18"/>
                <w:szCs w:val="18"/>
              </w:rPr>
              <w:t xml:space="preserve">; </w:t>
            </w:r>
            <w:r w:rsidRPr="005A6700">
              <w:rPr>
                <w:sz w:val="18"/>
                <w:szCs w:val="18"/>
                <w:shd w:val="clear" w:color="auto" w:fill="FFFFFF"/>
              </w:rPr>
              <w:t xml:space="preserve"> </w:t>
            </w:r>
          </w:p>
          <w:p w:rsidR="000C54AB" w:rsidRPr="005A6700" w:rsidRDefault="000C54AB" w:rsidP="008549A0">
            <w:pPr>
              <w:numPr>
                <w:ilvl w:val="0"/>
                <w:numId w:val="14"/>
              </w:numPr>
              <w:tabs>
                <w:tab w:val="left" w:pos="327"/>
              </w:tabs>
              <w:autoSpaceDE w:val="0"/>
              <w:autoSpaceDN w:val="0"/>
              <w:adjustRightInd w:val="0"/>
              <w:spacing w:after="200" w:line="276" w:lineRule="auto"/>
              <w:ind w:left="42" w:hanging="42"/>
              <w:contextualSpacing/>
              <w:jc w:val="left"/>
              <w:rPr>
                <w:sz w:val="18"/>
                <w:szCs w:val="18"/>
              </w:rPr>
            </w:pPr>
            <w:r w:rsidRPr="005A6700">
              <w:rPr>
                <w:sz w:val="18"/>
                <w:szCs w:val="18"/>
              </w:rPr>
              <w:t>Благоустройство общественных территорий – до 22 ед.;</w:t>
            </w:r>
          </w:p>
          <w:p w:rsidR="000C54AB" w:rsidRPr="005A6700" w:rsidRDefault="000C54AB" w:rsidP="008549A0">
            <w:pPr>
              <w:numPr>
                <w:ilvl w:val="0"/>
                <w:numId w:val="14"/>
              </w:numPr>
              <w:tabs>
                <w:tab w:val="left" w:pos="327"/>
              </w:tabs>
              <w:autoSpaceDE w:val="0"/>
              <w:autoSpaceDN w:val="0"/>
              <w:adjustRightInd w:val="0"/>
              <w:spacing w:after="200" w:line="276" w:lineRule="auto"/>
              <w:ind w:left="42" w:hanging="42"/>
              <w:contextualSpacing/>
              <w:jc w:val="left"/>
              <w:rPr>
                <w:sz w:val="18"/>
                <w:szCs w:val="18"/>
              </w:rPr>
            </w:pPr>
            <w:r w:rsidRPr="005A6700">
              <w:rPr>
                <w:sz w:val="18"/>
                <w:szCs w:val="18"/>
              </w:rPr>
              <w:t>Прирост доли дорог общего пользования местного значения соответствующих нормативным требованиям не менее 10%.</w:t>
            </w:r>
          </w:p>
        </w:tc>
      </w:tr>
    </w:tbl>
    <w:p w:rsidR="004F178E" w:rsidRPr="005A6700" w:rsidRDefault="004F178E" w:rsidP="000C54AB">
      <w:pPr>
        <w:pStyle w:val="af9"/>
        <w:tabs>
          <w:tab w:val="left" w:pos="3976"/>
        </w:tabs>
        <w:ind w:left="242" w:right="-427" w:firstLine="0"/>
        <w:rPr>
          <w:sz w:val="18"/>
          <w:szCs w:val="18"/>
        </w:rPr>
      </w:pPr>
    </w:p>
    <w:p w:rsidR="00C7444A" w:rsidRPr="005A6700" w:rsidRDefault="00C7444A" w:rsidP="00C7444A">
      <w:pPr>
        <w:pStyle w:val="af9"/>
        <w:tabs>
          <w:tab w:val="left" w:pos="3976"/>
        </w:tabs>
        <w:ind w:left="242" w:right="-427" w:firstLine="0"/>
        <w:rPr>
          <w:sz w:val="18"/>
          <w:szCs w:val="18"/>
        </w:rPr>
      </w:pPr>
      <w:r w:rsidRPr="005A6700">
        <w:rPr>
          <w:sz w:val="18"/>
          <w:szCs w:val="18"/>
        </w:rPr>
        <w:t>.      2.  ХАРАКТЕРИСТИКА ТЕКУЩЕГО СОСТОЯНИЯ СФЕРЫ РЕАЛИЗАЦИИ МУНИЦИПАЛЬНОЙ ПРОГРАММЫ</w:t>
      </w:r>
    </w:p>
    <w:p w:rsidR="00C7444A" w:rsidRPr="005A6700" w:rsidRDefault="00C7444A" w:rsidP="00C7444A">
      <w:pPr>
        <w:pStyle w:val="af9"/>
        <w:tabs>
          <w:tab w:val="left" w:pos="3976"/>
        </w:tabs>
        <w:ind w:left="242" w:right="-427" w:firstLine="0"/>
        <w:rPr>
          <w:sz w:val="18"/>
          <w:szCs w:val="18"/>
        </w:rPr>
      </w:pPr>
    </w:p>
    <w:p w:rsidR="00C7444A" w:rsidRPr="005A6700" w:rsidRDefault="00C7444A" w:rsidP="00C7444A">
      <w:pPr>
        <w:pStyle w:val="af9"/>
        <w:tabs>
          <w:tab w:val="left" w:pos="3976"/>
        </w:tabs>
        <w:ind w:left="-426" w:right="-427" w:firstLine="284"/>
        <w:rPr>
          <w:sz w:val="18"/>
          <w:szCs w:val="18"/>
        </w:rPr>
      </w:pPr>
      <w:r w:rsidRPr="005A6700">
        <w:rPr>
          <w:sz w:val="18"/>
          <w:szCs w:val="18"/>
        </w:rPr>
        <w:t xml:space="preserve">Вопросы развития сельских территорий Иркутской области обсуждается уже ни первый год на различных совещаниях разного уровня.  Для сельских территорий, удаленных от районного и областного центра, проблема в первую очередь заключается в эмиграции населения, тем не менее есть сельские территории, которые стали аккумуляторами внутренней иммиграции. </w:t>
      </w:r>
      <w:proofErr w:type="spellStart"/>
      <w:r w:rsidRPr="005A6700">
        <w:rPr>
          <w:sz w:val="18"/>
          <w:szCs w:val="18"/>
        </w:rPr>
        <w:t>Хомутовское</w:t>
      </w:r>
      <w:proofErr w:type="spellEnd"/>
      <w:r w:rsidRPr="005A6700">
        <w:rPr>
          <w:sz w:val="18"/>
          <w:szCs w:val="18"/>
        </w:rPr>
        <w:t xml:space="preserve"> муниципальное образование как раз и является одной из таких территорий. </w:t>
      </w:r>
    </w:p>
    <w:p w:rsidR="00C7444A" w:rsidRPr="005A6700" w:rsidRDefault="00C7444A" w:rsidP="00C7444A">
      <w:pPr>
        <w:pStyle w:val="af9"/>
        <w:tabs>
          <w:tab w:val="left" w:pos="3976"/>
        </w:tabs>
        <w:ind w:left="-426" w:right="-427" w:firstLine="284"/>
        <w:rPr>
          <w:sz w:val="18"/>
          <w:szCs w:val="18"/>
        </w:rPr>
      </w:pPr>
      <w:proofErr w:type="spellStart"/>
      <w:r w:rsidRPr="005A6700">
        <w:rPr>
          <w:sz w:val="18"/>
          <w:szCs w:val="18"/>
        </w:rPr>
        <w:t>Хомутовское</w:t>
      </w:r>
      <w:proofErr w:type="spellEnd"/>
      <w:r w:rsidRPr="005A6700">
        <w:rPr>
          <w:sz w:val="18"/>
          <w:szCs w:val="18"/>
        </w:rPr>
        <w:t xml:space="preserve"> муниципальное образование – крупная и процветающая территория Иркутского района, куда на постоянное жительство переезжает все больше и больше людей. В </w:t>
      </w:r>
      <w:proofErr w:type="spellStart"/>
      <w:r w:rsidRPr="005A6700">
        <w:rPr>
          <w:sz w:val="18"/>
          <w:szCs w:val="18"/>
        </w:rPr>
        <w:t>Хомутовском</w:t>
      </w:r>
      <w:proofErr w:type="spellEnd"/>
      <w:r w:rsidRPr="005A6700">
        <w:rPr>
          <w:sz w:val="18"/>
          <w:szCs w:val="18"/>
        </w:rPr>
        <w:t xml:space="preserve"> муниципальном образовании расположено 6 населенных пунктов, в том числе </w:t>
      </w:r>
      <w:proofErr w:type="spellStart"/>
      <w:r w:rsidRPr="005A6700">
        <w:rPr>
          <w:sz w:val="18"/>
          <w:szCs w:val="18"/>
        </w:rPr>
        <w:t>с.Хомутово</w:t>
      </w:r>
      <w:proofErr w:type="spellEnd"/>
      <w:r w:rsidRPr="005A6700">
        <w:rPr>
          <w:sz w:val="18"/>
          <w:szCs w:val="18"/>
        </w:rPr>
        <w:t xml:space="preserve">, д. Куда, </w:t>
      </w:r>
      <w:proofErr w:type="spellStart"/>
      <w:r w:rsidRPr="005A6700">
        <w:rPr>
          <w:sz w:val="18"/>
          <w:szCs w:val="18"/>
        </w:rPr>
        <w:t>д.Позднякова</w:t>
      </w:r>
      <w:proofErr w:type="spellEnd"/>
      <w:r w:rsidRPr="005A6700">
        <w:rPr>
          <w:sz w:val="18"/>
          <w:szCs w:val="18"/>
        </w:rPr>
        <w:t xml:space="preserve">, д. Талька, </w:t>
      </w:r>
      <w:proofErr w:type="spellStart"/>
      <w:r w:rsidRPr="005A6700">
        <w:rPr>
          <w:sz w:val="18"/>
          <w:szCs w:val="18"/>
        </w:rPr>
        <w:t>п.Горный</w:t>
      </w:r>
      <w:proofErr w:type="spellEnd"/>
      <w:r w:rsidRPr="005A6700">
        <w:rPr>
          <w:sz w:val="18"/>
          <w:szCs w:val="18"/>
        </w:rPr>
        <w:t xml:space="preserve"> и п. </w:t>
      </w:r>
      <w:proofErr w:type="spellStart"/>
      <w:r w:rsidRPr="005A6700">
        <w:rPr>
          <w:sz w:val="18"/>
          <w:szCs w:val="18"/>
        </w:rPr>
        <w:t>Плишкино</w:t>
      </w:r>
      <w:proofErr w:type="spellEnd"/>
      <w:r w:rsidRPr="005A6700">
        <w:rPr>
          <w:sz w:val="18"/>
          <w:szCs w:val="18"/>
        </w:rPr>
        <w:t>. На территориях поселений находится 4 средних школы, 5 детских сада, музыкальная школа, 2 библиотеки, больница со стационаром, 2 фельдшерско-акушерских пункта, 2 Дома Культуры, Дом народного творчества, 2 Спортивных Комплекса.</w:t>
      </w:r>
    </w:p>
    <w:p w:rsidR="00C7444A" w:rsidRPr="005A6700" w:rsidRDefault="00C7444A" w:rsidP="00C7444A">
      <w:pPr>
        <w:pStyle w:val="af9"/>
        <w:tabs>
          <w:tab w:val="left" w:pos="3976"/>
        </w:tabs>
        <w:ind w:left="-426" w:right="-427" w:firstLine="284"/>
        <w:rPr>
          <w:sz w:val="18"/>
          <w:szCs w:val="18"/>
        </w:rPr>
      </w:pPr>
      <w:r w:rsidRPr="005A6700">
        <w:rPr>
          <w:sz w:val="18"/>
          <w:szCs w:val="18"/>
        </w:rPr>
        <w:t xml:space="preserve">На момент образования Хомутовского муниципального образования 2006 год численность населения составляла 9994 человека, уже на 1 января 2023 года 24249 человек, т.е. численность увеличилась более чем в два раза. За последние пять лет ежегодный прирост населения составляет более 7 процентов. Близость областного центра и наличие земельных участков, предназначенных для индивидуальной застройки, делает территорию привлекательной для проживания. Вместе с ростом населения, которое требует для себя комфортные условия для проживания, возрастает потребность в увеличении объектов социальной и инженерной инфраструктуры, что за собой влечет значительные вложения на их содержание. Так, например, общая протяженность муниципальных дорог общего пользования местного значения в 2012 году составляла 87,21 км, а по состоянию на февраль 2023 года – 306,644 км. в числовом количестве 549 дорог (Решение Думы Хомутовского муниципального образования от 16.02.2023 № 07-34/д «О внесении изменений в решение Думы Хомутовского муниципального образования от 25.04.2018 № 10-42/д»). Протяженность автомобильных дорог общего пользования местного значения, находящихся в границах Хомутовского МО: с усовершенствованным покрытием (асфальтобетон, </w:t>
      </w:r>
      <w:proofErr w:type="spellStart"/>
      <w:r w:rsidRPr="005A6700">
        <w:rPr>
          <w:sz w:val="18"/>
          <w:szCs w:val="18"/>
        </w:rPr>
        <w:t>цементобетон</w:t>
      </w:r>
      <w:proofErr w:type="spellEnd"/>
      <w:r w:rsidRPr="005A6700">
        <w:rPr>
          <w:sz w:val="18"/>
          <w:szCs w:val="18"/>
        </w:rPr>
        <w:t>) – 34,531 км., с переходным покрытием (</w:t>
      </w:r>
      <w:proofErr w:type="spellStart"/>
      <w:r w:rsidRPr="005A6700">
        <w:rPr>
          <w:sz w:val="18"/>
          <w:szCs w:val="18"/>
        </w:rPr>
        <w:t>пгс</w:t>
      </w:r>
      <w:proofErr w:type="spellEnd"/>
      <w:r w:rsidRPr="005A6700">
        <w:rPr>
          <w:sz w:val="18"/>
          <w:szCs w:val="18"/>
        </w:rPr>
        <w:t xml:space="preserve">, щебень) – 132,77 км. Состояние автомобильных дорог требует дополнительного вливания денежных средств из областного бюджета, так как основной объем это новые дороги, возникшие в результате динамично развивающейся индивидуальной жилой застройки, в большинстве своем не соответствуют нормативным требованиям по транспортно-эксплуатационным показателям (142,343 км.).  Из-за ограниченных финансовых возможностей местного бюджета деятельность в сфере дорожного хозяйства направлена главным образом на обеспечение элементарных условий безопасности дорожного движения и бесперебойного проезда транспортных средств. Однако этих работ недостаточно для того чтобы в полной мере привести в соответствие с нормативными требованиями всю улично-дорожную сеть поселения. В первую очередь нам приходится поддерживать в надлежащем состоянии те дороги, где проходят </w:t>
      </w:r>
      <w:proofErr w:type="spellStart"/>
      <w:r w:rsidRPr="005A6700">
        <w:rPr>
          <w:sz w:val="18"/>
          <w:szCs w:val="18"/>
        </w:rPr>
        <w:t>межпоселенческие</w:t>
      </w:r>
      <w:proofErr w:type="spellEnd"/>
      <w:r w:rsidRPr="005A6700">
        <w:rPr>
          <w:sz w:val="18"/>
          <w:szCs w:val="18"/>
        </w:rPr>
        <w:t xml:space="preserve"> и школьные маршруты, соответственно на обслуживание других дорог средств катастрофически не хватает. Проблема содержания автомобильных дорог местного значения далеко не единственная. Безопасное передвижение по ним — это так же дополнительные затраты по установке дорожных знаков, нанесению дорожной разметки, а также обеспечение освещением. </w:t>
      </w:r>
    </w:p>
    <w:p w:rsidR="00C7444A" w:rsidRPr="005A6700" w:rsidRDefault="00C7444A" w:rsidP="00C7444A">
      <w:pPr>
        <w:pStyle w:val="af9"/>
        <w:tabs>
          <w:tab w:val="left" w:pos="3976"/>
        </w:tabs>
        <w:ind w:left="-426" w:right="-427" w:firstLine="284"/>
        <w:rPr>
          <w:sz w:val="18"/>
          <w:szCs w:val="18"/>
        </w:rPr>
      </w:pPr>
      <w:r w:rsidRPr="005A6700">
        <w:rPr>
          <w:sz w:val="18"/>
          <w:szCs w:val="18"/>
        </w:rPr>
        <w:t xml:space="preserve">Есть еще и социальная инфраструктура, развитие которой стремительно отстает от существующих запросов. Имеют место диспропорции в состоянии и темпах роста отдельных ее отраслей, выражающиеся в отставании сфер образования, здравоохранения, культуры и спорта. На начало года очередность в детские дошкольные учреждения, а их на территории 5, составляет 965 ребенка. Учебных заведений на территории 4, при общей проектной вместимости на 1147 мест, количество учащихся 4205 человек, что 2,5 и 3,7 раза выше нормативной. </w:t>
      </w:r>
    </w:p>
    <w:p w:rsidR="00C7444A" w:rsidRPr="005A6700" w:rsidRDefault="00C7444A" w:rsidP="00C7444A">
      <w:pPr>
        <w:pStyle w:val="af9"/>
        <w:tabs>
          <w:tab w:val="left" w:pos="3976"/>
        </w:tabs>
        <w:ind w:left="-426" w:right="-427" w:firstLine="284"/>
        <w:rPr>
          <w:sz w:val="18"/>
          <w:szCs w:val="18"/>
        </w:rPr>
      </w:pPr>
      <w:r w:rsidRPr="005A6700">
        <w:rPr>
          <w:sz w:val="18"/>
          <w:szCs w:val="18"/>
        </w:rPr>
        <w:t xml:space="preserve">Объекты досуговой и спортивной инфраструктуры в настоящее время также требует значительного расширения. </w:t>
      </w:r>
    </w:p>
    <w:p w:rsidR="00C7444A" w:rsidRPr="005A6700" w:rsidRDefault="00C7444A" w:rsidP="00C7444A">
      <w:pPr>
        <w:pStyle w:val="af9"/>
        <w:tabs>
          <w:tab w:val="left" w:pos="3976"/>
        </w:tabs>
        <w:ind w:left="-426" w:right="-427" w:firstLine="284"/>
        <w:rPr>
          <w:sz w:val="18"/>
          <w:szCs w:val="18"/>
        </w:rPr>
      </w:pPr>
      <w:r w:rsidRPr="005A6700">
        <w:rPr>
          <w:sz w:val="18"/>
          <w:szCs w:val="18"/>
        </w:rPr>
        <w:t>Так на территории муниципального образования находится всего два Спортивных Комплекса (</w:t>
      </w:r>
      <w:proofErr w:type="spellStart"/>
      <w:r w:rsidRPr="005A6700">
        <w:rPr>
          <w:sz w:val="18"/>
          <w:szCs w:val="18"/>
        </w:rPr>
        <w:t>д.Куда</w:t>
      </w:r>
      <w:proofErr w:type="spellEnd"/>
      <w:r w:rsidRPr="005A6700">
        <w:rPr>
          <w:sz w:val="18"/>
          <w:szCs w:val="18"/>
        </w:rPr>
        <w:t xml:space="preserve"> и п. </w:t>
      </w:r>
      <w:proofErr w:type="spellStart"/>
      <w:r w:rsidRPr="005A6700">
        <w:rPr>
          <w:sz w:val="18"/>
          <w:szCs w:val="18"/>
        </w:rPr>
        <w:t>Плишкино</w:t>
      </w:r>
      <w:proofErr w:type="spellEnd"/>
      <w:r w:rsidRPr="005A6700">
        <w:rPr>
          <w:sz w:val="18"/>
          <w:szCs w:val="18"/>
        </w:rPr>
        <w:t>), в котором работает 26 секций, в виду большой загруженности режим работы установлен с 8.00 часов до 22 часов, ежедневное посещение более 300 человек и даже эта необходимая мера не спасает ситуацию, желающих заниматься спортом с каждым годом становиться больше. В 2022 году значительно увеличилось количество жителей, занимающихся физической культурой и спортом – 6 447 человек. Кроме этого на базе Спортивного комплекса ежегодно проводятся спортивные соревнования как районного, так и областного уровня и мы понимаем, что нам не хватает имеющихся площадей. Безусловно, администрация активно участвует в различных программных мероприятиях и на территории за последние 5 лет появились 27 детских и спортивных площадки. Тем не менее территории Хомутовского муниципального образования дополнительно необходимо как минимум еще два спортивных комплекса, чтобы удовлетворить спрос населения.</w:t>
      </w:r>
    </w:p>
    <w:p w:rsidR="00C7444A" w:rsidRPr="005A6700" w:rsidRDefault="00C7444A" w:rsidP="00C7444A">
      <w:pPr>
        <w:pStyle w:val="af9"/>
        <w:tabs>
          <w:tab w:val="left" w:pos="3976"/>
        </w:tabs>
        <w:ind w:left="-426" w:right="-427" w:firstLine="284"/>
        <w:rPr>
          <w:sz w:val="18"/>
          <w:szCs w:val="18"/>
        </w:rPr>
      </w:pPr>
      <w:r w:rsidRPr="005A6700">
        <w:rPr>
          <w:sz w:val="18"/>
          <w:szCs w:val="18"/>
        </w:rPr>
        <w:lastRenderedPageBreak/>
        <w:t xml:space="preserve">На территории ХМО решением вопросов по обеспечению населения услугами культуры занимаются Дома культуры с. Хомутово и в д. Талька. </w:t>
      </w:r>
    </w:p>
    <w:p w:rsidR="00C7444A" w:rsidRPr="005A6700" w:rsidRDefault="00C7444A" w:rsidP="00C7444A">
      <w:pPr>
        <w:pStyle w:val="af9"/>
        <w:tabs>
          <w:tab w:val="left" w:pos="3976"/>
        </w:tabs>
        <w:ind w:left="-426" w:right="-427" w:firstLine="284"/>
        <w:rPr>
          <w:sz w:val="18"/>
          <w:szCs w:val="18"/>
        </w:rPr>
      </w:pPr>
      <w:r w:rsidRPr="005A6700">
        <w:rPr>
          <w:sz w:val="18"/>
          <w:szCs w:val="18"/>
        </w:rPr>
        <w:t xml:space="preserve">На базе Дома культуры </w:t>
      </w:r>
      <w:proofErr w:type="spellStart"/>
      <w:r w:rsidRPr="005A6700">
        <w:rPr>
          <w:sz w:val="18"/>
          <w:szCs w:val="18"/>
        </w:rPr>
        <w:t>с.Хомутово</w:t>
      </w:r>
      <w:proofErr w:type="spellEnd"/>
      <w:r w:rsidRPr="005A6700">
        <w:rPr>
          <w:sz w:val="18"/>
          <w:szCs w:val="18"/>
        </w:rPr>
        <w:t xml:space="preserve"> действует 11 коллективов для детей и взрослых. Среди них: вокальная студия «Фортиссимо», фольклорная студия «</w:t>
      </w:r>
      <w:proofErr w:type="spellStart"/>
      <w:r w:rsidRPr="005A6700">
        <w:rPr>
          <w:sz w:val="18"/>
          <w:szCs w:val="18"/>
        </w:rPr>
        <w:t>Кудесы</w:t>
      </w:r>
      <w:proofErr w:type="spellEnd"/>
      <w:r w:rsidRPr="005A6700">
        <w:rPr>
          <w:sz w:val="18"/>
          <w:szCs w:val="18"/>
        </w:rPr>
        <w:t>», цирковая студия «Звездочка», ансамбль русской песни «</w:t>
      </w:r>
      <w:proofErr w:type="spellStart"/>
      <w:r w:rsidRPr="005A6700">
        <w:rPr>
          <w:sz w:val="18"/>
          <w:szCs w:val="18"/>
        </w:rPr>
        <w:t>Россияночка</w:t>
      </w:r>
      <w:proofErr w:type="spellEnd"/>
      <w:r w:rsidRPr="005A6700">
        <w:rPr>
          <w:sz w:val="18"/>
          <w:szCs w:val="18"/>
        </w:rPr>
        <w:t>», клубное формирование «Креатив», театральная студия «Атмосфера», хореографическая студия «Импульс», ВИА «Гармония». На базе Дома культуры в д. Талька работают театральная студия «Арлекин», творческое объединение «Сотворим праздник», детское танцевальное объединение «НИКА».</w:t>
      </w:r>
    </w:p>
    <w:p w:rsidR="00C7444A" w:rsidRPr="005A6700" w:rsidRDefault="00C7444A" w:rsidP="00C7444A">
      <w:pPr>
        <w:pStyle w:val="af9"/>
        <w:tabs>
          <w:tab w:val="left" w:pos="3976"/>
        </w:tabs>
        <w:ind w:left="-426" w:right="-427" w:firstLine="284"/>
        <w:rPr>
          <w:sz w:val="18"/>
          <w:szCs w:val="18"/>
        </w:rPr>
      </w:pPr>
    </w:p>
    <w:tbl>
      <w:tblPr>
        <w:tblW w:w="9782" w:type="dxa"/>
        <w:jc w:val="center"/>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5"/>
        <w:gridCol w:w="1134"/>
        <w:gridCol w:w="992"/>
        <w:gridCol w:w="1134"/>
        <w:gridCol w:w="993"/>
        <w:gridCol w:w="992"/>
        <w:gridCol w:w="992"/>
      </w:tblGrid>
      <w:tr w:rsidR="00C7444A" w:rsidRPr="005A6700" w:rsidTr="00712C59">
        <w:trPr>
          <w:jc w:val="center"/>
        </w:trPr>
        <w:tc>
          <w:tcPr>
            <w:tcW w:w="3545" w:type="dxa"/>
          </w:tcPr>
          <w:p w:rsidR="00C7444A" w:rsidRPr="005A6700" w:rsidRDefault="00C7444A" w:rsidP="00C7444A">
            <w:pPr>
              <w:ind w:left="0" w:firstLine="0"/>
              <w:jc w:val="center"/>
              <w:rPr>
                <w:sz w:val="18"/>
                <w:szCs w:val="18"/>
              </w:rPr>
            </w:pPr>
          </w:p>
          <w:p w:rsidR="00C7444A" w:rsidRPr="005A6700" w:rsidRDefault="00C7444A" w:rsidP="00C7444A">
            <w:pPr>
              <w:ind w:left="0" w:firstLine="0"/>
              <w:jc w:val="center"/>
              <w:rPr>
                <w:sz w:val="18"/>
                <w:szCs w:val="18"/>
              </w:rPr>
            </w:pPr>
            <w:r w:rsidRPr="005A6700">
              <w:rPr>
                <w:sz w:val="18"/>
                <w:szCs w:val="18"/>
              </w:rPr>
              <w:t>Показатель</w:t>
            </w:r>
          </w:p>
        </w:tc>
        <w:tc>
          <w:tcPr>
            <w:tcW w:w="1134" w:type="dxa"/>
          </w:tcPr>
          <w:p w:rsidR="00C7444A" w:rsidRPr="005A6700" w:rsidRDefault="00C7444A" w:rsidP="00C7444A">
            <w:pPr>
              <w:ind w:left="0" w:firstLine="0"/>
              <w:jc w:val="center"/>
              <w:rPr>
                <w:sz w:val="18"/>
                <w:szCs w:val="18"/>
              </w:rPr>
            </w:pPr>
          </w:p>
          <w:p w:rsidR="00C7444A" w:rsidRPr="005A6700" w:rsidRDefault="00C7444A" w:rsidP="00C7444A">
            <w:pPr>
              <w:ind w:left="0" w:firstLine="0"/>
              <w:jc w:val="center"/>
              <w:rPr>
                <w:sz w:val="18"/>
                <w:szCs w:val="18"/>
              </w:rPr>
            </w:pPr>
            <w:r w:rsidRPr="005A6700">
              <w:rPr>
                <w:sz w:val="18"/>
                <w:szCs w:val="18"/>
              </w:rPr>
              <w:t>2020</w:t>
            </w:r>
          </w:p>
        </w:tc>
        <w:tc>
          <w:tcPr>
            <w:tcW w:w="992" w:type="dxa"/>
          </w:tcPr>
          <w:p w:rsidR="00C7444A" w:rsidRPr="005A6700" w:rsidRDefault="00C7444A" w:rsidP="00C7444A">
            <w:pPr>
              <w:ind w:left="0" w:firstLine="0"/>
              <w:jc w:val="center"/>
              <w:rPr>
                <w:sz w:val="18"/>
                <w:szCs w:val="18"/>
              </w:rPr>
            </w:pPr>
          </w:p>
          <w:p w:rsidR="00C7444A" w:rsidRPr="005A6700" w:rsidRDefault="00C7444A" w:rsidP="00C7444A">
            <w:pPr>
              <w:ind w:left="0" w:firstLine="0"/>
              <w:jc w:val="center"/>
              <w:rPr>
                <w:sz w:val="18"/>
                <w:szCs w:val="18"/>
              </w:rPr>
            </w:pPr>
            <w:r w:rsidRPr="005A6700">
              <w:rPr>
                <w:sz w:val="18"/>
                <w:szCs w:val="18"/>
              </w:rPr>
              <w:t>2021</w:t>
            </w:r>
          </w:p>
        </w:tc>
        <w:tc>
          <w:tcPr>
            <w:tcW w:w="1134" w:type="dxa"/>
          </w:tcPr>
          <w:p w:rsidR="00C7444A" w:rsidRPr="005A6700" w:rsidRDefault="00C7444A" w:rsidP="00C7444A">
            <w:pPr>
              <w:ind w:left="0" w:firstLine="0"/>
              <w:jc w:val="center"/>
              <w:rPr>
                <w:sz w:val="18"/>
                <w:szCs w:val="18"/>
              </w:rPr>
            </w:pPr>
          </w:p>
          <w:p w:rsidR="00C7444A" w:rsidRPr="005A6700" w:rsidRDefault="00C7444A" w:rsidP="00C7444A">
            <w:pPr>
              <w:ind w:left="0" w:firstLine="0"/>
              <w:jc w:val="center"/>
              <w:rPr>
                <w:sz w:val="18"/>
                <w:szCs w:val="18"/>
              </w:rPr>
            </w:pPr>
            <w:r w:rsidRPr="005A6700">
              <w:rPr>
                <w:sz w:val="18"/>
                <w:szCs w:val="18"/>
              </w:rPr>
              <w:t>2022</w:t>
            </w:r>
          </w:p>
        </w:tc>
        <w:tc>
          <w:tcPr>
            <w:tcW w:w="993" w:type="dxa"/>
          </w:tcPr>
          <w:p w:rsidR="00C7444A" w:rsidRPr="005A6700" w:rsidRDefault="00C7444A" w:rsidP="00C7444A">
            <w:pPr>
              <w:ind w:left="0" w:firstLine="0"/>
              <w:jc w:val="left"/>
              <w:rPr>
                <w:sz w:val="18"/>
                <w:szCs w:val="18"/>
              </w:rPr>
            </w:pPr>
          </w:p>
          <w:p w:rsidR="00C7444A" w:rsidRPr="005A6700" w:rsidRDefault="00C7444A" w:rsidP="00C7444A">
            <w:pPr>
              <w:ind w:left="0" w:firstLine="0"/>
              <w:jc w:val="center"/>
              <w:rPr>
                <w:sz w:val="18"/>
                <w:szCs w:val="18"/>
              </w:rPr>
            </w:pPr>
            <w:r w:rsidRPr="005A6700">
              <w:rPr>
                <w:sz w:val="18"/>
                <w:szCs w:val="18"/>
              </w:rPr>
              <w:t>2023</w:t>
            </w:r>
          </w:p>
        </w:tc>
        <w:tc>
          <w:tcPr>
            <w:tcW w:w="992" w:type="dxa"/>
          </w:tcPr>
          <w:p w:rsidR="00C7444A" w:rsidRPr="005A6700" w:rsidRDefault="00C7444A" w:rsidP="00C7444A">
            <w:pPr>
              <w:ind w:left="0" w:firstLine="0"/>
              <w:jc w:val="left"/>
              <w:rPr>
                <w:sz w:val="18"/>
                <w:szCs w:val="18"/>
              </w:rPr>
            </w:pPr>
          </w:p>
          <w:p w:rsidR="00C7444A" w:rsidRPr="005A6700" w:rsidRDefault="00C7444A" w:rsidP="00C7444A">
            <w:pPr>
              <w:ind w:left="0" w:firstLine="0"/>
              <w:jc w:val="center"/>
              <w:rPr>
                <w:sz w:val="18"/>
                <w:szCs w:val="18"/>
              </w:rPr>
            </w:pPr>
            <w:r w:rsidRPr="005A6700">
              <w:rPr>
                <w:sz w:val="18"/>
                <w:szCs w:val="18"/>
              </w:rPr>
              <w:t>2024</w:t>
            </w:r>
          </w:p>
        </w:tc>
        <w:tc>
          <w:tcPr>
            <w:tcW w:w="992" w:type="dxa"/>
          </w:tcPr>
          <w:p w:rsidR="00C7444A" w:rsidRPr="005A6700" w:rsidRDefault="00C7444A" w:rsidP="00C7444A">
            <w:pPr>
              <w:ind w:left="0" w:firstLine="0"/>
              <w:jc w:val="left"/>
              <w:rPr>
                <w:sz w:val="18"/>
                <w:szCs w:val="18"/>
              </w:rPr>
            </w:pPr>
          </w:p>
          <w:p w:rsidR="00C7444A" w:rsidRPr="005A6700" w:rsidRDefault="00C7444A" w:rsidP="00C7444A">
            <w:pPr>
              <w:ind w:left="0" w:firstLine="0"/>
              <w:jc w:val="center"/>
              <w:rPr>
                <w:sz w:val="18"/>
                <w:szCs w:val="18"/>
              </w:rPr>
            </w:pPr>
            <w:r w:rsidRPr="005A6700">
              <w:rPr>
                <w:sz w:val="18"/>
                <w:szCs w:val="18"/>
              </w:rPr>
              <w:t>2025</w:t>
            </w:r>
          </w:p>
          <w:p w:rsidR="00C7444A" w:rsidRPr="005A6700" w:rsidRDefault="00C7444A" w:rsidP="00C7444A">
            <w:pPr>
              <w:ind w:left="0" w:firstLine="0"/>
              <w:jc w:val="left"/>
              <w:rPr>
                <w:sz w:val="18"/>
                <w:szCs w:val="18"/>
              </w:rPr>
            </w:pPr>
          </w:p>
        </w:tc>
      </w:tr>
      <w:tr w:rsidR="00C7444A" w:rsidRPr="005A6700" w:rsidTr="00712C59">
        <w:trPr>
          <w:jc w:val="center"/>
        </w:trPr>
        <w:tc>
          <w:tcPr>
            <w:tcW w:w="3545" w:type="dxa"/>
          </w:tcPr>
          <w:p w:rsidR="00C7444A" w:rsidRPr="005A6700" w:rsidRDefault="00C7444A" w:rsidP="00C7444A">
            <w:pPr>
              <w:ind w:left="0" w:firstLine="0"/>
              <w:rPr>
                <w:sz w:val="18"/>
                <w:szCs w:val="18"/>
              </w:rPr>
            </w:pPr>
            <w:r w:rsidRPr="005A6700">
              <w:rPr>
                <w:sz w:val="18"/>
                <w:szCs w:val="18"/>
              </w:rPr>
              <w:t xml:space="preserve">Количество коллективов, ед. </w:t>
            </w:r>
          </w:p>
          <w:p w:rsidR="00C7444A" w:rsidRPr="005A6700" w:rsidRDefault="00C7444A" w:rsidP="00C7444A">
            <w:pPr>
              <w:ind w:left="0" w:firstLine="0"/>
              <w:rPr>
                <w:sz w:val="18"/>
                <w:szCs w:val="18"/>
              </w:rPr>
            </w:pPr>
            <w:r w:rsidRPr="005A6700">
              <w:rPr>
                <w:sz w:val="18"/>
                <w:szCs w:val="18"/>
              </w:rPr>
              <w:t>в том числе:</w:t>
            </w:r>
          </w:p>
        </w:tc>
        <w:tc>
          <w:tcPr>
            <w:tcW w:w="1134" w:type="dxa"/>
          </w:tcPr>
          <w:p w:rsidR="00C7444A" w:rsidRPr="005A6700" w:rsidRDefault="00C7444A" w:rsidP="00C7444A">
            <w:pPr>
              <w:ind w:left="0" w:firstLine="0"/>
              <w:jc w:val="center"/>
              <w:rPr>
                <w:sz w:val="18"/>
                <w:szCs w:val="18"/>
              </w:rPr>
            </w:pPr>
            <w:r w:rsidRPr="005A6700">
              <w:rPr>
                <w:sz w:val="18"/>
                <w:szCs w:val="18"/>
              </w:rPr>
              <w:t>14</w:t>
            </w:r>
          </w:p>
        </w:tc>
        <w:tc>
          <w:tcPr>
            <w:tcW w:w="992" w:type="dxa"/>
          </w:tcPr>
          <w:p w:rsidR="00C7444A" w:rsidRPr="005A6700" w:rsidRDefault="00C7444A" w:rsidP="00C7444A">
            <w:pPr>
              <w:ind w:left="0" w:firstLine="0"/>
              <w:jc w:val="center"/>
              <w:rPr>
                <w:sz w:val="18"/>
                <w:szCs w:val="18"/>
              </w:rPr>
            </w:pPr>
            <w:r w:rsidRPr="005A6700">
              <w:rPr>
                <w:sz w:val="18"/>
                <w:szCs w:val="18"/>
              </w:rPr>
              <w:t>14</w:t>
            </w:r>
          </w:p>
        </w:tc>
        <w:tc>
          <w:tcPr>
            <w:tcW w:w="1134" w:type="dxa"/>
          </w:tcPr>
          <w:p w:rsidR="00C7444A" w:rsidRPr="005A6700" w:rsidRDefault="00C7444A" w:rsidP="00C7444A">
            <w:pPr>
              <w:ind w:left="0" w:firstLine="0"/>
              <w:jc w:val="center"/>
              <w:rPr>
                <w:sz w:val="18"/>
                <w:szCs w:val="18"/>
              </w:rPr>
            </w:pPr>
            <w:r w:rsidRPr="005A6700">
              <w:rPr>
                <w:sz w:val="18"/>
                <w:szCs w:val="18"/>
              </w:rPr>
              <w:t>19</w:t>
            </w:r>
          </w:p>
        </w:tc>
        <w:tc>
          <w:tcPr>
            <w:tcW w:w="993" w:type="dxa"/>
          </w:tcPr>
          <w:p w:rsidR="00C7444A" w:rsidRPr="005A6700" w:rsidRDefault="00C7444A" w:rsidP="00C7444A">
            <w:pPr>
              <w:ind w:left="0" w:firstLine="0"/>
              <w:jc w:val="center"/>
              <w:rPr>
                <w:sz w:val="18"/>
                <w:szCs w:val="18"/>
              </w:rPr>
            </w:pPr>
            <w:r w:rsidRPr="005A6700">
              <w:rPr>
                <w:sz w:val="18"/>
                <w:szCs w:val="18"/>
              </w:rPr>
              <w:t>24</w:t>
            </w:r>
          </w:p>
        </w:tc>
        <w:tc>
          <w:tcPr>
            <w:tcW w:w="992" w:type="dxa"/>
          </w:tcPr>
          <w:p w:rsidR="00C7444A" w:rsidRPr="005A6700" w:rsidRDefault="00C7444A" w:rsidP="00C7444A">
            <w:pPr>
              <w:ind w:left="0" w:firstLine="0"/>
              <w:jc w:val="center"/>
              <w:rPr>
                <w:sz w:val="18"/>
                <w:szCs w:val="18"/>
              </w:rPr>
            </w:pPr>
            <w:r w:rsidRPr="005A6700">
              <w:rPr>
                <w:sz w:val="18"/>
                <w:szCs w:val="18"/>
              </w:rPr>
              <w:t>29</w:t>
            </w:r>
          </w:p>
        </w:tc>
        <w:tc>
          <w:tcPr>
            <w:tcW w:w="992" w:type="dxa"/>
          </w:tcPr>
          <w:p w:rsidR="00C7444A" w:rsidRPr="005A6700" w:rsidRDefault="00C7444A" w:rsidP="00C7444A">
            <w:pPr>
              <w:ind w:left="0" w:firstLine="0"/>
              <w:jc w:val="center"/>
              <w:rPr>
                <w:sz w:val="18"/>
                <w:szCs w:val="18"/>
              </w:rPr>
            </w:pPr>
            <w:r w:rsidRPr="005A6700">
              <w:rPr>
                <w:sz w:val="18"/>
                <w:szCs w:val="18"/>
              </w:rPr>
              <w:t>36</w:t>
            </w:r>
          </w:p>
        </w:tc>
      </w:tr>
      <w:tr w:rsidR="00C7444A" w:rsidRPr="005A6700" w:rsidTr="00712C59">
        <w:trPr>
          <w:jc w:val="center"/>
        </w:trPr>
        <w:tc>
          <w:tcPr>
            <w:tcW w:w="3545" w:type="dxa"/>
          </w:tcPr>
          <w:p w:rsidR="00C7444A" w:rsidRPr="005A6700" w:rsidRDefault="00C7444A" w:rsidP="00C7444A">
            <w:pPr>
              <w:ind w:left="0" w:firstLine="0"/>
              <w:rPr>
                <w:sz w:val="18"/>
                <w:szCs w:val="18"/>
              </w:rPr>
            </w:pPr>
            <w:r w:rsidRPr="005A6700">
              <w:rPr>
                <w:sz w:val="18"/>
                <w:szCs w:val="18"/>
              </w:rPr>
              <w:t xml:space="preserve">  со званием образцовый, ед.</w:t>
            </w:r>
          </w:p>
        </w:tc>
        <w:tc>
          <w:tcPr>
            <w:tcW w:w="1134" w:type="dxa"/>
          </w:tcPr>
          <w:p w:rsidR="00C7444A" w:rsidRPr="005A6700" w:rsidRDefault="00C7444A" w:rsidP="00C7444A">
            <w:pPr>
              <w:ind w:left="0" w:firstLine="0"/>
              <w:jc w:val="center"/>
              <w:rPr>
                <w:sz w:val="18"/>
                <w:szCs w:val="18"/>
              </w:rPr>
            </w:pPr>
            <w:r w:rsidRPr="005A6700">
              <w:rPr>
                <w:sz w:val="18"/>
                <w:szCs w:val="18"/>
              </w:rPr>
              <w:t>2</w:t>
            </w:r>
          </w:p>
        </w:tc>
        <w:tc>
          <w:tcPr>
            <w:tcW w:w="992" w:type="dxa"/>
          </w:tcPr>
          <w:p w:rsidR="00C7444A" w:rsidRPr="005A6700" w:rsidRDefault="00C7444A" w:rsidP="00C7444A">
            <w:pPr>
              <w:ind w:left="0" w:firstLine="0"/>
              <w:jc w:val="center"/>
              <w:rPr>
                <w:sz w:val="18"/>
                <w:szCs w:val="18"/>
              </w:rPr>
            </w:pPr>
            <w:r w:rsidRPr="005A6700">
              <w:rPr>
                <w:sz w:val="18"/>
                <w:szCs w:val="18"/>
              </w:rPr>
              <w:t>2</w:t>
            </w:r>
          </w:p>
        </w:tc>
        <w:tc>
          <w:tcPr>
            <w:tcW w:w="1134" w:type="dxa"/>
          </w:tcPr>
          <w:p w:rsidR="00C7444A" w:rsidRPr="005A6700" w:rsidRDefault="00C7444A" w:rsidP="00C7444A">
            <w:pPr>
              <w:ind w:left="0" w:firstLine="0"/>
              <w:jc w:val="center"/>
              <w:rPr>
                <w:sz w:val="18"/>
                <w:szCs w:val="18"/>
              </w:rPr>
            </w:pPr>
            <w:r w:rsidRPr="005A6700">
              <w:rPr>
                <w:sz w:val="18"/>
                <w:szCs w:val="18"/>
              </w:rPr>
              <w:t>2</w:t>
            </w:r>
          </w:p>
        </w:tc>
        <w:tc>
          <w:tcPr>
            <w:tcW w:w="993" w:type="dxa"/>
          </w:tcPr>
          <w:p w:rsidR="00C7444A" w:rsidRPr="005A6700" w:rsidRDefault="00C7444A" w:rsidP="00C7444A">
            <w:pPr>
              <w:ind w:left="0" w:firstLine="0"/>
              <w:jc w:val="center"/>
              <w:rPr>
                <w:sz w:val="18"/>
                <w:szCs w:val="18"/>
              </w:rPr>
            </w:pPr>
            <w:r w:rsidRPr="005A6700">
              <w:rPr>
                <w:sz w:val="18"/>
                <w:szCs w:val="18"/>
              </w:rPr>
              <w:t>2</w:t>
            </w:r>
          </w:p>
        </w:tc>
        <w:tc>
          <w:tcPr>
            <w:tcW w:w="992" w:type="dxa"/>
          </w:tcPr>
          <w:p w:rsidR="00C7444A" w:rsidRPr="005A6700" w:rsidRDefault="00C7444A" w:rsidP="00C7444A">
            <w:pPr>
              <w:ind w:left="0" w:firstLine="0"/>
              <w:jc w:val="center"/>
              <w:rPr>
                <w:sz w:val="18"/>
                <w:szCs w:val="18"/>
              </w:rPr>
            </w:pPr>
            <w:r w:rsidRPr="005A6700">
              <w:rPr>
                <w:sz w:val="18"/>
                <w:szCs w:val="18"/>
              </w:rPr>
              <w:t>3</w:t>
            </w:r>
          </w:p>
        </w:tc>
        <w:tc>
          <w:tcPr>
            <w:tcW w:w="992" w:type="dxa"/>
          </w:tcPr>
          <w:p w:rsidR="00C7444A" w:rsidRPr="005A6700" w:rsidRDefault="00C7444A" w:rsidP="00C7444A">
            <w:pPr>
              <w:ind w:left="0" w:firstLine="0"/>
              <w:jc w:val="center"/>
              <w:rPr>
                <w:sz w:val="18"/>
                <w:szCs w:val="18"/>
              </w:rPr>
            </w:pPr>
            <w:r w:rsidRPr="005A6700">
              <w:rPr>
                <w:sz w:val="18"/>
                <w:szCs w:val="18"/>
              </w:rPr>
              <w:t>3</w:t>
            </w:r>
          </w:p>
        </w:tc>
      </w:tr>
      <w:tr w:rsidR="00C7444A" w:rsidRPr="005A6700" w:rsidTr="00712C59">
        <w:trPr>
          <w:jc w:val="center"/>
        </w:trPr>
        <w:tc>
          <w:tcPr>
            <w:tcW w:w="3545" w:type="dxa"/>
          </w:tcPr>
          <w:p w:rsidR="00C7444A" w:rsidRPr="005A6700" w:rsidRDefault="00C7444A" w:rsidP="00C7444A">
            <w:pPr>
              <w:ind w:left="0" w:firstLine="0"/>
              <w:rPr>
                <w:sz w:val="18"/>
                <w:szCs w:val="18"/>
              </w:rPr>
            </w:pPr>
            <w:r w:rsidRPr="005A6700">
              <w:rPr>
                <w:sz w:val="18"/>
                <w:szCs w:val="18"/>
              </w:rPr>
              <w:t xml:space="preserve">  со званием народный, ед.</w:t>
            </w:r>
          </w:p>
        </w:tc>
        <w:tc>
          <w:tcPr>
            <w:tcW w:w="1134" w:type="dxa"/>
          </w:tcPr>
          <w:p w:rsidR="00C7444A" w:rsidRPr="005A6700" w:rsidRDefault="00C7444A" w:rsidP="00C7444A">
            <w:pPr>
              <w:ind w:left="0" w:firstLine="0"/>
              <w:jc w:val="center"/>
              <w:rPr>
                <w:sz w:val="18"/>
                <w:szCs w:val="18"/>
              </w:rPr>
            </w:pPr>
            <w:r w:rsidRPr="005A6700">
              <w:rPr>
                <w:sz w:val="18"/>
                <w:szCs w:val="18"/>
              </w:rPr>
              <w:t>1</w:t>
            </w:r>
          </w:p>
        </w:tc>
        <w:tc>
          <w:tcPr>
            <w:tcW w:w="992" w:type="dxa"/>
          </w:tcPr>
          <w:p w:rsidR="00C7444A" w:rsidRPr="005A6700" w:rsidRDefault="00C7444A" w:rsidP="00C7444A">
            <w:pPr>
              <w:ind w:left="0" w:firstLine="0"/>
              <w:jc w:val="center"/>
              <w:rPr>
                <w:sz w:val="18"/>
                <w:szCs w:val="18"/>
              </w:rPr>
            </w:pPr>
            <w:r w:rsidRPr="005A6700">
              <w:rPr>
                <w:sz w:val="18"/>
                <w:szCs w:val="18"/>
              </w:rPr>
              <w:t>1</w:t>
            </w:r>
          </w:p>
        </w:tc>
        <w:tc>
          <w:tcPr>
            <w:tcW w:w="1134" w:type="dxa"/>
          </w:tcPr>
          <w:p w:rsidR="00C7444A" w:rsidRPr="005A6700" w:rsidRDefault="00C7444A" w:rsidP="00C7444A">
            <w:pPr>
              <w:ind w:left="0" w:firstLine="0"/>
              <w:jc w:val="center"/>
              <w:rPr>
                <w:sz w:val="18"/>
                <w:szCs w:val="18"/>
              </w:rPr>
            </w:pPr>
            <w:r w:rsidRPr="005A6700">
              <w:rPr>
                <w:sz w:val="18"/>
                <w:szCs w:val="18"/>
              </w:rPr>
              <w:t>1</w:t>
            </w:r>
          </w:p>
        </w:tc>
        <w:tc>
          <w:tcPr>
            <w:tcW w:w="993" w:type="dxa"/>
          </w:tcPr>
          <w:p w:rsidR="00C7444A" w:rsidRPr="005A6700" w:rsidRDefault="00C7444A" w:rsidP="00C7444A">
            <w:pPr>
              <w:ind w:left="0" w:firstLine="0"/>
              <w:jc w:val="center"/>
              <w:rPr>
                <w:sz w:val="18"/>
                <w:szCs w:val="18"/>
              </w:rPr>
            </w:pPr>
            <w:r w:rsidRPr="005A6700">
              <w:rPr>
                <w:sz w:val="18"/>
                <w:szCs w:val="18"/>
              </w:rPr>
              <w:t>2</w:t>
            </w:r>
          </w:p>
        </w:tc>
        <w:tc>
          <w:tcPr>
            <w:tcW w:w="992" w:type="dxa"/>
          </w:tcPr>
          <w:p w:rsidR="00C7444A" w:rsidRPr="005A6700" w:rsidRDefault="00C7444A" w:rsidP="00C7444A">
            <w:pPr>
              <w:ind w:left="0" w:firstLine="0"/>
              <w:jc w:val="center"/>
              <w:rPr>
                <w:sz w:val="18"/>
                <w:szCs w:val="18"/>
              </w:rPr>
            </w:pPr>
            <w:r w:rsidRPr="005A6700">
              <w:rPr>
                <w:sz w:val="18"/>
                <w:szCs w:val="18"/>
              </w:rPr>
              <w:t>2</w:t>
            </w:r>
          </w:p>
        </w:tc>
        <w:tc>
          <w:tcPr>
            <w:tcW w:w="992" w:type="dxa"/>
          </w:tcPr>
          <w:p w:rsidR="00C7444A" w:rsidRPr="005A6700" w:rsidRDefault="00C7444A" w:rsidP="00C7444A">
            <w:pPr>
              <w:ind w:left="0" w:firstLine="0"/>
              <w:jc w:val="center"/>
              <w:rPr>
                <w:sz w:val="18"/>
                <w:szCs w:val="18"/>
              </w:rPr>
            </w:pPr>
            <w:r w:rsidRPr="005A6700">
              <w:rPr>
                <w:sz w:val="18"/>
                <w:szCs w:val="18"/>
              </w:rPr>
              <w:t>3</w:t>
            </w:r>
          </w:p>
        </w:tc>
      </w:tr>
      <w:tr w:rsidR="00C7444A" w:rsidRPr="005A6700" w:rsidTr="00712C59">
        <w:trPr>
          <w:jc w:val="center"/>
        </w:trPr>
        <w:tc>
          <w:tcPr>
            <w:tcW w:w="3545" w:type="dxa"/>
          </w:tcPr>
          <w:p w:rsidR="00C7444A" w:rsidRPr="005A6700" w:rsidRDefault="00C7444A" w:rsidP="00C7444A">
            <w:pPr>
              <w:ind w:left="0" w:firstLine="0"/>
              <w:rPr>
                <w:sz w:val="18"/>
                <w:szCs w:val="18"/>
              </w:rPr>
            </w:pPr>
            <w:r w:rsidRPr="005A6700">
              <w:rPr>
                <w:sz w:val="18"/>
                <w:szCs w:val="18"/>
              </w:rPr>
              <w:t>Численность участников коллективов, чел. в том числе:</w:t>
            </w:r>
          </w:p>
        </w:tc>
        <w:tc>
          <w:tcPr>
            <w:tcW w:w="1134" w:type="dxa"/>
          </w:tcPr>
          <w:p w:rsidR="00C7444A" w:rsidRPr="005A6700" w:rsidRDefault="00C7444A" w:rsidP="00C7444A">
            <w:pPr>
              <w:ind w:left="0" w:firstLine="0"/>
              <w:jc w:val="center"/>
              <w:rPr>
                <w:sz w:val="18"/>
                <w:szCs w:val="18"/>
              </w:rPr>
            </w:pPr>
            <w:r w:rsidRPr="005A6700">
              <w:rPr>
                <w:sz w:val="18"/>
                <w:szCs w:val="18"/>
              </w:rPr>
              <w:t>277</w:t>
            </w:r>
          </w:p>
        </w:tc>
        <w:tc>
          <w:tcPr>
            <w:tcW w:w="992" w:type="dxa"/>
          </w:tcPr>
          <w:p w:rsidR="00C7444A" w:rsidRPr="005A6700" w:rsidRDefault="00C7444A" w:rsidP="00C7444A">
            <w:pPr>
              <w:ind w:left="0" w:firstLine="0"/>
              <w:jc w:val="center"/>
              <w:rPr>
                <w:sz w:val="18"/>
                <w:szCs w:val="18"/>
              </w:rPr>
            </w:pPr>
            <w:r w:rsidRPr="005A6700">
              <w:rPr>
                <w:sz w:val="18"/>
                <w:szCs w:val="18"/>
              </w:rPr>
              <w:t>271</w:t>
            </w:r>
          </w:p>
        </w:tc>
        <w:tc>
          <w:tcPr>
            <w:tcW w:w="1134" w:type="dxa"/>
          </w:tcPr>
          <w:p w:rsidR="00C7444A" w:rsidRPr="005A6700" w:rsidRDefault="00C7444A" w:rsidP="00C7444A">
            <w:pPr>
              <w:ind w:left="0" w:firstLine="0"/>
              <w:jc w:val="center"/>
              <w:rPr>
                <w:sz w:val="18"/>
                <w:szCs w:val="18"/>
              </w:rPr>
            </w:pPr>
            <w:r w:rsidRPr="005A6700">
              <w:rPr>
                <w:sz w:val="18"/>
                <w:szCs w:val="18"/>
              </w:rPr>
              <w:t>287</w:t>
            </w:r>
          </w:p>
        </w:tc>
        <w:tc>
          <w:tcPr>
            <w:tcW w:w="993" w:type="dxa"/>
          </w:tcPr>
          <w:p w:rsidR="00C7444A" w:rsidRPr="005A6700" w:rsidRDefault="00C7444A" w:rsidP="00C7444A">
            <w:pPr>
              <w:ind w:left="0" w:firstLine="0"/>
              <w:jc w:val="center"/>
              <w:rPr>
                <w:sz w:val="18"/>
                <w:szCs w:val="18"/>
              </w:rPr>
            </w:pPr>
            <w:r w:rsidRPr="005A6700">
              <w:rPr>
                <w:sz w:val="18"/>
                <w:szCs w:val="18"/>
              </w:rPr>
              <w:t>369</w:t>
            </w:r>
          </w:p>
        </w:tc>
        <w:tc>
          <w:tcPr>
            <w:tcW w:w="992" w:type="dxa"/>
          </w:tcPr>
          <w:p w:rsidR="00C7444A" w:rsidRPr="005A6700" w:rsidRDefault="00C7444A" w:rsidP="00C7444A">
            <w:pPr>
              <w:ind w:left="0" w:firstLine="0"/>
              <w:jc w:val="center"/>
              <w:rPr>
                <w:sz w:val="18"/>
                <w:szCs w:val="18"/>
              </w:rPr>
            </w:pPr>
            <w:r w:rsidRPr="005A6700">
              <w:rPr>
                <w:sz w:val="18"/>
                <w:szCs w:val="18"/>
              </w:rPr>
              <w:t>467</w:t>
            </w:r>
          </w:p>
        </w:tc>
        <w:tc>
          <w:tcPr>
            <w:tcW w:w="992" w:type="dxa"/>
          </w:tcPr>
          <w:p w:rsidR="00C7444A" w:rsidRPr="005A6700" w:rsidRDefault="00C7444A" w:rsidP="00C7444A">
            <w:pPr>
              <w:ind w:left="0" w:firstLine="0"/>
              <w:jc w:val="center"/>
              <w:rPr>
                <w:sz w:val="18"/>
                <w:szCs w:val="18"/>
              </w:rPr>
            </w:pPr>
            <w:r w:rsidRPr="005A6700">
              <w:rPr>
                <w:sz w:val="18"/>
                <w:szCs w:val="18"/>
              </w:rPr>
              <w:t>499</w:t>
            </w:r>
          </w:p>
        </w:tc>
      </w:tr>
      <w:tr w:rsidR="00C7444A" w:rsidRPr="005A6700" w:rsidTr="00712C59">
        <w:trPr>
          <w:jc w:val="center"/>
        </w:trPr>
        <w:tc>
          <w:tcPr>
            <w:tcW w:w="3545" w:type="dxa"/>
          </w:tcPr>
          <w:p w:rsidR="00C7444A" w:rsidRPr="005A6700" w:rsidRDefault="00C7444A" w:rsidP="00C7444A">
            <w:pPr>
              <w:ind w:left="0" w:firstLine="0"/>
              <w:rPr>
                <w:sz w:val="18"/>
                <w:szCs w:val="18"/>
              </w:rPr>
            </w:pPr>
            <w:r w:rsidRPr="005A6700">
              <w:rPr>
                <w:sz w:val="18"/>
                <w:szCs w:val="18"/>
              </w:rPr>
              <w:t>дети до 14 лет</w:t>
            </w:r>
          </w:p>
        </w:tc>
        <w:tc>
          <w:tcPr>
            <w:tcW w:w="1134" w:type="dxa"/>
          </w:tcPr>
          <w:p w:rsidR="00C7444A" w:rsidRPr="005A6700" w:rsidRDefault="00C7444A" w:rsidP="00C7444A">
            <w:pPr>
              <w:ind w:left="0" w:firstLine="0"/>
              <w:jc w:val="center"/>
              <w:rPr>
                <w:sz w:val="18"/>
                <w:szCs w:val="18"/>
              </w:rPr>
            </w:pPr>
            <w:r w:rsidRPr="005A6700">
              <w:rPr>
                <w:sz w:val="18"/>
                <w:szCs w:val="18"/>
              </w:rPr>
              <w:t>225</w:t>
            </w:r>
          </w:p>
        </w:tc>
        <w:tc>
          <w:tcPr>
            <w:tcW w:w="992" w:type="dxa"/>
          </w:tcPr>
          <w:p w:rsidR="00C7444A" w:rsidRPr="005A6700" w:rsidRDefault="00C7444A" w:rsidP="00C7444A">
            <w:pPr>
              <w:ind w:left="0" w:firstLine="0"/>
              <w:jc w:val="center"/>
              <w:rPr>
                <w:sz w:val="18"/>
                <w:szCs w:val="18"/>
              </w:rPr>
            </w:pPr>
            <w:r w:rsidRPr="005A6700">
              <w:rPr>
                <w:sz w:val="18"/>
                <w:szCs w:val="18"/>
              </w:rPr>
              <w:t>192</w:t>
            </w:r>
          </w:p>
        </w:tc>
        <w:tc>
          <w:tcPr>
            <w:tcW w:w="1134" w:type="dxa"/>
          </w:tcPr>
          <w:p w:rsidR="00C7444A" w:rsidRPr="005A6700" w:rsidRDefault="00C7444A" w:rsidP="00C7444A">
            <w:pPr>
              <w:ind w:left="0" w:firstLine="0"/>
              <w:jc w:val="center"/>
              <w:rPr>
                <w:sz w:val="18"/>
                <w:szCs w:val="18"/>
              </w:rPr>
            </w:pPr>
            <w:r w:rsidRPr="005A6700">
              <w:rPr>
                <w:sz w:val="18"/>
                <w:szCs w:val="18"/>
              </w:rPr>
              <w:t>184</w:t>
            </w:r>
          </w:p>
        </w:tc>
        <w:tc>
          <w:tcPr>
            <w:tcW w:w="993" w:type="dxa"/>
          </w:tcPr>
          <w:p w:rsidR="00C7444A" w:rsidRPr="005A6700" w:rsidRDefault="00C7444A" w:rsidP="00C7444A">
            <w:pPr>
              <w:ind w:left="0" w:firstLine="0"/>
              <w:jc w:val="center"/>
              <w:rPr>
                <w:sz w:val="18"/>
                <w:szCs w:val="18"/>
              </w:rPr>
            </w:pPr>
            <w:r w:rsidRPr="005A6700">
              <w:rPr>
                <w:sz w:val="18"/>
                <w:szCs w:val="18"/>
              </w:rPr>
              <w:t>225</w:t>
            </w:r>
          </w:p>
        </w:tc>
        <w:tc>
          <w:tcPr>
            <w:tcW w:w="992" w:type="dxa"/>
          </w:tcPr>
          <w:p w:rsidR="00C7444A" w:rsidRPr="005A6700" w:rsidRDefault="00C7444A" w:rsidP="00C7444A">
            <w:pPr>
              <w:ind w:left="0" w:firstLine="0"/>
              <w:jc w:val="center"/>
              <w:rPr>
                <w:sz w:val="18"/>
                <w:szCs w:val="18"/>
              </w:rPr>
            </w:pPr>
            <w:r w:rsidRPr="005A6700">
              <w:rPr>
                <w:sz w:val="18"/>
                <w:szCs w:val="18"/>
              </w:rPr>
              <w:t>296</w:t>
            </w:r>
          </w:p>
        </w:tc>
        <w:tc>
          <w:tcPr>
            <w:tcW w:w="992" w:type="dxa"/>
          </w:tcPr>
          <w:p w:rsidR="00C7444A" w:rsidRPr="005A6700" w:rsidRDefault="00C7444A" w:rsidP="00C7444A">
            <w:pPr>
              <w:ind w:left="0" w:firstLine="0"/>
              <w:jc w:val="center"/>
              <w:rPr>
                <w:sz w:val="18"/>
                <w:szCs w:val="18"/>
              </w:rPr>
            </w:pPr>
            <w:r w:rsidRPr="005A6700">
              <w:rPr>
                <w:sz w:val="18"/>
                <w:szCs w:val="18"/>
              </w:rPr>
              <w:t>302</w:t>
            </w:r>
          </w:p>
        </w:tc>
      </w:tr>
      <w:tr w:rsidR="00C7444A" w:rsidRPr="005A6700" w:rsidTr="00712C59">
        <w:trPr>
          <w:jc w:val="center"/>
        </w:trPr>
        <w:tc>
          <w:tcPr>
            <w:tcW w:w="3545" w:type="dxa"/>
          </w:tcPr>
          <w:p w:rsidR="00C7444A" w:rsidRPr="005A6700" w:rsidRDefault="00C7444A" w:rsidP="00C7444A">
            <w:pPr>
              <w:ind w:left="0" w:firstLine="0"/>
              <w:rPr>
                <w:sz w:val="18"/>
                <w:szCs w:val="18"/>
              </w:rPr>
            </w:pPr>
            <w:r w:rsidRPr="005A6700">
              <w:rPr>
                <w:sz w:val="18"/>
                <w:szCs w:val="18"/>
              </w:rPr>
              <w:t>дети от 14 и старше</w:t>
            </w:r>
          </w:p>
        </w:tc>
        <w:tc>
          <w:tcPr>
            <w:tcW w:w="1134" w:type="dxa"/>
          </w:tcPr>
          <w:p w:rsidR="00C7444A" w:rsidRPr="005A6700" w:rsidRDefault="00C7444A" w:rsidP="00C7444A">
            <w:pPr>
              <w:ind w:left="0" w:firstLine="0"/>
              <w:jc w:val="center"/>
              <w:rPr>
                <w:sz w:val="18"/>
                <w:szCs w:val="18"/>
              </w:rPr>
            </w:pPr>
            <w:r w:rsidRPr="005A6700">
              <w:rPr>
                <w:sz w:val="18"/>
                <w:szCs w:val="18"/>
              </w:rPr>
              <w:t>52</w:t>
            </w:r>
          </w:p>
        </w:tc>
        <w:tc>
          <w:tcPr>
            <w:tcW w:w="992" w:type="dxa"/>
          </w:tcPr>
          <w:p w:rsidR="00C7444A" w:rsidRPr="005A6700" w:rsidRDefault="00C7444A" w:rsidP="00C7444A">
            <w:pPr>
              <w:ind w:left="0" w:firstLine="0"/>
              <w:jc w:val="center"/>
              <w:rPr>
                <w:sz w:val="18"/>
                <w:szCs w:val="18"/>
              </w:rPr>
            </w:pPr>
            <w:r w:rsidRPr="005A6700">
              <w:rPr>
                <w:sz w:val="18"/>
                <w:szCs w:val="18"/>
              </w:rPr>
              <w:t>69</w:t>
            </w:r>
          </w:p>
        </w:tc>
        <w:tc>
          <w:tcPr>
            <w:tcW w:w="1134" w:type="dxa"/>
          </w:tcPr>
          <w:p w:rsidR="00C7444A" w:rsidRPr="005A6700" w:rsidRDefault="00C7444A" w:rsidP="00C7444A">
            <w:pPr>
              <w:ind w:left="0" w:firstLine="0"/>
              <w:jc w:val="center"/>
              <w:rPr>
                <w:sz w:val="18"/>
                <w:szCs w:val="18"/>
              </w:rPr>
            </w:pPr>
            <w:r w:rsidRPr="005A6700">
              <w:rPr>
                <w:sz w:val="18"/>
                <w:szCs w:val="18"/>
              </w:rPr>
              <w:t>97</w:t>
            </w:r>
          </w:p>
        </w:tc>
        <w:tc>
          <w:tcPr>
            <w:tcW w:w="993" w:type="dxa"/>
          </w:tcPr>
          <w:p w:rsidR="00C7444A" w:rsidRPr="005A6700" w:rsidRDefault="00C7444A" w:rsidP="00C7444A">
            <w:pPr>
              <w:ind w:left="0" w:firstLine="0"/>
              <w:jc w:val="center"/>
              <w:rPr>
                <w:sz w:val="18"/>
                <w:szCs w:val="18"/>
              </w:rPr>
            </w:pPr>
            <w:r w:rsidRPr="005A6700">
              <w:rPr>
                <w:sz w:val="18"/>
                <w:szCs w:val="18"/>
              </w:rPr>
              <w:t>144</w:t>
            </w:r>
          </w:p>
        </w:tc>
        <w:tc>
          <w:tcPr>
            <w:tcW w:w="992" w:type="dxa"/>
          </w:tcPr>
          <w:p w:rsidR="00C7444A" w:rsidRPr="005A6700" w:rsidRDefault="00C7444A" w:rsidP="00C7444A">
            <w:pPr>
              <w:ind w:left="0" w:firstLine="0"/>
              <w:jc w:val="center"/>
              <w:rPr>
                <w:sz w:val="18"/>
                <w:szCs w:val="18"/>
              </w:rPr>
            </w:pPr>
            <w:r w:rsidRPr="005A6700">
              <w:rPr>
                <w:sz w:val="18"/>
                <w:szCs w:val="18"/>
              </w:rPr>
              <w:t>171</w:t>
            </w:r>
          </w:p>
        </w:tc>
        <w:tc>
          <w:tcPr>
            <w:tcW w:w="992" w:type="dxa"/>
          </w:tcPr>
          <w:p w:rsidR="00C7444A" w:rsidRPr="005A6700" w:rsidRDefault="00C7444A" w:rsidP="00C7444A">
            <w:pPr>
              <w:ind w:left="0" w:firstLine="0"/>
              <w:jc w:val="center"/>
              <w:rPr>
                <w:sz w:val="18"/>
                <w:szCs w:val="18"/>
              </w:rPr>
            </w:pPr>
            <w:r w:rsidRPr="005A6700">
              <w:rPr>
                <w:sz w:val="18"/>
                <w:szCs w:val="18"/>
              </w:rPr>
              <w:t>197</w:t>
            </w:r>
          </w:p>
        </w:tc>
      </w:tr>
    </w:tbl>
    <w:p w:rsidR="00C7444A" w:rsidRPr="005A6700" w:rsidRDefault="00C7444A" w:rsidP="00C7444A">
      <w:pPr>
        <w:pStyle w:val="af9"/>
        <w:tabs>
          <w:tab w:val="left" w:pos="3976"/>
        </w:tabs>
        <w:ind w:left="-426" w:right="-427" w:firstLine="284"/>
        <w:rPr>
          <w:sz w:val="18"/>
          <w:szCs w:val="18"/>
        </w:rPr>
      </w:pPr>
    </w:p>
    <w:p w:rsidR="00712C59" w:rsidRPr="005A6700" w:rsidRDefault="00712C59" w:rsidP="00712C59">
      <w:pPr>
        <w:pStyle w:val="af9"/>
        <w:tabs>
          <w:tab w:val="left" w:pos="3976"/>
        </w:tabs>
        <w:ind w:left="-426" w:right="-427" w:firstLine="284"/>
        <w:rPr>
          <w:sz w:val="18"/>
          <w:szCs w:val="18"/>
        </w:rPr>
      </w:pPr>
      <w:r w:rsidRPr="005A6700">
        <w:rPr>
          <w:sz w:val="18"/>
          <w:szCs w:val="18"/>
        </w:rPr>
        <w:t>В соответствии с Решением Думы Хомутовского муниципального образования от 24.03.2017 N 64-276/д "Об утверждении местных нормативов градостроительного проектирования Хомутовского муниципального образования" расчетные показатели минимально допустимого уровня обеспеченности учреждений культурно-досугового типа для населения Хомутовского сельского поселения составляет 80 зрительских мест на 1 тыс. жителей. Фактическая обеспеченность потребности Дома культуры МУК КСК – 120 мест, при нормативной потребности 1940 мест.</w:t>
      </w:r>
    </w:p>
    <w:p w:rsidR="00712C59" w:rsidRPr="005A6700" w:rsidRDefault="00712C59" w:rsidP="00712C59">
      <w:pPr>
        <w:pStyle w:val="af9"/>
        <w:tabs>
          <w:tab w:val="left" w:pos="3976"/>
        </w:tabs>
        <w:ind w:left="-426" w:right="-427" w:firstLine="284"/>
        <w:rPr>
          <w:sz w:val="18"/>
          <w:szCs w:val="18"/>
        </w:rPr>
      </w:pPr>
      <w:r w:rsidRPr="005A6700">
        <w:rPr>
          <w:sz w:val="18"/>
          <w:szCs w:val="18"/>
        </w:rPr>
        <w:t>В рамках федерального проекта «Современный облик сельских территорий» государственной программы «Комплексное развитие сельских территорий» в мае 2022г. начато строительство Дома культуры на 360 мест по адресу с. Хомутово, ул. Пушкина 1б, которое планируется ввести в эксплуатацию в декабре 2023г.</w:t>
      </w:r>
    </w:p>
    <w:p w:rsidR="00712C59" w:rsidRPr="005A6700" w:rsidRDefault="00712C59" w:rsidP="00712C59">
      <w:pPr>
        <w:pStyle w:val="af9"/>
        <w:tabs>
          <w:tab w:val="left" w:pos="3976"/>
        </w:tabs>
        <w:ind w:left="-426" w:right="-427" w:firstLine="284"/>
        <w:rPr>
          <w:sz w:val="18"/>
          <w:szCs w:val="18"/>
        </w:rPr>
      </w:pPr>
      <w:r w:rsidRPr="005A6700">
        <w:rPr>
          <w:sz w:val="18"/>
          <w:szCs w:val="18"/>
        </w:rPr>
        <w:t>В декабре 2017 года было приобретено здание для размещения Дома народного творчества. На базе Дома народного творчества ведут работу студия изобразительного искусства «Акварель», студия «</w:t>
      </w:r>
      <w:proofErr w:type="spellStart"/>
      <w:r w:rsidRPr="005A6700">
        <w:rPr>
          <w:sz w:val="18"/>
          <w:szCs w:val="18"/>
        </w:rPr>
        <w:t>Мастеришки</w:t>
      </w:r>
      <w:proofErr w:type="spellEnd"/>
      <w:r w:rsidRPr="005A6700">
        <w:rPr>
          <w:sz w:val="18"/>
          <w:szCs w:val="18"/>
        </w:rPr>
        <w:t>», Студия ДПТ «Фаворит», студия ИЗО «Фантазия», клубное формирование по работе с детьми с ОВЗ «Надежда», студия декоративно-прикладного творчества «Нити» (</w:t>
      </w:r>
      <w:proofErr w:type="spellStart"/>
      <w:r w:rsidRPr="005A6700">
        <w:rPr>
          <w:sz w:val="18"/>
          <w:szCs w:val="18"/>
        </w:rPr>
        <w:t>п.Плишкино</w:t>
      </w:r>
      <w:proofErr w:type="spellEnd"/>
      <w:r w:rsidRPr="005A6700">
        <w:rPr>
          <w:sz w:val="18"/>
          <w:szCs w:val="18"/>
        </w:rPr>
        <w:t xml:space="preserve">). Кроме этого на территории функционирует сельская библиотека (библиотека МУК КСК Хомутовского МО), которая была открыта 1 января 2007 года. Это информационный центр – самый технически оснащенный в Иркутском районе. Насчитывает более двух тысяч пользователей, в настоящее время книжный фонд составляет более 11 360 экземпляров. Жителям предоставляется большой спектр услуг: от сканирования, ксерокопирования, </w:t>
      </w:r>
      <w:proofErr w:type="spellStart"/>
      <w:r w:rsidRPr="005A6700">
        <w:rPr>
          <w:sz w:val="18"/>
          <w:szCs w:val="18"/>
        </w:rPr>
        <w:t>ламинирования</w:t>
      </w:r>
      <w:proofErr w:type="spellEnd"/>
      <w:r w:rsidRPr="005A6700">
        <w:rPr>
          <w:sz w:val="18"/>
          <w:szCs w:val="18"/>
        </w:rPr>
        <w:t xml:space="preserve"> документов и отправки факсов до предоставления в пользование компьютера, выхода в интернет, экскурсии по памятным местам села. В библиотеке организована работа клубов по интересам: совет краеведов, «Клуб молодого избирателя», клуб по интересам «33 идеи», клуб по интересам «</w:t>
      </w:r>
      <w:proofErr w:type="spellStart"/>
      <w:r w:rsidRPr="005A6700">
        <w:rPr>
          <w:sz w:val="18"/>
          <w:szCs w:val="18"/>
        </w:rPr>
        <w:t>Сиб</w:t>
      </w:r>
      <w:proofErr w:type="spellEnd"/>
      <w:r w:rsidRPr="005A6700">
        <w:rPr>
          <w:sz w:val="18"/>
          <w:szCs w:val="18"/>
        </w:rPr>
        <w:t>-мамочки». Проводятся встречи с Иркутскими писателями, поэтами, артистами. Традиционными и полюбившимися стали конкурсы и мероприятия, проводимые сельской библиотекой.</w:t>
      </w:r>
    </w:p>
    <w:p w:rsidR="00712C59" w:rsidRPr="005A6700" w:rsidRDefault="00712C59" w:rsidP="00712C59">
      <w:pPr>
        <w:pStyle w:val="af9"/>
        <w:tabs>
          <w:tab w:val="left" w:pos="3976"/>
        </w:tabs>
        <w:ind w:left="-426" w:right="-427" w:firstLine="284"/>
        <w:rPr>
          <w:sz w:val="18"/>
          <w:szCs w:val="18"/>
        </w:rPr>
      </w:pPr>
    </w:p>
    <w:tbl>
      <w:tblPr>
        <w:tblW w:w="10029" w:type="dxa"/>
        <w:jc w:val="center"/>
        <w:tblInd w:w="-13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992"/>
        <w:gridCol w:w="993"/>
        <w:gridCol w:w="992"/>
        <w:gridCol w:w="992"/>
        <w:gridCol w:w="720"/>
        <w:gridCol w:w="839"/>
      </w:tblGrid>
      <w:tr w:rsidR="00712C59" w:rsidRPr="005A6700" w:rsidTr="004C12E4">
        <w:trPr>
          <w:trHeight w:val="286"/>
          <w:jc w:val="center"/>
        </w:trPr>
        <w:tc>
          <w:tcPr>
            <w:tcW w:w="4501" w:type="dxa"/>
          </w:tcPr>
          <w:p w:rsidR="00712C59" w:rsidRPr="005A6700" w:rsidRDefault="00712C59" w:rsidP="00712C59">
            <w:pPr>
              <w:ind w:left="0" w:firstLine="0"/>
              <w:jc w:val="left"/>
              <w:rPr>
                <w:sz w:val="18"/>
                <w:szCs w:val="18"/>
              </w:rPr>
            </w:pPr>
          </w:p>
          <w:p w:rsidR="00712C59" w:rsidRPr="005A6700" w:rsidRDefault="00712C59" w:rsidP="00712C59">
            <w:pPr>
              <w:ind w:left="0" w:firstLine="0"/>
              <w:jc w:val="left"/>
              <w:rPr>
                <w:sz w:val="18"/>
                <w:szCs w:val="18"/>
              </w:rPr>
            </w:pPr>
            <w:r w:rsidRPr="005A6700">
              <w:rPr>
                <w:sz w:val="18"/>
                <w:szCs w:val="18"/>
              </w:rPr>
              <w:t xml:space="preserve">                     Показатель</w:t>
            </w:r>
          </w:p>
        </w:tc>
        <w:tc>
          <w:tcPr>
            <w:tcW w:w="992" w:type="dxa"/>
          </w:tcPr>
          <w:p w:rsidR="00712C59" w:rsidRPr="005A6700" w:rsidRDefault="00712C59" w:rsidP="00712C59">
            <w:pPr>
              <w:ind w:left="0" w:firstLine="0"/>
              <w:jc w:val="center"/>
              <w:rPr>
                <w:sz w:val="18"/>
                <w:szCs w:val="18"/>
              </w:rPr>
            </w:pPr>
          </w:p>
          <w:p w:rsidR="00712C59" w:rsidRPr="005A6700" w:rsidRDefault="00712C59" w:rsidP="00712C59">
            <w:pPr>
              <w:ind w:left="0" w:firstLine="0"/>
              <w:jc w:val="center"/>
              <w:rPr>
                <w:sz w:val="18"/>
                <w:szCs w:val="18"/>
              </w:rPr>
            </w:pPr>
            <w:r w:rsidRPr="005A6700">
              <w:rPr>
                <w:sz w:val="18"/>
                <w:szCs w:val="18"/>
              </w:rPr>
              <w:t>2020</w:t>
            </w:r>
          </w:p>
        </w:tc>
        <w:tc>
          <w:tcPr>
            <w:tcW w:w="993" w:type="dxa"/>
          </w:tcPr>
          <w:p w:rsidR="00712C59" w:rsidRPr="005A6700" w:rsidRDefault="00712C59" w:rsidP="00712C59">
            <w:pPr>
              <w:ind w:left="0" w:firstLine="0"/>
              <w:jc w:val="center"/>
              <w:rPr>
                <w:sz w:val="18"/>
                <w:szCs w:val="18"/>
              </w:rPr>
            </w:pPr>
          </w:p>
          <w:p w:rsidR="00712C59" w:rsidRPr="005A6700" w:rsidRDefault="00712C59" w:rsidP="00712C59">
            <w:pPr>
              <w:ind w:left="0" w:firstLine="0"/>
              <w:jc w:val="center"/>
              <w:rPr>
                <w:sz w:val="18"/>
                <w:szCs w:val="18"/>
              </w:rPr>
            </w:pPr>
            <w:r w:rsidRPr="005A6700">
              <w:rPr>
                <w:sz w:val="18"/>
                <w:szCs w:val="18"/>
              </w:rPr>
              <w:t>2021</w:t>
            </w:r>
          </w:p>
        </w:tc>
        <w:tc>
          <w:tcPr>
            <w:tcW w:w="992" w:type="dxa"/>
          </w:tcPr>
          <w:p w:rsidR="00712C59" w:rsidRPr="005A6700" w:rsidRDefault="00712C59" w:rsidP="00712C59">
            <w:pPr>
              <w:ind w:left="0" w:firstLine="0"/>
              <w:jc w:val="center"/>
              <w:rPr>
                <w:sz w:val="18"/>
                <w:szCs w:val="18"/>
              </w:rPr>
            </w:pPr>
          </w:p>
          <w:p w:rsidR="00712C59" w:rsidRPr="005A6700" w:rsidRDefault="00712C59" w:rsidP="00712C59">
            <w:pPr>
              <w:ind w:left="0" w:firstLine="0"/>
              <w:jc w:val="center"/>
              <w:rPr>
                <w:sz w:val="18"/>
                <w:szCs w:val="18"/>
              </w:rPr>
            </w:pPr>
            <w:r w:rsidRPr="005A6700">
              <w:rPr>
                <w:sz w:val="18"/>
                <w:szCs w:val="18"/>
              </w:rPr>
              <w:t>2022</w:t>
            </w:r>
          </w:p>
        </w:tc>
        <w:tc>
          <w:tcPr>
            <w:tcW w:w="992" w:type="dxa"/>
          </w:tcPr>
          <w:p w:rsidR="00712C59" w:rsidRPr="005A6700" w:rsidRDefault="00712C59" w:rsidP="00712C59">
            <w:pPr>
              <w:ind w:left="0" w:firstLine="0"/>
              <w:jc w:val="center"/>
              <w:rPr>
                <w:sz w:val="18"/>
                <w:szCs w:val="18"/>
              </w:rPr>
            </w:pPr>
          </w:p>
          <w:p w:rsidR="00712C59" w:rsidRPr="005A6700" w:rsidRDefault="00712C59" w:rsidP="00712C59">
            <w:pPr>
              <w:ind w:left="0" w:firstLine="0"/>
              <w:jc w:val="center"/>
              <w:rPr>
                <w:sz w:val="18"/>
                <w:szCs w:val="18"/>
              </w:rPr>
            </w:pPr>
            <w:r w:rsidRPr="005A6700">
              <w:rPr>
                <w:sz w:val="18"/>
                <w:szCs w:val="18"/>
              </w:rPr>
              <w:t>2023</w:t>
            </w:r>
          </w:p>
        </w:tc>
        <w:tc>
          <w:tcPr>
            <w:tcW w:w="720" w:type="dxa"/>
          </w:tcPr>
          <w:p w:rsidR="00712C59" w:rsidRPr="005A6700" w:rsidRDefault="00712C59" w:rsidP="00712C59">
            <w:pPr>
              <w:ind w:left="0" w:firstLine="0"/>
              <w:jc w:val="left"/>
              <w:rPr>
                <w:sz w:val="18"/>
                <w:szCs w:val="18"/>
              </w:rPr>
            </w:pPr>
          </w:p>
          <w:p w:rsidR="00712C59" w:rsidRPr="005A6700" w:rsidRDefault="00712C59" w:rsidP="00712C59">
            <w:pPr>
              <w:ind w:left="0" w:firstLine="0"/>
              <w:jc w:val="left"/>
              <w:rPr>
                <w:sz w:val="18"/>
                <w:szCs w:val="18"/>
              </w:rPr>
            </w:pPr>
            <w:r w:rsidRPr="005A6700">
              <w:rPr>
                <w:sz w:val="18"/>
                <w:szCs w:val="18"/>
              </w:rPr>
              <w:t>2024</w:t>
            </w:r>
          </w:p>
          <w:p w:rsidR="00712C59" w:rsidRPr="005A6700" w:rsidRDefault="00712C59" w:rsidP="00712C59">
            <w:pPr>
              <w:ind w:left="0" w:firstLine="0"/>
              <w:jc w:val="center"/>
              <w:rPr>
                <w:sz w:val="18"/>
                <w:szCs w:val="18"/>
              </w:rPr>
            </w:pPr>
          </w:p>
        </w:tc>
        <w:tc>
          <w:tcPr>
            <w:tcW w:w="839" w:type="dxa"/>
          </w:tcPr>
          <w:p w:rsidR="00712C59" w:rsidRPr="005A6700" w:rsidRDefault="00712C59" w:rsidP="00712C59">
            <w:pPr>
              <w:ind w:left="0" w:firstLine="0"/>
              <w:jc w:val="left"/>
              <w:rPr>
                <w:sz w:val="18"/>
                <w:szCs w:val="18"/>
              </w:rPr>
            </w:pPr>
          </w:p>
          <w:p w:rsidR="00712C59" w:rsidRPr="005A6700" w:rsidRDefault="00712C59" w:rsidP="00712C59">
            <w:pPr>
              <w:ind w:left="0" w:firstLine="0"/>
              <w:jc w:val="center"/>
              <w:rPr>
                <w:sz w:val="18"/>
                <w:szCs w:val="18"/>
              </w:rPr>
            </w:pPr>
            <w:r w:rsidRPr="005A6700">
              <w:rPr>
                <w:sz w:val="18"/>
                <w:szCs w:val="18"/>
              </w:rPr>
              <w:t>2025</w:t>
            </w:r>
          </w:p>
        </w:tc>
      </w:tr>
      <w:tr w:rsidR="00712C59" w:rsidRPr="005A6700" w:rsidTr="004C12E4">
        <w:trPr>
          <w:jc w:val="center"/>
        </w:trPr>
        <w:tc>
          <w:tcPr>
            <w:tcW w:w="4501" w:type="dxa"/>
          </w:tcPr>
          <w:p w:rsidR="00712C59" w:rsidRPr="005A6700" w:rsidRDefault="00712C59" w:rsidP="00712C59">
            <w:pPr>
              <w:ind w:left="0" w:firstLine="0"/>
              <w:rPr>
                <w:sz w:val="18"/>
                <w:szCs w:val="18"/>
              </w:rPr>
            </w:pPr>
            <w:r w:rsidRPr="005A6700">
              <w:rPr>
                <w:sz w:val="18"/>
                <w:szCs w:val="18"/>
              </w:rPr>
              <w:t>Численность посещающих, чел</w:t>
            </w:r>
          </w:p>
        </w:tc>
        <w:tc>
          <w:tcPr>
            <w:tcW w:w="992" w:type="dxa"/>
          </w:tcPr>
          <w:p w:rsidR="00712C59" w:rsidRPr="005A6700" w:rsidRDefault="00712C59" w:rsidP="00712C59">
            <w:pPr>
              <w:ind w:left="0" w:firstLine="0"/>
              <w:jc w:val="center"/>
              <w:rPr>
                <w:sz w:val="18"/>
                <w:szCs w:val="18"/>
              </w:rPr>
            </w:pPr>
            <w:r w:rsidRPr="005A6700">
              <w:rPr>
                <w:sz w:val="18"/>
                <w:szCs w:val="18"/>
              </w:rPr>
              <w:t>5099</w:t>
            </w:r>
          </w:p>
        </w:tc>
        <w:tc>
          <w:tcPr>
            <w:tcW w:w="993" w:type="dxa"/>
          </w:tcPr>
          <w:p w:rsidR="00712C59" w:rsidRPr="005A6700" w:rsidRDefault="00712C59" w:rsidP="00712C59">
            <w:pPr>
              <w:ind w:left="0" w:firstLine="0"/>
              <w:jc w:val="center"/>
              <w:rPr>
                <w:sz w:val="18"/>
                <w:szCs w:val="18"/>
              </w:rPr>
            </w:pPr>
            <w:r w:rsidRPr="005A6700">
              <w:rPr>
                <w:sz w:val="18"/>
                <w:szCs w:val="18"/>
              </w:rPr>
              <w:t>14722</w:t>
            </w:r>
          </w:p>
        </w:tc>
        <w:tc>
          <w:tcPr>
            <w:tcW w:w="992" w:type="dxa"/>
          </w:tcPr>
          <w:p w:rsidR="00712C59" w:rsidRPr="005A6700" w:rsidRDefault="00712C59" w:rsidP="00712C59">
            <w:pPr>
              <w:ind w:left="0" w:firstLine="0"/>
              <w:jc w:val="center"/>
              <w:rPr>
                <w:sz w:val="18"/>
                <w:szCs w:val="18"/>
              </w:rPr>
            </w:pPr>
            <w:r w:rsidRPr="005A6700">
              <w:rPr>
                <w:sz w:val="18"/>
                <w:szCs w:val="18"/>
              </w:rPr>
              <w:t>15600</w:t>
            </w:r>
          </w:p>
        </w:tc>
        <w:tc>
          <w:tcPr>
            <w:tcW w:w="992" w:type="dxa"/>
          </w:tcPr>
          <w:p w:rsidR="00712C59" w:rsidRPr="005A6700" w:rsidRDefault="00712C59" w:rsidP="00712C59">
            <w:pPr>
              <w:ind w:left="0" w:firstLine="0"/>
              <w:jc w:val="center"/>
              <w:rPr>
                <w:sz w:val="18"/>
                <w:szCs w:val="18"/>
              </w:rPr>
            </w:pPr>
            <w:r w:rsidRPr="005A6700">
              <w:rPr>
                <w:sz w:val="18"/>
                <w:szCs w:val="18"/>
              </w:rPr>
              <w:t>15700</w:t>
            </w:r>
          </w:p>
        </w:tc>
        <w:tc>
          <w:tcPr>
            <w:tcW w:w="720" w:type="dxa"/>
          </w:tcPr>
          <w:p w:rsidR="00712C59" w:rsidRPr="005A6700" w:rsidRDefault="00712C59" w:rsidP="00712C59">
            <w:pPr>
              <w:ind w:left="0" w:firstLine="0"/>
              <w:jc w:val="center"/>
              <w:rPr>
                <w:sz w:val="18"/>
                <w:szCs w:val="18"/>
              </w:rPr>
            </w:pPr>
            <w:r w:rsidRPr="005A6700">
              <w:rPr>
                <w:sz w:val="18"/>
                <w:szCs w:val="18"/>
              </w:rPr>
              <w:t>15800</w:t>
            </w:r>
          </w:p>
        </w:tc>
        <w:tc>
          <w:tcPr>
            <w:tcW w:w="839" w:type="dxa"/>
          </w:tcPr>
          <w:p w:rsidR="00712C59" w:rsidRPr="005A6700" w:rsidRDefault="00712C59" w:rsidP="00712C59">
            <w:pPr>
              <w:ind w:left="0" w:firstLine="0"/>
              <w:jc w:val="center"/>
              <w:rPr>
                <w:sz w:val="18"/>
                <w:szCs w:val="18"/>
              </w:rPr>
            </w:pPr>
            <w:r w:rsidRPr="005A6700">
              <w:rPr>
                <w:sz w:val="18"/>
                <w:szCs w:val="18"/>
              </w:rPr>
              <w:t>16000</w:t>
            </w:r>
          </w:p>
        </w:tc>
      </w:tr>
      <w:tr w:rsidR="00712C59" w:rsidRPr="005A6700" w:rsidTr="004C12E4">
        <w:trPr>
          <w:jc w:val="center"/>
        </w:trPr>
        <w:tc>
          <w:tcPr>
            <w:tcW w:w="4501" w:type="dxa"/>
          </w:tcPr>
          <w:p w:rsidR="00712C59" w:rsidRPr="005A6700" w:rsidRDefault="00712C59" w:rsidP="00712C59">
            <w:pPr>
              <w:ind w:left="0" w:firstLine="0"/>
              <w:rPr>
                <w:sz w:val="18"/>
                <w:szCs w:val="18"/>
              </w:rPr>
            </w:pPr>
            <w:r w:rsidRPr="005A6700">
              <w:rPr>
                <w:sz w:val="18"/>
                <w:szCs w:val="18"/>
              </w:rPr>
              <w:t>Книжный фонд, ед.</w:t>
            </w:r>
          </w:p>
        </w:tc>
        <w:tc>
          <w:tcPr>
            <w:tcW w:w="992" w:type="dxa"/>
          </w:tcPr>
          <w:p w:rsidR="00712C59" w:rsidRPr="005A6700" w:rsidRDefault="00712C59" w:rsidP="00712C59">
            <w:pPr>
              <w:ind w:left="0" w:firstLine="0"/>
              <w:jc w:val="center"/>
              <w:rPr>
                <w:sz w:val="18"/>
                <w:szCs w:val="18"/>
              </w:rPr>
            </w:pPr>
            <w:r w:rsidRPr="005A6700">
              <w:rPr>
                <w:sz w:val="18"/>
                <w:szCs w:val="18"/>
              </w:rPr>
              <w:t>11360</w:t>
            </w:r>
          </w:p>
        </w:tc>
        <w:tc>
          <w:tcPr>
            <w:tcW w:w="993" w:type="dxa"/>
          </w:tcPr>
          <w:p w:rsidR="00712C59" w:rsidRPr="005A6700" w:rsidRDefault="00712C59" w:rsidP="00712C59">
            <w:pPr>
              <w:ind w:left="0" w:firstLine="0"/>
              <w:jc w:val="center"/>
              <w:rPr>
                <w:sz w:val="18"/>
                <w:szCs w:val="18"/>
              </w:rPr>
            </w:pPr>
            <w:r w:rsidRPr="005A6700">
              <w:rPr>
                <w:sz w:val="18"/>
                <w:szCs w:val="18"/>
              </w:rPr>
              <w:t>11360</w:t>
            </w:r>
          </w:p>
        </w:tc>
        <w:tc>
          <w:tcPr>
            <w:tcW w:w="992" w:type="dxa"/>
          </w:tcPr>
          <w:p w:rsidR="00712C59" w:rsidRPr="005A6700" w:rsidRDefault="00712C59" w:rsidP="00712C59">
            <w:pPr>
              <w:ind w:left="0" w:firstLine="0"/>
              <w:jc w:val="center"/>
              <w:rPr>
                <w:sz w:val="18"/>
                <w:szCs w:val="18"/>
              </w:rPr>
            </w:pPr>
            <w:r w:rsidRPr="005A6700">
              <w:rPr>
                <w:sz w:val="18"/>
                <w:szCs w:val="18"/>
              </w:rPr>
              <w:t>11360</w:t>
            </w:r>
          </w:p>
        </w:tc>
        <w:tc>
          <w:tcPr>
            <w:tcW w:w="992" w:type="dxa"/>
          </w:tcPr>
          <w:p w:rsidR="00712C59" w:rsidRPr="005A6700" w:rsidRDefault="00712C59" w:rsidP="00712C59">
            <w:pPr>
              <w:ind w:left="0" w:firstLine="0"/>
              <w:jc w:val="center"/>
              <w:rPr>
                <w:sz w:val="18"/>
                <w:szCs w:val="18"/>
              </w:rPr>
            </w:pPr>
            <w:r w:rsidRPr="005A6700">
              <w:rPr>
                <w:sz w:val="18"/>
                <w:szCs w:val="18"/>
              </w:rPr>
              <w:t>11400</w:t>
            </w:r>
          </w:p>
        </w:tc>
        <w:tc>
          <w:tcPr>
            <w:tcW w:w="720" w:type="dxa"/>
          </w:tcPr>
          <w:p w:rsidR="00712C59" w:rsidRPr="005A6700" w:rsidRDefault="00712C59" w:rsidP="00712C59">
            <w:pPr>
              <w:ind w:left="0" w:firstLine="0"/>
              <w:jc w:val="center"/>
              <w:rPr>
                <w:sz w:val="18"/>
                <w:szCs w:val="18"/>
              </w:rPr>
            </w:pPr>
            <w:r w:rsidRPr="005A6700">
              <w:rPr>
                <w:sz w:val="18"/>
                <w:szCs w:val="18"/>
              </w:rPr>
              <w:t>11450</w:t>
            </w:r>
          </w:p>
        </w:tc>
        <w:tc>
          <w:tcPr>
            <w:tcW w:w="839" w:type="dxa"/>
          </w:tcPr>
          <w:p w:rsidR="00712C59" w:rsidRPr="005A6700" w:rsidRDefault="00712C59" w:rsidP="00712C59">
            <w:pPr>
              <w:ind w:left="0" w:firstLine="0"/>
              <w:jc w:val="center"/>
              <w:rPr>
                <w:sz w:val="18"/>
                <w:szCs w:val="18"/>
              </w:rPr>
            </w:pPr>
            <w:r w:rsidRPr="005A6700">
              <w:rPr>
                <w:sz w:val="18"/>
                <w:szCs w:val="18"/>
              </w:rPr>
              <w:t>11500</w:t>
            </w:r>
          </w:p>
        </w:tc>
      </w:tr>
      <w:tr w:rsidR="00712C59" w:rsidRPr="005A6700" w:rsidTr="004C12E4">
        <w:trPr>
          <w:jc w:val="center"/>
        </w:trPr>
        <w:tc>
          <w:tcPr>
            <w:tcW w:w="4501" w:type="dxa"/>
          </w:tcPr>
          <w:p w:rsidR="00712C59" w:rsidRPr="005A6700" w:rsidRDefault="00712C59" w:rsidP="00712C59">
            <w:pPr>
              <w:ind w:left="0" w:firstLine="0"/>
              <w:rPr>
                <w:sz w:val="18"/>
                <w:szCs w:val="18"/>
              </w:rPr>
            </w:pPr>
            <w:r w:rsidRPr="005A6700">
              <w:rPr>
                <w:sz w:val="18"/>
                <w:szCs w:val="18"/>
              </w:rPr>
              <w:t>Количество дополнительных платных услуг, ед.</w:t>
            </w:r>
          </w:p>
        </w:tc>
        <w:tc>
          <w:tcPr>
            <w:tcW w:w="992" w:type="dxa"/>
          </w:tcPr>
          <w:p w:rsidR="00712C59" w:rsidRPr="005A6700" w:rsidRDefault="00712C59" w:rsidP="00712C59">
            <w:pPr>
              <w:ind w:left="0" w:firstLine="0"/>
              <w:jc w:val="center"/>
              <w:rPr>
                <w:sz w:val="18"/>
                <w:szCs w:val="18"/>
              </w:rPr>
            </w:pPr>
            <w:r w:rsidRPr="005A6700">
              <w:rPr>
                <w:sz w:val="18"/>
                <w:szCs w:val="18"/>
              </w:rPr>
              <w:t>23</w:t>
            </w:r>
          </w:p>
        </w:tc>
        <w:tc>
          <w:tcPr>
            <w:tcW w:w="993" w:type="dxa"/>
          </w:tcPr>
          <w:p w:rsidR="00712C59" w:rsidRPr="005A6700" w:rsidRDefault="00712C59" w:rsidP="00712C59">
            <w:pPr>
              <w:ind w:left="0" w:firstLine="0"/>
              <w:jc w:val="center"/>
              <w:rPr>
                <w:sz w:val="18"/>
                <w:szCs w:val="18"/>
              </w:rPr>
            </w:pPr>
            <w:r w:rsidRPr="005A6700">
              <w:rPr>
                <w:sz w:val="18"/>
                <w:szCs w:val="18"/>
              </w:rPr>
              <w:t>23</w:t>
            </w:r>
          </w:p>
        </w:tc>
        <w:tc>
          <w:tcPr>
            <w:tcW w:w="992" w:type="dxa"/>
          </w:tcPr>
          <w:p w:rsidR="00712C59" w:rsidRPr="005A6700" w:rsidRDefault="00712C59" w:rsidP="00712C59">
            <w:pPr>
              <w:ind w:left="0" w:firstLine="0"/>
              <w:jc w:val="center"/>
              <w:rPr>
                <w:sz w:val="18"/>
                <w:szCs w:val="18"/>
              </w:rPr>
            </w:pPr>
            <w:r w:rsidRPr="005A6700">
              <w:rPr>
                <w:sz w:val="18"/>
                <w:szCs w:val="18"/>
              </w:rPr>
              <w:t>23</w:t>
            </w:r>
          </w:p>
        </w:tc>
        <w:tc>
          <w:tcPr>
            <w:tcW w:w="992" w:type="dxa"/>
          </w:tcPr>
          <w:p w:rsidR="00712C59" w:rsidRPr="005A6700" w:rsidRDefault="00712C59" w:rsidP="00712C59">
            <w:pPr>
              <w:ind w:left="0" w:firstLine="0"/>
              <w:jc w:val="center"/>
              <w:rPr>
                <w:sz w:val="18"/>
                <w:szCs w:val="18"/>
              </w:rPr>
            </w:pPr>
            <w:r w:rsidRPr="005A6700">
              <w:rPr>
                <w:sz w:val="18"/>
                <w:szCs w:val="18"/>
              </w:rPr>
              <w:t>25</w:t>
            </w:r>
          </w:p>
        </w:tc>
        <w:tc>
          <w:tcPr>
            <w:tcW w:w="720" w:type="dxa"/>
          </w:tcPr>
          <w:p w:rsidR="00712C59" w:rsidRPr="005A6700" w:rsidRDefault="00712C59" w:rsidP="00712C59">
            <w:pPr>
              <w:ind w:left="0" w:firstLine="0"/>
              <w:jc w:val="center"/>
              <w:rPr>
                <w:sz w:val="18"/>
                <w:szCs w:val="18"/>
              </w:rPr>
            </w:pPr>
            <w:r w:rsidRPr="005A6700">
              <w:rPr>
                <w:sz w:val="18"/>
                <w:szCs w:val="18"/>
              </w:rPr>
              <w:t>27</w:t>
            </w:r>
          </w:p>
        </w:tc>
        <w:tc>
          <w:tcPr>
            <w:tcW w:w="839" w:type="dxa"/>
          </w:tcPr>
          <w:p w:rsidR="00712C59" w:rsidRPr="005A6700" w:rsidRDefault="00712C59" w:rsidP="00712C59">
            <w:pPr>
              <w:ind w:left="0" w:firstLine="0"/>
              <w:jc w:val="center"/>
              <w:rPr>
                <w:sz w:val="18"/>
                <w:szCs w:val="18"/>
              </w:rPr>
            </w:pPr>
            <w:r w:rsidRPr="005A6700">
              <w:rPr>
                <w:sz w:val="18"/>
                <w:szCs w:val="18"/>
              </w:rPr>
              <w:t>29</w:t>
            </w:r>
          </w:p>
        </w:tc>
      </w:tr>
    </w:tbl>
    <w:p w:rsidR="00712C59" w:rsidRPr="005A6700" w:rsidRDefault="00712C59" w:rsidP="00712C59">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В </w:t>
      </w:r>
      <w:proofErr w:type="spellStart"/>
      <w:r w:rsidRPr="005A6700">
        <w:rPr>
          <w:sz w:val="18"/>
          <w:szCs w:val="18"/>
        </w:rPr>
        <w:t>Хомутовском</w:t>
      </w:r>
      <w:proofErr w:type="spellEnd"/>
      <w:r w:rsidRPr="005A6700">
        <w:rPr>
          <w:sz w:val="18"/>
          <w:szCs w:val="18"/>
        </w:rPr>
        <w:t xml:space="preserve"> муниципальном образовании создано и активно работает 27 территориальных общественных самоуправлений (</w:t>
      </w:r>
      <w:proofErr w:type="spellStart"/>
      <w:r w:rsidRPr="005A6700">
        <w:rPr>
          <w:sz w:val="18"/>
          <w:szCs w:val="18"/>
        </w:rPr>
        <w:t>ТОСы</w:t>
      </w:r>
      <w:proofErr w:type="spellEnd"/>
      <w:r w:rsidRPr="005A6700">
        <w:rPr>
          <w:sz w:val="18"/>
          <w:szCs w:val="18"/>
        </w:rPr>
        <w:t xml:space="preserve">). Инициативные граждане </w:t>
      </w:r>
      <w:proofErr w:type="spellStart"/>
      <w:r w:rsidRPr="005A6700">
        <w:rPr>
          <w:sz w:val="18"/>
          <w:szCs w:val="18"/>
        </w:rPr>
        <w:t>ТОСов</w:t>
      </w:r>
      <w:proofErr w:type="spellEnd"/>
      <w:r w:rsidRPr="005A6700">
        <w:rPr>
          <w:sz w:val="18"/>
          <w:szCs w:val="18"/>
        </w:rPr>
        <w:t xml:space="preserve"> откликаются на любые общественные дела: занимаются благоустройством и озеленением, проводят встречи, соревнования, подготавливают проекты благоустройства территорий и участвуют в их реализации. Особо острыми проблемами граждан является: отсутствие спортивных объектов, отсутствие уличного освещения, отсутствие пешеходных коммуникаций, восстановление улично-дорожной сети, обустройство площадок накопления твердых коммунальных отходов, 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 и другие. </w:t>
      </w:r>
    </w:p>
    <w:p w:rsidR="004C12E4" w:rsidRPr="005A6700" w:rsidRDefault="004C12E4" w:rsidP="004C12E4">
      <w:pPr>
        <w:pStyle w:val="af9"/>
        <w:tabs>
          <w:tab w:val="left" w:pos="3976"/>
        </w:tabs>
        <w:ind w:left="-426" w:right="-427" w:firstLine="284"/>
        <w:rPr>
          <w:sz w:val="18"/>
          <w:szCs w:val="18"/>
        </w:rPr>
      </w:pPr>
      <w:r w:rsidRPr="005A6700">
        <w:rPr>
          <w:sz w:val="18"/>
          <w:szCs w:val="18"/>
        </w:rPr>
        <w:t>Основные мероприятия муниципальной программы включают комплекс системных мер, направленных на достижение целей муниципальной программы и решение наиболее актуальных текущих и перспективных задач, определяющих динамичное и устойчивое развитие Хомутовского муниципального образования и Иркутского района в целом.</w:t>
      </w:r>
    </w:p>
    <w:p w:rsidR="004C12E4" w:rsidRPr="005A6700" w:rsidRDefault="004C12E4" w:rsidP="004C12E4">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jc w:val="center"/>
        <w:rPr>
          <w:sz w:val="18"/>
          <w:szCs w:val="18"/>
        </w:rPr>
      </w:pPr>
      <w:r w:rsidRPr="005A6700">
        <w:rPr>
          <w:sz w:val="18"/>
          <w:szCs w:val="18"/>
        </w:rPr>
        <w:t>3.     ЦЕЛИ И ЗАДАЧИ, ЦЕЛЕВЫЕ ПОКАЗАТЕЛИ, СРОКИ         РЕАЛИЗАЦИИ МУНИЦИПАЛЬНОЙ ПРОГРАММЫ</w:t>
      </w:r>
    </w:p>
    <w:p w:rsidR="004C12E4" w:rsidRPr="005A6700" w:rsidRDefault="004C12E4" w:rsidP="004C12E4">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Основные цели Программы: </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 создание комфортных условий жизнедеятельности в сельской местности; </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 активизация участия граждан в решении вопросов местного значения; </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 формирование позитивного отношения к селу и сельскому образу жизни; </w:t>
      </w:r>
    </w:p>
    <w:p w:rsidR="004C12E4" w:rsidRPr="005A6700" w:rsidRDefault="004C12E4" w:rsidP="004C12E4">
      <w:pPr>
        <w:pStyle w:val="af9"/>
        <w:tabs>
          <w:tab w:val="left" w:pos="3976"/>
        </w:tabs>
        <w:ind w:left="-426" w:right="-427" w:firstLine="284"/>
        <w:rPr>
          <w:sz w:val="18"/>
          <w:szCs w:val="18"/>
        </w:rPr>
      </w:pPr>
      <w:r w:rsidRPr="005A6700">
        <w:rPr>
          <w:sz w:val="18"/>
          <w:szCs w:val="18"/>
        </w:rPr>
        <w:t>- привлечение населения для постоянного местожительства в сельскую местность.</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Исполнителями программы, в пределах своих полномочий, решаются следующие основные задачи: </w:t>
      </w:r>
    </w:p>
    <w:p w:rsidR="004C12E4" w:rsidRPr="005A6700" w:rsidRDefault="004C12E4" w:rsidP="004C12E4">
      <w:pPr>
        <w:pStyle w:val="af9"/>
        <w:tabs>
          <w:tab w:val="left" w:pos="3976"/>
        </w:tabs>
        <w:ind w:left="-426" w:right="-427" w:firstLine="284"/>
        <w:rPr>
          <w:sz w:val="18"/>
          <w:szCs w:val="18"/>
        </w:rPr>
      </w:pPr>
      <w:r w:rsidRPr="005A6700">
        <w:rPr>
          <w:sz w:val="18"/>
          <w:szCs w:val="18"/>
        </w:rPr>
        <w:t>1.Повышение уровня комплексного обустройства населенных пунктов объектами социальной инфраструктуры;</w:t>
      </w:r>
    </w:p>
    <w:p w:rsidR="004C12E4" w:rsidRPr="005A6700" w:rsidRDefault="004C12E4" w:rsidP="004C12E4">
      <w:pPr>
        <w:pStyle w:val="af9"/>
        <w:tabs>
          <w:tab w:val="left" w:pos="3976"/>
        </w:tabs>
        <w:ind w:left="-426" w:right="-427" w:firstLine="284"/>
        <w:rPr>
          <w:sz w:val="18"/>
          <w:szCs w:val="18"/>
        </w:rPr>
      </w:pPr>
      <w:r w:rsidRPr="005A6700">
        <w:rPr>
          <w:sz w:val="18"/>
          <w:szCs w:val="18"/>
        </w:rPr>
        <w:t>2.Повышение уровня комплексного обустройства населенных пунктов объектами инженерной инфраструктуры;</w:t>
      </w:r>
    </w:p>
    <w:p w:rsidR="004C12E4" w:rsidRPr="005A6700" w:rsidRDefault="004C12E4" w:rsidP="004C12E4">
      <w:pPr>
        <w:pStyle w:val="af9"/>
        <w:tabs>
          <w:tab w:val="left" w:pos="3976"/>
        </w:tabs>
        <w:ind w:left="-426" w:right="-427" w:firstLine="284"/>
        <w:rPr>
          <w:sz w:val="18"/>
          <w:szCs w:val="18"/>
        </w:rPr>
      </w:pPr>
      <w:r w:rsidRPr="005A6700">
        <w:rPr>
          <w:sz w:val="18"/>
          <w:szCs w:val="18"/>
        </w:rPr>
        <w:t>3. Активизация граждан, проживающих в сельской местности, в реализации общественно значимых проектов по благоустройству сельских территорий;</w:t>
      </w:r>
    </w:p>
    <w:p w:rsidR="004C12E4" w:rsidRPr="005A6700" w:rsidRDefault="004C12E4" w:rsidP="004C12E4">
      <w:pPr>
        <w:pStyle w:val="af9"/>
        <w:tabs>
          <w:tab w:val="left" w:pos="3976"/>
        </w:tabs>
        <w:ind w:left="-426" w:right="-427" w:firstLine="284"/>
        <w:rPr>
          <w:sz w:val="18"/>
          <w:szCs w:val="18"/>
        </w:rPr>
      </w:pPr>
      <w:r w:rsidRPr="005A6700">
        <w:rPr>
          <w:sz w:val="18"/>
          <w:szCs w:val="18"/>
        </w:rPr>
        <w:t>4.Строительство (реконструкция) и капитальный ремонт культурно-досуговых учреждений в сельской местности.</w:t>
      </w:r>
    </w:p>
    <w:p w:rsidR="004C12E4" w:rsidRPr="005A6700" w:rsidRDefault="004C12E4" w:rsidP="004C12E4">
      <w:pPr>
        <w:pStyle w:val="af9"/>
        <w:tabs>
          <w:tab w:val="left" w:pos="3976"/>
        </w:tabs>
        <w:ind w:left="-426" w:right="-427" w:firstLine="284"/>
        <w:rPr>
          <w:sz w:val="18"/>
          <w:szCs w:val="18"/>
        </w:rPr>
      </w:pPr>
      <w:r w:rsidRPr="005A6700">
        <w:rPr>
          <w:sz w:val="18"/>
          <w:szCs w:val="18"/>
        </w:rPr>
        <w:lastRenderedPageBreak/>
        <w:t>Целевыми показателями оценки хода реализации программы являются:</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1.Ввод в действие учреждений культурно-досугового типа на сельских территориях Хомутовского муниципального образования – 1 ед.; </w:t>
      </w:r>
    </w:p>
    <w:p w:rsidR="004C12E4" w:rsidRPr="005A6700" w:rsidRDefault="004C12E4" w:rsidP="004C12E4">
      <w:pPr>
        <w:pStyle w:val="af9"/>
        <w:tabs>
          <w:tab w:val="left" w:pos="3976"/>
        </w:tabs>
        <w:ind w:left="-426" w:right="-427" w:firstLine="284"/>
        <w:rPr>
          <w:sz w:val="18"/>
          <w:szCs w:val="18"/>
        </w:rPr>
      </w:pPr>
      <w:r w:rsidRPr="005A6700">
        <w:rPr>
          <w:sz w:val="18"/>
          <w:szCs w:val="18"/>
        </w:rPr>
        <w:t>2.Прирост сельского населения, обеспеченного учреждениями культурно-досугового типа (нарастающим итогом), - 13,5 тыс. человек;</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3.Количество новых плоскостных спортивных сооружений и спортивных площадок, предназначенных для активного отдыха и спорта, - до 2 </w:t>
      </w:r>
      <w:proofErr w:type="spellStart"/>
      <w:r w:rsidRPr="005A6700">
        <w:rPr>
          <w:sz w:val="18"/>
          <w:szCs w:val="18"/>
        </w:rPr>
        <w:t>ед</w:t>
      </w:r>
      <w:proofErr w:type="spellEnd"/>
      <w:r w:rsidRPr="005A6700">
        <w:rPr>
          <w:sz w:val="18"/>
          <w:szCs w:val="18"/>
        </w:rPr>
        <w:t xml:space="preserve">;  </w:t>
      </w:r>
    </w:p>
    <w:p w:rsidR="004C12E4" w:rsidRPr="005A6700" w:rsidRDefault="004C12E4" w:rsidP="004C12E4">
      <w:pPr>
        <w:pStyle w:val="af9"/>
        <w:tabs>
          <w:tab w:val="left" w:pos="3976"/>
        </w:tabs>
        <w:ind w:left="-426" w:right="-427" w:firstLine="284"/>
        <w:rPr>
          <w:sz w:val="18"/>
          <w:szCs w:val="18"/>
        </w:rPr>
      </w:pPr>
      <w:r w:rsidRPr="005A6700">
        <w:rPr>
          <w:sz w:val="18"/>
          <w:szCs w:val="18"/>
        </w:rPr>
        <w:t>4.Благоустройство общественных территорий – до 22 ед.;</w:t>
      </w:r>
    </w:p>
    <w:p w:rsidR="004C12E4" w:rsidRPr="005A6700" w:rsidRDefault="004C12E4" w:rsidP="004C12E4">
      <w:pPr>
        <w:pStyle w:val="af9"/>
        <w:tabs>
          <w:tab w:val="left" w:pos="3976"/>
        </w:tabs>
        <w:ind w:left="-426" w:right="-427" w:firstLine="284"/>
        <w:rPr>
          <w:sz w:val="18"/>
          <w:szCs w:val="18"/>
        </w:rPr>
      </w:pPr>
      <w:r w:rsidRPr="005A6700">
        <w:rPr>
          <w:sz w:val="18"/>
          <w:szCs w:val="18"/>
        </w:rPr>
        <w:t>5.Прирост доли дорог общего пользования местного значения соответствующих нормативным требованиям не менее 10%.</w:t>
      </w:r>
    </w:p>
    <w:p w:rsidR="004C12E4" w:rsidRPr="005A6700" w:rsidRDefault="004C12E4" w:rsidP="004C12E4">
      <w:pPr>
        <w:pStyle w:val="af9"/>
        <w:tabs>
          <w:tab w:val="left" w:pos="3976"/>
        </w:tabs>
        <w:ind w:left="-426" w:right="-427" w:firstLine="284"/>
        <w:rPr>
          <w:sz w:val="18"/>
          <w:szCs w:val="18"/>
        </w:rPr>
      </w:pPr>
      <w:r w:rsidRPr="005A6700">
        <w:rPr>
          <w:sz w:val="18"/>
          <w:szCs w:val="18"/>
        </w:rPr>
        <w:t>Сроки реализации муниципальной программы – 2023-2025 годы.</w:t>
      </w:r>
    </w:p>
    <w:p w:rsidR="004C12E4" w:rsidRPr="005A6700" w:rsidRDefault="004C12E4" w:rsidP="004C12E4">
      <w:pPr>
        <w:pStyle w:val="af9"/>
        <w:tabs>
          <w:tab w:val="left" w:pos="3976"/>
        </w:tabs>
        <w:ind w:left="-426" w:right="-427" w:firstLine="284"/>
        <w:rPr>
          <w:sz w:val="18"/>
          <w:szCs w:val="18"/>
        </w:rPr>
      </w:pPr>
    </w:p>
    <w:p w:rsidR="004C12E4" w:rsidRPr="005A6700" w:rsidRDefault="004C12E4" w:rsidP="008549A0">
      <w:pPr>
        <w:pStyle w:val="af9"/>
        <w:numPr>
          <w:ilvl w:val="0"/>
          <w:numId w:val="15"/>
        </w:numPr>
        <w:tabs>
          <w:tab w:val="left" w:pos="3976"/>
        </w:tabs>
        <w:ind w:right="-427"/>
        <w:jc w:val="center"/>
        <w:rPr>
          <w:sz w:val="18"/>
          <w:szCs w:val="18"/>
        </w:rPr>
      </w:pPr>
      <w:r w:rsidRPr="005A6700">
        <w:rPr>
          <w:sz w:val="18"/>
          <w:szCs w:val="18"/>
        </w:rPr>
        <w:t>РЕСУРСНОЕ ОБЕСПЕЧЕНИЕ МУНИЦИПАЛЬНОЙ ПРОГРАММЫ</w:t>
      </w:r>
    </w:p>
    <w:p w:rsidR="004C12E4" w:rsidRPr="005A6700" w:rsidRDefault="004C12E4" w:rsidP="008549A0">
      <w:pPr>
        <w:pStyle w:val="af9"/>
        <w:numPr>
          <w:ilvl w:val="0"/>
          <w:numId w:val="15"/>
        </w:numPr>
        <w:tabs>
          <w:tab w:val="left" w:pos="3976"/>
        </w:tabs>
        <w:ind w:right="-427"/>
        <w:jc w:val="center"/>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Финансовое обеспечение программы осуществляется в соответствии с решением Думы Хомутовского муниципального образования на соответствующий финансовый год, с учетом </w:t>
      </w:r>
      <w:proofErr w:type="spellStart"/>
      <w:r w:rsidRPr="005A6700">
        <w:rPr>
          <w:sz w:val="18"/>
          <w:szCs w:val="18"/>
        </w:rPr>
        <w:t>софинансирования</w:t>
      </w:r>
      <w:proofErr w:type="spellEnd"/>
      <w:r w:rsidRPr="005A6700">
        <w:rPr>
          <w:sz w:val="18"/>
          <w:szCs w:val="18"/>
        </w:rPr>
        <w:t xml:space="preserve"> федерального и областного бюджета.</w:t>
      </w:r>
    </w:p>
    <w:p w:rsidR="004C12E4" w:rsidRPr="005A6700" w:rsidRDefault="004C12E4" w:rsidP="004C12E4">
      <w:pPr>
        <w:pStyle w:val="af9"/>
        <w:tabs>
          <w:tab w:val="left" w:pos="3976"/>
        </w:tabs>
        <w:ind w:left="-426" w:right="-427" w:firstLine="284"/>
        <w:rPr>
          <w:sz w:val="18"/>
          <w:szCs w:val="18"/>
        </w:rPr>
      </w:pPr>
      <w:r w:rsidRPr="005A6700">
        <w:rPr>
          <w:sz w:val="18"/>
          <w:szCs w:val="18"/>
        </w:rPr>
        <w:t>Реализация мероприятий программы осуществляется за счет средств федерального, областного бюджетов, бюджета Хомутовского муниципального образования, а также за счет внебюджетных источников финансирования в соответствии с Федеральным Законом от 06.10.2003 года N 131-ФЗ "Об общих принципах организации местного самоуправления в Российской Федерации", Устава Хомутовского муниципального образования и иных нормативно-правовых актов Российской Федерации, Иркутской области, Иркутского района, регулирующих вопросы финансирования Программы.</w:t>
      </w:r>
    </w:p>
    <w:p w:rsidR="004C12E4" w:rsidRPr="005A6700" w:rsidRDefault="004C12E4" w:rsidP="004C12E4">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jc w:val="center"/>
        <w:rPr>
          <w:sz w:val="18"/>
          <w:szCs w:val="18"/>
        </w:rPr>
      </w:pPr>
      <w:r w:rsidRPr="005A6700">
        <w:rPr>
          <w:sz w:val="18"/>
          <w:szCs w:val="18"/>
        </w:rPr>
        <w:t>5. АНАЛИЗ РИСКОВ РЕАЛИЗАЦИИ МУНИЦИПАЛЬНОЙ ПРОГРАММЫ И ОПИСАНИЕ МЕР УПРАВЛЕНИЯ РИСКАМИ РЕАЛИЗАЦИИ МУНИЦИПАЛЬНОЙ ПРОГРАММЫ</w:t>
      </w:r>
    </w:p>
    <w:p w:rsidR="002C4817" w:rsidRPr="005A6700" w:rsidRDefault="002C4817" w:rsidP="004C12E4">
      <w:pPr>
        <w:pStyle w:val="af9"/>
        <w:tabs>
          <w:tab w:val="left" w:pos="3976"/>
        </w:tabs>
        <w:ind w:left="-426" w:right="-427" w:firstLine="284"/>
        <w:jc w:val="center"/>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К рискам реализации Программы, которыми могут управлять ответственные исполнители, соисполнители Программы, уменьшая вероятность их возникновения, следует отнести следующие:</w:t>
      </w:r>
    </w:p>
    <w:p w:rsidR="004C12E4" w:rsidRPr="005A6700" w:rsidRDefault="004C12E4" w:rsidP="004C12E4">
      <w:pPr>
        <w:pStyle w:val="af9"/>
        <w:tabs>
          <w:tab w:val="left" w:pos="3976"/>
        </w:tabs>
        <w:ind w:left="-426" w:right="-427" w:firstLine="284"/>
        <w:rPr>
          <w:sz w:val="18"/>
          <w:szCs w:val="18"/>
        </w:rPr>
      </w:pPr>
      <w:r w:rsidRPr="005A6700">
        <w:rPr>
          <w:sz w:val="18"/>
          <w:szCs w:val="18"/>
        </w:rPr>
        <w:t>1)инструментально-правовые риски, связанные с изменением федерального законодательства в части перераспределения полномочий между федеральными органами исполнительной власти, органами исполнительной власти субъектов Российской Федерации и органами местного самоуправления;</w:t>
      </w:r>
    </w:p>
    <w:p w:rsidR="004C12E4" w:rsidRPr="005A6700" w:rsidRDefault="004C12E4" w:rsidP="004C12E4">
      <w:pPr>
        <w:pStyle w:val="af9"/>
        <w:tabs>
          <w:tab w:val="left" w:pos="3976"/>
        </w:tabs>
        <w:ind w:left="-426" w:right="-427" w:firstLine="284"/>
        <w:rPr>
          <w:sz w:val="18"/>
          <w:szCs w:val="18"/>
        </w:rPr>
      </w:pPr>
      <w:r w:rsidRPr="005A6700">
        <w:rPr>
          <w:sz w:val="18"/>
          <w:szCs w:val="18"/>
        </w:rPr>
        <w:t>2) организационные риски, связанные с неэффективным управлением реализацией Программы, в том числе отдельных ее исполнителей, неготовностью организационной инфраструктуры к решению задач, поставленных Программой, что может привести к нецелевому и (или) неэффективному использованию бюджетных средств, невыполнению ряда мероприятий Программы или задержке в их выполнении;</w:t>
      </w:r>
    </w:p>
    <w:p w:rsidR="004C12E4" w:rsidRPr="005A6700" w:rsidRDefault="004C12E4" w:rsidP="004C12E4">
      <w:pPr>
        <w:pStyle w:val="af9"/>
        <w:tabs>
          <w:tab w:val="left" w:pos="3976"/>
        </w:tabs>
        <w:ind w:left="-426" w:right="-427" w:firstLine="284"/>
        <w:rPr>
          <w:sz w:val="18"/>
          <w:szCs w:val="18"/>
        </w:rPr>
      </w:pPr>
      <w:r w:rsidRPr="005A6700">
        <w:rPr>
          <w:sz w:val="18"/>
          <w:szCs w:val="18"/>
        </w:rPr>
        <w:t>3) финансовые риски, которые связаны с финансированием Программы в неполном объеме. Данный риск возникает в связи со значительным сроком реализации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4) непредвиденные риски, связанные с кризисным явлением в экономике России и региона, с природными и техногенными катастрофами, социальными конфликтами,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а также потребовать концентрации бюджетных средств на преодоление последствий таких катастроф.</w:t>
      </w:r>
    </w:p>
    <w:p w:rsidR="004C12E4" w:rsidRPr="005A6700" w:rsidRDefault="004C12E4" w:rsidP="004C12E4">
      <w:pPr>
        <w:pStyle w:val="af9"/>
        <w:tabs>
          <w:tab w:val="left" w:pos="3976"/>
        </w:tabs>
        <w:ind w:left="-426" w:right="-427" w:firstLine="284"/>
        <w:rPr>
          <w:sz w:val="18"/>
          <w:szCs w:val="18"/>
        </w:rPr>
      </w:pPr>
      <w:r w:rsidRPr="005A6700">
        <w:rPr>
          <w:sz w:val="18"/>
          <w:szCs w:val="18"/>
        </w:rPr>
        <w:t>Таким образом, из перечисленных рисков наибольшее отрицательное влияние на реализацию Программы может оказать реализация финансовых и непредвиденных рисков, которые содержат угрозу срыва реализации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Поскольку в рамках реализации Программы практически отсутствуют рычаги управления непредвиденными рисками, наибольшее внимание будет уделяться управлению финансовыми рисками.</w:t>
      </w:r>
    </w:p>
    <w:p w:rsidR="004C12E4" w:rsidRPr="005A6700" w:rsidRDefault="004C12E4" w:rsidP="002C4817">
      <w:pPr>
        <w:tabs>
          <w:tab w:val="left" w:pos="3976"/>
        </w:tabs>
        <w:ind w:left="0" w:right="-427" w:firstLine="0"/>
        <w:rPr>
          <w:sz w:val="18"/>
          <w:szCs w:val="18"/>
        </w:rPr>
      </w:pPr>
    </w:p>
    <w:p w:rsidR="004C12E4" w:rsidRPr="005A6700" w:rsidRDefault="004C12E4" w:rsidP="008549A0">
      <w:pPr>
        <w:pStyle w:val="af9"/>
        <w:numPr>
          <w:ilvl w:val="0"/>
          <w:numId w:val="15"/>
        </w:numPr>
        <w:tabs>
          <w:tab w:val="left" w:pos="3976"/>
        </w:tabs>
        <w:ind w:right="-427"/>
        <w:rPr>
          <w:sz w:val="18"/>
          <w:szCs w:val="18"/>
        </w:rPr>
      </w:pPr>
      <w:r w:rsidRPr="005A6700">
        <w:rPr>
          <w:sz w:val="18"/>
          <w:szCs w:val="18"/>
        </w:rPr>
        <w:t>МЕХАНИЗМ РЕАЛИЗАЦИИ МУНИЦИПАЛЬНОЙ ПРОГРАММЫ</w:t>
      </w:r>
    </w:p>
    <w:p w:rsidR="002C4817" w:rsidRPr="005A6700" w:rsidRDefault="002C4817" w:rsidP="002C4817">
      <w:pPr>
        <w:pStyle w:val="af9"/>
        <w:tabs>
          <w:tab w:val="left" w:pos="3976"/>
        </w:tabs>
        <w:ind w:left="1211" w:right="-427" w:firstLine="0"/>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1. Перечень мероприятий Программы и ее ресурсное обеспечение указаны в Приложении.</w:t>
      </w:r>
    </w:p>
    <w:p w:rsidR="004C12E4" w:rsidRPr="005A6700" w:rsidRDefault="004C12E4" w:rsidP="004C12E4">
      <w:pPr>
        <w:pStyle w:val="af9"/>
        <w:tabs>
          <w:tab w:val="left" w:pos="3976"/>
        </w:tabs>
        <w:ind w:left="-426" w:right="-427" w:firstLine="284"/>
        <w:rPr>
          <w:sz w:val="18"/>
          <w:szCs w:val="18"/>
        </w:rPr>
      </w:pPr>
      <w:r w:rsidRPr="005A6700">
        <w:rPr>
          <w:sz w:val="18"/>
          <w:szCs w:val="18"/>
        </w:rPr>
        <w:t>2.Ответственный исполнитель:</w:t>
      </w:r>
    </w:p>
    <w:p w:rsidR="004C12E4" w:rsidRPr="005A6700" w:rsidRDefault="004C12E4" w:rsidP="004C12E4">
      <w:pPr>
        <w:pStyle w:val="af9"/>
        <w:tabs>
          <w:tab w:val="left" w:pos="3976"/>
        </w:tabs>
        <w:ind w:left="-426" w:right="-427" w:firstLine="284"/>
        <w:rPr>
          <w:sz w:val="18"/>
          <w:szCs w:val="18"/>
        </w:rPr>
      </w:pPr>
      <w:r w:rsidRPr="005A6700">
        <w:rPr>
          <w:sz w:val="18"/>
          <w:szCs w:val="18"/>
        </w:rPr>
        <w:t>-организует реализацию муниципальной программы, координирует деятельность соисполнителей и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w:t>
      </w:r>
    </w:p>
    <w:p w:rsidR="004C12E4" w:rsidRPr="005A6700" w:rsidRDefault="004C12E4" w:rsidP="004C12E4">
      <w:pPr>
        <w:pStyle w:val="af9"/>
        <w:tabs>
          <w:tab w:val="left" w:pos="3976"/>
        </w:tabs>
        <w:ind w:left="-426" w:right="-427" w:firstLine="284"/>
        <w:rPr>
          <w:sz w:val="18"/>
          <w:szCs w:val="18"/>
        </w:rPr>
      </w:pPr>
      <w:r w:rsidRPr="005A6700">
        <w:rPr>
          <w:sz w:val="18"/>
          <w:szCs w:val="18"/>
        </w:rPr>
        <w:t>-осуществляет мониторинг реализации муниципальной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-проводит оценку эффективности реализации муниципальной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-запрашивает у соисполнителей и участников муниципальной программы информацию о ходе реализации муниципальной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-готовит отчеты о реализации муниципальной программы, представляет их в отдел муниципального заказа и реализации муниципальных программ;</w:t>
      </w:r>
    </w:p>
    <w:p w:rsidR="004C12E4" w:rsidRPr="005A6700" w:rsidRDefault="004C12E4" w:rsidP="004C12E4">
      <w:pPr>
        <w:pStyle w:val="af9"/>
        <w:tabs>
          <w:tab w:val="left" w:pos="3976"/>
        </w:tabs>
        <w:ind w:left="-426" w:right="-427" w:firstLine="284"/>
        <w:rPr>
          <w:sz w:val="18"/>
          <w:szCs w:val="18"/>
        </w:rPr>
      </w:pPr>
      <w:r w:rsidRPr="005A6700">
        <w:rPr>
          <w:sz w:val="18"/>
          <w:szCs w:val="18"/>
        </w:rPr>
        <w:t>-разрабатывает меры по привлечению средств из федерального и областного бюджетов и иных источников в соответствии с законодательством для реализации мероприятий муниципальной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3.    Соисполнители:</w:t>
      </w:r>
    </w:p>
    <w:p w:rsidR="004C12E4" w:rsidRPr="005A6700" w:rsidRDefault="004C12E4" w:rsidP="004C12E4">
      <w:pPr>
        <w:pStyle w:val="af9"/>
        <w:tabs>
          <w:tab w:val="left" w:pos="3976"/>
        </w:tabs>
        <w:ind w:left="-426" w:right="-427" w:firstLine="284"/>
        <w:rPr>
          <w:sz w:val="18"/>
          <w:szCs w:val="18"/>
        </w:rPr>
      </w:pPr>
      <w:r w:rsidRPr="005A6700">
        <w:rPr>
          <w:sz w:val="18"/>
          <w:szCs w:val="18"/>
        </w:rPr>
        <w:t>-принимает решение о внесении изменений в муниципальную программу, обеспечивает разработку проектов изменений в муниципальную программу, их согласование экспертизу и утверждение;</w:t>
      </w:r>
    </w:p>
    <w:p w:rsidR="004C12E4" w:rsidRPr="005A6700" w:rsidRDefault="004C12E4" w:rsidP="004C12E4">
      <w:pPr>
        <w:pStyle w:val="af9"/>
        <w:tabs>
          <w:tab w:val="left" w:pos="3976"/>
        </w:tabs>
        <w:ind w:left="-426" w:right="-427" w:firstLine="284"/>
        <w:rPr>
          <w:sz w:val="18"/>
          <w:szCs w:val="18"/>
        </w:rPr>
      </w:pPr>
      <w:r w:rsidRPr="005A6700">
        <w:rPr>
          <w:sz w:val="18"/>
          <w:szCs w:val="18"/>
        </w:rPr>
        <w:t>-обеспечивают разработку и согласование с участниками муниципальной программы перечень мероприятий;</w:t>
      </w:r>
    </w:p>
    <w:p w:rsidR="004C12E4" w:rsidRPr="005A6700" w:rsidRDefault="004C12E4" w:rsidP="004C12E4">
      <w:pPr>
        <w:pStyle w:val="af9"/>
        <w:tabs>
          <w:tab w:val="left" w:pos="3976"/>
        </w:tabs>
        <w:ind w:left="-426" w:right="-427" w:firstLine="284"/>
        <w:rPr>
          <w:sz w:val="18"/>
          <w:szCs w:val="18"/>
        </w:rPr>
      </w:pPr>
      <w:r w:rsidRPr="005A6700">
        <w:rPr>
          <w:sz w:val="18"/>
          <w:szCs w:val="18"/>
        </w:rPr>
        <w:t>-координируют деятельность участников муниципальной программы по реализации основных мероприятий программы, несут ответственность за достижение целевых показателей;</w:t>
      </w:r>
    </w:p>
    <w:p w:rsidR="004C12E4" w:rsidRPr="005A6700" w:rsidRDefault="004C12E4" w:rsidP="004C12E4">
      <w:pPr>
        <w:pStyle w:val="af9"/>
        <w:tabs>
          <w:tab w:val="left" w:pos="3976"/>
        </w:tabs>
        <w:ind w:left="-426" w:right="-427" w:firstLine="284"/>
        <w:rPr>
          <w:sz w:val="18"/>
          <w:szCs w:val="18"/>
        </w:rPr>
      </w:pPr>
      <w:r w:rsidRPr="005A6700">
        <w:rPr>
          <w:sz w:val="18"/>
          <w:szCs w:val="18"/>
        </w:rPr>
        <w:t>-формируют предложения по внесению изменений в муниципальную программу, направляют их ответственному исполнителю;</w:t>
      </w:r>
    </w:p>
    <w:p w:rsidR="004C12E4" w:rsidRPr="005A6700" w:rsidRDefault="004C12E4" w:rsidP="004C12E4">
      <w:pPr>
        <w:pStyle w:val="af9"/>
        <w:tabs>
          <w:tab w:val="left" w:pos="3976"/>
        </w:tabs>
        <w:ind w:left="-426" w:right="-427" w:firstLine="284"/>
        <w:rPr>
          <w:sz w:val="18"/>
          <w:szCs w:val="18"/>
        </w:rPr>
      </w:pPr>
      <w:r w:rsidRPr="005A6700">
        <w:rPr>
          <w:sz w:val="18"/>
          <w:szCs w:val="18"/>
        </w:rPr>
        <w:t>-запрашивают у участников муниципальной программы информацию о ходе реализации основных мероприятий.</w:t>
      </w:r>
    </w:p>
    <w:p w:rsidR="004C12E4" w:rsidRPr="005A6700" w:rsidRDefault="004C12E4" w:rsidP="004C12E4">
      <w:pPr>
        <w:pStyle w:val="af9"/>
        <w:tabs>
          <w:tab w:val="left" w:pos="3976"/>
        </w:tabs>
        <w:ind w:left="-426" w:right="-427" w:firstLine="284"/>
        <w:rPr>
          <w:sz w:val="18"/>
          <w:szCs w:val="18"/>
        </w:rPr>
      </w:pPr>
      <w:r w:rsidRPr="005A6700">
        <w:rPr>
          <w:sz w:val="18"/>
          <w:szCs w:val="18"/>
        </w:rPr>
        <w:t>4. Участники муниципальной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t>-осуществляют реализацию основных мероприятий программы;</w:t>
      </w:r>
    </w:p>
    <w:p w:rsidR="004C12E4" w:rsidRPr="005A6700" w:rsidRDefault="004C12E4" w:rsidP="004C12E4">
      <w:pPr>
        <w:pStyle w:val="af9"/>
        <w:tabs>
          <w:tab w:val="left" w:pos="3976"/>
        </w:tabs>
        <w:ind w:left="-426" w:right="-427" w:firstLine="284"/>
        <w:rPr>
          <w:sz w:val="18"/>
          <w:szCs w:val="18"/>
        </w:rPr>
      </w:pPr>
      <w:r w:rsidRPr="005A6700">
        <w:rPr>
          <w:sz w:val="18"/>
          <w:szCs w:val="18"/>
        </w:rPr>
        <w:lastRenderedPageBreak/>
        <w:t>-осуществляют распределение предельных объемов бюджетных ассигнований на очередной финансовый год и плановый период по мероприятиям, входящим в основные мероприятия;</w:t>
      </w:r>
    </w:p>
    <w:p w:rsidR="004C12E4" w:rsidRPr="005A6700" w:rsidRDefault="004C12E4" w:rsidP="004C12E4">
      <w:pPr>
        <w:pStyle w:val="af9"/>
        <w:tabs>
          <w:tab w:val="left" w:pos="3976"/>
        </w:tabs>
        <w:ind w:left="-426" w:right="-427" w:firstLine="284"/>
        <w:rPr>
          <w:sz w:val="18"/>
          <w:szCs w:val="18"/>
        </w:rPr>
      </w:pPr>
      <w:r w:rsidRPr="005A6700">
        <w:rPr>
          <w:sz w:val="18"/>
          <w:szCs w:val="18"/>
        </w:rPr>
        <w:t>-разрабатывают и представляют соисполнителю отчеты о реализации основных мероприятий.</w:t>
      </w:r>
    </w:p>
    <w:p w:rsidR="004C12E4" w:rsidRPr="005A6700" w:rsidRDefault="004C12E4" w:rsidP="004C12E4">
      <w:pPr>
        <w:pStyle w:val="af9"/>
        <w:tabs>
          <w:tab w:val="left" w:pos="3976"/>
        </w:tabs>
        <w:ind w:left="-426" w:right="-427" w:firstLine="284"/>
        <w:rPr>
          <w:sz w:val="18"/>
          <w:szCs w:val="18"/>
        </w:rPr>
      </w:pPr>
      <w:r w:rsidRPr="005A6700">
        <w:rPr>
          <w:sz w:val="18"/>
          <w:szCs w:val="18"/>
        </w:rPr>
        <w:t>5.Ответственный исполнитель совместно с соисполнителем в срок до 1 мая года, следующего за отчетным, формирует и представляет в отдел муниципального заказа и реализации муниципальных программ ежегодный отчет о реализации муниципальной программы за отчетный год.</w:t>
      </w:r>
    </w:p>
    <w:p w:rsidR="004C12E4" w:rsidRPr="005A6700" w:rsidRDefault="004C12E4" w:rsidP="004C12E4">
      <w:pPr>
        <w:pStyle w:val="af9"/>
        <w:tabs>
          <w:tab w:val="left" w:pos="3976"/>
        </w:tabs>
        <w:ind w:left="-426" w:right="-427" w:firstLine="284"/>
        <w:rPr>
          <w:sz w:val="18"/>
          <w:szCs w:val="18"/>
        </w:rPr>
      </w:pPr>
      <w:r w:rsidRPr="005A6700">
        <w:rPr>
          <w:sz w:val="18"/>
          <w:szCs w:val="18"/>
        </w:rPr>
        <w:t>6.Ежегодный отчет о реализации муниципальной программы должен содержать:</w:t>
      </w: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1) отчет об исполнении мероприятий муниципальной программы, </w:t>
      </w:r>
    </w:p>
    <w:p w:rsidR="004C12E4" w:rsidRPr="005A6700" w:rsidRDefault="004C12E4" w:rsidP="004C12E4">
      <w:pPr>
        <w:pStyle w:val="af9"/>
        <w:tabs>
          <w:tab w:val="left" w:pos="3976"/>
        </w:tabs>
        <w:ind w:left="-426" w:right="-427" w:firstLine="284"/>
        <w:rPr>
          <w:sz w:val="18"/>
          <w:szCs w:val="18"/>
        </w:rPr>
      </w:pPr>
      <w:r w:rsidRPr="005A6700">
        <w:rPr>
          <w:sz w:val="18"/>
          <w:szCs w:val="18"/>
        </w:rPr>
        <w:t>2) отчет об исполнении целевых показателей муниципальной программы,</w:t>
      </w:r>
    </w:p>
    <w:p w:rsidR="004C12E4" w:rsidRPr="005A6700" w:rsidRDefault="004C12E4" w:rsidP="002C4817">
      <w:pPr>
        <w:pStyle w:val="af9"/>
        <w:tabs>
          <w:tab w:val="left" w:pos="3976"/>
        </w:tabs>
        <w:ind w:left="-426" w:right="-427" w:firstLine="284"/>
        <w:rPr>
          <w:sz w:val="18"/>
          <w:szCs w:val="18"/>
        </w:rPr>
      </w:pPr>
      <w:r w:rsidRPr="005A6700">
        <w:rPr>
          <w:sz w:val="18"/>
          <w:szCs w:val="18"/>
        </w:rPr>
        <w:t>3) отчет о финансировании муниципальной программы предусмотренном постановлением администрации Хомутовского муниципального образования от 06.11.2013 № 197 о/д «Об утверждении Порядка принятия решений о разработке муниципальных Программ Хомутовского муниципального образования, их формирования и реализации, и Порядка проведения и критериев оценки эффективности реализации муниципальных программ Хомутовско</w:t>
      </w:r>
      <w:r w:rsidR="002C4817" w:rsidRPr="005A6700">
        <w:rPr>
          <w:sz w:val="18"/>
          <w:szCs w:val="18"/>
        </w:rPr>
        <w:t>го муниципального образования».</w:t>
      </w:r>
    </w:p>
    <w:p w:rsidR="004C12E4" w:rsidRPr="005A6700" w:rsidRDefault="004C12E4" w:rsidP="004C12E4">
      <w:pPr>
        <w:pStyle w:val="af9"/>
        <w:tabs>
          <w:tab w:val="left" w:pos="3976"/>
        </w:tabs>
        <w:ind w:left="-426" w:right="-427" w:firstLine="284"/>
        <w:rPr>
          <w:sz w:val="18"/>
          <w:szCs w:val="18"/>
        </w:rPr>
      </w:pPr>
    </w:p>
    <w:p w:rsidR="004C12E4" w:rsidRPr="005A6700" w:rsidRDefault="004C12E4" w:rsidP="002C4817">
      <w:pPr>
        <w:pStyle w:val="af9"/>
        <w:tabs>
          <w:tab w:val="left" w:pos="3976"/>
        </w:tabs>
        <w:ind w:left="-426" w:right="-427" w:firstLine="284"/>
        <w:jc w:val="center"/>
        <w:rPr>
          <w:sz w:val="18"/>
          <w:szCs w:val="18"/>
        </w:rPr>
      </w:pPr>
      <w:r w:rsidRPr="005A6700">
        <w:rPr>
          <w:sz w:val="18"/>
          <w:szCs w:val="18"/>
        </w:rPr>
        <w:t>7.    ОЖИДАЕМЫЕ КОНЕЧНЫЕ РЕЗУЛЬТАТЫ РЕАЛИЗАЦИИ</w:t>
      </w:r>
    </w:p>
    <w:p w:rsidR="004C12E4" w:rsidRPr="005A6700" w:rsidRDefault="004C12E4" w:rsidP="002C4817">
      <w:pPr>
        <w:pStyle w:val="af9"/>
        <w:tabs>
          <w:tab w:val="left" w:pos="3976"/>
        </w:tabs>
        <w:ind w:left="-426" w:right="-427" w:firstLine="284"/>
        <w:jc w:val="center"/>
        <w:rPr>
          <w:sz w:val="18"/>
          <w:szCs w:val="18"/>
        </w:rPr>
      </w:pPr>
      <w:r w:rsidRPr="005A6700">
        <w:rPr>
          <w:sz w:val="18"/>
          <w:szCs w:val="18"/>
        </w:rPr>
        <w:t>МУНИЦИПАЛЬНОЙ ПРОГРАММЫ</w:t>
      </w:r>
    </w:p>
    <w:p w:rsidR="002C4817" w:rsidRPr="005A6700" w:rsidRDefault="002C4817" w:rsidP="004C12E4">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По результатам реализации программы будут достигнуты следующие результаты:</w:t>
      </w:r>
    </w:p>
    <w:p w:rsidR="004C12E4" w:rsidRPr="005A6700" w:rsidRDefault="002C4817" w:rsidP="004C12E4">
      <w:pPr>
        <w:pStyle w:val="af9"/>
        <w:tabs>
          <w:tab w:val="left" w:pos="3976"/>
        </w:tabs>
        <w:ind w:left="-426" w:right="-427" w:firstLine="284"/>
        <w:rPr>
          <w:sz w:val="18"/>
          <w:szCs w:val="18"/>
        </w:rPr>
      </w:pPr>
      <w:r w:rsidRPr="005A6700">
        <w:rPr>
          <w:sz w:val="18"/>
          <w:szCs w:val="18"/>
        </w:rPr>
        <w:t>1.</w:t>
      </w:r>
      <w:r w:rsidR="004C12E4" w:rsidRPr="005A6700">
        <w:rPr>
          <w:sz w:val="18"/>
          <w:szCs w:val="18"/>
        </w:rPr>
        <w:t xml:space="preserve">Ввод в действие учреждений культурно-досугового типа на сельских территориях Хомутовского муниципального образования – 1 ед.; </w:t>
      </w:r>
    </w:p>
    <w:p w:rsidR="004C12E4" w:rsidRPr="005A6700" w:rsidRDefault="002C4817" w:rsidP="004C12E4">
      <w:pPr>
        <w:pStyle w:val="af9"/>
        <w:tabs>
          <w:tab w:val="left" w:pos="3976"/>
        </w:tabs>
        <w:ind w:left="-426" w:right="-427" w:firstLine="284"/>
        <w:rPr>
          <w:sz w:val="18"/>
          <w:szCs w:val="18"/>
        </w:rPr>
      </w:pPr>
      <w:r w:rsidRPr="005A6700">
        <w:rPr>
          <w:sz w:val="18"/>
          <w:szCs w:val="18"/>
        </w:rPr>
        <w:t>2.</w:t>
      </w:r>
      <w:r w:rsidR="004C12E4" w:rsidRPr="005A6700">
        <w:rPr>
          <w:sz w:val="18"/>
          <w:szCs w:val="18"/>
        </w:rPr>
        <w:t>Прирост сельского населения, обеспеченного учреждениями культурно-досугового типа (нарастающим итогом), - 13,5 тыс. человек;</w:t>
      </w:r>
    </w:p>
    <w:p w:rsidR="004C12E4" w:rsidRPr="005A6700" w:rsidRDefault="002C4817" w:rsidP="004C12E4">
      <w:pPr>
        <w:pStyle w:val="af9"/>
        <w:tabs>
          <w:tab w:val="left" w:pos="3976"/>
        </w:tabs>
        <w:ind w:left="-426" w:right="-427" w:firstLine="284"/>
        <w:rPr>
          <w:sz w:val="18"/>
          <w:szCs w:val="18"/>
        </w:rPr>
      </w:pPr>
      <w:r w:rsidRPr="005A6700">
        <w:rPr>
          <w:sz w:val="18"/>
          <w:szCs w:val="18"/>
        </w:rPr>
        <w:t>3.</w:t>
      </w:r>
      <w:r w:rsidR="004C12E4" w:rsidRPr="005A6700">
        <w:rPr>
          <w:sz w:val="18"/>
          <w:szCs w:val="18"/>
        </w:rPr>
        <w:t xml:space="preserve">Количество новых плоскостных спортивных сооружений и спортивных площадок, предназначенных для активного отдыха и спорта, - до 2 </w:t>
      </w:r>
      <w:proofErr w:type="spellStart"/>
      <w:r w:rsidR="004C12E4" w:rsidRPr="005A6700">
        <w:rPr>
          <w:sz w:val="18"/>
          <w:szCs w:val="18"/>
        </w:rPr>
        <w:t>ед</w:t>
      </w:r>
      <w:proofErr w:type="spellEnd"/>
      <w:r w:rsidR="004C12E4" w:rsidRPr="005A6700">
        <w:rPr>
          <w:sz w:val="18"/>
          <w:szCs w:val="18"/>
        </w:rPr>
        <w:t xml:space="preserve">;  </w:t>
      </w:r>
    </w:p>
    <w:p w:rsidR="004C12E4" w:rsidRPr="005A6700" w:rsidRDefault="002C4817" w:rsidP="004C12E4">
      <w:pPr>
        <w:pStyle w:val="af9"/>
        <w:tabs>
          <w:tab w:val="left" w:pos="3976"/>
        </w:tabs>
        <w:ind w:left="-426" w:right="-427" w:firstLine="284"/>
        <w:rPr>
          <w:sz w:val="18"/>
          <w:szCs w:val="18"/>
        </w:rPr>
      </w:pPr>
      <w:r w:rsidRPr="005A6700">
        <w:rPr>
          <w:sz w:val="18"/>
          <w:szCs w:val="18"/>
        </w:rPr>
        <w:t>4.</w:t>
      </w:r>
      <w:r w:rsidR="004C12E4" w:rsidRPr="005A6700">
        <w:rPr>
          <w:sz w:val="18"/>
          <w:szCs w:val="18"/>
        </w:rPr>
        <w:t>Благоустройство общественных территорий – до 22 ед.;</w:t>
      </w:r>
    </w:p>
    <w:p w:rsidR="004C12E4" w:rsidRPr="005A6700" w:rsidRDefault="004C12E4" w:rsidP="004C12E4">
      <w:pPr>
        <w:pStyle w:val="af9"/>
        <w:tabs>
          <w:tab w:val="left" w:pos="3976"/>
        </w:tabs>
        <w:ind w:left="-426" w:right="-427" w:firstLine="284"/>
        <w:rPr>
          <w:sz w:val="18"/>
          <w:szCs w:val="18"/>
        </w:rPr>
      </w:pPr>
      <w:r w:rsidRPr="005A6700">
        <w:rPr>
          <w:sz w:val="18"/>
          <w:szCs w:val="18"/>
        </w:rPr>
        <w:t>5. Прирост доли дорог общего пользования местного значения соответствующих нормативным требованиям не менее 10%.</w:t>
      </w:r>
    </w:p>
    <w:p w:rsidR="004C12E4" w:rsidRPr="005A6700" w:rsidRDefault="004C12E4" w:rsidP="004C12E4">
      <w:pPr>
        <w:pStyle w:val="af9"/>
        <w:tabs>
          <w:tab w:val="left" w:pos="3976"/>
        </w:tabs>
        <w:ind w:left="-426" w:right="-427" w:firstLine="284"/>
        <w:rPr>
          <w:sz w:val="18"/>
          <w:szCs w:val="18"/>
        </w:rPr>
      </w:pPr>
    </w:p>
    <w:p w:rsidR="002C4817" w:rsidRPr="005A6700" w:rsidRDefault="002C4817" w:rsidP="004C12E4">
      <w:pPr>
        <w:pStyle w:val="af9"/>
        <w:tabs>
          <w:tab w:val="left" w:pos="3976"/>
        </w:tabs>
        <w:ind w:left="-426" w:right="-427" w:firstLine="284"/>
        <w:rPr>
          <w:sz w:val="18"/>
          <w:szCs w:val="18"/>
        </w:rPr>
      </w:pPr>
    </w:p>
    <w:p w:rsidR="004C12E4" w:rsidRPr="005A6700" w:rsidRDefault="004C12E4" w:rsidP="004C12E4">
      <w:pPr>
        <w:pStyle w:val="af9"/>
        <w:tabs>
          <w:tab w:val="left" w:pos="3976"/>
        </w:tabs>
        <w:ind w:left="-426" w:right="-427" w:firstLine="284"/>
        <w:rPr>
          <w:sz w:val="18"/>
          <w:szCs w:val="18"/>
        </w:rPr>
      </w:pPr>
      <w:r w:rsidRPr="005A6700">
        <w:rPr>
          <w:sz w:val="18"/>
          <w:szCs w:val="18"/>
        </w:rPr>
        <w:t xml:space="preserve">Начальник отдела МЗ и РМП                                                                     </w:t>
      </w:r>
      <w:proofErr w:type="spellStart"/>
      <w:r w:rsidRPr="005A6700">
        <w:rPr>
          <w:sz w:val="18"/>
          <w:szCs w:val="18"/>
        </w:rPr>
        <w:t>Е.Н.Дубровина</w:t>
      </w:r>
      <w:proofErr w:type="spellEnd"/>
    </w:p>
    <w:p w:rsidR="00804AC4" w:rsidRPr="005A6700" w:rsidRDefault="00804AC4" w:rsidP="004C12E4">
      <w:pPr>
        <w:pStyle w:val="af9"/>
        <w:tabs>
          <w:tab w:val="left" w:pos="3976"/>
        </w:tabs>
        <w:ind w:left="-426" w:right="-427" w:firstLine="284"/>
        <w:rPr>
          <w:sz w:val="18"/>
          <w:szCs w:val="18"/>
        </w:rPr>
      </w:pPr>
    </w:p>
    <w:p w:rsidR="00804AC4" w:rsidRPr="005A6700" w:rsidRDefault="00804AC4" w:rsidP="004C12E4">
      <w:pPr>
        <w:pStyle w:val="af9"/>
        <w:tabs>
          <w:tab w:val="left" w:pos="3976"/>
        </w:tabs>
        <w:ind w:left="-426" w:right="-427" w:firstLine="284"/>
        <w:rPr>
          <w:sz w:val="18"/>
          <w:szCs w:val="18"/>
        </w:rPr>
        <w:sectPr w:rsidR="00804AC4" w:rsidRPr="005A6700" w:rsidSect="00A00ABB">
          <w:pgSz w:w="11906" w:h="16838"/>
          <w:pgMar w:top="567" w:right="991" w:bottom="1134" w:left="1701" w:header="708" w:footer="708" w:gutter="0"/>
          <w:cols w:space="708"/>
          <w:docGrid w:linePitch="360"/>
        </w:sectPr>
      </w:pPr>
    </w:p>
    <w:p w:rsidR="00804AC4" w:rsidRPr="005A6700" w:rsidRDefault="00804AC4" w:rsidP="00804AC4">
      <w:pPr>
        <w:pStyle w:val="af9"/>
        <w:tabs>
          <w:tab w:val="left" w:pos="3976"/>
        </w:tabs>
        <w:ind w:left="-426" w:right="-427" w:firstLine="284"/>
        <w:jc w:val="right"/>
        <w:rPr>
          <w:i/>
          <w:sz w:val="18"/>
          <w:szCs w:val="18"/>
        </w:rPr>
      </w:pPr>
      <w:r w:rsidRPr="005A6700">
        <w:rPr>
          <w:sz w:val="18"/>
          <w:szCs w:val="18"/>
        </w:rPr>
        <w:lastRenderedPageBreak/>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i/>
          <w:sz w:val="18"/>
          <w:szCs w:val="18"/>
        </w:rPr>
        <w:t>Приложение</w:t>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804AC4" w:rsidRPr="005A6700" w:rsidRDefault="00804AC4" w:rsidP="00804AC4">
      <w:pPr>
        <w:pStyle w:val="af9"/>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 муниципальной программе</w:t>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p>
    <w:p w:rsidR="00804AC4" w:rsidRPr="005A6700" w:rsidRDefault="00804AC4" w:rsidP="00804AC4">
      <w:pPr>
        <w:pStyle w:val="af9"/>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«Комплексное развитие сельских территорий</w:t>
      </w:r>
    </w:p>
    <w:p w:rsidR="00804AC4" w:rsidRPr="005A6700" w:rsidRDefault="00804AC4" w:rsidP="00804AC4">
      <w:pPr>
        <w:pStyle w:val="af9"/>
        <w:tabs>
          <w:tab w:val="left" w:pos="3976"/>
        </w:tabs>
        <w:ind w:left="-426" w:right="-427" w:firstLine="284"/>
        <w:jc w:val="right"/>
        <w:rPr>
          <w:i/>
          <w:sz w:val="18"/>
          <w:szCs w:val="18"/>
        </w:rPr>
      </w:pP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r>
      <w:r w:rsidRPr="005A6700">
        <w:rPr>
          <w:i/>
          <w:sz w:val="18"/>
          <w:szCs w:val="18"/>
        </w:rPr>
        <w:tab/>
        <w:t>Хомутовского муниципального образования на 2023-2025 годы»</w:t>
      </w:r>
    </w:p>
    <w:p w:rsidR="00804AC4" w:rsidRPr="005A6700" w:rsidRDefault="00804AC4" w:rsidP="00804AC4">
      <w:pPr>
        <w:pStyle w:val="af9"/>
        <w:tabs>
          <w:tab w:val="left" w:pos="3976"/>
        </w:tabs>
        <w:ind w:left="-426" w:right="-427" w:firstLine="284"/>
        <w:rPr>
          <w:sz w:val="18"/>
          <w:szCs w:val="18"/>
        </w:rPr>
      </w:pP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r w:rsidRPr="005A6700">
        <w:rPr>
          <w:sz w:val="18"/>
          <w:szCs w:val="18"/>
        </w:rPr>
        <w:tab/>
      </w:r>
    </w:p>
    <w:p w:rsidR="00804AC4" w:rsidRPr="005A6700" w:rsidRDefault="00804AC4" w:rsidP="00804AC4">
      <w:pPr>
        <w:pStyle w:val="af9"/>
        <w:tabs>
          <w:tab w:val="left" w:pos="3976"/>
        </w:tabs>
        <w:ind w:left="-426" w:right="-427" w:firstLine="284"/>
        <w:jc w:val="center"/>
        <w:rPr>
          <w:sz w:val="18"/>
          <w:szCs w:val="18"/>
        </w:rPr>
      </w:pPr>
      <w:r w:rsidRPr="005A6700">
        <w:rPr>
          <w:sz w:val="18"/>
          <w:szCs w:val="18"/>
        </w:rPr>
        <w:t>Сводная таблица по финансированию и срокам реализации мероприятий, направленных на комплексное развитие сельских территорий Хомутовского муниципального образования</w:t>
      </w:r>
    </w:p>
    <w:p w:rsidR="00142CBA" w:rsidRPr="005A6700" w:rsidRDefault="00142CBA" w:rsidP="00804AC4">
      <w:pPr>
        <w:pStyle w:val="af9"/>
        <w:tabs>
          <w:tab w:val="left" w:pos="3976"/>
        </w:tabs>
        <w:ind w:left="-426" w:right="-427" w:firstLine="284"/>
        <w:jc w:val="center"/>
        <w:rPr>
          <w:sz w:val="18"/>
          <w:szCs w:val="18"/>
        </w:rPr>
      </w:pPr>
    </w:p>
    <w:tbl>
      <w:tblPr>
        <w:tblStyle w:val="aa"/>
        <w:tblW w:w="0" w:type="auto"/>
        <w:tblLook w:val="04A0" w:firstRow="1" w:lastRow="0" w:firstColumn="1" w:lastColumn="0" w:noHBand="0" w:noVBand="1"/>
      </w:tblPr>
      <w:tblGrid>
        <w:gridCol w:w="421"/>
        <w:gridCol w:w="3089"/>
        <w:gridCol w:w="957"/>
        <w:gridCol w:w="680"/>
        <w:gridCol w:w="724"/>
        <w:gridCol w:w="758"/>
        <w:gridCol w:w="825"/>
        <w:gridCol w:w="646"/>
        <w:gridCol w:w="691"/>
        <w:gridCol w:w="646"/>
        <w:gridCol w:w="680"/>
        <w:gridCol w:w="646"/>
        <w:gridCol w:w="680"/>
        <w:gridCol w:w="601"/>
        <w:gridCol w:w="657"/>
        <w:gridCol w:w="680"/>
        <w:gridCol w:w="624"/>
        <w:gridCol w:w="680"/>
        <w:gridCol w:w="668"/>
      </w:tblGrid>
      <w:tr w:rsidR="00BA6B44" w:rsidRPr="005A6700" w:rsidTr="0059109B">
        <w:trPr>
          <w:trHeight w:val="552"/>
        </w:trPr>
        <w:tc>
          <w:tcPr>
            <w:tcW w:w="421" w:type="dxa"/>
            <w:vMerge w:val="restart"/>
            <w:hideMark/>
          </w:tcPr>
          <w:p w:rsidR="00BA6B44" w:rsidRPr="005A6700" w:rsidRDefault="00BA6B44" w:rsidP="0059109B">
            <w:pPr>
              <w:pStyle w:val="af9"/>
              <w:tabs>
                <w:tab w:val="left" w:pos="3976"/>
              </w:tabs>
              <w:ind w:left="-426" w:right="-427" w:firstLine="284"/>
              <w:rPr>
                <w:sz w:val="18"/>
                <w:szCs w:val="18"/>
              </w:rPr>
            </w:pPr>
            <w:r w:rsidRPr="005A6700">
              <w:rPr>
                <w:sz w:val="18"/>
                <w:szCs w:val="18"/>
              </w:rPr>
              <w:t>№ п/п</w:t>
            </w:r>
          </w:p>
        </w:tc>
        <w:tc>
          <w:tcPr>
            <w:tcW w:w="3089" w:type="dxa"/>
            <w:vMerge w:val="restart"/>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Мероприятие</w:t>
            </w:r>
          </w:p>
        </w:tc>
        <w:tc>
          <w:tcPr>
            <w:tcW w:w="957" w:type="dxa"/>
            <w:vMerge w:val="restart"/>
            <w:hideMark/>
          </w:tcPr>
          <w:p w:rsidR="00BA6B44" w:rsidRPr="005A6700" w:rsidRDefault="00BA6B44" w:rsidP="00BA6B44">
            <w:pPr>
              <w:pStyle w:val="af9"/>
              <w:tabs>
                <w:tab w:val="left" w:pos="3976"/>
              </w:tabs>
              <w:ind w:left="-147" w:right="-427" w:firstLine="0"/>
              <w:rPr>
                <w:sz w:val="18"/>
                <w:szCs w:val="18"/>
              </w:rPr>
            </w:pPr>
            <w:r w:rsidRPr="005A6700">
              <w:rPr>
                <w:sz w:val="18"/>
                <w:szCs w:val="18"/>
              </w:rPr>
              <w:t>Всего:</w:t>
            </w:r>
          </w:p>
        </w:tc>
        <w:tc>
          <w:tcPr>
            <w:tcW w:w="2987" w:type="dxa"/>
            <w:gridSpan w:val="4"/>
            <w:hideMark/>
          </w:tcPr>
          <w:p w:rsidR="00BA6B44" w:rsidRPr="005A6700" w:rsidRDefault="00BA6B44" w:rsidP="00BA6B44">
            <w:pPr>
              <w:pStyle w:val="af9"/>
              <w:tabs>
                <w:tab w:val="left" w:pos="3976"/>
              </w:tabs>
              <w:ind w:left="-426" w:right="-427" w:firstLine="284"/>
              <w:rPr>
                <w:sz w:val="18"/>
                <w:szCs w:val="18"/>
              </w:rPr>
            </w:pPr>
            <w:r w:rsidRPr="005A6700">
              <w:rPr>
                <w:sz w:val="18"/>
                <w:szCs w:val="18"/>
              </w:rPr>
              <w:t xml:space="preserve">Федеральный бюджет, </w:t>
            </w:r>
            <w:proofErr w:type="spellStart"/>
            <w:r w:rsidRPr="005A6700">
              <w:rPr>
                <w:sz w:val="18"/>
                <w:szCs w:val="18"/>
              </w:rPr>
              <w:t>тыс.руб</w:t>
            </w:r>
            <w:proofErr w:type="spellEnd"/>
            <w:r w:rsidRPr="005A6700">
              <w:rPr>
                <w:sz w:val="18"/>
                <w:szCs w:val="18"/>
              </w:rPr>
              <w:t>.</w:t>
            </w:r>
          </w:p>
        </w:tc>
        <w:tc>
          <w:tcPr>
            <w:tcW w:w="2663" w:type="dxa"/>
            <w:gridSpan w:val="4"/>
            <w:hideMark/>
          </w:tcPr>
          <w:p w:rsidR="00BA6B44" w:rsidRPr="005A6700" w:rsidRDefault="00BA6B44" w:rsidP="00BA6B44">
            <w:pPr>
              <w:pStyle w:val="af9"/>
              <w:tabs>
                <w:tab w:val="left" w:pos="3976"/>
              </w:tabs>
              <w:ind w:left="-426" w:right="-427" w:firstLine="284"/>
              <w:rPr>
                <w:sz w:val="18"/>
                <w:szCs w:val="18"/>
              </w:rPr>
            </w:pPr>
            <w:r w:rsidRPr="005A6700">
              <w:rPr>
                <w:sz w:val="18"/>
                <w:szCs w:val="18"/>
              </w:rPr>
              <w:t xml:space="preserve">Областной бюджет, </w:t>
            </w:r>
            <w:proofErr w:type="spellStart"/>
            <w:r w:rsidRPr="005A6700">
              <w:rPr>
                <w:sz w:val="18"/>
                <w:szCs w:val="18"/>
              </w:rPr>
              <w:t>тыс.руб</w:t>
            </w:r>
            <w:proofErr w:type="spellEnd"/>
            <w:r w:rsidRPr="005A6700">
              <w:rPr>
                <w:sz w:val="18"/>
                <w:szCs w:val="18"/>
              </w:rPr>
              <w:t>.</w:t>
            </w:r>
          </w:p>
        </w:tc>
        <w:tc>
          <w:tcPr>
            <w:tcW w:w="2584" w:type="dxa"/>
            <w:gridSpan w:val="4"/>
            <w:hideMark/>
          </w:tcPr>
          <w:p w:rsidR="00BA6B44" w:rsidRPr="005A6700" w:rsidRDefault="00BA6B44" w:rsidP="00BA6B44">
            <w:pPr>
              <w:pStyle w:val="af9"/>
              <w:tabs>
                <w:tab w:val="left" w:pos="3976"/>
              </w:tabs>
              <w:ind w:left="-426" w:right="-427" w:firstLine="284"/>
              <w:rPr>
                <w:sz w:val="18"/>
                <w:szCs w:val="18"/>
              </w:rPr>
            </w:pPr>
            <w:r w:rsidRPr="005A6700">
              <w:rPr>
                <w:sz w:val="18"/>
                <w:szCs w:val="18"/>
              </w:rPr>
              <w:t xml:space="preserve">Бюджет Хомутовского муниципального образования, </w:t>
            </w:r>
            <w:proofErr w:type="spellStart"/>
            <w:r w:rsidRPr="005A6700">
              <w:rPr>
                <w:sz w:val="18"/>
                <w:szCs w:val="18"/>
              </w:rPr>
              <w:t>тыс.руб</w:t>
            </w:r>
            <w:proofErr w:type="spellEnd"/>
            <w:r w:rsidRPr="005A6700">
              <w:rPr>
                <w:sz w:val="18"/>
                <w:szCs w:val="18"/>
              </w:rPr>
              <w:t>.</w:t>
            </w:r>
          </w:p>
        </w:tc>
        <w:tc>
          <w:tcPr>
            <w:tcW w:w="2652" w:type="dxa"/>
            <w:gridSpan w:val="4"/>
            <w:hideMark/>
          </w:tcPr>
          <w:p w:rsidR="00BA6B44" w:rsidRPr="005A6700" w:rsidRDefault="00BA6B44" w:rsidP="00BA6B44">
            <w:pPr>
              <w:pStyle w:val="af9"/>
              <w:tabs>
                <w:tab w:val="left" w:pos="3976"/>
              </w:tabs>
              <w:ind w:left="-426" w:right="-427" w:firstLine="284"/>
              <w:rPr>
                <w:sz w:val="18"/>
                <w:szCs w:val="18"/>
              </w:rPr>
            </w:pPr>
            <w:r w:rsidRPr="005A6700">
              <w:rPr>
                <w:sz w:val="18"/>
                <w:szCs w:val="18"/>
              </w:rPr>
              <w:t xml:space="preserve">Внебюджетные источники, </w:t>
            </w:r>
            <w:proofErr w:type="spellStart"/>
            <w:r w:rsidRPr="005A6700">
              <w:rPr>
                <w:sz w:val="18"/>
                <w:szCs w:val="18"/>
              </w:rPr>
              <w:t>тыс.руб</w:t>
            </w:r>
            <w:proofErr w:type="spellEnd"/>
            <w:r w:rsidRPr="005A6700">
              <w:rPr>
                <w:sz w:val="18"/>
                <w:szCs w:val="18"/>
              </w:rPr>
              <w:t>.</w:t>
            </w:r>
          </w:p>
        </w:tc>
      </w:tr>
      <w:tr w:rsidR="00BA6B44" w:rsidRPr="005A6700" w:rsidTr="0059109B">
        <w:trPr>
          <w:trHeight w:val="408"/>
        </w:trPr>
        <w:tc>
          <w:tcPr>
            <w:tcW w:w="421" w:type="dxa"/>
            <w:vMerge/>
            <w:hideMark/>
          </w:tcPr>
          <w:p w:rsidR="00BA6B44" w:rsidRPr="005A6700" w:rsidRDefault="00BA6B44" w:rsidP="0059109B">
            <w:pPr>
              <w:pStyle w:val="af9"/>
              <w:tabs>
                <w:tab w:val="left" w:pos="3976"/>
              </w:tabs>
              <w:ind w:left="-426" w:right="-427" w:firstLine="284"/>
              <w:jc w:val="center"/>
              <w:rPr>
                <w:sz w:val="18"/>
                <w:szCs w:val="18"/>
              </w:rPr>
            </w:pPr>
          </w:p>
        </w:tc>
        <w:tc>
          <w:tcPr>
            <w:tcW w:w="3089" w:type="dxa"/>
            <w:vMerge/>
            <w:hideMark/>
          </w:tcPr>
          <w:p w:rsidR="00BA6B44" w:rsidRPr="005A6700" w:rsidRDefault="00BA6B44" w:rsidP="0059109B">
            <w:pPr>
              <w:pStyle w:val="af9"/>
              <w:tabs>
                <w:tab w:val="left" w:pos="3976"/>
              </w:tabs>
              <w:ind w:left="-426" w:right="156" w:firstLine="284"/>
              <w:jc w:val="center"/>
              <w:rPr>
                <w:sz w:val="18"/>
                <w:szCs w:val="18"/>
              </w:rPr>
            </w:pPr>
          </w:p>
        </w:tc>
        <w:tc>
          <w:tcPr>
            <w:tcW w:w="957" w:type="dxa"/>
            <w:vMerge/>
            <w:hideMark/>
          </w:tcPr>
          <w:p w:rsidR="00BA6B44" w:rsidRPr="005A6700" w:rsidRDefault="00BA6B44" w:rsidP="00BA6B44">
            <w:pPr>
              <w:pStyle w:val="af9"/>
              <w:tabs>
                <w:tab w:val="left" w:pos="3976"/>
              </w:tabs>
              <w:ind w:left="-147" w:right="-427" w:firstLine="0"/>
              <w:jc w:val="center"/>
              <w:rPr>
                <w:sz w:val="18"/>
                <w:szCs w:val="18"/>
              </w:rPr>
            </w:pPr>
          </w:p>
        </w:tc>
        <w:tc>
          <w:tcPr>
            <w:tcW w:w="680"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2023</w:t>
            </w:r>
          </w:p>
        </w:tc>
        <w:tc>
          <w:tcPr>
            <w:tcW w:w="724"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2024</w:t>
            </w:r>
          </w:p>
        </w:tc>
        <w:tc>
          <w:tcPr>
            <w:tcW w:w="758"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2025</w:t>
            </w:r>
          </w:p>
        </w:tc>
        <w:tc>
          <w:tcPr>
            <w:tcW w:w="825"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Итого</w:t>
            </w:r>
          </w:p>
        </w:tc>
        <w:tc>
          <w:tcPr>
            <w:tcW w:w="646"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2023</w:t>
            </w:r>
          </w:p>
        </w:tc>
        <w:tc>
          <w:tcPr>
            <w:tcW w:w="691"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2024</w:t>
            </w:r>
          </w:p>
        </w:tc>
        <w:tc>
          <w:tcPr>
            <w:tcW w:w="646"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2025</w:t>
            </w:r>
          </w:p>
        </w:tc>
        <w:tc>
          <w:tcPr>
            <w:tcW w:w="680"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Итого</w:t>
            </w:r>
          </w:p>
        </w:tc>
        <w:tc>
          <w:tcPr>
            <w:tcW w:w="646"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2023</w:t>
            </w:r>
          </w:p>
        </w:tc>
        <w:tc>
          <w:tcPr>
            <w:tcW w:w="680"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2024</w:t>
            </w:r>
          </w:p>
        </w:tc>
        <w:tc>
          <w:tcPr>
            <w:tcW w:w="601"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2025</w:t>
            </w:r>
          </w:p>
        </w:tc>
        <w:tc>
          <w:tcPr>
            <w:tcW w:w="657"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Итого</w:t>
            </w:r>
          </w:p>
        </w:tc>
        <w:tc>
          <w:tcPr>
            <w:tcW w:w="680"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2023</w:t>
            </w:r>
          </w:p>
        </w:tc>
        <w:tc>
          <w:tcPr>
            <w:tcW w:w="624"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2024</w:t>
            </w:r>
          </w:p>
        </w:tc>
        <w:tc>
          <w:tcPr>
            <w:tcW w:w="680"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2025</w:t>
            </w:r>
          </w:p>
        </w:tc>
        <w:tc>
          <w:tcPr>
            <w:tcW w:w="668" w:type="dxa"/>
            <w:hideMark/>
          </w:tcPr>
          <w:p w:rsidR="00BA6B44" w:rsidRPr="005A6700" w:rsidRDefault="00BA6B44" w:rsidP="009C29FC">
            <w:pPr>
              <w:pStyle w:val="af9"/>
              <w:tabs>
                <w:tab w:val="left" w:pos="3976"/>
              </w:tabs>
              <w:ind w:left="-426" w:right="-427" w:firstLine="284"/>
              <w:jc w:val="center"/>
              <w:rPr>
                <w:sz w:val="18"/>
                <w:szCs w:val="18"/>
              </w:rPr>
            </w:pPr>
            <w:r w:rsidRPr="005A6700">
              <w:rPr>
                <w:sz w:val="18"/>
                <w:szCs w:val="18"/>
              </w:rPr>
              <w:t>Итого</w:t>
            </w:r>
          </w:p>
        </w:tc>
      </w:tr>
      <w:tr w:rsidR="00BA6B44" w:rsidRPr="005A6700" w:rsidTr="0059109B">
        <w:trPr>
          <w:trHeight w:val="795"/>
        </w:trPr>
        <w:tc>
          <w:tcPr>
            <w:tcW w:w="421" w:type="dxa"/>
            <w:hideMark/>
          </w:tcPr>
          <w:p w:rsidR="00BA6B44" w:rsidRPr="005A6700" w:rsidRDefault="00BA6B44" w:rsidP="0059109B">
            <w:pPr>
              <w:pStyle w:val="af9"/>
              <w:tabs>
                <w:tab w:val="left" w:pos="3976"/>
              </w:tabs>
              <w:ind w:left="-426" w:right="-427" w:firstLine="284"/>
              <w:jc w:val="center"/>
              <w:rPr>
                <w:b/>
                <w:bCs/>
                <w:sz w:val="18"/>
                <w:szCs w:val="18"/>
              </w:rPr>
            </w:pPr>
            <w:r w:rsidRPr="005A6700">
              <w:rPr>
                <w:b/>
                <w:bCs/>
                <w:sz w:val="18"/>
                <w:szCs w:val="18"/>
              </w:rPr>
              <w:t>1</w:t>
            </w:r>
          </w:p>
        </w:tc>
        <w:tc>
          <w:tcPr>
            <w:tcW w:w="3089" w:type="dxa"/>
            <w:hideMark/>
          </w:tcPr>
          <w:p w:rsidR="00BA6B44" w:rsidRPr="005A6700" w:rsidRDefault="00BA6B44" w:rsidP="0059109B">
            <w:pPr>
              <w:pStyle w:val="af9"/>
              <w:tabs>
                <w:tab w:val="left" w:pos="3976"/>
              </w:tabs>
              <w:ind w:left="-426" w:right="156" w:firstLine="284"/>
              <w:jc w:val="center"/>
              <w:rPr>
                <w:b/>
                <w:bCs/>
                <w:sz w:val="18"/>
                <w:szCs w:val="18"/>
              </w:rPr>
            </w:pPr>
            <w:r w:rsidRPr="005A6700">
              <w:rPr>
                <w:b/>
                <w:bCs/>
                <w:sz w:val="18"/>
                <w:szCs w:val="18"/>
              </w:rPr>
              <w:t>Развитие социальной инфраструктуры на сельских территориях (Современный облик сельских территорий)</w:t>
            </w:r>
          </w:p>
        </w:tc>
        <w:tc>
          <w:tcPr>
            <w:tcW w:w="957" w:type="dxa"/>
            <w:hideMark/>
          </w:tcPr>
          <w:p w:rsidR="00BA6B44" w:rsidRPr="005A6700" w:rsidRDefault="008607F4" w:rsidP="008607F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805 729,81</w:t>
            </w:r>
          </w:p>
        </w:tc>
        <w:tc>
          <w:tcPr>
            <w:tcW w:w="680" w:type="dxa"/>
            <w:hideMark/>
          </w:tcPr>
          <w:p w:rsidR="00BA6B44" w:rsidRPr="005A6700" w:rsidRDefault="00BA6B44" w:rsidP="009C29FC">
            <w:pPr>
              <w:pStyle w:val="af9"/>
              <w:tabs>
                <w:tab w:val="left" w:pos="3976"/>
              </w:tabs>
              <w:ind w:left="-202" w:right="-427" w:firstLine="170"/>
              <w:jc w:val="left"/>
              <w:rPr>
                <w:b/>
                <w:bCs/>
                <w:sz w:val="18"/>
                <w:szCs w:val="18"/>
              </w:rPr>
            </w:pPr>
            <w:r w:rsidRPr="005A6700">
              <w:rPr>
                <w:b/>
                <w:bCs/>
                <w:sz w:val="18"/>
                <w:szCs w:val="18"/>
              </w:rPr>
              <w:t>290 629,40</w:t>
            </w:r>
          </w:p>
        </w:tc>
        <w:tc>
          <w:tcPr>
            <w:tcW w:w="724" w:type="dxa"/>
            <w:hideMark/>
          </w:tcPr>
          <w:p w:rsidR="00BA6B44" w:rsidRPr="005A6700" w:rsidRDefault="00BA6B44" w:rsidP="009C29FC">
            <w:pPr>
              <w:pStyle w:val="af9"/>
              <w:tabs>
                <w:tab w:val="left" w:pos="3976"/>
              </w:tabs>
              <w:ind w:left="-156" w:right="-427" w:firstLine="156"/>
              <w:jc w:val="left"/>
              <w:rPr>
                <w:b/>
                <w:bCs/>
                <w:sz w:val="18"/>
                <w:szCs w:val="18"/>
              </w:rPr>
            </w:pPr>
            <w:r w:rsidRPr="005A6700">
              <w:rPr>
                <w:b/>
                <w:bCs/>
                <w:sz w:val="18"/>
                <w:szCs w:val="18"/>
              </w:rPr>
              <w:t>9 647,00</w:t>
            </w:r>
          </w:p>
        </w:tc>
        <w:tc>
          <w:tcPr>
            <w:tcW w:w="758" w:type="dxa"/>
            <w:hideMark/>
          </w:tcPr>
          <w:p w:rsidR="00BA6B44" w:rsidRPr="005A6700" w:rsidRDefault="00BA6B44" w:rsidP="009C29FC">
            <w:pPr>
              <w:pStyle w:val="af9"/>
              <w:tabs>
                <w:tab w:val="left" w:pos="3976"/>
              </w:tabs>
              <w:ind w:left="-426" w:right="-427" w:firstLine="284"/>
              <w:jc w:val="left"/>
              <w:rPr>
                <w:b/>
                <w:bCs/>
                <w:sz w:val="18"/>
                <w:szCs w:val="18"/>
              </w:rPr>
            </w:pPr>
            <w:r w:rsidRPr="005A6700">
              <w:rPr>
                <w:b/>
                <w:bCs/>
                <w:sz w:val="18"/>
                <w:szCs w:val="18"/>
              </w:rPr>
              <w:t>428 467,37</w:t>
            </w:r>
          </w:p>
        </w:tc>
        <w:tc>
          <w:tcPr>
            <w:tcW w:w="825" w:type="dxa"/>
            <w:hideMark/>
          </w:tcPr>
          <w:p w:rsidR="00BA6B44" w:rsidRPr="005A6700" w:rsidRDefault="00BA6B44" w:rsidP="009C29FC">
            <w:pPr>
              <w:pStyle w:val="af9"/>
              <w:tabs>
                <w:tab w:val="left" w:pos="3976"/>
              </w:tabs>
              <w:ind w:left="-247" w:right="-427" w:firstLine="142"/>
              <w:jc w:val="left"/>
              <w:rPr>
                <w:b/>
                <w:bCs/>
                <w:sz w:val="18"/>
                <w:szCs w:val="18"/>
              </w:rPr>
            </w:pPr>
            <w:r w:rsidRPr="005A6700">
              <w:rPr>
                <w:b/>
                <w:bCs/>
                <w:sz w:val="18"/>
                <w:szCs w:val="18"/>
              </w:rPr>
              <w:t>728 743,77</w:t>
            </w:r>
          </w:p>
        </w:tc>
        <w:tc>
          <w:tcPr>
            <w:tcW w:w="646" w:type="dxa"/>
            <w:hideMark/>
          </w:tcPr>
          <w:p w:rsidR="00BA6B44" w:rsidRPr="005A6700" w:rsidRDefault="00BA6B44" w:rsidP="009C29FC">
            <w:pPr>
              <w:pStyle w:val="af9"/>
              <w:tabs>
                <w:tab w:val="left" w:pos="3976"/>
              </w:tabs>
              <w:ind w:left="-426" w:right="-427" w:firstLine="284"/>
              <w:rPr>
                <w:b/>
                <w:bCs/>
                <w:sz w:val="18"/>
                <w:szCs w:val="18"/>
              </w:rPr>
            </w:pPr>
            <w:r w:rsidRPr="005A6700">
              <w:rPr>
                <w:b/>
                <w:bCs/>
                <w:sz w:val="18"/>
                <w:szCs w:val="18"/>
              </w:rPr>
              <w:t>28 335,20</w:t>
            </w:r>
          </w:p>
        </w:tc>
        <w:tc>
          <w:tcPr>
            <w:tcW w:w="691" w:type="dxa"/>
            <w:hideMark/>
          </w:tcPr>
          <w:p w:rsidR="00BA6B44" w:rsidRPr="005A6700" w:rsidRDefault="009C29FC" w:rsidP="009C29FC">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402,02</w:t>
            </w:r>
          </w:p>
        </w:tc>
        <w:tc>
          <w:tcPr>
            <w:tcW w:w="646" w:type="dxa"/>
            <w:hideMark/>
          </w:tcPr>
          <w:p w:rsidR="00BA6B44" w:rsidRPr="005A6700" w:rsidRDefault="00BA6B44" w:rsidP="009C29FC">
            <w:pPr>
              <w:pStyle w:val="af9"/>
              <w:tabs>
                <w:tab w:val="left" w:pos="3976"/>
              </w:tabs>
              <w:ind w:left="-426" w:right="-427" w:firstLine="284"/>
              <w:rPr>
                <w:b/>
                <w:bCs/>
                <w:sz w:val="18"/>
                <w:szCs w:val="18"/>
              </w:rPr>
            </w:pPr>
            <w:r w:rsidRPr="005A6700">
              <w:rPr>
                <w:b/>
                <w:bCs/>
                <w:sz w:val="18"/>
                <w:szCs w:val="18"/>
              </w:rPr>
              <w:t>17 138,70</w:t>
            </w:r>
          </w:p>
        </w:tc>
        <w:tc>
          <w:tcPr>
            <w:tcW w:w="680" w:type="dxa"/>
            <w:hideMark/>
          </w:tcPr>
          <w:p w:rsidR="00BA6B44" w:rsidRPr="005A6700" w:rsidRDefault="00BA6B44" w:rsidP="008607F4">
            <w:pPr>
              <w:pStyle w:val="af9"/>
              <w:tabs>
                <w:tab w:val="left" w:pos="3976"/>
              </w:tabs>
              <w:ind w:left="-426" w:right="-427" w:firstLine="284"/>
              <w:rPr>
                <w:b/>
                <w:bCs/>
                <w:sz w:val="18"/>
                <w:szCs w:val="18"/>
              </w:rPr>
            </w:pPr>
            <w:r w:rsidRPr="005A6700">
              <w:rPr>
                <w:b/>
                <w:bCs/>
                <w:sz w:val="18"/>
                <w:szCs w:val="18"/>
              </w:rPr>
              <w:t>45 875,92</w:t>
            </w:r>
          </w:p>
        </w:tc>
        <w:tc>
          <w:tcPr>
            <w:tcW w:w="646" w:type="dxa"/>
            <w:hideMark/>
          </w:tcPr>
          <w:p w:rsidR="00BA6B44" w:rsidRPr="005A6700" w:rsidRDefault="00BA6B44" w:rsidP="008607F4">
            <w:pPr>
              <w:pStyle w:val="af9"/>
              <w:tabs>
                <w:tab w:val="left" w:pos="3976"/>
              </w:tabs>
              <w:ind w:left="-426" w:right="-427" w:firstLine="284"/>
              <w:rPr>
                <w:b/>
                <w:bCs/>
                <w:sz w:val="18"/>
                <w:szCs w:val="18"/>
              </w:rPr>
            </w:pPr>
            <w:r w:rsidRPr="005A6700">
              <w:rPr>
                <w:b/>
                <w:bCs/>
                <w:sz w:val="18"/>
                <w:szCs w:val="18"/>
              </w:rPr>
              <w:t>1 180,70</w:t>
            </w:r>
          </w:p>
        </w:tc>
        <w:tc>
          <w:tcPr>
            <w:tcW w:w="680"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16,75</w:t>
            </w:r>
          </w:p>
        </w:tc>
        <w:tc>
          <w:tcPr>
            <w:tcW w:w="601"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1 014,11</w:t>
            </w:r>
          </w:p>
        </w:tc>
        <w:tc>
          <w:tcPr>
            <w:tcW w:w="657"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2 211,56</w:t>
            </w:r>
          </w:p>
        </w:tc>
        <w:tc>
          <w:tcPr>
            <w:tcW w:w="680"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28 068,56</w:t>
            </w:r>
          </w:p>
        </w:tc>
        <w:tc>
          <w:tcPr>
            <w:tcW w:w="624"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830,00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68"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28 898,56</w:t>
            </w:r>
          </w:p>
        </w:tc>
      </w:tr>
      <w:tr w:rsidR="00BA6B44" w:rsidRPr="005A6700" w:rsidTr="00D65A84">
        <w:trPr>
          <w:trHeight w:val="862"/>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1.1.</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 xml:space="preserve">Строительство объекта: "Ледовый дворец с комплексом спортивных сооружений", расположенного по адресу: Иркутский район, </w:t>
            </w:r>
            <w:proofErr w:type="spellStart"/>
            <w:r w:rsidRPr="005A6700">
              <w:rPr>
                <w:sz w:val="18"/>
                <w:szCs w:val="18"/>
              </w:rPr>
              <w:t>д.Куда</w:t>
            </w:r>
            <w:proofErr w:type="spellEnd"/>
            <w:r w:rsidRPr="005A6700">
              <w:rPr>
                <w:sz w:val="18"/>
                <w:szCs w:val="18"/>
              </w:rPr>
              <w:t xml:space="preserve">, </w:t>
            </w:r>
            <w:proofErr w:type="spellStart"/>
            <w:r w:rsidRPr="005A6700">
              <w:rPr>
                <w:sz w:val="18"/>
                <w:szCs w:val="18"/>
              </w:rPr>
              <w:t>ул.Спортивная</w:t>
            </w:r>
            <w:proofErr w:type="spellEnd"/>
            <w:r w:rsidRPr="005A6700">
              <w:rPr>
                <w:sz w:val="18"/>
                <w:szCs w:val="18"/>
              </w:rPr>
              <w:t>, 1б</w:t>
            </w:r>
          </w:p>
        </w:tc>
        <w:tc>
          <w:tcPr>
            <w:tcW w:w="957" w:type="dxa"/>
            <w:hideMark/>
          </w:tcPr>
          <w:p w:rsidR="00BA6B44" w:rsidRPr="005A6700" w:rsidRDefault="008607F4" w:rsidP="008607F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446 320,18</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428 467,37</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428 467,37</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17 138,70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17 138,70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714,11</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714,11</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r>
      <w:tr w:rsidR="00BA6B44" w:rsidRPr="005A6700" w:rsidTr="0059109B">
        <w:trPr>
          <w:trHeight w:val="950"/>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1.2.</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 xml:space="preserve">Строительство объекта: "Дом культуры в </w:t>
            </w:r>
            <w:proofErr w:type="spellStart"/>
            <w:r w:rsidRPr="005A6700">
              <w:rPr>
                <w:sz w:val="18"/>
                <w:szCs w:val="18"/>
              </w:rPr>
              <w:t>с.Хомутово</w:t>
            </w:r>
            <w:proofErr w:type="spellEnd"/>
            <w:r w:rsidRPr="005A6700">
              <w:rPr>
                <w:sz w:val="18"/>
                <w:szCs w:val="18"/>
              </w:rPr>
              <w:t xml:space="preserve"> Иркутского района", расположенного по адресу: Иркутский район, </w:t>
            </w:r>
            <w:proofErr w:type="spellStart"/>
            <w:r w:rsidRPr="005A6700">
              <w:rPr>
                <w:sz w:val="18"/>
                <w:szCs w:val="18"/>
              </w:rPr>
              <w:t>с.Хомутово</w:t>
            </w:r>
            <w:proofErr w:type="spellEnd"/>
            <w:r w:rsidRPr="005A6700">
              <w:rPr>
                <w:sz w:val="18"/>
                <w:szCs w:val="18"/>
              </w:rPr>
              <w:t xml:space="preserve">, </w:t>
            </w:r>
            <w:proofErr w:type="spellStart"/>
            <w:r w:rsidRPr="005A6700">
              <w:rPr>
                <w:sz w:val="18"/>
                <w:szCs w:val="18"/>
              </w:rPr>
              <w:t>ул.Пушкина</w:t>
            </w:r>
            <w:proofErr w:type="spellEnd"/>
            <w:r w:rsidRPr="005A6700">
              <w:rPr>
                <w:sz w:val="18"/>
                <w:szCs w:val="18"/>
              </w:rPr>
              <w:t>, 1б</w:t>
            </w:r>
          </w:p>
        </w:tc>
        <w:tc>
          <w:tcPr>
            <w:tcW w:w="957" w:type="dxa"/>
            <w:hideMark/>
          </w:tcPr>
          <w:p w:rsidR="00BA6B44" w:rsidRPr="005A6700" w:rsidRDefault="008607F4" w:rsidP="008607F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348 213,86</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290 629,40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290 629,40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28 335,20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28 335,20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1 180,70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1 180,70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28 068,56</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28 068,56</w:t>
            </w:r>
          </w:p>
        </w:tc>
      </w:tr>
      <w:tr w:rsidR="00BA6B44" w:rsidRPr="005A6700" w:rsidTr="00D65A84">
        <w:trPr>
          <w:trHeight w:val="553"/>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1.3.</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 xml:space="preserve">Капитальный ремонт здания Дома творчества в с. Хомутово, </w:t>
            </w:r>
            <w:proofErr w:type="spellStart"/>
            <w:r w:rsidRPr="005A6700">
              <w:rPr>
                <w:sz w:val="18"/>
                <w:szCs w:val="18"/>
              </w:rPr>
              <w:t>ул</w:t>
            </w:r>
            <w:proofErr w:type="spellEnd"/>
            <w:r w:rsidRPr="005A6700">
              <w:rPr>
                <w:sz w:val="18"/>
                <w:szCs w:val="18"/>
              </w:rPr>
              <w:t xml:space="preserve"> Колхозная 4</w:t>
            </w:r>
          </w:p>
        </w:tc>
        <w:tc>
          <w:tcPr>
            <w:tcW w:w="957" w:type="dxa"/>
            <w:hideMark/>
          </w:tcPr>
          <w:p w:rsidR="00BA6B44" w:rsidRPr="005A6700" w:rsidRDefault="008607F4" w:rsidP="008607F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10 895,77</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9 647,00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9 647,00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402,02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402,02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16,75</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16,75</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830,00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830,00</w:t>
            </w:r>
          </w:p>
        </w:tc>
      </w:tr>
      <w:tr w:rsidR="00BA6B44" w:rsidRPr="005A6700" w:rsidTr="0059109B">
        <w:trPr>
          <w:trHeight w:val="1290"/>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1.4.</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 xml:space="preserve">Разработка проектно-сметной документации и проведение изысканий на строительство объекта: "Физкультурно-оздоровительный комплекс", расположенного по адресу: Иркутский район, </w:t>
            </w:r>
            <w:proofErr w:type="spellStart"/>
            <w:r w:rsidRPr="005A6700">
              <w:rPr>
                <w:sz w:val="18"/>
                <w:szCs w:val="18"/>
              </w:rPr>
              <w:t>с.Хомутово</w:t>
            </w:r>
            <w:proofErr w:type="spellEnd"/>
            <w:r w:rsidRPr="005A6700">
              <w:rPr>
                <w:sz w:val="18"/>
                <w:szCs w:val="18"/>
              </w:rPr>
              <w:t xml:space="preserve">, </w:t>
            </w:r>
            <w:proofErr w:type="spellStart"/>
            <w:r w:rsidRPr="005A6700">
              <w:rPr>
                <w:sz w:val="18"/>
                <w:szCs w:val="18"/>
              </w:rPr>
              <w:t>ул.Севастопольская</w:t>
            </w:r>
            <w:proofErr w:type="spellEnd"/>
            <w:r w:rsidRPr="005A6700">
              <w:rPr>
                <w:sz w:val="18"/>
                <w:szCs w:val="18"/>
              </w:rPr>
              <w:t>, 46</w:t>
            </w:r>
          </w:p>
        </w:tc>
        <w:tc>
          <w:tcPr>
            <w:tcW w:w="957" w:type="dxa"/>
            <w:hideMark/>
          </w:tcPr>
          <w:p w:rsidR="00BA6B44" w:rsidRPr="005A6700" w:rsidRDefault="008607F4" w:rsidP="008607F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300,00</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300,00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300,00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r>
      <w:tr w:rsidR="00BA6B44" w:rsidRPr="005A6700" w:rsidTr="0059109B">
        <w:trPr>
          <w:trHeight w:val="348"/>
        </w:trPr>
        <w:tc>
          <w:tcPr>
            <w:tcW w:w="421" w:type="dxa"/>
            <w:hideMark/>
          </w:tcPr>
          <w:p w:rsidR="00BA6B44" w:rsidRPr="005A6700" w:rsidRDefault="0059109B" w:rsidP="0059109B">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w:t>
            </w:r>
          </w:p>
        </w:tc>
        <w:tc>
          <w:tcPr>
            <w:tcW w:w="3089" w:type="dxa"/>
            <w:hideMark/>
          </w:tcPr>
          <w:p w:rsidR="00BA6B44" w:rsidRPr="005A6700" w:rsidRDefault="00BA6B44" w:rsidP="0059109B">
            <w:pPr>
              <w:pStyle w:val="af9"/>
              <w:tabs>
                <w:tab w:val="left" w:pos="3976"/>
              </w:tabs>
              <w:ind w:left="-426" w:right="156" w:firstLine="284"/>
              <w:jc w:val="center"/>
              <w:rPr>
                <w:b/>
                <w:bCs/>
                <w:sz w:val="18"/>
                <w:szCs w:val="18"/>
              </w:rPr>
            </w:pPr>
            <w:r w:rsidRPr="005A6700">
              <w:rPr>
                <w:b/>
                <w:bCs/>
                <w:sz w:val="18"/>
                <w:szCs w:val="18"/>
              </w:rPr>
              <w:t>Благоустройство сельских территорий</w:t>
            </w:r>
          </w:p>
        </w:tc>
        <w:tc>
          <w:tcPr>
            <w:tcW w:w="957" w:type="dxa"/>
            <w:hideMark/>
          </w:tcPr>
          <w:p w:rsidR="00BA6B44" w:rsidRPr="005A6700" w:rsidRDefault="008607F4" w:rsidP="008607F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57 031,17</w:t>
            </w:r>
          </w:p>
        </w:tc>
        <w:tc>
          <w:tcPr>
            <w:tcW w:w="680" w:type="dxa"/>
            <w:hideMark/>
          </w:tcPr>
          <w:p w:rsidR="00BA6B44" w:rsidRPr="005A6700" w:rsidRDefault="008607F4" w:rsidP="009C29FC">
            <w:pPr>
              <w:pStyle w:val="af9"/>
              <w:tabs>
                <w:tab w:val="left" w:pos="3976"/>
              </w:tabs>
              <w:ind w:left="-426" w:right="-427" w:firstLine="284"/>
              <w:jc w:val="left"/>
              <w:rPr>
                <w:b/>
                <w:bCs/>
                <w:sz w:val="18"/>
                <w:szCs w:val="18"/>
              </w:rPr>
            </w:pPr>
            <w:r w:rsidRPr="005A6700">
              <w:rPr>
                <w:b/>
                <w:bCs/>
                <w:sz w:val="18"/>
                <w:szCs w:val="18"/>
              </w:rPr>
              <w:t xml:space="preserve"> </w:t>
            </w:r>
            <w:r w:rsidR="00BA6B44" w:rsidRPr="005A6700">
              <w:rPr>
                <w:b/>
                <w:bCs/>
                <w:sz w:val="18"/>
                <w:szCs w:val="18"/>
              </w:rPr>
              <w:t>6 603,84</w:t>
            </w:r>
          </w:p>
        </w:tc>
        <w:tc>
          <w:tcPr>
            <w:tcW w:w="724" w:type="dxa"/>
            <w:hideMark/>
          </w:tcPr>
          <w:p w:rsidR="00BA6B44" w:rsidRPr="005A6700" w:rsidRDefault="008607F4" w:rsidP="009C29FC">
            <w:pPr>
              <w:pStyle w:val="af9"/>
              <w:tabs>
                <w:tab w:val="left" w:pos="3976"/>
              </w:tabs>
              <w:ind w:left="-426" w:right="-427" w:firstLine="284"/>
              <w:jc w:val="left"/>
              <w:rPr>
                <w:b/>
                <w:bCs/>
                <w:sz w:val="18"/>
                <w:szCs w:val="18"/>
              </w:rPr>
            </w:pPr>
            <w:r w:rsidRPr="005A6700">
              <w:rPr>
                <w:b/>
                <w:bCs/>
                <w:sz w:val="18"/>
                <w:szCs w:val="18"/>
              </w:rPr>
              <w:t xml:space="preserve"> </w:t>
            </w:r>
            <w:r w:rsidR="00BA6B44" w:rsidRPr="005A6700">
              <w:rPr>
                <w:b/>
                <w:bCs/>
                <w:sz w:val="18"/>
                <w:szCs w:val="18"/>
              </w:rPr>
              <w:t>23 412,33</w:t>
            </w:r>
          </w:p>
        </w:tc>
        <w:tc>
          <w:tcPr>
            <w:tcW w:w="758" w:type="dxa"/>
            <w:hideMark/>
          </w:tcPr>
          <w:p w:rsidR="00BA6B44" w:rsidRPr="005A6700" w:rsidRDefault="008607F4" w:rsidP="009C29FC">
            <w:pPr>
              <w:pStyle w:val="af9"/>
              <w:tabs>
                <w:tab w:val="left" w:pos="3976"/>
              </w:tabs>
              <w:ind w:left="-426" w:right="-427" w:firstLine="284"/>
              <w:jc w:val="left"/>
              <w:rPr>
                <w:b/>
                <w:bCs/>
                <w:sz w:val="18"/>
                <w:szCs w:val="18"/>
              </w:rPr>
            </w:pPr>
            <w:r w:rsidRPr="005A6700">
              <w:rPr>
                <w:b/>
                <w:bCs/>
                <w:sz w:val="18"/>
                <w:szCs w:val="18"/>
              </w:rPr>
              <w:t xml:space="preserve">  </w:t>
            </w:r>
            <w:r w:rsidR="00BA6B44" w:rsidRPr="005A6700">
              <w:rPr>
                <w:b/>
                <w:bCs/>
                <w:sz w:val="18"/>
                <w:szCs w:val="18"/>
              </w:rPr>
              <w:t>0,00</w:t>
            </w:r>
          </w:p>
        </w:tc>
        <w:tc>
          <w:tcPr>
            <w:tcW w:w="825"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30 016,17</w:t>
            </w:r>
          </w:p>
        </w:tc>
        <w:tc>
          <w:tcPr>
            <w:tcW w:w="646"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7 662,33</w:t>
            </w:r>
          </w:p>
        </w:tc>
        <w:tc>
          <w:tcPr>
            <w:tcW w:w="691"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975,50</w:t>
            </w:r>
          </w:p>
        </w:tc>
        <w:tc>
          <w:tcPr>
            <w:tcW w:w="646"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0,00</w:t>
            </w:r>
          </w:p>
        </w:tc>
        <w:tc>
          <w:tcPr>
            <w:tcW w:w="680"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8 637,83</w:t>
            </w:r>
          </w:p>
        </w:tc>
        <w:tc>
          <w:tcPr>
            <w:tcW w:w="646"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1 607,45</w:t>
            </w:r>
          </w:p>
        </w:tc>
        <w:tc>
          <w:tcPr>
            <w:tcW w:w="680"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2 798,28</w:t>
            </w:r>
          </w:p>
        </w:tc>
        <w:tc>
          <w:tcPr>
            <w:tcW w:w="601"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0,00</w:t>
            </w:r>
          </w:p>
        </w:tc>
        <w:tc>
          <w:tcPr>
            <w:tcW w:w="657"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4 405,73</w:t>
            </w:r>
          </w:p>
        </w:tc>
        <w:tc>
          <w:tcPr>
            <w:tcW w:w="680"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4 735,43</w:t>
            </w:r>
          </w:p>
        </w:tc>
        <w:tc>
          <w:tcPr>
            <w:tcW w:w="624"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9 236,01</w:t>
            </w:r>
          </w:p>
        </w:tc>
        <w:tc>
          <w:tcPr>
            <w:tcW w:w="680"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0,00</w:t>
            </w:r>
          </w:p>
        </w:tc>
        <w:tc>
          <w:tcPr>
            <w:tcW w:w="668" w:type="dxa"/>
            <w:hideMark/>
          </w:tcPr>
          <w:p w:rsidR="00BA6B44" w:rsidRPr="005A6700" w:rsidRDefault="008607F4" w:rsidP="008607F4">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13 971,44</w:t>
            </w:r>
          </w:p>
        </w:tc>
      </w:tr>
      <w:tr w:rsidR="00BA6B44" w:rsidRPr="005A6700" w:rsidTr="00D65A84">
        <w:trPr>
          <w:trHeight w:val="845"/>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 xml:space="preserve">Реализация общественно значимого проекта "Остров сокровищ - детская площадка", расположенной по адресу: Иркутский район, д. Куда, пер. </w:t>
            </w:r>
            <w:r w:rsidRPr="005A6700">
              <w:rPr>
                <w:sz w:val="18"/>
                <w:szCs w:val="18"/>
              </w:rPr>
              <w:lastRenderedPageBreak/>
              <w:t>Ручейный, 1</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lastRenderedPageBreak/>
              <w:t>2 858,44</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1 872,60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1 872,60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78,02</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78,02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223,82</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223,82</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684,00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684,00</w:t>
            </w:r>
          </w:p>
        </w:tc>
      </w:tr>
      <w:tr w:rsidR="00BA6B44" w:rsidRPr="005A6700" w:rsidTr="00D65A84">
        <w:trPr>
          <w:trHeight w:val="724"/>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lastRenderedPageBreak/>
              <w:t xml:space="preserve"> </w:t>
            </w:r>
            <w:r w:rsidR="00BA6B44" w:rsidRPr="005A6700">
              <w:rPr>
                <w:sz w:val="18"/>
                <w:szCs w:val="18"/>
              </w:rPr>
              <w:t>2.2.</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Благоустройство сельской территории "Дорога в спорт" по адресу: Иркутский район, д. Куда, ул. Заречная</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3 004,86</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1 929,80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1 929,80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80,41</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80,41</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230,65</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230,65</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764,00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764,00</w:t>
            </w:r>
          </w:p>
        </w:tc>
      </w:tr>
      <w:tr w:rsidR="00BA6B44" w:rsidRPr="005A6700" w:rsidTr="00D65A84">
        <w:trPr>
          <w:trHeight w:val="870"/>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2.3.</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"Чистое село" по адресу: Иркутский район, с. Хомутово, ул. Дальневосточная в районе д. 29, ул. Колхозная в районе д. 17</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1 266,34</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828,46</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828,46</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34,52</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34,52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99,02</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99,02</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304,34</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304,34</w:t>
            </w:r>
          </w:p>
        </w:tc>
      </w:tr>
      <w:tr w:rsidR="00BA6B44" w:rsidRPr="005A6700" w:rsidTr="00D65A84">
        <w:trPr>
          <w:trHeight w:val="877"/>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2.4.</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зоны отдыха "Мечта" по адресу: Иркутский район, с. Хомутово, ул. Колхозная, 1А</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2 924,74</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1 972,98</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1 972,98</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82,21</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82,21</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235,81</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235,81</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633,74</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633,74</w:t>
            </w:r>
          </w:p>
        </w:tc>
      </w:tr>
      <w:tr w:rsidR="00BA6B44" w:rsidRPr="005A6700" w:rsidTr="00D65A84">
        <w:trPr>
          <w:trHeight w:val="910"/>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2.5.</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"Остров сокровищ - ограждение", расположенной по адресу: Иркутский район, д. Куда, пер. Ручейный, 1</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2 510,85</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1 741,21</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1 741,21</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192,84</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192,84</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576,80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576,80</w:t>
            </w:r>
          </w:p>
        </w:tc>
      </w:tr>
      <w:tr w:rsidR="00BA6B44" w:rsidRPr="005A6700" w:rsidTr="00D65A84">
        <w:trPr>
          <w:trHeight w:val="917"/>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2.6.</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"Остров сокровищ - спортивная площадка", расположенной по адресу: Иркутский район, д. Куда, пер. Ручейный, 1</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2 847,77</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1 973,86</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1 973,86</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218,61</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218,61</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655,30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655,30</w:t>
            </w:r>
          </w:p>
        </w:tc>
      </w:tr>
      <w:tr w:rsidR="00BA6B44" w:rsidRPr="005A6700" w:rsidTr="00D65A84">
        <w:trPr>
          <w:trHeight w:val="987"/>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2.7.</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"Чистая деревня" по адресу: Иркутский район, д. Куда, ул. Дмитриевская в районе д. 2, ул. Тепличная, д. 7А, ул. Подгорная в районе д. 40Б</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1 900,08</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1 321,70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1 321,70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146,38</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146,38</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432,00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432,00</w:t>
            </w:r>
          </w:p>
        </w:tc>
      </w:tr>
      <w:tr w:rsidR="00BA6B44" w:rsidRPr="005A6700" w:rsidTr="00D65A84">
        <w:trPr>
          <w:trHeight w:val="865"/>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2.8.</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"Светлячок" по адресу: Иркутский район, с. Хомутово, ул. Зверева, ул. Советская, ул. Восточная</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955,38</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693,94</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693,94</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76,86</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76,86</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184,58</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184,58</w:t>
            </w:r>
          </w:p>
        </w:tc>
      </w:tr>
      <w:tr w:rsidR="00BA6B44" w:rsidRPr="005A6700" w:rsidTr="00443B45">
        <w:trPr>
          <w:trHeight w:val="870"/>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2.9.</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общественно значимого проекта "Огонек" по адресу: Иркутский район, с. Хомутово, ул. Загоскина, ул. Лиловая, ул. Цветочная</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2 340,59</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1 656,46</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1 656,46</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183,46</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183,46</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500,67</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500,67</w:t>
            </w:r>
          </w:p>
        </w:tc>
      </w:tr>
      <w:tr w:rsidR="00BA6B44" w:rsidRPr="005A6700" w:rsidTr="00443B45">
        <w:trPr>
          <w:trHeight w:val="735"/>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lastRenderedPageBreak/>
              <w:t xml:space="preserve"> </w:t>
            </w:r>
            <w:r w:rsidR="00BA6B44" w:rsidRPr="005A6700">
              <w:rPr>
                <w:sz w:val="18"/>
                <w:szCs w:val="18"/>
              </w:rPr>
              <w:t>2.10.</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"Чистое село 1"</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2 594,61</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1 646,83</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1 646,83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196,83</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196,83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682,33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682,33</w:t>
            </w:r>
          </w:p>
        </w:tc>
      </w:tr>
      <w:tr w:rsidR="00BA6B44" w:rsidRPr="005A6700" w:rsidTr="00443B45">
        <w:trPr>
          <w:trHeight w:val="626"/>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2.11.</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"Чистое село 2"</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2 594,61</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1 646,83</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1 646,83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196,83</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196,83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682,33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682,33</w:t>
            </w:r>
          </w:p>
        </w:tc>
      </w:tr>
      <w:tr w:rsidR="00BA6B44" w:rsidRPr="005A6700" w:rsidTr="00443B45">
        <w:trPr>
          <w:trHeight w:val="775"/>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2.12.</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"Чистая деревня 1"</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2 594,61</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1 646,83</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1 646,83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196,83</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196,83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682,33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682,33</w:t>
            </w:r>
          </w:p>
        </w:tc>
      </w:tr>
      <w:tr w:rsidR="00BA6B44" w:rsidRPr="005A6700" w:rsidTr="00443B45">
        <w:trPr>
          <w:trHeight w:val="845"/>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2.13.</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"Чистая деревня 2"</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2 594,61</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1 646,83</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1 646,83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68,62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196,83</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196,83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682,33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682,33</w:t>
            </w:r>
          </w:p>
        </w:tc>
      </w:tr>
      <w:tr w:rsidR="00BA6B44" w:rsidRPr="005A6700" w:rsidTr="00443B45">
        <w:trPr>
          <w:trHeight w:val="866"/>
        </w:trPr>
        <w:tc>
          <w:tcPr>
            <w:tcW w:w="421" w:type="dxa"/>
            <w:hideMark/>
          </w:tcPr>
          <w:p w:rsidR="00BA6B44" w:rsidRPr="005A6700" w:rsidRDefault="0059109B" w:rsidP="0059109B">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2.14.</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"Живая память"</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2 490,84</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1 687,93</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1 687,93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70,33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70,33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201,74</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201,74</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530,84</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530,84</w:t>
            </w:r>
          </w:p>
        </w:tc>
      </w:tr>
      <w:tr w:rsidR="00BA6B44" w:rsidRPr="005A6700" w:rsidTr="00443B45">
        <w:trPr>
          <w:trHeight w:val="728"/>
        </w:trPr>
        <w:tc>
          <w:tcPr>
            <w:tcW w:w="421" w:type="dxa"/>
            <w:hideMark/>
          </w:tcPr>
          <w:p w:rsidR="00BA6B44" w:rsidRPr="005A6700" w:rsidRDefault="00443B45" w:rsidP="00443B45">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2.15.</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"Дорога к творчеству"</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3 171,78</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2 023,79</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2 023,79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84,32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84,32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241,89</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241,89</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821,78</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821,78</w:t>
            </w:r>
          </w:p>
        </w:tc>
      </w:tr>
      <w:tr w:rsidR="00BA6B44" w:rsidRPr="005A6700" w:rsidTr="00443B45">
        <w:trPr>
          <w:trHeight w:val="877"/>
        </w:trPr>
        <w:tc>
          <w:tcPr>
            <w:tcW w:w="421" w:type="dxa"/>
            <w:hideMark/>
          </w:tcPr>
          <w:p w:rsidR="00BA6B44" w:rsidRPr="005A6700" w:rsidRDefault="00443B45" w:rsidP="00443B45">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2.16.</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"Дорога к знаниям"</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3 013,53</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1 997,09</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1 997,09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83,21</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83,21</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238,70</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238,70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694,53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694,53</w:t>
            </w:r>
          </w:p>
        </w:tc>
      </w:tr>
      <w:tr w:rsidR="00BA6B44" w:rsidRPr="005A6700" w:rsidTr="00443B45">
        <w:trPr>
          <w:trHeight w:val="704"/>
        </w:trPr>
        <w:tc>
          <w:tcPr>
            <w:tcW w:w="421" w:type="dxa"/>
            <w:hideMark/>
          </w:tcPr>
          <w:p w:rsidR="00BA6B44" w:rsidRPr="005A6700" w:rsidRDefault="00443B45" w:rsidP="00443B45">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2.17.</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"Безопасная дорога"</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3 011,56</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2 014,32</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2 014,32</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83,93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83,93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240,75</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240,75</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672,56</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672,56</w:t>
            </w:r>
          </w:p>
        </w:tc>
      </w:tr>
      <w:tr w:rsidR="00BA6B44" w:rsidRPr="005A6700" w:rsidTr="00443B45">
        <w:trPr>
          <w:trHeight w:val="701"/>
        </w:trPr>
        <w:tc>
          <w:tcPr>
            <w:tcW w:w="421" w:type="dxa"/>
            <w:hideMark/>
          </w:tcPr>
          <w:p w:rsidR="00BA6B44" w:rsidRPr="005A6700" w:rsidRDefault="00443B45" w:rsidP="00443B45">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2.18.</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"Аллея выпускников"</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3 325,96</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2 047,04</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2 047,04</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85,29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85,29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244,67</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244,67</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948,96</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948,96</w:t>
            </w:r>
          </w:p>
        </w:tc>
      </w:tr>
      <w:tr w:rsidR="00BA6B44" w:rsidRPr="005A6700" w:rsidTr="00443B45">
        <w:trPr>
          <w:trHeight w:val="838"/>
        </w:trPr>
        <w:tc>
          <w:tcPr>
            <w:tcW w:w="421" w:type="dxa"/>
            <w:hideMark/>
          </w:tcPr>
          <w:p w:rsidR="00BA6B44" w:rsidRPr="005A6700" w:rsidRDefault="00443B45" w:rsidP="00443B45">
            <w:pPr>
              <w:pStyle w:val="af9"/>
              <w:tabs>
                <w:tab w:val="left" w:pos="3976"/>
              </w:tabs>
              <w:ind w:left="-426" w:right="-427" w:firstLine="284"/>
              <w:rPr>
                <w:sz w:val="18"/>
                <w:szCs w:val="18"/>
              </w:rPr>
            </w:pPr>
            <w:r w:rsidRPr="005A6700">
              <w:rPr>
                <w:sz w:val="18"/>
                <w:szCs w:val="18"/>
              </w:rPr>
              <w:t xml:space="preserve"> </w:t>
            </w:r>
            <w:r w:rsidR="00BA6B44" w:rsidRPr="005A6700">
              <w:rPr>
                <w:sz w:val="18"/>
                <w:szCs w:val="18"/>
              </w:rPr>
              <w:t>2.19.</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"Медведи - пешеходные аллеи"</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3 178,78</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1 995,37</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1 995,37</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83,14</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83,14</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238,49</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238,49</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861,78</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861,78</w:t>
            </w:r>
          </w:p>
        </w:tc>
      </w:tr>
      <w:tr w:rsidR="00BA6B44" w:rsidRPr="005A6700" w:rsidTr="0059109B">
        <w:trPr>
          <w:trHeight w:val="1392"/>
        </w:trPr>
        <w:tc>
          <w:tcPr>
            <w:tcW w:w="421" w:type="dxa"/>
            <w:hideMark/>
          </w:tcPr>
          <w:p w:rsidR="00BA6B44" w:rsidRPr="005A6700" w:rsidRDefault="00BA6B44" w:rsidP="0059109B">
            <w:pPr>
              <w:pStyle w:val="af9"/>
              <w:tabs>
                <w:tab w:val="left" w:pos="3976"/>
              </w:tabs>
              <w:ind w:left="-426" w:right="-427" w:firstLine="284"/>
              <w:jc w:val="center"/>
              <w:rPr>
                <w:sz w:val="18"/>
                <w:szCs w:val="18"/>
              </w:rPr>
            </w:pPr>
            <w:r w:rsidRPr="005A6700">
              <w:rPr>
                <w:sz w:val="18"/>
                <w:szCs w:val="18"/>
              </w:rPr>
              <w:lastRenderedPageBreak/>
              <w:t>2.20.</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"Медведи - игровая и спортивная площадки"</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3 010,47</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1 947,14</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1 947,14</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81,13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81,13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232,73</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232,73</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749,47</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749,47</w:t>
            </w:r>
          </w:p>
        </w:tc>
      </w:tr>
      <w:tr w:rsidR="00BA6B44" w:rsidRPr="005A6700" w:rsidTr="0059109B">
        <w:trPr>
          <w:trHeight w:val="1392"/>
        </w:trPr>
        <w:tc>
          <w:tcPr>
            <w:tcW w:w="421" w:type="dxa"/>
            <w:hideMark/>
          </w:tcPr>
          <w:p w:rsidR="00BA6B44" w:rsidRPr="005A6700" w:rsidRDefault="00BA6B44" w:rsidP="0059109B">
            <w:pPr>
              <w:pStyle w:val="af9"/>
              <w:tabs>
                <w:tab w:val="left" w:pos="3976"/>
              </w:tabs>
              <w:ind w:left="-426" w:right="-427" w:firstLine="284"/>
              <w:jc w:val="center"/>
              <w:rPr>
                <w:sz w:val="18"/>
                <w:szCs w:val="18"/>
              </w:rPr>
            </w:pPr>
            <w:r w:rsidRPr="005A6700">
              <w:rPr>
                <w:sz w:val="18"/>
                <w:szCs w:val="18"/>
              </w:rPr>
              <w:t>2.21.</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"Медведи - ограждение"</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3 117,65</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1 934,23</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1 934,23</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80,59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80,59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231,18</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231,18</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871,65</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871,65</w:t>
            </w:r>
          </w:p>
        </w:tc>
      </w:tr>
      <w:tr w:rsidR="00BA6B44" w:rsidRPr="005A6700" w:rsidTr="0059109B">
        <w:trPr>
          <w:trHeight w:val="1392"/>
        </w:trPr>
        <w:tc>
          <w:tcPr>
            <w:tcW w:w="421" w:type="dxa"/>
            <w:hideMark/>
          </w:tcPr>
          <w:p w:rsidR="00BA6B44" w:rsidRPr="005A6700" w:rsidRDefault="00BA6B44" w:rsidP="0059109B">
            <w:pPr>
              <w:pStyle w:val="af9"/>
              <w:tabs>
                <w:tab w:val="left" w:pos="3976"/>
              </w:tabs>
              <w:ind w:left="-426" w:right="-427" w:firstLine="284"/>
              <w:jc w:val="center"/>
              <w:rPr>
                <w:sz w:val="18"/>
                <w:szCs w:val="18"/>
              </w:rPr>
            </w:pPr>
            <w:r w:rsidRPr="005A6700">
              <w:rPr>
                <w:sz w:val="18"/>
                <w:szCs w:val="18"/>
              </w:rPr>
              <w:t>2.22.</w:t>
            </w:r>
          </w:p>
        </w:tc>
        <w:tc>
          <w:tcPr>
            <w:tcW w:w="3089" w:type="dxa"/>
            <w:hideMark/>
          </w:tcPr>
          <w:p w:rsidR="00BA6B44" w:rsidRPr="005A6700" w:rsidRDefault="00BA6B44" w:rsidP="0059109B">
            <w:pPr>
              <w:pStyle w:val="af9"/>
              <w:tabs>
                <w:tab w:val="left" w:pos="3976"/>
              </w:tabs>
              <w:ind w:left="-426" w:right="156" w:firstLine="284"/>
              <w:jc w:val="center"/>
              <w:rPr>
                <w:sz w:val="18"/>
                <w:szCs w:val="18"/>
              </w:rPr>
            </w:pPr>
            <w:r w:rsidRPr="005A6700">
              <w:rPr>
                <w:sz w:val="18"/>
                <w:szCs w:val="18"/>
              </w:rPr>
              <w:t>Реализация проекта по благоустройству общественных пространств на сельских территориях "Медведи - освещение"</w:t>
            </w:r>
          </w:p>
        </w:tc>
        <w:tc>
          <w:tcPr>
            <w:tcW w:w="957" w:type="dxa"/>
            <w:hideMark/>
          </w:tcPr>
          <w:p w:rsidR="00BA6B44" w:rsidRPr="005A6700" w:rsidRDefault="00BA6B44" w:rsidP="00BA6B44">
            <w:pPr>
              <w:pStyle w:val="af9"/>
              <w:tabs>
                <w:tab w:val="left" w:pos="3976"/>
              </w:tabs>
              <w:ind w:left="-147" w:right="-427" w:firstLine="0"/>
              <w:jc w:val="center"/>
              <w:rPr>
                <w:b/>
                <w:bCs/>
                <w:sz w:val="18"/>
                <w:szCs w:val="18"/>
              </w:rPr>
            </w:pPr>
            <w:r w:rsidRPr="005A6700">
              <w:rPr>
                <w:b/>
                <w:bCs/>
                <w:sz w:val="18"/>
                <w:szCs w:val="18"/>
              </w:rPr>
              <w:t>1 723,12</w:t>
            </w:r>
          </w:p>
        </w:tc>
        <w:tc>
          <w:tcPr>
            <w:tcW w:w="680"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724"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1 178,10</w:t>
            </w:r>
          </w:p>
        </w:tc>
        <w:tc>
          <w:tcPr>
            <w:tcW w:w="758" w:type="dxa"/>
            <w:hideMark/>
          </w:tcPr>
          <w:p w:rsidR="00BA6B44" w:rsidRPr="005A6700" w:rsidRDefault="00BA6B44" w:rsidP="009C29FC">
            <w:pPr>
              <w:pStyle w:val="af9"/>
              <w:tabs>
                <w:tab w:val="left" w:pos="3976"/>
              </w:tabs>
              <w:ind w:left="-426" w:right="-427" w:firstLine="284"/>
              <w:jc w:val="left"/>
              <w:rPr>
                <w:sz w:val="18"/>
                <w:szCs w:val="18"/>
              </w:rPr>
            </w:pPr>
            <w:r w:rsidRPr="005A6700">
              <w:rPr>
                <w:sz w:val="18"/>
                <w:szCs w:val="18"/>
              </w:rPr>
              <w:t>0,00</w:t>
            </w:r>
          </w:p>
        </w:tc>
        <w:tc>
          <w:tcPr>
            <w:tcW w:w="825"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1 178,10</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9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49,09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49,09</w:t>
            </w:r>
          </w:p>
        </w:tc>
        <w:tc>
          <w:tcPr>
            <w:tcW w:w="646"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140,81</w:t>
            </w:r>
          </w:p>
        </w:tc>
        <w:tc>
          <w:tcPr>
            <w:tcW w:w="601"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57"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140,81</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24"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355,12</w:t>
            </w:r>
          </w:p>
        </w:tc>
        <w:tc>
          <w:tcPr>
            <w:tcW w:w="680" w:type="dxa"/>
            <w:hideMark/>
          </w:tcPr>
          <w:p w:rsidR="00BA6B44" w:rsidRPr="005A6700" w:rsidRDefault="00BA6B44" w:rsidP="00BA6B44">
            <w:pPr>
              <w:pStyle w:val="af9"/>
              <w:tabs>
                <w:tab w:val="left" w:pos="3976"/>
              </w:tabs>
              <w:ind w:left="-426" w:right="-427" w:firstLine="284"/>
              <w:jc w:val="center"/>
              <w:rPr>
                <w:sz w:val="18"/>
                <w:szCs w:val="18"/>
              </w:rPr>
            </w:pPr>
            <w:r w:rsidRPr="005A6700">
              <w:rPr>
                <w:sz w:val="18"/>
                <w:szCs w:val="18"/>
              </w:rPr>
              <w:t>0,00</w:t>
            </w:r>
          </w:p>
        </w:tc>
        <w:tc>
          <w:tcPr>
            <w:tcW w:w="668"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355,12</w:t>
            </w:r>
          </w:p>
        </w:tc>
      </w:tr>
      <w:tr w:rsidR="00BA6B44" w:rsidRPr="005A6700" w:rsidTr="0059109B">
        <w:trPr>
          <w:trHeight w:val="408"/>
        </w:trPr>
        <w:tc>
          <w:tcPr>
            <w:tcW w:w="421" w:type="dxa"/>
            <w:hideMark/>
          </w:tcPr>
          <w:p w:rsidR="00BA6B44" w:rsidRPr="005A6700" w:rsidRDefault="00BA6B44" w:rsidP="0059109B">
            <w:pPr>
              <w:pStyle w:val="af9"/>
              <w:tabs>
                <w:tab w:val="left" w:pos="3976"/>
              </w:tabs>
              <w:ind w:left="-426" w:right="-427" w:firstLine="284"/>
              <w:jc w:val="center"/>
              <w:rPr>
                <w:b/>
                <w:bCs/>
                <w:sz w:val="18"/>
                <w:szCs w:val="18"/>
              </w:rPr>
            </w:pPr>
          </w:p>
        </w:tc>
        <w:tc>
          <w:tcPr>
            <w:tcW w:w="3089" w:type="dxa"/>
            <w:hideMark/>
          </w:tcPr>
          <w:p w:rsidR="00BA6B44" w:rsidRPr="005A6700" w:rsidRDefault="00BA6B44" w:rsidP="0059109B">
            <w:pPr>
              <w:pStyle w:val="af9"/>
              <w:tabs>
                <w:tab w:val="left" w:pos="3976"/>
              </w:tabs>
              <w:ind w:left="-426" w:right="156" w:firstLine="284"/>
              <w:jc w:val="center"/>
              <w:rPr>
                <w:b/>
                <w:bCs/>
                <w:sz w:val="18"/>
                <w:szCs w:val="18"/>
              </w:rPr>
            </w:pPr>
            <w:r w:rsidRPr="005A6700">
              <w:rPr>
                <w:b/>
                <w:bCs/>
                <w:sz w:val="18"/>
                <w:szCs w:val="18"/>
              </w:rPr>
              <w:t>Всего по программе:</w:t>
            </w:r>
          </w:p>
        </w:tc>
        <w:tc>
          <w:tcPr>
            <w:tcW w:w="957" w:type="dxa"/>
            <w:hideMark/>
          </w:tcPr>
          <w:p w:rsidR="00BA6B44" w:rsidRPr="005A6700" w:rsidRDefault="00D65A84" w:rsidP="00D65A84">
            <w:pPr>
              <w:pStyle w:val="af9"/>
              <w:tabs>
                <w:tab w:val="left" w:pos="3976"/>
              </w:tabs>
              <w:ind w:left="-147" w:right="-427" w:firstLine="0"/>
              <w:rPr>
                <w:b/>
                <w:bCs/>
                <w:sz w:val="18"/>
                <w:szCs w:val="18"/>
              </w:rPr>
            </w:pPr>
            <w:r w:rsidRPr="005A6700">
              <w:rPr>
                <w:b/>
                <w:bCs/>
                <w:sz w:val="18"/>
                <w:szCs w:val="18"/>
              </w:rPr>
              <w:t xml:space="preserve"> </w:t>
            </w:r>
            <w:r w:rsidR="00BA6B44" w:rsidRPr="005A6700">
              <w:rPr>
                <w:b/>
                <w:bCs/>
                <w:sz w:val="18"/>
                <w:szCs w:val="18"/>
              </w:rPr>
              <w:t>862 760,98</w:t>
            </w:r>
          </w:p>
        </w:tc>
        <w:tc>
          <w:tcPr>
            <w:tcW w:w="680" w:type="dxa"/>
            <w:hideMark/>
          </w:tcPr>
          <w:p w:rsidR="00BA6B44" w:rsidRPr="005A6700" w:rsidRDefault="00BA6B44" w:rsidP="009C29FC">
            <w:pPr>
              <w:pStyle w:val="af9"/>
              <w:tabs>
                <w:tab w:val="left" w:pos="3976"/>
              </w:tabs>
              <w:ind w:left="-426" w:right="-427" w:firstLine="284"/>
              <w:jc w:val="left"/>
              <w:rPr>
                <w:b/>
                <w:bCs/>
                <w:sz w:val="18"/>
                <w:szCs w:val="18"/>
              </w:rPr>
            </w:pPr>
            <w:r w:rsidRPr="005A6700">
              <w:rPr>
                <w:b/>
                <w:bCs/>
                <w:sz w:val="18"/>
                <w:szCs w:val="18"/>
              </w:rPr>
              <w:t>297 233,24</w:t>
            </w:r>
          </w:p>
        </w:tc>
        <w:tc>
          <w:tcPr>
            <w:tcW w:w="724" w:type="dxa"/>
            <w:hideMark/>
          </w:tcPr>
          <w:p w:rsidR="00BA6B44" w:rsidRPr="005A6700" w:rsidRDefault="00D65A84" w:rsidP="009C29FC">
            <w:pPr>
              <w:pStyle w:val="af9"/>
              <w:tabs>
                <w:tab w:val="left" w:pos="3976"/>
              </w:tabs>
              <w:ind w:left="-426" w:right="-427" w:firstLine="284"/>
              <w:jc w:val="left"/>
              <w:rPr>
                <w:b/>
                <w:bCs/>
                <w:sz w:val="18"/>
                <w:szCs w:val="18"/>
              </w:rPr>
            </w:pPr>
            <w:r w:rsidRPr="005A6700">
              <w:rPr>
                <w:b/>
                <w:bCs/>
                <w:sz w:val="18"/>
                <w:szCs w:val="18"/>
              </w:rPr>
              <w:t xml:space="preserve"> </w:t>
            </w:r>
            <w:r w:rsidR="00BA6B44" w:rsidRPr="005A6700">
              <w:rPr>
                <w:b/>
                <w:bCs/>
                <w:sz w:val="18"/>
                <w:szCs w:val="18"/>
              </w:rPr>
              <w:t>33 059,33</w:t>
            </w:r>
          </w:p>
        </w:tc>
        <w:tc>
          <w:tcPr>
            <w:tcW w:w="758" w:type="dxa"/>
            <w:hideMark/>
          </w:tcPr>
          <w:p w:rsidR="00BA6B44" w:rsidRPr="005A6700" w:rsidRDefault="00D65A84" w:rsidP="009C29FC">
            <w:pPr>
              <w:pStyle w:val="af9"/>
              <w:tabs>
                <w:tab w:val="left" w:pos="3976"/>
              </w:tabs>
              <w:ind w:left="-426" w:right="-427" w:firstLine="284"/>
              <w:jc w:val="left"/>
              <w:rPr>
                <w:b/>
                <w:bCs/>
                <w:sz w:val="18"/>
                <w:szCs w:val="18"/>
              </w:rPr>
            </w:pPr>
            <w:r w:rsidRPr="005A6700">
              <w:rPr>
                <w:b/>
                <w:bCs/>
                <w:sz w:val="18"/>
                <w:szCs w:val="18"/>
              </w:rPr>
              <w:t xml:space="preserve"> </w:t>
            </w:r>
            <w:r w:rsidR="00BA6B44" w:rsidRPr="005A6700">
              <w:rPr>
                <w:b/>
                <w:bCs/>
                <w:sz w:val="18"/>
                <w:szCs w:val="18"/>
              </w:rPr>
              <w:t>428 467,37</w:t>
            </w:r>
          </w:p>
        </w:tc>
        <w:tc>
          <w:tcPr>
            <w:tcW w:w="825"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758 759,94</w:t>
            </w:r>
          </w:p>
        </w:tc>
        <w:tc>
          <w:tcPr>
            <w:tcW w:w="646"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35 997,53</w:t>
            </w:r>
          </w:p>
        </w:tc>
        <w:tc>
          <w:tcPr>
            <w:tcW w:w="691"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1 377,52</w:t>
            </w:r>
          </w:p>
        </w:tc>
        <w:tc>
          <w:tcPr>
            <w:tcW w:w="646"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17 138,70</w:t>
            </w:r>
          </w:p>
        </w:tc>
        <w:tc>
          <w:tcPr>
            <w:tcW w:w="680"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54 513,75</w:t>
            </w:r>
          </w:p>
        </w:tc>
        <w:tc>
          <w:tcPr>
            <w:tcW w:w="646"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2 788,15</w:t>
            </w:r>
          </w:p>
        </w:tc>
        <w:tc>
          <w:tcPr>
            <w:tcW w:w="680"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2 815,03</w:t>
            </w:r>
          </w:p>
        </w:tc>
        <w:tc>
          <w:tcPr>
            <w:tcW w:w="601"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1 014,11</w:t>
            </w:r>
          </w:p>
        </w:tc>
        <w:tc>
          <w:tcPr>
            <w:tcW w:w="657"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6 617,29</w:t>
            </w:r>
          </w:p>
        </w:tc>
        <w:tc>
          <w:tcPr>
            <w:tcW w:w="680"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32 803,99</w:t>
            </w:r>
          </w:p>
        </w:tc>
        <w:tc>
          <w:tcPr>
            <w:tcW w:w="624"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10 066,01</w:t>
            </w:r>
          </w:p>
        </w:tc>
        <w:tc>
          <w:tcPr>
            <w:tcW w:w="680" w:type="dxa"/>
            <w:hideMark/>
          </w:tcPr>
          <w:p w:rsidR="00BA6B44" w:rsidRPr="005A6700" w:rsidRDefault="00BA6B44" w:rsidP="00BA6B44">
            <w:pPr>
              <w:pStyle w:val="af9"/>
              <w:tabs>
                <w:tab w:val="left" w:pos="3976"/>
              </w:tabs>
              <w:ind w:left="-426" w:right="-427" w:firstLine="284"/>
              <w:jc w:val="center"/>
              <w:rPr>
                <w:b/>
                <w:bCs/>
                <w:sz w:val="18"/>
                <w:szCs w:val="18"/>
              </w:rPr>
            </w:pPr>
            <w:r w:rsidRPr="005A6700">
              <w:rPr>
                <w:b/>
                <w:bCs/>
                <w:sz w:val="18"/>
                <w:szCs w:val="18"/>
              </w:rPr>
              <w:t>0,00</w:t>
            </w:r>
          </w:p>
        </w:tc>
        <w:tc>
          <w:tcPr>
            <w:tcW w:w="668" w:type="dxa"/>
            <w:hideMark/>
          </w:tcPr>
          <w:p w:rsidR="00BA6B44" w:rsidRPr="005A6700" w:rsidRDefault="00FB5AF5" w:rsidP="00FB5AF5">
            <w:pPr>
              <w:pStyle w:val="af9"/>
              <w:tabs>
                <w:tab w:val="left" w:pos="3976"/>
              </w:tabs>
              <w:ind w:left="-426" w:right="-427" w:firstLine="284"/>
              <w:rPr>
                <w:b/>
                <w:bCs/>
                <w:sz w:val="18"/>
                <w:szCs w:val="18"/>
              </w:rPr>
            </w:pPr>
            <w:r w:rsidRPr="005A6700">
              <w:rPr>
                <w:b/>
                <w:bCs/>
                <w:sz w:val="18"/>
                <w:szCs w:val="18"/>
              </w:rPr>
              <w:t xml:space="preserve"> </w:t>
            </w:r>
            <w:r w:rsidR="00BA6B44" w:rsidRPr="005A6700">
              <w:rPr>
                <w:b/>
                <w:bCs/>
                <w:sz w:val="18"/>
                <w:szCs w:val="18"/>
              </w:rPr>
              <w:t>42 870,00</w:t>
            </w:r>
          </w:p>
        </w:tc>
      </w:tr>
    </w:tbl>
    <w:p w:rsidR="00142CBA" w:rsidRPr="005A6700" w:rsidRDefault="00142CBA" w:rsidP="00804AC4">
      <w:pPr>
        <w:pStyle w:val="af9"/>
        <w:tabs>
          <w:tab w:val="left" w:pos="3976"/>
        </w:tabs>
        <w:ind w:left="-426" w:right="-427" w:firstLine="284"/>
        <w:jc w:val="center"/>
        <w:rPr>
          <w:sz w:val="18"/>
          <w:szCs w:val="18"/>
        </w:rPr>
      </w:pPr>
    </w:p>
    <w:p w:rsidR="00BD2918" w:rsidRPr="005A6700" w:rsidRDefault="00BD2918" w:rsidP="00804AC4">
      <w:pPr>
        <w:pStyle w:val="af9"/>
        <w:tabs>
          <w:tab w:val="left" w:pos="3976"/>
        </w:tabs>
        <w:ind w:left="-426" w:right="-427" w:firstLine="284"/>
        <w:jc w:val="center"/>
        <w:rPr>
          <w:sz w:val="18"/>
          <w:szCs w:val="18"/>
        </w:rPr>
        <w:sectPr w:rsidR="00BD2918" w:rsidRPr="005A6700" w:rsidSect="00804AC4">
          <w:pgSz w:w="16838" w:h="11906" w:orient="landscape"/>
          <w:pgMar w:top="1701" w:right="567" w:bottom="991" w:left="1134" w:header="708" w:footer="708" w:gutter="0"/>
          <w:cols w:space="708"/>
          <w:docGrid w:linePitch="360"/>
        </w:sectPr>
      </w:pPr>
    </w:p>
    <w:p w:rsidR="00BD2918" w:rsidRPr="005A6700" w:rsidRDefault="00BD2918" w:rsidP="00BD2918">
      <w:pPr>
        <w:tabs>
          <w:tab w:val="left" w:pos="426"/>
          <w:tab w:val="left" w:pos="3976"/>
        </w:tabs>
        <w:ind w:left="-284" w:right="-136" w:firstLine="426"/>
        <w:jc w:val="center"/>
        <w:rPr>
          <w:b/>
          <w:sz w:val="18"/>
          <w:szCs w:val="18"/>
        </w:rPr>
      </w:pPr>
      <w:r w:rsidRPr="005A6700">
        <w:rPr>
          <w:sz w:val="18"/>
          <w:szCs w:val="18"/>
        </w:rPr>
        <w:lastRenderedPageBreak/>
        <w:t>РОССИЙСКАЯ ФЕДЕРАЦИЯ</w:t>
      </w:r>
    </w:p>
    <w:p w:rsidR="00BD2918" w:rsidRPr="005A6700" w:rsidRDefault="00BD2918" w:rsidP="00BD2918">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BD2918" w:rsidRPr="005A6700" w:rsidRDefault="00BD2918" w:rsidP="00BD2918">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BD2918" w:rsidRPr="005A6700" w:rsidRDefault="00BD2918" w:rsidP="00BD2918">
      <w:pPr>
        <w:tabs>
          <w:tab w:val="left" w:pos="426"/>
          <w:tab w:val="left" w:pos="3976"/>
        </w:tabs>
        <w:ind w:left="-284" w:right="-136" w:firstLine="426"/>
        <w:jc w:val="center"/>
        <w:rPr>
          <w:b/>
          <w:bCs/>
          <w:sz w:val="18"/>
          <w:szCs w:val="18"/>
        </w:rPr>
      </w:pPr>
      <w:r w:rsidRPr="005A6700">
        <w:rPr>
          <w:b/>
          <w:bCs/>
          <w:sz w:val="18"/>
          <w:szCs w:val="18"/>
        </w:rPr>
        <w:t>АДМИНИСТРАЦИЯ</w:t>
      </w:r>
    </w:p>
    <w:p w:rsidR="00BD2918" w:rsidRPr="005A6700" w:rsidRDefault="00BD2918" w:rsidP="00BD2918">
      <w:pPr>
        <w:tabs>
          <w:tab w:val="left" w:pos="426"/>
          <w:tab w:val="left" w:pos="3976"/>
        </w:tabs>
        <w:ind w:left="-284" w:right="-136" w:firstLine="426"/>
        <w:jc w:val="center"/>
        <w:rPr>
          <w:b/>
          <w:bCs/>
          <w:sz w:val="18"/>
          <w:szCs w:val="18"/>
        </w:rPr>
      </w:pPr>
      <w:r w:rsidRPr="005A6700">
        <w:rPr>
          <w:b/>
          <w:bCs/>
          <w:sz w:val="18"/>
          <w:szCs w:val="18"/>
        </w:rPr>
        <w:t>ПОСТАНОВЛЕНИЕ</w:t>
      </w:r>
    </w:p>
    <w:p w:rsidR="00BD2918" w:rsidRPr="005A6700" w:rsidRDefault="00BD2918" w:rsidP="00BD2918">
      <w:pPr>
        <w:tabs>
          <w:tab w:val="left" w:pos="426"/>
          <w:tab w:val="left" w:pos="3976"/>
        </w:tabs>
        <w:ind w:left="-284" w:right="-136" w:firstLine="426"/>
        <w:rPr>
          <w:sz w:val="18"/>
          <w:szCs w:val="18"/>
          <w:u w:val="single"/>
        </w:rPr>
      </w:pPr>
      <w:r w:rsidRPr="005A6700">
        <w:rPr>
          <w:bCs/>
          <w:sz w:val="18"/>
          <w:szCs w:val="18"/>
          <w:u w:val="single"/>
        </w:rPr>
        <w:t>24.08.2023</w:t>
      </w:r>
      <w:r w:rsidRPr="005A6700">
        <w:rPr>
          <w:sz w:val="18"/>
          <w:szCs w:val="18"/>
          <w:u w:val="single"/>
        </w:rPr>
        <w:t xml:space="preserve">  № 178 о/д</w:t>
      </w:r>
    </w:p>
    <w:p w:rsidR="00BD2918" w:rsidRPr="005A6700" w:rsidRDefault="00BD2918" w:rsidP="00BD2918">
      <w:pPr>
        <w:tabs>
          <w:tab w:val="left" w:pos="426"/>
          <w:tab w:val="left" w:pos="3976"/>
        </w:tabs>
        <w:ind w:left="-284" w:right="-136" w:firstLine="426"/>
        <w:rPr>
          <w:sz w:val="18"/>
          <w:szCs w:val="18"/>
        </w:rPr>
      </w:pPr>
      <w:r w:rsidRPr="005A6700">
        <w:rPr>
          <w:sz w:val="18"/>
          <w:szCs w:val="18"/>
        </w:rPr>
        <w:t xml:space="preserve">       с. Хомутово </w:t>
      </w:r>
    </w:p>
    <w:p w:rsidR="00BD2918" w:rsidRPr="005A6700" w:rsidRDefault="00BD2918" w:rsidP="00BD2918">
      <w:pPr>
        <w:tabs>
          <w:tab w:val="left" w:pos="426"/>
          <w:tab w:val="left" w:pos="3976"/>
        </w:tabs>
        <w:ind w:left="-284" w:right="-136" w:firstLine="426"/>
        <w:rPr>
          <w:sz w:val="18"/>
          <w:szCs w:val="18"/>
        </w:rPr>
      </w:pPr>
    </w:p>
    <w:p w:rsidR="00804AC4" w:rsidRPr="005A6700" w:rsidRDefault="00482CB2" w:rsidP="00482CB2">
      <w:pPr>
        <w:pStyle w:val="af9"/>
        <w:tabs>
          <w:tab w:val="left" w:pos="3976"/>
        </w:tabs>
        <w:ind w:left="-426" w:right="-427" w:firstLine="284"/>
        <w:rPr>
          <w:sz w:val="18"/>
          <w:szCs w:val="18"/>
        </w:rPr>
      </w:pPr>
      <w:r w:rsidRPr="005A6700">
        <w:rPr>
          <w:sz w:val="18"/>
          <w:szCs w:val="18"/>
        </w:rPr>
        <w:t>Об утверждении Положения о расчете размера платы за наем жилого помещения на территории Хомутовского муниципального образования.</w:t>
      </w:r>
    </w:p>
    <w:p w:rsidR="00482CB2" w:rsidRPr="005A6700" w:rsidRDefault="00482CB2" w:rsidP="00482CB2">
      <w:pPr>
        <w:pStyle w:val="af9"/>
        <w:tabs>
          <w:tab w:val="left" w:pos="3976"/>
        </w:tabs>
        <w:ind w:left="-426" w:right="-427" w:firstLine="284"/>
        <w:rPr>
          <w:sz w:val="18"/>
          <w:szCs w:val="18"/>
        </w:rPr>
      </w:pPr>
    </w:p>
    <w:p w:rsidR="00482CB2" w:rsidRPr="005A6700" w:rsidRDefault="00482CB2" w:rsidP="00482CB2">
      <w:pPr>
        <w:pStyle w:val="af9"/>
        <w:tabs>
          <w:tab w:val="left" w:pos="3976"/>
        </w:tabs>
        <w:ind w:left="-426" w:right="-427" w:firstLine="284"/>
        <w:rPr>
          <w:sz w:val="18"/>
          <w:szCs w:val="18"/>
        </w:rPr>
      </w:pPr>
      <w:r w:rsidRPr="005A6700">
        <w:rPr>
          <w:sz w:val="18"/>
          <w:szCs w:val="18"/>
        </w:rPr>
        <w:t>В соответствии с Жилищным кодексом Российской Федерации, Федеральным законом от 06.10.2003 № 131-ФЗ «Об общих принципах организации местного самоуправления в Российской Федерации», руководствуясь приказом Министерства строительства и жилищно-коммунального хозяйства Российской Федерации от 27.09.2016 № 668/</w:t>
      </w:r>
      <w:proofErr w:type="spellStart"/>
      <w:r w:rsidRPr="005A6700">
        <w:rPr>
          <w:sz w:val="18"/>
          <w:szCs w:val="18"/>
        </w:rPr>
        <w:t>пр</w:t>
      </w:r>
      <w:proofErr w:type="spellEnd"/>
      <w:r w:rsidRPr="005A6700">
        <w:rPr>
          <w:sz w:val="18"/>
          <w:szCs w:val="18"/>
        </w:rPr>
        <w:t xml:space="preserve">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Уставом Хомутовского муниципального образования Администрация Хомутовского муниципального образования</w:t>
      </w:r>
    </w:p>
    <w:p w:rsidR="00482CB2" w:rsidRPr="005A6700" w:rsidRDefault="00482CB2" w:rsidP="00482CB2">
      <w:pPr>
        <w:pStyle w:val="af9"/>
        <w:tabs>
          <w:tab w:val="left" w:pos="3976"/>
        </w:tabs>
        <w:ind w:left="-426" w:right="-427" w:firstLine="284"/>
        <w:rPr>
          <w:sz w:val="18"/>
          <w:szCs w:val="18"/>
        </w:rPr>
      </w:pPr>
    </w:p>
    <w:p w:rsidR="00482CB2" w:rsidRPr="005A6700" w:rsidRDefault="00482CB2" w:rsidP="00482CB2">
      <w:pPr>
        <w:pStyle w:val="af9"/>
        <w:tabs>
          <w:tab w:val="left" w:pos="3976"/>
        </w:tabs>
        <w:ind w:left="-426" w:right="-427" w:firstLine="284"/>
        <w:rPr>
          <w:sz w:val="18"/>
          <w:szCs w:val="18"/>
        </w:rPr>
      </w:pPr>
      <w:r w:rsidRPr="005A6700">
        <w:rPr>
          <w:sz w:val="18"/>
          <w:szCs w:val="18"/>
        </w:rPr>
        <w:t>ПОСТАНОВЛЯЕТ:</w:t>
      </w:r>
    </w:p>
    <w:p w:rsidR="00482CB2" w:rsidRPr="005A6700" w:rsidRDefault="00482CB2" w:rsidP="00482CB2">
      <w:pPr>
        <w:pStyle w:val="af9"/>
        <w:tabs>
          <w:tab w:val="left" w:pos="3976"/>
        </w:tabs>
        <w:ind w:left="-426" w:right="-427" w:firstLine="284"/>
        <w:rPr>
          <w:sz w:val="18"/>
          <w:szCs w:val="18"/>
        </w:rPr>
      </w:pPr>
    </w:p>
    <w:p w:rsidR="00482CB2" w:rsidRPr="005A6700" w:rsidRDefault="00482CB2" w:rsidP="00482CB2">
      <w:pPr>
        <w:pStyle w:val="af9"/>
        <w:tabs>
          <w:tab w:val="left" w:pos="3976"/>
        </w:tabs>
        <w:ind w:left="-426" w:right="-427" w:firstLine="284"/>
        <w:rPr>
          <w:sz w:val="18"/>
          <w:szCs w:val="18"/>
        </w:rPr>
      </w:pPr>
      <w:r w:rsidRPr="005A6700">
        <w:rPr>
          <w:sz w:val="18"/>
          <w:szCs w:val="18"/>
        </w:rPr>
        <w:t>1.Утвердить Положение о расчете размера платы за наем жилого помещения на территории Хомутовского муниципального образования (Приложение к настоящему постановлению).</w:t>
      </w:r>
    </w:p>
    <w:p w:rsidR="00482CB2" w:rsidRPr="005A6700" w:rsidRDefault="00482CB2" w:rsidP="00482CB2">
      <w:pPr>
        <w:pStyle w:val="af9"/>
        <w:tabs>
          <w:tab w:val="left" w:pos="3976"/>
        </w:tabs>
        <w:ind w:left="-426" w:right="-427" w:firstLine="284"/>
        <w:rPr>
          <w:sz w:val="18"/>
          <w:szCs w:val="18"/>
        </w:rPr>
      </w:pPr>
      <w:r w:rsidRPr="005A6700">
        <w:rPr>
          <w:sz w:val="18"/>
          <w:szCs w:val="18"/>
        </w:rPr>
        <w:t>2.Опубликовать настоящее постановление в установленном законом порядке.</w:t>
      </w:r>
    </w:p>
    <w:p w:rsidR="00482CB2" w:rsidRPr="005A6700" w:rsidRDefault="00482CB2" w:rsidP="00482CB2">
      <w:pPr>
        <w:pStyle w:val="af9"/>
        <w:tabs>
          <w:tab w:val="left" w:pos="3976"/>
        </w:tabs>
        <w:ind w:left="-426" w:right="-427" w:firstLine="284"/>
        <w:rPr>
          <w:sz w:val="18"/>
          <w:szCs w:val="18"/>
        </w:rPr>
      </w:pPr>
      <w:r w:rsidRPr="005A6700">
        <w:rPr>
          <w:sz w:val="18"/>
          <w:szCs w:val="18"/>
        </w:rPr>
        <w:t>3.Контроль за исполнением данного постановления возложить на Первого заместителя Главы администрации.</w:t>
      </w:r>
    </w:p>
    <w:p w:rsidR="00482CB2" w:rsidRPr="005A6700" w:rsidRDefault="00482CB2" w:rsidP="00482CB2">
      <w:pPr>
        <w:pStyle w:val="af9"/>
        <w:tabs>
          <w:tab w:val="left" w:pos="3976"/>
        </w:tabs>
        <w:ind w:left="-426" w:right="-427" w:firstLine="284"/>
        <w:rPr>
          <w:sz w:val="18"/>
          <w:szCs w:val="18"/>
        </w:rPr>
      </w:pPr>
    </w:p>
    <w:p w:rsidR="00482CB2" w:rsidRPr="005A6700" w:rsidRDefault="00482CB2" w:rsidP="00482CB2">
      <w:pPr>
        <w:pStyle w:val="af9"/>
        <w:tabs>
          <w:tab w:val="left" w:pos="3976"/>
        </w:tabs>
        <w:ind w:left="-426" w:right="-427" w:firstLine="284"/>
        <w:rPr>
          <w:sz w:val="18"/>
          <w:szCs w:val="18"/>
        </w:rPr>
      </w:pPr>
    </w:p>
    <w:p w:rsidR="00482CB2" w:rsidRPr="005A6700" w:rsidRDefault="00482CB2" w:rsidP="00F64778">
      <w:pPr>
        <w:pStyle w:val="af9"/>
        <w:tabs>
          <w:tab w:val="left" w:pos="3976"/>
        </w:tabs>
        <w:ind w:left="-426" w:right="-427" w:firstLine="284"/>
        <w:jc w:val="right"/>
        <w:rPr>
          <w:i/>
          <w:sz w:val="18"/>
          <w:szCs w:val="18"/>
        </w:rPr>
      </w:pPr>
      <w:r w:rsidRPr="005A6700">
        <w:rPr>
          <w:i/>
          <w:sz w:val="18"/>
          <w:szCs w:val="18"/>
        </w:rPr>
        <w:t xml:space="preserve">Глава                                            В.М. </w:t>
      </w:r>
      <w:proofErr w:type="spellStart"/>
      <w:r w:rsidRPr="005A6700">
        <w:rPr>
          <w:i/>
          <w:sz w:val="18"/>
          <w:szCs w:val="18"/>
        </w:rPr>
        <w:t>Колмаченко</w:t>
      </w:r>
      <w:proofErr w:type="spellEnd"/>
    </w:p>
    <w:p w:rsidR="00482CB2" w:rsidRPr="005A6700" w:rsidRDefault="00482CB2" w:rsidP="00F64778">
      <w:pPr>
        <w:pStyle w:val="af9"/>
        <w:tabs>
          <w:tab w:val="left" w:pos="3976"/>
        </w:tabs>
        <w:ind w:left="-426" w:right="-427" w:firstLine="284"/>
        <w:jc w:val="right"/>
        <w:rPr>
          <w:i/>
          <w:sz w:val="18"/>
          <w:szCs w:val="18"/>
        </w:rPr>
      </w:pPr>
    </w:p>
    <w:p w:rsidR="004B689D" w:rsidRPr="005A6700" w:rsidRDefault="004B689D" w:rsidP="00F64778">
      <w:pPr>
        <w:pStyle w:val="af9"/>
        <w:tabs>
          <w:tab w:val="left" w:pos="3976"/>
        </w:tabs>
        <w:ind w:left="-426" w:right="-427" w:firstLine="284"/>
        <w:jc w:val="right"/>
        <w:rPr>
          <w:i/>
          <w:sz w:val="18"/>
          <w:szCs w:val="18"/>
        </w:rPr>
      </w:pPr>
    </w:p>
    <w:p w:rsidR="00F64778" w:rsidRPr="005A6700" w:rsidRDefault="00F64778" w:rsidP="00F64778">
      <w:pPr>
        <w:pStyle w:val="af9"/>
        <w:tabs>
          <w:tab w:val="left" w:pos="3976"/>
        </w:tabs>
        <w:ind w:left="-426" w:right="-427" w:firstLine="284"/>
        <w:jc w:val="right"/>
        <w:rPr>
          <w:i/>
          <w:sz w:val="18"/>
          <w:szCs w:val="18"/>
        </w:rPr>
      </w:pPr>
      <w:r w:rsidRPr="005A6700">
        <w:rPr>
          <w:i/>
          <w:sz w:val="18"/>
          <w:szCs w:val="18"/>
        </w:rPr>
        <w:t>Приложение</w:t>
      </w:r>
    </w:p>
    <w:p w:rsidR="00F64778" w:rsidRPr="005A6700" w:rsidRDefault="00F64778" w:rsidP="00F64778">
      <w:pPr>
        <w:pStyle w:val="af9"/>
        <w:tabs>
          <w:tab w:val="left" w:pos="3976"/>
        </w:tabs>
        <w:ind w:left="-426" w:right="-427" w:firstLine="284"/>
        <w:jc w:val="right"/>
        <w:rPr>
          <w:i/>
          <w:sz w:val="18"/>
          <w:szCs w:val="18"/>
        </w:rPr>
      </w:pPr>
      <w:r w:rsidRPr="005A6700">
        <w:rPr>
          <w:i/>
          <w:sz w:val="18"/>
          <w:szCs w:val="18"/>
        </w:rPr>
        <w:t>к Постановлению администрации</w:t>
      </w:r>
    </w:p>
    <w:p w:rsidR="00F64778" w:rsidRPr="005A6700" w:rsidRDefault="00F64778" w:rsidP="00F64778">
      <w:pPr>
        <w:pStyle w:val="af9"/>
        <w:tabs>
          <w:tab w:val="left" w:pos="3976"/>
        </w:tabs>
        <w:ind w:left="-426" w:right="-427" w:firstLine="284"/>
        <w:jc w:val="right"/>
        <w:rPr>
          <w:i/>
          <w:sz w:val="18"/>
          <w:szCs w:val="18"/>
        </w:rPr>
      </w:pPr>
      <w:r w:rsidRPr="005A6700">
        <w:rPr>
          <w:i/>
          <w:sz w:val="18"/>
          <w:szCs w:val="18"/>
        </w:rPr>
        <w:t>Хомутовского муниципального образования</w:t>
      </w:r>
    </w:p>
    <w:p w:rsidR="00F64778" w:rsidRPr="005A6700" w:rsidRDefault="00F64778" w:rsidP="00F64778">
      <w:pPr>
        <w:pStyle w:val="af9"/>
        <w:tabs>
          <w:tab w:val="left" w:pos="3976"/>
        </w:tabs>
        <w:ind w:left="-426" w:right="-427" w:firstLine="284"/>
        <w:jc w:val="right"/>
        <w:rPr>
          <w:i/>
          <w:sz w:val="18"/>
          <w:szCs w:val="18"/>
        </w:rPr>
      </w:pPr>
      <w:r w:rsidRPr="005A6700">
        <w:rPr>
          <w:i/>
          <w:sz w:val="18"/>
          <w:szCs w:val="18"/>
        </w:rPr>
        <w:t>от «</w:t>
      </w:r>
      <w:r w:rsidR="004B689D" w:rsidRPr="005A6700">
        <w:rPr>
          <w:i/>
          <w:sz w:val="18"/>
          <w:szCs w:val="18"/>
          <w:u w:val="single"/>
        </w:rPr>
        <w:t>24</w:t>
      </w:r>
      <w:r w:rsidRPr="005A6700">
        <w:rPr>
          <w:i/>
          <w:sz w:val="18"/>
          <w:szCs w:val="18"/>
        </w:rPr>
        <w:t>»__</w:t>
      </w:r>
      <w:r w:rsidR="004B689D" w:rsidRPr="005A6700">
        <w:rPr>
          <w:i/>
          <w:sz w:val="18"/>
          <w:szCs w:val="18"/>
          <w:u w:val="single"/>
        </w:rPr>
        <w:t>08</w:t>
      </w:r>
      <w:r w:rsidRPr="005A6700">
        <w:rPr>
          <w:i/>
          <w:sz w:val="18"/>
          <w:szCs w:val="18"/>
        </w:rPr>
        <w:t>_2023г. №_</w:t>
      </w:r>
      <w:r w:rsidR="004B689D" w:rsidRPr="005A6700">
        <w:rPr>
          <w:i/>
          <w:sz w:val="18"/>
          <w:szCs w:val="18"/>
          <w:u w:val="single"/>
        </w:rPr>
        <w:t>178 о/д</w:t>
      </w:r>
    </w:p>
    <w:p w:rsidR="00F64778" w:rsidRPr="005A6700" w:rsidRDefault="00F64778" w:rsidP="00F64778">
      <w:pPr>
        <w:pStyle w:val="af9"/>
        <w:tabs>
          <w:tab w:val="left" w:pos="3976"/>
        </w:tabs>
        <w:ind w:left="-426" w:right="-427" w:firstLine="284"/>
        <w:rPr>
          <w:sz w:val="18"/>
          <w:szCs w:val="18"/>
        </w:rPr>
      </w:pPr>
    </w:p>
    <w:p w:rsidR="00F64778" w:rsidRPr="005A6700" w:rsidRDefault="00F64778" w:rsidP="004B689D">
      <w:pPr>
        <w:pStyle w:val="af9"/>
        <w:tabs>
          <w:tab w:val="left" w:pos="3976"/>
        </w:tabs>
        <w:ind w:left="-426" w:right="-427" w:firstLine="284"/>
        <w:jc w:val="center"/>
        <w:rPr>
          <w:sz w:val="18"/>
          <w:szCs w:val="18"/>
        </w:rPr>
      </w:pPr>
      <w:r w:rsidRPr="005A6700">
        <w:rPr>
          <w:sz w:val="18"/>
          <w:szCs w:val="18"/>
        </w:rPr>
        <w:t>ПОЛОЖЕНИЕ</w:t>
      </w:r>
    </w:p>
    <w:p w:rsidR="00F64778" w:rsidRPr="005A6700" w:rsidRDefault="00F64778" w:rsidP="004B689D">
      <w:pPr>
        <w:pStyle w:val="af9"/>
        <w:tabs>
          <w:tab w:val="left" w:pos="3976"/>
        </w:tabs>
        <w:ind w:left="-426" w:right="-427" w:firstLine="284"/>
        <w:jc w:val="center"/>
        <w:rPr>
          <w:sz w:val="18"/>
          <w:szCs w:val="18"/>
        </w:rPr>
      </w:pPr>
      <w:r w:rsidRPr="005A6700">
        <w:rPr>
          <w:sz w:val="18"/>
          <w:szCs w:val="18"/>
        </w:rPr>
        <w:t>о расчете размера платы за наем жилого помещения</w:t>
      </w:r>
    </w:p>
    <w:p w:rsidR="00F64778" w:rsidRPr="005A6700" w:rsidRDefault="00F64778" w:rsidP="004B689D">
      <w:pPr>
        <w:pStyle w:val="af9"/>
        <w:tabs>
          <w:tab w:val="left" w:pos="3976"/>
        </w:tabs>
        <w:ind w:left="-426" w:right="-427" w:firstLine="284"/>
        <w:jc w:val="center"/>
        <w:rPr>
          <w:sz w:val="18"/>
          <w:szCs w:val="18"/>
        </w:rPr>
      </w:pPr>
      <w:r w:rsidRPr="005A6700">
        <w:rPr>
          <w:sz w:val="18"/>
          <w:szCs w:val="18"/>
        </w:rPr>
        <w:t>на территории Хомутовского муниципального образования</w:t>
      </w:r>
    </w:p>
    <w:p w:rsidR="00F64778" w:rsidRPr="005A6700" w:rsidRDefault="00F64778" w:rsidP="004B689D">
      <w:pPr>
        <w:pStyle w:val="af9"/>
        <w:tabs>
          <w:tab w:val="left" w:pos="3976"/>
        </w:tabs>
        <w:ind w:left="-426" w:right="-427" w:firstLine="284"/>
        <w:jc w:val="center"/>
        <w:rPr>
          <w:sz w:val="18"/>
          <w:szCs w:val="18"/>
        </w:rPr>
      </w:pPr>
    </w:p>
    <w:p w:rsidR="00F64778" w:rsidRPr="005A6700" w:rsidRDefault="004B689D" w:rsidP="004B689D">
      <w:pPr>
        <w:pStyle w:val="af9"/>
        <w:tabs>
          <w:tab w:val="left" w:pos="3976"/>
        </w:tabs>
        <w:ind w:left="-426" w:right="-427" w:firstLine="284"/>
        <w:jc w:val="center"/>
        <w:rPr>
          <w:sz w:val="18"/>
          <w:szCs w:val="18"/>
        </w:rPr>
      </w:pPr>
      <w:r w:rsidRPr="005A6700">
        <w:rPr>
          <w:sz w:val="18"/>
          <w:szCs w:val="18"/>
        </w:rPr>
        <w:t>1.</w:t>
      </w:r>
      <w:r w:rsidR="00F64778" w:rsidRPr="005A6700">
        <w:rPr>
          <w:sz w:val="18"/>
          <w:szCs w:val="18"/>
        </w:rPr>
        <w:t>ОБЩИЕ ПОЛОЖЕНИЯ</w:t>
      </w:r>
    </w:p>
    <w:p w:rsidR="00F64778" w:rsidRPr="005A6700" w:rsidRDefault="00F64778" w:rsidP="00F64778">
      <w:pPr>
        <w:pStyle w:val="af9"/>
        <w:tabs>
          <w:tab w:val="left" w:pos="3976"/>
        </w:tabs>
        <w:ind w:left="-426" w:right="-427" w:firstLine="284"/>
        <w:rPr>
          <w:sz w:val="18"/>
          <w:szCs w:val="18"/>
        </w:rPr>
      </w:pPr>
    </w:p>
    <w:p w:rsidR="00F64778" w:rsidRPr="005A6700" w:rsidRDefault="004B689D" w:rsidP="00F64778">
      <w:pPr>
        <w:pStyle w:val="af9"/>
        <w:tabs>
          <w:tab w:val="left" w:pos="3976"/>
        </w:tabs>
        <w:ind w:left="-426" w:right="-427" w:firstLine="284"/>
        <w:rPr>
          <w:sz w:val="18"/>
          <w:szCs w:val="18"/>
        </w:rPr>
      </w:pPr>
      <w:r w:rsidRPr="005A6700">
        <w:rPr>
          <w:sz w:val="18"/>
          <w:szCs w:val="18"/>
        </w:rPr>
        <w:t>1.1.</w:t>
      </w:r>
      <w:r w:rsidR="00F64778" w:rsidRPr="005A6700">
        <w:rPr>
          <w:sz w:val="18"/>
          <w:szCs w:val="18"/>
        </w:rPr>
        <w:t>Настоящее Положение определяет порядок расчета размера платы за пользование жилым помещением (платы за наем)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p w:rsidR="00F64778" w:rsidRPr="005A6700" w:rsidRDefault="004B689D" w:rsidP="00F64778">
      <w:pPr>
        <w:pStyle w:val="af9"/>
        <w:tabs>
          <w:tab w:val="left" w:pos="3976"/>
        </w:tabs>
        <w:ind w:left="-426" w:right="-427" w:firstLine="284"/>
        <w:rPr>
          <w:sz w:val="18"/>
          <w:szCs w:val="18"/>
        </w:rPr>
      </w:pPr>
      <w:r w:rsidRPr="005A6700">
        <w:rPr>
          <w:sz w:val="18"/>
          <w:szCs w:val="18"/>
        </w:rPr>
        <w:t>1.2.</w:t>
      </w:r>
      <w:r w:rsidR="00F64778" w:rsidRPr="005A6700">
        <w:rPr>
          <w:sz w:val="18"/>
          <w:szCs w:val="18"/>
        </w:rPr>
        <w:t>Размер платы за наем жилого помещения определяется в соответствии с приказом Министерства строительства и жилищно-коммунального хозяйства Российской Федерации от 27.09.2016 № 668/</w:t>
      </w:r>
      <w:proofErr w:type="spellStart"/>
      <w:r w:rsidR="00F64778" w:rsidRPr="005A6700">
        <w:rPr>
          <w:sz w:val="18"/>
          <w:szCs w:val="18"/>
        </w:rPr>
        <w:t>пр</w:t>
      </w:r>
      <w:proofErr w:type="spellEnd"/>
      <w:r w:rsidR="00F64778" w:rsidRPr="005A6700">
        <w:rPr>
          <w:sz w:val="18"/>
          <w:szCs w:val="18"/>
        </w:rPr>
        <w:t xml:space="preserve"> «Об утверждении методических указаний установления размера платы за пользование жилым помещением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w:t>
      </w:r>
    </w:p>
    <w:p w:rsidR="00F64778" w:rsidRPr="005A6700" w:rsidRDefault="004B689D" w:rsidP="00F64778">
      <w:pPr>
        <w:pStyle w:val="af9"/>
        <w:tabs>
          <w:tab w:val="left" w:pos="3976"/>
        </w:tabs>
        <w:ind w:left="-426" w:right="-427" w:firstLine="284"/>
        <w:rPr>
          <w:sz w:val="18"/>
          <w:szCs w:val="18"/>
        </w:rPr>
      </w:pPr>
      <w:r w:rsidRPr="005A6700">
        <w:rPr>
          <w:sz w:val="18"/>
          <w:szCs w:val="18"/>
        </w:rPr>
        <w:t>1.3.</w:t>
      </w:r>
      <w:r w:rsidR="00F64778" w:rsidRPr="005A6700">
        <w:rPr>
          <w:sz w:val="18"/>
          <w:szCs w:val="18"/>
        </w:rPr>
        <w:t xml:space="preserve">Размер платы за наем жилого помещения определяется с использованием базового размера платы за наем жилого помещения, коэффициента, характеризующего качество и благоустройство жилого помещения, месторасположение дома, и коэффициента соответствия платы и устанавливается постановлением администрации </w:t>
      </w:r>
      <w:proofErr w:type="spellStart"/>
      <w:r w:rsidR="00F64778" w:rsidRPr="005A6700">
        <w:rPr>
          <w:sz w:val="18"/>
          <w:szCs w:val="18"/>
        </w:rPr>
        <w:t>Хомутовкого</w:t>
      </w:r>
      <w:proofErr w:type="spellEnd"/>
      <w:r w:rsidR="00F64778" w:rsidRPr="005A6700">
        <w:rPr>
          <w:sz w:val="18"/>
          <w:szCs w:val="18"/>
        </w:rPr>
        <w:t xml:space="preserve"> муниципального образования.</w:t>
      </w:r>
    </w:p>
    <w:p w:rsidR="00F64778" w:rsidRPr="005A6700" w:rsidRDefault="004B689D" w:rsidP="00F64778">
      <w:pPr>
        <w:pStyle w:val="af9"/>
        <w:tabs>
          <w:tab w:val="left" w:pos="3976"/>
        </w:tabs>
        <w:ind w:left="-426" w:right="-427" w:firstLine="284"/>
        <w:rPr>
          <w:sz w:val="18"/>
          <w:szCs w:val="18"/>
        </w:rPr>
      </w:pPr>
      <w:r w:rsidRPr="005A6700">
        <w:rPr>
          <w:sz w:val="18"/>
          <w:szCs w:val="18"/>
        </w:rPr>
        <w:t>1.4.</w:t>
      </w:r>
      <w:r w:rsidR="00F64778" w:rsidRPr="005A6700">
        <w:rPr>
          <w:sz w:val="18"/>
          <w:szCs w:val="18"/>
        </w:rPr>
        <w:t>Порядок расчета и утверждения базового размера платы за наем жилого помещения определены в разделе 2 настоящего Положения.</w:t>
      </w:r>
    </w:p>
    <w:p w:rsidR="00F64778" w:rsidRPr="005A6700" w:rsidRDefault="004B689D" w:rsidP="00F64778">
      <w:pPr>
        <w:pStyle w:val="af9"/>
        <w:tabs>
          <w:tab w:val="left" w:pos="3976"/>
        </w:tabs>
        <w:ind w:left="-426" w:right="-427" w:firstLine="284"/>
        <w:rPr>
          <w:sz w:val="18"/>
          <w:szCs w:val="18"/>
        </w:rPr>
      </w:pPr>
      <w:r w:rsidRPr="005A6700">
        <w:rPr>
          <w:sz w:val="18"/>
          <w:szCs w:val="18"/>
        </w:rPr>
        <w:t>1.5.</w:t>
      </w:r>
      <w:r w:rsidR="00F64778" w:rsidRPr="005A6700">
        <w:rPr>
          <w:sz w:val="18"/>
          <w:szCs w:val="18"/>
        </w:rPr>
        <w:t>Параметры оценки потребительских свойств жилья, значения коэффициентов по каждому из этих параметров, необходимые для расчета интегрального значения коэффициента, характеризующего качество и благоустройство жилого помещения, месторасположение дома, определены в разделе 3 настоящего Положения.</w:t>
      </w:r>
    </w:p>
    <w:p w:rsidR="00F64778" w:rsidRPr="005A6700" w:rsidRDefault="004B689D" w:rsidP="00F64778">
      <w:pPr>
        <w:pStyle w:val="af9"/>
        <w:tabs>
          <w:tab w:val="left" w:pos="3976"/>
        </w:tabs>
        <w:ind w:left="-426" w:right="-427" w:firstLine="284"/>
        <w:rPr>
          <w:sz w:val="18"/>
          <w:szCs w:val="18"/>
        </w:rPr>
      </w:pPr>
      <w:r w:rsidRPr="005A6700">
        <w:rPr>
          <w:sz w:val="18"/>
          <w:szCs w:val="18"/>
        </w:rPr>
        <w:t>1.6.</w:t>
      </w:r>
      <w:r w:rsidR="00F64778" w:rsidRPr="005A6700">
        <w:rPr>
          <w:sz w:val="18"/>
          <w:szCs w:val="18"/>
        </w:rPr>
        <w:t>Значение коэффициента соответствия платы содержится в разделе 4 настоящего Положения.</w:t>
      </w:r>
    </w:p>
    <w:p w:rsidR="00F64778" w:rsidRPr="005A6700" w:rsidRDefault="00F64778" w:rsidP="00F64778">
      <w:pPr>
        <w:pStyle w:val="af9"/>
        <w:tabs>
          <w:tab w:val="left" w:pos="3976"/>
        </w:tabs>
        <w:ind w:left="-426" w:right="-427" w:firstLine="284"/>
        <w:rPr>
          <w:sz w:val="18"/>
          <w:szCs w:val="18"/>
        </w:rPr>
      </w:pPr>
    </w:p>
    <w:p w:rsidR="00F64778" w:rsidRPr="005A6700" w:rsidRDefault="004B689D" w:rsidP="004B689D">
      <w:pPr>
        <w:pStyle w:val="af9"/>
        <w:tabs>
          <w:tab w:val="left" w:pos="3976"/>
        </w:tabs>
        <w:ind w:left="-426" w:right="-427" w:firstLine="284"/>
        <w:jc w:val="center"/>
        <w:rPr>
          <w:sz w:val="18"/>
          <w:szCs w:val="18"/>
        </w:rPr>
      </w:pPr>
      <w:r w:rsidRPr="005A6700">
        <w:rPr>
          <w:sz w:val="18"/>
          <w:szCs w:val="18"/>
        </w:rPr>
        <w:t>2.</w:t>
      </w:r>
      <w:r w:rsidR="00F64778" w:rsidRPr="005A6700">
        <w:rPr>
          <w:sz w:val="18"/>
          <w:szCs w:val="18"/>
        </w:rPr>
        <w:t>БАЗОВЫЙ РАЗМЕР ПЛАТЫ ЗА НАЕМ ЖИЛОГО ПОМЕЩЕНИЯ</w:t>
      </w:r>
    </w:p>
    <w:p w:rsidR="00F64778" w:rsidRPr="005A6700" w:rsidRDefault="00F64778" w:rsidP="00F64778">
      <w:pPr>
        <w:pStyle w:val="af9"/>
        <w:tabs>
          <w:tab w:val="left" w:pos="3976"/>
        </w:tabs>
        <w:ind w:left="-426" w:right="-427" w:firstLine="284"/>
        <w:rPr>
          <w:sz w:val="18"/>
          <w:szCs w:val="18"/>
        </w:rPr>
      </w:pPr>
    </w:p>
    <w:p w:rsidR="00F64778" w:rsidRPr="005A6700" w:rsidRDefault="004B689D" w:rsidP="00F64778">
      <w:pPr>
        <w:pStyle w:val="af9"/>
        <w:tabs>
          <w:tab w:val="left" w:pos="3976"/>
        </w:tabs>
        <w:ind w:left="-426" w:right="-427" w:firstLine="284"/>
        <w:rPr>
          <w:sz w:val="18"/>
          <w:szCs w:val="18"/>
        </w:rPr>
      </w:pPr>
      <w:r w:rsidRPr="005A6700">
        <w:rPr>
          <w:sz w:val="18"/>
          <w:szCs w:val="18"/>
        </w:rPr>
        <w:t>2.1.</w:t>
      </w:r>
      <w:r w:rsidR="00F64778" w:rsidRPr="005A6700">
        <w:rPr>
          <w:sz w:val="18"/>
          <w:szCs w:val="18"/>
        </w:rPr>
        <w:t xml:space="preserve">Базовый размер платы за наем жилого помещения утверждается постановлением администрации Хомутовского муниципального образования. </w:t>
      </w:r>
    </w:p>
    <w:p w:rsidR="00F64778" w:rsidRPr="005A6700" w:rsidRDefault="004B689D" w:rsidP="00F64778">
      <w:pPr>
        <w:pStyle w:val="af9"/>
        <w:tabs>
          <w:tab w:val="left" w:pos="3976"/>
        </w:tabs>
        <w:ind w:left="-426" w:right="-427" w:firstLine="284"/>
        <w:rPr>
          <w:sz w:val="18"/>
          <w:szCs w:val="18"/>
        </w:rPr>
      </w:pPr>
      <w:r w:rsidRPr="005A6700">
        <w:rPr>
          <w:sz w:val="18"/>
          <w:szCs w:val="18"/>
        </w:rPr>
        <w:t>2.2.</w:t>
      </w:r>
      <w:r w:rsidR="00F64778" w:rsidRPr="005A6700">
        <w:rPr>
          <w:sz w:val="18"/>
          <w:szCs w:val="18"/>
        </w:rPr>
        <w:t xml:space="preserve">При расчете базового размера платы за наем жилого помещения используются актуальные данные Федеральной службы государственной статистики о средней цене 1 </w:t>
      </w:r>
      <w:proofErr w:type="spellStart"/>
      <w:r w:rsidR="00F64778" w:rsidRPr="005A6700">
        <w:rPr>
          <w:sz w:val="18"/>
          <w:szCs w:val="18"/>
        </w:rPr>
        <w:t>кв.м</w:t>
      </w:r>
      <w:proofErr w:type="spellEnd"/>
      <w:r w:rsidR="00F64778" w:rsidRPr="005A6700">
        <w:rPr>
          <w:sz w:val="18"/>
          <w:szCs w:val="18"/>
        </w:rPr>
        <w:t xml:space="preserve"> общей площади квартир на вторичном рынке жилья в Иркутской области за 4 квартал предшествующего года.</w:t>
      </w:r>
    </w:p>
    <w:p w:rsidR="00F64778" w:rsidRPr="005A6700" w:rsidRDefault="00F64778" w:rsidP="00F64778">
      <w:pPr>
        <w:pStyle w:val="af9"/>
        <w:tabs>
          <w:tab w:val="left" w:pos="3976"/>
        </w:tabs>
        <w:ind w:left="-426" w:right="-427" w:firstLine="284"/>
        <w:rPr>
          <w:sz w:val="18"/>
          <w:szCs w:val="18"/>
        </w:rPr>
      </w:pPr>
    </w:p>
    <w:p w:rsidR="00F64778" w:rsidRPr="005A6700" w:rsidRDefault="004B689D" w:rsidP="004B689D">
      <w:pPr>
        <w:pStyle w:val="af9"/>
        <w:tabs>
          <w:tab w:val="left" w:pos="3976"/>
        </w:tabs>
        <w:ind w:left="-426" w:right="-427" w:firstLine="284"/>
        <w:jc w:val="center"/>
        <w:rPr>
          <w:sz w:val="18"/>
          <w:szCs w:val="18"/>
        </w:rPr>
      </w:pPr>
      <w:r w:rsidRPr="005A6700">
        <w:rPr>
          <w:sz w:val="18"/>
          <w:szCs w:val="18"/>
        </w:rPr>
        <w:t>3.</w:t>
      </w:r>
      <w:r w:rsidR="00F64778" w:rsidRPr="005A6700">
        <w:rPr>
          <w:sz w:val="18"/>
          <w:szCs w:val="18"/>
        </w:rPr>
        <w:t>КОЭФФИЦИЕНТ, ХАРАКТЕРИЗУЮЩИЙ КАЧЕСТВО И БЛАГОУСТРОЙСТВО ЖИЛОГО ПОМЕЩЕНИЯ,</w:t>
      </w:r>
    </w:p>
    <w:p w:rsidR="00F64778" w:rsidRPr="005A6700" w:rsidRDefault="00F64778" w:rsidP="004B689D">
      <w:pPr>
        <w:pStyle w:val="af9"/>
        <w:tabs>
          <w:tab w:val="left" w:pos="3976"/>
        </w:tabs>
        <w:ind w:left="-426" w:right="-427" w:firstLine="284"/>
        <w:jc w:val="center"/>
        <w:rPr>
          <w:sz w:val="18"/>
          <w:szCs w:val="18"/>
        </w:rPr>
      </w:pPr>
      <w:r w:rsidRPr="005A6700">
        <w:rPr>
          <w:sz w:val="18"/>
          <w:szCs w:val="18"/>
        </w:rPr>
        <w:t>МЕСТОРАСПОЛОЖЕНИЕ ДОМА</w:t>
      </w:r>
    </w:p>
    <w:p w:rsidR="00F64778" w:rsidRPr="005A6700" w:rsidRDefault="00F64778" w:rsidP="00F64778">
      <w:pPr>
        <w:pStyle w:val="af9"/>
        <w:tabs>
          <w:tab w:val="left" w:pos="3976"/>
        </w:tabs>
        <w:ind w:left="-426" w:right="-427" w:firstLine="284"/>
        <w:rPr>
          <w:sz w:val="18"/>
          <w:szCs w:val="18"/>
        </w:rPr>
      </w:pPr>
    </w:p>
    <w:p w:rsidR="00F64778" w:rsidRPr="005A6700" w:rsidRDefault="004B689D" w:rsidP="00F64778">
      <w:pPr>
        <w:pStyle w:val="af9"/>
        <w:tabs>
          <w:tab w:val="left" w:pos="3976"/>
        </w:tabs>
        <w:ind w:left="-426" w:right="-427" w:firstLine="284"/>
        <w:rPr>
          <w:sz w:val="18"/>
          <w:szCs w:val="18"/>
        </w:rPr>
      </w:pPr>
      <w:r w:rsidRPr="005A6700">
        <w:rPr>
          <w:sz w:val="18"/>
          <w:szCs w:val="18"/>
        </w:rPr>
        <w:t>3.1.</w:t>
      </w:r>
      <w:r w:rsidR="00F64778" w:rsidRPr="005A6700">
        <w:rPr>
          <w:sz w:val="18"/>
          <w:szCs w:val="18"/>
        </w:rPr>
        <w:t>Коэффициент, характеризующий качество жилого помещения, устанавливается исходя из срока эксплуатации и материала стен многоквартирного (жилого) дома (таблица 1).</w:t>
      </w:r>
    </w:p>
    <w:p w:rsidR="00F64778" w:rsidRPr="005A6700" w:rsidRDefault="00F64778" w:rsidP="00F64778">
      <w:pPr>
        <w:pStyle w:val="af9"/>
        <w:tabs>
          <w:tab w:val="left" w:pos="3976"/>
        </w:tabs>
        <w:ind w:left="-426" w:right="-427" w:firstLine="284"/>
        <w:rPr>
          <w:sz w:val="18"/>
          <w:szCs w:val="18"/>
        </w:rPr>
      </w:pPr>
    </w:p>
    <w:p w:rsidR="00482CB2" w:rsidRPr="005A6700" w:rsidRDefault="00F64778" w:rsidP="00D17F09">
      <w:pPr>
        <w:pStyle w:val="af9"/>
        <w:tabs>
          <w:tab w:val="left" w:pos="3976"/>
        </w:tabs>
        <w:ind w:left="-426" w:right="-427" w:firstLine="284"/>
        <w:jc w:val="right"/>
        <w:rPr>
          <w:sz w:val="18"/>
          <w:szCs w:val="18"/>
        </w:rPr>
      </w:pPr>
      <w:r w:rsidRPr="005A6700">
        <w:rPr>
          <w:sz w:val="18"/>
          <w:szCs w:val="18"/>
        </w:rPr>
        <w:t>Таблица 1</w:t>
      </w:r>
    </w:p>
    <w:tbl>
      <w:tblPr>
        <w:tblW w:w="10065" w:type="dxa"/>
        <w:tblInd w:w="-398" w:type="dxa"/>
        <w:tblLayout w:type="fixed"/>
        <w:tblCellMar>
          <w:top w:w="28" w:type="dxa"/>
          <w:left w:w="28" w:type="dxa"/>
          <w:bottom w:w="28" w:type="dxa"/>
          <w:right w:w="28" w:type="dxa"/>
        </w:tblCellMar>
        <w:tblLook w:val="04A0" w:firstRow="1" w:lastRow="0" w:firstColumn="1" w:lastColumn="0" w:noHBand="0" w:noVBand="1"/>
      </w:tblPr>
      <w:tblGrid>
        <w:gridCol w:w="568"/>
        <w:gridCol w:w="5103"/>
        <w:gridCol w:w="2126"/>
        <w:gridCol w:w="2268"/>
      </w:tblGrid>
      <w:tr w:rsidR="004B689D" w:rsidRPr="005A6700" w:rsidTr="000A7892">
        <w:trPr>
          <w:trHeight w:val="407"/>
        </w:trPr>
        <w:tc>
          <w:tcPr>
            <w:tcW w:w="568" w:type="dxa"/>
            <w:vMerge w:val="restart"/>
            <w:tcBorders>
              <w:top w:val="single" w:sz="4" w:space="0" w:color="auto"/>
              <w:left w:val="single" w:sz="4" w:space="0" w:color="auto"/>
              <w:right w:val="single" w:sz="4" w:space="0" w:color="auto"/>
            </w:tcBorders>
            <w:shd w:val="clear" w:color="auto" w:fill="auto"/>
            <w:vAlign w:val="center"/>
            <w:hideMark/>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 п/п</w:t>
            </w:r>
          </w:p>
        </w:tc>
        <w:tc>
          <w:tcPr>
            <w:tcW w:w="5103" w:type="dxa"/>
            <w:vMerge w:val="restart"/>
            <w:tcBorders>
              <w:top w:val="single" w:sz="4" w:space="0" w:color="auto"/>
              <w:left w:val="nil"/>
              <w:right w:val="single" w:sz="4" w:space="0" w:color="auto"/>
            </w:tcBorders>
            <w:shd w:val="clear" w:color="auto" w:fill="auto"/>
            <w:vAlign w:val="center"/>
            <w:hideMark/>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Срок эксплуатации дома</w:t>
            </w:r>
          </w:p>
        </w:tc>
        <w:tc>
          <w:tcPr>
            <w:tcW w:w="4394" w:type="dxa"/>
            <w:gridSpan w:val="2"/>
            <w:tcBorders>
              <w:top w:val="single" w:sz="4" w:space="0" w:color="auto"/>
              <w:left w:val="nil"/>
              <w:bottom w:val="single" w:sz="4" w:space="0" w:color="auto"/>
              <w:right w:val="single" w:sz="4" w:space="0" w:color="auto"/>
            </w:tcBorders>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Значение коэффициента, характеризующего качество жилого помещения</w:t>
            </w:r>
          </w:p>
        </w:tc>
      </w:tr>
      <w:tr w:rsidR="004B689D" w:rsidRPr="005A6700" w:rsidTr="000A7892">
        <w:trPr>
          <w:trHeight w:val="793"/>
        </w:trPr>
        <w:tc>
          <w:tcPr>
            <w:tcW w:w="568" w:type="dxa"/>
            <w:vMerge/>
            <w:tcBorders>
              <w:left w:val="single" w:sz="4" w:space="0" w:color="auto"/>
              <w:bottom w:val="single" w:sz="4" w:space="0" w:color="auto"/>
              <w:right w:val="single" w:sz="4" w:space="0" w:color="auto"/>
            </w:tcBorders>
            <w:shd w:val="clear" w:color="auto" w:fill="auto"/>
            <w:vAlign w:val="center"/>
          </w:tcPr>
          <w:p w:rsidR="004B689D" w:rsidRPr="005A6700" w:rsidRDefault="004B689D" w:rsidP="004B689D">
            <w:pPr>
              <w:spacing w:after="200" w:line="276" w:lineRule="auto"/>
              <w:ind w:left="0" w:firstLine="0"/>
              <w:jc w:val="center"/>
              <w:rPr>
                <w:rFonts w:eastAsiaTheme="minorEastAsia"/>
                <w:sz w:val="18"/>
                <w:szCs w:val="18"/>
              </w:rPr>
            </w:pPr>
          </w:p>
        </w:tc>
        <w:tc>
          <w:tcPr>
            <w:tcW w:w="5103" w:type="dxa"/>
            <w:vMerge/>
            <w:tcBorders>
              <w:left w:val="nil"/>
              <w:bottom w:val="single" w:sz="4" w:space="0" w:color="auto"/>
              <w:right w:val="single" w:sz="4" w:space="0" w:color="auto"/>
            </w:tcBorders>
            <w:shd w:val="clear" w:color="auto" w:fill="auto"/>
            <w:vAlign w:val="center"/>
          </w:tcPr>
          <w:p w:rsidR="004B689D" w:rsidRPr="005A6700" w:rsidRDefault="004B689D" w:rsidP="004B689D">
            <w:pPr>
              <w:spacing w:after="200" w:line="276" w:lineRule="auto"/>
              <w:ind w:left="0" w:firstLine="0"/>
              <w:jc w:val="center"/>
              <w:rPr>
                <w:rFonts w:eastAsiaTheme="minorEastAsia"/>
                <w:sz w:val="18"/>
                <w:szCs w:val="18"/>
              </w:rPr>
            </w:pPr>
          </w:p>
        </w:tc>
        <w:tc>
          <w:tcPr>
            <w:tcW w:w="2126" w:type="dxa"/>
            <w:tcBorders>
              <w:top w:val="single" w:sz="4" w:space="0" w:color="auto"/>
              <w:left w:val="nil"/>
              <w:bottom w:val="single" w:sz="4" w:space="0" w:color="auto"/>
              <w:right w:val="single" w:sz="4" w:space="0" w:color="auto"/>
            </w:tcBorders>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Кирпичные, блочные, панельные, монолитные стены</w:t>
            </w:r>
          </w:p>
        </w:tc>
        <w:tc>
          <w:tcPr>
            <w:tcW w:w="2268" w:type="dxa"/>
            <w:tcBorders>
              <w:top w:val="single" w:sz="4" w:space="0" w:color="auto"/>
              <w:left w:val="nil"/>
              <w:bottom w:val="single" w:sz="4" w:space="0" w:color="auto"/>
              <w:right w:val="single" w:sz="4" w:space="0" w:color="auto"/>
            </w:tcBorders>
            <w:shd w:val="clear" w:color="auto" w:fill="auto"/>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Деревянные, смешанные стены</w:t>
            </w:r>
          </w:p>
        </w:tc>
      </w:tr>
      <w:tr w:rsidR="004B689D" w:rsidRPr="005A6700" w:rsidTr="000A7892">
        <w:trPr>
          <w:trHeight w:val="299"/>
          <w:tblHeader/>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1</w:t>
            </w:r>
          </w:p>
        </w:tc>
        <w:tc>
          <w:tcPr>
            <w:tcW w:w="5103" w:type="dxa"/>
            <w:tcBorders>
              <w:top w:val="single" w:sz="4" w:space="0" w:color="auto"/>
              <w:left w:val="nil"/>
              <w:bottom w:val="single" w:sz="4" w:space="0" w:color="auto"/>
              <w:right w:val="single" w:sz="4" w:space="0" w:color="auto"/>
            </w:tcBorders>
            <w:shd w:val="clear" w:color="auto" w:fill="auto"/>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2</w:t>
            </w:r>
          </w:p>
        </w:tc>
        <w:tc>
          <w:tcPr>
            <w:tcW w:w="2126" w:type="dxa"/>
            <w:tcBorders>
              <w:top w:val="single" w:sz="4" w:space="0" w:color="auto"/>
              <w:left w:val="nil"/>
              <w:bottom w:val="single" w:sz="4" w:space="0" w:color="auto"/>
              <w:right w:val="single" w:sz="4" w:space="0" w:color="auto"/>
            </w:tcBorders>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3</w:t>
            </w:r>
          </w:p>
        </w:tc>
        <w:tc>
          <w:tcPr>
            <w:tcW w:w="2268" w:type="dxa"/>
            <w:tcBorders>
              <w:top w:val="single" w:sz="4" w:space="0" w:color="auto"/>
              <w:left w:val="nil"/>
              <w:bottom w:val="single" w:sz="4" w:space="0" w:color="auto"/>
              <w:right w:val="single" w:sz="4" w:space="0" w:color="auto"/>
            </w:tcBorders>
            <w:shd w:val="clear" w:color="auto" w:fill="auto"/>
            <w:vAlign w:val="center"/>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4</w:t>
            </w:r>
          </w:p>
        </w:tc>
      </w:tr>
      <w:tr w:rsidR="004B689D" w:rsidRPr="005A6700" w:rsidTr="000A7892">
        <w:trPr>
          <w:trHeight w:val="587"/>
        </w:trPr>
        <w:tc>
          <w:tcPr>
            <w:tcW w:w="568" w:type="dxa"/>
            <w:tcBorders>
              <w:top w:val="nil"/>
              <w:left w:val="single" w:sz="4" w:space="0" w:color="auto"/>
              <w:bottom w:val="single" w:sz="4" w:space="0" w:color="auto"/>
              <w:right w:val="single" w:sz="4" w:space="0" w:color="auto"/>
            </w:tcBorders>
            <w:shd w:val="clear" w:color="auto" w:fill="auto"/>
            <w:hideMark/>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1.</w:t>
            </w:r>
          </w:p>
        </w:tc>
        <w:tc>
          <w:tcPr>
            <w:tcW w:w="5103" w:type="dxa"/>
            <w:tcBorders>
              <w:top w:val="nil"/>
              <w:left w:val="nil"/>
              <w:bottom w:val="single" w:sz="4" w:space="0" w:color="auto"/>
              <w:right w:val="single" w:sz="4" w:space="0" w:color="auto"/>
            </w:tcBorders>
            <w:shd w:val="clear" w:color="auto" w:fill="auto"/>
            <w:noWrap/>
          </w:tcPr>
          <w:p w:rsidR="004B689D" w:rsidRPr="005A6700" w:rsidRDefault="004B689D" w:rsidP="004B689D">
            <w:pPr>
              <w:spacing w:after="200" w:line="276" w:lineRule="auto"/>
              <w:ind w:left="0" w:firstLine="0"/>
              <w:jc w:val="left"/>
              <w:textAlignment w:val="baseline"/>
              <w:rPr>
                <w:rFonts w:eastAsia="Calibri"/>
                <w:sz w:val="18"/>
                <w:szCs w:val="18"/>
              </w:rPr>
            </w:pPr>
            <w:r w:rsidRPr="005A6700">
              <w:rPr>
                <w:rFonts w:eastAsia="Calibri"/>
                <w:sz w:val="18"/>
                <w:szCs w:val="18"/>
              </w:rPr>
              <w:t>Жилые помещения в домах со сроком эксплуатации до 50 лет</w:t>
            </w:r>
          </w:p>
        </w:tc>
        <w:tc>
          <w:tcPr>
            <w:tcW w:w="2126" w:type="dxa"/>
            <w:tcBorders>
              <w:top w:val="single" w:sz="4" w:space="0" w:color="auto"/>
              <w:left w:val="nil"/>
              <w:bottom w:val="single" w:sz="4" w:space="0" w:color="auto"/>
              <w:right w:val="single" w:sz="4" w:space="0" w:color="auto"/>
            </w:tcBorders>
          </w:tcPr>
          <w:p w:rsidR="004B689D" w:rsidRPr="005A6700" w:rsidRDefault="004B689D" w:rsidP="004B689D">
            <w:pPr>
              <w:spacing w:after="200" w:line="276" w:lineRule="auto"/>
              <w:ind w:left="0" w:firstLine="0"/>
              <w:jc w:val="center"/>
              <w:textAlignment w:val="baseline"/>
              <w:rPr>
                <w:rFonts w:eastAsia="Calibri"/>
                <w:sz w:val="18"/>
                <w:szCs w:val="18"/>
              </w:rPr>
            </w:pPr>
            <w:r w:rsidRPr="005A6700">
              <w:rPr>
                <w:rFonts w:eastAsia="Calibri"/>
                <w:sz w:val="18"/>
                <w:szCs w:val="18"/>
              </w:rPr>
              <w:t>1,0</w:t>
            </w:r>
          </w:p>
        </w:tc>
        <w:tc>
          <w:tcPr>
            <w:tcW w:w="2268" w:type="dxa"/>
            <w:tcBorders>
              <w:top w:val="nil"/>
              <w:left w:val="nil"/>
              <w:bottom w:val="single" w:sz="4" w:space="0" w:color="auto"/>
              <w:right w:val="single" w:sz="4" w:space="0" w:color="auto"/>
            </w:tcBorders>
            <w:shd w:val="clear" w:color="auto" w:fill="auto"/>
          </w:tcPr>
          <w:p w:rsidR="004B689D" w:rsidRPr="005A6700" w:rsidRDefault="004B689D" w:rsidP="004B689D">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r w:rsidR="004B689D" w:rsidRPr="005A6700" w:rsidTr="000A7892">
        <w:trPr>
          <w:trHeight w:val="497"/>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4B689D" w:rsidRPr="005A6700" w:rsidRDefault="004B689D" w:rsidP="004B689D">
            <w:pPr>
              <w:spacing w:after="200" w:line="276" w:lineRule="auto"/>
              <w:ind w:left="0" w:firstLine="0"/>
              <w:jc w:val="center"/>
              <w:rPr>
                <w:rFonts w:eastAsiaTheme="minorEastAsia"/>
                <w:sz w:val="18"/>
                <w:szCs w:val="18"/>
              </w:rPr>
            </w:pPr>
            <w:r w:rsidRPr="005A6700">
              <w:rPr>
                <w:rFonts w:eastAsiaTheme="minorEastAsia"/>
                <w:sz w:val="18"/>
                <w:szCs w:val="18"/>
              </w:rPr>
              <w:t>2.</w:t>
            </w:r>
          </w:p>
        </w:tc>
        <w:tc>
          <w:tcPr>
            <w:tcW w:w="5103" w:type="dxa"/>
            <w:tcBorders>
              <w:top w:val="single" w:sz="4" w:space="0" w:color="auto"/>
              <w:left w:val="nil"/>
              <w:bottom w:val="single" w:sz="4" w:space="0" w:color="auto"/>
              <w:right w:val="single" w:sz="4" w:space="0" w:color="auto"/>
            </w:tcBorders>
            <w:shd w:val="clear" w:color="auto" w:fill="auto"/>
          </w:tcPr>
          <w:p w:rsidR="004B689D" w:rsidRPr="005A6700" w:rsidRDefault="004B689D" w:rsidP="004B689D">
            <w:pPr>
              <w:spacing w:after="200" w:line="276" w:lineRule="auto"/>
              <w:ind w:left="0" w:firstLine="0"/>
              <w:jc w:val="left"/>
              <w:textAlignment w:val="baseline"/>
              <w:rPr>
                <w:rFonts w:eastAsia="Calibri"/>
                <w:sz w:val="18"/>
                <w:szCs w:val="18"/>
              </w:rPr>
            </w:pPr>
            <w:r w:rsidRPr="005A6700">
              <w:rPr>
                <w:rFonts w:eastAsia="Calibri"/>
                <w:sz w:val="18"/>
                <w:szCs w:val="18"/>
              </w:rPr>
              <w:t>Жилые помещения в домах со сроком эксплуатации свыше 50 лет</w:t>
            </w:r>
          </w:p>
        </w:tc>
        <w:tc>
          <w:tcPr>
            <w:tcW w:w="2126" w:type="dxa"/>
            <w:tcBorders>
              <w:top w:val="single" w:sz="4" w:space="0" w:color="auto"/>
              <w:left w:val="nil"/>
              <w:bottom w:val="single" w:sz="4" w:space="0" w:color="auto"/>
              <w:right w:val="single" w:sz="4" w:space="0" w:color="auto"/>
            </w:tcBorders>
          </w:tcPr>
          <w:p w:rsidR="004B689D" w:rsidRPr="005A6700" w:rsidRDefault="004B689D" w:rsidP="004B689D">
            <w:pPr>
              <w:spacing w:after="200" w:line="276" w:lineRule="auto"/>
              <w:ind w:left="0" w:firstLine="0"/>
              <w:jc w:val="center"/>
              <w:textAlignment w:val="baseline"/>
              <w:rPr>
                <w:rFonts w:eastAsia="Calibri"/>
                <w:sz w:val="18"/>
                <w:szCs w:val="18"/>
              </w:rPr>
            </w:pPr>
            <w:r w:rsidRPr="005A6700">
              <w:rPr>
                <w:rFonts w:eastAsia="Calibri"/>
                <w:sz w:val="18"/>
                <w:szCs w:val="18"/>
              </w:rPr>
              <w:t>0,9</w:t>
            </w:r>
          </w:p>
        </w:tc>
        <w:tc>
          <w:tcPr>
            <w:tcW w:w="2268" w:type="dxa"/>
            <w:tcBorders>
              <w:top w:val="single" w:sz="4" w:space="0" w:color="auto"/>
              <w:left w:val="nil"/>
              <w:bottom w:val="single" w:sz="4" w:space="0" w:color="auto"/>
              <w:right w:val="single" w:sz="4" w:space="0" w:color="auto"/>
            </w:tcBorders>
            <w:shd w:val="clear" w:color="auto" w:fill="auto"/>
          </w:tcPr>
          <w:p w:rsidR="004B689D" w:rsidRPr="005A6700" w:rsidRDefault="004B689D" w:rsidP="004B689D">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bl>
    <w:p w:rsidR="004B689D" w:rsidRPr="005A6700" w:rsidRDefault="004B689D" w:rsidP="00F64778">
      <w:pPr>
        <w:pStyle w:val="af9"/>
        <w:tabs>
          <w:tab w:val="left" w:pos="3976"/>
        </w:tabs>
        <w:ind w:left="-426" w:right="-427" w:firstLine="284"/>
        <w:rPr>
          <w:sz w:val="18"/>
          <w:szCs w:val="18"/>
        </w:rPr>
      </w:pPr>
    </w:p>
    <w:p w:rsidR="00D17F09" w:rsidRPr="005A6700" w:rsidRDefault="00D17F09" w:rsidP="00F64778">
      <w:pPr>
        <w:pStyle w:val="af9"/>
        <w:tabs>
          <w:tab w:val="left" w:pos="3976"/>
        </w:tabs>
        <w:ind w:left="-426" w:right="-427" w:firstLine="284"/>
        <w:rPr>
          <w:sz w:val="18"/>
          <w:szCs w:val="18"/>
        </w:rPr>
      </w:pPr>
      <w:r w:rsidRPr="005A6700">
        <w:rPr>
          <w:sz w:val="18"/>
          <w:szCs w:val="18"/>
        </w:rPr>
        <w:t>3.2.Коэффициент, характеризующий благоустройство жилого помещения, устанавливается исходя из наличия элементов благоустройства и конструктивных элементов в многоквартирном (жилом) доме (таблица 2).</w:t>
      </w:r>
    </w:p>
    <w:p w:rsidR="00D17F09" w:rsidRPr="005A6700" w:rsidRDefault="00D17F09" w:rsidP="00F64778">
      <w:pPr>
        <w:pStyle w:val="af9"/>
        <w:tabs>
          <w:tab w:val="left" w:pos="3976"/>
        </w:tabs>
        <w:ind w:left="-426" w:right="-427" w:firstLine="284"/>
        <w:rPr>
          <w:sz w:val="18"/>
          <w:szCs w:val="18"/>
        </w:rPr>
      </w:pPr>
    </w:p>
    <w:p w:rsidR="00D17F09" w:rsidRPr="005A6700" w:rsidRDefault="00D17F09" w:rsidP="000A7892">
      <w:pPr>
        <w:pStyle w:val="af9"/>
        <w:tabs>
          <w:tab w:val="left" w:pos="3976"/>
        </w:tabs>
        <w:ind w:left="-426" w:right="-427" w:firstLine="284"/>
        <w:jc w:val="right"/>
        <w:rPr>
          <w:sz w:val="18"/>
          <w:szCs w:val="18"/>
        </w:rPr>
      </w:pPr>
      <w:r w:rsidRPr="005A6700">
        <w:rPr>
          <w:sz w:val="18"/>
          <w:szCs w:val="18"/>
        </w:rPr>
        <w:t>Таблица 2</w:t>
      </w:r>
    </w:p>
    <w:tbl>
      <w:tblPr>
        <w:tblW w:w="10065" w:type="dxa"/>
        <w:tblInd w:w="-398" w:type="dxa"/>
        <w:tblLayout w:type="fixed"/>
        <w:tblCellMar>
          <w:top w:w="28" w:type="dxa"/>
          <w:left w:w="28" w:type="dxa"/>
          <w:bottom w:w="28" w:type="dxa"/>
          <w:right w:w="28" w:type="dxa"/>
        </w:tblCellMar>
        <w:tblLook w:val="04A0" w:firstRow="1" w:lastRow="0" w:firstColumn="1" w:lastColumn="0" w:noHBand="0" w:noVBand="1"/>
      </w:tblPr>
      <w:tblGrid>
        <w:gridCol w:w="568"/>
        <w:gridCol w:w="5495"/>
        <w:gridCol w:w="4002"/>
      </w:tblGrid>
      <w:tr w:rsidR="00D17F09" w:rsidRPr="005A6700" w:rsidTr="000A7892">
        <w:trPr>
          <w:trHeight w:val="299"/>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 п/п</w:t>
            </w:r>
          </w:p>
        </w:tc>
        <w:tc>
          <w:tcPr>
            <w:tcW w:w="5495" w:type="dxa"/>
            <w:tcBorders>
              <w:top w:val="single" w:sz="4" w:space="0" w:color="auto"/>
              <w:left w:val="nil"/>
              <w:bottom w:val="single" w:sz="4" w:space="0" w:color="auto"/>
              <w:right w:val="single" w:sz="4" w:space="0" w:color="auto"/>
            </w:tcBorders>
            <w:shd w:val="clear" w:color="auto" w:fill="auto"/>
            <w:vAlign w:val="center"/>
          </w:tcPr>
          <w:p w:rsidR="00D17F09" w:rsidRPr="005A6700" w:rsidRDefault="00D17F09" w:rsidP="00D17F09">
            <w:pPr>
              <w:spacing w:after="200" w:line="276" w:lineRule="auto"/>
              <w:ind w:left="0" w:firstLine="0"/>
              <w:jc w:val="center"/>
              <w:textAlignment w:val="baseline"/>
              <w:rPr>
                <w:rFonts w:eastAsiaTheme="minorEastAsia"/>
                <w:spacing w:val="2"/>
                <w:sz w:val="18"/>
                <w:szCs w:val="18"/>
              </w:rPr>
            </w:pPr>
            <w:r w:rsidRPr="005A6700">
              <w:rPr>
                <w:rFonts w:eastAsiaTheme="minorEastAsia"/>
                <w:sz w:val="18"/>
                <w:szCs w:val="18"/>
              </w:rPr>
              <w:t>Вид благоустройства жилого помещения</w:t>
            </w:r>
          </w:p>
        </w:tc>
        <w:tc>
          <w:tcPr>
            <w:tcW w:w="4002" w:type="dxa"/>
            <w:tcBorders>
              <w:top w:val="single" w:sz="4" w:space="0" w:color="auto"/>
              <w:left w:val="nil"/>
              <w:bottom w:val="single" w:sz="4" w:space="0" w:color="auto"/>
              <w:right w:val="single" w:sz="4" w:space="0" w:color="auto"/>
            </w:tcBorders>
            <w:vAlign w:val="center"/>
          </w:tcPr>
          <w:p w:rsidR="00D17F09" w:rsidRPr="005A6700" w:rsidRDefault="00D17F09" w:rsidP="00D17F09">
            <w:pPr>
              <w:spacing w:after="200" w:line="276" w:lineRule="auto"/>
              <w:ind w:left="0" w:firstLine="0"/>
              <w:jc w:val="center"/>
              <w:textAlignment w:val="baseline"/>
              <w:rPr>
                <w:rFonts w:eastAsiaTheme="minorEastAsia"/>
                <w:spacing w:val="2"/>
                <w:sz w:val="18"/>
                <w:szCs w:val="18"/>
              </w:rPr>
            </w:pPr>
            <w:r w:rsidRPr="005A6700">
              <w:rPr>
                <w:rFonts w:eastAsiaTheme="minorEastAsia"/>
                <w:spacing w:val="2"/>
                <w:sz w:val="18"/>
                <w:szCs w:val="18"/>
              </w:rPr>
              <w:t>Значение коэффициента, характеризующего благоустройство жилого помещения</w:t>
            </w:r>
          </w:p>
        </w:tc>
      </w:tr>
      <w:tr w:rsidR="00D17F09" w:rsidRPr="005A6700" w:rsidTr="000A7892">
        <w:trPr>
          <w:trHeight w:val="661"/>
        </w:trPr>
        <w:tc>
          <w:tcPr>
            <w:tcW w:w="568" w:type="dxa"/>
            <w:tcBorders>
              <w:top w:val="single" w:sz="4" w:space="0" w:color="auto"/>
              <w:left w:val="single" w:sz="4" w:space="0" w:color="auto"/>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1.</w:t>
            </w:r>
          </w:p>
        </w:tc>
        <w:tc>
          <w:tcPr>
            <w:tcW w:w="5495" w:type="dxa"/>
            <w:tcBorders>
              <w:top w:val="single" w:sz="4" w:space="0" w:color="auto"/>
              <w:left w:val="nil"/>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left"/>
              <w:textAlignment w:val="baseline"/>
              <w:rPr>
                <w:rFonts w:eastAsia="Calibri"/>
                <w:sz w:val="18"/>
                <w:szCs w:val="18"/>
              </w:rPr>
            </w:pPr>
            <w:r w:rsidRPr="005A6700">
              <w:rPr>
                <w:rFonts w:eastAsia="Calibri"/>
                <w:sz w:val="18"/>
                <w:szCs w:val="18"/>
              </w:rPr>
              <w:t>Жилые помещения в домах, оборудованных лифтами и мусоропроводами (с системой газоснабжения)</w:t>
            </w:r>
          </w:p>
        </w:tc>
        <w:tc>
          <w:tcPr>
            <w:tcW w:w="4002" w:type="dxa"/>
            <w:tcBorders>
              <w:top w:val="single" w:sz="4" w:space="0" w:color="auto"/>
              <w:left w:val="nil"/>
              <w:bottom w:val="single" w:sz="4" w:space="0" w:color="auto"/>
              <w:right w:val="single" w:sz="4" w:space="0" w:color="auto"/>
            </w:tcBorders>
          </w:tcPr>
          <w:p w:rsidR="00D17F09" w:rsidRPr="005A6700" w:rsidRDefault="00D17F09" w:rsidP="00D17F09">
            <w:pPr>
              <w:spacing w:after="200" w:line="276" w:lineRule="auto"/>
              <w:ind w:left="0" w:firstLine="0"/>
              <w:jc w:val="center"/>
              <w:textAlignment w:val="baseline"/>
              <w:rPr>
                <w:rFonts w:eastAsia="Calibri"/>
                <w:sz w:val="18"/>
                <w:szCs w:val="18"/>
              </w:rPr>
            </w:pPr>
            <w:r w:rsidRPr="005A6700">
              <w:rPr>
                <w:rFonts w:eastAsia="Calibri"/>
                <w:sz w:val="18"/>
                <w:szCs w:val="18"/>
              </w:rPr>
              <w:t>1,1</w:t>
            </w:r>
          </w:p>
        </w:tc>
      </w:tr>
      <w:tr w:rsidR="00D17F09" w:rsidRPr="005A6700" w:rsidTr="000A7892">
        <w:trPr>
          <w:trHeight w:val="567"/>
        </w:trPr>
        <w:tc>
          <w:tcPr>
            <w:tcW w:w="568" w:type="dxa"/>
            <w:tcBorders>
              <w:top w:val="nil"/>
              <w:left w:val="single" w:sz="4" w:space="0" w:color="auto"/>
              <w:bottom w:val="single" w:sz="4" w:space="0" w:color="auto"/>
              <w:right w:val="single" w:sz="4" w:space="0" w:color="auto"/>
            </w:tcBorders>
            <w:shd w:val="clear" w:color="auto" w:fill="auto"/>
            <w:hideMark/>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2.</w:t>
            </w:r>
          </w:p>
        </w:tc>
        <w:tc>
          <w:tcPr>
            <w:tcW w:w="5495" w:type="dxa"/>
            <w:tcBorders>
              <w:top w:val="nil"/>
              <w:left w:val="nil"/>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left"/>
              <w:textAlignment w:val="baseline"/>
              <w:rPr>
                <w:rFonts w:eastAsiaTheme="minorEastAsia"/>
                <w:spacing w:val="2"/>
                <w:sz w:val="18"/>
                <w:szCs w:val="18"/>
              </w:rPr>
            </w:pPr>
            <w:r w:rsidRPr="005A6700">
              <w:rPr>
                <w:rFonts w:eastAsiaTheme="minorEastAsia"/>
                <w:spacing w:val="2"/>
                <w:sz w:val="18"/>
                <w:szCs w:val="18"/>
              </w:rPr>
              <w:t>Жилые помещения в домах, оборудованных лифтами и мусоропроводами (без газоснабжения)</w:t>
            </w:r>
          </w:p>
        </w:tc>
        <w:tc>
          <w:tcPr>
            <w:tcW w:w="4002" w:type="dxa"/>
            <w:tcBorders>
              <w:top w:val="single" w:sz="4" w:space="0" w:color="auto"/>
              <w:left w:val="nil"/>
              <w:bottom w:val="single" w:sz="4" w:space="0" w:color="auto"/>
              <w:right w:val="single" w:sz="4" w:space="0" w:color="auto"/>
            </w:tcBorders>
          </w:tcPr>
          <w:p w:rsidR="00D17F09" w:rsidRPr="005A6700" w:rsidRDefault="00D17F09" w:rsidP="00D17F09">
            <w:pPr>
              <w:spacing w:after="200" w:line="276" w:lineRule="auto"/>
              <w:ind w:left="0" w:firstLine="0"/>
              <w:jc w:val="center"/>
              <w:textAlignment w:val="baseline"/>
              <w:rPr>
                <w:rFonts w:eastAsia="Calibri"/>
                <w:sz w:val="18"/>
                <w:szCs w:val="18"/>
              </w:rPr>
            </w:pPr>
            <w:r w:rsidRPr="005A6700">
              <w:rPr>
                <w:rFonts w:eastAsia="Calibri"/>
                <w:sz w:val="18"/>
                <w:szCs w:val="18"/>
              </w:rPr>
              <w:t>1,0</w:t>
            </w:r>
          </w:p>
        </w:tc>
      </w:tr>
      <w:tr w:rsidR="00D17F09" w:rsidRPr="005A6700" w:rsidTr="000A7892">
        <w:trPr>
          <w:trHeight w:val="880"/>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3.</w:t>
            </w:r>
          </w:p>
        </w:tc>
        <w:tc>
          <w:tcPr>
            <w:tcW w:w="5495" w:type="dxa"/>
            <w:tcBorders>
              <w:top w:val="single" w:sz="4" w:space="0" w:color="auto"/>
              <w:left w:val="nil"/>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left"/>
              <w:textAlignment w:val="baseline"/>
              <w:rPr>
                <w:rFonts w:eastAsiaTheme="minorEastAsia"/>
                <w:spacing w:val="2"/>
                <w:sz w:val="18"/>
                <w:szCs w:val="18"/>
              </w:rPr>
            </w:pPr>
            <w:r w:rsidRPr="005A6700">
              <w:rPr>
                <w:rFonts w:eastAsiaTheme="minorEastAsia"/>
                <w:spacing w:val="2"/>
                <w:sz w:val="18"/>
                <w:szCs w:val="18"/>
              </w:rPr>
              <w:t>Жилые помещения в домах, не имеющих оборудования лифтов либо в домах, не имеющих оборудования лифтов и мусоропроводов (с системой газоснабжения)</w:t>
            </w:r>
          </w:p>
        </w:tc>
        <w:tc>
          <w:tcPr>
            <w:tcW w:w="4002" w:type="dxa"/>
            <w:tcBorders>
              <w:top w:val="single" w:sz="4" w:space="0" w:color="auto"/>
              <w:left w:val="nil"/>
              <w:bottom w:val="single" w:sz="4" w:space="0" w:color="auto"/>
              <w:right w:val="single" w:sz="4" w:space="0" w:color="auto"/>
            </w:tcBorders>
          </w:tcPr>
          <w:p w:rsidR="00D17F09" w:rsidRPr="005A6700" w:rsidRDefault="00D17F09" w:rsidP="00D17F09">
            <w:pPr>
              <w:spacing w:after="200" w:line="276" w:lineRule="auto"/>
              <w:ind w:left="0" w:firstLine="0"/>
              <w:jc w:val="center"/>
              <w:textAlignment w:val="baseline"/>
              <w:rPr>
                <w:rFonts w:eastAsia="Calibri"/>
                <w:sz w:val="18"/>
                <w:szCs w:val="18"/>
              </w:rPr>
            </w:pPr>
            <w:r w:rsidRPr="005A6700">
              <w:rPr>
                <w:rFonts w:eastAsia="Calibri"/>
                <w:sz w:val="18"/>
                <w:szCs w:val="18"/>
              </w:rPr>
              <w:t>0,9</w:t>
            </w:r>
          </w:p>
        </w:tc>
      </w:tr>
      <w:tr w:rsidR="00D17F09" w:rsidRPr="005A6700" w:rsidTr="000A7892">
        <w:trPr>
          <w:trHeight w:val="567"/>
        </w:trPr>
        <w:tc>
          <w:tcPr>
            <w:tcW w:w="568" w:type="dxa"/>
            <w:tcBorders>
              <w:top w:val="single" w:sz="4" w:space="0" w:color="auto"/>
              <w:left w:val="single" w:sz="4" w:space="0" w:color="auto"/>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4.</w:t>
            </w:r>
          </w:p>
        </w:tc>
        <w:tc>
          <w:tcPr>
            <w:tcW w:w="5495" w:type="dxa"/>
            <w:tcBorders>
              <w:top w:val="single" w:sz="4" w:space="0" w:color="auto"/>
              <w:left w:val="nil"/>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left"/>
              <w:textAlignment w:val="baseline"/>
              <w:rPr>
                <w:rFonts w:eastAsiaTheme="minorEastAsia"/>
                <w:sz w:val="18"/>
                <w:szCs w:val="18"/>
              </w:rPr>
            </w:pPr>
            <w:r w:rsidRPr="005A6700">
              <w:rPr>
                <w:rFonts w:eastAsiaTheme="minorEastAsia"/>
                <w:sz w:val="18"/>
                <w:szCs w:val="18"/>
              </w:rPr>
              <w:t>Жилые помещения в домах, не имеющих оборудования лифтов либо в домах, не имеющих оборудования лифтов и мусоропроводов (без газоснабжения)</w:t>
            </w:r>
          </w:p>
        </w:tc>
        <w:tc>
          <w:tcPr>
            <w:tcW w:w="4002" w:type="dxa"/>
            <w:tcBorders>
              <w:top w:val="single" w:sz="4" w:space="0" w:color="auto"/>
              <w:left w:val="nil"/>
              <w:bottom w:val="single" w:sz="4" w:space="0" w:color="auto"/>
              <w:right w:val="single" w:sz="4" w:space="0" w:color="auto"/>
            </w:tcBorders>
          </w:tcPr>
          <w:p w:rsidR="00D17F09" w:rsidRPr="005A6700" w:rsidRDefault="00D17F09" w:rsidP="00D17F09">
            <w:pPr>
              <w:spacing w:after="200" w:line="276" w:lineRule="auto"/>
              <w:ind w:left="0" w:firstLine="0"/>
              <w:jc w:val="center"/>
              <w:textAlignment w:val="baseline"/>
              <w:rPr>
                <w:rFonts w:eastAsia="Calibri"/>
                <w:sz w:val="18"/>
                <w:szCs w:val="18"/>
              </w:rPr>
            </w:pPr>
            <w:r w:rsidRPr="005A6700">
              <w:rPr>
                <w:rFonts w:eastAsia="Calibri"/>
                <w:sz w:val="18"/>
                <w:szCs w:val="18"/>
              </w:rPr>
              <w:t>0,9</w:t>
            </w:r>
          </w:p>
        </w:tc>
      </w:tr>
      <w:tr w:rsidR="00D17F09" w:rsidRPr="005A6700" w:rsidTr="000A7892">
        <w:trPr>
          <w:trHeight w:val="567"/>
        </w:trPr>
        <w:tc>
          <w:tcPr>
            <w:tcW w:w="568" w:type="dxa"/>
            <w:tcBorders>
              <w:top w:val="single" w:sz="4" w:space="0" w:color="auto"/>
              <w:left w:val="single" w:sz="4" w:space="0" w:color="auto"/>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5.</w:t>
            </w:r>
          </w:p>
        </w:tc>
        <w:tc>
          <w:tcPr>
            <w:tcW w:w="5495" w:type="dxa"/>
            <w:tcBorders>
              <w:top w:val="single" w:sz="4" w:space="0" w:color="auto"/>
              <w:left w:val="nil"/>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left"/>
              <w:textAlignment w:val="baseline"/>
              <w:rPr>
                <w:rFonts w:eastAsiaTheme="minorEastAsia"/>
                <w:sz w:val="18"/>
                <w:szCs w:val="18"/>
              </w:rPr>
            </w:pPr>
            <w:r w:rsidRPr="005A6700">
              <w:rPr>
                <w:rFonts w:eastAsiaTheme="minorEastAsia"/>
                <w:sz w:val="18"/>
                <w:szCs w:val="18"/>
              </w:rPr>
              <w:t>Жилые помещения в домах, в которых отсутствует хотя бы один из элементов благоустройства</w:t>
            </w:r>
          </w:p>
        </w:tc>
        <w:tc>
          <w:tcPr>
            <w:tcW w:w="4002" w:type="dxa"/>
            <w:tcBorders>
              <w:top w:val="single" w:sz="4" w:space="0" w:color="auto"/>
              <w:left w:val="nil"/>
              <w:bottom w:val="single" w:sz="4" w:space="0" w:color="auto"/>
              <w:right w:val="single" w:sz="4" w:space="0" w:color="auto"/>
            </w:tcBorders>
          </w:tcPr>
          <w:p w:rsidR="00D17F09" w:rsidRPr="005A6700" w:rsidRDefault="00D17F09" w:rsidP="00D17F09">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r w:rsidR="00D17F09" w:rsidRPr="005A6700" w:rsidTr="000A7892">
        <w:trPr>
          <w:trHeight w:val="721"/>
        </w:trPr>
        <w:tc>
          <w:tcPr>
            <w:tcW w:w="568" w:type="dxa"/>
            <w:tcBorders>
              <w:top w:val="single" w:sz="4" w:space="0" w:color="auto"/>
              <w:left w:val="single" w:sz="4" w:space="0" w:color="auto"/>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center"/>
              <w:rPr>
                <w:rFonts w:eastAsiaTheme="minorEastAsia"/>
                <w:sz w:val="18"/>
                <w:szCs w:val="18"/>
              </w:rPr>
            </w:pPr>
            <w:r w:rsidRPr="005A6700">
              <w:rPr>
                <w:rFonts w:eastAsiaTheme="minorEastAsia"/>
                <w:sz w:val="18"/>
                <w:szCs w:val="18"/>
              </w:rPr>
              <w:t>6.</w:t>
            </w:r>
          </w:p>
        </w:tc>
        <w:tc>
          <w:tcPr>
            <w:tcW w:w="5495" w:type="dxa"/>
            <w:tcBorders>
              <w:top w:val="single" w:sz="4" w:space="0" w:color="auto"/>
              <w:left w:val="nil"/>
              <w:bottom w:val="single" w:sz="4" w:space="0" w:color="auto"/>
              <w:right w:val="single" w:sz="4" w:space="0" w:color="auto"/>
            </w:tcBorders>
            <w:shd w:val="clear" w:color="auto" w:fill="auto"/>
          </w:tcPr>
          <w:p w:rsidR="00D17F09" w:rsidRPr="005A6700" w:rsidRDefault="00D17F09" w:rsidP="00D17F09">
            <w:pPr>
              <w:spacing w:after="200" w:line="276" w:lineRule="auto"/>
              <w:ind w:left="0" w:firstLine="0"/>
              <w:jc w:val="left"/>
              <w:textAlignment w:val="baseline"/>
              <w:rPr>
                <w:rFonts w:eastAsiaTheme="minorEastAsia"/>
                <w:sz w:val="18"/>
                <w:szCs w:val="18"/>
              </w:rPr>
            </w:pPr>
            <w:r w:rsidRPr="005A6700">
              <w:rPr>
                <w:rFonts w:eastAsiaTheme="minorEastAsia"/>
                <w:sz w:val="18"/>
                <w:szCs w:val="18"/>
              </w:rPr>
              <w:t>Жилые помещения в домах, оборудованных системой электроснабжения, с печным отоплением, с количеством этажей от 1 до 3</w:t>
            </w:r>
          </w:p>
        </w:tc>
        <w:tc>
          <w:tcPr>
            <w:tcW w:w="4002" w:type="dxa"/>
            <w:tcBorders>
              <w:top w:val="single" w:sz="4" w:space="0" w:color="auto"/>
              <w:left w:val="nil"/>
              <w:bottom w:val="single" w:sz="4" w:space="0" w:color="auto"/>
              <w:right w:val="single" w:sz="4" w:space="0" w:color="auto"/>
            </w:tcBorders>
          </w:tcPr>
          <w:p w:rsidR="00D17F09" w:rsidRPr="005A6700" w:rsidRDefault="00D17F09" w:rsidP="00D17F09">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bl>
    <w:p w:rsidR="00D17F09" w:rsidRPr="005A6700" w:rsidRDefault="00D17F09" w:rsidP="00F64778">
      <w:pPr>
        <w:pStyle w:val="af9"/>
        <w:tabs>
          <w:tab w:val="left" w:pos="3976"/>
        </w:tabs>
        <w:ind w:left="-426" w:right="-427" w:firstLine="284"/>
        <w:rPr>
          <w:sz w:val="18"/>
          <w:szCs w:val="18"/>
        </w:rPr>
      </w:pPr>
    </w:p>
    <w:p w:rsidR="003554C3" w:rsidRPr="005A6700" w:rsidRDefault="003554C3" w:rsidP="00F64778">
      <w:pPr>
        <w:pStyle w:val="af9"/>
        <w:tabs>
          <w:tab w:val="left" w:pos="3976"/>
        </w:tabs>
        <w:ind w:left="-426" w:right="-427" w:firstLine="284"/>
        <w:rPr>
          <w:sz w:val="18"/>
          <w:szCs w:val="18"/>
        </w:rPr>
      </w:pPr>
    </w:p>
    <w:p w:rsidR="003554C3" w:rsidRPr="005A6700" w:rsidRDefault="003554C3" w:rsidP="003554C3">
      <w:pPr>
        <w:pStyle w:val="af9"/>
        <w:tabs>
          <w:tab w:val="left" w:pos="3976"/>
        </w:tabs>
        <w:ind w:left="-426" w:right="-427" w:firstLine="284"/>
        <w:rPr>
          <w:sz w:val="18"/>
          <w:szCs w:val="18"/>
        </w:rPr>
      </w:pPr>
      <w:r w:rsidRPr="005A6700">
        <w:rPr>
          <w:sz w:val="18"/>
          <w:szCs w:val="18"/>
        </w:rPr>
        <w:t>3.3.Коэффициент, характеризующий месторасположение дома на территории Хомутовского муниципального образования (таблица 3).</w:t>
      </w:r>
    </w:p>
    <w:p w:rsidR="003554C3" w:rsidRPr="005A6700" w:rsidRDefault="003554C3" w:rsidP="003554C3">
      <w:pPr>
        <w:pStyle w:val="af9"/>
        <w:tabs>
          <w:tab w:val="left" w:pos="3976"/>
        </w:tabs>
        <w:ind w:left="-426" w:right="-427" w:firstLine="284"/>
        <w:rPr>
          <w:sz w:val="18"/>
          <w:szCs w:val="18"/>
        </w:rPr>
      </w:pPr>
    </w:p>
    <w:p w:rsidR="00D17F09" w:rsidRPr="005A6700" w:rsidRDefault="003554C3" w:rsidP="003554C3">
      <w:pPr>
        <w:pStyle w:val="af9"/>
        <w:tabs>
          <w:tab w:val="left" w:pos="3976"/>
        </w:tabs>
        <w:ind w:left="-426" w:right="-427" w:firstLine="284"/>
        <w:rPr>
          <w:sz w:val="18"/>
          <w:szCs w:val="18"/>
        </w:rPr>
      </w:pPr>
      <w:r w:rsidRPr="005A6700">
        <w:rPr>
          <w:sz w:val="18"/>
          <w:szCs w:val="18"/>
        </w:rPr>
        <w:t>Таблица 3</w:t>
      </w:r>
    </w:p>
    <w:tbl>
      <w:tblPr>
        <w:tblW w:w="10065" w:type="dxa"/>
        <w:tblInd w:w="-398" w:type="dxa"/>
        <w:tblLayout w:type="fixed"/>
        <w:tblCellMar>
          <w:top w:w="28" w:type="dxa"/>
          <w:left w:w="28" w:type="dxa"/>
          <w:bottom w:w="28" w:type="dxa"/>
          <w:right w:w="28" w:type="dxa"/>
        </w:tblCellMar>
        <w:tblLook w:val="04A0" w:firstRow="1" w:lastRow="0" w:firstColumn="1" w:lastColumn="0" w:noHBand="0" w:noVBand="1"/>
      </w:tblPr>
      <w:tblGrid>
        <w:gridCol w:w="568"/>
        <w:gridCol w:w="6095"/>
        <w:gridCol w:w="3402"/>
      </w:tblGrid>
      <w:tr w:rsidR="003554C3" w:rsidRPr="005A6700" w:rsidTr="00E14EC3">
        <w:trPr>
          <w:trHeight w:val="299"/>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3554C3" w:rsidRPr="005A6700" w:rsidRDefault="003554C3" w:rsidP="003554C3">
            <w:pPr>
              <w:spacing w:after="200" w:line="276" w:lineRule="auto"/>
              <w:ind w:left="0" w:firstLine="0"/>
              <w:jc w:val="center"/>
              <w:rPr>
                <w:rFonts w:eastAsiaTheme="minorEastAsia"/>
                <w:sz w:val="18"/>
                <w:szCs w:val="18"/>
              </w:rPr>
            </w:pPr>
            <w:r w:rsidRPr="005A6700">
              <w:rPr>
                <w:rFonts w:eastAsiaTheme="minorEastAsia"/>
                <w:sz w:val="18"/>
                <w:szCs w:val="18"/>
              </w:rPr>
              <w:t>№ п/п</w:t>
            </w:r>
          </w:p>
        </w:tc>
        <w:tc>
          <w:tcPr>
            <w:tcW w:w="6095" w:type="dxa"/>
            <w:tcBorders>
              <w:top w:val="single" w:sz="4" w:space="0" w:color="auto"/>
              <w:left w:val="nil"/>
              <w:bottom w:val="single" w:sz="4" w:space="0" w:color="auto"/>
              <w:right w:val="single" w:sz="4" w:space="0" w:color="auto"/>
            </w:tcBorders>
            <w:shd w:val="clear" w:color="auto" w:fill="auto"/>
            <w:vAlign w:val="center"/>
          </w:tcPr>
          <w:p w:rsidR="003554C3" w:rsidRPr="005A6700" w:rsidRDefault="003554C3" w:rsidP="003554C3">
            <w:pPr>
              <w:spacing w:after="200" w:line="276" w:lineRule="auto"/>
              <w:ind w:left="0" w:firstLine="0"/>
              <w:jc w:val="center"/>
              <w:textAlignment w:val="baseline"/>
              <w:rPr>
                <w:rFonts w:eastAsiaTheme="minorEastAsia"/>
                <w:spacing w:val="2"/>
                <w:sz w:val="18"/>
                <w:szCs w:val="18"/>
              </w:rPr>
            </w:pPr>
            <w:r w:rsidRPr="005A6700">
              <w:rPr>
                <w:rFonts w:eastAsiaTheme="minorEastAsia"/>
                <w:spacing w:val="2"/>
                <w:sz w:val="18"/>
                <w:szCs w:val="18"/>
              </w:rPr>
              <w:t>Район месторасположения дома</w:t>
            </w:r>
          </w:p>
        </w:tc>
        <w:tc>
          <w:tcPr>
            <w:tcW w:w="3402" w:type="dxa"/>
            <w:tcBorders>
              <w:top w:val="single" w:sz="4" w:space="0" w:color="auto"/>
              <w:left w:val="nil"/>
              <w:bottom w:val="single" w:sz="4" w:space="0" w:color="auto"/>
              <w:right w:val="single" w:sz="4" w:space="0" w:color="auto"/>
            </w:tcBorders>
            <w:vAlign w:val="center"/>
          </w:tcPr>
          <w:p w:rsidR="003554C3" w:rsidRPr="005A6700" w:rsidRDefault="003554C3" w:rsidP="003554C3">
            <w:pPr>
              <w:spacing w:after="200" w:line="276" w:lineRule="auto"/>
              <w:ind w:left="0" w:firstLine="0"/>
              <w:jc w:val="center"/>
              <w:textAlignment w:val="baseline"/>
              <w:rPr>
                <w:rFonts w:eastAsiaTheme="minorEastAsia"/>
                <w:spacing w:val="2"/>
                <w:sz w:val="18"/>
                <w:szCs w:val="18"/>
              </w:rPr>
            </w:pPr>
            <w:r w:rsidRPr="005A6700">
              <w:rPr>
                <w:rFonts w:eastAsiaTheme="minorEastAsia"/>
                <w:spacing w:val="2"/>
                <w:sz w:val="18"/>
                <w:szCs w:val="18"/>
              </w:rPr>
              <w:t>Значение коэффициента, характеризующего месторасположение дома</w:t>
            </w:r>
          </w:p>
        </w:tc>
      </w:tr>
      <w:tr w:rsidR="003554C3" w:rsidRPr="005A6700" w:rsidTr="00E14EC3">
        <w:trPr>
          <w:trHeight w:val="356"/>
        </w:trPr>
        <w:tc>
          <w:tcPr>
            <w:tcW w:w="568" w:type="dxa"/>
            <w:tcBorders>
              <w:top w:val="single" w:sz="4" w:space="0" w:color="auto"/>
              <w:left w:val="single" w:sz="4" w:space="0" w:color="auto"/>
              <w:bottom w:val="single" w:sz="4" w:space="0" w:color="auto"/>
              <w:right w:val="single" w:sz="4" w:space="0" w:color="auto"/>
            </w:tcBorders>
            <w:shd w:val="clear" w:color="auto" w:fill="auto"/>
          </w:tcPr>
          <w:p w:rsidR="003554C3" w:rsidRPr="005A6700" w:rsidRDefault="003554C3" w:rsidP="003554C3">
            <w:pPr>
              <w:spacing w:after="200" w:line="276" w:lineRule="auto"/>
              <w:ind w:left="0" w:firstLine="0"/>
              <w:jc w:val="center"/>
              <w:rPr>
                <w:rFonts w:eastAsiaTheme="minorEastAsia"/>
                <w:sz w:val="18"/>
                <w:szCs w:val="18"/>
              </w:rPr>
            </w:pPr>
            <w:r w:rsidRPr="005A6700">
              <w:rPr>
                <w:rFonts w:eastAsiaTheme="minorEastAsia"/>
                <w:sz w:val="18"/>
                <w:szCs w:val="18"/>
              </w:rPr>
              <w:t>1.</w:t>
            </w:r>
          </w:p>
        </w:tc>
        <w:tc>
          <w:tcPr>
            <w:tcW w:w="6095" w:type="dxa"/>
            <w:tcBorders>
              <w:top w:val="single" w:sz="4" w:space="0" w:color="auto"/>
              <w:left w:val="nil"/>
              <w:bottom w:val="single" w:sz="4" w:space="0" w:color="auto"/>
              <w:right w:val="single" w:sz="4" w:space="0" w:color="auto"/>
            </w:tcBorders>
            <w:shd w:val="clear" w:color="auto" w:fill="auto"/>
          </w:tcPr>
          <w:p w:rsidR="003554C3" w:rsidRPr="005A6700" w:rsidRDefault="003554C3" w:rsidP="003554C3">
            <w:pPr>
              <w:spacing w:after="200" w:line="276" w:lineRule="auto"/>
              <w:ind w:left="0" w:firstLine="0"/>
              <w:jc w:val="left"/>
              <w:textAlignment w:val="baseline"/>
              <w:rPr>
                <w:rFonts w:eastAsia="Calibri"/>
                <w:sz w:val="18"/>
                <w:szCs w:val="18"/>
              </w:rPr>
            </w:pPr>
            <w:r w:rsidRPr="005A6700">
              <w:rPr>
                <w:rFonts w:eastAsia="Calibri"/>
                <w:sz w:val="18"/>
                <w:szCs w:val="18"/>
              </w:rPr>
              <w:t>Иркутский район, п. Горный</w:t>
            </w:r>
          </w:p>
        </w:tc>
        <w:tc>
          <w:tcPr>
            <w:tcW w:w="3402" w:type="dxa"/>
            <w:tcBorders>
              <w:top w:val="single" w:sz="4" w:space="0" w:color="auto"/>
              <w:left w:val="nil"/>
              <w:bottom w:val="single" w:sz="4" w:space="0" w:color="auto"/>
              <w:right w:val="single" w:sz="4" w:space="0" w:color="auto"/>
            </w:tcBorders>
          </w:tcPr>
          <w:p w:rsidR="003554C3" w:rsidRPr="005A6700" w:rsidRDefault="003554C3" w:rsidP="003554C3">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r w:rsidR="003554C3" w:rsidRPr="005A6700" w:rsidTr="00E14EC3">
        <w:trPr>
          <w:trHeight w:val="406"/>
        </w:trPr>
        <w:tc>
          <w:tcPr>
            <w:tcW w:w="568" w:type="dxa"/>
            <w:tcBorders>
              <w:top w:val="single" w:sz="4" w:space="0" w:color="auto"/>
              <w:left w:val="single" w:sz="4" w:space="0" w:color="auto"/>
              <w:bottom w:val="single" w:sz="4" w:space="0" w:color="auto"/>
              <w:right w:val="single" w:sz="4" w:space="0" w:color="auto"/>
            </w:tcBorders>
            <w:shd w:val="clear" w:color="auto" w:fill="auto"/>
            <w:hideMark/>
          </w:tcPr>
          <w:p w:rsidR="003554C3" w:rsidRPr="005A6700" w:rsidRDefault="003554C3" w:rsidP="003554C3">
            <w:pPr>
              <w:spacing w:after="200" w:line="276" w:lineRule="auto"/>
              <w:ind w:left="0" w:firstLine="0"/>
              <w:jc w:val="center"/>
              <w:rPr>
                <w:rFonts w:eastAsiaTheme="minorEastAsia"/>
                <w:sz w:val="18"/>
                <w:szCs w:val="18"/>
              </w:rPr>
            </w:pPr>
            <w:r w:rsidRPr="005A6700">
              <w:rPr>
                <w:rFonts w:eastAsiaTheme="minorEastAsia"/>
                <w:sz w:val="18"/>
                <w:szCs w:val="18"/>
              </w:rPr>
              <w:t>2.</w:t>
            </w:r>
          </w:p>
        </w:tc>
        <w:tc>
          <w:tcPr>
            <w:tcW w:w="6095" w:type="dxa"/>
            <w:tcBorders>
              <w:top w:val="single" w:sz="4" w:space="0" w:color="auto"/>
              <w:left w:val="nil"/>
              <w:bottom w:val="single" w:sz="4" w:space="0" w:color="auto"/>
              <w:right w:val="single" w:sz="4" w:space="0" w:color="auto"/>
            </w:tcBorders>
            <w:shd w:val="clear" w:color="auto" w:fill="auto"/>
            <w:noWrap/>
          </w:tcPr>
          <w:p w:rsidR="003554C3" w:rsidRPr="005A6700" w:rsidRDefault="003554C3" w:rsidP="003554C3">
            <w:pPr>
              <w:spacing w:after="200" w:line="276" w:lineRule="auto"/>
              <w:ind w:left="0" w:firstLine="0"/>
              <w:jc w:val="left"/>
              <w:textAlignment w:val="baseline"/>
              <w:rPr>
                <w:rFonts w:eastAsiaTheme="minorEastAsia"/>
                <w:spacing w:val="2"/>
                <w:sz w:val="18"/>
                <w:szCs w:val="18"/>
              </w:rPr>
            </w:pPr>
            <w:r w:rsidRPr="005A6700">
              <w:rPr>
                <w:rFonts w:eastAsia="Calibri"/>
                <w:sz w:val="18"/>
                <w:szCs w:val="18"/>
              </w:rPr>
              <w:t>Иркутский район, д. Куда</w:t>
            </w:r>
          </w:p>
        </w:tc>
        <w:tc>
          <w:tcPr>
            <w:tcW w:w="3402" w:type="dxa"/>
            <w:tcBorders>
              <w:top w:val="single" w:sz="4" w:space="0" w:color="auto"/>
              <w:left w:val="nil"/>
              <w:bottom w:val="single" w:sz="4" w:space="0" w:color="auto"/>
              <w:right w:val="single" w:sz="4" w:space="0" w:color="auto"/>
            </w:tcBorders>
          </w:tcPr>
          <w:p w:rsidR="003554C3" w:rsidRPr="005A6700" w:rsidRDefault="003554C3" w:rsidP="003554C3">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r w:rsidR="003554C3" w:rsidRPr="005A6700" w:rsidTr="00E14EC3">
        <w:trPr>
          <w:trHeight w:val="381"/>
        </w:trPr>
        <w:tc>
          <w:tcPr>
            <w:tcW w:w="568" w:type="dxa"/>
            <w:tcBorders>
              <w:top w:val="single" w:sz="4" w:space="0" w:color="auto"/>
              <w:left w:val="single" w:sz="4" w:space="0" w:color="auto"/>
              <w:bottom w:val="single" w:sz="4" w:space="0" w:color="auto"/>
              <w:right w:val="single" w:sz="4" w:space="0" w:color="auto"/>
            </w:tcBorders>
            <w:shd w:val="clear" w:color="auto" w:fill="auto"/>
          </w:tcPr>
          <w:p w:rsidR="003554C3" w:rsidRPr="005A6700" w:rsidRDefault="003554C3" w:rsidP="003554C3">
            <w:pPr>
              <w:spacing w:after="200" w:line="276" w:lineRule="auto"/>
              <w:ind w:left="0" w:firstLine="0"/>
              <w:jc w:val="center"/>
              <w:rPr>
                <w:rFonts w:eastAsiaTheme="minorEastAsia"/>
                <w:sz w:val="18"/>
                <w:szCs w:val="18"/>
              </w:rPr>
            </w:pPr>
            <w:r w:rsidRPr="005A6700">
              <w:rPr>
                <w:rFonts w:eastAsiaTheme="minorEastAsia"/>
                <w:sz w:val="18"/>
                <w:szCs w:val="18"/>
              </w:rPr>
              <w:t>3.</w:t>
            </w:r>
          </w:p>
        </w:tc>
        <w:tc>
          <w:tcPr>
            <w:tcW w:w="6095" w:type="dxa"/>
            <w:tcBorders>
              <w:top w:val="single" w:sz="4" w:space="0" w:color="auto"/>
              <w:left w:val="nil"/>
              <w:bottom w:val="single" w:sz="4" w:space="0" w:color="auto"/>
              <w:right w:val="single" w:sz="4" w:space="0" w:color="auto"/>
            </w:tcBorders>
            <w:shd w:val="clear" w:color="auto" w:fill="auto"/>
            <w:noWrap/>
          </w:tcPr>
          <w:p w:rsidR="003554C3" w:rsidRPr="005A6700" w:rsidRDefault="003554C3" w:rsidP="003554C3">
            <w:pPr>
              <w:spacing w:after="200" w:line="276" w:lineRule="auto"/>
              <w:ind w:left="0" w:firstLine="0"/>
              <w:jc w:val="left"/>
              <w:textAlignment w:val="baseline"/>
              <w:rPr>
                <w:rFonts w:eastAsia="Calibri"/>
                <w:sz w:val="18"/>
                <w:szCs w:val="18"/>
              </w:rPr>
            </w:pPr>
            <w:r w:rsidRPr="005A6700">
              <w:rPr>
                <w:rFonts w:eastAsia="Calibri"/>
                <w:sz w:val="18"/>
                <w:szCs w:val="18"/>
              </w:rPr>
              <w:t>Иркутский район, с. Хомутово</w:t>
            </w:r>
          </w:p>
        </w:tc>
        <w:tc>
          <w:tcPr>
            <w:tcW w:w="3402" w:type="dxa"/>
            <w:tcBorders>
              <w:top w:val="single" w:sz="4" w:space="0" w:color="auto"/>
              <w:left w:val="nil"/>
              <w:bottom w:val="single" w:sz="4" w:space="0" w:color="auto"/>
              <w:right w:val="single" w:sz="4" w:space="0" w:color="auto"/>
            </w:tcBorders>
          </w:tcPr>
          <w:p w:rsidR="003554C3" w:rsidRPr="005A6700" w:rsidRDefault="003554C3" w:rsidP="003554C3">
            <w:pPr>
              <w:spacing w:after="200" w:line="276" w:lineRule="auto"/>
              <w:ind w:left="0" w:firstLine="0"/>
              <w:jc w:val="center"/>
              <w:textAlignment w:val="baseline"/>
              <w:rPr>
                <w:rFonts w:eastAsia="Calibri"/>
                <w:sz w:val="18"/>
                <w:szCs w:val="18"/>
              </w:rPr>
            </w:pPr>
            <w:r w:rsidRPr="005A6700">
              <w:rPr>
                <w:rFonts w:eastAsia="Calibri"/>
                <w:sz w:val="18"/>
                <w:szCs w:val="18"/>
              </w:rPr>
              <w:t>0,8</w:t>
            </w:r>
          </w:p>
        </w:tc>
      </w:tr>
    </w:tbl>
    <w:p w:rsidR="00E14EC3" w:rsidRPr="005A6700" w:rsidRDefault="00E14EC3" w:rsidP="00E14EC3">
      <w:pPr>
        <w:pStyle w:val="af9"/>
        <w:tabs>
          <w:tab w:val="left" w:pos="3976"/>
        </w:tabs>
        <w:ind w:left="-426" w:right="-427" w:firstLine="284"/>
        <w:jc w:val="center"/>
        <w:rPr>
          <w:sz w:val="18"/>
          <w:szCs w:val="18"/>
        </w:rPr>
      </w:pPr>
      <w:r w:rsidRPr="005A6700">
        <w:rPr>
          <w:sz w:val="18"/>
          <w:szCs w:val="18"/>
        </w:rPr>
        <w:lastRenderedPageBreak/>
        <w:t>4.КОЭФФИЦИЕНТ СООТВЕТСТВИЯ ПЛАТЫ</w:t>
      </w:r>
    </w:p>
    <w:p w:rsidR="00E14EC3" w:rsidRPr="005A6700" w:rsidRDefault="00E14EC3" w:rsidP="00E14EC3">
      <w:pPr>
        <w:pStyle w:val="af9"/>
        <w:tabs>
          <w:tab w:val="left" w:pos="3976"/>
        </w:tabs>
        <w:ind w:left="-426" w:right="-427" w:firstLine="284"/>
        <w:rPr>
          <w:sz w:val="18"/>
          <w:szCs w:val="18"/>
        </w:rPr>
      </w:pPr>
    </w:p>
    <w:p w:rsidR="00E14EC3" w:rsidRPr="005A6700" w:rsidRDefault="00E14EC3" w:rsidP="00E14EC3">
      <w:pPr>
        <w:pStyle w:val="af9"/>
        <w:tabs>
          <w:tab w:val="left" w:pos="3976"/>
        </w:tabs>
        <w:ind w:left="-426" w:right="-427" w:firstLine="284"/>
        <w:rPr>
          <w:sz w:val="18"/>
          <w:szCs w:val="18"/>
        </w:rPr>
      </w:pPr>
      <w:r w:rsidRPr="005A6700">
        <w:rPr>
          <w:sz w:val="18"/>
          <w:szCs w:val="18"/>
        </w:rPr>
        <w:t>4.1.Величина коэффициента соответствия платы устанавливается единой на территории Хомутовского муниципального образования:</w:t>
      </w:r>
    </w:p>
    <w:p w:rsidR="00E14EC3" w:rsidRPr="005A6700" w:rsidRDefault="00E14EC3" w:rsidP="00E14EC3">
      <w:pPr>
        <w:pStyle w:val="af9"/>
        <w:tabs>
          <w:tab w:val="left" w:pos="3976"/>
        </w:tabs>
        <w:ind w:left="-426" w:right="-427" w:firstLine="284"/>
        <w:rPr>
          <w:sz w:val="18"/>
          <w:szCs w:val="18"/>
        </w:rPr>
      </w:pPr>
      <w:r w:rsidRPr="005A6700">
        <w:rPr>
          <w:sz w:val="18"/>
          <w:szCs w:val="18"/>
        </w:rPr>
        <w:t>4.1.1.Для нанимателей жилого помещения, предоставленного по договору социального найма или договорам найма жилых помещений муниципального или государственного жилых фондов, являющимися детьми-сиротами и детьми, оставшимися без попечения – 0;</w:t>
      </w:r>
    </w:p>
    <w:p w:rsidR="00E14EC3" w:rsidRPr="005A6700" w:rsidRDefault="00E14EC3" w:rsidP="00E14EC3">
      <w:pPr>
        <w:pStyle w:val="af9"/>
        <w:tabs>
          <w:tab w:val="left" w:pos="3976"/>
        </w:tabs>
        <w:ind w:left="-426" w:right="-427" w:firstLine="284"/>
        <w:rPr>
          <w:sz w:val="18"/>
          <w:szCs w:val="18"/>
        </w:rPr>
      </w:pPr>
      <w:r w:rsidRPr="005A6700">
        <w:rPr>
          <w:sz w:val="18"/>
          <w:szCs w:val="18"/>
        </w:rPr>
        <w:t>4.1.2.Для нанимателей жилого помещения, предоставленного по договору социального найма или договорам найма жилых помещений муниципального или государственного жилых фондов, являющимися инвалидами I, II группы – 0;</w:t>
      </w:r>
    </w:p>
    <w:p w:rsidR="00E14EC3" w:rsidRPr="005A6700" w:rsidRDefault="00E14EC3" w:rsidP="00E14EC3">
      <w:pPr>
        <w:pStyle w:val="af9"/>
        <w:tabs>
          <w:tab w:val="left" w:pos="3976"/>
        </w:tabs>
        <w:ind w:left="-426" w:right="-427" w:firstLine="284"/>
        <w:rPr>
          <w:sz w:val="18"/>
          <w:szCs w:val="18"/>
        </w:rPr>
      </w:pPr>
      <w:r w:rsidRPr="005A6700">
        <w:rPr>
          <w:sz w:val="18"/>
          <w:szCs w:val="18"/>
        </w:rPr>
        <w:t>4.1.3.Для найма или договорам найма жилых помещений муниципального или государственного жилых фондов, являющимися многодетными семьями и (или) малоимущими семьями – 0;</w:t>
      </w:r>
    </w:p>
    <w:p w:rsidR="00E14EC3" w:rsidRPr="005A6700" w:rsidRDefault="00E14EC3" w:rsidP="00E14EC3">
      <w:pPr>
        <w:pStyle w:val="af9"/>
        <w:tabs>
          <w:tab w:val="left" w:pos="3976"/>
        </w:tabs>
        <w:ind w:left="-426" w:right="-427" w:firstLine="284"/>
        <w:rPr>
          <w:sz w:val="18"/>
          <w:szCs w:val="18"/>
        </w:rPr>
      </w:pPr>
      <w:r w:rsidRPr="005A6700">
        <w:rPr>
          <w:sz w:val="18"/>
          <w:szCs w:val="18"/>
        </w:rPr>
        <w:t>4.1.4.Для прочих категорий граждан – 0,15.</w:t>
      </w:r>
    </w:p>
    <w:p w:rsidR="00E14EC3" w:rsidRPr="005A6700" w:rsidRDefault="00E14EC3" w:rsidP="00E14EC3">
      <w:pPr>
        <w:pStyle w:val="af9"/>
        <w:tabs>
          <w:tab w:val="left" w:pos="3976"/>
        </w:tabs>
        <w:ind w:left="-426" w:right="-427" w:firstLine="284"/>
        <w:rPr>
          <w:sz w:val="18"/>
          <w:szCs w:val="18"/>
        </w:rPr>
      </w:pPr>
    </w:p>
    <w:p w:rsidR="00E14EC3" w:rsidRPr="005A6700" w:rsidRDefault="00E14EC3" w:rsidP="00E14EC3">
      <w:pPr>
        <w:pStyle w:val="af9"/>
        <w:tabs>
          <w:tab w:val="left" w:pos="3976"/>
        </w:tabs>
        <w:ind w:left="-426" w:right="-427" w:firstLine="284"/>
        <w:rPr>
          <w:sz w:val="18"/>
          <w:szCs w:val="18"/>
        </w:rPr>
      </w:pPr>
    </w:p>
    <w:p w:rsidR="005A5B65" w:rsidRPr="005A6700" w:rsidRDefault="00E14EC3" w:rsidP="00E14EC3">
      <w:pPr>
        <w:pStyle w:val="af9"/>
        <w:tabs>
          <w:tab w:val="left" w:pos="3976"/>
        </w:tabs>
        <w:ind w:left="-426" w:right="-427" w:firstLine="284"/>
        <w:jc w:val="right"/>
        <w:rPr>
          <w:i/>
          <w:sz w:val="18"/>
          <w:szCs w:val="18"/>
        </w:rPr>
      </w:pPr>
      <w:r w:rsidRPr="005A6700">
        <w:rPr>
          <w:i/>
          <w:sz w:val="18"/>
          <w:szCs w:val="18"/>
        </w:rPr>
        <w:t xml:space="preserve">Начальник отдела МЗ и РМП                                                            Е.Н. Дубровина </w:t>
      </w:r>
    </w:p>
    <w:p w:rsidR="005A5B65" w:rsidRPr="005A6700" w:rsidRDefault="005A5B65" w:rsidP="00E14EC3">
      <w:pPr>
        <w:pStyle w:val="af9"/>
        <w:tabs>
          <w:tab w:val="left" w:pos="3976"/>
        </w:tabs>
        <w:ind w:left="-426" w:right="-427" w:firstLine="284"/>
        <w:jc w:val="right"/>
        <w:rPr>
          <w:i/>
          <w:sz w:val="18"/>
          <w:szCs w:val="18"/>
        </w:rPr>
      </w:pPr>
    </w:p>
    <w:p w:rsidR="005A5B65" w:rsidRPr="005A6700" w:rsidRDefault="005A5B65" w:rsidP="005A5B65">
      <w:pPr>
        <w:tabs>
          <w:tab w:val="left" w:pos="426"/>
          <w:tab w:val="left" w:pos="3976"/>
        </w:tabs>
        <w:ind w:left="-284" w:right="-136" w:firstLine="426"/>
        <w:jc w:val="center"/>
        <w:rPr>
          <w:sz w:val="18"/>
          <w:szCs w:val="18"/>
        </w:rPr>
      </w:pPr>
    </w:p>
    <w:p w:rsidR="005A5B65" w:rsidRPr="005A6700" w:rsidRDefault="005A5B65" w:rsidP="005A5B65">
      <w:pPr>
        <w:tabs>
          <w:tab w:val="left" w:pos="426"/>
          <w:tab w:val="left" w:pos="3976"/>
        </w:tabs>
        <w:ind w:left="-284" w:right="-136" w:firstLine="426"/>
        <w:jc w:val="center"/>
        <w:rPr>
          <w:b/>
          <w:sz w:val="18"/>
          <w:szCs w:val="18"/>
        </w:rPr>
      </w:pPr>
      <w:r w:rsidRPr="005A6700">
        <w:rPr>
          <w:sz w:val="18"/>
          <w:szCs w:val="18"/>
        </w:rPr>
        <w:t>РОССИЙСКАЯ ФЕДЕРАЦИЯ</w:t>
      </w:r>
    </w:p>
    <w:p w:rsidR="005A5B65" w:rsidRPr="005A6700" w:rsidRDefault="005A5B65" w:rsidP="005A5B65">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5A5B65" w:rsidRPr="005A6700" w:rsidRDefault="005A5B65" w:rsidP="005A5B65">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5A5B65" w:rsidRPr="005A6700" w:rsidRDefault="005A5B65" w:rsidP="005A5B65">
      <w:pPr>
        <w:tabs>
          <w:tab w:val="left" w:pos="426"/>
          <w:tab w:val="left" w:pos="3976"/>
        </w:tabs>
        <w:ind w:left="-284" w:right="-136" w:firstLine="426"/>
        <w:jc w:val="center"/>
        <w:rPr>
          <w:b/>
          <w:bCs/>
          <w:sz w:val="18"/>
          <w:szCs w:val="18"/>
        </w:rPr>
      </w:pPr>
      <w:r w:rsidRPr="005A6700">
        <w:rPr>
          <w:b/>
          <w:bCs/>
          <w:sz w:val="18"/>
          <w:szCs w:val="18"/>
        </w:rPr>
        <w:t>АДМИНИСТРАЦИЯ</w:t>
      </w:r>
    </w:p>
    <w:p w:rsidR="005A5B65" w:rsidRPr="005A6700" w:rsidRDefault="005A5B65" w:rsidP="005A5B65">
      <w:pPr>
        <w:tabs>
          <w:tab w:val="left" w:pos="426"/>
          <w:tab w:val="left" w:pos="3976"/>
        </w:tabs>
        <w:ind w:left="-284" w:right="-136" w:firstLine="426"/>
        <w:jc w:val="center"/>
        <w:rPr>
          <w:b/>
          <w:bCs/>
          <w:sz w:val="18"/>
          <w:szCs w:val="18"/>
        </w:rPr>
      </w:pPr>
      <w:r w:rsidRPr="005A6700">
        <w:rPr>
          <w:b/>
          <w:bCs/>
          <w:sz w:val="18"/>
          <w:szCs w:val="18"/>
        </w:rPr>
        <w:t>РАСПОРЯЖЕНИЕ</w:t>
      </w:r>
    </w:p>
    <w:p w:rsidR="005A5B65" w:rsidRPr="005A6700" w:rsidRDefault="005A5B65" w:rsidP="005A5B65">
      <w:pPr>
        <w:tabs>
          <w:tab w:val="left" w:pos="426"/>
          <w:tab w:val="left" w:pos="3976"/>
        </w:tabs>
        <w:ind w:left="-284" w:right="-136" w:firstLine="426"/>
        <w:jc w:val="center"/>
        <w:rPr>
          <w:b/>
          <w:bCs/>
          <w:sz w:val="18"/>
          <w:szCs w:val="18"/>
        </w:rPr>
      </w:pPr>
    </w:p>
    <w:p w:rsidR="005A5B65" w:rsidRPr="005A6700" w:rsidRDefault="005A5B65" w:rsidP="005A5B65">
      <w:pPr>
        <w:tabs>
          <w:tab w:val="left" w:pos="426"/>
          <w:tab w:val="left" w:pos="3976"/>
        </w:tabs>
        <w:ind w:left="-284" w:right="-136" w:firstLine="426"/>
        <w:rPr>
          <w:sz w:val="18"/>
          <w:szCs w:val="18"/>
          <w:u w:val="single"/>
        </w:rPr>
      </w:pPr>
      <w:r w:rsidRPr="005A6700">
        <w:rPr>
          <w:bCs/>
          <w:sz w:val="18"/>
          <w:szCs w:val="18"/>
          <w:u w:val="single"/>
        </w:rPr>
        <w:t>2</w:t>
      </w:r>
      <w:r w:rsidR="00B15F2D" w:rsidRPr="005A6700">
        <w:rPr>
          <w:bCs/>
          <w:sz w:val="18"/>
          <w:szCs w:val="18"/>
          <w:u w:val="single"/>
        </w:rPr>
        <w:t>8</w:t>
      </w:r>
      <w:r w:rsidRPr="005A6700">
        <w:rPr>
          <w:bCs/>
          <w:sz w:val="18"/>
          <w:szCs w:val="18"/>
          <w:u w:val="single"/>
        </w:rPr>
        <w:t>.08.2023</w:t>
      </w:r>
      <w:r w:rsidRPr="005A6700">
        <w:rPr>
          <w:sz w:val="18"/>
          <w:szCs w:val="18"/>
          <w:u w:val="single"/>
        </w:rPr>
        <w:t xml:space="preserve">  № </w:t>
      </w:r>
      <w:r w:rsidR="00B15F2D" w:rsidRPr="005A6700">
        <w:rPr>
          <w:sz w:val="18"/>
          <w:szCs w:val="18"/>
          <w:u w:val="single"/>
        </w:rPr>
        <w:t>156</w:t>
      </w:r>
      <w:r w:rsidRPr="005A6700">
        <w:rPr>
          <w:sz w:val="18"/>
          <w:szCs w:val="18"/>
          <w:u w:val="single"/>
        </w:rPr>
        <w:t xml:space="preserve"> о/д</w:t>
      </w:r>
    </w:p>
    <w:p w:rsidR="005A5B65" w:rsidRPr="005A6700" w:rsidRDefault="005A5B65" w:rsidP="005A5B65">
      <w:pPr>
        <w:tabs>
          <w:tab w:val="left" w:pos="426"/>
          <w:tab w:val="left" w:pos="3976"/>
        </w:tabs>
        <w:ind w:left="-284" w:right="-136" w:firstLine="426"/>
        <w:rPr>
          <w:sz w:val="18"/>
          <w:szCs w:val="18"/>
        </w:rPr>
      </w:pPr>
      <w:r w:rsidRPr="005A6700">
        <w:rPr>
          <w:sz w:val="18"/>
          <w:szCs w:val="18"/>
        </w:rPr>
        <w:t xml:space="preserve">       с. Хомутово </w:t>
      </w:r>
    </w:p>
    <w:p w:rsidR="005A5B65" w:rsidRPr="005A6700" w:rsidRDefault="005A5B65" w:rsidP="005A5B65">
      <w:pPr>
        <w:tabs>
          <w:tab w:val="left" w:pos="426"/>
          <w:tab w:val="left" w:pos="3976"/>
        </w:tabs>
        <w:ind w:left="-284" w:right="-136" w:firstLine="426"/>
        <w:rPr>
          <w:sz w:val="18"/>
          <w:szCs w:val="18"/>
        </w:rPr>
      </w:pPr>
    </w:p>
    <w:p w:rsidR="003554C3" w:rsidRPr="005A6700" w:rsidRDefault="00877EB7" w:rsidP="00877EB7">
      <w:pPr>
        <w:pStyle w:val="af9"/>
        <w:tabs>
          <w:tab w:val="left" w:pos="3976"/>
        </w:tabs>
        <w:ind w:left="-426" w:right="-427" w:firstLine="284"/>
        <w:rPr>
          <w:sz w:val="18"/>
          <w:szCs w:val="18"/>
        </w:rPr>
      </w:pPr>
      <w:r w:rsidRPr="005A6700">
        <w:rPr>
          <w:sz w:val="18"/>
          <w:szCs w:val="18"/>
        </w:rPr>
        <w:t>О внесении изменений в Распоряжение администрации Хомутовского муниципального образования от 17.08.2017 № 188 о/д.</w:t>
      </w:r>
    </w:p>
    <w:p w:rsidR="00877EB7" w:rsidRPr="005A6700" w:rsidRDefault="00877EB7" w:rsidP="00877EB7">
      <w:pPr>
        <w:pStyle w:val="af9"/>
        <w:tabs>
          <w:tab w:val="left" w:pos="3976"/>
        </w:tabs>
        <w:ind w:left="-426" w:right="-427" w:firstLine="284"/>
        <w:rPr>
          <w:sz w:val="18"/>
          <w:szCs w:val="18"/>
        </w:rPr>
      </w:pPr>
    </w:p>
    <w:p w:rsidR="00877EB7" w:rsidRPr="005A6700" w:rsidRDefault="00877EB7" w:rsidP="00877EB7">
      <w:pPr>
        <w:pStyle w:val="af9"/>
        <w:tabs>
          <w:tab w:val="left" w:pos="3976"/>
        </w:tabs>
        <w:ind w:left="-426" w:right="-427" w:firstLine="284"/>
        <w:rPr>
          <w:sz w:val="18"/>
          <w:szCs w:val="18"/>
        </w:rPr>
      </w:pPr>
      <w:r w:rsidRPr="005A6700">
        <w:rPr>
          <w:sz w:val="18"/>
          <w:szCs w:val="18"/>
        </w:rPr>
        <w:t>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09.02.2019 №106 «О внесении изменений в приложение №15 к государственной программе Российской Федерации «Обеспечение доступным и комфортным жильем и коммунальными услугами граждан Российской Федерации», Постановлением Правительства Иркутской области от 31.08.2017 №568-пп «Об утверждении государственной программы Иркутской области «Формирование современной городской среды» на 2018-2025 годы», руководствуясь Уставом Хомутовского муниципального образования:</w:t>
      </w:r>
    </w:p>
    <w:p w:rsidR="00877EB7" w:rsidRPr="005A6700" w:rsidRDefault="00877EB7" w:rsidP="00877EB7">
      <w:pPr>
        <w:pStyle w:val="af9"/>
        <w:tabs>
          <w:tab w:val="left" w:pos="3976"/>
        </w:tabs>
        <w:ind w:left="-426" w:right="-427" w:firstLine="284"/>
        <w:rPr>
          <w:sz w:val="18"/>
          <w:szCs w:val="18"/>
        </w:rPr>
      </w:pPr>
    </w:p>
    <w:p w:rsidR="00877EB7" w:rsidRPr="005A6700" w:rsidRDefault="00877EB7" w:rsidP="00877EB7">
      <w:pPr>
        <w:pStyle w:val="af9"/>
        <w:tabs>
          <w:tab w:val="left" w:pos="3976"/>
        </w:tabs>
        <w:ind w:left="-426" w:right="-427" w:firstLine="284"/>
        <w:rPr>
          <w:sz w:val="18"/>
          <w:szCs w:val="18"/>
        </w:rPr>
      </w:pPr>
      <w:r w:rsidRPr="005A6700">
        <w:rPr>
          <w:sz w:val="18"/>
          <w:szCs w:val="18"/>
        </w:rPr>
        <w:t>1.Внести в Распоряжение администрации Хомутовского муниципального образования от 17.08.2017 № 188 о/д «Об утверждении порядка и сроков предоставления предложений граждан и организаций по включению общественных территорий и дворовых территорий многоквартирных домов Хомутовского муниципального образования в муниципальную программу «Формирование современной городской среды на территории Хомутовского муниципального образования на 2018-2020 г.» следующие изменения:</w:t>
      </w:r>
    </w:p>
    <w:p w:rsidR="00877EB7" w:rsidRPr="005A6700" w:rsidRDefault="00877EB7" w:rsidP="00877EB7">
      <w:pPr>
        <w:pStyle w:val="af9"/>
        <w:tabs>
          <w:tab w:val="left" w:pos="3976"/>
        </w:tabs>
        <w:ind w:left="-426" w:right="-427" w:firstLine="284"/>
        <w:rPr>
          <w:sz w:val="18"/>
          <w:szCs w:val="18"/>
        </w:rPr>
      </w:pPr>
    </w:p>
    <w:p w:rsidR="00877EB7" w:rsidRPr="005A6700" w:rsidRDefault="00877EB7" w:rsidP="00877EB7">
      <w:pPr>
        <w:pStyle w:val="af9"/>
        <w:tabs>
          <w:tab w:val="left" w:pos="3976"/>
        </w:tabs>
        <w:ind w:left="-426" w:right="-427" w:firstLine="284"/>
        <w:rPr>
          <w:sz w:val="18"/>
          <w:szCs w:val="18"/>
        </w:rPr>
      </w:pPr>
      <w:r w:rsidRPr="005A6700">
        <w:rPr>
          <w:sz w:val="18"/>
          <w:szCs w:val="18"/>
        </w:rPr>
        <w:t>1.1. в индивидуализированном заголовке цифры «2020» заменить цифрами «2025»;</w:t>
      </w:r>
    </w:p>
    <w:p w:rsidR="00877EB7" w:rsidRPr="005A6700" w:rsidRDefault="00877EB7" w:rsidP="00877EB7">
      <w:pPr>
        <w:pStyle w:val="af9"/>
        <w:tabs>
          <w:tab w:val="left" w:pos="3976"/>
        </w:tabs>
        <w:ind w:left="-426" w:right="-427" w:firstLine="284"/>
        <w:rPr>
          <w:sz w:val="18"/>
          <w:szCs w:val="18"/>
        </w:rPr>
      </w:pPr>
      <w:r w:rsidRPr="005A6700">
        <w:rPr>
          <w:sz w:val="18"/>
          <w:szCs w:val="18"/>
        </w:rPr>
        <w:t>1.2. в пункте 1 распоряжения цифры «2020» заменить цифрами «2025»;</w:t>
      </w:r>
    </w:p>
    <w:p w:rsidR="00877EB7" w:rsidRPr="005A6700" w:rsidRDefault="00877EB7" w:rsidP="00877EB7">
      <w:pPr>
        <w:pStyle w:val="af9"/>
        <w:tabs>
          <w:tab w:val="left" w:pos="3976"/>
        </w:tabs>
        <w:ind w:left="-426" w:right="-427" w:firstLine="284"/>
        <w:rPr>
          <w:sz w:val="18"/>
          <w:szCs w:val="18"/>
        </w:rPr>
      </w:pPr>
      <w:r w:rsidRPr="005A6700">
        <w:rPr>
          <w:sz w:val="18"/>
          <w:szCs w:val="18"/>
        </w:rPr>
        <w:t>1.3. пункт 2 признать утратившим силу;</w:t>
      </w:r>
    </w:p>
    <w:p w:rsidR="00877EB7" w:rsidRPr="005A6700" w:rsidRDefault="00877EB7" w:rsidP="00877EB7">
      <w:pPr>
        <w:pStyle w:val="af9"/>
        <w:tabs>
          <w:tab w:val="left" w:pos="3976"/>
        </w:tabs>
        <w:ind w:left="-426" w:right="-427" w:firstLine="284"/>
        <w:rPr>
          <w:sz w:val="18"/>
          <w:szCs w:val="18"/>
        </w:rPr>
      </w:pPr>
      <w:r w:rsidRPr="005A6700">
        <w:rPr>
          <w:sz w:val="18"/>
          <w:szCs w:val="18"/>
        </w:rPr>
        <w:t>1.4. Приложение 1 изменить и изложить в новой редакции (прилагается).</w:t>
      </w:r>
    </w:p>
    <w:p w:rsidR="00877EB7" w:rsidRPr="005A6700" w:rsidRDefault="00877EB7" w:rsidP="00877EB7">
      <w:pPr>
        <w:pStyle w:val="af9"/>
        <w:tabs>
          <w:tab w:val="left" w:pos="3976"/>
        </w:tabs>
        <w:ind w:left="-426" w:right="-427" w:firstLine="284"/>
        <w:rPr>
          <w:sz w:val="18"/>
          <w:szCs w:val="18"/>
        </w:rPr>
      </w:pPr>
      <w:r w:rsidRPr="005A6700">
        <w:rPr>
          <w:sz w:val="18"/>
          <w:szCs w:val="18"/>
        </w:rPr>
        <w:t xml:space="preserve">2.Опубликовать настоящее распоряжение в установленном законом порядке. </w:t>
      </w:r>
    </w:p>
    <w:p w:rsidR="00877EB7" w:rsidRPr="005A6700" w:rsidRDefault="00877EB7" w:rsidP="00877EB7">
      <w:pPr>
        <w:pStyle w:val="af9"/>
        <w:tabs>
          <w:tab w:val="left" w:pos="3976"/>
        </w:tabs>
        <w:ind w:left="-426" w:right="-427" w:firstLine="284"/>
        <w:rPr>
          <w:sz w:val="18"/>
          <w:szCs w:val="18"/>
        </w:rPr>
      </w:pPr>
      <w:r w:rsidRPr="005A6700">
        <w:rPr>
          <w:sz w:val="18"/>
          <w:szCs w:val="18"/>
        </w:rPr>
        <w:t>3.Контроль за исполнением настоящего распоряжения возложить на Первого заместителя Главы администрации.</w:t>
      </w:r>
    </w:p>
    <w:p w:rsidR="00877EB7" w:rsidRPr="005A6700" w:rsidRDefault="00877EB7" w:rsidP="00877EB7">
      <w:pPr>
        <w:pStyle w:val="af9"/>
        <w:tabs>
          <w:tab w:val="left" w:pos="3976"/>
        </w:tabs>
        <w:ind w:left="-426" w:right="-427" w:firstLine="284"/>
        <w:rPr>
          <w:sz w:val="18"/>
          <w:szCs w:val="18"/>
        </w:rPr>
      </w:pPr>
    </w:p>
    <w:p w:rsidR="00877EB7" w:rsidRPr="005A6700" w:rsidRDefault="00877EB7" w:rsidP="00293923">
      <w:pPr>
        <w:pStyle w:val="af9"/>
        <w:tabs>
          <w:tab w:val="left" w:pos="3976"/>
        </w:tabs>
        <w:ind w:left="-426" w:right="-427" w:firstLine="284"/>
        <w:jc w:val="right"/>
        <w:rPr>
          <w:i/>
          <w:sz w:val="18"/>
          <w:szCs w:val="18"/>
        </w:rPr>
      </w:pPr>
    </w:p>
    <w:p w:rsidR="00877EB7" w:rsidRPr="005A6700" w:rsidRDefault="002C6F5A" w:rsidP="00293923">
      <w:pPr>
        <w:pStyle w:val="af9"/>
        <w:tabs>
          <w:tab w:val="left" w:pos="3976"/>
        </w:tabs>
        <w:ind w:left="-426" w:right="-427" w:firstLine="284"/>
        <w:jc w:val="right"/>
        <w:rPr>
          <w:i/>
          <w:sz w:val="18"/>
          <w:szCs w:val="18"/>
        </w:rPr>
      </w:pPr>
      <w:r w:rsidRPr="005A6700">
        <w:rPr>
          <w:i/>
          <w:sz w:val="18"/>
          <w:szCs w:val="18"/>
        </w:rPr>
        <w:t xml:space="preserve">Глава администрации   </w:t>
      </w:r>
      <w:r w:rsidR="00877EB7" w:rsidRPr="005A6700">
        <w:rPr>
          <w:i/>
          <w:sz w:val="18"/>
          <w:szCs w:val="18"/>
        </w:rPr>
        <w:t xml:space="preserve">                                  В.М. </w:t>
      </w:r>
      <w:proofErr w:type="spellStart"/>
      <w:r w:rsidR="00877EB7" w:rsidRPr="005A6700">
        <w:rPr>
          <w:i/>
          <w:sz w:val="18"/>
          <w:szCs w:val="18"/>
        </w:rPr>
        <w:t>Колмаченко</w:t>
      </w:r>
      <w:proofErr w:type="spellEnd"/>
    </w:p>
    <w:p w:rsidR="00293923" w:rsidRPr="005A6700" w:rsidRDefault="00293923" w:rsidP="00293923">
      <w:pPr>
        <w:pStyle w:val="af9"/>
        <w:tabs>
          <w:tab w:val="left" w:pos="3976"/>
        </w:tabs>
        <w:ind w:left="-426" w:right="-427" w:firstLine="284"/>
        <w:jc w:val="right"/>
        <w:rPr>
          <w:i/>
          <w:sz w:val="18"/>
          <w:szCs w:val="18"/>
        </w:rPr>
      </w:pPr>
    </w:p>
    <w:p w:rsidR="00293923" w:rsidRPr="005A6700" w:rsidRDefault="00293923" w:rsidP="00293923">
      <w:pPr>
        <w:pStyle w:val="af9"/>
        <w:tabs>
          <w:tab w:val="left" w:pos="3976"/>
        </w:tabs>
        <w:ind w:left="-426" w:right="-427" w:firstLine="284"/>
        <w:jc w:val="right"/>
        <w:rPr>
          <w:i/>
          <w:sz w:val="18"/>
          <w:szCs w:val="18"/>
        </w:rPr>
      </w:pPr>
    </w:p>
    <w:p w:rsidR="00293923" w:rsidRPr="005A6700" w:rsidRDefault="00293923" w:rsidP="00293923">
      <w:pPr>
        <w:pStyle w:val="af9"/>
        <w:tabs>
          <w:tab w:val="left" w:pos="3976"/>
        </w:tabs>
        <w:ind w:left="-426" w:right="-427" w:firstLine="284"/>
        <w:jc w:val="right"/>
        <w:rPr>
          <w:i/>
          <w:sz w:val="18"/>
          <w:szCs w:val="18"/>
        </w:rPr>
      </w:pPr>
      <w:r w:rsidRPr="005A6700">
        <w:rPr>
          <w:i/>
          <w:sz w:val="18"/>
          <w:szCs w:val="18"/>
        </w:rPr>
        <w:t xml:space="preserve">Приложение </w:t>
      </w:r>
    </w:p>
    <w:p w:rsidR="00293923" w:rsidRPr="005A6700" w:rsidRDefault="00293923" w:rsidP="00293923">
      <w:pPr>
        <w:pStyle w:val="af9"/>
        <w:tabs>
          <w:tab w:val="left" w:pos="3976"/>
        </w:tabs>
        <w:ind w:left="-426" w:right="-427" w:firstLine="284"/>
        <w:jc w:val="right"/>
        <w:rPr>
          <w:i/>
          <w:sz w:val="18"/>
          <w:szCs w:val="18"/>
        </w:rPr>
      </w:pPr>
      <w:r w:rsidRPr="005A6700">
        <w:rPr>
          <w:i/>
          <w:sz w:val="18"/>
          <w:szCs w:val="18"/>
        </w:rPr>
        <w:t xml:space="preserve">к Распоряжению администрации </w:t>
      </w:r>
    </w:p>
    <w:p w:rsidR="00293923" w:rsidRPr="005A6700" w:rsidRDefault="00293923" w:rsidP="00293923">
      <w:pPr>
        <w:pStyle w:val="af9"/>
        <w:tabs>
          <w:tab w:val="left" w:pos="3976"/>
        </w:tabs>
        <w:ind w:left="-426" w:right="-427" w:firstLine="284"/>
        <w:jc w:val="right"/>
        <w:rPr>
          <w:i/>
          <w:sz w:val="18"/>
          <w:szCs w:val="18"/>
        </w:rPr>
      </w:pPr>
      <w:r w:rsidRPr="005A6700">
        <w:rPr>
          <w:i/>
          <w:sz w:val="18"/>
          <w:szCs w:val="18"/>
        </w:rPr>
        <w:t xml:space="preserve">                                                                                                    от </w:t>
      </w:r>
      <w:r w:rsidR="002C6F5A" w:rsidRPr="005A6700">
        <w:rPr>
          <w:i/>
          <w:sz w:val="18"/>
          <w:szCs w:val="18"/>
          <w:u w:val="single"/>
        </w:rPr>
        <w:t>28.08.2023</w:t>
      </w:r>
      <w:r w:rsidRPr="005A6700">
        <w:rPr>
          <w:i/>
          <w:sz w:val="18"/>
          <w:szCs w:val="18"/>
        </w:rPr>
        <w:t xml:space="preserve">  № __</w:t>
      </w:r>
      <w:r w:rsidR="002C6F5A" w:rsidRPr="005A6700">
        <w:rPr>
          <w:i/>
          <w:sz w:val="18"/>
          <w:szCs w:val="18"/>
          <w:u w:val="single"/>
        </w:rPr>
        <w:t>156 О/Д</w:t>
      </w:r>
    </w:p>
    <w:p w:rsidR="00293923" w:rsidRPr="005A6700" w:rsidRDefault="00293923" w:rsidP="00293923">
      <w:pPr>
        <w:pStyle w:val="af9"/>
        <w:tabs>
          <w:tab w:val="left" w:pos="3976"/>
        </w:tabs>
        <w:ind w:left="-426" w:right="-427" w:firstLine="284"/>
        <w:jc w:val="right"/>
        <w:rPr>
          <w:i/>
          <w:sz w:val="18"/>
          <w:szCs w:val="18"/>
        </w:rPr>
      </w:pPr>
    </w:p>
    <w:p w:rsidR="00293923" w:rsidRPr="005A6700" w:rsidRDefault="00293923" w:rsidP="00293923">
      <w:pPr>
        <w:pStyle w:val="af9"/>
        <w:tabs>
          <w:tab w:val="left" w:pos="3976"/>
        </w:tabs>
        <w:ind w:left="-426" w:right="-427" w:firstLine="284"/>
        <w:jc w:val="right"/>
        <w:rPr>
          <w:i/>
          <w:sz w:val="18"/>
          <w:szCs w:val="18"/>
        </w:rPr>
      </w:pPr>
      <w:r w:rsidRPr="005A6700">
        <w:rPr>
          <w:i/>
          <w:sz w:val="18"/>
          <w:szCs w:val="18"/>
        </w:rPr>
        <w:t xml:space="preserve">Приложение 1 </w:t>
      </w:r>
    </w:p>
    <w:p w:rsidR="00293923" w:rsidRPr="005A6700" w:rsidRDefault="00293923" w:rsidP="00293923">
      <w:pPr>
        <w:pStyle w:val="af9"/>
        <w:tabs>
          <w:tab w:val="left" w:pos="3976"/>
        </w:tabs>
        <w:ind w:left="-426" w:right="-427" w:firstLine="284"/>
        <w:jc w:val="right"/>
        <w:rPr>
          <w:i/>
          <w:sz w:val="18"/>
          <w:szCs w:val="18"/>
        </w:rPr>
      </w:pPr>
      <w:r w:rsidRPr="005A6700">
        <w:rPr>
          <w:i/>
          <w:sz w:val="18"/>
          <w:szCs w:val="18"/>
        </w:rPr>
        <w:t>к распоряжению администрации</w:t>
      </w:r>
    </w:p>
    <w:p w:rsidR="00293923" w:rsidRPr="005A6700" w:rsidRDefault="00293923" w:rsidP="00293923">
      <w:pPr>
        <w:pStyle w:val="af9"/>
        <w:tabs>
          <w:tab w:val="left" w:pos="3976"/>
        </w:tabs>
        <w:ind w:left="-426" w:right="-427" w:firstLine="284"/>
        <w:jc w:val="right"/>
        <w:rPr>
          <w:i/>
          <w:sz w:val="18"/>
          <w:szCs w:val="18"/>
        </w:rPr>
      </w:pPr>
      <w:r w:rsidRPr="005A6700">
        <w:rPr>
          <w:i/>
          <w:sz w:val="18"/>
          <w:szCs w:val="18"/>
        </w:rPr>
        <w:t>от 17.08.2017 №188 о/д</w:t>
      </w:r>
    </w:p>
    <w:p w:rsidR="00293923" w:rsidRPr="005A6700" w:rsidRDefault="00293923" w:rsidP="00293923">
      <w:pPr>
        <w:pStyle w:val="af9"/>
        <w:tabs>
          <w:tab w:val="left" w:pos="3976"/>
        </w:tabs>
        <w:ind w:left="-426" w:right="-427" w:firstLine="284"/>
        <w:rPr>
          <w:sz w:val="18"/>
          <w:szCs w:val="18"/>
        </w:rPr>
      </w:pPr>
    </w:p>
    <w:p w:rsidR="00293923" w:rsidRPr="005A6700" w:rsidRDefault="00293923" w:rsidP="002C6F5A">
      <w:pPr>
        <w:pStyle w:val="af9"/>
        <w:tabs>
          <w:tab w:val="left" w:pos="3976"/>
        </w:tabs>
        <w:ind w:left="-426" w:right="-427" w:firstLine="284"/>
        <w:jc w:val="center"/>
        <w:rPr>
          <w:b/>
          <w:sz w:val="18"/>
          <w:szCs w:val="18"/>
        </w:rPr>
      </w:pPr>
    </w:p>
    <w:p w:rsidR="00293923" w:rsidRPr="005A6700" w:rsidRDefault="00293923" w:rsidP="002C6F5A">
      <w:pPr>
        <w:pStyle w:val="af9"/>
        <w:tabs>
          <w:tab w:val="left" w:pos="3976"/>
        </w:tabs>
        <w:ind w:left="-426" w:right="-427" w:firstLine="284"/>
        <w:jc w:val="center"/>
        <w:rPr>
          <w:b/>
          <w:sz w:val="18"/>
          <w:szCs w:val="18"/>
        </w:rPr>
      </w:pPr>
      <w:r w:rsidRPr="005A6700">
        <w:rPr>
          <w:b/>
          <w:sz w:val="18"/>
          <w:szCs w:val="18"/>
        </w:rPr>
        <w:t>Порядок и сроки предоставления предложений граждан и организаций по • включению общественных территорий и дворовых территорий многоквартирных домов Хомутовского муниципального образования в муниципальную программу</w:t>
      </w:r>
    </w:p>
    <w:p w:rsidR="00293923" w:rsidRPr="005A6700" w:rsidRDefault="00293923" w:rsidP="002C6F5A">
      <w:pPr>
        <w:pStyle w:val="af9"/>
        <w:tabs>
          <w:tab w:val="left" w:pos="3976"/>
        </w:tabs>
        <w:ind w:left="-426" w:right="-427" w:firstLine="284"/>
        <w:jc w:val="center"/>
        <w:rPr>
          <w:b/>
          <w:sz w:val="18"/>
          <w:szCs w:val="18"/>
        </w:rPr>
      </w:pPr>
      <w:r w:rsidRPr="005A6700">
        <w:rPr>
          <w:b/>
          <w:sz w:val="18"/>
          <w:szCs w:val="18"/>
        </w:rPr>
        <w:t>«Формирование современной городской среды на территории Хомутовского муниципального образования на 2018-2025 годы»</w:t>
      </w:r>
    </w:p>
    <w:p w:rsidR="00293923" w:rsidRPr="005A6700" w:rsidRDefault="00293923" w:rsidP="00293923">
      <w:pPr>
        <w:pStyle w:val="af9"/>
        <w:tabs>
          <w:tab w:val="left" w:pos="3976"/>
        </w:tabs>
        <w:ind w:left="-426" w:right="-427" w:firstLine="284"/>
        <w:rPr>
          <w:sz w:val="18"/>
          <w:szCs w:val="18"/>
        </w:rPr>
      </w:pPr>
    </w:p>
    <w:p w:rsidR="00293923" w:rsidRPr="005A6700" w:rsidRDefault="002C6F5A" w:rsidP="002C6F5A">
      <w:pPr>
        <w:pStyle w:val="af9"/>
        <w:tabs>
          <w:tab w:val="left" w:pos="3976"/>
        </w:tabs>
        <w:ind w:left="-426" w:right="-427" w:firstLine="284"/>
        <w:jc w:val="center"/>
        <w:rPr>
          <w:sz w:val="18"/>
          <w:szCs w:val="18"/>
        </w:rPr>
      </w:pPr>
      <w:r w:rsidRPr="005A6700">
        <w:rPr>
          <w:sz w:val="18"/>
          <w:szCs w:val="18"/>
        </w:rPr>
        <w:t>1.</w:t>
      </w:r>
      <w:r w:rsidR="00293923" w:rsidRPr="005A6700">
        <w:rPr>
          <w:sz w:val="18"/>
          <w:szCs w:val="18"/>
        </w:rPr>
        <w:t>Общие положения</w:t>
      </w:r>
    </w:p>
    <w:p w:rsidR="00293923" w:rsidRPr="005A6700" w:rsidRDefault="00293923" w:rsidP="00293923">
      <w:pPr>
        <w:pStyle w:val="af9"/>
        <w:tabs>
          <w:tab w:val="left" w:pos="3976"/>
        </w:tabs>
        <w:ind w:left="-426" w:right="-427" w:firstLine="284"/>
        <w:rPr>
          <w:sz w:val="18"/>
          <w:szCs w:val="18"/>
        </w:rPr>
      </w:pP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1.1. Настоящий порядок и сроки предоставления предложений граждан и организаций по включению общественных территорий и дворовых территорий многоквартирных домов (далее дворовых территорий) Хомутовского муниципального образования в муниципальную программу «Формирование современной городской среды на территории Хомутовского </w:t>
      </w:r>
      <w:r w:rsidRPr="005A6700">
        <w:rPr>
          <w:sz w:val="18"/>
          <w:szCs w:val="18"/>
        </w:rPr>
        <w:lastRenderedPageBreak/>
        <w:t xml:space="preserve">муниципального образования на 2018-2025 годы» (далее Порядок) определяет процедуру рассмотрения и оценки предложений граждан о включении в муниципальную программу «Формирование современной городской среды на территории Хомутовского муниципального образования на 2018-2025 годы» (далее Программа) общественной территории и дворовой территории Хомутовского муниципального образования подлежащей благоустройству на 2018 - 2025 годы. </w:t>
      </w:r>
    </w:p>
    <w:p w:rsidR="00293923" w:rsidRPr="005A6700" w:rsidRDefault="00293923" w:rsidP="00293923">
      <w:pPr>
        <w:pStyle w:val="af9"/>
        <w:tabs>
          <w:tab w:val="left" w:pos="3976"/>
        </w:tabs>
        <w:ind w:left="-426" w:right="-427" w:firstLine="284"/>
        <w:rPr>
          <w:sz w:val="18"/>
          <w:szCs w:val="18"/>
        </w:rPr>
      </w:pPr>
      <w:r w:rsidRPr="005A6700">
        <w:rPr>
          <w:sz w:val="18"/>
          <w:szCs w:val="18"/>
        </w:rPr>
        <w:t>1.2. Предложения о включении в Программу общественной территории и дворовой территории Хомутовского муниципального образования подают граждане и организации в соответствии с настоящим Порядком.</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1.3. В целях настоящего Порядка под общественной территорией Хомутовского муниципального образования понимается муниципальная территория общественного пользования, имеющая одно из следующих функциональных назначений: парковые зоны, зоны отдыха, пешеходные зоны, улицы, береговые полосы водных объектов общего пользования, родники (далее - Общественная территория). </w:t>
      </w:r>
    </w:p>
    <w:p w:rsidR="00293923" w:rsidRPr="005A6700" w:rsidRDefault="00293923" w:rsidP="00293923">
      <w:pPr>
        <w:pStyle w:val="af9"/>
        <w:tabs>
          <w:tab w:val="left" w:pos="3976"/>
        </w:tabs>
        <w:ind w:left="-426" w:right="-427" w:firstLine="284"/>
        <w:rPr>
          <w:sz w:val="18"/>
          <w:szCs w:val="18"/>
        </w:rPr>
      </w:pPr>
      <w:r w:rsidRPr="005A6700">
        <w:rPr>
          <w:sz w:val="18"/>
          <w:szCs w:val="18"/>
        </w:rPr>
        <w:t>1.4. Предложения о включении в Программу общественной территории или дворовой территории подаются в виде заявки в письменной форме или в форме электронного обращения согласно Приложению 1 к настоящему Порядку.</w:t>
      </w:r>
    </w:p>
    <w:p w:rsidR="00293923" w:rsidRPr="005A6700" w:rsidRDefault="00293923" w:rsidP="00293923">
      <w:pPr>
        <w:pStyle w:val="af9"/>
        <w:tabs>
          <w:tab w:val="left" w:pos="3976"/>
        </w:tabs>
        <w:ind w:left="-426" w:right="-427" w:firstLine="284"/>
        <w:rPr>
          <w:sz w:val="18"/>
          <w:szCs w:val="18"/>
        </w:rPr>
      </w:pPr>
    </w:p>
    <w:p w:rsidR="00293923" w:rsidRPr="005A6700" w:rsidRDefault="00293923" w:rsidP="00293923">
      <w:pPr>
        <w:pStyle w:val="af9"/>
        <w:tabs>
          <w:tab w:val="left" w:pos="3976"/>
        </w:tabs>
        <w:ind w:left="-426" w:right="-427" w:firstLine="284"/>
        <w:rPr>
          <w:sz w:val="18"/>
          <w:szCs w:val="18"/>
        </w:rPr>
      </w:pPr>
    </w:p>
    <w:p w:rsidR="00293923" w:rsidRPr="005A6700" w:rsidRDefault="002C6F5A" w:rsidP="002C6F5A">
      <w:pPr>
        <w:pStyle w:val="af9"/>
        <w:tabs>
          <w:tab w:val="left" w:pos="3976"/>
        </w:tabs>
        <w:ind w:left="-426" w:right="-427" w:firstLine="284"/>
        <w:jc w:val="center"/>
        <w:rPr>
          <w:b/>
          <w:sz w:val="18"/>
          <w:szCs w:val="18"/>
        </w:rPr>
      </w:pPr>
      <w:r w:rsidRPr="005A6700">
        <w:rPr>
          <w:b/>
          <w:sz w:val="18"/>
          <w:szCs w:val="18"/>
        </w:rPr>
        <w:t>2.</w:t>
      </w:r>
      <w:r w:rsidR="00293923" w:rsidRPr="005A6700">
        <w:rPr>
          <w:b/>
          <w:sz w:val="18"/>
          <w:szCs w:val="18"/>
        </w:rPr>
        <w:t>Порядок и сроки внесения предложений о включении общественной территории или дворовой территории в Программу</w:t>
      </w:r>
    </w:p>
    <w:p w:rsidR="00293923" w:rsidRPr="005A6700" w:rsidRDefault="00293923" w:rsidP="00293923">
      <w:pPr>
        <w:pStyle w:val="af9"/>
        <w:tabs>
          <w:tab w:val="left" w:pos="3976"/>
        </w:tabs>
        <w:ind w:left="-426" w:right="-427" w:firstLine="284"/>
        <w:rPr>
          <w:sz w:val="18"/>
          <w:szCs w:val="18"/>
        </w:rPr>
      </w:pPr>
    </w:p>
    <w:p w:rsidR="00293923" w:rsidRPr="005A6700" w:rsidRDefault="00293923" w:rsidP="00293923">
      <w:pPr>
        <w:pStyle w:val="af9"/>
        <w:tabs>
          <w:tab w:val="left" w:pos="3976"/>
        </w:tabs>
        <w:ind w:left="-426" w:right="-427" w:firstLine="284"/>
        <w:rPr>
          <w:sz w:val="18"/>
          <w:szCs w:val="18"/>
        </w:rPr>
      </w:pPr>
      <w:r w:rsidRPr="005A6700">
        <w:rPr>
          <w:sz w:val="18"/>
          <w:szCs w:val="18"/>
        </w:rPr>
        <w:t>2.1. Заявитель в заявке должен указать:</w:t>
      </w:r>
    </w:p>
    <w:p w:rsidR="00293923" w:rsidRPr="005A6700" w:rsidRDefault="00293923" w:rsidP="00293923">
      <w:pPr>
        <w:pStyle w:val="af9"/>
        <w:tabs>
          <w:tab w:val="left" w:pos="3976"/>
        </w:tabs>
        <w:ind w:left="-426" w:right="-427" w:firstLine="284"/>
        <w:rPr>
          <w:sz w:val="18"/>
          <w:szCs w:val="18"/>
        </w:rPr>
      </w:pPr>
      <w:r w:rsidRPr="005A6700">
        <w:rPr>
          <w:sz w:val="18"/>
          <w:szCs w:val="18"/>
        </w:rPr>
        <w:t>2.1.1 название общественной территории, дворовой территории, местоположение, площадь объекта и перечень работ, предлагаемых к выполнению на общественной территории, дворовой территории;</w:t>
      </w:r>
    </w:p>
    <w:p w:rsidR="00293923" w:rsidRPr="005A6700" w:rsidRDefault="00293923" w:rsidP="00293923">
      <w:pPr>
        <w:pStyle w:val="af9"/>
        <w:tabs>
          <w:tab w:val="left" w:pos="3976"/>
        </w:tabs>
        <w:ind w:left="-426" w:right="-427" w:firstLine="284"/>
        <w:rPr>
          <w:sz w:val="18"/>
          <w:szCs w:val="18"/>
        </w:rPr>
      </w:pPr>
      <w:r w:rsidRPr="005A6700">
        <w:rPr>
          <w:sz w:val="18"/>
          <w:szCs w:val="18"/>
        </w:rPr>
        <w:t>2.1.2 предложения о размещении на общественной территории, дворовой территории разных видов оборудования, малых архитектурных форм, иных некапитальных объектов.</w:t>
      </w:r>
    </w:p>
    <w:p w:rsidR="00293923" w:rsidRPr="005A6700" w:rsidRDefault="00293923" w:rsidP="00293923">
      <w:pPr>
        <w:pStyle w:val="af9"/>
        <w:tabs>
          <w:tab w:val="left" w:pos="3976"/>
        </w:tabs>
        <w:ind w:left="-426" w:right="-427" w:firstLine="284"/>
        <w:rPr>
          <w:sz w:val="18"/>
          <w:szCs w:val="18"/>
        </w:rPr>
      </w:pPr>
      <w:r w:rsidRPr="005A6700">
        <w:rPr>
          <w:sz w:val="18"/>
          <w:szCs w:val="18"/>
        </w:rPr>
        <w:t>2.2. К заявке заявитель должен приложить эскизный проект благоустройства с указанием перечня работ по благоустройству, перечня объектов благоустройства, предлагаемых к размещению на общественной территории, дворовой территории визуальное изображение (фото, рисунки).</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2.3. Заявка с прилагаемыми документами подается в администрацию Хомутовского муниципального образования по адресу: </w:t>
      </w:r>
      <w:proofErr w:type="spellStart"/>
      <w:r w:rsidRPr="005A6700">
        <w:rPr>
          <w:sz w:val="18"/>
          <w:szCs w:val="18"/>
        </w:rPr>
        <w:t>с.Хомутово</w:t>
      </w:r>
      <w:proofErr w:type="spellEnd"/>
      <w:r w:rsidRPr="005A6700">
        <w:rPr>
          <w:sz w:val="18"/>
          <w:szCs w:val="18"/>
        </w:rPr>
        <w:t xml:space="preserve">, ул. Колхозная, 4, кабинет отдела МЗ и РМП в рабочие дни: </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понедельник- четверг- с 08.00 час. до 12. 00 час., с 13.00 час. до 17.00 час. пятница - с 08.00 час. до 12.00 час., с 13.00 час. до 16.00 час. или направляется на электронный адрес: admkhom@yandex.ru. </w:t>
      </w:r>
    </w:p>
    <w:p w:rsidR="00293923" w:rsidRPr="005A6700" w:rsidRDefault="00293923" w:rsidP="00293923">
      <w:pPr>
        <w:pStyle w:val="af9"/>
        <w:tabs>
          <w:tab w:val="left" w:pos="3976"/>
        </w:tabs>
        <w:ind w:left="-426" w:right="-427" w:firstLine="284"/>
        <w:rPr>
          <w:sz w:val="18"/>
          <w:szCs w:val="18"/>
        </w:rPr>
      </w:pPr>
      <w:r w:rsidRPr="005A6700">
        <w:rPr>
          <w:sz w:val="18"/>
          <w:szCs w:val="18"/>
        </w:rPr>
        <w:t>2.4. Поступившие заявки регистрируются в день поступления в журнале регистрации с указанием порядкового номера, даты и времени поступления предложения, фамилии, имени отчества, название организации, а также местоположения общественной территории, дворовой территории, предлагаемой к благоустройству. На заявке, предоставленной на бумажном носителе, проставляется регистрационный номер, дата и время предоставления заявки.</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2.5. Срок подачи заявок от граждан указывается в сообщении о проведении общественного обсуждения проекта Программы. </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Заявки после установленного срока не принимаются и не рассматриваются. </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2.6. Отдел МЗ и РМП в течении 3-х рабочих дней после истечения срока подачи заявок передает все заявки в общественную комиссию по обсуждению проекта муниципальной программы «Формирования современной городской среды на территории Хомутовского муниципального образования на 2018- 2025 годы» в части благоустройства общественной территории, дворовой территории (далее - Комиссия). </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2.7. Комиссия осуществляет рассмотрение заявок на соответствие установленным настоящим Порядком требованиям в срок не более 30 календарных дней. </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2.8. Оценка заявки осуществляется Комиссией по принципу ранжирования заявок по сумме баллов, присваиваемых каждой заявке при ее оценке в соответствии с критериями оценки заявок, установленными в приложении 2 к настоящему Порядку. </w:t>
      </w:r>
    </w:p>
    <w:p w:rsidR="00293923" w:rsidRPr="005A6700" w:rsidRDefault="00293923" w:rsidP="00293923">
      <w:pPr>
        <w:pStyle w:val="af9"/>
        <w:tabs>
          <w:tab w:val="left" w:pos="3976"/>
        </w:tabs>
        <w:ind w:left="-426" w:right="-427" w:firstLine="284"/>
        <w:rPr>
          <w:sz w:val="18"/>
          <w:szCs w:val="18"/>
        </w:rPr>
      </w:pPr>
      <w:r w:rsidRPr="005A6700">
        <w:rPr>
          <w:sz w:val="18"/>
          <w:szCs w:val="18"/>
        </w:rPr>
        <w:t>2.9. Решение Комиссии с рекомендацией о включении общественной территории, дворовой территории в Программу оформляется протоколом, который подписывается и размещается на официальном сайте Хомутовского муниципального образовании и средствах массовой информации в течение 3 рабочих дней со дня его подписания.</w:t>
      </w:r>
    </w:p>
    <w:p w:rsidR="00293923" w:rsidRPr="005A6700" w:rsidRDefault="00293923" w:rsidP="00293923">
      <w:pPr>
        <w:pStyle w:val="af9"/>
        <w:tabs>
          <w:tab w:val="left" w:pos="3976"/>
        </w:tabs>
        <w:ind w:left="-426" w:right="-427" w:firstLine="284"/>
        <w:rPr>
          <w:sz w:val="18"/>
          <w:szCs w:val="18"/>
        </w:rPr>
      </w:pPr>
      <w:r w:rsidRPr="005A6700">
        <w:rPr>
          <w:sz w:val="18"/>
          <w:szCs w:val="18"/>
        </w:rPr>
        <w:t xml:space="preserve">2.10. При подаче единственной заявки Комиссия рассматривает предложение и в случае его соответствия утвержденным критериям оценки заявок принимает решение с рекомендацией о включении общественной территории, дворовой территории в Программу. </w:t>
      </w:r>
    </w:p>
    <w:p w:rsidR="00293923" w:rsidRPr="005A6700" w:rsidRDefault="00293923" w:rsidP="00293923">
      <w:pPr>
        <w:pStyle w:val="af9"/>
        <w:tabs>
          <w:tab w:val="left" w:pos="3976"/>
        </w:tabs>
        <w:ind w:left="-426" w:right="-427" w:firstLine="284"/>
        <w:rPr>
          <w:sz w:val="18"/>
          <w:szCs w:val="18"/>
        </w:rPr>
      </w:pPr>
      <w:r w:rsidRPr="005A6700">
        <w:rPr>
          <w:sz w:val="18"/>
          <w:szCs w:val="18"/>
        </w:rPr>
        <w:t>2.11. Решение Комиссии с рекомендацией о включении общественной территории, дворовой территории в Программу направляется Главе Хомутовского муниципального образования в течение 1 рабочего дня со дня принятия.</w:t>
      </w:r>
    </w:p>
    <w:p w:rsidR="00293923" w:rsidRPr="005A6700" w:rsidRDefault="00293923" w:rsidP="00293923">
      <w:pPr>
        <w:pStyle w:val="af9"/>
        <w:tabs>
          <w:tab w:val="left" w:pos="3976"/>
        </w:tabs>
        <w:ind w:left="-426" w:right="-427" w:firstLine="284"/>
        <w:rPr>
          <w:sz w:val="18"/>
          <w:szCs w:val="18"/>
        </w:rPr>
      </w:pPr>
    </w:p>
    <w:p w:rsidR="00293923" w:rsidRPr="005A6700" w:rsidRDefault="00293923" w:rsidP="00293923">
      <w:pPr>
        <w:pStyle w:val="af9"/>
        <w:tabs>
          <w:tab w:val="left" w:pos="3976"/>
        </w:tabs>
        <w:ind w:left="-426" w:right="-427" w:firstLine="284"/>
        <w:rPr>
          <w:sz w:val="18"/>
          <w:szCs w:val="18"/>
        </w:rPr>
      </w:pP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Начальник отдела МЗ и РМП                                                                  Е.Н. Дубровина</w:t>
      </w:r>
    </w:p>
    <w:p w:rsidR="00293923" w:rsidRPr="005A6700" w:rsidRDefault="00293923" w:rsidP="009C68EF">
      <w:pPr>
        <w:pStyle w:val="af9"/>
        <w:tabs>
          <w:tab w:val="left" w:pos="3976"/>
        </w:tabs>
        <w:ind w:left="-426" w:right="-427" w:firstLine="284"/>
        <w:jc w:val="right"/>
        <w:rPr>
          <w:i/>
          <w:sz w:val="18"/>
          <w:szCs w:val="18"/>
        </w:rPr>
      </w:pPr>
    </w:p>
    <w:p w:rsidR="00293923" w:rsidRPr="005A6700" w:rsidRDefault="00293923" w:rsidP="009C68EF">
      <w:pPr>
        <w:pStyle w:val="af9"/>
        <w:tabs>
          <w:tab w:val="left" w:pos="3976"/>
        </w:tabs>
        <w:ind w:left="-426" w:right="-427" w:firstLine="284"/>
        <w:jc w:val="right"/>
        <w:rPr>
          <w:i/>
          <w:sz w:val="18"/>
          <w:szCs w:val="18"/>
        </w:rPr>
      </w:pP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Приложение 1</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к Порядку и срокам предоставления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предложений граждан по включению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общественных территорий Хомутовского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муниципального образования в муниципальную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программу Хомутовского муниципального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образования «Формирование современной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 xml:space="preserve">городской среды на территории Хомутовского </w:t>
      </w:r>
    </w:p>
    <w:p w:rsidR="00293923" w:rsidRPr="005A6700" w:rsidRDefault="00293923" w:rsidP="009C68EF">
      <w:pPr>
        <w:pStyle w:val="af9"/>
        <w:tabs>
          <w:tab w:val="left" w:pos="3976"/>
        </w:tabs>
        <w:ind w:left="-426" w:right="-427" w:firstLine="284"/>
        <w:jc w:val="right"/>
        <w:rPr>
          <w:i/>
          <w:sz w:val="18"/>
          <w:szCs w:val="18"/>
        </w:rPr>
      </w:pPr>
      <w:r w:rsidRPr="005A6700">
        <w:rPr>
          <w:i/>
          <w:sz w:val="18"/>
          <w:szCs w:val="18"/>
        </w:rPr>
        <w:t>муниципального образования на 2018-2025 годы»</w:t>
      </w:r>
    </w:p>
    <w:p w:rsidR="00293923" w:rsidRPr="005A6700" w:rsidRDefault="00293923" w:rsidP="009C68EF">
      <w:pPr>
        <w:pStyle w:val="af9"/>
        <w:tabs>
          <w:tab w:val="left" w:pos="3976"/>
        </w:tabs>
        <w:ind w:left="-426" w:right="-427" w:firstLine="284"/>
        <w:jc w:val="right"/>
        <w:rPr>
          <w:i/>
          <w:sz w:val="18"/>
          <w:szCs w:val="18"/>
        </w:rPr>
      </w:pPr>
    </w:p>
    <w:p w:rsidR="00293923" w:rsidRPr="005A6700" w:rsidRDefault="00293923" w:rsidP="009C68EF">
      <w:pPr>
        <w:pStyle w:val="af9"/>
        <w:tabs>
          <w:tab w:val="left" w:pos="3976"/>
        </w:tabs>
        <w:ind w:left="-426" w:right="-427" w:firstLine="284"/>
        <w:jc w:val="center"/>
        <w:rPr>
          <w:sz w:val="18"/>
          <w:szCs w:val="18"/>
        </w:rPr>
      </w:pPr>
      <w:r w:rsidRPr="005A6700">
        <w:rPr>
          <w:sz w:val="18"/>
          <w:szCs w:val="18"/>
        </w:rPr>
        <w:t>ЗАЯВКА</w:t>
      </w:r>
    </w:p>
    <w:p w:rsidR="00293923" w:rsidRPr="005A6700" w:rsidRDefault="00293923" w:rsidP="009C68EF">
      <w:pPr>
        <w:pStyle w:val="af9"/>
        <w:tabs>
          <w:tab w:val="left" w:pos="3976"/>
        </w:tabs>
        <w:ind w:left="-426" w:right="-427" w:firstLine="284"/>
        <w:jc w:val="center"/>
        <w:rPr>
          <w:sz w:val="18"/>
          <w:szCs w:val="18"/>
        </w:rPr>
      </w:pPr>
      <w:r w:rsidRPr="005A6700">
        <w:rPr>
          <w:sz w:val="18"/>
          <w:szCs w:val="18"/>
        </w:rPr>
        <w:t>для включения общественной территории Хомутовского муниципального образования в муниципальную программу «Формирование современной городской среды на территории Хомутовского муниципального образования на 2018-2025 годы»</w:t>
      </w:r>
    </w:p>
    <w:p w:rsidR="009C68EF" w:rsidRPr="005A6700" w:rsidRDefault="009C68EF" w:rsidP="009C68EF">
      <w:pPr>
        <w:pStyle w:val="af9"/>
        <w:tabs>
          <w:tab w:val="left" w:pos="3976"/>
        </w:tabs>
        <w:ind w:left="-426" w:right="-427" w:firstLine="284"/>
        <w:jc w:val="center"/>
        <w:rPr>
          <w:sz w:val="18"/>
          <w:szCs w:val="18"/>
        </w:rPr>
      </w:pPr>
    </w:p>
    <w:tbl>
      <w:tblPr>
        <w:tblStyle w:val="124"/>
        <w:tblW w:w="10065" w:type="dxa"/>
        <w:tblInd w:w="-318" w:type="dxa"/>
        <w:tblLook w:val="04A0" w:firstRow="1" w:lastRow="0" w:firstColumn="1" w:lastColumn="0" w:noHBand="0" w:noVBand="1"/>
      </w:tblPr>
      <w:tblGrid>
        <w:gridCol w:w="5275"/>
        <w:gridCol w:w="4790"/>
      </w:tblGrid>
      <w:tr w:rsidR="009C68EF" w:rsidRPr="005A6700" w:rsidTr="009C68EF">
        <w:trPr>
          <w:trHeight w:val="300"/>
        </w:trPr>
        <w:tc>
          <w:tcPr>
            <w:tcW w:w="5275" w:type="dxa"/>
            <w:hideMark/>
          </w:tcPr>
          <w:p w:rsidR="009C68EF" w:rsidRPr="005A6700" w:rsidRDefault="009C68EF" w:rsidP="009C68EF">
            <w:pPr>
              <w:tabs>
                <w:tab w:val="left" w:pos="1093"/>
              </w:tabs>
              <w:spacing w:line="23" w:lineRule="atLeast"/>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Дата</w:t>
            </w:r>
          </w:p>
        </w:tc>
        <w:tc>
          <w:tcPr>
            <w:tcW w:w="4790" w:type="dxa"/>
            <w:hideMark/>
          </w:tcPr>
          <w:p w:rsidR="009C68EF" w:rsidRPr="005A6700" w:rsidRDefault="009C68EF" w:rsidP="009C68EF">
            <w:pPr>
              <w:tabs>
                <w:tab w:val="left" w:pos="1093"/>
              </w:tabs>
              <w:spacing w:line="23" w:lineRule="atLeast"/>
              <w:ind w:left="720"/>
              <w:jc w:val="center"/>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w:t>
            </w:r>
          </w:p>
        </w:tc>
      </w:tr>
      <w:tr w:rsidR="009C68EF" w:rsidRPr="005A6700" w:rsidTr="009C68EF">
        <w:trPr>
          <w:trHeight w:val="692"/>
        </w:trPr>
        <w:tc>
          <w:tcPr>
            <w:tcW w:w="5275" w:type="dxa"/>
            <w:hideMark/>
          </w:tcPr>
          <w:p w:rsidR="009C68EF" w:rsidRPr="005A6700" w:rsidRDefault="009C68EF" w:rsidP="009C68EF">
            <w:pPr>
              <w:tabs>
                <w:tab w:val="left" w:pos="1093"/>
              </w:tabs>
              <w:spacing w:line="23" w:lineRule="atLeast"/>
              <w:ind w:left="-120"/>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lastRenderedPageBreak/>
              <w:t>Адресат (наименование функционального органа)</w:t>
            </w:r>
          </w:p>
        </w:tc>
        <w:tc>
          <w:tcPr>
            <w:tcW w:w="4790" w:type="dxa"/>
            <w:hideMark/>
          </w:tcPr>
          <w:p w:rsidR="009C68EF" w:rsidRPr="005A6700" w:rsidRDefault="009C68EF" w:rsidP="009C68EF">
            <w:pPr>
              <w:tabs>
                <w:tab w:val="left" w:pos="1093"/>
              </w:tabs>
              <w:spacing w:line="23" w:lineRule="atLeast"/>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xml:space="preserve">Администрация Хомутовского муниципального образования, адрес: </w:t>
            </w:r>
            <w:proofErr w:type="spellStart"/>
            <w:r w:rsidRPr="005A6700">
              <w:rPr>
                <w:rFonts w:ascii="Times New Roman" w:eastAsiaTheme="minorHAnsi" w:hAnsi="Times New Roman" w:cs="Times New Roman"/>
                <w:color w:val="000000" w:themeColor="text1"/>
                <w:sz w:val="18"/>
                <w:szCs w:val="18"/>
              </w:rPr>
              <w:t>с.Хомутово</w:t>
            </w:r>
            <w:proofErr w:type="spellEnd"/>
            <w:r w:rsidRPr="005A6700">
              <w:rPr>
                <w:rFonts w:ascii="Times New Roman" w:eastAsiaTheme="minorHAnsi" w:hAnsi="Times New Roman" w:cs="Times New Roman"/>
                <w:color w:val="000000" w:themeColor="text1"/>
                <w:sz w:val="18"/>
                <w:szCs w:val="18"/>
              </w:rPr>
              <w:t xml:space="preserve">, </w:t>
            </w:r>
            <w:proofErr w:type="spellStart"/>
            <w:r w:rsidRPr="005A6700">
              <w:rPr>
                <w:rFonts w:ascii="Times New Roman" w:eastAsiaTheme="minorHAnsi" w:hAnsi="Times New Roman" w:cs="Times New Roman"/>
                <w:color w:val="000000" w:themeColor="text1"/>
                <w:sz w:val="18"/>
                <w:szCs w:val="18"/>
              </w:rPr>
              <w:t>ул.Колхозная</w:t>
            </w:r>
            <w:proofErr w:type="spellEnd"/>
            <w:r w:rsidRPr="005A6700">
              <w:rPr>
                <w:rFonts w:ascii="Times New Roman" w:eastAsiaTheme="minorHAnsi" w:hAnsi="Times New Roman" w:cs="Times New Roman"/>
                <w:color w:val="000000" w:themeColor="text1"/>
                <w:sz w:val="18"/>
                <w:szCs w:val="18"/>
              </w:rPr>
              <w:t>, 4 (кабинет отдела МЗ и РМП)</w:t>
            </w:r>
          </w:p>
        </w:tc>
      </w:tr>
      <w:tr w:rsidR="009C68EF" w:rsidRPr="005A6700" w:rsidTr="009C68EF">
        <w:trPr>
          <w:trHeight w:val="300"/>
        </w:trPr>
        <w:tc>
          <w:tcPr>
            <w:tcW w:w="5275" w:type="dxa"/>
            <w:hideMark/>
          </w:tcPr>
          <w:p w:rsidR="009C68EF" w:rsidRPr="005A6700" w:rsidRDefault="009C68EF" w:rsidP="009C68EF">
            <w:pPr>
              <w:tabs>
                <w:tab w:val="left" w:pos="1093"/>
              </w:tabs>
              <w:spacing w:line="23" w:lineRule="atLeast"/>
              <w:ind w:left="-120"/>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Заявитель (Ф.И.О., название организации)</w:t>
            </w:r>
          </w:p>
        </w:tc>
        <w:tc>
          <w:tcPr>
            <w:tcW w:w="4790" w:type="dxa"/>
            <w:hideMark/>
          </w:tcPr>
          <w:p w:rsidR="009C68EF" w:rsidRPr="005A6700" w:rsidRDefault="009C68EF" w:rsidP="009C68EF">
            <w:pPr>
              <w:tabs>
                <w:tab w:val="left" w:pos="1093"/>
              </w:tabs>
              <w:spacing w:line="23" w:lineRule="atLeast"/>
              <w:ind w:left="720"/>
              <w:jc w:val="center"/>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w:t>
            </w:r>
          </w:p>
        </w:tc>
      </w:tr>
      <w:tr w:rsidR="009C68EF" w:rsidRPr="005A6700" w:rsidTr="009C68EF">
        <w:trPr>
          <w:trHeight w:val="600"/>
        </w:trPr>
        <w:tc>
          <w:tcPr>
            <w:tcW w:w="5275" w:type="dxa"/>
            <w:hideMark/>
          </w:tcPr>
          <w:p w:rsidR="009C68EF" w:rsidRPr="005A6700" w:rsidRDefault="009C68EF" w:rsidP="009C68EF">
            <w:pPr>
              <w:tabs>
                <w:tab w:val="left" w:pos="1093"/>
              </w:tabs>
              <w:spacing w:line="23" w:lineRule="atLeast"/>
              <w:ind w:left="-120"/>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xml:space="preserve">Местонахождение заявителя (почтовый и юридический адрес) </w:t>
            </w:r>
          </w:p>
        </w:tc>
        <w:tc>
          <w:tcPr>
            <w:tcW w:w="4790" w:type="dxa"/>
            <w:hideMark/>
          </w:tcPr>
          <w:p w:rsidR="009C68EF" w:rsidRPr="005A6700" w:rsidRDefault="009C68EF" w:rsidP="009C68EF">
            <w:pPr>
              <w:tabs>
                <w:tab w:val="left" w:pos="1093"/>
              </w:tabs>
              <w:spacing w:line="23" w:lineRule="atLeast"/>
              <w:ind w:left="720"/>
              <w:jc w:val="center"/>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w:t>
            </w:r>
          </w:p>
        </w:tc>
      </w:tr>
      <w:tr w:rsidR="009C68EF" w:rsidRPr="005A6700" w:rsidTr="009C68EF">
        <w:trPr>
          <w:trHeight w:val="300"/>
        </w:trPr>
        <w:tc>
          <w:tcPr>
            <w:tcW w:w="5275" w:type="dxa"/>
            <w:hideMark/>
          </w:tcPr>
          <w:p w:rsidR="009C68EF" w:rsidRPr="005A6700" w:rsidRDefault="009C68EF" w:rsidP="009C68EF">
            <w:pPr>
              <w:tabs>
                <w:tab w:val="left" w:pos="1093"/>
              </w:tabs>
              <w:spacing w:line="23" w:lineRule="atLeast"/>
              <w:ind w:left="-120"/>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Номер контактного телефона</w:t>
            </w:r>
          </w:p>
        </w:tc>
        <w:tc>
          <w:tcPr>
            <w:tcW w:w="4790" w:type="dxa"/>
            <w:hideMark/>
          </w:tcPr>
          <w:p w:rsidR="009C68EF" w:rsidRPr="005A6700" w:rsidRDefault="009C68EF" w:rsidP="009C68EF">
            <w:pPr>
              <w:tabs>
                <w:tab w:val="left" w:pos="1093"/>
              </w:tabs>
              <w:spacing w:line="23" w:lineRule="atLeast"/>
              <w:ind w:left="720"/>
              <w:jc w:val="center"/>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w:t>
            </w:r>
          </w:p>
        </w:tc>
      </w:tr>
      <w:tr w:rsidR="009C68EF" w:rsidRPr="005A6700" w:rsidTr="0017376D">
        <w:trPr>
          <w:trHeight w:val="1881"/>
        </w:trPr>
        <w:tc>
          <w:tcPr>
            <w:tcW w:w="5275" w:type="dxa"/>
            <w:hideMark/>
          </w:tcPr>
          <w:p w:rsidR="009C68EF" w:rsidRPr="005A6700" w:rsidRDefault="009C68EF" w:rsidP="009C68EF">
            <w:pPr>
              <w:tabs>
                <w:tab w:val="left" w:pos="1093"/>
              </w:tabs>
              <w:spacing w:line="23" w:lineRule="atLeast"/>
              <w:ind w:left="-120"/>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Предложение о включении общественной территории, дворовой территории Хомутовского муниципального образования в муниципальную программу Формирование современной городской среды на территории Хомутовского муниципального образования на 2018-2025годы (кратко изложить суть предложения,</w:t>
            </w:r>
            <w:r w:rsidR="00D875E2" w:rsidRPr="005A6700">
              <w:rPr>
                <w:rFonts w:ascii="Times New Roman" w:eastAsiaTheme="minorHAnsi" w:hAnsi="Times New Roman" w:cs="Times New Roman"/>
                <w:color w:val="000000" w:themeColor="text1"/>
                <w:sz w:val="18"/>
                <w:szCs w:val="18"/>
              </w:rPr>
              <w:t xml:space="preserve"> </w:t>
            </w:r>
            <w:r w:rsidRPr="005A6700">
              <w:rPr>
                <w:rFonts w:ascii="Times New Roman" w:eastAsiaTheme="minorHAnsi" w:hAnsi="Times New Roman" w:cs="Times New Roman"/>
                <w:color w:val="000000" w:themeColor="text1"/>
                <w:sz w:val="18"/>
                <w:szCs w:val="18"/>
              </w:rPr>
              <w:t xml:space="preserve">обоснование необходимости его принятия, включая описание проблем, наименование, местоположение и площадь объекта, перечень работ, виды малых архитектурных форм)  </w:t>
            </w:r>
          </w:p>
        </w:tc>
        <w:tc>
          <w:tcPr>
            <w:tcW w:w="4790" w:type="dxa"/>
            <w:hideMark/>
          </w:tcPr>
          <w:p w:rsidR="009C68EF" w:rsidRPr="005A6700" w:rsidRDefault="009C68EF" w:rsidP="009C68EF">
            <w:pPr>
              <w:tabs>
                <w:tab w:val="left" w:pos="1093"/>
              </w:tabs>
              <w:spacing w:line="23" w:lineRule="atLeast"/>
              <w:ind w:left="720"/>
              <w:jc w:val="center"/>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w:t>
            </w:r>
          </w:p>
        </w:tc>
      </w:tr>
      <w:tr w:rsidR="009C68EF" w:rsidRPr="005A6700" w:rsidTr="009C68EF">
        <w:trPr>
          <w:trHeight w:val="300"/>
        </w:trPr>
        <w:tc>
          <w:tcPr>
            <w:tcW w:w="5275" w:type="dxa"/>
            <w:hideMark/>
          </w:tcPr>
          <w:p w:rsidR="009C68EF" w:rsidRPr="005A6700" w:rsidRDefault="009C68EF" w:rsidP="009C68EF">
            <w:pPr>
              <w:tabs>
                <w:tab w:val="left" w:pos="1093"/>
              </w:tabs>
              <w:spacing w:line="23" w:lineRule="atLeast"/>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Приложение, количество листов</w:t>
            </w:r>
          </w:p>
        </w:tc>
        <w:tc>
          <w:tcPr>
            <w:tcW w:w="4790" w:type="dxa"/>
            <w:hideMark/>
          </w:tcPr>
          <w:p w:rsidR="009C68EF" w:rsidRPr="005A6700" w:rsidRDefault="009C68EF" w:rsidP="009C68EF">
            <w:pPr>
              <w:tabs>
                <w:tab w:val="left" w:pos="1093"/>
              </w:tabs>
              <w:spacing w:line="23" w:lineRule="atLeast"/>
              <w:ind w:left="720"/>
              <w:jc w:val="center"/>
              <w:rPr>
                <w:rFonts w:ascii="Times New Roman" w:eastAsiaTheme="minorHAnsi" w:hAnsi="Times New Roman" w:cs="Times New Roman"/>
                <w:color w:val="000000" w:themeColor="text1"/>
                <w:sz w:val="18"/>
                <w:szCs w:val="18"/>
              </w:rPr>
            </w:pPr>
            <w:r w:rsidRPr="005A6700">
              <w:rPr>
                <w:rFonts w:ascii="Times New Roman" w:eastAsiaTheme="minorHAnsi" w:hAnsi="Times New Roman" w:cs="Times New Roman"/>
                <w:color w:val="000000" w:themeColor="text1"/>
                <w:sz w:val="18"/>
                <w:szCs w:val="18"/>
              </w:rPr>
              <w:t> </w:t>
            </w:r>
          </w:p>
        </w:tc>
      </w:tr>
    </w:tbl>
    <w:p w:rsidR="009C68EF" w:rsidRPr="005A6700" w:rsidRDefault="009C68EF" w:rsidP="009C68EF">
      <w:pPr>
        <w:pStyle w:val="af9"/>
        <w:tabs>
          <w:tab w:val="left" w:pos="3976"/>
        </w:tabs>
        <w:ind w:left="-426" w:right="-427" w:firstLine="284"/>
        <w:jc w:val="center"/>
        <w:rPr>
          <w:sz w:val="18"/>
          <w:szCs w:val="18"/>
        </w:rPr>
      </w:pP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Приложение 2</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к Порядку и срокам предоставления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предложений граждан по включению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общественных территорий Хомутовского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муниципального образования в муниципальную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программу Хомутовского муниципального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образования «Формирование современной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 xml:space="preserve">городской среды на территории Хомутовского </w:t>
      </w:r>
    </w:p>
    <w:p w:rsidR="00D875E2" w:rsidRPr="005A6700" w:rsidRDefault="00D875E2" w:rsidP="00D875E2">
      <w:pPr>
        <w:pStyle w:val="af9"/>
        <w:tabs>
          <w:tab w:val="left" w:pos="3976"/>
        </w:tabs>
        <w:ind w:left="-426" w:right="-427" w:firstLine="284"/>
        <w:jc w:val="right"/>
        <w:rPr>
          <w:i/>
          <w:sz w:val="18"/>
          <w:szCs w:val="18"/>
        </w:rPr>
      </w:pPr>
      <w:r w:rsidRPr="005A6700">
        <w:rPr>
          <w:i/>
          <w:sz w:val="18"/>
          <w:szCs w:val="18"/>
        </w:rPr>
        <w:t>муниципального образования на 2018-2025 годы»</w:t>
      </w:r>
    </w:p>
    <w:p w:rsidR="00D875E2" w:rsidRPr="005A6700" w:rsidRDefault="00D875E2" w:rsidP="00D875E2">
      <w:pPr>
        <w:pStyle w:val="af9"/>
        <w:tabs>
          <w:tab w:val="left" w:pos="3976"/>
        </w:tabs>
        <w:ind w:left="-426" w:right="-427" w:firstLine="284"/>
        <w:rPr>
          <w:sz w:val="18"/>
          <w:szCs w:val="18"/>
        </w:rPr>
      </w:pPr>
    </w:p>
    <w:p w:rsidR="00D875E2" w:rsidRPr="005A6700" w:rsidRDefault="00D875E2" w:rsidP="00D875E2">
      <w:pPr>
        <w:pStyle w:val="af9"/>
        <w:tabs>
          <w:tab w:val="left" w:pos="3976"/>
        </w:tabs>
        <w:ind w:left="-426" w:right="-427" w:firstLine="284"/>
        <w:jc w:val="center"/>
        <w:rPr>
          <w:sz w:val="18"/>
          <w:szCs w:val="18"/>
        </w:rPr>
      </w:pPr>
      <w:r w:rsidRPr="005A6700">
        <w:rPr>
          <w:sz w:val="18"/>
          <w:szCs w:val="18"/>
        </w:rPr>
        <w:t>КРИТЕРИИ</w:t>
      </w:r>
    </w:p>
    <w:p w:rsidR="00877EB7" w:rsidRPr="005A6700" w:rsidRDefault="00D875E2" w:rsidP="00D875E2">
      <w:pPr>
        <w:pStyle w:val="af9"/>
        <w:tabs>
          <w:tab w:val="left" w:pos="3976"/>
        </w:tabs>
        <w:ind w:left="-426" w:right="-427" w:firstLine="284"/>
        <w:jc w:val="center"/>
        <w:rPr>
          <w:sz w:val="18"/>
          <w:szCs w:val="18"/>
        </w:rPr>
      </w:pPr>
      <w:r w:rsidRPr="005A6700">
        <w:rPr>
          <w:sz w:val="18"/>
          <w:szCs w:val="18"/>
        </w:rPr>
        <w:t>Оценки заявок</w:t>
      </w:r>
    </w:p>
    <w:p w:rsidR="00D875E2" w:rsidRPr="005A6700" w:rsidRDefault="00D875E2" w:rsidP="00D875E2">
      <w:pPr>
        <w:pStyle w:val="af9"/>
        <w:tabs>
          <w:tab w:val="left" w:pos="3976"/>
        </w:tabs>
        <w:ind w:left="-426" w:right="-427" w:firstLine="284"/>
        <w:jc w:val="center"/>
        <w:rPr>
          <w:sz w:val="18"/>
          <w:szCs w:val="18"/>
        </w:rPr>
      </w:pPr>
    </w:p>
    <w:tbl>
      <w:tblPr>
        <w:tblStyle w:val="125"/>
        <w:tblW w:w="10065" w:type="dxa"/>
        <w:tblInd w:w="-318" w:type="dxa"/>
        <w:tblLook w:val="04A0" w:firstRow="1" w:lastRow="0" w:firstColumn="1" w:lastColumn="0" w:noHBand="0" w:noVBand="1"/>
      </w:tblPr>
      <w:tblGrid>
        <w:gridCol w:w="5711"/>
        <w:gridCol w:w="2365"/>
        <w:gridCol w:w="1989"/>
      </w:tblGrid>
      <w:tr w:rsidR="00D875E2" w:rsidRPr="005A6700" w:rsidTr="00D875E2">
        <w:trPr>
          <w:trHeight w:val="465"/>
        </w:trPr>
        <w:tc>
          <w:tcPr>
            <w:tcW w:w="5711"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Наименование критерия оценки</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Значение критериев оценки </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Количество баллов </w:t>
            </w:r>
          </w:p>
        </w:tc>
      </w:tr>
      <w:tr w:rsidR="00D875E2" w:rsidRPr="005A6700" w:rsidTr="00D875E2">
        <w:trPr>
          <w:trHeight w:val="300"/>
        </w:trPr>
        <w:tc>
          <w:tcPr>
            <w:tcW w:w="5711"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2</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3</w:t>
            </w:r>
          </w:p>
        </w:tc>
      </w:tr>
      <w:tr w:rsidR="00D875E2" w:rsidRPr="005A6700" w:rsidTr="009143B1">
        <w:trPr>
          <w:trHeight w:val="377"/>
        </w:trPr>
        <w:tc>
          <w:tcPr>
            <w:tcW w:w="5711" w:type="dxa"/>
            <w:vMerge w:val="restart"/>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Количество жителей, постоянно использующих общественную территорию, дворовую территорию </w:t>
            </w:r>
          </w:p>
          <w:p w:rsidR="00D875E2" w:rsidRPr="005A6700" w:rsidRDefault="00D875E2" w:rsidP="00D875E2">
            <w:pPr>
              <w:rPr>
                <w:rFonts w:ascii="Times New Roman" w:eastAsiaTheme="minorHAnsi" w:hAnsi="Times New Roman" w:cs="Times New Roman"/>
                <w:sz w:val="18"/>
                <w:szCs w:val="18"/>
              </w:rPr>
            </w:pPr>
          </w:p>
          <w:p w:rsidR="00D875E2" w:rsidRPr="005A6700" w:rsidRDefault="00D875E2" w:rsidP="00D875E2">
            <w:pPr>
              <w:rPr>
                <w:rFonts w:ascii="Times New Roman" w:eastAsiaTheme="minorHAnsi" w:hAnsi="Times New Roman" w:cs="Times New Roman"/>
                <w:sz w:val="18"/>
                <w:szCs w:val="18"/>
              </w:rPr>
            </w:pPr>
          </w:p>
          <w:p w:rsidR="00D875E2" w:rsidRPr="005A6700" w:rsidRDefault="00D875E2" w:rsidP="00D875E2">
            <w:pPr>
              <w:tabs>
                <w:tab w:val="left" w:pos="2310"/>
              </w:tabs>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ab/>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до 1000 человек</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2</w:t>
            </w:r>
          </w:p>
        </w:tc>
      </w:tr>
      <w:tr w:rsidR="00D875E2" w:rsidRPr="005A6700" w:rsidTr="009143B1">
        <w:trPr>
          <w:trHeight w:val="425"/>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от 1000 человек до 3000 человек</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5</w:t>
            </w:r>
          </w:p>
        </w:tc>
      </w:tr>
      <w:tr w:rsidR="00D875E2" w:rsidRPr="005A6700" w:rsidTr="009143B1">
        <w:trPr>
          <w:trHeight w:val="417"/>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от 3000 человек до 5000 человек</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10</w:t>
            </w:r>
          </w:p>
        </w:tc>
      </w:tr>
      <w:tr w:rsidR="00D875E2" w:rsidRPr="005A6700" w:rsidTr="00D875E2">
        <w:trPr>
          <w:trHeight w:val="300"/>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более 5000 человек </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15</w:t>
            </w:r>
          </w:p>
        </w:tc>
      </w:tr>
      <w:tr w:rsidR="00D875E2" w:rsidRPr="005A6700" w:rsidTr="009143B1">
        <w:trPr>
          <w:trHeight w:val="385"/>
        </w:trPr>
        <w:tc>
          <w:tcPr>
            <w:tcW w:w="5711" w:type="dxa"/>
            <w:vMerge w:val="restart"/>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Актуальность (острота) проблемы </w:t>
            </w:r>
            <w:r w:rsidRPr="005A6700">
              <w:rPr>
                <w:rFonts w:ascii="Times New Roman" w:eastAsiaTheme="minorHAnsi" w:hAnsi="Times New Roman" w:cs="Times New Roman"/>
                <w:sz w:val="18"/>
                <w:szCs w:val="18"/>
              </w:rPr>
              <w:br/>
              <w:t xml:space="preserve">( своевременность, востребованность результатов благоустройства общественной территории, дворовой территории) </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нет</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0</w:t>
            </w:r>
          </w:p>
        </w:tc>
      </w:tr>
      <w:tr w:rsidR="00D875E2" w:rsidRPr="005A6700" w:rsidTr="009143B1">
        <w:trPr>
          <w:trHeight w:val="420"/>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да</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10</w:t>
            </w:r>
          </w:p>
        </w:tc>
      </w:tr>
      <w:tr w:rsidR="00D875E2" w:rsidRPr="005A6700" w:rsidTr="00D875E2">
        <w:trPr>
          <w:trHeight w:val="300"/>
        </w:trPr>
        <w:tc>
          <w:tcPr>
            <w:tcW w:w="5711" w:type="dxa"/>
            <w:vMerge w:val="restart"/>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Значимость общественной территории, дворовой территории </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поселение в целом</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15</w:t>
            </w:r>
          </w:p>
        </w:tc>
      </w:tr>
      <w:tr w:rsidR="00D875E2" w:rsidRPr="005A6700" w:rsidTr="009143B1">
        <w:trPr>
          <w:trHeight w:val="245"/>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село (деревня, поселок)</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10</w:t>
            </w:r>
          </w:p>
        </w:tc>
      </w:tr>
      <w:tr w:rsidR="00D875E2" w:rsidRPr="005A6700" w:rsidTr="00D875E2">
        <w:trPr>
          <w:trHeight w:val="300"/>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улица</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5</w:t>
            </w:r>
          </w:p>
        </w:tc>
      </w:tr>
      <w:tr w:rsidR="00D875E2" w:rsidRPr="005A6700" w:rsidTr="009143B1">
        <w:trPr>
          <w:trHeight w:val="254"/>
        </w:trPr>
        <w:tc>
          <w:tcPr>
            <w:tcW w:w="5711" w:type="dxa"/>
            <w:vMerge w:val="restart"/>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Наличие проектной документации на общественную территорию, дворовую территорию </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нет</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0</w:t>
            </w:r>
          </w:p>
        </w:tc>
      </w:tr>
      <w:tr w:rsidR="00D875E2" w:rsidRPr="005A6700" w:rsidTr="00D875E2">
        <w:trPr>
          <w:trHeight w:val="300"/>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да</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10</w:t>
            </w:r>
          </w:p>
        </w:tc>
      </w:tr>
      <w:tr w:rsidR="00D875E2" w:rsidRPr="005A6700" w:rsidTr="009143B1">
        <w:trPr>
          <w:trHeight w:val="800"/>
        </w:trPr>
        <w:tc>
          <w:tcPr>
            <w:tcW w:w="5711"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Комплексное благоустройство общественной территории, дворовой территории (дорожно-</w:t>
            </w:r>
            <w:proofErr w:type="spellStart"/>
            <w:r w:rsidRPr="005A6700">
              <w:rPr>
                <w:rFonts w:ascii="Times New Roman" w:eastAsiaTheme="minorHAnsi" w:hAnsi="Times New Roman" w:cs="Times New Roman"/>
                <w:sz w:val="18"/>
                <w:szCs w:val="18"/>
              </w:rPr>
              <w:t>тропиночная</w:t>
            </w:r>
            <w:proofErr w:type="spellEnd"/>
            <w:r w:rsidRPr="005A6700">
              <w:rPr>
                <w:rFonts w:ascii="Times New Roman" w:eastAsiaTheme="minorHAnsi" w:hAnsi="Times New Roman" w:cs="Times New Roman"/>
                <w:sz w:val="18"/>
                <w:szCs w:val="18"/>
              </w:rPr>
              <w:t xml:space="preserve"> сеть, освещение, озеленение, малые архитектурные формы) </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да(наличие всех элементов)</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10</w:t>
            </w:r>
          </w:p>
        </w:tc>
      </w:tr>
      <w:tr w:rsidR="00D875E2" w:rsidRPr="005A6700" w:rsidTr="00D875E2">
        <w:trPr>
          <w:trHeight w:val="300"/>
        </w:trPr>
        <w:tc>
          <w:tcPr>
            <w:tcW w:w="5711" w:type="dxa"/>
            <w:vMerge w:val="restart"/>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 xml:space="preserve">Наличие парковки для автомобильного транспорта на Общественной территории, дворовой территории или прилегающей к ней территории </w:t>
            </w: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нет</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0</w:t>
            </w:r>
          </w:p>
        </w:tc>
      </w:tr>
      <w:tr w:rsidR="00D875E2" w:rsidRPr="005A6700" w:rsidTr="00D875E2">
        <w:trPr>
          <w:trHeight w:val="300"/>
        </w:trPr>
        <w:tc>
          <w:tcPr>
            <w:tcW w:w="5711" w:type="dxa"/>
            <w:vMerge/>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p>
        </w:tc>
        <w:tc>
          <w:tcPr>
            <w:tcW w:w="2365"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да</w:t>
            </w:r>
          </w:p>
        </w:tc>
        <w:tc>
          <w:tcPr>
            <w:tcW w:w="1989" w:type="dxa"/>
            <w:hideMark/>
          </w:tcPr>
          <w:p w:rsidR="00D875E2" w:rsidRPr="005A6700" w:rsidRDefault="00D875E2" w:rsidP="00D875E2">
            <w:pPr>
              <w:tabs>
                <w:tab w:val="left" w:pos="1093"/>
              </w:tabs>
              <w:spacing w:line="23" w:lineRule="atLeast"/>
              <w:contextualSpacing/>
              <w:jc w:val="center"/>
              <w:rPr>
                <w:rFonts w:ascii="Times New Roman" w:eastAsiaTheme="minorHAnsi" w:hAnsi="Times New Roman" w:cs="Times New Roman"/>
                <w:sz w:val="18"/>
                <w:szCs w:val="18"/>
              </w:rPr>
            </w:pPr>
            <w:r w:rsidRPr="005A6700">
              <w:rPr>
                <w:rFonts w:ascii="Times New Roman" w:eastAsiaTheme="minorHAnsi" w:hAnsi="Times New Roman" w:cs="Times New Roman"/>
                <w:sz w:val="18"/>
                <w:szCs w:val="18"/>
              </w:rPr>
              <w:t>10</w:t>
            </w:r>
          </w:p>
        </w:tc>
      </w:tr>
    </w:tbl>
    <w:p w:rsidR="00D875E2" w:rsidRPr="005A6700" w:rsidRDefault="00D875E2" w:rsidP="00D875E2">
      <w:pPr>
        <w:pStyle w:val="af9"/>
        <w:tabs>
          <w:tab w:val="left" w:pos="3976"/>
        </w:tabs>
        <w:ind w:left="-426" w:right="-427" w:firstLine="284"/>
        <w:rPr>
          <w:sz w:val="18"/>
          <w:szCs w:val="18"/>
        </w:rPr>
      </w:pPr>
    </w:p>
    <w:p w:rsidR="00643869" w:rsidRPr="005A6700" w:rsidRDefault="00643869" w:rsidP="00D875E2">
      <w:pPr>
        <w:pStyle w:val="af9"/>
        <w:tabs>
          <w:tab w:val="left" w:pos="3976"/>
        </w:tabs>
        <w:ind w:left="-426" w:right="-427" w:firstLine="284"/>
        <w:rPr>
          <w:sz w:val="18"/>
          <w:szCs w:val="18"/>
        </w:rPr>
      </w:pPr>
    </w:p>
    <w:p w:rsidR="00C86539" w:rsidRPr="005A6700" w:rsidRDefault="00C86539" w:rsidP="00C86539">
      <w:pPr>
        <w:tabs>
          <w:tab w:val="left" w:pos="426"/>
          <w:tab w:val="left" w:pos="3976"/>
        </w:tabs>
        <w:ind w:left="-284" w:right="-136" w:firstLine="426"/>
        <w:jc w:val="center"/>
        <w:rPr>
          <w:sz w:val="18"/>
          <w:szCs w:val="18"/>
        </w:rPr>
      </w:pPr>
    </w:p>
    <w:p w:rsidR="00787355" w:rsidRPr="005A6700" w:rsidRDefault="00787355" w:rsidP="00C86539">
      <w:pPr>
        <w:tabs>
          <w:tab w:val="left" w:pos="426"/>
          <w:tab w:val="left" w:pos="3976"/>
        </w:tabs>
        <w:ind w:left="-284" w:right="-136" w:firstLine="426"/>
        <w:jc w:val="center"/>
        <w:rPr>
          <w:sz w:val="18"/>
          <w:szCs w:val="18"/>
        </w:rPr>
      </w:pPr>
    </w:p>
    <w:p w:rsidR="00C86539" w:rsidRPr="005A6700" w:rsidRDefault="00C86539" w:rsidP="00C86539">
      <w:pPr>
        <w:tabs>
          <w:tab w:val="left" w:pos="426"/>
          <w:tab w:val="left" w:pos="3976"/>
        </w:tabs>
        <w:ind w:left="-284" w:right="-136" w:firstLine="426"/>
        <w:jc w:val="center"/>
        <w:rPr>
          <w:sz w:val="18"/>
          <w:szCs w:val="18"/>
        </w:rPr>
      </w:pPr>
    </w:p>
    <w:p w:rsidR="00C86539" w:rsidRPr="005A6700" w:rsidRDefault="00C86539" w:rsidP="00C86539">
      <w:pPr>
        <w:tabs>
          <w:tab w:val="left" w:pos="426"/>
          <w:tab w:val="left" w:pos="3976"/>
        </w:tabs>
        <w:ind w:left="-284" w:right="-136" w:firstLine="426"/>
        <w:jc w:val="center"/>
        <w:rPr>
          <w:sz w:val="18"/>
          <w:szCs w:val="18"/>
        </w:rPr>
      </w:pPr>
    </w:p>
    <w:p w:rsidR="00C86539" w:rsidRPr="005A6700" w:rsidRDefault="00C86539" w:rsidP="00C86539">
      <w:pPr>
        <w:tabs>
          <w:tab w:val="left" w:pos="426"/>
          <w:tab w:val="left" w:pos="3976"/>
        </w:tabs>
        <w:ind w:left="-284" w:right="-136" w:firstLine="426"/>
        <w:jc w:val="center"/>
        <w:rPr>
          <w:sz w:val="18"/>
          <w:szCs w:val="18"/>
        </w:rPr>
      </w:pPr>
    </w:p>
    <w:p w:rsidR="00C86539" w:rsidRPr="005A6700" w:rsidRDefault="00C86539" w:rsidP="00C86539">
      <w:pPr>
        <w:tabs>
          <w:tab w:val="left" w:pos="426"/>
          <w:tab w:val="left" w:pos="3976"/>
        </w:tabs>
        <w:ind w:left="-284" w:right="-136" w:firstLine="426"/>
        <w:jc w:val="center"/>
        <w:rPr>
          <w:sz w:val="18"/>
          <w:szCs w:val="18"/>
        </w:rPr>
      </w:pPr>
    </w:p>
    <w:p w:rsidR="00C86539" w:rsidRPr="005A6700" w:rsidRDefault="00C86539" w:rsidP="00C86539">
      <w:pPr>
        <w:tabs>
          <w:tab w:val="left" w:pos="426"/>
          <w:tab w:val="left" w:pos="3976"/>
        </w:tabs>
        <w:ind w:left="-284" w:right="-136" w:firstLine="426"/>
        <w:jc w:val="center"/>
        <w:rPr>
          <w:b/>
          <w:sz w:val="18"/>
          <w:szCs w:val="18"/>
        </w:rPr>
      </w:pPr>
      <w:r w:rsidRPr="005A6700">
        <w:rPr>
          <w:sz w:val="18"/>
          <w:szCs w:val="18"/>
        </w:rPr>
        <w:lastRenderedPageBreak/>
        <w:t>РОССИЙСКАЯ ФЕДЕРАЦИЯ</w:t>
      </w:r>
    </w:p>
    <w:p w:rsidR="00C86539" w:rsidRPr="005A6700" w:rsidRDefault="00C86539" w:rsidP="00C86539">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C86539" w:rsidRPr="005A6700" w:rsidRDefault="00C86539" w:rsidP="00C86539">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C86539" w:rsidRPr="005A6700" w:rsidRDefault="00C86539" w:rsidP="00C86539">
      <w:pPr>
        <w:tabs>
          <w:tab w:val="left" w:pos="426"/>
          <w:tab w:val="left" w:pos="3976"/>
        </w:tabs>
        <w:ind w:left="-284" w:right="-136" w:firstLine="426"/>
        <w:jc w:val="center"/>
        <w:rPr>
          <w:b/>
          <w:bCs/>
          <w:sz w:val="18"/>
          <w:szCs w:val="18"/>
        </w:rPr>
      </w:pPr>
      <w:r w:rsidRPr="005A6700">
        <w:rPr>
          <w:b/>
          <w:bCs/>
          <w:sz w:val="18"/>
          <w:szCs w:val="18"/>
        </w:rPr>
        <w:t>АДМИНИСТРАЦИЯ</w:t>
      </w:r>
    </w:p>
    <w:p w:rsidR="00C86539" w:rsidRPr="005A6700" w:rsidRDefault="00C86539" w:rsidP="00C86539">
      <w:pPr>
        <w:tabs>
          <w:tab w:val="left" w:pos="426"/>
          <w:tab w:val="left" w:pos="3976"/>
        </w:tabs>
        <w:ind w:left="-284" w:right="-136" w:firstLine="426"/>
        <w:jc w:val="center"/>
        <w:rPr>
          <w:b/>
          <w:bCs/>
          <w:sz w:val="18"/>
          <w:szCs w:val="18"/>
        </w:rPr>
      </w:pPr>
      <w:r w:rsidRPr="005A6700">
        <w:rPr>
          <w:b/>
          <w:bCs/>
          <w:sz w:val="18"/>
          <w:szCs w:val="18"/>
        </w:rPr>
        <w:t>ПОСТАНОВЛЕНИЕ</w:t>
      </w:r>
    </w:p>
    <w:p w:rsidR="00C86539" w:rsidRPr="005A6700" w:rsidRDefault="00C86539" w:rsidP="00C86539">
      <w:pPr>
        <w:tabs>
          <w:tab w:val="left" w:pos="426"/>
          <w:tab w:val="left" w:pos="3976"/>
        </w:tabs>
        <w:ind w:left="-284" w:right="-136" w:firstLine="426"/>
        <w:rPr>
          <w:sz w:val="18"/>
          <w:szCs w:val="18"/>
          <w:u w:val="single"/>
        </w:rPr>
      </w:pPr>
      <w:r w:rsidRPr="005A6700">
        <w:rPr>
          <w:bCs/>
          <w:sz w:val="18"/>
          <w:szCs w:val="18"/>
          <w:u w:val="single"/>
        </w:rPr>
        <w:t>30.08.2023</w:t>
      </w:r>
      <w:r w:rsidRPr="005A6700">
        <w:rPr>
          <w:sz w:val="18"/>
          <w:szCs w:val="18"/>
          <w:u w:val="single"/>
        </w:rPr>
        <w:t xml:space="preserve">  № 181 о/д</w:t>
      </w:r>
    </w:p>
    <w:p w:rsidR="00C86539" w:rsidRPr="005A6700" w:rsidRDefault="00C86539" w:rsidP="00C86539">
      <w:pPr>
        <w:tabs>
          <w:tab w:val="left" w:pos="426"/>
          <w:tab w:val="left" w:pos="3976"/>
        </w:tabs>
        <w:ind w:left="-284" w:right="-136" w:firstLine="426"/>
        <w:rPr>
          <w:sz w:val="18"/>
          <w:szCs w:val="18"/>
        </w:rPr>
      </w:pPr>
      <w:r w:rsidRPr="005A6700">
        <w:rPr>
          <w:sz w:val="18"/>
          <w:szCs w:val="18"/>
        </w:rPr>
        <w:t xml:space="preserve">       с. Хомутово </w:t>
      </w:r>
    </w:p>
    <w:p w:rsidR="00C86539" w:rsidRPr="005A6700" w:rsidRDefault="00C86539" w:rsidP="00C86539">
      <w:pPr>
        <w:tabs>
          <w:tab w:val="left" w:pos="426"/>
          <w:tab w:val="left" w:pos="3976"/>
        </w:tabs>
        <w:ind w:left="-284" w:right="-136" w:firstLine="426"/>
        <w:rPr>
          <w:sz w:val="18"/>
          <w:szCs w:val="18"/>
        </w:rPr>
      </w:pPr>
    </w:p>
    <w:p w:rsidR="00643869" w:rsidRPr="005A6700" w:rsidRDefault="009F699F" w:rsidP="00D875E2">
      <w:pPr>
        <w:pStyle w:val="af9"/>
        <w:tabs>
          <w:tab w:val="left" w:pos="3976"/>
        </w:tabs>
        <w:ind w:left="-426" w:right="-427" w:firstLine="284"/>
        <w:rPr>
          <w:sz w:val="18"/>
          <w:szCs w:val="18"/>
        </w:rPr>
      </w:pPr>
      <w:r w:rsidRPr="005A6700">
        <w:rPr>
          <w:sz w:val="18"/>
          <w:szCs w:val="18"/>
        </w:rPr>
        <w:t>О проведении месячника по санитарной очистке территории населенных пунктов Хомутовского муниципального образования.</w:t>
      </w:r>
    </w:p>
    <w:p w:rsidR="009F699F" w:rsidRPr="005A6700" w:rsidRDefault="009F699F" w:rsidP="00D875E2">
      <w:pPr>
        <w:pStyle w:val="af9"/>
        <w:tabs>
          <w:tab w:val="left" w:pos="3976"/>
        </w:tabs>
        <w:ind w:left="-426" w:right="-427" w:firstLine="284"/>
        <w:rPr>
          <w:sz w:val="18"/>
          <w:szCs w:val="18"/>
        </w:rPr>
      </w:pPr>
    </w:p>
    <w:p w:rsidR="009F699F" w:rsidRPr="005A6700" w:rsidRDefault="009F699F" w:rsidP="009F699F">
      <w:pPr>
        <w:pStyle w:val="af9"/>
        <w:tabs>
          <w:tab w:val="left" w:pos="3976"/>
        </w:tabs>
        <w:ind w:left="-426" w:right="-427" w:firstLine="284"/>
        <w:rPr>
          <w:sz w:val="18"/>
          <w:szCs w:val="18"/>
        </w:rPr>
      </w:pPr>
      <w:r w:rsidRPr="005A6700">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ст. 2 Закона Иркутской области от 03.11.2016 №96-ОЗ «О закреплении за сельскими поселениями Иркутской области вопросов местного значения», Правилами благоустройства территории Хомутовского МО, утвержденными Решением Думы Хомутовского МО от 25.05.2023 №10-50/д, руководствуясь ст. 6 Устава Хомутовского муниципального образования, в целях принятия мер по предупреждению инфекционных заболеваний и создания благоприятной окружающей среды для проживания, улучшения санитарно-гигиенического состояния Хомутовского муниципального образования, Администрация Хомутовского муниципального образования</w:t>
      </w:r>
    </w:p>
    <w:p w:rsidR="009F699F" w:rsidRPr="005A6700" w:rsidRDefault="009F699F" w:rsidP="009F699F">
      <w:pPr>
        <w:pStyle w:val="af9"/>
        <w:tabs>
          <w:tab w:val="left" w:pos="3976"/>
        </w:tabs>
        <w:ind w:left="-426" w:right="-427" w:firstLine="284"/>
        <w:rPr>
          <w:sz w:val="18"/>
          <w:szCs w:val="18"/>
        </w:rPr>
      </w:pPr>
    </w:p>
    <w:p w:rsidR="009F699F" w:rsidRPr="005A6700" w:rsidRDefault="009F699F" w:rsidP="009F699F">
      <w:pPr>
        <w:pStyle w:val="af9"/>
        <w:tabs>
          <w:tab w:val="left" w:pos="3976"/>
        </w:tabs>
        <w:ind w:left="-426" w:right="-427" w:firstLine="284"/>
        <w:rPr>
          <w:sz w:val="18"/>
          <w:szCs w:val="18"/>
        </w:rPr>
      </w:pPr>
      <w:r w:rsidRPr="005A6700">
        <w:rPr>
          <w:sz w:val="18"/>
          <w:szCs w:val="18"/>
        </w:rPr>
        <w:t xml:space="preserve">ПОСТАНОВЛЯЕТ: </w:t>
      </w:r>
    </w:p>
    <w:p w:rsidR="009F699F" w:rsidRPr="005A6700" w:rsidRDefault="009F699F" w:rsidP="009F699F">
      <w:pPr>
        <w:pStyle w:val="af9"/>
        <w:tabs>
          <w:tab w:val="left" w:pos="3976"/>
        </w:tabs>
        <w:ind w:left="-426" w:right="-427" w:firstLine="284"/>
        <w:rPr>
          <w:sz w:val="18"/>
          <w:szCs w:val="18"/>
        </w:rPr>
      </w:pPr>
    </w:p>
    <w:p w:rsidR="009F699F" w:rsidRPr="005A6700" w:rsidRDefault="009F699F" w:rsidP="009F699F">
      <w:pPr>
        <w:pStyle w:val="af9"/>
        <w:tabs>
          <w:tab w:val="left" w:pos="3976"/>
        </w:tabs>
        <w:ind w:left="-426" w:right="-427" w:firstLine="284"/>
        <w:rPr>
          <w:sz w:val="18"/>
          <w:szCs w:val="18"/>
        </w:rPr>
      </w:pPr>
      <w:r w:rsidRPr="005A6700">
        <w:rPr>
          <w:sz w:val="18"/>
          <w:szCs w:val="18"/>
        </w:rPr>
        <w:t xml:space="preserve">1.Провести месячник по санитарной очистке населенных пунктов Хомутовского муниципального образования с 15 сентября по 15 октября 2023 года в соответствии с графиком мероприятий  (приложение №1). </w:t>
      </w:r>
    </w:p>
    <w:p w:rsidR="009F699F" w:rsidRPr="005A6700" w:rsidRDefault="009F699F" w:rsidP="009F699F">
      <w:pPr>
        <w:pStyle w:val="af9"/>
        <w:tabs>
          <w:tab w:val="left" w:pos="3976"/>
        </w:tabs>
        <w:ind w:left="-426" w:right="-427" w:firstLine="284"/>
        <w:rPr>
          <w:sz w:val="18"/>
          <w:szCs w:val="18"/>
        </w:rPr>
      </w:pPr>
      <w:r w:rsidRPr="005A6700">
        <w:rPr>
          <w:sz w:val="18"/>
          <w:szCs w:val="18"/>
        </w:rPr>
        <w:t>2.Рекомендовать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Хомутовского МО обеспечить уборку закрепленных за ними территорий, производственных и иных зданий, торговых павильонов, ремонт их фасадов.</w:t>
      </w:r>
    </w:p>
    <w:p w:rsidR="009F699F" w:rsidRPr="005A6700" w:rsidRDefault="009F699F" w:rsidP="009F699F">
      <w:pPr>
        <w:pStyle w:val="af9"/>
        <w:tabs>
          <w:tab w:val="left" w:pos="3976"/>
        </w:tabs>
        <w:ind w:left="-426" w:right="-427" w:firstLine="284"/>
        <w:rPr>
          <w:sz w:val="18"/>
          <w:szCs w:val="18"/>
        </w:rPr>
      </w:pPr>
      <w:r w:rsidRPr="005A6700">
        <w:rPr>
          <w:sz w:val="18"/>
          <w:szCs w:val="18"/>
        </w:rPr>
        <w:t xml:space="preserve">3. Директору МКУ ХЭС Хомутовского МО обеспечить уборку закрепленных за учреждением территорий. </w:t>
      </w:r>
    </w:p>
    <w:p w:rsidR="009F699F" w:rsidRPr="005A6700" w:rsidRDefault="009F699F" w:rsidP="009F699F">
      <w:pPr>
        <w:pStyle w:val="af9"/>
        <w:tabs>
          <w:tab w:val="left" w:pos="3976"/>
        </w:tabs>
        <w:ind w:left="-426" w:right="-427" w:firstLine="284"/>
        <w:rPr>
          <w:sz w:val="18"/>
          <w:szCs w:val="18"/>
        </w:rPr>
      </w:pPr>
      <w:r w:rsidRPr="005A6700">
        <w:rPr>
          <w:sz w:val="18"/>
          <w:szCs w:val="18"/>
        </w:rPr>
        <w:t>4. Генеральному директору МУК КСК Хомутовского МО обеспечить уборку закрепленных за учреждением территорий.</w:t>
      </w:r>
    </w:p>
    <w:p w:rsidR="009F699F" w:rsidRPr="005A6700" w:rsidRDefault="009F699F" w:rsidP="009F699F">
      <w:pPr>
        <w:pStyle w:val="af9"/>
        <w:tabs>
          <w:tab w:val="left" w:pos="3976"/>
        </w:tabs>
        <w:ind w:left="-426" w:right="-427" w:firstLine="284"/>
        <w:rPr>
          <w:sz w:val="18"/>
          <w:szCs w:val="18"/>
        </w:rPr>
      </w:pPr>
      <w:r w:rsidRPr="005A6700">
        <w:rPr>
          <w:sz w:val="18"/>
          <w:szCs w:val="18"/>
        </w:rPr>
        <w:t xml:space="preserve">5. Информационному центру произвести информирование населения  в средствах массовой информации, социальных сетях и </w:t>
      </w:r>
      <w:proofErr w:type="spellStart"/>
      <w:r w:rsidRPr="005A6700">
        <w:rPr>
          <w:sz w:val="18"/>
          <w:szCs w:val="18"/>
        </w:rPr>
        <w:t>мессенджерах</w:t>
      </w:r>
      <w:proofErr w:type="spellEnd"/>
      <w:r w:rsidRPr="005A6700">
        <w:rPr>
          <w:sz w:val="18"/>
          <w:szCs w:val="18"/>
        </w:rPr>
        <w:t xml:space="preserve">  о проведении месячника по санитарной очистке территории.</w:t>
      </w:r>
    </w:p>
    <w:p w:rsidR="009F699F" w:rsidRPr="005A6700" w:rsidRDefault="009F699F" w:rsidP="009F699F">
      <w:pPr>
        <w:pStyle w:val="af9"/>
        <w:tabs>
          <w:tab w:val="left" w:pos="3976"/>
        </w:tabs>
        <w:ind w:left="-426" w:right="-427" w:firstLine="284"/>
        <w:rPr>
          <w:sz w:val="18"/>
          <w:szCs w:val="18"/>
        </w:rPr>
      </w:pPr>
      <w:r w:rsidRPr="005A6700">
        <w:rPr>
          <w:sz w:val="18"/>
          <w:szCs w:val="18"/>
        </w:rPr>
        <w:t>6. Начальнику отдела муниципального земельного, лесного контроля и соблюдения правил благоустройства администрации Хомутовского МО:</w:t>
      </w:r>
    </w:p>
    <w:p w:rsidR="009F699F" w:rsidRPr="005A6700" w:rsidRDefault="009F699F" w:rsidP="009F699F">
      <w:pPr>
        <w:pStyle w:val="af9"/>
        <w:tabs>
          <w:tab w:val="left" w:pos="3976"/>
        </w:tabs>
        <w:ind w:left="-426" w:right="-427" w:firstLine="284"/>
        <w:rPr>
          <w:sz w:val="18"/>
          <w:szCs w:val="18"/>
        </w:rPr>
      </w:pPr>
      <w:r w:rsidRPr="005A6700">
        <w:rPr>
          <w:sz w:val="18"/>
          <w:szCs w:val="18"/>
        </w:rPr>
        <w:t>6.1. ознакомить руководителей предприятий, организаций, учреждений, независимо от форм собственности, индивидуальных предпринимателей, председателей территориальных общественных самоуправлений с данным постановлением;</w:t>
      </w:r>
    </w:p>
    <w:p w:rsidR="009F699F" w:rsidRPr="005A6700" w:rsidRDefault="009F699F" w:rsidP="009F699F">
      <w:pPr>
        <w:pStyle w:val="af9"/>
        <w:tabs>
          <w:tab w:val="left" w:pos="3976"/>
        </w:tabs>
        <w:ind w:left="-426" w:right="-427" w:firstLine="284"/>
        <w:rPr>
          <w:sz w:val="18"/>
          <w:szCs w:val="18"/>
        </w:rPr>
      </w:pPr>
      <w:r w:rsidRPr="005A6700">
        <w:rPr>
          <w:sz w:val="18"/>
          <w:szCs w:val="18"/>
        </w:rPr>
        <w:t>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Хомутовского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
    <w:p w:rsidR="009F699F" w:rsidRPr="005A6700" w:rsidRDefault="009F699F" w:rsidP="009F699F">
      <w:pPr>
        <w:pStyle w:val="af9"/>
        <w:tabs>
          <w:tab w:val="left" w:pos="3976"/>
        </w:tabs>
        <w:ind w:left="-426" w:right="-427" w:firstLine="284"/>
        <w:rPr>
          <w:sz w:val="18"/>
          <w:szCs w:val="18"/>
        </w:rPr>
      </w:pPr>
      <w:r w:rsidRPr="005A6700">
        <w:rPr>
          <w:sz w:val="18"/>
          <w:szCs w:val="18"/>
        </w:rPr>
        <w:t>7. Председателям товариществ собственников жилья, руководителям управляющих организаций, обслуживающих жилищный фонд Хомутовского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9F699F" w:rsidRPr="005A6700" w:rsidRDefault="009F699F" w:rsidP="009F699F">
      <w:pPr>
        <w:pStyle w:val="af9"/>
        <w:tabs>
          <w:tab w:val="left" w:pos="3976"/>
        </w:tabs>
        <w:ind w:left="-426" w:right="-427" w:firstLine="284"/>
        <w:rPr>
          <w:sz w:val="18"/>
          <w:szCs w:val="18"/>
        </w:rPr>
      </w:pPr>
      <w:r w:rsidRPr="005A6700">
        <w:rPr>
          <w:sz w:val="18"/>
          <w:szCs w:val="18"/>
        </w:rPr>
        <w:t>8. Опубликовать настоящее постановление в установленном законом порядке.</w:t>
      </w:r>
    </w:p>
    <w:p w:rsidR="009F699F" w:rsidRPr="005A6700" w:rsidRDefault="009F699F" w:rsidP="009F699F">
      <w:pPr>
        <w:pStyle w:val="af9"/>
        <w:tabs>
          <w:tab w:val="left" w:pos="3976"/>
        </w:tabs>
        <w:ind w:left="-426" w:right="-427" w:firstLine="284"/>
        <w:rPr>
          <w:sz w:val="18"/>
          <w:szCs w:val="18"/>
        </w:rPr>
      </w:pPr>
      <w:r w:rsidRPr="005A6700">
        <w:rPr>
          <w:sz w:val="18"/>
          <w:szCs w:val="18"/>
        </w:rPr>
        <w:t>9. Контроль за исполнением настоящего постановления возложить на Заместителя Главы администрации.</w:t>
      </w:r>
    </w:p>
    <w:p w:rsidR="009F699F" w:rsidRPr="005A6700" w:rsidRDefault="009F699F" w:rsidP="009F699F">
      <w:pPr>
        <w:pStyle w:val="af9"/>
        <w:tabs>
          <w:tab w:val="left" w:pos="3976"/>
        </w:tabs>
        <w:ind w:left="-426" w:right="-427" w:firstLine="284"/>
        <w:rPr>
          <w:sz w:val="18"/>
          <w:szCs w:val="18"/>
        </w:rPr>
      </w:pPr>
    </w:p>
    <w:p w:rsidR="009F699F" w:rsidRPr="005A6700" w:rsidRDefault="009F699F" w:rsidP="00C73088">
      <w:pPr>
        <w:pStyle w:val="af9"/>
        <w:tabs>
          <w:tab w:val="left" w:pos="3976"/>
        </w:tabs>
        <w:ind w:left="-426" w:right="-427" w:firstLine="284"/>
        <w:jc w:val="right"/>
        <w:rPr>
          <w:i/>
          <w:sz w:val="18"/>
          <w:szCs w:val="18"/>
        </w:rPr>
      </w:pPr>
      <w:r w:rsidRPr="005A6700">
        <w:rPr>
          <w:i/>
          <w:sz w:val="18"/>
          <w:szCs w:val="18"/>
        </w:rPr>
        <w:t>Глава администрации</w:t>
      </w:r>
      <w:r w:rsidRPr="005A6700">
        <w:rPr>
          <w:i/>
          <w:sz w:val="18"/>
          <w:szCs w:val="18"/>
        </w:rPr>
        <w:tab/>
        <w:t xml:space="preserve">  В.М. </w:t>
      </w:r>
      <w:proofErr w:type="spellStart"/>
      <w:r w:rsidRPr="005A6700">
        <w:rPr>
          <w:i/>
          <w:sz w:val="18"/>
          <w:szCs w:val="18"/>
        </w:rPr>
        <w:t>Колмаченко</w:t>
      </w:r>
      <w:proofErr w:type="spellEnd"/>
    </w:p>
    <w:p w:rsidR="00C73088" w:rsidRPr="005A6700" w:rsidRDefault="00C73088" w:rsidP="00C73088">
      <w:pPr>
        <w:pStyle w:val="af9"/>
        <w:tabs>
          <w:tab w:val="left" w:pos="3976"/>
        </w:tabs>
        <w:ind w:left="-426" w:right="-427" w:firstLine="284"/>
        <w:jc w:val="right"/>
        <w:rPr>
          <w:i/>
          <w:sz w:val="18"/>
          <w:szCs w:val="18"/>
        </w:rPr>
      </w:pPr>
    </w:p>
    <w:p w:rsidR="00C73088" w:rsidRPr="005A6700" w:rsidRDefault="00C73088" w:rsidP="00C73088">
      <w:pPr>
        <w:pStyle w:val="af9"/>
        <w:tabs>
          <w:tab w:val="left" w:pos="3976"/>
        </w:tabs>
        <w:ind w:left="-426" w:right="-427" w:firstLine="284"/>
        <w:jc w:val="right"/>
        <w:rPr>
          <w:i/>
          <w:sz w:val="18"/>
          <w:szCs w:val="18"/>
        </w:rPr>
      </w:pPr>
      <w:r w:rsidRPr="005A6700">
        <w:rPr>
          <w:i/>
          <w:sz w:val="18"/>
          <w:szCs w:val="18"/>
        </w:rPr>
        <w:t>Приложение №1</w:t>
      </w:r>
    </w:p>
    <w:p w:rsidR="00C73088" w:rsidRPr="005A6700" w:rsidRDefault="00C73088" w:rsidP="00C73088">
      <w:pPr>
        <w:pStyle w:val="af9"/>
        <w:tabs>
          <w:tab w:val="left" w:pos="3976"/>
        </w:tabs>
        <w:ind w:left="-426" w:right="-427" w:firstLine="284"/>
        <w:jc w:val="right"/>
        <w:rPr>
          <w:i/>
          <w:sz w:val="18"/>
          <w:szCs w:val="18"/>
        </w:rPr>
      </w:pPr>
      <w:r w:rsidRPr="005A6700">
        <w:rPr>
          <w:i/>
          <w:sz w:val="18"/>
          <w:szCs w:val="18"/>
        </w:rPr>
        <w:t xml:space="preserve">к постановлению администрации </w:t>
      </w:r>
    </w:p>
    <w:p w:rsidR="00C73088" w:rsidRPr="005A6700" w:rsidRDefault="00C73088" w:rsidP="00C73088">
      <w:pPr>
        <w:pStyle w:val="af9"/>
        <w:tabs>
          <w:tab w:val="left" w:pos="3976"/>
        </w:tabs>
        <w:ind w:left="-426" w:right="-427" w:firstLine="284"/>
        <w:jc w:val="right"/>
        <w:rPr>
          <w:i/>
          <w:sz w:val="18"/>
          <w:szCs w:val="18"/>
        </w:rPr>
      </w:pPr>
      <w:r w:rsidRPr="005A6700">
        <w:rPr>
          <w:i/>
          <w:sz w:val="18"/>
          <w:szCs w:val="18"/>
        </w:rPr>
        <w:t>Хомутовского муниципального образования</w:t>
      </w:r>
    </w:p>
    <w:p w:rsidR="00C73088" w:rsidRPr="005A6700" w:rsidRDefault="00C73088" w:rsidP="00C73088">
      <w:pPr>
        <w:pStyle w:val="af9"/>
        <w:tabs>
          <w:tab w:val="left" w:pos="3976"/>
        </w:tabs>
        <w:ind w:left="-426" w:right="-427" w:firstLine="284"/>
        <w:jc w:val="right"/>
        <w:rPr>
          <w:sz w:val="18"/>
          <w:szCs w:val="18"/>
          <w:u w:val="single"/>
        </w:rPr>
      </w:pPr>
      <w:r w:rsidRPr="005A6700">
        <w:rPr>
          <w:i/>
          <w:sz w:val="18"/>
          <w:szCs w:val="18"/>
        </w:rPr>
        <w:t>от «</w:t>
      </w:r>
      <w:r w:rsidRPr="005A6700">
        <w:rPr>
          <w:i/>
          <w:sz w:val="18"/>
          <w:szCs w:val="18"/>
          <w:u w:val="single"/>
        </w:rPr>
        <w:t>30</w:t>
      </w:r>
      <w:r w:rsidRPr="005A6700">
        <w:rPr>
          <w:i/>
          <w:sz w:val="18"/>
          <w:szCs w:val="18"/>
        </w:rPr>
        <w:t>»</w:t>
      </w:r>
      <w:r w:rsidR="00E82621" w:rsidRPr="005A6700">
        <w:rPr>
          <w:i/>
          <w:sz w:val="18"/>
          <w:szCs w:val="18"/>
          <w:u w:val="single"/>
        </w:rPr>
        <w:t xml:space="preserve"> 08 </w:t>
      </w:r>
      <w:r w:rsidRPr="005A6700">
        <w:rPr>
          <w:i/>
          <w:sz w:val="18"/>
          <w:szCs w:val="18"/>
        </w:rPr>
        <w:t>202</w:t>
      </w:r>
      <w:r w:rsidR="00E82621" w:rsidRPr="005A6700">
        <w:rPr>
          <w:i/>
          <w:sz w:val="18"/>
          <w:szCs w:val="18"/>
        </w:rPr>
        <w:t>3</w:t>
      </w:r>
      <w:r w:rsidRPr="005A6700">
        <w:rPr>
          <w:i/>
          <w:sz w:val="18"/>
          <w:szCs w:val="18"/>
        </w:rPr>
        <w:t xml:space="preserve"> №</w:t>
      </w:r>
      <w:r w:rsidR="00E82621" w:rsidRPr="005A6700">
        <w:rPr>
          <w:i/>
          <w:sz w:val="18"/>
          <w:szCs w:val="18"/>
          <w:u w:val="single"/>
        </w:rPr>
        <w:t xml:space="preserve"> 181 о/д</w:t>
      </w:r>
    </w:p>
    <w:p w:rsidR="00C73088" w:rsidRPr="005A6700" w:rsidRDefault="00C73088" w:rsidP="00C73088">
      <w:pPr>
        <w:pStyle w:val="af9"/>
        <w:tabs>
          <w:tab w:val="left" w:pos="3976"/>
        </w:tabs>
        <w:ind w:left="-426" w:right="-427" w:firstLine="284"/>
        <w:rPr>
          <w:sz w:val="18"/>
          <w:szCs w:val="18"/>
        </w:rPr>
      </w:pPr>
    </w:p>
    <w:p w:rsidR="00C73088" w:rsidRPr="005A6700" w:rsidRDefault="00C73088" w:rsidP="00787355">
      <w:pPr>
        <w:pStyle w:val="af9"/>
        <w:tabs>
          <w:tab w:val="left" w:pos="3976"/>
        </w:tabs>
        <w:ind w:left="-426" w:right="-427" w:firstLine="284"/>
        <w:jc w:val="center"/>
        <w:rPr>
          <w:sz w:val="18"/>
          <w:szCs w:val="18"/>
        </w:rPr>
      </w:pPr>
      <w:r w:rsidRPr="005A6700">
        <w:rPr>
          <w:sz w:val="18"/>
          <w:szCs w:val="18"/>
        </w:rPr>
        <w:t xml:space="preserve">График </w:t>
      </w:r>
      <w:proofErr w:type="spellStart"/>
      <w:r w:rsidRPr="005A6700">
        <w:rPr>
          <w:sz w:val="18"/>
          <w:szCs w:val="18"/>
        </w:rPr>
        <w:t>меропрпиятий</w:t>
      </w:r>
      <w:proofErr w:type="spellEnd"/>
      <w:r w:rsidRPr="005A6700">
        <w:rPr>
          <w:sz w:val="18"/>
          <w:szCs w:val="18"/>
        </w:rPr>
        <w:t xml:space="preserve"> по организации и проведению месячника по санитарной очистке</w:t>
      </w:r>
      <w:r w:rsidR="00E82621" w:rsidRPr="005A6700">
        <w:rPr>
          <w:sz w:val="18"/>
          <w:szCs w:val="18"/>
        </w:rPr>
        <w:t>.</w:t>
      </w:r>
    </w:p>
    <w:p w:rsidR="00E82621" w:rsidRPr="005A6700" w:rsidRDefault="00E82621" w:rsidP="00C73088">
      <w:pPr>
        <w:pStyle w:val="af9"/>
        <w:tabs>
          <w:tab w:val="left" w:pos="3976"/>
        </w:tabs>
        <w:ind w:left="-426" w:right="-427" w:firstLine="284"/>
        <w:rPr>
          <w:sz w:val="18"/>
          <w:szCs w:val="18"/>
        </w:rPr>
      </w:pPr>
    </w:p>
    <w:tbl>
      <w:tblPr>
        <w:tblStyle w:val="126"/>
        <w:tblW w:w="10065" w:type="dxa"/>
        <w:tblInd w:w="-318" w:type="dxa"/>
        <w:tblLook w:val="04A0" w:firstRow="1" w:lastRow="0" w:firstColumn="1" w:lastColumn="0" w:noHBand="0" w:noVBand="1"/>
      </w:tblPr>
      <w:tblGrid>
        <w:gridCol w:w="710"/>
        <w:gridCol w:w="3720"/>
        <w:gridCol w:w="1637"/>
        <w:gridCol w:w="3998"/>
      </w:tblGrid>
      <w:tr w:rsidR="00E82621" w:rsidRPr="005A6700" w:rsidTr="00787355">
        <w:tc>
          <w:tcPr>
            <w:tcW w:w="71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w:t>
            </w:r>
            <w:r w:rsidR="00787355" w:rsidRPr="005A6700">
              <w:rPr>
                <w:rFonts w:ascii="Times New Roman" w:hAnsi="Times New Roman"/>
                <w:sz w:val="18"/>
                <w:szCs w:val="18"/>
              </w:rPr>
              <w:t xml:space="preserve"> </w:t>
            </w:r>
            <w:proofErr w:type="spellStart"/>
            <w:r w:rsidRPr="005A6700">
              <w:rPr>
                <w:rFonts w:ascii="Times New Roman" w:hAnsi="Times New Roman"/>
                <w:sz w:val="18"/>
                <w:szCs w:val="18"/>
              </w:rPr>
              <w:t>пп</w:t>
            </w:r>
            <w:proofErr w:type="spellEnd"/>
          </w:p>
        </w:tc>
        <w:tc>
          <w:tcPr>
            <w:tcW w:w="372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Мероприятие</w:t>
            </w:r>
          </w:p>
        </w:tc>
        <w:tc>
          <w:tcPr>
            <w:tcW w:w="1637"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Срок проведения</w:t>
            </w:r>
          </w:p>
        </w:tc>
        <w:tc>
          <w:tcPr>
            <w:tcW w:w="3998"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Ответственный</w:t>
            </w:r>
          </w:p>
        </w:tc>
      </w:tr>
      <w:tr w:rsidR="00E82621" w:rsidRPr="005A6700" w:rsidTr="00787355">
        <w:tc>
          <w:tcPr>
            <w:tcW w:w="71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1</w:t>
            </w:r>
          </w:p>
        </w:tc>
        <w:tc>
          <w:tcPr>
            <w:tcW w:w="372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Объявить месячник по санитарной очистке и благоустройству населенных пунктов Хомутовского МО</w:t>
            </w:r>
          </w:p>
        </w:tc>
        <w:tc>
          <w:tcPr>
            <w:tcW w:w="1637"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С 15.09.2023</w:t>
            </w:r>
          </w:p>
        </w:tc>
        <w:tc>
          <w:tcPr>
            <w:tcW w:w="3998"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E82621" w:rsidRPr="005A6700" w:rsidRDefault="00E82621" w:rsidP="00E82621">
            <w:pPr>
              <w:rPr>
                <w:rFonts w:ascii="Times New Roman" w:hAnsi="Times New Roman"/>
                <w:sz w:val="18"/>
                <w:szCs w:val="18"/>
              </w:rPr>
            </w:pPr>
            <w:r w:rsidRPr="005A6700">
              <w:rPr>
                <w:rFonts w:ascii="Times New Roman" w:hAnsi="Times New Roman"/>
                <w:sz w:val="18"/>
                <w:szCs w:val="18"/>
              </w:rPr>
              <w:t>Информационный центр (</w:t>
            </w:r>
            <w:proofErr w:type="spellStart"/>
            <w:r w:rsidRPr="005A6700">
              <w:rPr>
                <w:rFonts w:ascii="Times New Roman" w:hAnsi="Times New Roman"/>
                <w:sz w:val="18"/>
                <w:szCs w:val="18"/>
              </w:rPr>
              <w:t>Зиборова</w:t>
            </w:r>
            <w:proofErr w:type="spellEnd"/>
            <w:r w:rsidRPr="005A6700">
              <w:rPr>
                <w:rFonts w:ascii="Times New Roman" w:hAnsi="Times New Roman"/>
                <w:sz w:val="18"/>
                <w:szCs w:val="18"/>
              </w:rPr>
              <w:t xml:space="preserve"> Н.А.)</w:t>
            </w:r>
          </w:p>
        </w:tc>
      </w:tr>
      <w:tr w:rsidR="00E82621" w:rsidRPr="005A6700" w:rsidTr="00787355">
        <w:trPr>
          <w:trHeight w:val="888"/>
        </w:trPr>
        <w:tc>
          <w:tcPr>
            <w:tcW w:w="71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2</w:t>
            </w:r>
          </w:p>
        </w:tc>
        <w:tc>
          <w:tcPr>
            <w:tcW w:w="372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Провести субботник по очистке населенных пунктов в местах общего пользования с привлечением населения</w:t>
            </w:r>
          </w:p>
        </w:tc>
        <w:tc>
          <w:tcPr>
            <w:tcW w:w="1637"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По отдельному плану</w:t>
            </w:r>
          </w:p>
        </w:tc>
        <w:tc>
          <w:tcPr>
            <w:tcW w:w="3998"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E82621" w:rsidRPr="005A6700" w:rsidRDefault="00E82621" w:rsidP="00E82621">
            <w:pPr>
              <w:rPr>
                <w:rFonts w:ascii="Times New Roman" w:hAnsi="Times New Roman"/>
                <w:sz w:val="18"/>
                <w:szCs w:val="18"/>
              </w:rPr>
            </w:pPr>
            <w:r w:rsidRPr="005A6700">
              <w:rPr>
                <w:rFonts w:ascii="Times New Roman" w:hAnsi="Times New Roman"/>
                <w:sz w:val="18"/>
                <w:szCs w:val="18"/>
              </w:rPr>
              <w:t>Начальник социального отдела (</w:t>
            </w:r>
            <w:proofErr w:type="spellStart"/>
            <w:r w:rsidRPr="005A6700">
              <w:rPr>
                <w:rFonts w:ascii="Times New Roman" w:hAnsi="Times New Roman"/>
                <w:sz w:val="18"/>
                <w:szCs w:val="18"/>
              </w:rPr>
              <w:t>Гуневич</w:t>
            </w:r>
            <w:proofErr w:type="spellEnd"/>
            <w:r w:rsidRPr="005A6700">
              <w:rPr>
                <w:rFonts w:ascii="Times New Roman" w:hAnsi="Times New Roman"/>
                <w:sz w:val="18"/>
                <w:szCs w:val="18"/>
              </w:rPr>
              <w:t xml:space="preserve"> Л.Л.)</w:t>
            </w:r>
          </w:p>
          <w:p w:rsidR="00E82621" w:rsidRPr="005A6700" w:rsidRDefault="00E82621" w:rsidP="00E82621">
            <w:pPr>
              <w:rPr>
                <w:rFonts w:ascii="Times New Roman" w:hAnsi="Times New Roman"/>
                <w:sz w:val="18"/>
                <w:szCs w:val="18"/>
              </w:rPr>
            </w:pPr>
          </w:p>
        </w:tc>
      </w:tr>
      <w:tr w:rsidR="00E82621" w:rsidRPr="005A6700" w:rsidTr="00787355">
        <w:tc>
          <w:tcPr>
            <w:tcW w:w="71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3</w:t>
            </w:r>
          </w:p>
        </w:tc>
        <w:tc>
          <w:tcPr>
            <w:tcW w:w="3720"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Подвести итоги проведения месячника по санитарной очистке населенных пунктов Хомутовского МО</w:t>
            </w:r>
          </w:p>
        </w:tc>
        <w:tc>
          <w:tcPr>
            <w:tcW w:w="1637"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До 20.10.2023</w:t>
            </w:r>
          </w:p>
        </w:tc>
        <w:tc>
          <w:tcPr>
            <w:tcW w:w="3998" w:type="dxa"/>
          </w:tcPr>
          <w:p w:rsidR="00E82621" w:rsidRPr="005A6700" w:rsidRDefault="00E82621" w:rsidP="00E82621">
            <w:pPr>
              <w:rPr>
                <w:rFonts w:ascii="Times New Roman" w:hAnsi="Times New Roman"/>
                <w:sz w:val="18"/>
                <w:szCs w:val="18"/>
              </w:rPr>
            </w:pPr>
            <w:r w:rsidRPr="005A6700">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tc>
      </w:tr>
    </w:tbl>
    <w:p w:rsidR="00E82621" w:rsidRPr="005A6700" w:rsidRDefault="00E82621" w:rsidP="00C73088">
      <w:pPr>
        <w:pStyle w:val="af9"/>
        <w:tabs>
          <w:tab w:val="left" w:pos="3976"/>
        </w:tabs>
        <w:ind w:left="-426" w:right="-427" w:firstLine="284"/>
        <w:rPr>
          <w:sz w:val="18"/>
          <w:szCs w:val="18"/>
        </w:rPr>
      </w:pPr>
    </w:p>
    <w:p w:rsidR="00787355" w:rsidRPr="005A6700" w:rsidRDefault="00787355" w:rsidP="00A55351">
      <w:pPr>
        <w:pStyle w:val="af9"/>
        <w:tabs>
          <w:tab w:val="left" w:pos="3976"/>
        </w:tabs>
        <w:ind w:left="-426" w:right="-427" w:firstLine="284"/>
        <w:jc w:val="center"/>
        <w:rPr>
          <w:i/>
          <w:sz w:val="18"/>
          <w:szCs w:val="18"/>
        </w:rPr>
      </w:pPr>
      <w:r w:rsidRPr="005A6700">
        <w:rPr>
          <w:i/>
          <w:sz w:val="18"/>
          <w:szCs w:val="18"/>
        </w:rPr>
        <w:t>Начальник отдела муниципального земельного,</w:t>
      </w:r>
    </w:p>
    <w:p w:rsidR="00787355" w:rsidRPr="005A6700" w:rsidRDefault="00787355" w:rsidP="00A55351">
      <w:pPr>
        <w:pStyle w:val="af9"/>
        <w:tabs>
          <w:tab w:val="left" w:pos="3976"/>
        </w:tabs>
        <w:ind w:left="-426" w:right="-427" w:firstLine="284"/>
        <w:jc w:val="right"/>
        <w:rPr>
          <w:i/>
          <w:sz w:val="18"/>
          <w:szCs w:val="18"/>
        </w:rPr>
      </w:pPr>
      <w:r w:rsidRPr="005A6700">
        <w:rPr>
          <w:i/>
          <w:sz w:val="18"/>
          <w:szCs w:val="18"/>
        </w:rPr>
        <w:t>лесного контроля и соблюдения правил благоустройства</w:t>
      </w:r>
      <w:r w:rsidRPr="005A6700">
        <w:rPr>
          <w:i/>
          <w:sz w:val="18"/>
          <w:szCs w:val="18"/>
        </w:rPr>
        <w:tab/>
      </w:r>
      <w:r w:rsidRPr="005A6700">
        <w:rPr>
          <w:i/>
          <w:sz w:val="18"/>
          <w:szCs w:val="18"/>
        </w:rPr>
        <w:tab/>
        <w:t xml:space="preserve">    </w:t>
      </w:r>
      <w:r w:rsidR="00A55351" w:rsidRPr="005A6700">
        <w:rPr>
          <w:i/>
          <w:sz w:val="18"/>
          <w:szCs w:val="18"/>
        </w:rPr>
        <w:t xml:space="preserve">                               </w:t>
      </w:r>
      <w:r w:rsidRPr="005A6700">
        <w:rPr>
          <w:i/>
          <w:sz w:val="18"/>
          <w:szCs w:val="18"/>
        </w:rPr>
        <w:t>.И. Гурова</w:t>
      </w:r>
    </w:p>
    <w:p w:rsidR="00351402" w:rsidRPr="005A6700" w:rsidRDefault="00351402" w:rsidP="00351402">
      <w:pPr>
        <w:tabs>
          <w:tab w:val="left" w:pos="426"/>
          <w:tab w:val="left" w:pos="3976"/>
        </w:tabs>
        <w:ind w:left="-284" w:right="-136" w:firstLine="426"/>
        <w:jc w:val="center"/>
        <w:rPr>
          <w:b/>
          <w:sz w:val="18"/>
          <w:szCs w:val="18"/>
        </w:rPr>
      </w:pPr>
      <w:r w:rsidRPr="005A6700">
        <w:rPr>
          <w:sz w:val="18"/>
          <w:szCs w:val="18"/>
        </w:rPr>
        <w:lastRenderedPageBreak/>
        <w:t>РОССИЙСКАЯ ФЕДЕРАЦИЯ</w:t>
      </w:r>
    </w:p>
    <w:p w:rsidR="00351402" w:rsidRPr="005A6700" w:rsidRDefault="00351402" w:rsidP="00351402">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351402" w:rsidRPr="005A6700" w:rsidRDefault="00351402" w:rsidP="00351402">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351402" w:rsidRPr="005A6700" w:rsidRDefault="00351402" w:rsidP="00351402">
      <w:pPr>
        <w:tabs>
          <w:tab w:val="left" w:pos="426"/>
          <w:tab w:val="left" w:pos="3976"/>
        </w:tabs>
        <w:ind w:left="-284" w:right="-136" w:firstLine="426"/>
        <w:jc w:val="center"/>
        <w:rPr>
          <w:b/>
          <w:bCs/>
          <w:sz w:val="18"/>
          <w:szCs w:val="18"/>
        </w:rPr>
      </w:pPr>
      <w:r w:rsidRPr="005A6700">
        <w:rPr>
          <w:b/>
          <w:bCs/>
          <w:sz w:val="18"/>
          <w:szCs w:val="18"/>
        </w:rPr>
        <w:t>АДМИНИСТРАЦИЯ</w:t>
      </w:r>
    </w:p>
    <w:p w:rsidR="00351402" w:rsidRPr="005A6700" w:rsidRDefault="00351402" w:rsidP="00351402">
      <w:pPr>
        <w:tabs>
          <w:tab w:val="left" w:pos="426"/>
          <w:tab w:val="left" w:pos="3976"/>
        </w:tabs>
        <w:ind w:left="-284" w:right="-136" w:firstLine="426"/>
        <w:jc w:val="center"/>
        <w:rPr>
          <w:b/>
          <w:bCs/>
          <w:sz w:val="18"/>
          <w:szCs w:val="18"/>
        </w:rPr>
      </w:pPr>
      <w:r w:rsidRPr="005A6700">
        <w:rPr>
          <w:b/>
          <w:bCs/>
          <w:sz w:val="18"/>
          <w:szCs w:val="18"/>
        </w:rPr>
        <w:t>ПОСТАНОВЛЕНИЕ</w:t>
      </w:r>
    </w:p>
    <w:p w:rsidR="00351402" w:rsidRPr="005A6700" w:rsidRDefault="00351402" w:rsidP="00351402">
      <w:pPr>
        <w:tabs>
          <w:tab w:val="left" w:pos="426"/>
          <w:tab w:val="left" w:pos="3976"/>
        </w:tabs>
        <w:ind w:left="-284" w:right="-136" w:firstLine="426"/>
        <w:rPr>
          <w:sz w:val="18"/>
          <w:szCs w:val="18"/>
          <w:u w:val="single"/>
        </w:rPr>
      </w:pPr>
      <w:r w:rsidRPr="005A6700">
        <w:rPr>
          <w:bCs/>
          <w:sz w:val="18"/>
          <w:szCs w:val="18"/>
          <w:u w:val="single"/>
        </w:rPr>
        <w:t>30.08.2023</w:t>
      </w:r>
      <w:r w:rsidRPr="005A6700">
        <w:rPr>
          <w:sz w:val="18"/>
          <w:szCs w:val="18"/>
          <w:u w:val="single"/>
        </w:rPr>
        <w:t xml:space="preserve">  № 1224 </w:t>
      </w:r>
      <w:proofErr w:type="spellStart"/>
      <w:r w:rsidRPr="005A6700">
        <w:rPr>
          <w:sz w:val="18"/>
          <w:szCs w:val="18"/>
          <w:u w:val="single"/>
        </w:rPr>
        <w:t>пз</w:t>
      </w:r>
      <w:proofErr w:type="spellEnd"/>
    </w:p>
    <w:p w:rsidR="00351402" w:rsidRPr="005A6700" w:rsidRDefault="00351402" w:rsidP="00351402">
      <w:pPr>
        <w:tabs>
          <w:tab w:val="left" w:pos="426"/>
          <w:tab w:val="left" w:pos="3976"/>
        </w:tabs>
        <w:ind w:left="-284" w:right="-136" w:firstLine="426"/>
        <w:rPr>
          <w:sz w:val="18"/>
          <w:szCs w:val="18"/>
        </w:rPr>
      </w:pPr>
      <w:r w:rsidRPr="005A6700">
        <w:rPr>
          <w:sz w:val="18"/>
          <w:szCs w:val="18"/>
        </w:rPr>
        <w:t xml:space="preserve">       с. Хомутово </w:t>
      </w:r>
    </w:p>
    <w:p w:rsidR="00351402" w:rsidRPr="005A6700" w:rsidRDefault="00351402" w:rsidP="00351402">
      <w:pPr>
        <w:tabs>
          <w:tab w:val="left" w:pos="426"/>
          <w:tab w:val="left" w:pos="3976"/>
        </w:tabs>
        <w:ind w:left="-284" w:right="-136" w:firstLine="426"/>
        <w:rPr>
          <w:sz w:val="18"/>
          <w:szCs w:val="18"/>
        </w:rPr>
      </w:pPr>
    </w:p>
    <w:p w:rsidR="00351402" w:rsidRPr="005A6700" w:rsidRDefault="00351402" w:rsidP="00351402">
      <w:pPr>
        <w:pStyle w:val="af9"/>
        <w:tabs>
          <w:tab w:val="left" w:pos="3976"/>
        </w:tabs>
        <w:ind w:left="-426" w:right="-427" w:firstLine="284"/>
        <w:rPr>
          <w:sz w:val="18"/>
          <w:szCs w:val="18"/>
        </w:rPr>
      </w:pPr>
      <w:r w:rsidRPr="005A6700">
        <w:rPr>
          <w:sz w:val="18"/>
          <w:szCs w:val="18"/>
        </w:rPr>
        <w:t>Об установлении вида разрешенного исп</w:t>
      </w:r>
      <w:r w:rsidR="00037DA1" w:rsidRPr="005A6700">
        <w:rPr>
          <w:sz w:val="18"/>
          <w:szCs w:val="18"/>
        </w:rPr>
        <w:t>ользования земельного участка.</w:t>
      </w:r>
    </w:p>
    <w:p w:rsidR="00351402" w:rsidRPr="005A6700" w:rsidRDefault="00351402" w:rsidP="00351402">
      <w:pPr>
        <w:pStyle w:val="af9"/>
        <w:tabs>
          <w:tab w:val="left" w:pos="3976"/>
        </w:tabs>
        <w:ind w:left="-426" w:right="-427" w:firstLine="284"/>
        <w:rPr>
          <w:sz w:val="18"/>
          <w:szCs w:val="18"/>
        </w:rPr>
      </w:pPr>
    </w:p>
    <w:p w:rsidR="00351402" w:rsidRPr="005A6700" w:rsidRDefault="00351402" w:rsidP="00351402">
      <w:pPr>
        <w:pStyle w:val="af9"/>
        <w:tabs>
          <w:tab w:val="left" w:pos="3976"/>
        </w:tabs>
        <w:ind w:left="-426" w:right="-427" w:firstLine="284"/>
        <w:rPr>
          <w:sz w:val="18"/>
          <w:szCs w:val="18"/>
        </w:rPr>
      </w:pPr>
      <w:r w:rsidRPr="005A6700">
        <w:rPr>
          <w:sz w:val="18"/>
          <w:szCs w:val="18"/>
        </w:rPr>
        <w:t>В соответствии с Градостроительным кодексом Российской Федерации, Земельным кодексом Российской Федерации от 25.10.2001 № 136,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ст. 6 Устава Хомутовского муниципального образования, на основании Правил землепользования и застройки Хомутовского муниципального образования, утвержденным решением Думы Хомутовского муниципального образования от 28.02.2014 года № 20-100/</w:t>
      </w:r>
      <w:proofErr w:type="spellStart"/>
      <w:r w:rsidRPr="005A6700">
        <w:rPr>
          <w:sz w:val="18"/>
          <w:szCs w:val="18"/>
        </w:rPr>
        <w:t>дсп</w:t>
      </w:r>
      <w:proofErr w:type="spellEnd"/>
      <w:r w:rsidRPr="005A6700">
        <w:rPr>
          <w:sz w:val="18"/>
          <w:szCs w:val="18"/>
        </w:rPr>
        <w:t xml:space="preserve"> (с изменениями на 25.05.2023 г.), рассмотрев заявление </w:t>
      </w:r>
      <w:proofErr w:type="spellStart"/>
      <w:r w:rsidRPr="005A6700">
        <w:rPr>
          <w:sz w:val="18"/>
          <w:szCs w:val="18"/>
        </w:rPr>
        <w:t>Брыкова</w:t>
      </w:r>
      <w:proofErr w:type="spellEnd"/>
      <w:r w:rsidRPr="005A6700">
        <w:rPr>
          <w:sz w:val="18"/>
          <w:szCs w:val="18"/>
        </w:rPr>
        <w:t xml:space="preserve"> Алексея Викторовича и представленные документы, Администрация Хомутовского муниципального образования</w:t>
      </w:r>
    </w:p>
    <w:p w:rsidR="00351402" w:rsidRPr="005A6700" w:rsidRDefault="00351402" w:rsidP="00351402">
      <w:pPr>
        <w:pStyle w:val="af9"/>
        <w:tabs>
          <w:tab w:val="left" w:pos="3976"/>
        </w:tabs>
        <w:ind w:left="-426" w:right="-427" w:firstLine="284"/>
        <w:rPr>
          <w:sz w:val="18"/>
          <w:szCs w:val="18"/>
        </w:rPr>
      </w:pPr>
    </w:p>
    <w:p w:rsidR="00351402" w:rsidRPr="005A6700" w:rsidRDefault="00351402" w:rsidP="00351402">
      <w:pPr>
        <w:pStyle w:val="af9"/>
        <w:tabs>
          <w:tab w:val="left" w:pos="3976"/>
        </w:tabs>
        <w:ind w:left="-426" w:right="-427" w:firstLine="284"/>
        <w:rPr>
          <w:sz w:val="18"/>
          <w:szCs w:val="18"/>
        </w:rPr>
      </w:pPr>
      <w:r w:rsidRPr="005A6700">
        <w:rPr>
          <w:sz w:val="18"/>
          <w:szCs w:val="18"/>
        </w:rPr>
        <w:t xml:space="preserve">  ПОСТАНОВЛЯЕТ:</w:t>
      </w:r>
    </w:p>
    <w:p w:rsidR="00351402" w:rsidRPr="005A6700" w:rsidRDefault="00351402" w:rsidP="00351402">
      <w:pPr>
        <w:pStyle w:val="af9"/>
        <w:tabs>
          <w:tab w:val="left" w:pos="3976"/>
        </w:tabs>
        <w:ind w:left="-426" w:right="-427" w:firstLine="284"/>
        <w:rPr>
          <w:sz w:val="18"/>
          <w:szCs w:val="18"/>
        </w:rPr>
      </w:pPr>
    </w:p>
    <w:p w:rsidR="00351402" w:rsidRPr="005A6700" w:rsidRDefault="00351402" w:rsidP="00351402">
      <w:pPr>
        <w:pStyle w:val="af9"/>
        <w:tabs>
          <w:tab w:val="left" w:pos="3976"/>
        </w:tabs>
        <w:ind w:left="-426" w:right="-427" w:firstLine="284"/>
        <w:rPr>
          <w:sz w:val="18"/>
          <w:szCs w:val="18"/>
        </w:rPr>
      </w:pPr>
      <w:r w:rsidRPr="005A6700">
        <w:rPr>
          <w:sz w:val="18"/>
          <w:szCs w:val="18"/>
        </w:rPr>
        <w:t>1.Установить вид разрешенного использования земельным участкам, образованных в результате раздела земельного участка с кадастровым номером 38:06:100801:33149 расположенного по адресу: Иркутская область, Иркутский район.</w:t>
      </w:r>
    </w:p>
    <w:p w:rsidR="00351402" w:rsidRPr="005A6700" w:rsidRDefault="00351402" w:rsidP="00351402">
      <w:pPr>
        <w:pStyle w:val="af9"/>
        <w:tabs>
          <w:tab w:val="left" w:pos="3976"/>
        </w:tabs>
        <w:ind w:left="-426" w:right="-427" w:firstLine="284"/>
        <w:rPr>
          <w:sz w:val="18"/>
          <w:szCs w:val="18"/>
        </w:rPr>
      </w:pPr>
      <w:r w:rsidRPr="005A6700">
        <w:rPr>
          <w:sz w:val="18"/>
          <w:szCs w:val="18"/>
        </w:rPr>
        <w:t xml:space="preserve">1.1земельному участку ЗУ1, площадью 939 </w:t>
      </w:r>
      <w:proofErr w:type="spellStart"/>
      <w:r w:rsidRPr="005A6700">
        <w:rPr>
          <w:sz w:val="18"/>
          <w:szCs w:val="18"/>
        </w:rPr>
        <w:t>кв.м</w:t>
      </w:r>
      <w:proofErr w:type="spellEnd"/>
      <w:r w:rsidRPr="005A6700">
        <w:rPr>
          <w:sz w:val="18"/>
          <w:szCs w:val="18"/>
        </w:rPr>
        <w:t>. – «Для индивидуального жилищного строительства»;</w:t>
      </w:r>
    </w:p>
    <w:p w:rsidR="00351402" w:rsidRPr="005A6700" w:rsidRDefault="00351402" w:rsidP="00351402">
      <w:pPr>
        <w:pStyle w:val="af9"/>
        <w:tabs>
          <w:tab w:val="left" w:pos="3976"/>
        </w:tabs>
        <w:ind w:left="-426" w:right="-427" w:firstLine="284"/>
        <w:rPr>
          <w:sz w:val="18"/>
          <w:szCs w:val="18"/>
        </w:rPr>
      </w:pPr>
      <w:r w:rsidRPr="005A6700">
        <w:rPr>
          <w:sz w:val="18"/>
          <w:szCs w:val="18"/>
        </w:rPr>
        <w:t xml:space="preserve">1.2земельному участку ЗУ2, площадью 61 </w:t>
      </w:r>
      <w:proofErr w:type="spellStart"/>
      <w:r w:rsidRPr="005A6700">
        <w:rPr>
          <w:sz w:val="18"/>
          <w:szCs w:val="18"/>
        </w:rPr>
        <w:t>кв.м</w:t>
      </w:r>
      <w:proofErr w:type="spellEnd"/>
      <w:r w:rsidRPr="005A6700">
        <w:rPr>
          <w:sz w:val="18"/>
          <w:szCs w:val="18"/>
        </w:rPr>
        <w:t>. – «Предоставление коммунальных услуг»;</w:t>
      </w:r>
    </w:p>
    <w:p w:rsidR="00351402" w:rsidRPr="005A6700" w:rsidRDefault="00351402" w:rsidP="00351402">
      <w:pPr>
        <w:pStyle w:val="af9"/>
        <w:tabs>
          <w:tab w:val="left" w:pos="3976"/>
        </w:tabs>
        <w:ind w:left="-426" w:right="-427" w:firstLine="284"/>
        <w:rPr>
          <w:sz w:val="18"/>
          <w:szCs w:val="18"/>
        </w:rPr>
      </w:pPr>
      <w:r w:rsidRPr="005A6700">
        <w:rPr>
          <w:sz w:val="18"/>
          <w:szCs w:val="18"/>
        </w:rPr>
        <w:t>2. Опубликовать настоящее постановление в установленном законом порядке.</w:t>
      </w:r>
    </w:p>
    <w:p w:rsidR="00351402" w:rsidRPr="005A6700" w:rsidRDefault="00351402" w:rsidP="00351402">
      <w:pPr>
        <w:pStyle w:val="af9"/>
        <w:tabs>
          <w:tab w:val="left" w:pos="3976"/>
        </w:tabs>
        <w:ind w:left="-426" w:right="-427" w:firstLine="284"/>
        <w:rPr>
          <w:sz w:val="18"/>
          <w:szCs w:val="18"/>
        </w:rPr>
      </w:pPr>
      <w:r w:rsidRPr="005A6700">
        <w:rPr>
          <w:sz w:val="18"/>
          <w:szCs w:val="18"/>
        </w:rPr>
        <w:t>3. Контроль за исполнением настоящего постановления возложить на заместителя Главы администрации Хомутовского муниципального образования.</w:t>
      </w:r>
    </w:p>
    <w:p w:rsidR="00351402" w:rsidRPr="005A6700" w:rsidRDefault="00351402" w:rsidP="00351402">
      <w:pPr>
        <w:pStyle w:val="af9"/>
        <w:tabs>
          <w:tab w:val="left" w:pos="3976"/>
        </w:tabs>
        <w:ind w:left="-426" w:right="-427" w:firstLine="284"/>
        <w:rPr>
          <w:sz w:val="18"/>
          <w:szCs w:val="18"/>
        </w:rPr>
      </w:pPr>
    </w:p>
    <w:p w:rsidR="00351402" w:rsidRPr="005A6700" w:rsidRDefault="00351402" w:rsidP="00351402">
      <w:pPr>
        <w:pStyle w:val="af9"/>
        <w:tabs>
          <w:tab w:val="left" w:pos="3976"/>
        </w:tabs>
        <w:ind w:left="-426" w:right="-427" w:firstLine="284"/>
        <w:rPr>
          <w:sz w:val="18"/>
          <w:szCs w:val="18"/>
        </w:rPr>
      </w:pPr>
    </w:p>
    <w:p w:rsidR="00351402" w:rsidRPr="005A6700" w:rsidRDefault="00351402" w:rsidP="0038099F">
      <w:pPr>
        <w:pStyle w:val="af9"/>
        <w:tabs>
          <w:tab w:val="left" w:pos="3976"/>
        </w:tabs>
        <w:ind w:left="-426" w:right="-427" w:firstLine="284"/>
        <w:jc w:val="center"/>
        <w:rPr>
          <w:i/>
          <w:sz w:val="18"/>
          <w:szCs w:val="18"/>
        </w:rPr>
      </w:pPr>
      <w:r w:rsidRPr="005A6700">
        <w:rPr>
          <w:i/>
          <w:sz w:val="18"/>
          <w:szCs w:val="18"/>
        </w:rPr>
        <w:t>Заместитель</w:t>
      </w:r>
    </w:p>
    <w:p w:rsidR="00351402" w:rsidRPr="005A6700" w:rsidRDefault="00351402" w:rsidP="0038099F">
      <w:pPr>
        <w:pStyle w:val="af9"/>
        <w:tabs>
          <w:tab w:val="left" w:pos="3976"/>
        </w:tabs>
        <w:ind w:left="-426" w:right="-427" w:firstLine="284"/>
        <w:jc w:val="right"/>
        <w:rPr>
          <w:i/>
          <w:sz w:val="18"/>
          <w:szCs w:val="18"/>
        </w:rPr>
      </w:pPr>
      <w:r w:rsidRPr="005A6700">
        <w:rPr>
          <w:i/>
          <w:sz w:val="18"/>
          <w:szCs w:val="18"/>
        </w:rPr>
        <w:t>Главы администрации</w:t>
      </w:r>
      <w:r w:rsidR="0038099F" w:rsidRPr="005A6700">
        <w:rPr>
          <w:i/>
          <w:sz w:val="18"/>
          <w:szCs w:val="18"/>
        </w:rPr>
        <w:t xml:space="preserve">                                                 </w:t>
      </w:r>
      <w:r w:rsidRPr="005A6700">
        <w:rPr>
          <w:i/>
          <w:sz w:val="18"/>
          <w:szCs w:val="18"/>
        </w:rPr>
        <w:t xml:space="preserve">   Н.В. Максименко</w:t>
      </w:r>
    </w:p>
    <w:p w:rsidR="009F699F" w:rsidRPr="005A6700" w:rsidRDefault="009F699F" w:rsidP="00D875E2">
      <w:pPr>
        <w:pStyle w:val="af9"/>
        <w:tabs>
          <w:tab w:val="left" w:pos="3976"/>
        </w:tabs>
        <w:ind w:left="-426" w:right="-427" w:firstLine="284"/>
        <w:rPr>
          <w:sz w:val="18"/>
          <w:szCs w:val="18"/>
        </w:rPr>
      </w:pPr>
    </w:p>
    <w:p w:rsidR="00037DA1" w:rsidRPr="005A6700" w:rsidRDefault="00037DA1" w:rsidP="00D875E2">
      <w:pPr>
        <w:pStyle w:val="af9"/>
        <w:tabs>
          <w:tab w:val="left" w:pos="3976"/>
        </w:tabs>
        <w:ind w:left="-426" w:right="-427" w:firstLine="284"/>
        <w:rPr>
          <w:sz w:val="18"/>
          <w:szCs w:val="18"/>
        </w:rPr>
      </w:pPr>
    </w:p>
    <w:p w:rsidR="00037DA1" w:rsidRPr="005A6700" w:rsidRDefault="00037DA1" w:rsidP="00037DA1">
      <w:pPr>
        <w:tabs>
          <w:tab w:val="left" w:pos="426"/>
          <w:tab w:val="left" w:pos="3976"/>
        </w:tabs>
        <w:ind w:left="-284" w:right="-136" w:firstLine="426"/>
        <w:jc w:val="center"/>
        <w:rPr>
          <w:b/>
          <w:sz w:val="18"/>
          <w:szCs w:val="18"/>
        </w:rPr>
      </w:pPr>
      <w:r w:rsidRPr="005A6700">
        <w:rPr>
          <w:sz w:val="18"/>
          <w:szCs w:val="18"/>
        </w:rPr>
        <w:t>РОССИЙСКАЯ ФЕДЕРАЦИЯ</w:t>
      </w:r>
    </w:p>
    <w:p w:rsidR="00037DA1" w:rsidRPr="005A6700" w:rsidRDefault="00037DA1" w:rsidP="00037DA1">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037DA1" w:rsidRPr="005A6700" w:rsidRDefault="00037DA1" w:rsidP="00037DA1">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037DA1" w:rsidRPr="005A6700" w:rsidRDefault="00037DA1" w:rsidP="00037DA1">
      <w:pPr>
        <w:tabs>
          <w:tab w:val="left" w:pos="426"/>
          <w:tab w:val="left" w:pos="3976"/>
        </w:tabs>
        <w:ind w:left="-284" w:right="-136" w:firstLine="426"/>
        <w:jc w:val="center"/>
        <w:rPr>
          <w:b/>
          <w:bCs/>
          <w:sz w:val="18"/>
          <w:szCs w:val="18"/>
        </w:rPr>
      </w:pPr>
      <w:r w:rsidRPr="005A6700">
        <w:rPr>
          <w:b/>
          <w:bCs/>
          <w:sz w:val="18"/>
          <w:szCs w:val="18"/>
        </w:rPr>
        <w:t>АДМИНИСТРАЦИЯ</w:t>
      </w:r>
    </w:p>
    <w:p w:rsidR="00037DA1" w:rsidRPr="005A6700" w:rsidRDefault="00037DA1" w:rsidP="00037DA1">
      <w:pPr>
        <w:tabs>
          <w:tab w:val="left" w:pos="426"/>
          <w:tab w:val="left" w:pos="3976"/>
        </w:tabs>
        <w:ind w:left="-284" w:right="-136" w:firstLine="426"/>
        <w:jc w:val="center"/>
        <w:rPr>
          <w:b/>
          <w:bCs/>
          <w:sz w:val="18"/>
          <w:szCs w:val="18"/>
        </w:rPr>
      </w:pPr>
      <w:r w:rsidRPr="005A6700">
        <w:rPr>
          <w:b/>
          <w:bCs/>
          <w:sz w:val="18"/>
          <w:szCs w:val="18"/>
        </w:rPr>
        <w:t>ПОСТАНОВЛЕНИЕ</w:t>
      </w:r>
    </w:p>
    <w:p w:rsidR="00037DA1" w:rsidRPr="005A6700" w:rsidRDefault="00037DA1" w:rsidP="00037DA1">
      <w:pPr>
        <w:tabs>
          <w:tab w:val="left" w:pos="426"/>
          <w:tab w:val="left" w:pos="3976"/>
        </w:tabs>
        <w:ind w:left="-284" w:right="-136" w:firstLine="426"/>
        <w:jc w:val="center"/>
        <w:rPr>
          <w:b/>
          <w:bCs/>
          <w:sz w:val="18"/>
          <w:szCs w:val="18"/>
        </w:rPr>
      </w:pPr>
    </w:p>
    <w:p w:rsidR="00037DA1" w:rsidRPr="005A6700" w:rsidRDefault="00037DA1" w:rsidP="00037DA1">
      <w:pPr>
        <w:tabs>
          <w:tab w:val="left" w:pos="426"/>
          <w:tab w:val="left" w:pos="3976"/>
        </w:tabs>
        <w:ind w:left="-284" w:right="-136" w:firstLine="426"/>
        <w:rPr>
          <w:sz w:val="18"/>
          <w:szCs w:val="18"/>
          <w:u w:val="single"/>
        </w:rPr>
      </w:pPr>
      <w:r w:rsidRPr="005A6700">
        <w:rPr>
          <w:bCs/>
          <w:sz w:val="18"/>
          <w:szCs w:val="18"/>
          <w:u w:val="single"/>
        </w:rPr>
        <w:t>30.08.2023</w:t>
      </w:r>
      <w:r w:rsidRPr="005A6700">
        <w:rPr>
          <w:sz w:val="18"/>
          <w:szCs w:val="18"/>
          <w:u w:val="single"/>
        </w:rPr>
        <w:t xml:space="preserve">  № 1254 </w:t>
      </w:r>
      <w:proofErr w:type="spellStart"/>
      <w:r w:rsidRPr="005A6700">
        <w:rPr>
          <w:sz w:val="18"/>
          <w:szCs w:val="18"/>
          <w:u w:val="single"/>
        </w:rPr>
        <w:t>пз</w:t>
      </w:r>
      <w:proofErr w:type="spellEnd"/>
    </w:p>
    <w:p w:rsidR="00037DA1" w:rsidRPr="005A6700" w:rsidRDefault="00037DA1" w:rsidP="00037DA1">
      <w:pPr>
        <w:tabs>
          <w:tab w:val="left" w:pos="426"/>
          <w:tab w:val="left" w:pos="3976"/>
        </w:tabs>
        <w:ind w:left="-284" w:right="-136" w:firstLine="426"/>
        <w:rPr>
          <w:sz w:val="18"/>
          <w:szCs w:val="18"/>
        </w:rPr>
      </w:pPr>
      <w:r w:rsidRPr="005A6700">
        <w:rPr>
          <w:sz w:val="18"/>
          <w:szCs w:val="18"/>
        </w:rPr>
        <w:t xml:space="preserve">       с. Хомутово </w:t>
      </w:r>
    </w:p>
    <w:p w:rsidR="00037DA1" w:rsidRPr="005A6700" w:rsidRDefault="00037DA1" w:rsidP="00037DA1">
      <w:pPr>
        <w:tabs>
          <w:tab w:val="left" w:pos="426"/>
          <w:tab w:val="left" w:pos="3976"/>
        </w:tabs>
        <w:ind w:left="-284" w:right="-136" w:firstLine="426"/>
        <w:rPr>
          <w:sz w:val="18"/>
          <w:szCs w:val="18"/>
        </w:rPr>
      </w:pPr>
    </w:p>
    <w:p w:rsidR="00037DA1" w:rsidRPr="005A6700" w:rsidRDefault="00037DA1" w:rsidP="00037DA1">
      <w:pPr>
        <w:pStyle w:val="af9"/>
        <w:tabs>
          <w:tab w:val="left" w:pos="3976"/>
        </w:tabs>
        <w:ind w:left="-426" w:right="-427" w:firstLine="284"/>
        <w:rPr>
          <w:sz w:val="18"/>
          <w:szCs w:val="18"/>
        </w:rPr>
      </w:pPr>
      <w:r w:rsidRPr="005A6700">
        <w:rPr>
          <w:sz w:val="18"/>
          <w:szCs w:val="18"/>
        </w:rPr>
        <w:t>Об отказе в предоставлении разрешения на условно разрешенный вид использования земельного участка.</w:t>
      </w:r>
    </w:p>
    <w:p w:rsidR="00037DA1" w:rsidRPr="005A6700" w:rsidRDefault="00037DA1" w:rsidP="00037DA1">
      <w:pPr>
        <w:pStyle w:val="af9"/>
        <w:tabs>
          <w:tab w:val="left" w:pos="3976"/>
        </w:tabs>
        <w:ind w:left="-426" w:right="-427" w:firstLine="284"/>
        <w:rPr>
          <w:sz w:val="18"/>
          <w:szCs w:val="18"/>
        </w:rPr>
      </w:pPr>
    </w:p>
    <w:p w:rsidR="00037DA1" w:rsidRPr="005A6700" w:rsidRDefault="00037DA1" w:rsidP="00037DA1">
      <w:pPr>
        <w:pStyle w:val="af9"/>
        <w:tabs>
          <w:tab w:val="left" w:pos="3976"/>
        </w:tabs>
        <w:ind w:left="-426" w:right="-427" w:firstLine="284"/>
        <w:rPr>
          <w:sz w:val="18"/>
          <w:szCs w:val="18"/>
        </w:rPr>
      </w:pPr>
      <w:r w:rsidRPr="005A6700">
        <w:rPr>
          <w:sz w:val="18"/>
          <w:szCs w:val="18"/>
        </w:rPr>
        <w:t>В соответствии со ст. 39 Градостроительного кодекса Российской Федерации от 29.12.2004 № 190-ФЗ,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ст. 6 Устава Хомутовского муниципального образования, Постановлением администрации Хомутовского муниципального образования № 23 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строения», на основании рекомендаций комиссии по подготовке правил  землепользования и застройки Хомутовского муниципального образования от 10.08.2023, рассмотрев заявление Жуковой Татьяны Александровны и представленные документы, Администрация Хомутовского муниципального образования</w:t>
      </w:r>
    </w:p>
    <w:p w:rsidR="00037DA1" w:rsidRPr="005A6700" w:rsidRDefault="00037DA1" w:rsidP="00037DA1">
      <w:pPr>
        <w:pStyle w:val="af9"/>
        <w:tabs>
          <w:tab w:val="left" w:pos="3976"/>
        </w:tabs>
        <w:ind w:left="-426" w:right="-427" w:firstLine="284"/>
        <w:rPr>
          <w:sz w:val="18"/>
          <w:szCs w:val="18"/>
        </w:rPr>
      </w:pPr>
    </w:p>
    <w:p w:rsidR="00037DA1" w:rsidRPr="005A6700" w:rsidRDefault="00037DA1" w:rsidP="00037DA1">
      <w:pPr>
        <w:pStyle w:val="af9"/>
        <w:tabs>
          <w:tab w:val="left" w:pos="3976"/>
        </w:tabs>
        <w:ind w:left="-426" w:right="-427" w:firstLine="284"/>
        <w:rPr>
          <w:sz w:val="18"/>
          <w:szCs w:val="18"/>
        </w:rPr>
      </w:pPr>
      <w:r w:rsidRPr="005A6700">
        <w:rPr>
          <w:sz w:val="18"/>
          <w:szCs w:val="18"/>
        </w:rPr>
        <w:t xml:space="preserve">  ПОСТАНОВЛЯЕТ:</w:t>
      </w:r>
    </w:p>
    <w:p w:rsidR="00037DA1" w:rsidRPr="005A6700" w:rsidRDefault="00037DA1" w:rsidP="00037DA1">
      <w:pPr>
        <w:pStyle w:val="af9"/>
        <w:tabs>
          <w:tab w:val="left" w:pos="3976"/>
        </w:tabs>
        <w:ind w:left="-426" w:right="-427" w:firstLine="284"/>
        <w:rPr>
          <w:sz w:val="18"/>
          <w:szCs w:val="18"/>
        </w:rPr>
      </w:pPr>
    </w:p>
    <w:p w:rsidR="00037DA1" w:rsidRPr="005A6700" w:rsidRDefault="00037DA1" w:rsidP="00037DA1">
      <w:pPr>
        <w:pStyle w:val="af9"/>
        <w:tabs>
          <w:tab w:val="left" w:pos="3976"/>
        </w:tabs>
        <w:ind w:left="-426" w:right="-427" w:firstLine="284"/>
        <w:rPr>
          <w:sz w:val="18"/>
          <w:szCs w:val="18"/>
        </w:rPr>
      </w:pPr>
      <w:r w:rsidRPr="005A6700">
        <w:rPr>
          <w:sz w:val="18"/>
          <w:szCs w:val="18"/>
        </w:rPr>
        <w:t xml:space="preserve">1.Отказать в предоставлении разрешения на условно разрешенный вид использования земельного участка с кадастровым номером 38:06:100104:3047, площадью 679 </w:t>
      </w:r>
      <w:proofErr w:type="spellStart"/>
      <w:r w:rsidRPr="005A6700">
        <w:rPr>
          <w:sz w:val="18"/>
          <w:szCs w:val="18"/>
        </w:rPr>
        <w:t>кв.м</w:t>
      </w:r>
      <w:proofErr w:type="spellEnd"/>
      <w:r w:rsidRPr="005A670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5A6700">
        <w:rPr>
          <w:sz w:val="18"/>
          <w:szCs w:val="18"/>
        </w:rPr>
        <w:t>Хомутовское</w:t>
      </w:r>
      <w:proofErr w:type="spellEnd"/>
      <w:r w:rsidRPr="005A6700">
        <w:rPr>
          <w:sz w:val="18"/>
          <w:szCs w:val="18"/>
        </w:rPr>
        <w:t>, село Хомутово, улица Колхозная, земельный участок 198/7, «Магазины» на основании п. 35 административного регламента при наличии сведений об обременениях испрашиваемого земельного участка. Постановлением Правительства РФ от 24.02.2009 № 160 (ред. от 21.12.2018)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на земельном участке с кадастровым номером 38:06:100104:3047 установлена охранная зона объектов электросетевого хозяйства (вдоль линий электропередачи, вокруг подстанций). В соответствии с главой 3 п.10 вышеуказанного постановления в пределах охранных зон без письменного решения о согласовании сетевых организаций юридическим и физическим лицам запрещаются: строительство, капитальный ремонт, реконструкция или снос зданий и сооружений.</w:t>
      </w:r>
    </w:p>
    <w:p w:rsidR="00037DA1" w:rsidRPr="005A6700" w:rsidRDefault="00037DA1" w:rsidP="00037DA1">
      <w:pPr>
        <w:pStyle w:val="af9"/>
        <w:tabs>
          <w:tab w:val="left" w:pos="3976"/>
        </w:tabs>
        <w:ind w:left="-426" w:right="-427" w:firstLine="284"/>
        <w:rPr>
          <w:sz w:val="18"/>
          <w:szCs w:val="18"/>
        </w:rPr>
      </w:pPr>
      <w:r w:rsidRPr="005A6700">
        <w:rPr>
          <w:sz w:val="18"/>
          <w:szCs w:val="18"/>
        </w:rPr>
        <w:t>2.Опубликовать настоящее постановление в установленном законом порядке.</w:t>
      </w:r>
    </w:p>
    <w:p w:rsidR="00037DA1" w:rsidRPr="005A6700" w:rsidRDefault="00037DA1" w:rsidP="00037DA1">
      <w:pPr>
        <w:pStyle w:val="af9"/>
        <w:tabs>
          <w:tab w:val="left" w:pos="3976"/>
        </w:tabs>
        <w:ind w:left="-426" w:right="-427" w:firstLine="284"/>
        <w:rPr>
          <w:sz w:val="18"/>
          <w:szCs w:val="18"/>
        </w:rPr>
      </w:pPr>
      <w:r w:rsidRPr="005A6700">
        <w:rPr>
          <w:sz w:val="18"/>
          <w:szCs w:val="18"/>
        </w:rPr>
        <w:lastRenderedPageBreak/>
        <w:t>3. Контроль за исполнением настоящего постановления возложить на заместителя Главы администрации Хомутовского муниципального образования.</w:t>
      </w:r>
    </w:p>
    <w:p w:rsidR="00037DA1" w:rsidRPr="005A6700" w:rsidRDefault="00037DA1" w:rsidP="00037DA1">
      <w:pPr>
        <w:pStyle w:val="af9"/>
        <w:tabs>
          <w:tab w:val="left" w:pos="3976"/>
        </w:tabs>
        <w:ind w:left="-426" w:right="-427" w:firstLine="284"/>
        <w:rPr>
          <w:sz w:val="18"/>
          <w:szCs w:val="18"/>
        </w:rPr>
      </w:pPr>
    </w:p>
    <w:p w:rsidR="00037DA1" w:rsidRPr="005A6700" w:rsidRDefault="00037DA1" w:rsidP="00037DA1">
      <w:pPr>
        <w:pStyle w:val="af9"/>
        <w:tabs>
          <w:tab w:val="left" w:pos="3976"/>
        </w:tabs>
        <w:ind w:left="-426" w:right="-427" w:firstLine="284"/>
        <w:rPr>
          <w:sz w:val="18"/>
          <w:szCs w:val="18"/>
        </w:rPr>
      </w:pPr>
    </w:p>
    <w:p w:rsidR="00037DA1" w:rsidRPr="005A6700" w:rsidRDefault="00037DA1" w:rsidP="002C0ACF">
      <w:pPr>
        <w:pStyle w:val="af9"/>
        <w:tabs>
          <w:tab w:val="left" w:pos="3976"/>
        </w:tabs>
        <w:ind w:left="-426" w:right="-427" w:firstLine="284"/>
        <w:jc w:val="right"/>
        <w:rPr>
          <w:i/>
          <w:sz w:val="18"/>
          <w:szCs w:val="18"/>
        </w:rPr>
      </w:pPr>
      <w:r w:rsidRPr="005A6700">
        <w:rPr>
          <w:i/>
          <w:sz w:val="18"/>
          <w:szCs w:val="18"/>
        </w:rPr>
        <w:t>Глава администрации</w:t>
      </w:r>
      <w:r w:rsidRPr="005A6700">
        <w:rPr>
          <w:i/>
          <w:sz w:val="18"/>
          <w:szCs w:val="18"/>
        </w:rPr>
        <w:tab/>
        <w:t xml:space="preserve">     В.М. </w:t>
      </w:r>
      <w:proofErr w:type="spellStart"/>
      <w:r w:rsidRPr="005A6700">
        <w:rPr>
          <w:i/>
          <w:sz w:val="18"/>
          <w:szCs w:val="18"/>
        </w:rPr>
        <w:t>Колмаченко</w:t>
      </w:r>
      <w:proofErr w:type="spellEnd"/>
    </w:p>
    <w:p w:rsidR="00037DA1" w:rsidRPr="005A6700" w:rsidRDefault="00037DA1" w:rsidP="00037DA1">
      <w:pPr>
        <w:pStyle w:val="af9"/>
        <w:tabs>
          <w:tab w:val="left" w:pos="3976"/>
        </w:tabs>
        <w:ind w:left="-426" w:right="-427" w:firstLine="284"/>
        <w:rPr>
          <w:sz w:val="18"/>
          <w:szCs w:val="18"/>
        </w:rPr>
      </w:pPr>
    </w:p>
    <w:p w:rsidR="00037DA1" w:rsidRPr="005A6700" w:rsidRDefault="00037DA1" w:rsidP="00037DA1">
      <w:pPr>
        <w:pStyle w:val="af9"/>
        <w:tabs>
          <w:tab w:val="left" w:pos="3976"/>
        </w:tabs>
        <w:ind w:left="-426" w:right="-427" w:firstLine="284"/>
        <w:rPr>
          <w:sz w:val="18"/>
          <w:szCs w:val="18"/>
        </w:rPr>
      </w:pPr>
    </w:p>
    <w:p w:rsidR="007408B4" w:rsidRPr="005A6700" w:rsidRDefault="007408B4" w:rsidP="007408B4">
      <w:pPr>
        <w:tabs>
          <w:tab w:val="left" w:pos="426"/>
          <w:tab w:val="left" w:pos="3976"/>
        </w:tabs>
        <w:ind w:left="-284" w:right="-136" w:firstLine="426"/>
        <w:jc w:val="center"/>
        <w:rPr>
          <w:b/>
          <w:sz w:val="18"/>
          <w:szCs w:val="18"/>
        </w:rPr>
      </w:pPr>
      <w:r w:rsidRPr="005A6700">
        <w:rPr>
          <w:sz w:val="18"/>
          <w:szCs w:val="18"/>
        </w:rPr>
        <w:t>РОССИЙСКАЯ ФЕДЕРАЦИЯ</w:t>
      </w:r>
    </w:p>
    <w:p w:rsidR="007408B4" w:rsidRPr="005A6700" w:rsidRDefault="007408B4" w:rsidP="007408B4">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7408B4" w:rsidRPr="005A6700" w:rsidRDefault="007408B4" w:rsidP="007408B4">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7408B4" w:rsidRPr="005A6700" w:rsidRDefault="007408B4" w:rsidP="007408B4">
      <w:pPr>
        <w:tabs>
          <w:tab w:val="left" w:pos="426"/>
          <w:tab w:val="left" w:pos="3976"/>
        </w:tabs>
        <w:ind w:left="-284" w:right="-136" w:firstLine="426"/>
        <w:jc w:val="center"/>
        <w:rPr>
          <w:b/>
          <w:bCs/>
          <w:sz w:val="18"/>
          <w:szCs w:val="18"/>
        </w:rPr>
      </w:pPr>
      <w:r w:rsidRPr="005A6700">
        <w:rPr>
          <w:b/>
          <w:bCs/>
          <w:sz w:val="18"/>
          <w:szCs w:val="18"/>
        </w:rPr>
        <w:t>АДМИНИСТРАЦИЯ</w:t>
      </w:r>
    </w:p>
    <w:p w:rsidR="007408B4" w:rsidRPr="005A6700" w:rsidRDefault="007408B4" w:rsidP="007408B4">
      <w:pPr>
        <w:tabs>
          <w:tab w:val="left" w:pos="426"/>
          <w:tab w:val="left" w:pos="3976"/>
        </w:tabs>
        <w:ind w:left="-284" w:right="-136" w:firstLine="426"/>
        <w:jc w:val="center"/>
        <w:rPr>
          <w:b/>
          <w:bCs/>
          <w:sz w:val="18"/>
          <w:szCs w:val="18"/>
        </w:rPr>
      </w:pPr>
      <w:r w:rsidRPr="005A6700">
        <w:rPr>
          <w:b/>
          <w:bCs/>
          <w:sz w:val="18"/>
          <w:szCs w:val="18"/>
        </w:rPr>
        <w:t>ПОСТАНОВЛЕНИЕ</w:t>
      </w:r>
    </w:p>
    <w:p w:rsidR="007408B4" w:rsidRPr="005A6700" w:rsidRDefault="007408B4" w:rsidP="007408B4">
      <w:pPr>
        <w:tabs>
          <w:tab w:val="left" w:pos="426"/>
          <w:tab w:val="left" w:pos="3976"/>
        </w:tabs>
        <w:ind w:left="-284" w:right="-136" w:firstLine="426"/>
        <w:jc w:val="center"/>
        <w:rPr>
          <w:b/>
          <w:bCs/>
          <w:sz w:val="18"/>
          <w:szCs w:val="18"/>
        </w:rPr>
      </w:pPr>
    </w:p>
    <w:p w:rsidR="007408B4" w:rsidRPr="005A6700" w:rsidRDefault="007408B4" w:rsidP="007408B4">
      <w:pPr>
        <w:tabs>
          <w:tab w:val="left" w:pos="426"/>
          <w:tab w:val="left" w:pos="3976"/>
        </w:tabs>
        <w:ind w:left="-284" w:right="-136" w:firstLine="426"/>
        <w:rPr>
          <w:sz w:val="18"/>
          <w:szCs w:val="18"/>
          <w:u w:val="single"/>
        </w:rPr>
      </w:pPr>
      <w:r w:rsidRPr="005A6700">
        <w:rPr>
          <w:bCs/>
          <w:sz w:val="18"/>
          <w:szCs w:val="18"/>
          <w:u w:val="single"/>
        </w:rPr>
        <w:t>30.08.2023</w:t>
      </w:r>
      <w:r w:rsidRPr="005A6700">
        <w:rPr>
          <w:sz w:val="18"/>
          <w:szCs w:val="18"/>
          <w:u w:val="single"/>
        </w:rPr>
        <w:t xml:space="preserve">  № 1255 </w:t>
      </w:r>
      <w:proofErr w:type="spellStart"/>
      <w:r w:rsidRPr="005A6700">
        <w:rPr>
          <w:sz w:val="18"/>
          <w:szCs w:val="18"/>
          <w:u w:val="single"/>
        </w:rPr>
        <w:t>пз</w:t>
      </w:r>
      <w:proofErr w:type="spellEnd"/>
    </w:p>
    <w:p w:rsidR="007408B4" w:rsidRPr="005A6700" w:rsidRDefault="007408B4" w:rsidP="007408B4">
      <w:pPr>
        <w:tabs>
          <w:tab w:val="left" w:pos="426"/>
          <w:tab w:val="left" w:pos="3976"/>
        </w:tabs>
        <w:ind w:left="-284" w:right="-136" w:firstLine="426"/>
        <w:rPr>
          <w:sz w:val="18"/>
          <w:szCs w:val="18"/>
        </w:rPr>
      </w:pPr>
      <w:r w:rsidRPr="005A6700">
        <w:rPr>
          <w:sz w:val="18"/>
          <w:szCs w:val="18"/>
        </w:rPr>
        <w:t xml:space="preserve">       с. Хомутово </w:t>
      </w:r>
    </w:p>
    <w:p w:rsidR="007408B4" w:rsidRPr="005A6700" w:rsidRDefault="007408B4" w:rsidP="007408B4">
      <w:pPr>
        <w:tabs>
          <w:tab w:val="left" w:pos="426"/>
          <w:tab w:val="left" w:pos="3976"/>
        </w:tabs>
        <w:ind w:left="-284" w:right="-136" w:firstLine="426"/>
        <w:rPr>
          <w:sz w:val="18"/>
          <w:szCs w:val="18"/>
        </w:rPr>
      </w:pPr>
    </w:p>
    <w:p w:rsidR="007408B4" w:rsidRPr="005A6700" w:rsidRDefault="007408B4" w:rsidP="007408B4">
      <w:pPr>
        <w:pStyle w:val="af9"/>
        <w:tabs>
          <w:tab w:val="left" w:pos="3976"/>
        </w:tabs>
        <w:ind w:left="-426" w:right="-427" w:firstLine="284"/>
        <w:rPr>
          <w:sz w:val="18"/>
          <w:szCs w:val="18"/>
        </w:rPr>
      </w:pPr>
      <w:r w:rsidRPr="005A6700">
        <w:rPr>
          <w:sz w:val="18"/>
          <w:szCs w:val="18"/>
        </w:rPr>
        <w:t>О назначении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объекта капитального строительств.</w:t>
      </w:r>
    </w:p>
    <w:p w:rsidR="007408B4" w:rsidRPr="005A6700" w:rsidRDefault="007408B4" w:rsidP="007408B4">
      <w:pPr>
        <w:pStyle w:val="af9"/>
        <w:tabs>
          <w:tab w:val="left" w:pos="3976"/>
        </w:tabs>
        <w:ind w:left="-426" w:right="-427" w:firstLine="284"/>
        <w:rPr>
          <w:sz w:val="18"/>
          <w:szCs w:val="18"/>
        </w:rPr>
      </w:pPr>
    </w:p>
    <w:p w:rsidR="007408B4" w:rsidRPr="005A6700" w:rsidRDefault="007408B4" w:rsidP="007408B4">
      <w:pPr>
        <w:pStyle w:val="af9"/>
        <w:tabs>
          <w:tab w:val="left" w:pos="3976"/>
        </w:tabs>
        <w:ind w:left="-426" w:right="-427" w:firstLine="284"/>
        <w:rPr>
          <w:sz w:val="18"/>
          <w:szCs w:val="18"/>
        </w:rPr>
      </w:pPr>
      <w:r w:rsidRPr="005A6700">
        <w:rPr>
          <w:sz w:val="18"/>
          <w:szCs w:val="18"/>
        </w:rPr>
        <w:t xml:space="preserve">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40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A6700">
        <w:rPr>
          <w:sz w:val="18"/>
          <w:szCs w:val="18"/>
        </w:rPr>
        <w:t>Хомутовском</w:t>
      </w:r>
      <w:proofErr w:type="spellEnd"/>
      <w:r w:rsidRPr="005A6700">
        <w:rPr>
          <w:sz w:val="18"/>
          <w:szCs w:val="18"/>
        </w:rPr>
        <w:t xml:space="preserve"> муниципальном образовании», на основании заявления </w:t>
      </w:r>
      <w:proofErr w:type="spellStart"/>
      <w:r w:rsidRPr="005A6700">
        <w:rPr>
          <w:sz w:val="18"/>
          <w:szCs w:val="18"/>
        </w:rPr>
        <w:t>Низицкой</w:t>
      </w:r>
      <w:proofErr w:type="spellEnd"/>
      <w:r w:rsidRPr="005A6700">
        <w:rPr>
          <w:sz w:val="18"/>
          <w:szCs w:val="18"/>
        </w:rPr>
        <w:t xml:space="preserve"> Елизаветы Николаевны, Администрация Хомутовского муниципального образования</w:t>
      </w:r>
    </w:p>
    <w:p w:rsidR="007408B4" w:rsidRPr="005A6700" w:rsidRDefault="007408B4" w:rsidP="007408B4">
      <w:pPr>
        <w:pStyle w:val="af9"/>
        <w:tabs>
          <w:tab w:val="left" w:pos="3976"/>
        </w:tabs>
        <w:ind w:left="-426" w:right="-427" w:firstLine="284"/>
        <w:rPr>
          <w:sz w:val="18"/>
          <w:szCs w:val="18"/>
        </w:rPr>
      </w:pPr>
    </w:p>
    <w:p w:rsidR="007408B4" w:rsidRPr="005A6700" w:rsidRDefault="007408B4" w:rsidP="007408B4">
      <w:pPr>
        <w:pStyle w:val="af9"/>
        <w:tabs>
          <w:tab w:val="left" w:pos="3976"/>
        </w:tabs>
        <w:ind w:left="-426" w:right="-427" w:firstLine="284"/>
        <w:rPr>
          <w:sz w:val="18"/>
          <w:szCs w:val="18"/>
        </w:rPr>
      </w:pPr>
      <w:r w:rsidRPr="005A6700">
        <w:rPr>
          <w:sz w:val="18"/>
          <w:szCs w:val="18"/>
        </w:rPr>
        <w:t xml:space="preserve">  ПОСТАНОВЛЯЕТ:</w:t>
      </w:r>
    </w:p>
    <w:p w:rsidR="007408B4" w:rsidRPr="005A6700" w:rsidRDefault="007408B4" w:rsidP="007408B4">
      <w:pPr>
        <w:pStyle w:val="af9"/>
        <w:tabs>
          <w:tab w:val="left" w:pos="3976"/>
        </w:tabs>
        <w:ind w:left="-426" w:right="-427" w:firstLine="284"/>
        <w:rPr>
          <w:sz w:val="18"/>
          <w:szCs w:val="18"/>
        </w:rPr>
      </w:pPr>
    </w:p>
    <w:p w:rsidR="007408B4" w:rsidRPr="005A6700" w:rsidRDefault="007408B4" w:rsidP="007408B4">
      <w:pPr>
        <w:pStyle w:val="af9"/>
        <w:tabs>
          <w:tab w:val="left" w:pos="3976"/>
        </w:tabs>
        <w:ind w:left="-426" w:right="-427" w:firstLine="284"/>
        <w:rPr>
          <w:sz w:val="18"/>
          <w:szCs w:val="18"/>
        </w:rPr>
      </w:pPr>
      <w:r w:rsidRPr="005A6700">
        <w:rPr>
          <w:sz w:val="18"/>
          <w:szCs w:val="18"/>
        </w:rPr>
        <w:t xml:space="preserve">1.Назначить публичные слушания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части: уменьшения фронтальной стороны с 16м. до 6м. земельного участка с кадастровым номером 38:06:100102:1088 площадью 1236 </w:t>
      </w:r>
      <w:proofErr w:type="spellStart"/>
      <w:r w:rsidRPr="005A6700">
        <w:rPr>
          <w:sz w:val="18"/>
          <w:szCs w:val="18"/>
        </w:rPr>
        <w:t>кв.м</w:t>
      </w:r>
      <w:proofErr w:type="spellEnd"/>
      <w:r w:rsidRPr="005A6700">
        <w:rPr>
          <w:sz w:val="18"/>
          <w:szCs w:val="18"/>
        </w:rPr>
        <w:t xml:space="preserve">., расположенного по адресу: Российская Федерация, Иркутская область, Иркутский муниципальный район, </w:t>
      </w:r>
      <w:proofErr w:type="spellStart"/>
      <w:r w:rsidRPr="005A6700">
        <w:rPr>
          <w:sz w:val="18"/>
          <w:szCs w:val="18"/>
        </w:rPr>
        <w:t>Хомутовское</w:t>
      </w:r>
      <w:proofErr w:type="spellEnd"/>
      <w:r w:rsidRPr="005A6700">
        <w:rPr>
          <w:sz w:val="18"/>
          <w:szCs w:val="18"/>
        </w:rPr>
        <w:t xml:space="preserve"> сельское поселение, село Хомутово, улица Сосновая.</w:t>
      </w:r>
    </w:p>
    <w:p w:rsidR="007408B4" w:rsidRPr="005A6700" w:rsidRDefault="002C0ACF" w:rsidP="007408B4">
      <w:pPr>
        <w:pStyle w:val="af9"/>
        <w:tabs>
          <w:tab w:val="left" w:pos="3976"/>
        </w:tabs>
        <w:ind w:left="-426" w:right="-427" w:firstLine="284"/>
        <w:rPr>
          <w:sz w:val="18"/>
          <w:szCs w:val="18"/>
        </w:rPr>
      </w:pPr>
      <w:r w:rsidRPr="005A6700">
        <w:rPr>
          <w:sz w:val="18"/>
          <w:szCs w:val="18"/>
        </w:rPr>
        <w:t>2.</w:t>
      </w:r>
      <w:r w:rsidR="007408B4" w:rsidRPr="005A6700">
        <w:rPr>
          <w:sz w:val="18"/>
          <w:szCs w:val="18"/>
        </w:rPr>
        <w:t>Комиссия по подготовке правил землепользования и застройки Хомутовского муниципального образования:</w:t>
      </w:r>
    </w:p>
    <w:p w:rsidR="007408B4" w:rsidRPr="005A6700" w:rsidRDefault="002C0ACF" w:rsidP="007408B4">
      <w:pPr>
        <w:pStyle w:val="af9"/>
        <w:tabs>
          <w:tab w:val="left" w:pos="3976"/>
        </w:tabs>
        <w:ind w:left="-426" w:right="-427" w:firstLine="284"/>
        <w:rPr>
          <w:sz w:val="18"/>
          <w:szCs w:val="18"/>
        </w:rPr>
      </w:pPr>
      <w:r w:rsidRPr="005A6700">
        <w:rPr>
          <w:sz w:val="18"/>
          <w:szCs w:val="18"/>
        </w:rPr>
        <w:t>1)</w:t>
      </w:r>
      <w:r w:rsidR="007408B4" w:rsidRPr="005A6700">
        <w:rPr>
          <w:sz w:val="18"/>
          <w:szCs w:val="18"/>
        </w:rPr>
        <w:t>В срок не более одного месяца со дня опубликования оповещения о начале публичных слушаний, предусмотренного подпункта «а» пункта2 части 2 настоящего постановления до дня опубликования заключения о результатах публичных слушаний, провести публичные слушания по проекту;</w:t>
      </w:r>
    </w:p>
    <w:p w:rsidR="007408B4" w:rsidRPr="005A6700" w:rsidRDefault="002C0ACF" w:rsidP="007408B4">
      <w:pPr>
        <w:pStyle w:val="af9"/>
        <w:tabs>
          <w:tab w:val="left" w:pos="3976"/>
        </w:tabs>
        <w:ind w:left="-426" w:right="-427" w:firstLine="284"/>
        <w:rPr>
          <w:sz w:val="18"/>
          <w:szCs w:val="18"/>
        </w:rPr>
      </w:pPr>
      <w:r w:rsidRPr="005A6700">
        <w:rPr>
          <w:sz w:val="18"/>
          <w:szCs w:val="18"/>
        </w:rPr>
        <w:t>2)</w:t>
      </w:r>
      <w:r w:rsidR="007408B4" w:rsidRPr="005A6700">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408B4" w:rsidRPr="005A6700" w:rsidRDefault="007408B4" w:rsidP="007408B4">
      <w:pPr>
        <w:pStyle w:val="af9"/>
        <w:tabs>
          <w:tab w:val="left" w:pos="3976"/>
        </w:tabs>
        <w:ind w:left="-426" w:right="-427" w:firstLine="284"/>
        <w:rPr>
          <w:sz w:val="18"/>
          <w:szCs w:val="18"/>
        </w:rPr>
      </w:pPr>
      <w:r w:rsidRPr="005A670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7408B4" w:rsidRPr="005A6700" w:rsidRDefault="007408B4" w:rsidP="007408B4">
      <w:pPr>
        <w:pStyle w:val="af9"/>
        <w:tabs>
          <w:tab w:val="left" w:pos="3976"/>
        </w:tabs>
        <w:ind w:left="-426" w:right="-427" w:firstLine="284"/>
        <w:rPr>
          <w:sz w:val="18"/>
          <w:szCs w:val="18"/>
        </w:rPr>
      </w:pPr>
      <w:r w:rsidRPr="005A6700">
        <w:rPr>
          <w:sz w:val="18"/>
          <w:szCs w:val="18"/>
        </w:rPr>
        <w:t>б) проекта и информационных материалов к нему;</w:t>
      </w:r>
    </w:p>
    <w:p w:rsidR="007408B4" w:rsidRPr="005A6700" w:rsidRDefault="007408B4" w:rsidP="007408B4">
      <w:pPr>
        <w:pStyle w:val="af9"/>
        <w:tabs>
          <w:tab w:val="left" w:pos="3976"/>
        </w:tabs>
        <w:ind w:left="-426" w:right="-427" w:firstLine="284"/>
        <w:rPr>
          <w:sz w:val="18"/>
          <w:szCs w:val="18"/>
        </w:rPr>
      </w:pPr>
      <w:r w:rsidRPr="005A6700">
        <w:rPr>
          <w:sz w:val="18"/>
          <w:szCs w:val="18"/>
        </w:rPr>
        <w:t>в) заключения о результатах публичных слушаний.</w:t>
      </w:r>
    </w:p>
    <w:p w:rsidR="007408B4" w:rsidRPr="005A6700" w:rsidRDefault="007408B4" w:rsidP="007408B4">
      <w:pPr>
        <w:pStyle w:val="af9"/>
        <w:tabs>
          <w:tab w:val="left" w:pos="3976"/>
        </w:tabs>
        <w:ind w:left="-426" w:right="-427" w:firstLine="284"/>
        <w:rPr>
          <w:sz w:val="18"/>
          <w:szCs w:val="18"/>
        </w:rPr>
      </w:pPr>
      <w:r w:rsidRPr="005A6700">
        <w:rPr>
          <w:sz w:val="18"/>
          <w:szCs w:val="18"/>
        </w:rPr>
        <w:t>3. Опубликовать настоящее постановление в средствах массовой информации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7408B4" w:rsidRPr="005A6700" w:rsidRDefault="007408B4" w:rsidP="007408B4">
      <w:pPr>
        <w:pStyle w:val="af9"/>
        <w:tabs>
          <w:tab w:val="left" w:pos="3976"/>
        </w:tabs>
        <w:ind w:left="-426" w:right="-427" w:firstLine="284"/>
        <w:rPr>
          <w:sz w:val="18"/>
          <w:szCs w:val="18"/>
        </w:rPr>
      </w:pPr>
      <w:r w:rsidRPr="005A6700">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7408B4" w:rsidRPr="005A6700" w:rsidRDefault="007408B4" w:rsidP="007408B4">
      <w:pPr>
        <w:pStyle w:val="af9"/>
        <w:tabs>
          <w:tab w:val="left" w:pos="3976"/>
        </w:tabs>
        <w:ind w:left="-426" w:right="-427" w:firstLine="284"/>
        <w:rPr>
          <w:sz w:val="18"/>
          <w:szCs w:val="18"/>
        </w:rPr>
      </w:pPr>
    </w:p>
    <w:p w:rsidR="007408B4" w:rsidRPr="005A6700" w:rsidRDefault="007408B4" w:rsidP="007408B4">
      <w:pPr>
        <w:pStyle w:val="af9"/>
        <w:tabs>
          <w:tab w:val="left" w:pos="3976"/>
        </w:tabs>
        <w:ind w:left="-426" w:right="-427" w:firstLine="284"/>
        <w:rPr>
          <w:sz w:val="18"/>
          <w:szCs w:val="18"/>
        </w:rPr>
      </w:pPr>
    </w:p>
    <w:p w:rsidR="007408B4" w:rsidRPr="005A6700" w:rsidRDefault="007408B4" w:rsidP="006313C9">
      <w:pPr>
        <w:pStyle w:val="af9"/>
        <w:tabs>
          <w:tab w:val="left" w:pos="3976"/>
        </w:tabs>
        <w:ind w:left="-426" w:right="-427" w:firstLine="284"/>
        <w:jc w:val="right"/>
        <w:rPr>
          <w:i/>
          <w:sz w:val="18"/>
          <w:szCs w:val="18"/>
        </w:rPr>
      </w:pPr>
      <w:r w:rsidRPr="005A6700">
        <w:rPr>
          <w:i/>
          <w:sz w:val="18"/>
          <w:szCs w:val="18"/>
        </w:rPr>
        <w:t>Глава администрации</w:t>
      </w:r>
      <w:r w:rsidRPr="005A6700">
        <w:rPr>
          <w:i/>
          <w:sz w:val="18"/>
          <w:szCs w:val="18"/>
        </w:rPr>
        <w:tab/>
        <w:t xml:space="preserve">     В.М. </w:t>
      </w:r>
      <w:proofErr w:type="spellStart"/>
      <w:r w:rsidRPr="005A6700">
        <w:rPr>
          <w:i/>
          <w:sz w:val="18"/>
          <w:szCs w:val="18"/>
        </w:rPr>
        <w:t>Колмаченко</w:t>
      </w:r>
      <w:proofErr w:type="spellEnd"/>
    </w:p>
    <w:p w:rsidR="00216BEB" w:rsidRPr="005A6700" w:rsidRDefault="00216BEB" w:rsidP="006313C9">
      <w:pPr>
        <w:pStyle w:val="af9"/>
        <w:tabs>
          <w:tab w:val="left" w:pos="3976"/>
        </w:tabs>
        <w:ind w:left="-426" w:right="-427" w:firstLine="284"/>
        <w:jc w:val="right"/>
        <w:rPr>
          <w:i/>
          <w:sz w:val="18"/>
          <w:szCs w:val="18"/>
        </w:rPr>
      </w:pPr>
    </w:p>
    <w:p w:rsidR="00216BEB" w:rsidRPr="005A6700" w:rsidRDefault="00216BEB" w:rsidP="007408B4">
      <w:pPr>
        <w:pStyle w:val="af9"/>
        <w:tabs>
          <w:tab w:val="left" w:pos="3976"/>
        </w:tabs>
        <w:ind w:left="-426" w:right="-427" w:firstLine="284"/>
        <w:rPr>
          <w:sz w:val="18"/>
          <w:szCs w:val="18"/>
        </w:rPr>
      </w:pPr>
    </w:p>
    <w:p w:rsidR="006701B4" w:rsidRPr="005A6700" w:rsidRDefault="006701B4" w:rsidP="003352CF">
      <w:pPr>
        <w:ind w:left="-426" w:right="-425" w:firstLine="284"/>
        <w:jc w:val="center"/>
        <w:rPr>
          <w:rFonts w:eastAsiaTheme="minorHAnsi"/>
          <w:b/>
          <w:sz w:val="18"/>
          <w:szCs w:val="18"/>
          <w:u w:val="single"/>
          <w:lang w:eastAsia="en-US"/>
        </w:rPr>
      </w:pPr>
      <w:r w:rsidRPr="005A6700">
        <w:rPr>
          <w:rFonts w:eastAsiaTheme="minorHAnsi"/>
          <w:b/>
          <w:sz w:val="18"/>
          <w:szCs w:val="18"/>
          <w:u w:val="single"/>
          <w:lang w:eastAsia="en-US"/>
        </w:rPr>
        <w:t>Проект</w:t>
      </w:r>
    </w:p>
    <w:p w:rsidR="006701B4" w:rsidRPr="005A6700" w:rsidRDefault="006701B4" w:rsidP="003352CF">
      <w:pPr>
        <w:tabs>
          <w:tab w:val="left" w:pos="9639"/>
        </w:tabs>
        <w:ind w:left="-426" w:right="-425" w:firstLine="284"/>
        <w:rPr>
          <w:rFonts w:eastAsiaTheme="minorHAnsi"/>
          <w:sz w:val="18"/>
          <w:szCs w:val="18"/>
          <w:lang w:eastAsia="en-US"/>
        </w:rPr>
      </w:pPr>
      <w:r w:rsidRPr="005A6700">
        <w:rPr>
          <w:rFonts w:eastAsiaTheme="minorHAnsi"/>
          <w:sz w:val="18"/>
          <w:szCs w:val="18"/>
          <w:lang w:eastAsia="en-US"/>
        </w:rPr>
        <w:t>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w:t>
      </w:r>
    </w:p>
    <w:p w:rsidR="006701B4" w:rsidRPr="005A6700" w:rsidRDefault="006701B4" w:rsidP="003352CF">
      <w:pPr>
        <w:tabs>
          <w:tab w:val="left" w:pos="9639"/>
        </w:tabs>
        <w:ind w:left="-426" w:right="-425" w:firstLine="284"/>
        <w:rPr>
          <w:rFonts w:eastAsiaTheme="minorHAnsi"/>
          <w:sz w:val="18"/>
          <w:szCs w:val="18"/>
          <w:lang w:eastAsia="en-US"/>
        </w:rPr>
      </w:pPr>
      <w:r w:rsidRPr="005A6700">
        <w:rPr>
          <w:rFonts w:eastAsiaTheme="minorHAnsi"/>
          <w:sz w:val="18"/>
          <w:szCs w:val="18"/>
          <w:lang w:eastAsia="en-US"/>
        </w:rPr>
        <w:t xml:space="preserve">Учитывая заявление </w:t>
      </w:r>
      <w:proofErr w:type="spellStart"/>
      <w:r w:rsidRPr="005A6700">
        <w:rPr>
          <w:rFonts w:eastAsiaTheme="minorHAnsi"/>
          <w:sz w:val="18"/>
          <w:szCs w:val="18"/>
          <w:lang w:eastAsia="en-US"/>
        </w:rPr>
        <w:t>Низицкой</w:t>
      </w:r>
      <w:proofErr w:type="spellEnd"/>
      <w:r w:rsidRPr="005A6700">
        <w:rPr>
          <w:rFonts w:eastAsiaTheme="minorHAnsi"/>
          <w:sz w:val="18"/>
          <w:szCs w:val="18"/>
          <w:lang w:eastAsia="en-US"/>
        </w:rPr>
        <w:t xml:space="preserve"> Елизаветы Николаевны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части: уменьшения фронтальной стороны с 16м. до 6м. земельного участка с кадастровым номером 38:06:100102:1088 площадью 1236 </w:t>
      </w:r>
      <w:proofErr w:type="spellStart"/>
      <w:r w:rsidRPr="005A6700">
        <w:rPr>
          <w:rFonts w:eastAsiaTheme="minorHAnsi"/>
          <w:sz w:val="18"/>
          <w:szCs w:val="18"/>
          <w:lang w:eastAsia="en-US"/>
        </w:rPr>
        <w:t>кв.м</w:t>
      </w:r>
      <w:proofErr w:type="spellEnd"/>
      <w:r w:rsidRPr="005A6700">
        <w:rPr>
          <w:rFonts w:eastAsiaTheme="minorHAnsi"/>
          <w:sz w:val="18"/>
          <w:szCs w:val="18"/>
          <w:lang w:eastAsia="en-US"/>
        </w:rPr>
        <w:t xml:space="preserve">., расположенного по адресу: Российская Федерация, Иркутская область, Иркутский муниципальный район, </w:t>
      </w:r>
      <w:proofErr w:type="spellStart"/>
      <w:r w:rsidRPr="005A6700">
        <w:rPr>
          <w:rFonts w:eastAsiaTheme="minorHAnsi"/>
          <w:sz w:val="18"/>
          <w:szCs w:val="18"/>
          <w:lang w:eastAsia="en-US"/>
        </w:rPr>
        <w:t>Хомутовское</w:t>
      </w:r>
      <w:proofErr w:type="spellEnd"/>
      <w:r w:rsidRPr="005A6700">
        <w:rPr>
          <w:rFonts w:eastAsiaTheme="minorHAnsi"/>
          <w:sz w:val="18"/>
          <w:szCs w:val="18"/>
          <w:lang w:eastAsia="en-US"/>
        </w:rPr>
        <w:t xml:space="preserve"> сельское поселение, село Хомутово, улица Сосновая.</w:t>
      </w:r>
    </w:p>
    <w:p w:rsidR="006701B4" w:rsidRPr="005A6700" w:rsidRDefault="006701B4" w:rsidP="006701B4">
      <w:pPr>
        <w:spacing w:after="200" w:line="276" w:lineRule="auto"/>
        <w:ind w:left="0" w:firstLine="0"/>
        <w:jc w:val="center"/>
        <w:rPr>
          <w:rFonts w:eastAsiaTheme="minorHAnsi"/>
          <w:b/>
          <w:sz w:val="18"/>
          <w:szCs w:val="18"/>
          <w:lang w:eastAsia="en-US"/>
        </w:rPr>
      </w:pPr>
      <w:r w:rsidRPr="005A6700">
        <w:rPr>
          <w:rFonts w:eastAsiaTheme="minorHAnsi"/>
          <w:b/>
          <w:sz w:val="18"/>
          <w:szCs w:val="18"/>
          <w:lang w:eastAsia="en-US"/>
        </w:rPr>
        <w:lastRenderedPageBreak/>
        <w:t xml:space="preserve">Схема расположения земельного участка, </w:t>
      </w:r>
      <w:r w:rsidRPr="005A6700">
        <w:rPr>
          <w:rFonts w:eastAsiaTheme="minorHAnsi"/>
          <w:b/>
          <w:noProof/>
          <w:sz w:val="18"/>
          <w:szCs w:val="18"/>
        </w:rPr>
        <w:drawing>
          <wp:inline distT="0" distB="0" distL="0" distR="0" wp14:anchorId="1C68D081" wp14:editId="7C1398C9">
            <wp:extent cx="6046839" cy="348799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055589" cy="3493041"/>
                    </a:xfrm>
                    <a:prstGeom prst="rect">
                      <a:avLst/>
                    </a:prstGeom>
                  </pic:spPr>
                </pic:pic>
              </a:graphicData>
            </a:graphic>
          </wp:inline>
        </w:drawing>
      </w:r>
    </w:p>
    <w:p w:rsidR="003352CF" w:rsidRPr="005A6700" w:rsidRDefault="003352CF" w:rsidP="003352CF">
      <w:pPr>
        <w:pStyle w:val="af9"/>
        <w:tabs>
          <w:tab w:val="left" w:pos="3976"/>
        </w:tabs>
        <w:ind w:left="-426" w:right="-427" w:firstLine="284"/>
        <w:rPr>
          <w:sz w:val="18"/>
          <w:szCs w:val="18"/>
        </w:rPr>
      </w:pPr>
    </w:p>
    <w:p w:rsidR="003352CF" w:rsidRPr="005A6700" w:rsidRDefault="003352CF" w:rsidP="003352CF">
      <w:pPr>
        <w:pStyle w:val="af9"/>
        <w:tabs>
          <w:tab w:val="left" w:pos="3976"/>
        </w:tabs>
        <w:ind w:left="-426" w:right="-427" w:firstLine="284"/>
        <w:jc w:val="center"/>
        <w:rPr>
          <w:b/>
          <w:sz w:val="18"/>
          <w:szCs w:val="18"/>
        </w:rPr>
      </w:pPr>
      <w:r w:rsidRPr="005A6700">
        <w:rPr>
          <w:b/>
          <w:sz w:val="18"/>
          <w:szCs w:val="18"/>
        </w:rPr>
        <w:t>Оповещение</w:t>
      </w:r>
    </w:p>
    <w:p w:rsidR="003352CF" w:rsidRPr="005A6700" w:rsidRDefault="003352CF" w:rsidP="003352CF">
      <w:pPr>
        <w:pStyle w:val="af9"/>
        <w:tabs>
          <w:tab w:val="left" w:pos="3976"/>
        </w:tabs>
        <w:ind w:left="-426" w:right="-427" w:firstLine="284"/>
        <w:jc w:val="center"/>
        <w:rPr>
          <w:b/>
          <w:sz w:val="18"/>
          <w:szCs w:val="18"/>
        </w:rPr>
      </w:pPr>
      <w:r w:rsidRPr="005A6700">
        <w:rPr>
          <w:b/>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части: уменьшения фронтальной стороны с 16м. до 6м. земельного участка с кадастровым номером 38:06:100102:1088 площадью 1236 </w:t>
      </w:r>
      <w:proofErr w:type="spellStart"/>
      <w:r w:rsidRPr="005A6700">
        <w:rPr>
          <w:b/>
          <w:sz w:val="18"/>
          <w:szCs w:val="18"/>
        </w:rPr>
        <w:t>кв.м</w:t>
      </w:r>
      <w:proofErr w:type="spellEnd"/>
      <w:r w:rsidRPr="005A6700">
        <w:rPr>
          <w:b/>
          <w:sz w:val="18"/>
          <w:szCs w:val="18"/>
        </w:rPr>
        <w:t xml:space="preserve">., расположенного по адресу: Российская Федерация, Иркутская область, Иркутский муниципальный район, </w:t>
      </w:r>
      <w:proofErr w:type="spellStart"/>
      <w:r w:rsidRPr="005A6700">
        <w:rPr>
          <w:b/>
          <w:sz w:val="18"/>
          <w:szCs w:val="18"/>
        </w:rPr>
        <w:t>Хомутовское</w:t>
      </w:r>
      <w:proofErr w:type="spellEnd"/>
      <w:r w:rsidRPr="005A6700">
        <w:rPr>
          <w:b/>
          <w:sz w:val="18"/>
          <w:szCs w:val="18"/>
        </w:rPr>
        <w:t xml:space="preserve"> сельское поселение, село Хомутово, улица Сосновая.</w:t>
      </w:r>
    </w:p>
    <w:p w:rsidR="003352CF" w:rsidRPr="005A6700" w:rsidRDefault="003352CF" w:rsidP="003352CF">
      <w:pPr>
        <w:pStyle w:val="af9"/>
        <w:tabs>
          <w:tab w:val="left" w:pos="3976"/>
        </w:tabs>
        <w:ind w:left="-426" w:right="-427" w:firstLine="284"/>
        <w:rPr>
          <w:sz w:val="18"/>
          <w:szCs w:val="18"/>
        </w:rPr>
      </w:pPr>
    </w:p>
    <w:p w:rsidR="003352CF" w:rsidRPr="005A6700" w:rsidRDefault="003352CF" w:rsidP="003352CF">
      <w:pPr>
        <w:pStyle w:val="af9"/>
        <w:tabs>
          <w:tab w:val="left" w:pos="3976"/>
        </w:tabs>
        <w:ind w:left="-426" w:right="-427" w:firstLine="284"/>
        <w:rPr>
          <w:sz w:val="18"/>
          <w:szCs w:val="18"/>
        </w:rPr>
      </w:pPr>
      <w:r w:rsidRPr="005A670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«Под жилую застройку (индивидуальную)», в части: уменьшения фронтальной стороны с 16м. до 6м. земельного участка с кадастровым номером 38:06:100102:1088 площадью 1236 </w:t>
      </w:r>
      <w:proofErr w:type="spellStart"/>
      <w:r w:rsidRPr="005A6700">
        <w:rPr>
          <w:sz w:val="18"/>
          <w:szCs w:val="18"/>
        </w:rPr>
        <w:t>кв.м</w:t>
      </w:r>
      <w:proofErr w:type="spellEnd"/>
      <w:r w:rsidRPr="005A6700">
        <w:rPr>
          <w:sz w:val="18"/>
          <w:szCs w:val="18"/>
        </w:rPr>
        <w:t xml:space="preserve">., расположенного по адресу: Российская Федерация, Иркутская область, Иркутский муниципальный район, </w:t>
      </w:r>
      <w:proofErr w:type="spellStart"/>
      <w:r w:rsidRPr="005A6700">
        <w:rPr>
          <w:sz w:val="18"/>
          <w:szCs w:val="18"/>
        </w:rPr>
        <w:t>Хомутовское</w:t>
      </w:r>
      <w:proofErr w:type="spellEnd"/>
      <w:r w:rsidRPr="005A6700">
        <w:rPr>
          <w:sz w:val="18"/>
          <w:szCs w:val="18"/>
        </w:rPr>
        <w:t xml:space="preserve"> сельское поселение, село Хомутово, улица Сосновая (далее – проект).</w:t>
      </w:r>
    </w:p>
    <w:p w:rsidR="003352CF" w:rsidRPr="005A6700" w:rsidRDefault="003352CF" w:rsidP="003352CF">
      <w:pPr>
        <w:pStyle w:val="af9"/>
        <w:tabs>
          <w:tab w:val="left" w:pos="3976"/>
        </w:tabs>
        <w:ind w:left="-426" w:right="-427" w:firstLine="284"/>
        <w:rPr>
          <w:b/>
          <w:sz w:val="18"/>
          <w:szCs w:val="18"/>
        </w:rPr>
      </w:pPr>
      <w:r w:rsidRPr="005A6700">
        <w:rPr>
          <w:b/>
          <w:sz w:val="18"/>
          <w:szCs w:val="18"/>
        </w:rPr>
        <w:t>Информационные материалы к проекту:</w:t>
      </w:r>
    </w:p>
    <w:p w:rsidR="003352CF" w:rsidRPr="005A6700" w:rsidRDefault="003352CF" w:rsidP="003352CF">
      <w:pPr>
        <w:pStyle w:val="af9"/>
        <w:tabs>
          <w:tab w:val="left" w:pos="3976"/>
        </w:tabs>
        <w:ind w:left="-426" w:right="-427" w:firstLine="284"/>
        <w:rPr>
          <w:sz w:val="18"/>
          <w:szCs w:val="18"/>
        </w:rPr>
      </w:pPr>
      <w:r w:rsidRPr="005A6700">
        <w:rPr>
          <w:sz w:val="18"/>
          <w:szCs w:val="18"/>
        </w:rPr>
        <w:t>1)проект решения о предоставлении разрешения на условно разрешенный вид использования земельного участка;</w:t>
      </w:r>
    </w:p>
    <w:p w:rsidR="003352CF" w:rsidRPr="005A6700" w:rsidRDefault="003352CF" w:rsidP="003352CF">
      <w:pPr>
        <w:pStyle w:val="af9"/>
        <w:tabs>
          <w:tab w:val="left" w:pos="3976"/>
        </w:tabs>
        <w:ind w:left="-426" w:right="-427" w:firstLine="284"/>
        <w:rPr>
          <w:sz w:val="18"/>
          <w:szCs w:val="18"/>
        </w:rPr>
      </w:pPr>
      <w:r w:rsidRPr="005A670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3352CF" w:rsidRPr="005A6700" w:rsidRDefault="003352CF" w:rsidP="003352CF">
      <w:pPr>
        <w:pStyle w:val="af9"/>
        <w:tabs>
          <w:tab w:val="left" w:pos="3976"/>
        </w:tabs>
        <w:ind w:left="-426" w:right="-427" w:firstLine="284"/>
        <w:rPr>
          <w:sz w:val="18"/>
          <w:szCs w:val="18"/>
        </w:rPr>
      </w:pPr>
      <w:r w:rsidRPr="005A670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30.08.2023 г. по 26.09.2023 г.)</w:t>
      </w:r>
    </w:p>
    <w:p w:rsidR="003352CF" w:rsidRPr="005A6700" w:rsidRDefault="003352CF" w:rsidP="003352CF">
      <w:pPr>
        <w:pStyle w:val="af9"/>
        <w:tabs>
          <w:tab w:val="left" w:pos="3976"/>
        </w:tabs>
        <w:ind w:left="-426" w:right="-427" w:firstLine="284"/>
        <w:rPr>
          <w:sz w:val="18"/>
          <w:szCs w:val="18"/>
        </w:rPr>
      </w:pPr>
      <w:r w:rsidRPr="005A6700">
        <w:rPr>
          <w:b/>
          <w:sz w:val="18"/>
          <w:szCs w:val="18"/>
        </w:rPr>
        <w:t>Место экспозиции проекта:</w:t>
      </w:r>
      <w:r w:rsidRPr="005A6700">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3352CF" w:rsidRPr="005A6700" w:rsidRDefault="003352CF" w:rsidP="003352CF">
      <w:pPr>
        <w:pStyle w:val="af9"/>
        <w:tabs>
          <w:tab w:val="left" w:pos="3976"/>
        </w:tabs>
        <w:ind w:left="-426" w:right="-427" w:firstLine="284"/>
        <w:rPr>
          <w:b/>
          <w:sz w:val="18"/>
          <w:szCs w:val="18"/>
        </w:rPr>
      </w:pPr>
      <w:r w:rsidRPr="005A6700">
        <w:rPr>
          <w:b/>
          <w:sz w:val="18"/>
          <w:szCs w:val="18"/>
        </w:rPr>
        <w:t xml:space="preserve">Дата открытия экспозиции проекта: </w:t>
      </w:r>
      <w:r w:rsidRPr="005A6700">
        <w:rPr>
          <w:sz w:val="18"/>
          <w:szCs w:val="18"/>
          <w:u w:val="single"/>
        </w:rPr>
        <w:t>30.08.2023 г.</w:t>
      </w:r>
    </w:p>
    <w:p w:rsidR="003352CF" w:rsidRPr="005A6700" w:rsidRDefault="003352CF" w:rsidP="003352CF">
      <w:pPr>
        <w:pStyle w:val="af9"/>
        <w:tabs>
          <w:tab w:val="left" w:pos="3976"/>
        </w:tabs>
        <w:ind w:left="-426" w:right="-427" w:firstLine="284"/>
        <w:rPr>
          <w:sz w:val="18"/>
          <w:szCs w:val="18"/>
        </w:rPr>
      </w:pPr>
      <w:r w:rsidRPr="005A6700">
        <w:rPr>
          <w:sz w:val="18"/>
          <w:szCs w:val="18"/>
        </w:rPr>
        <w:t xml:space="preserve">Срок, время проведения экспозиции проекта: с 30.08.2023г. по 25.09.2023г. включительно. </w:t>
      </w:r>
    </w:p>
    <w:p w:rsidR="003352CF" w:rsidRPr="005A6700" w:rsidRDefault="003352CF" w:rsidP="003352CF">
      <w:pPr>
        <w:pStyle w:val="af9"/>
        <w:tabs>
          <w:tab w:val="left" w:pos="3976"/>
        </w:tabs>
        <w:ind w:left="-426" w:right="-427" w:firstLine="284"/>
        <w:rPr>
          <w:sz w:val="18"/>
          <w:szCs w:val="18"/>
        </w:rPr>
      </w:pPr>
      <w:r w:rsidRPr="005A670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3352CF" w:rsidRPr="005A6700" w:rsidRDefault="003352CF" w:rsidP="003352CF">
      <w:pPr>
        <w:pStyle w:val="af9"/>
        <w:tabs>
          <w:tab w:val="left" w:pos="3976"/>
        </w:tabs>
        <w:ind w:left="-426" w:right="-427" w:firstLine="284"/>
        <w:rPr>
          <w:b/>
          <w:sz w:val="18"/>
          <w:szCs w:val="18"/>
        </w:rPr>
      </w:pPr>
      <w:r w:rsidRPr="005A6700">
        <w:rPr>
          <w:b/>
          <w:sz w:val="18"/>
          <w:szCs w:val="18"/>
        </w:rPr>
        <w:t xml:space="preserve">Собрания участников публичных слушаний: </w:t>
      </w:r>
    </w:p>
    <w:p w:rsidR="003352CF" w:rsidRPr="005A6700" w:rsidRDefault="003352CF" w:rsidP="003352CF">
      <w:pPr>
        <w:pStyle w:val="af9"/>
        <w:tabs>
          <w:tab w:val="left" w:pos="3976"/>
        </w:tabs>
        <w:ind w:left="-426" w:right="-427" w:firstLine="284"/>
        <w:rPr>
          <w:sz w:val="18"/>
          <w:szCs w:val="18"/>
        </w:rPr>
      </w:pPr>
      <w:r w:rsidRPr="005A6700">
        <w:rPr>
          <w:sz w:val="18"/>
          <w:szCs w:val="18"/>
        </w:rPr>
        <w:t>- Регистрация лиц, участвующих в собрании участников публичных слушаний: 25.09.2023 г.</w:t>
      </w:r>
    </w:p>
    <w:p w:rsidR="003352CF" w:rsidRPr="005A6700" w:rsidRDefault="003352CF" w:rsidP="003352CF">
      <w:pPr>
        <w:pStyle w:val="af9"/>
        <w:tabs>
          <w:tab w:val="left" w:pos="3976"/>
        </w:tabs>
        <w:ind w:left="-426" w:right="-427" w:firstLine="284"/>
        <w:rPr>
          <w:sz w:val="18"/>
          <w:szCs w:val="18"/>
        </w:rPr>
      </w:pPr>
      <w:r w:rsidRPr="005A670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3352CF" w:rsidRPr="005A6700" w:rsidRDefault="003352CF" w:rsidP="003352CF">
      <w:pPr>
        <w:pStyle w:val="af9"/>
        <w:tabs>
          <w:tab w:val="left" w:pos="3976"/>
        </w:tabs>
        <w:ind w:left="-426" w:right="-427" w:firstLine="284"/>
        <w:rPr>
          <w:sz w:val="18"/>
          <w:szCs w:val="18"/>
        </w:rPr>
      </w:pPr>
      <w:r w:rsidRPr="005A6700">
        <w:rPr>
          <w:sz w:val="18"/>
          <w:szCs w:val="18"/>
        </w:rPr>
        <w:t>- Собрание участников публичных слушаний: 25.09.2023 в 16:30 часов.</w:t>
      </w:r>
    </w:p>
    <w:p w:rsidR="003352CF" w:rsidRPr="005A6700" w:rsidRDefault="003352CF" w:rsidP="003352CF">
      <w:pPr>
        <w:pStyle w:val="af9"/>
        <w:tabs>
          <w:tab w:val="left" w:pos="3976"/>
        </w:tabs>
        <w:ind w:left="-426" w:right="-427" w:firstLine="284"/>
        <w:rPr>
          <w:sz w:val="18"/>
          <w:szCs w:val="18"/>
        </w:rPr>
      </w:pPr>
      <w:r w:rsidRPr="005A670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3352CF" w:rsidRPr="005A6700" w:rsidRDefault="003352CF" w:rsidP="003352CF">
      <w:pPr>
        <w:pStyle w:val="af9"/>
        <w:tabs>
          <w:tab w:val="left" w:pos="3976"/>
        </w:tabs>
        <w:ind w:left="-426" w:right="-427" w:firstLine="284"/>
        <w:rPr>
          <w:sz w:val="18"/>
          <w:szCs w:val="18"/>
        </w:rPr>
      </w:pPr>
      <w:r w:rsidRPr="005A670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3352CF" w:rsidRPr="005A6700" w:rsidRDefault="003352CF" w:rsidP="003352CF">
      <w:pPr>
        <w:pStyle w:val="af9"/>
        <w:tabs>
          <w:tab w:val="left" w:pos="3976"/>
        </w:tabs>
        <w:ind w:left="-426" w:right="-427" w:firstLine="284"/>
        <w:rPr>
          <w:sz w:val="18"/>
          <w:szCs w:val="18"/>
        </w:rPr>
      </w:pPr>
      <w:r w:rsidRPr="005A6700">
        <w:rPr>
          <w:sz w:val="18"/>
          <w:szCs w:val="18"/>
        </w:rPr>
        <w:lastRenderedPageBreak/>
        <w:t>- в письменной или устной форме в ходе проведения собрания участников публичных слушаний;</w:t>
      </w:r>
    </w:p>
    <w:p w:rsidR="003352CF" w:rsidRPr="005A6700" w:rsidRDefault="003352CF" w:rsidP="003352CF">
      <w:pPr>
        <w:pStyle w:val="af9"/>
        <w:tabs>
          <w:tab w:val="left" w:pos="3976"/>
        </w:tabs>
        <w:ind w:left="-426" w:right="-427" w:firstLine="284"/>
        <w:rPr>
          <w:sz w:val="18"/>
          <w:szCs w:val="18"/>
        </w:rPr>
      </w:pPr>
      <w:r w:rsidRPr="005A6700">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3352CF" w:rsidRPr="005A6700" w:rsidRDefault="003352CF" w:rsidP="003352CF">
      <w:pPr>
        <w:pStyle w:val="af9"/>
        <w:tabs>
          <w:tab w:val="left" w:pos="3976"/>
        </w:tabs>
        <w:ind w:left="-426" w:right="-427" w:firstLine="284"/>
        <w:rPr>
          <w:sz w:val="18"/>
          <w:szCs w:val="18"/>
        </w:rPr>
      </w:pPr>
      <w:r w:rsidRPr="005A6700">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2" w:history="1">
        <w:r w:rsidRPr="005A6700">
          <w:rPr>
            <w:rStyle w:val="af"/>
            <w:sz w:val="18"/>
            <w:szCs w:val="18"/>
          </w:rPr>
          <w:t>http://khomutovskoe-mo.ru</w:t>
        </w:r>
      </w:hyperlink>
      <w:r w:rsidRPr="005A6700">
        <w:rPr>
          <w:sz w:val="18"/>
          <w:szCs w:val="18"/>
        </w:rPr>
        <w:t>) и в газете «Вестник Хомутовского поселения»: с 30.08.2023г. по 25.09.2023.</w:t>
      </w:r>
    </w:p>
    <w:p w:rsidR="003352CF" w:rsidRPr="005A6700" w:rsidRDefault="003352CF" w:rsidP="003352CF">
      <w:pPr>
        <w:pStyle w:val="af9"/>
        <w:tabs>
          <w:tab w:val="left" w:pos="3976"/>
        </w:tabs>
        <w:ind w:left="-426" w:right="-427" w:firstLine="284"/>
        <w:rPr>
          <w:sz w:val="18"/>
          <w:szCs w:val="18"/>
        </w:rPr>
      </w:pPr>
      <w:r w:rsidRPr="005A6700">
        <w:rPr>
          <w:sz w:val="18"/>
          <w:szCs w:val="18"/>
        </w:rPr>
        <w:t>Справки по вопросам организации и проведения публичных слушаний по телефону: 696-182,696-501.</w:t>
      </w:r>
    </w:p>
    <w:p w:rsidR="00037DA1" w:rsidRPr="005A6700" w:rsidRDefault="00037DA1" w:rsidP="00037DA1">
      <w:pPr>
        <w:pStyle w:val="af9"/>
        <w:tabs>
          <w:tab w:val="left" w:pos="3976"/>
        </w:tabs>
        <w:ind w:left="-426" w:right="-427" w:firstLine="284"/>
        <w:rPr>
          <w:sz w:val="18"/>
          <w:szCs w:val="18"/>
        </w:rPr>
      </w:pPr>
    </w:p>
    <w:p w:rsidR="00037DA1" w:rsidRPr="005A6700" w:rsidRDefault="00037DA1" w:rsidP="00037DA1">
      <w:pPr>
        <w:pStyle w:val="af9"/>
        <w:tabs>
          <w:tab w:val="left" w:pos="3976"/>
        </w:tabs>
        <w:ind w:left="-426" w:right="-427" w:firstLine="284"/>
        <w:rPr>
          <w:sz w:val="18"/>
          <w:szCs w:val="18"/>
        </w:rPr>
      </w:pPr>
    </w:p>
    <w:p w:rsidR="000F1D5D" w:rsidRPr="005A6700" w:rsidRDefault="000F1D5D" w:rsidP="000F1D5D">
      <w:pPr>
        <w:tabs>
          <w:tab w:val="left" w:pos="426"/>
          <w:tab w:val="left" w:pos="3976"/>
        </w:tabs>
        <w:ind w:left="-284" w:right="-136" w:firstLine="426"/>
        <w:jc w:val="center"/>
        <w:rPr>
          <w:b/>
          <w:sz w:val="18"/>
          <w:szCs w:val="18"/>
        </w:rPr>
      </w:pPr>
      <w:r w:rsidRPr="005A6700">
        <w:rPr>
          <w:sz w:val="18"/>
          <w:szCs w:val="18"/>
        </w:rPr>
        <w:t>РОССИЙСКАЯ ФЕДЕРАЦИЯ</w:t>
      </w:r>
    </w:p>
    <w:p w:rsidR="000F1D5D" w:rsidRPr="005A6700" w:rsidRDefault="000F1D5D" w:rsidP="000F1D5D">
      <w:pPr>
        <w:tabs>
          <w:tab w:val="left" w:pos="426"/>
          <w:tab w:val="left" w:pos="3976"/>
        </w:tabs>
        <w:ind w:left="-284" w:right="-136" w:firstLine="426"/>
        <w:jc w:val="center"/>
        <w:rPr>
          <w:bCs/>
          <w:sz w:val="18"/>
          <w:szCs w:val="18"/>
        </w:rPr>
      </w:pPr>
      <w:r w:rsidRPr="005A6700">
        <w:rPr>
          <w:bCs/>
          <w:sz w:val="18"/>
          <w:szCs w:val="18"/>
        </w:rPr>
        <w:t>ИРКУТСКАЯ ОБЛАСТЬ ИРКУТСКИЙ РАЙОН</w:t>
      </w:r>
    </w:p>
    <w:p w:rsidR="000F1D5D" w:rsidRPr="005A6700" w:rsidRDefault="000F1D5D" w:rsidP="000F1D5D">
      <w:pPr>
        <w:tabs>
          <w:tab w:val="left" w:pos="426"/>
          <w:tab w:val="left" w:pos="3976"/>
        </w:tabs>
        <w:ind w:left="-284" w:right="-136" w:firstLine="426"/>
        <w:jc w:val="center"/>
        <w:rPr>
          <w:sz w:val="18"/>
          <w:szCs w:val="18"/>
        </w:rPr>
      </w:pPr>
      <w:r w:rsidRPr="005A6700">
        <w:rPr>
          <w:sz w:val="18"/>
          <w:szCs w:val="18"/>
        </w:rPr>
        <w:t>ХОМУТОВСКОЕ МУНИЦИПАЛЬНОЕ ОБРАЗОВАНИЕ</w:t>
      </w:r>
    </w:p>
    <w:p w:rsidR="000F1D5D" w:rsidRPr="005A6700" w:rsidRDefault="000F1D5D" w:rsidP="000F1D5D">
      <w:pPr>
        <w:tabs>
          <w:tab w:val="left" w:pos="426"/>
          <w:tab w:val="left" w:pos="3976"/>
        </w:tabs>
        <w:ind w:left="-284" w:right="-136" w:firstLine="426"/>
        <w:jc w:val="center"/>
        <w:rPr>
          <w:b/>
          <w:bCs/>
          <w:sz w:val="18"/>
          <w:szCs w:val="18"/>
        </w:rPr>
      </w:pPr>
      <w:r w:rsidRPr="005A6700">
        <w:rPr>
          <w:b/>
          <w:bCs/>
          <w:sz w:val="18"/>
          <w:szCs w:val="18"/>
        </w:rPr>
        <w:t>АДМИНИСТРАЦИЯ</w:t>
      </w:r>
    </w:p>
    <w:p w:rsidR="000F1D5D" w:rsidRPr="005A6700" w:rsidRDefault="000F1D5D" w:rsidP="000F1D5D">
      <w:pPr>
        <w:tabs>
          <w:tab w:val="left" w:pos="426"/>
          <w:tab w:val="left" w:pos="3976"/>
        </w:tabs>
        <w:ind w:left="-284" w:right="-136" w:firstLine="426"/>
        <w:jc w:val="center"/>
        <w:rPr>
          <w:b/>
          <w:bCs/>
          <w:sz w:val="18"/>
          <w:szCs w:val="18"/>
        </w:rPr>
      </w:pPr>
      <w:r w:rsidRPr="005A6700">
        <w:rPr>
          <w:b/>
          <w:bCs/>
          <w:sz w:val="18"/>
          <w:szCs w:val="18"/>
        </w:rPr>
        <w:t>ПОСТАНОВЛЕНИЕ</w:t>
      </w:r>
    </w:p>
    <w:p w:rsidR="000F1D5D" w:rsidRPr="005A6700" w:rsidRDefault="000F1D5D" w:rsidP="000F1D5D">
      <w:pPr>
        <w:tabs>
          <w:tab w:val="left" w:pos="426"/>
          <w:tab w:val="left" w:pos="3976"/>
        </w:tabs>
        <w:ind w:left="-284" w:right="-136" w:firstLine="426"/>
        <w:jc w:val="center"/>
        <w:rPr>
          <w:b/>
          <w:bCs/>
          <w:sz w:val="18"/>
          <w:szCs w:val="18"/>
        </w:rPr>
      </w:pPr>
    </w:p>
    <w:p w:rsidR="000F1D5D" w:rsidRPr="005A6700" w:rsidRDefault="000F1D5D" w:rsidP="000F1D5D">
      <w:pPr>
        <w:tabs>
          <w:tab w:val="left" w:pos="426"/>
          <w:tab w:val="left" w:pos="3976"/>
        </w:tabs>
        <w:ind w:left="-284" w:right="-136" w:firstLine="426"/>
        <w:rPr>
          <w:sz w:val="18"/>
          <w:szCs w:val="18"/>
          <w:u w:val="single"/>
        </w:rPr>
      </w:pPr>
      <w:r w:rsidRPr="005A6700">
        <w:rPr>
          <w:bCs/>
          <w:sz w:val="18"/>
          <w:szCs w:val="18"/>
          <w:u w:val="single"/>
        </w:rPr>
        <w:t>30.08.2023</w:t>
      </w:r>
      <w:r w:rsidRPr="005A6700">
        <w:rPr>
          <w:sz w:val="18"/>
          <w:szCs w:val="18"/>
          <w:u w:val="single"/>
        </w:rPr>
        <w:t xml:space="preserve">  № 1256 </w:t>
      </w:r>
      <w:proofErr w:type="spellStart"/>
      <w:r w:rsidRPr="005A6700">
        <w:rPr>
          <w:sz w:val="18"/>
          <w:szCs w:val="18"/>
          <w:u w:val="single"/>
        </w:rPr>
        <w:t>пз</w:t>
      </w:r>
      <w:proofErr w:type="spellEnd"/>
    </w:p>
    <w:p w:rsidR="000F1D5D" w:rsidRPr="005A6700" w:rsidRDefault="000F1D5D" w:rsidP="000F1D5D">
      <w:pPr>
        <w:tabs>
          <w:tab w:val="left" w:pos="426"/>
          <w:tab w:val="left" w:pos="3976"/>
        </w:tabs>
        <w:ind w:left="-284" w:right="-136" w:firstLine="426"/>
        <w:rPr>
          <w:sz w:val="18"/>
          <w:szCs w:val="18"/>
        </w:rPr>
      </w:pPr>
      <w:r w:rsidRPr="005A6700">
        <w:rPr>
          <w:sz w:val="18"/>
          <w:szCs w:val="18"/>
        </w:rPr>
        <w:t xml:space="preserve">       с. Хомутово </w:t>
      </w:r>
    </w:p>
    <w:p w:rsidR="000F1D5D" w:rsidRPr="005A6700" w:rsidRDefault="000F1D5D" w:rsidP="000F1D5D">
      <w:pPr>
        <w:tabs>
          <w:tab w:val="left" w:pos="426"/>
          <w:tab w:val="left" w:pos="3976"/>
        </w:tabs>
        <w:ind w:left="-284" w:right="-136" w:firstLine="426"/>
        <w:rPr>
          <w:sz w:val="18"/>
          <w:szCs w:val="18"/>
        </w:rPr>
      </w:pPr>
    </w:p>
    <w:p w:rsidR="000F1D5D" w:rsidRPr="005A6700" w:rsidRDefault="000F1D5D" w:rsidP="000F1D5D">
      <w:pPr>
        <w:pStyle w:val="af9"/>
        <w:tabs>
          <w:tab w:val="left" w:pos="3976"/>
        </w:tabs>
        <w:ind w:left="-426" w:right="-427" w:firstLine="284"/>
        <w:rPr>
          <w:sz w:val="18"/>
          <w:szCs w:val="18"/>
        </w:rPr>
      </w:pPr>
      <w:r w:rsidRPr="005A6700">
        <w:rPr>
          <w:sz w:val="18"/>
          <w:szCs w:val="18"/>
        </w:rPr>
        <w:t>О назначении публичных слушаний по проекту решения о предоставлении разрешения на условно разрешенный вид использования земельного участка.</w:t>
      </w:r>
    </w:p>
    <w:p w:rsidR="000F1D5D" w:rsidRPr="005A6700" w:rsidRDefault="000F1D5D" w:rsidP="000F1D5D">
      <w:pPr>
        <w:pStyle w:val="af9"/>
        <w:tabs>
          <w:tab w:val="left" w:pos="3976"/>
        </w:tabs>
        <w:ind w:left="-426" w:right="-427" w:firstLine="284"/>
        <w:rPr>
          <w:sz w:val="18"/>
          <w:szCs w:val="18"/>
        </w:rPr>
      </w:pPr>
    </w:p>
    <w:p w:rsidR="000F1D5D" w:rsidRPr="005A6700" w:rsidRDefault="000F1D5D" w:rsidP="000F1D5D">
      <w:pPr>
        <w:pStyle w:val="af9"/>
        <w:tabs>
          <w:tab w:val="left" w:pos="3976"/>
        </w:tabs>
        <w:ind w:left="-426" w:right="-427" w:firstLine="284"/>
        <w:rPr>
          <w:sz w:val="18"/>
          <w:szCs w:val="18"/>
        </w:rPr>
      </w:pPr>
      <w:r w:rsidRPr="005A6700">
        <w:rPr>
          <w:sz w:val="18"/>
          <w:szCs w:val="18"/>
        </w:rPr>
        <w:t xml:space="preserve">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5A6700">
        <w:rPr>
          <w:sz w:val="18"/>
          <w:szCs w:val="18"/>
        </w:rPr>
        <w:t>Хомутовском</w:t>
      </w:r>
      <w:proofErr w:type="spellEnd"/>
      <w:r w:rsidRPr="005A6700">
        <w:rPr>
          <w:sz w:val="18"/>
          <w:szCs w:val="18"/>
        </w:rPr>
        <w:t xml:space="preserve"> муниципальном образовании», на основании заявления </w:t>
      </w:r>
      <w:proofErr w:type="spellStart"/>
      <w:r w:rsidRPr="005A6700">
        <w:rPr>
          <w:sz w:val="18"/>
          <w:szCs w:val="18"/>
        </w:rPr>
        <w:t>Митренг</w:t>
      </w:r>
      <w:proofErr w:type="spellEnd"/>
      <w:r w:rsidRPr="005A6700">
        <w:rPr>
          <w:sz w:val="18"/>
          <w:szCs w:val="18"/>
        </w:rPr>
        <w:t xml:space="preserve"> Зинаиды Эдуардовны, Администрация Хомутовского муниципального образования</w:t>
      </w:r>
      <w:r w:rsidRPr="005A6700">
        <w:rPr>
          <w:sz w:val="18"/>
          <w:szCs w:val="18"/>
        </w:rPr>
        <w:cr/>
      </w:r>
    </w:p>
    <w:p w:rsidR="000F1D5D" w:rsidRPr="005A6700" w:rsidRDefault="000F1D5D" w:rsidP="000F1D5D">
      <w:pPr>
        <w:pStyle w:val="af9"/>
        <w:tabs>
          <w:tab w:val="left" w:pos="3976"/>
        </w:tabs>
        <w:ind w:left="-426" w:right="-427" w:firstLine="284"/>
        <w:rPr>
          <w:sz w:val="18"/>
          <w:szCs w:val="18"/>
        </w:rPr>
      </w:pPr>
      <w:r w:rsidRPr="005A6700">
        <w:rPr>
          <w:sz w:val="18"/>
          <w:szCs w:val="18"/>
        </w:rPr>
        <w:t xml:space="preserve">  ПОСТАНОВЛЯЕТ:</w:t>
      </w:r>
    </w:p>
    <w:p w:rsidR="000F1D5D" w:rsidRPr="005A6700" w:rsidRDefault="000F1D5D" w:rsidP="000F1D5D">
      <w:pPr>
        <w:pStyle w:val="af9"/>
        <w:tabs>
          <w:tab w:val="left" w:pos="3976"/>
        </w:tabs>
        <w:ind w:left="-426" w:right="-427" w:firstLine="284"/>
        <w:rPr>
          <w:sz w:val="18"/>
          <w:szCs w:val="18"/>
        </w:rPr>
      </w:pPr>
    </w:p>
    <w:p w:rsidR="000F1D5D" w:rsidRPr="005A6700" w:rsidRDefault="000F1D5D" w:rsidP="000F1D5D">
      <w:pPr>
        <w:pStyle w:val="af9"/>
        <w:tabs>
          <w:tab w:val="left" w:pos="3976"/>
        </w:tabs>
        <w:ind w:left="-426" w:right="-427" w:firstLine="284"/>
        <w:rPr>
          <w:sz w:val="18"/>
          <w:szCs w:val="18"/>
        </w:rPr>
      </w:pPr>
      <w:r w:rsidRPr="005A6700">
        <w:rPr>
          <w:sz w:val="18"/>
          <w:szCs w:val="18"/>
        </w:rPr>
        <w:t xml:space="preserve">1.Назначить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38:06:100922:3436:ЗУ2 площадью 286 </w:t>
      </w:r>
      <w:proofErr w:type="spellStart"/>
      <w:r w:rsidRPr="005A6700">
        <w:rPr>
          <w:sz w:val="18"/>
          <w:szCs w:val="18"/>
        </w:rPr>
        <w:t>кв.м</w:t>
      </w:r>
      <w:proofErr w:type="spellEnd"/>
      <w:r w:rsidRPr="005A6700">
        <w:rPr>
          <w:sz w:val="18"/>
          <w:szCs w:val="18"/>
        </w:rPr>
        <w:t xml:space="preserve">., образованного в результате раздела земельного участка 38:06:100922:3436, расположенного по адресу: Иркутская область, Иркутский район, д. Куда, ул. </w:t>
      </w:r>
      <w:proofErr w:type="spellStart"/>
      <w:r w:rsidRPr="005A6700">
        <w:rPr>
          <w:sz w:val="18"/>
          <w:szCs w:val="18"/>
        </w:rPr>
        <w:t>Кудинская</w:t>
      </w:r>
      <w:proofErr w:type="spellEnd"/>
      <w:r w:rsidRPr="005A6700">
        <w:rPr>
          <w:sz w:val="18"/>
          <w:szCs w:val="18"/>
        </w:rPr>
        <w:t>, 46.</w:t>
      </w:r>
    </w:p>
    <w:p w:rsidR="000F1D5D" w:rsidRPr="005A6700" w:rsidRDefault="000F1D5D" w:rsidP="000F1D5D">
      <w:pPr>
        <w:pStyle w:val="af9"/>
        <w:tabs>
          <w:tab w:val="left" w:pos="3976"/>
        </w:tabs>
        <w:ind w:left="-426" w:right="-427" w:firstLine="284"/>
        <w:rPr>
          <w:sz w:val="18"/>
          <w:szCs w:val="18"/>
        </w:rPr>
      </w:pPr>
      <w:r w:rsidRPr="005A6700">
        <w:rPr>
          <w:sz w:val="18"/>
          <w:szCs w:val="18"/>
        </w:rPr>
        <w:t>2.Комиссия по подготовке правил землепользования и застройки Хомутовского муниципального образования:</w:t>
      </w:r>
    </w:p>
    <w:p w:rsidR="000F1D5D" w:rsidRPr="005A6700" w:rsidRDefault="000F1D5D" w:rsidP="000F1D5D">
      <w:pPr>
        <w:pStyle w:val="af9"/>
        <w:tabs>
          <w:tab w:val="left" w:pos="3976"/>
        </w:tabs>
        <w:ind w:left="-426" w:right="-427" w:firstLine="284"/>
        <w:rPr>
          <w:sz w:val="18"/>
          <w:szCs w:val="18"/>
        </w:rPr>
      </w:pPr>
      <w:r w:rsidRPr="005A6700">
        <w:rPr>
          <w:sz w:val="18"/>
          <w:szCs w:val="18"/>
        </w:rPr>
        <w:t>1)В срок не более одного месяца со дня опубликования оповещения о начале публичных слушаний, предусмотренного подпункта «а» пункта2 части 2 настоящего постановления до дня опубликования заключения о результатах публичных слушаний, провести публичные слушания по проекту;</w:t>
      </w:r>
    </w:p>
    <w:p w:rsidR="000F1D5D" w:rsidRPr="005A6700" w:rsidRDefault="000F1D5D" w:rsidP="000F1D5D">
      <w:pPr>
        <w:pStyle w:val="af9"/>
        <w:tabs>
          <w:tab w:val="left" w:pos="3976"/>
        </w:tabs>
        <w:ind w:left="-426" w:right="-427" w:firstLine="284"/>
        <w:rPr>
          <w:sz w:val="18"/>
          <w:szCs w:val="18"/>
        </w:rPr>
      </w:pPr>
      <w:r w:rsidRPr="005A6700">
        <w:rPr>
          <w:sz w:val="18"/>
          <w:szCs w:val="18"/>
        </w:rPr>
        <w:t>2)Обеспечить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F1D5D" w:rsidRPr="005A6700" w:rsidRDefault="000F1D5D" w:rsidP="000F1D5D">
      <w:pPr>
        <w:pStyle w:val="af9"/>
        <w:tabs>
          <w:tab w:val="left" w:pos="3976"/>
        </w:tabs>
        <w:ind w:left="-426" w:right="-427" w:firstLine="284"/>
        <w:rPr>
          <w:sz w:val="18"/>
          <w:szCs w:val="18"/>
        </w:rPr>
      </w:pPr>
      <w:r w:rsidRPr="005A670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F1D5D" w:rsidRPr="005A6700" w:rsidRDefault="000F1D5D" w:rsidP="000F1D5D">
      <w:pPr>
        <w:pStyle w:val="af9"/>
        <w:tabs>
          <w:tab w:val="left" w:pos="3976"/>
        </w:tabs>
        <w:ind w:left="-426" w:right="-427" w:firstLine="284"/>
        <w:rPr>
          <w:sz w:val="18"/>
          <w:szCs w:val="18"/>
        </w:rPr>
      </w:pPr>
      <w:r w:rsidRPr="005A6700">
        <w:rPr>
          <w:sz w:val="18"/>
          <w:szCs w:val="18"/>
        </w:rPr>
        <w:t>б) проекта и информационных материалов к нему;</w:t>
      </w:r>
    </w:p>
    <w:p w:rsidR="000F1D5D" w:rsidRPr="005A6700" w:rsidRDefault="000F1D5D" w:rsidP="000F1D5D">
      <w:pPr>
        <w:pStyle w:val="af9"/>
        <w:tabs>
          <w:tab w:val="left" w:pos="3976"/>
        </w:tabs>
        <w:ind w:left="-426" w:right="-427" w:firstLine="284"/>
        <w:rPr>
          <w:sz w:val="18"/>
          <w:szCs w:val="18"/>
        </w:rPr>
      </w:pPr>
      <w:r w:rsidRPr="005A6700">
        <w:rPr>
          <w:sz w:val="18"/>
          <w:szCs w:val="18"/>
        </w:rPr>
        <w:t>в) заключения о результатах публичных слушаний.</w:t>
      </w:r>
    </w:p>
    <w:p w:rsidR="000F1D5D" w:rsidRPr="005A6700" w:rsidRDefault="000F1D5D" w:rsidP="000F1D5D">
      <w:pPr>
        <w:pStyle w:val="af9"/>
        <w:tabs>
          <w:tab w:val="left" w:pos="3976"/>
        </w:tabs>
        <w:ind w:left="-426" w:right="-427" w:firstLine="284"/>
        <w:rPr>
          <w:sz w:val="18"/>
          <w:szCs w:val="18"/>
        </w:rPr>
      </w:pPr>
      <w:r w:rsidRPr="005A6700">
        <w:rPr>
          <w:sz w:val="18"/>
          <w:szCs w:val="18"/>
        </w:rPr>
        <w:t>3. Опубликовать настоящее постановление в средствах массовой информации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F1D5D" w:rsidRPr="005A6700" w:rsidRDefault="000F1D5D" w:rsidP="000F1D5D">
      <w:pPr>
        <w:pStyle w:val="af9"/>
        <w:tabs>
          <w:tab w:val="left" w:pos="3976"/>
        </w:tabs>
        <w:ind w:left="-426" w:right="-427" w:firstLine="284"/>
        <w:rPr>
          <w:sz w:val="18"/>
          <w:szCs w:val="18"/>
        </w:rPr>
      </w:pPr>
      <w:r w:rsidRPr="005A6700">
        <w:rPr>
          <w:sz w:val="18"/>
          <w:szCs w:val="18"/>
        </w:rPr>
        <w:t>4. Контроль за исполнением настоящего постановления возложить на заместителя Главы администрации Хомутовского муниципального образования.</w:t>
      </w:r>
    </w:p>
    <w:p w:rsidR="000F1D5D" w:rsidRPr="005A6700" w:rsidRDefault="000F1D5D" w:rsidP="000F1D5D">
      <w:pPr>
        <w:pStyle w:val="af9"/>
        <w:tabs>
          <w:tab w:val="left" w:pos="3976"/>
        </w:tabs>
        <w:ind w:left="-426" w:right="-427" w:firstLine="284"/>
        <w:rPr>
          <w:sz w:val="18"/>
          <w:szCs w:val="18"/>
        </w:rPr>
      </w:pPr>
    </w:p>
    <w:p w:rsidR="000F1D5D" w:rsidRPr="005A6700" w:rsidRDefault="000F1D5D" w:rsidP="000F1D5D">
      <w:pPr>
        <w:pStyle w:val="af9"/>
        <w:tabs>
          <w:tab w:val="left" w:pos="3976"/>
        </w:tabs>
        <w:ind w:left="-426" w:right="-427" w:firstLine="284"/>
        <w:rPr>
          <w:sz w:val="18"/>
          <w:szCs w:val="18"/>
        </w:rPr>
      </w:pPr>
    </w:p>
    <w:p w:rsidR="000F1D5D" w:rsidRPr="005A6700" w:rsidRDefault="000F1D5D" w:rsidP="000F1D5D">
      <w:pPr>
        <w:pStyle w:val="af9"/>
        <w:tabs>
          <w:tab w:val="left" w:pos="3976"/>
        </w:tabs>
        <w:ind w:left="-426" w:right="-427" w:firstLine="284"/>
        <w:rPr>
          <w:sz w:val="18"/>
          <w:szCs w:val="18"/>
        </w:rPr>
      </w:pPr>
      <w:r w:rsidRPr="005A6700">
        <w:rPr>
          <w:sz w:val="18"/>
          <w:szCs w:val="18"/>
        </w:rPr>
        <w:t>Глава администрации</w:t>
      </w:r>
      <w:r w:rsidRPr="005A6700">
        <w:rPr>
          <w:sz w:val="18"/>
          <w:szCs w:val="18"/>
        </w:rPr>
        <w:tab/>
        <w:t xml:space="preserve">     В.М. </w:t>
      </w:r>
      <w:proofErr w:type="spellStart"/>
      <w:r w:rsidRPr="005A6700">
        <w:rPr>
          <w:sz w:val="18"/>
          <w:szCs w:val="18"/>
        </w:rPr>
        <w:t>Колмаченко</w:t>
      </w:r>
      <w:proofErr w:type="spellEnd"/>
    </w:p>
    <w:p w:rsidR="008578A7" w:rsidRPr="005A6700" w:rsidRDefault="008578A7" w:rsidP="000F1D5D">
      <w:pPr>
        <w:pStyle w:val="af9"/>
        <w:tabs>
          <w:tab w:val="left" w:pos="3976"/>
        </w:tabs>
        <w:ind w:left="-426" w:right="-427" w:firstLine="284"/>
        <w:rPr>
          <w:sz w:val="18"/>
          <w:szCs w:val="18"/>
        </w:rPr>
      </w:pPr>
    </w:p>
    <w:p w:rsidR="008578A7" w:rsidRPr="005A6700" w:rsidRDefault="008578A7" w:rsidP="000F1D5D">
      <w:pPr>
        <w:pStyle w:val="af9"/>
        <w:tabs>
          <w:tab w:val="left" w:pos="3976"/>
        </w:tabs>
        <w:ind w:left="-426" w:right="-427" w:firstLine="284"/>
        <w:rPr>
          <w:sz w:val="18"/>
          <w:szCs w:val="18"/>
        </w:rPr>
      </w:pPr>
    </w:p>
    <w:p w:rsidR="008578A7" w:rsidRPr="005A6700" w:rsidRDefault="008578A7" w:rsidP="000F1D5D">
      <w:pPr>
        <w:pStyle w:val="af9"/>
        <w:tabs>
          <w:tab w:val="left" w:pos="3976"/>
        </w:tabs>
        <w:ind w:left="-426" w:right="-427" w:firstLine="284"/>
        <w:rPr>
          <w:sz w:val="18"/>
          <w:szCs w:val="18"/>
        </w:rPr>
      </w:pPr>
    </w:p>
    <w:p w:rsidR="008578A7" w:rsidRPr="005A6700" w:rsidRDefault="008578A7" w:rsidP="008578A7">
      <w:pPr>
        <w:spacing w:after="200" w:line="276" w:lineRule="auto"/>
        <w:ind w:left="-426" w:right="-425" w:firstLine="284"/>
        <w:jc w:val="center"/>
        <w:rPr>
          <w:rFonts w:eastAsiaTheme="minorHAnsi"/>
          <w:b/>
          <w:sz w:val="18"/>
          <w:szCs w:val="18"/>
          <w:u w:val="single"/>
          <w:lang w:eastAsia="en-US"/>
        </w:rPr>
      </w:pPr>
      <w:r w:rsidRPr="005A6700">
        <w:rPr>
          <w:rFonts w:eastAsiaTheme="minorHAnsi"/>
          <w:b/>
          <w:sz w:val="18"/>
          <w:szCs w:val="18"/>
          <w:u w:val="single"/>
          <w:lang w:eastAsia="en-US"/>
        </w:rPr>
        <w:t>Проект</w:t>
      </w:r>
    </w:p>
    <w:p w:rsidR="008578A7" w:rsidRPr="005A6700" w:rsidRDefault="008578A7" w:rsidP="008578A7">
      <w:pPr>
        <w:spacing w:after="200" w:line="276" w:lineRule="auto"/>
        <w:ind w:left="-426" w:right="-425" w:firstLine="284"/>
        <w:jc w:val="center"/>
        <w:rPr>
          <w:rFonts w:eastAsiaTheme="minorHAnsi"/>
          <w:sz w:val="18"/>
          <w:szCs w:val="18"/>
          <w:lang w:eastAsia="en-US"/>
        </w:rPr>
      </w:pPr>
      <w:r w:rsidRPr="005A6700">
        <w:rPr>
          <w:rFonts w:eastAsiaTheme="minorHAnsi"/>
          <w:sz w:val="18"/>
          <w:szCs w:val="18"/>
          <w:lang w:eastAsia="en-US"/>
        </w:rPr>
        <w:t xml:space="preserve">Решения о предоставлении разрешения на условно разрешенный </w:t>
      </w:r>
      <w:proofErr w:type="spellStart"/>
      <w:r w:rsidRPr="005A6700">
        <w:rPr>
          <w:rFonts w:eastAsiaTheme="minorHAnsi"/>
          <w:sz w:val="18"/>
          <w:szCs w:val="18"/>
          <w:lang w:eastAsia="en-US"/>
        </w:rPr>
        <w:t>вд</w:t>
      </w:r>
      <w:proofErr w:type="spellEnd"/>
      <w:r w:rsidRPr="005A6700">
        <w:rPr>
          <w:rFonts w:eastAsiaTheme="minorHAnsi"/>
          <w:sz w:val="18"/>
          <w:szCs w:val="18"/>
          <w:lang w:eastAsia="en-US"/>
        </w:rPr>
        <w:t xml:space="preserve"> использования «Магазины» в отношении земельного участка с кадастровым номером 38:06:100922:3436:ЗУ2</w:t>
      </w:r>
    </w:p>
    <w:p w:rsidR="008578A7" w:rsidRPr="005A6700" w:rsidRDefault="008578A7" w:rsidP="008578A7">
      <w:pPr>
        <w:spacing w:after="200" w:line="276" w:lineRule="auto"/>
        <w:ind w:left="-426" w:right="-425" w:firstLine="284"/>
        <w:rPr>
          <w:rFonts w:eastAsiaTheme="minorHAnsi"/>
          <w:sz w:val="18"/>
          <w:szCs w:val="18"/>
          <w:lang w:eastAsia="en-US"/>
        </w:rPr>
      </w:pPr>
      <w:r w:rsidRPr="005A6700">
        <w:rPr>
          <w:rFonts w:eastAsiaTheme="minorHAnsi"/>
          <w:sz w:val="18"/>
          <w:szCs w:val="18"/>
          <w:lang w:eastAsia="en-US"/>
        </w:rPr>
        <w:t xml:space="preserve">Учитывая заявление </w:t>
      </w:r>
      <w:proofErr w:type="spellStart"/>
      <w:r w:rsidRPr="005A6700">
        <w:rPr>
          <w:rFonts w:eastAsiaTheme="minorHAnsi"/>
          <w:sz w:val="18"/>
          <w:szCs w:val="18"/>
          <w:lang w:eastAsia="en-US"/>
        </w:rPr>
        <w:t>Митренг</w:t>
      </w:r>
      <w:proofErr w:type="spellEnd"/>
      <w:r w:rsidRPr="005A6700">
        <w:rPr>
          <w:rFonts w:eastAsiaTheme="minorHAnsi"/>
          <w:sz w:val="18"/>
          <w:szCs w:val="18"/>
          <w:lang w:eastAsia="en-US"/>
        </w:rPr>
        <w:t xml:space="preserve"> Зинаиды Эдуардовны о предоставлении разрешения на условно разрешенный вид использования «Магазины»: в отношении земельного участка с кадастровым номером 38:06:100922:3436:ЗУ2 площадью 286 </w:t>
      </w:r>
      <w:proofErr w:type="spellStart"/>
      <w:r w:rsidRPr="005A6700">
        <w:rPr>
          <w:rFonts w:eastAsiaTheme="minorHAnsi"/>
          <w:sz w:val="18"/>
          <w:szCs w:val="18"/>
          <w:lang w:eastAsia="en-US"/>
        </w:rPr>
        <w:t>кв.м</w:t>
      </w:r>
      <w:proofErr w:type="spellEnd"/>
      <w:r w:rsidRPr="005A6700">
        <w:rPr>
          <w:rFonts w:eastAsiaTheme="minorHAnsi"/>
          <w:sz w:val="18"/>
          <w:szCs w:val="18"/>
          <w:lang w:eastAsia="en-US"/>
        </w:rPr>
        <w:t xml:space="preserve">., образованного в результате раздела земельного участка 38:06:100922:3436, расположенного по адресу: Иркутская область, Иркутский район, д. Куда, ул. </w:t>
      </w:r>
      <w:proofErr w:type="spellStart"/>
      <w:r w:rsidRPr="005A6700">
        <w:rPr>
          <w:rFonts w:eastAsiaTheme="minorHAnsi"/>
          <w:sz w:val="18"/>
          <w:szCs w:val="18"/>
          <w:lang w:eastAsia="en-US"/>
        </w:rPr>
        <w:t>Кудинская</w:t>
      </w:r>
      <w:proofErr w:type="spellEnd"/>
      <w:r w:rsidRPr="005A6700">
        <w:rPr>
          <w:rFonts w:eastAsiaTheme="minorHAnsi"/>
          <w:sz w:val="18"/>
          <w:szCs w:val="18"/>
          <w:lang w:eastAsia="en-US"/>
        </w:rPr>
        <w:t>, 46.</w:t>
      </w:r>
    </w:p>
    <w:p w:rsidR="008578A7" w:rsidRPr="005A6700" w:rsidRDefault="008578A7" w:rsidP="008578A7">
      <w:pPr>
        <w:spacing w:after="200" w:line="276" w:lineRule="auto"/>
        <w:ind w:left="-426" w:right="-425" w:firstLine="284"/>
        <w:jc w:val="center"/>
        <w:rPr>
          <w:rFonts w:eastAsiaTheme="minorHAnsi"/>
          <w:b/>
          <w:sz w:val="18"/>
          <w:szCs w:val="18"/>
          <w:lang w:eastAsia="en-US"/>
        </w:rPr>
      </w:pPr>
      <w:r w:rsidRPr="005A6700">
        <w:rPr>
          <w:rFonts w:eastAsiaTheme="minorHAnsi"/>
          <w:b/>
          <w:sz w:val="18"/>
          <w:szCs w:val="18"/>
          <w:lang w:eastAsia="en-US"/>
        </w:rPr>
        <w:lastRenderedPageBreak/>
        <w:t xml:space="preserve">Схема расположения </w:t>
      </w:r>
      <w:proofErr w:type="spellStart"/>
      <w:r w:rsidRPr="005A6700">
        <w:rPr>
          <w:rFonts w:eastAsiaTheme="minorHAnsi"/>
          <w:b/>
          <w:sz w:val="18"/>
          <w:szCs w:val="18"/>
          <w:lang w:eastAsia="en-US"/>
        </w:rPr>
        <w:t>змельного</w:t>
      </w:r>
      <w:proofErr w:type="spellEnd"/>
      <w:r w:rsidRPr="005A6700">
        <w:rPr>
          <w:rFonts w:eastAsiaTheme="minorHAnsi"/>
          <w:b/>
          <w:sz w:val="18"/>
          <w:szCs w:val="18"/>
          <w:lang w:eastAsia="en-US"/>
        </w:rPr>
        <w:t xml:space="preserve"> участка, в отношении которого подготовлен проект решения о предоставлении разрешения на условно разрешенный вид использования</w:t>
      </w:r>
    </w:p>
    <w:p w:rsidR="008578A7" w:rsidRPr="005A6700" w:rsidRDefault="008578A7" w:rsidP="008578A7">
      <w:pPr>
        <w:spacing w:after="200" w:line="276" w:lineRule="auto"/>
        <w:ind w:left="-426" w:right="-425" w:firstLine="284"/>
        <w:jc w:val="center"/>
        <w:rPr>
          <w:rFonts w:eastAsiaTheme="minorHAnsi"/>
          <w:b/>
          <w:sz w:val="18"/>
          <w:szCs w:val="18"/>
          <w:lang w:eastAsia="en-US"/>
        </w:rPr>
      </w:pPr>
      <w:r w:rsidRPr="005A6700">
        <w:rPr>
          <w:rFonts w:eastAsiaTheme="minorHAnsi"/>
          <w:b/>
          <w:noProof/>
          <w:sz w:val="18"/>
          <w:szCs w:val="18"/>
        </w:rPr>
        <w:drawing>
          <wp:inline distT="0" distB="0" distL="0" distR="0" wp14:anchorId="16D95281" wp14:editId="2A3EDF87">
            <wp:extent cx="5943075" cy="3274142"/>
            <wp:effectExtent l="0" t="0" r="635"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0425" cy="3272682"/>
                    </a:xfrm>
                    <a:prstGeom prst="rect">
                      <a:avLst/>
                    </a:prstGeom>
                  </pic:spPr>
                </pic:pic>
              </a:graphicData>
            </a:graphic>
          </wp:inline>
        </w:drawing>
      </w:r>
    </w:p>
    <w:p w:rsidR="00037DA1" w:rsidRPr="005A6700" w:rsidRDefault="00037DA1" w:rsidP="008578A7">
      <w:pPr>
        <w:pStyle w:val="af9"/>
        <w:tabs>
          <w:tab w:val="left" w:pos="3976"/>
        </w:tabs>
        <w:ind w:left="-426" w:right="-425" w:firstLine="284"/>
        <w:jc w:val="center"/>
        <w:rPr>
          <w:sz w:val="18"/>
          <w:szCs w:val="18"/>
        </w:rPr>
      </w:pPr>
    </w:p>
    <w:p w:rsidR="008578A7" w:rsidRPr="005A6700" w:rsidRDefault="008578A7" w:rsidP="008578A7">
      <w:pPr>
        <w:pStyle w:val="af9"/>
        <w:tabs>
          <w:tab w:val="left" w:pos="3976"/>
        </w:tabs>
        <w:ind w:left="-426" w:firstLine="284"/>
        <w:jc w:val="center"/>
        <w:rPr>
          <w:b/>
          <w:sz w:val="18"/>
          <w:szCs w:val="18"/>
        </w:rPr>
      </w:pPr>
      <w:r w:rsidRPr="005A6700">
        <w:rPr>
          <w:b/>
          <w:sz w:val="18"/>
          <w:szCs w:val="18"/>
        </w:rPr>
        <w:t>Оповещение</w:t>
      </w:r>
    </w:p>
    <w:p w:rsidR="008578A7" w:rsidRPr="005A6700" w:rsidRDefault="008578A7" w:rsidP="008578A7">
      <w:pPr>
        <w:pStyle w:val="af9"/>
        <w:tabs>
          <w:tab w:val="left" w:pos="3976"/>
        </w:tabs>
        <w:ind w:left="-426" w:firstLine="284"/>
        <w:jc w:val="center"/>
        <w:rPr>
          <w:b/>
          <w:sz w:val="18"/>
          <w:szCs w:val="18"/>
        </w:rPr>
      </w:pPr>
      <w:r w:rsidRPr="005A6700">
        <w:rPr>
          <w:b/>
          <w:sz w:val="18"/>
          <w:szCs w:val="18"/>
        </w:rPr>
        <w:t xml:space="preserve">жителей Хомутовского муниципального образования о начале публичных слушаний по проекту решения </w:t>
      </w:r>
      <w:bookmarkStart w:id="0" w:name="_Hlk144892081"/>
      <w:r w:rsidRPr="005A6700">
        <w:rPr>
          <w:b/>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38:06:100922:3436:ЗУ2 площадью 286 </w:t>
      </w:r>
      <w:proofErr w:type="spellStart"/>
      <w:r w:rsidRPr="005A6700">
        <w:rPr>
          <w:b/>
          <w:sz w:val="18"/>
          <w:szCs w:val="18"/>
        </w:rPr>
        <w:t>кв.м</w:t>
      </w:r>
      <w:proofErr w:type="spellEnd"/>
      <w:r w:rsidRPr="005A6700">
        <w:rPr>
          <w:b/>
          <w:sz w:val="18"/>
          <w:szCs w:val="18"/>
        </w:rPr>
        <w:t xml:space="preserve">., образованного в результате раздела земельного участка 38:06:100922:3436, расположенного по адресу: Иркутская область, Иркутский район, д. Куда, ул. </w:t>
      </w:r>
      <w:proofErr w:type="spellStart"/>
      <w:r w:rsidRPr="005A6700">
        <w:rPr>
          <w:b/>
          <w:sz w:val="18"/>
          <w:szCs w:val="18"/>
        </w:rPr>
        <w:t>Кудинская</w:t>
      </w:r>
      <w:proofErr w:type="spellEnd"/>
      <w:r w:rsidRPr="005A6700">
        <w:rPr>
          <w:b/>
          <w:sz w:val="18"/>
          <w:szCs w:val="18"/>
        </w:rPr>
        <w:t>, 46</w:t>
      </w:r>
      <w:bookmarkEnd w:id="0"/>
      <w:r w:rsidRPr="005A6700">
        <w:rPr>
          <w:b/>
          <w:sz w:val="18"/>
          <w:szCs w:val="18"/>
        </w:rPr>
        <w:t>.</w:t>
      </w:r>
    </w:p>
    <w:p w:rsidR="008578A7" w:rsidRPr="005A6700" w:rsidRDefault="008578A7" w:rsidP="008578A7">
      <w:pPr>
        <w:pStyle w:val="af9"/>
        <w:tabs>
          <w:tab w:val="left" w:pos="3976"/>
        </w:tabs>
        <w:ind w:left="-426" w:firstLine="284"/>
        <w:rPr>
          <w:sz w:val="18"/>
          <w:szCs w:val="18"/>
        </w:rPr>
      </w:pPr>
    </w:p>
    <w:p w:rsidR="008578A7" w:rsidRPr="005A6700" w:rsidRDefault="008578A7" w:rsidP="008578A7">
      <w:pPr>
        <w:pStyle w:val="af9"/>
        <w:tabs>
          <w:tab w:val="left" w:pos="3976"/>
        </w:tabs>
        <w:ind w:left="-426" w:firstLine="284"/>
        <w:rPr>
          <w:sz w:val="18"/>
          <w:szCs w:val="18"/>
        </w:rPr>
      </w:pPr>
      <w:r w:rsidRPr="005A6700">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38:06:100922:3436:ЗУ2 площадью 286 </w:t>
      </w:r>
      <w:proofErr w:type="spellStart"/>
      <w:r w:rsidRPr="005A6700">
        <w:rPr>
          <w:sz w:val="18"/>
          <w:szCs w:val="18"/>
        </w:rPr>
        <w:t>кв.м</w:t>
      </w:r>
      <w:proofErr w:type="spellEnd"/>
      <w:r w:rsidRPr="005A6700">
        <w:rPr>
          <w:sz w:val="18"/>
          <w:szCs w:val="18"/>
        </w:rPr>
        <w:t xml:space="preserve">., образованного в результате раздела земельного участка 38:06:100922:3436, расположенного по адресу: Иркутская область, Иркутский район, д. Куда, ул. </w:t>
      </w:r>
      <w:proofErr w:type="spellStart"/>
      <w:r w:rsidRPr="005A6700">
        <w:rPr>
          <w:sz w:val="18"/>
          <w:szCs w:val="18"/>
        </w:rPr>
        <w:t>Кудинская</w:t>
      </w:r>
      <w:proofErr w:type="spellEnd"/>
      <w:r w:rsidRPr="005A6700">
        <w:rPr>
          <w:sz w:val="18"/>
          <w:szCs w:val="18"/>
        </w:rPr>
        <w:t>, 46 (далее – проект).</w:t>
      </w:r>
    </w:p>
    <w:p w:rsidR="008578A7" w:rsidRPr="005A6700" w:rsidRDefault="008578A7" w:rsidP="008578A7">
      <w:pPr>
        <w:pStyle w:val="af9"/>
        <w:tabs>
          <w:tab w:val="left" w:pos="3976"/>
        </w:tabs>
        <w:ind w:left="-426" w:firstLine="284"/>
        <w:rPr>
          <w:b/>
          <w:sz w:val="18"/>
          <w:szCs w:val="18"/>
        </w:rPr>
      </w:pPr>
      <w:r w:rsidRPr="005A6700">
        <w:rPr>
          <w:b/>
          <w:sz w:val="18"/>
          <w:szCs w:val="18"/>
        </w:rPr>
        <w:t>Информационные материалы к проекту:</w:t>
      </w:r>
    </w:p>
    <w:p w:rsidR="008578A7" w:rsidRPr="005A6700" w:rsidRDefault="008578A7" w:rsidP="008578A7">
      <w:pPr>
        <w:pStyle w:val="af9"/>
        <w:tabs>
          <w:tab w:val="left" w:pos="3976"/>
        </w:tabs>
        <w:ind w:left="-426" w:firstLine="284"/>
        <w:rPr>
          <w:sz w:val="18"/>
          <w:szCs w:val="18"/>
        </w:rPr>
      </w:pPr>
      <w:r w:rsidRPr="005A6700">
        <w:rPr>
          <w:sz w:val="18"/>
          <w:szCs w:val="18"/>
        </w:rPr>
        <w:t>1)проект решения о предоставлении разрешения на условно разрешенный вид использования земельного участка;</w:t>
      </w:r>
    </w:p>
    <w:p w:rsidR="008578A7" w:rsidRPr="005A6700" w:rsidRDefault="008578A7" w:rsidP="008578A7">
      <w:pPr>
        <w:pStyle w:val="af9"/>
        <w:tabs>
          <w:tab w:val="left" w:pos="3976"/>
        </w:tabs>
        <w:ind w:left="-426" w:firstLine="284"/>
        <w:rPr>
          <w:sz w:val="18"/>
          <w:szCs w:val="18"/>
        </w:rPr>
      </w:pPr>
      <w:r w:rsidRPr="005A6700">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8578A7" w:rsidRPr="005A6700" w:rsidRDefault="008578A7" w:rsidP="008578A7">
      <w:pPr>
        <w:pStyle w:val="af9"/>
        <w:tabs>
          <w:tab w:val="left" w:pos="3976"/>
        </w:tabs>
        <w:ind w:left="-426" w:firstLine="284"/>
        <w:rPr>
          <w:sz w:val="18"/>
          <w:szCs w:val="18"/>
        </w:rPr>
      </w:pPr>
      <w:r w:rsidRPr="005A6700">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30.08.2023 г. по 26.09.2023 г.)</w:t>
      </w:r>
    </w:p>
    <w:p w:rsidR="008578A7" w:rsidRPr="005A6700" w:rsidRDefault="008578A7" w:rsidP="008578A7">
      <w:pPr>
        <w:pStyle w:val="af9"/>
        <w:tabs>
          <w:tab w:val="left" w:pos="3976"/>
        </w:tabs>
        <w:ind w:left="-426" w:firstLine="284"/>
        <w:rPr>
          <w:sz w:val="18"/>
          <w:szCs w:val="18"/>
        </w:rPr>
      </w:pPr>
      <w:r w:rsidRPr="005A6700">
        <w:rPr>
          <w:b/>
          <w:sz w:val="18"/>
          <w:szCs w:val="18"/>
        </w:rPr>
        <w:t>Место экспозиции проекта:</w:t>
      </w:r>
      <w:r w:rsidRPr="005A6700">
        <w:rPr>
          <w:sz w:val="18"/>
          <w:szCs w:val="18"/>
        </w:rPr>
        <w:t xml:space="preserve"> в здании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w:t>
      </w:r>
    </w:p>
    <w:p w:rsidR="008578A7" w:rsidRPr="005A6700" w:rsidRDefault="008578A7" w:rsidP="008578A7">
      <w:pPr>
        <w:pStyle w:val="af9"/>
        <w:tabs>
          <w:tab w:val="left" w:pos="3976"/>
        </w:tabs>
        <w:ind w:left="-426" w:firstLine="284"/>
        <w:rPr>
          <w:b/>
          <w:sz w:val="18"/>
          <w:szCs w:val="18"/>
        </w:rPr>
      </w:pPr>
      <w:r w:rsidRPr="005A6700">
        <w:rPr>
          <w:b/>
          <w:sz w:val="18"/>
          <w:szCs w:val="18"/>
        </w:rPr>
        <w:t xml:space="preserve">Дата открытия экспозиции проекта: </w:t>
      </w:r>
      <w:r w:rsidRPr="005A6700">
        <w:rPr>
          <w:sz w:val="18"/>
          <w:szCs w:val="18"/>
          <w:u w:val="single"/>
        </w:rPr>
        <w:t>30.08.2023 г.</w:t>
      </w:r>
    </w:p>
    <w:p w:rsidR="008578A7" w:rsidRPr="005A6700" w:rsidRDefault="008578A7" w:rsidP="008578A7">
      <w:pPr>
        <w:pStyle w:val="af9"/>
        <w:tabs>
          <w:tab w:val="left" w:pos="3976"/>
        </w:tabs>
        <w:ind w:left="-426" w:firstLine="284"/>
        <w:rPr>
          <w:sz w:val="18"/>
          <w:szCs w:val="18"/>
        </w:rPr>
      </w:pPr>
      <w:r w:rsidRPr="005A6700">
        <w:rPr>
          <w:sz w:val="18"/>
          <w:szCs w:val="18"/>
        </w:rPr>
        <w:t xml:space="preserve">Срок, время проведения экспозиции проекта: с 30.08.2023г. по 25.09.2023г. включительно. </w:t>
      </w:r>
    </w:p>
    <w:p w:rsidR="008578A7" w:rsidRPr="005A6700" w:rsidRDefault="008578A7" w:rsidP="008578A7">
      <w:pPr>
        <w:pStyle w:val="af9"/>
        <w:tabs>
          <w:tab w:val="left" w:pos="3976"/>
        </w:tabs>
        <w:ind w:left="-426" w:firstLine="284"/>
        <w:rPr>
          <w:sz w:val="18"/>
          <w:szCs w:val="18"/>
        </w:rPr>
      </w:pPr>
      <w:r w:rsidRPr="005A6700">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8578A7" w:rsidRPr="005A6700" w:rsidRDefault="008578A7" w:rsidP="008578A7">
      <w:pPr>
        <w:pStyle w:val="af9"/>
        <w:tabs>
          <w:tab w:val="left" w:pos="3976"/>
        </w:tabs>
        <w:ind w:left="-426" w:firstLine="284"/>
        <w:rPr>
          <w:b/>
          <w:sz w:val="18"/>
          <w:szCs w:val="18"/>
        </w:rPr>
      </w:pPr>
      <w:r w:rsidRPr="005A6700">
        <w:rPr>
          <w:b/>
          <w:sz w:val="18"/>
          <w:szCs w:val="18"/>
        </w:rPr>
        <w:t xml:space="preserve">Собрания участников публичных слушаний: </w:t>
      </w:r>
    </w:p>
    <w:p w:rsidR="008578A7" w:rsidRPr="005A6700" w:rsidRDefault="008578A7" w:rsidP="008578A7">
      <w:pPr>
        <w:pStyle w:val="af9"/>
        <w:tabs>
          <w:tab w:val="left" w:pos="3976"/>
        </w:tabs>
        <w:ind w:left="-426" w:firstLine="284"/>
        <w:rPr>
          <w:sz w:val="18"/>
          <w:szCs w:val="18"/>
        </w:rPr>
      </w:pPr>
      <w:r w:rsidRPr="005A6700">
        <w:rPr>
          <w:sz w:val="18"/>
          <w:szCs w:val="18"/>
        </w:rPr>
        <w:t>- Регистрация лиц, участвующих в собрании участников публичных слушаний: 25.09.2023 г.</w:t>
      </w:r>
    </w:p>
    <w:p w:rsidR="008578A7" w:rsidRPr="005A6700" w:rsidRDefault="008578A7" w:rsidP="008578A7">
      <w:pPr>
        <w:pStyle w:val="af9"/>
        <w:tabs>
          <w:tab w:val="left" w:pos="3976"/>
        </w:tabs>
        <w:ind w:left="-426" w:firstLine="284"/>
        <w:rPr>
          <w:sz w:val="18"/>
          <w:szCs w:val="18"/>
        </w:rPr>
      </w:pPr>
      <w:r w:rsidRPr="005A6700">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 А, 1 этаж, 3 кабинет;</w:t>
      </w:r>
    </w:p>
    <w:p w:rsidR="008578A7" w:rsidRPr="005A6700" w:rsidRDefault="008578A7" w:rsidP="008578A7">
      <w:pPr>
        <w:pStyle w:val="af9"/>
        <w:tabs>
          <w:tab w:val="left" w:pos="3976"/>
        </w:tabs>
        <w:ind w:left="-426" w:firstLine="284"/>
        <w:rPr>
          <w:sz w:val="18"/>
          <w:szCs w:val="18"/>
        </w:rPr>
      </w:pPr>
      <w:r w:rsidRPr="005A6700">
        <w:rPr>
          <w:sz w:val="18"/>
          <w:szCs w:val="18"/>
        </w:rPr>
        <w:t>- Собрание участников публичных слушаний: 25.09.2023 в 16:30 часов.</w:t>
      </w:r>
    </w:p>
    <w:p w:rsidR="008578A7" w:rsidRPr="005A6700" w:rsidRDefault="008578A7" w:rsidP="008578A7">
      <w:pPr>
        <w:pStyle w:val="af9"/>
        <w:tabs>
          <w:tab w:val="left" w:pos="3976"/>
        </w:tabs>
        <w:ind w:left="-426" w:firstLine="284"/>
        <w:rPr>
          <w:sz w:val="18"/>
          <w:szCs w:val="18"/>
        </w:rPr>
      </w:pPr>
      <w:r w:rsidRPr="005A6700">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
    <w:p w:rsidR="008578A7" w:rsidRPr="005A6700" w:rsidRDefault="008578A7" w:rsidP="008578A7">
      <w:pPr>
        <w:pStyle w:val="af9"/>
        <w:tabs>
          <w:tab w:val="left" w:pos="3976"/>
        </w:tabs>
        <w:ind w:left="-426" w:firstLine="284"/>
        <w:rPr>
          <w:sz w:val="18"/>
          <w:szCs w:val="18"/>
        </w:rPr>
      </w:pPr>
      <w:r w:rsidRPr="005A6700">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8578A7" w:rsidRPr="005A6700" w:rsidRDefault="008578A7" w:rsidP="008578A7">
      <w:pPr>
        <w:pStyle w:val="af9"/>
        <w:tabs>
          <w:tab w:val="left" w:pos="3976"/>
        </w:tabs>
        <w:ind w:left="-426" w:firstLine="284"/>
        <w:rPr>
          <w:sz w:val="18"/>
          <w:szCs w:val="18"/>
        </w:rPr>
      </w:pPr>
      <w:r w:rsidRPr="005A6700">
        <w:rPr>
          <w:sz w:val="18"/>
          <w:szCs w:val="18"/>
        </w:rPr>
        <w:t>- в письменной или устной форме в ходе проведения собрания участников публичных слушаний;</w:t>
      </w:r>
    </w:p>
    <w:p w:rsidR="008578A7" w:rsidRPr="005A6700" w:rsidRDefault="008578A7" w:rsidP="008578A7">
      <w:pPr>
        <w:pStyle w:val="af9"/>
        <w:tabs>
          <w:tab w:val="left" w:pos="3976"/>
        </w:tabs>
        <w:ind w:left="-426" w:firstLine="284"/>
        <w:rPr>
          <w:sz w:val="18"/>
          <w:szCs w:val="18"/>
        </w:rPr>
      </w:pPr>
      <w:r w:rsidRPr="005A6700">
        <w:rPr>
          <w:sz w:val="18"/>
          <w:szCs w:val="18"/>
        </w:rPr>
        <w:t>- в письменной форме в адрес Администрации Хомутовского муниципального образования по адресу: 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
    <w:p w:rsidR="008578A7" w:rsidRPr="005A6700" w:rsidRDefault="008578A7" w:rsidP="008578A7">
      <w:pPr>
        <w:pStyle w:val="af9"/>
        <w:tabs>
          <w:tab w:val="left" w:pos="3976"/>
        </w:tabs>
        <w:ind w:left="-426" w:firstLine="284"/>
        <w:rPr>
          <w:sz w:val="18"/>
          <w:szCs w:val="18"/>
        </w:rPr>
      </w:pPr>
      <w:r w:rsidRPr="005A6700">
        <w:rPr>
          <w:sz w:val="18"/>
          <w:szCs w:val="18"/>
        </w:rPr>
        <w:lastRenderedPageBreak/>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w:t>
      </w:r>
      <w:hyperlink r:id="rId14" w:history="1">
        <w:r w:rsidRPr="005A6700">
          <w:rPr>
            <w:rStyle w:val="af"/>
            <w:sz w:val="18"/>
            <w:szCs w:val="18"/>
          </w:rPr>
          <w:t>http://khomutovskoe-mo.ru</w:t>
        </w:r>
      </w:hyperlink>
      <w:r w:rsidRPr="005A6700">
        <w:rPr>
          <w:sz w:val="18"/>
          <w:szCs w:val="18"/>
        </w:rPr>
        <w:t>) и в газете «Вестник Хомутовского поселения»: с 30.08.2023г. по 25.09.2023.</w:t>
      </w:r>
    </w:p>
    <w:p w:rsidR="008578A7" w:rsidRPr="005A6700" w:rsidRDefault="008578A7" w:rsidP="008578A7">
      <w:pPr>
        <w:pStyle w:val="af9"/>
        <w:tabs>
          <w:tab w:val="left" w:pos="3976"/>
        </w:tabs>
        <w:ind w:left="-426" w:firstLine="284"/>
        <w:rPr>
          <w:sz w:val="18"/>
          <w:szCs w:val="18"/>
        </w:rPr>
      </w:pPr>
      <w:r w:rsidRPr="005A6700">
        <w:rPr>
          <w:sz w:val="18"/>
          <w:szCs w:val="18"/>
        </w:rPr>
        <w:t>Справки по вопросам организации и проведения публичных слушаний по телефону: 696-182,696-501.</w:t>
      </w:r>
    </w:p>
    <w:p w:rsidR="008578A7" w:rsidRPr="005A6700" w:rsidRDefault="008578A7">
      <w:pPr>
        <w:pStyle w:val="af9"/>
        <w:tabs>
          <w:tab w:val="left" w:pos="3976"/>
        </w:tabs>
        <w:ind w:left="-426" w:right="-425" w:firstLine="284"/>
        <w:rPr>
          <w:sz w:val="18"/>
          <w:szCs w:val="18"/>
        </w:rPr>
      </w:pPr>
    </w:p>
    <w:p w:rsidR="0024553D" w:rsidRPr="005A6700" w:rsidRDefault="0024553D">
      <w:pPr>
        <w:pStyle w:val="af9"/>
        <w:tabs>
          <w:tab w:val="left" w:pos="3976"/>
        </w:tabs>
        <w:ind w:left="-426" w:right="-425" w:firstLine="284"/>
        <w:rPr>
          <w:sz w:val="18"/>
          <w:szCs w:val="18"/>
        </w:rPr>
      </w:pPr>
    </w:p>
    <w:p w:rsidR="0024553D" w:rsidRPr="005A6700" w:rsidRDefault="0024553D" w:rsidP="0024553D">
      <w:pPr>
        <w:pStyle w:val="af9"/>
        <w:tabs>
          <w:tab w:val="left" w:pos="3976"/>
        </w:tabs>
        <w:ind w:left="-426" w:right="-425" w:firstLine="284"/>
        <w:rPr>
          <w:sz w:val="18"/>
          <w:szCs w:val="18"/>
        </w:rPr>
      </w:pPr>
      <w:r w:rsidRPr="005A6700">
        <w:rPr>
          <w:sz w:val="18"/>
          <w:szCs w:val="18"/>
        </w:rPr>
        <w:t>Сообщение о возможном установлении публичного сервитута на земельном участке согласно прилагаемой схеме.</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     </w:t>
      </w:r>
    </w:p>
    <w:p w:rsidR="0024553D" w:rsidRPr="005A6700" w:rsidRDefault="0024553D" w:rsidP="0024553D">
      <w:pPr>
        <w:pStyle w:val="af9"/>
        <w:tabs>
          <w:tab w:val="left" w:pos="3976"/>
        </w:tabs>
        <w:ind w:left="-426" w:right="-425" w:firstLine="284"/>
        <w:rPr>
          <w:sz w:val="18"/>
          <w:szCs w:val="18"/>
        </w:rPr>
      </w:pPr>
      <w:r w:rsidRPr="005A6700">
        <w:rPr>
          <w:sz w:val="18"/>
          <w:szCs w:val="18"/>
        </w:rPr>
        <w:t>1. Орган, рассматривающий ходатайство об установлении публичного сервитута: администрация Иркутского районного муниципального образования.</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2.Цель установления публичного сервитута: строительство объекта электросетевого хозяйства необходимого для подключения (технологического присоединения) к сетям инженерно-технического обеспечения «ВЛ 0,4 </w:t>
      </w:r>
      <w:proofErr w:type="spellStart"/>
      <w:r w:rsidRPr="005A6700">
        <w:rPr>
          <w:sz w:val="18"/>
          <w:szCs w:val="18"/>
        </w:rPr>
        <w:t>кВ</w:t>
      </w:r>
      <w:proofErr w:type="spellEnd"/>
      <w:r w:rsidRPr="005A6700">
        <w:rPr>
          <w:sz w:val="18"/>
          <w:szCs w:val="18"/>
        </w:rPr>
        <w:t xml:space="preserve"> от КТП 10/0,4 </w:t>
      </w:r>
      <w:proofErr w:type="spellStart"/>
      <w:r w:rsidRPr="005A6700">
        <w:rPr>
          <w:sz w:val="18"/>
          <w:szCs w:val="18"/>
        </w:rPr>
        <w:t>кВ</w:t>
      </w:r>
      <w:proofErr w:type="spellEnd"/>
      <w:r w:rsidRPr="005A6700">
        <w:rPr>
          <w:sz w:val="18"/>
          <w:szCs w:val="18"/>
        </w:rPr>
        <w:t xml:space="preserve"> № 1-968 д. Куда, КТП 10/0,4 </w:t>
      </w:r>
      <w:proofErr w:type="spellStart"/>
      <w:r w:rsidRPr="005A6700">
        <w:rPr>
          <w:sz w:val="18"/>
          <w:szCs w:val="18"/>
        </w:rPr>
        <w:t>кВ</w:t>
      </w:r>
      <w:proofErr w:type="spellEnd"/>
      <w:r w:rsidRPr="005A6700">
        <w:rPr>
          <w:sz w:val="18"/>
          <w:szCs w:val="18"/>
        </w:rPr>
        <w:t xml:space="preserve"> № 1-2261 с ВЛ 0,4 </w:t>
      </w:r>
      <w:proofErr w:type="spellStart"/>
      <w:r w:rsidRPr="005A6700">
        <w:rPr>
          <w:sz w:val="18"/>
          <w:szCs w:val="18"/>
        </w:rPr>
        <w:t>кВ</w:t>
      </w:r>
      <w:proofErr w:type="spellEnd"/>
      <w:r w:rsidRPr="005A6700">
        <w:rPr>
          <w:sz w:val="18"/>
          <w:szCs w:val="18"/>
        </w:rPr>
        <w:t xml:space="preserve"> и линейным ответвлением от ВЛ 10 </w:t>
      </w:r>
      <w:proofErr w:type="spellStart"/>
      <w:r w:rsidRPr="005A6700">
        <w:rPr>
          <w:sz w:val="18"/>
          <w:szCs w:val="18"/>
        </w:rPr>
        <w:t>кВ</w:t>
      </w:r>
      <w:proofErr w:type="spellEnd"/>
      <w:r w:rsidRPr="005A6700">
        <w:rPr>
          <w:sz w:val="18"/>
          <w:szCs w:val="18"/>
        </w:rPr>
        <w:t xml:space="preserve"> Хомутово – РМЗ (ТР 5278/21)», ходатайство Открытого акционерного общества «Иркутская электросетевая компания».</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3.Публичный сервитут площадью 2919 </w:t>
      </w:r>
      <w:proofErr w:type="spellStart"/>
      <w:r w:rsidRPr="005A6700">
        <w:rPr>
          <w:sz w:val="18"/>
          <w:szCs w:val="18"/>
        </w:rPr>
        <w:t>кв.м</w:t>
      </w:r>
      <w:proofErr w:type="spellEnd"/>
      <w:r w:rsidRPr="005A6700">
        <w:rPr>
          <w:sz w:val="18"/>
          <w:szCs w:val="18"/>
        </w:rPr>
        <w:t xml:space="preserve">., расположенный по адресу: Российская Федерация, Иркутская область, Иркутский район, в границах согласно приложению 1, в том числе </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  на части земельного участка с кадастровым номером 38:06:100303:833, площадью 8 </w:t>
      </w:r>
      <w:proofErr w:type="spellStart"/>
      <w:r w:rsidRPr="005A6700">
        <w:rPr>
          <w:sz w:val="18"/>
          <w:szCs w:val="18"/>
        </w:rPr>
        <w:t>кв.м</w:t>
      </w:r>
      <w:proofErr w:type="spellEnd"/>
      <w:r w:rsidRPr="005A6700">
        <w:rPr>
          <w:sz w:val="18"/>
          <w:szCs w:val="18"/>
        </w:rPr>
        <w:t xml:space="preserve">., </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 на части земельного участка с кадастровым номером 38:06:100303:1290, площадью 28 </w:t>
      </w:r>
      <w:proofErr w:type="spellStart"/>
      <w:r w:rsidRPr="005A6700">
        <w:rPr>
          <w:sz w:val="18"/>
          <w:szCs w:val="18"/>
        </w:rPr>
        <w:t>кв.м</w:t>
      </w:r>
      <w:proofErr w:type="spellEnd"/>
      <w:r w:rsidRPr="005A6700">
        <w:rPr>
          <w:sz w:val="18"/>
          <w:szCs w:val="18"/>
        </w:rPr>
        <w:t>.</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 на части земельного участка с кадастровым номером 38:06:000000:10122, площадью 2883 </w:t>
      </w:r>
      <w:proofErr w:type="spellStart"/>
      <w:r w:rsidRPr="005A6700">
        <w:rPr>
          <w:sz w:val="18"/>
          <w:szCs w:val="18"/>
        </w:rPr>
        <w:t>кв.м</w:t>
      </w:r>
      <w:proofErr w:type="spellEnd"/>
      <w:r w:rsidRPr="005A6700">
        <w:rPr>
          <w:sz w:val="18"/>
          <w:szCs w:val="18"/>
        </w:rPr>
        <w:t>.</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5A6700">
        <w:rPr>
          <w:sz w:val="18"/>
          <w:szCs w:val="18"/>
        </w:rPr>
        <w:t>каб</w:t>
      </w:r>
      <w:proofErr w:type="spellEnd"/>
      <w:r w:rsidRPr="005A6700">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5. 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24553D" w:rsidRPr="005A6700" w:rsidRDefault="0024553D" w:rsidP="0024553D">
      <w:pPr>
        <w:pStyle w:val="af9"/>
        <w:tabs>
          <w:tab w:val="left" w:pos="3976"/>
        </w:tabs>
        <w:ind w:left="-426" w:right="-425" w:firstLine="284"/>
        <w:rPr>
          <w:sz w:val="18"/>
          <w:szCs w:val="18"/>
        </w:rPr>
      </w:pPr>
      <w:r w:rsidRPr="005A6700">
        <w:rPr>
          <w:sz w:val="18"/>
          <w:szCs w:val="18"/>
        </w:rPr>
        <w:t xml:space="preserve">6.Публичный сервитут необходим для строительства объекта электросетевого хозяйства необходимого для подключения (технологического присоединения) к сетям инженерно-технического обеспечения «ВЛ 0,4 </w:t>
      </w:r>
      <w:proofErr w:type="spellStart"/>
      <w:r w:rsidRPr="005A6700">
        <w:rPr>
          <w:sz w:val="18"/>
          <w:szCs w:val="18"/>
        </w:rPr>
        <w:t>кВ</w:t>
      </w:r>
      <w:proofErr w:type="spellEnd"/>
      <w:r w:rsidRPr="005A6700">
        <w:rPr>
          <w:sz w:val="18"/>
          <w:szCs w:val="18"/>
        </w:rPr>
        <w:t xml:space="preserve"> от КТП 10/0,4 </w:t>
      </w:r>
      <w:proofErr w:type="spellStart"/>
      <w:r w:rsidRPr="005A6700">
        <w:rPr>
          <w:sz w:val="18"/>
          <w:szCs w:val="18"/>
        </w:rPr>
        <w:t>кВ</w:t>
      </w:r>
      <w:proofErr w:type="spellEnd"/>
      <w:r w:rsidRPr="005A6700">
        <w:rPr>
          <w:sz w:val="18"/>
          <w:szCs w:val="18"/>
        </w:rPr>
        <w:t xml:space="preserve"> № 1-968 д. Куда, КТП 10/0,4 </w:t>
      </w:r>
      <w:proofErr w:type="spellStart"/>
      <w:r w:rsidRPr="005A6700">
        <w:rPr>
          <w:sz w:val="18"/>
          <w:szCs w:val="18"/>
        </w:rPr>
        <w:t>кВ</w:t>
      </w:r>
      <w:proofErr w:type="spellEnd"/>
      <w:r w:rsidRPr="005A6700">
        <w:rPr>
          <w:sz w:val="18"/>
          <w:szCs w:val="18"/>
        </w:rPr>
        <w:t xml:space="preserve"> № 1-2261 с ВЛ 0,4 </w:t>
      </w:r>
      <w:proofErr w:type="spellStart"/>
      <w:r w:rsidRPr="005A6700">
        <w:rPr>
          <w:sz w:val="18"/>
          <w:szCs w:val="18"/>
        </w:rPr>
        <w:t>кВ</w:t>
      </w:r>
      <w:proofErr w:type="spellEnd"/>
      <w:r w:rsidRPr="005A6700">
        <w:rPr>
          <w:sz w:val="18"/>
          <w:szCs w:val="18"/>
        </w:rPr>
        <w:t xml:space="preserve"> и линейным ответвлением от ВЛ 10 </w:t>
      </w:r>
      <w:proofErr w:type="spellStart"/>
      <w:r w:rsidRPr="005A6700">
        <w:rPr>
          <w:sz w:val="18"/>
          <w:szCs w:val="18"/>
        </w:rPr>
        <w:t>кВ</w:t>
      </w:r>
      <w:proofErr w:type="spellEnd"/>
      <w:r w:rsidRPr="005A6700">
        <w:rPr>
          <w:sz w:val="18"/>
          <w:szCs w:val="18"/>
        </w:rPr>
        <w:t xml:space="preserve"> Хомутово – РМЗ (ТР 5278/21)».</w:t>
      </w:r>
    </w:p>
    <w:p w:rsidR="0024553D" w:rsidRPr="005A6700" w:rsidRDefault="0024553D" w:rsidP="0024553D">
      <w:pPr>
        <w:pStyle w:val="af9"/>
        <w:tabs>
          <w:tab w:val="left" w:pos="3976"/>
        </w:tabs>
        <w:ind w:left="-426" w:right="-425" w:firstLine="284"/>
        <w:rPr>
          <w:sz w:val="18"/>
          <w:szCs w:val="18"/>
        </w:rPr>
      </w:pPr>
      <w:r w:rsidRPr="005A6700">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24553D" w:rsidRPr="005A6700" w:rsidRDefault="0024553D" w:rsidP="0024553D">
      <w:pPr>
        <w:pStyle w:val="af9"/>
        <w:tabs>
          <w:tab w:val="left" w:pos="3976"/>
        </w:tabs>
        <w:ind w:left="-426" w:right="-425" w:firstLine="284"/>
        <w:rPr>
          <w:sz w:val="18"/>
          <w:szCs w:val="18"/>
        </w:rPr>
      </w:pPr>
      <w:r w:rsidRPr="005A6700">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24553D" w:rsidRPr="005A6700" w:rsidRDefault="0024553D" w:rsidP="0024553D">
      <w:pPr>
        <w:pStyle w:val="af9"/>
        <w:tabs>
          <w:tab w:val="left" w:pos="3976"/>
        </w:tabs>
        <w:ind w:left="-426" w:right="-425" w:firstLine="284"/>
        <w:rPr>
          <w:sz w:val="18"/>
          <w:szCs w:val="18"/>
        </w:rPr>
      </w:pPr>
      <w:r w:rsidRPr="005A670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24553D" w:rsidRPr="005A6700" w:rsidRDefault="0024553D" w:rsidP="0024553D">
      <w:pPr>
        <w:pStyle w:val="af9"/>
        <w:tabs>
          <w:tab w:val="left" w:pos="3976"/>
        </w:tabs>
        <w:ind w:left="-426" w:right="-425" w:firstLine="284"/>
        <w:rPr>
          <w:sz w:val="18"/>
          <w:szCs w:val="18"/>
        </w:rPr>
      </w:pPr>
      <w:r w:rsidRPr="005A6700">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p>
    <w:p w:rsidR="0024553D" w:rsidRPr="005A6700" w:rsidRDefault="0024553D" w:rsidP="0024553D">
      <w:pPr>
        <w:pStyle w:val="af9"/>
        <w:tabs>
          <w:tab w:val="left" w:pos="3976"/>
        </w:tabs>
        <w:ind w:left="-426" w:right="-425" w:firstLine="284"/>
        <w:rPr>
          <w:sz w:val="18"/>
          <w:szCs w:val="18"/>
        </w:rPr>
      </w:pPr>
    </w:p>
    <w:p w:rsidR="0024553D" w:rsidRPr="005A6700" w:rsidRDefault="0024553D" w:rsidP="0024553D">
      <w:pPr>
        <w:pStyle w:val="af9"/>
        <w:tabs>
          <w:tab w:val="left" w:pos="3976"/>
        </w:tabs>
        <w:ind w:left="-426" w:right="-425" w:firstLine="284"/>
        <w:rPr>
          <w:sz w:val="18"/>
          <w:szCs w:val="18"/>
        </w:rPr>
      </w:pPr>
    </w:p>
    <w:p w:rsidR="0024553D" w:rsidRPr="005A6700" w:rsidRDefault="0024553D" w:rsidP="00A7117B">
      <w:pPr>
        <w:pStyle w:val="af9"/>
        <w:tabs>
          <w:tab w:val="left" w:pos="3976"/>
        </w:tabs>
        <w:ind w:left="-426" w:right="-425" w:firstLine="284"/>
        <w:jc w:val="right"/>
        <w:rPr>
          <w:i/>
          <w:sz w:val="18"/>
          <w:szCs w:val="18"/>
        </w:rPr>
      </w:pPr>
      <w:r w:rsidRPr="005A6700">
        <w:rPr>
          <w:i/>
          <w:sz w:val="18"/>
          <w:szCs w:val="18"/>
        </w:rPr>
        <w:t xml:space="preserve">Председатель Комитета                                                                      М.П. </w:t>
      </w:r>
      <w:proofErr w:type="spellStart"/>
      <w:r w:rsidRPr="005A6700">
        <w:rPr>
          <w:i/>
          <w:sz w:val="18"/>
          <w:szCs w:val="18"/>
        </w:rPr>
        <w:t>Халтаева</w:t>
      </w:r>
      <w:proofErr w:type="spellEnd"/>
    </w:p>
    <w:p w:rsidR="0024553D" w:rsidRPr="005A6700" w:rsidRDefault="0024553D" w:rsidP="0024553D">
      <w:pPr>
        <w:pStyle w:val="af9"/>
        <w:tabs>
          <w:tab w:val="left" w:pos="3976"/>
        </w:tabs>
        <w:ind w:left="-426" w:right="-425" w:firstLine="284"/>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412CA8" w:rsidRPr="005A6700" w:rsidRDefault="00412CA8" w:rsidP="00A7117B">
      <w:pPr>
        <w:pStyle w:val="af9"/>
        <w:tabs>
          <w:tab w:val="left" w:pos="3976"/>
        </w:tabs>
        <w:ind w:left="-426" w:right="-425" w:firstLine="284"/>
        <w:jc w:val="right"/>
        <w:rPr>
          <w:i/>
          <w:sz w:val="18"/>
          <w:szCs w:val="18"/>
        </w:rPr>
      </w:pPr>
    </w:p>
    <w:p w:rsidR="00A7117B" w:rsidRPr="005A6700" w:rsidRDefault="00A7117B" w:rsidP="00A7117B">
      <w:pPr>
        <w:pStyle w:val="af9"/>
        <w:tabs>
          <w:tab w:val="left" w:pos="3976"/>
        </w:tabs>
        <w:ind w:left="-426" w:right="-425" w:firstLine="284"/>
        <w:jc w:val="right"/>
        <w:rPr>
          <w:i/>
          <w:sz w:val="18"/>
          <w:szCs w:val="18"/>
        </w:rPr>
      </w:pPr>
      <w:r w:rsidRPr="005A6700">
        <w:rPr>
          <w:i/>
          <w:sz w:val="18"/>
          <w:szCs w:val="18"/>
        </w:rPr>
        <w:lastRenderedPageBreak/>
        <w:tab/>
      </w:r>
    </w:p>
    <w:p w:rsidR="00A7117B" w:rsidRPr="005A6700" w:rsidRDefault="00A7117B" w:rsidP="00A7117B">
      <w:pPr>
        <w:pStyle w:val="af9"/>
        <w:tabs>
          <w:tab w:val="left" w:pos="3976"/>
        </w:tabs>
        <w:ind w:left="-426" w:right="-425" w:firstLine="284"/>
        <w:jc w:val="right"/>
        <w:rPr>
          <w:i/>
          <w:sz w:val="18"/>
          <w:szCs w:val="18"/>
        </w:rPr>
      </w:pPr>
      <w:r w:rsidRPr="005A6700">
        <w:rPr>
          <w:i/>
          <w:sz w:val="18"/>
          <w:szCs w:val="18"/>
        </w:rPr>
        <w:t xml:space="preserve">Приложение 1 </w:t>
      </w:r>
    </w:p>
    <w:p w:rsidR="00A7117B" w:rsidRPr="005A6700" w:rsidRDefault="00A7117B" w:rsidP="00A7117B">
      <w:pPr>
        <w:pStyle w:val="af9"/>
        <w:tabs>
          <w:tab w:val="left" w:pos="3976"/>
        </w:tabs>
        <w:ind w:left="-426" w:right="-425" w:firstLine="284"/>
        <w:jc w:val="right"/>
        <w:rPr>
          <w:i/>
          <w:sz w:val="18"/>
          <w:szCs w:val="18"/>
        </w:rPr>
      </w:pPr>
      <w:r w:rsidRPr="005A6700">
        <w:rPr>
          <w:i/>
          <w:sz w:val="18"/>
          <w:szCs w:val="18"/>
        </w:rPr>
        <w:t xml:space="preserve">к постановлению администрации </w:t>
      </w:r>
    </w:p>
    <w:p w:rsidR="00A7117B" w:rsidRPr="005A6700" w:rsidRDefault="00A7117B" w:rsidP="00A7117B">
      <w:pPr>
        <w:pStyle w:val="af9"/>
        <w:tabs>
          <w:tab w:val="left" w:pos="3976"/>
        </w:tabs>
        <w:ind w:left="-426" w:right="-425" w:firstLine="284"/>
        <w:jc w:val="right"/>
        <w:rPr>
          <w:i/>
          <w:sz w:val="18"/>
          <w:szCs w:val="18"/>
        </w:rPr>
      </w:pPr>
      <w:r w:rsidRPr="005A6700">
        <w:rPr>
          <w:i/>
          <w:sz w:val="18"/>
          <w:szCs w:val="18"/>
        </w:rPr>
        <w:t xml:space="preserve">Иркутского районного муниципального образования </w:t>
      </w:r>
    </w:p>
    <w:p w:rsidR="00A7117B" w:rsidRPr="005A6700" w:rsidRDefault="00A7117B" w:rsidP="00A7117B">
      <w:pPr>
        <w:pStyle w:val="af9"/>
        <w:tabs>
          <w:tab w:val="left" w:pos="3976"/>
        </w:tabs>
        <w:ind w:left="-426" w:right="-425" w:firstLine="284"/>
        <w:jc w:val="right"/>
        <w:rPr>
          <w:i/>
          <w:sz w:val="18"/>
          <w:szCs w:val="18"/>
        </w:rPr>
      </w:pPr>
      <w:r w:rsidRPr="005A6700">
        <w:rPr>
          <w:i/>
          <w:sz w:val="18"/>
          <w:szCs w:val="18"/>
        </w:rPr>
        <w:t>от «        »               2023 № _______</w:t>
      </w:r>
    </w:p>
    <w:p w:rsidR="00A7117B" w:rsidRPr="005A6700" w:rsidRDefault="00A7117B" w:rsidP="00A7117B">
      <w:pPr>
        <w:pStyle w:val="af9"/>
        <w:tabs>
          <w:tab w:val="left" w:pos="3976"/>
        </w:tabs>
        <w:ind w:left="-426" w:right="-425" w:firstLine="284"/>
        <w:rPr>
          <w:i/>
          <w:sz w:val="18"/>
          <w:szCs w:val="18"/>
        </w:rPr>
      </w:pPr>
      <w:r w:rsidRPr="005A6700">
        <w:rPr>
          <w:i/>
          <w:sz w:val="18"/>
          <w:szCs w:val="18"/>
        </w:rPr>
        <w:tab/>
      </w:r>
    </w:p>
    <w:p w:rsidR="00A7117B" w:rsidRPr="005A6700" w:rsidRDefault="00A7117B" w:rsidP="00412CA8">
      <w:pPr>
        <w:pStyle w:val="af9"/>
        <w:tabs>
          <w:tab w:val="left" w:pos="3976"/>
        </w:tabs>
        <w:ind w:left="-426" w:right="-425" w:firstLine="284"/>
        <w:rPr>
          <w:sz w:val="18"/>
          <w:szCs w:val="18"/>
        </w:rPr>
      </w:pPr>
      <w:r w:rsidRPr="005A6700">
        <w:rPr>
          <w:sz w:val="18"/>
          <w:szCs w:val="18"/>
        </w:rPr>
        <w:tab/>
      </w:r>
      <w:r w:rsidRPr="005A6700">
        <w:rPr>
          <w:sz w:val="18"/>
          <w:szCs w:val="18"/>
        </w:rPr>
        <w:tab/>
        <w:t>Схема границ публичного сервитута</w:t>
      </w:r>
    </w:p>
    <w:p w:rsidR="006334A0" w:rsidRPr="005A6700" w:rsidRDefault="006334A0" w:rsidP="006334A0">
      <w:pPr>
        <w:pStyle w:val="af9"/>
        <w:tabs>
          <w:tab w:val="left" w:pos="3976"/>
        </w:tabs>
        <w:ind w:left="-426" w:right="-425" w:firstLine="284"/>
        <w:jc w:val="center"/>
        <w:rPr>
          <w:sz w:val="18"/>
          <w:szCs w:val="18"/>
        </w:rPr>
      </w:pPr>
    </w:p>
    <w:p w:rsidR="006334A0" w:rsidRPr="005A6700" w:rsidRDefault="006334A0" w:rsidP="006334A0">
      <w:pPr>
        <w:pStyle w:val="af9"/>
        <w:tabs>
          <w:tab w:val="left" w:pos="3976"/>
        </w:tabs>
        <w:ind w:left="-426" w:right="-425" w:firstLine="284"/>
        <w:jc w:val="center"/>
        <w:rPr>
          <w:sz w:val="18"/>
          <w:szCs w:val="18"/>
        </w:rPr>
      </w:pPr>
    </w:p>
    <w:tbl>
      <w:tblPr>
        <w:tblW w:w="9640" w:type="dxa"/>
        <w:jc w:val="center"/>
        <w:tblLook w:val="04A0" w:firstRow="1" w:lastRow="0" w:firstColumn="1" w:lastColumn="0" w:noHBand="0" w:noVBand="1"/>
      </w:tblPr>
      <w:tblGrid>
        <w:gridCol w:w="2979"/>
        <w:gridCol w:w="3741"/>
        <w:gridCol w:w="2920"/>
      </w:tblGrid>
      <w:tr w:rsidR="006334A0" w:rsidRPr="005A6700" w:rsidTr="006334A0">
        <w:trPr>
          <w:trHeight w:val="260"/>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 xml:space="preserve">Общая площадь испрашиваемого публичного сервитута - 2919 </w:t>
            </w:r>
            <w:proofErr w:type="spellStart"/>
            <w:r w:rsidRPr="005A6700">
              <w:rPr>
                <w:b/>
                <w:bCs/>
                <w:sz w:val="18"/>
                <w:szCs w:val="18"/>
              </w:rPr>
              <w:t>кв.м</w:t>
            </w:r>
            <w:proofErr w:type="spellEnd"/>
            <w:r w:rsidRPr="005A6700">
              <w:rPr>
                <w:b/>
                <w:bCs/>
                <w:sz w:val="18"/>
                <w:szCs w:val="18"/>
              </w:rPr>
              <w:t>.</w:t>
            </w:r>
          </w:p>
        </w:tc>
      </w:tr>
      <w:tr w:rsidR="006334A0" w:rsidRPr="005A6700" w:rsidTr="006334A0">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 xml:space="preserve">Публичный сервитут испрашивается в отношении части земельного участка с кадастровым номером 38:06:100303:833 – 8 </w:t>
            </w:r>
            <w:proofErr w:type="spellStart"/>
            <w:r w:rsidRPr="005A6700">
              <w:rPr>
                <w:b/>
                <w:bCs/>
                <w:sz w:val="18"/>
                <w:szCs w:val="18"/>
              </w:rPr>
              <w:t>кв.м</w:t>
            </w:r>
            <w:proofErr w:type="spellEnd"/>
            <w:r w:rsidRPr="005A6700">
              <w:rPr>
                <w:b/>
                <w:bCs/>
                <w:sz w:val="18"/>
                <w:szCs w:val="18"/>
              </w:rPr>
              <w:t>.</w:t>
            </w:r>
          </w:p>
        </w:tc>
      </w:tr>
      <w:tr w:rsidR="006334A0" w:rsidRPr="005A6700" w:rsidTr="006334A0">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 xml:space="preserve">Публичный сервитут испрашивается в отношении части земельного участка с кадастровым номером 38:06:100303:1290 – 28 </w:t>
            </w:r>
            <w:proofErr w:type="spellStart"/>
            <w:r w:rsidRPr="005A6700">
              <w:rPr>
                <w:b/>
                <w:bCs/>
                <w:sz w:val="18"/>
                <w:szCs w:val="18"/>
              </w:rPr>
              <w:t>кв.м</w:t>
            </w:r>
            <w:proofErr w:type="spellEnd"/>
            <w:r w:rsidRPr="005A6700">
              <w:rPr>
                <w:b/>
                <w:bCs/>
                <w:sz w:val="18"/>
                <w:szCs w:val="18"/>
              </w:rPr>
              <w:t>.</w:t>
            </w:r>
          </w:p>
        </w:tc>
      </w:tr>
      <w:tr w:rsidR="006334A0" w:rsidRPr="005A6700" w:rsidTr="006334A0">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 xml:space="preserve">Публичный сервитут испрашивается в отношении части земельного участка с кадастровым номером 38:06:000000:10122 – 2883 </w:t>
            </w:r>
            <w:proofErr w:type="spellStart"/>
            <w:r w:rsidRPr="005A6700">
              <w:rPr>
                <w:b/>
                <w:bCs/>
                <w:sz w:val="18"/>
                <w:szCs w:val="18"/>
              </w:rPr>
              <w:t>кв.м</w:t>
            </w:r>
            <w:proofErr w:type="spellEnd"/>
            <w:r w:rsidRPr="005A6700">
              <w:rPr>
                <w:b/>
                <w:bCs/>
                <w:sz w:val="18"/>
                <w:szCs w:val="18"/>
              </w:rPr>
              <w:t>.</w:t>
            </w:r>
          </w:p>
        </w:tc>
      </w:tr>
      <w:tr w:rsidR="006334A0" w:rsidRPr="005A6700" w:rsidTr="006334A0">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6334A0" w:rsidRPr="005A6700" w:rsidRDefault="006334A0" w:rsidP="006334A0">
            <w:pPr>
              <w:pStyle w:val="af9"/>
              <w:tabs>
                <w:tab w:val="left" w:pos="3976"/>
              </w:tabs>
              <w:ind w:left="-426" w:right="-425" w:firstLine="284"/>
              <w:rPr>
                <w:sz w:val="18"/>
                <w:szCs w:val="18"/>
              </w:rPr>
            </w:pPr>
          </w:p>
        </w:tc>
      </w:tr>
      <w:tr w:rsidR="006334A0" w:rsidRPr="005A6700" w:rsidTr="006334A0">
        <w:trPr>
          <w:trHeight w:val="200"/>
          <w:jc w:val="center"/>
        </w:trPr>
        <w:tc>
          <w:tcPr>
            <w:tcW w:w="2979" w:type="dxa"/>
            <w:vMerge w:val="restart"/>
            <w:tcBorders>
              <w:top w:val="nil"/>
              <w:left w:val="single" w:sz="4" w:space="0" w:color="auto"/>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Координаты</w:t>
            </w:r>
          </w:p>
        </w:tc>
      </w:tr>
      <w:tr w:rsidR="006334A0" w:rsidRPr="005A6700" w:rsidTr="006334A0">
        <w:trPr>
          <w:trHeight w:val="85"/>
          <w:jc w:val="center"/>
        </w:trPr>
        <w:tc>
          <w:tcPr>
            <w:tcW w:w="0" w:type="auto"/>
            <w:vMerge/>
            <w:tcBorders>
              <w:top w:val="nil"/>
              <w:left w:val="single" w:sz="4" w:space="0" w:color="auto"/>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b/>
                <w:bCs/>
                <w:sz w:val="18"/>
                <w:szCs w:val="18"/>
              </w:rPr>
            </w:pPr>
          </w:p>
        </w:tc>
        <w:tc>
          <w:tcPr>
            <w:tcW w:w="3741" w:type="dxa"/>
            <w:tcBorders>
              <w:top w:val="nil"/>
              <w:left w:val="nil"/>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X</w:t>
            </w:r>
          </w:p>
        </w:tc>
        <w:tc>
          <w:tcPr>
            <w:tcW w:w="2920" w:type="dxa"/>
            <w:tcBorders>
              <w:top w:val="nil"/>
              <w:left w:val="nil"/>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b/>
                <w:bCs/>
                <w:sz w:val="18"/>
                <w:szCs w:val="18"/>
              </w:rPr>
            </w:pPr>
            <w:r w:rsidRPr="005A6700">
              <w:rPr>
                <w:b/>
                <w:bCs/>
                <w:sz w:val="18"/>
                <w:szCs w:val="18"/>
              </w:rPr>
              <w:t>Y</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403980,88</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3343166,84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403983,28</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3343170,62</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403968,30</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3343180,22</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403965,23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3343180,51</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403962,03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3343182,46</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6</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403955,89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3343181,38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7</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403950,40</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3343181,89</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8</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403832,05</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3343161,87</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9</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403835,03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3343173,86</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403834,92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3343174,54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403828,12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3343206,32</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12</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403827,72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3343208,43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13</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403823,31</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3343207,47</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14</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403830,47</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3343173,77</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15</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403826,78</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3343159,27</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16</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403827,35</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3343156,52</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17</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403830,86</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3343157,10</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18</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403830,86</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3343157,11</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19</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403961,53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3343179,20</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403980,88</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3343166,84</w:t>
            </w:r>
          </w:p>
        </w:tc>
      </w:tr>
      <w:tr w:rsidR="006334A0" w:rsidRPr="005A6700" w:rsidTr="006334A0">
        <w:trPr>
          <w:trHeight w:val="282"/>
          <w:jc w:val="center"/>
        </w:trPr>
        <w:tc>
          <w:tcPr>
            <w:tcW w:w="9640" w:type="dxa"/>
            <w:gridSpan w:val="3"/>
            <w:tcBorders>
              <w:top w:val="nil"/>
              <w:left w:val="single" w:sz="4" w:space="0" w:color="auto"/>
              <w:bottom w:val="single" w:sz="4" w:space="0" w:color="auto"/>
              <w:right w:val="single" w:sz="4" w:space="0" w:color="auto"/>
            </w:tcBorders>
            <w:vAlign w:val="bottom"/>
          </w:tcPr>
          <w:p w:rsidR="006334A0" w:rsidRPr="005A6700" w:rsidRDefault="006334A0" w:rsidP="006334A0">
            <w:pPr>
              <w:pStyle w:val="af9"/>
              <w:tabs>
                <w:tab w:val="left" w:pos="3976"/>
              </w:tabs>
              <w:ind w:left="-426" w:right="-425" w:firstLine="284"/>
              <w:jc w:val="center"/>
              <w:rPr>
                <w:sz w:val="18"/>
                <w:szCs w:val="18"/>
              </w:rPr>
            </w:pP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403723,47</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3342960,90</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403720,58</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3343000,08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22</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403765,25</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3343013,10</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23</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403797,26</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3343028,14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24</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403797,29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3343030,49</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25</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403797,33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3343035,49</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26</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403800,51</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3343108,48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27</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403800,57</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3343116,48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28</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403794,56</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3343145,93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29</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403784,85</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3343146,46</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403782,83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3343153,84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403745,01</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3343147,13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32</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403746,00</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3343141,69</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403779,21</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3343147,63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34</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403780,58</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3343141,25</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lastRenderedPageBreak/>
              <w:t>35</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403789,92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3343140,73</w:t>
            </w:r>
          </w:p>
        </w:tc>
      </w:tr>
      <w:tr w:rsidR="006334A0" w:rsidRPr="005A6700" w:rsidTr="006334A0">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br w:type="page"/>
              <w:t>36</w:t>
            </w:r>
          </w:p>
        </w:tc>
        <w:tc>
          <w:tcPr>
            <w:tcW w:w="3741" w:type="dxa"/>
            <w:tcBorders>
              <w:top w:val="single" w:sz="4" w:space="0" w:color="auto"/>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403795,12</w:t>
            </w:r>
          </w:p>
        </w:tc>
        <w:tc>
          <w:tcPr>
            <w:tcW w:w="2920" w:type="dxa"/>
            <w:tcBorders>
              <w:top w:val="single" w:sz="4" w:space="0" w:color="auto"/>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3343115,68</w:t>
            </w:r>
          </w:p>
        </w:tc>
      </w:tr>
      <w:tr w:rsidR="006334A0" w:rsidRPr="005A6700" w:rsidTr="006334A0">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37</w:t>
            </w:r>
          </w:p>
        </w:tc>
        <w:tc>
          <w:tcPr>
            <w:tcW w:w="3741" w:type="dxa"/>
            <w:tcBorders>
              <w:top w:val="single" w:sz="4" w:space="0" w:color="auto"/>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403791,74</w:t>
            </w:r>
          </w:p>
        </w:tc>
        <w:tc>
          <w:tcPr>
            <w:tcW w:w="2920" w:type="dxa"/>
            <w:tcBorders>
              <w:top w:val="single" w:sz="4" w:space="0" w:color="auto"/>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3343030,66</w:t>
            </w:r>
          </w:p>
        </w:tc>
      </w:tr>
      <w:tr w:rsidR="006334A0" w:rsidRPr="005A6700" w:rsidTr="006334A0">
        <w:trPr>
          <w:trHeight w:val="282"/>
          <w:jc w:val="center"/>
        </w:trPr>
        <w:tc>
          <w:tcPr>
            <w:tcW w:w="2979" w:type="dxa"/>
            <w:tcBorders>
              <w:top w:val="single" w:sz="4" w:space="0" w:color="auto"/>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38</w:t>
            </w:r>
          </w:p>
        </w:tc>
        <w:tc>
          <w:tcPr>
            <w:tcW w:w="3741" w:type="dxa"/>
            <w:tcBorders>
              <w:top w:val="single" w:sz="4" w:space="0" w:color="auto"/>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403763,49</w:t>
            </w:r>
          </w:p>
        </w:tc>
        <w:tc>
          <w:tcPr>
            <w:tcW w:w="2920" w:type="dxa"/>
            <w:tcBorders>
              <w:top w:val="single" w:sz="4" w:space="0" w:color="auto"/>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3343017,24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39</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403729,56</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3343007,4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403729,59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3343006,86</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403724,25</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3343005,85</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42</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403715,63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3343003,36</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43</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403717,19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3342987,27</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44</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403718,69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3342964,95</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45</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403696,14</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3342964,18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46</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403689,81</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3342976,83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47</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403688,89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3342995,88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48</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403687,42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3343001,24</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49</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403681,44</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3343001,31</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403676,67</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3343001,23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51</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403676,9</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3343042,67</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52</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403672,75</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3343043,12</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53</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403672,52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3343038,8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54</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403672,32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3342996,71</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55</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403684,21</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3342996,79</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56</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403684,22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3342994,5</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57</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403684,94</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3342975,59</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58</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403693,43</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3342959,53</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59</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403694,6</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3342959,56</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60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403718,82</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3342960,68</w:t>
            </w:r>
          </w:p>
        </w:tc>
      </w:tr>
      <w:tr w:rsidR="006334A0" w:rsidRPr="005A6700" w:rsidTr="006334A0">
        <w:trPr>
          <w:trHeight w:val="282"/>
          <w:jc w:val="center"/>
        </w:trPr>
        <w:tc>
          <w:tcPr>
            <w:tcW w:w="2979" w:type="dxa"/>
            <w:tcBorders>
              <w:top w:val="nil"/>
              <w:left w:val="single" w:sz="4" w:space="0" w:color="auto"/>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20</w:t>
            </w:r>
          </w:p>
        </w:tc>
        <w:tc>
          <w:tcPr>
            <w:tcW w:w="3741"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403723,47</w:t>
            </w:r>
          </w:p>
        </w:tc>
        <w:tc>
          <w:tcPr>
            <w:tcW w:w="2920" w:type="dxa"/>
            <w:tcBorders>
              <w:top w:val="nil"/>
              <w:left w:val="nil"/>
              <w:bottom w:val="single" w:sz="4" w:space="0" w:color="auto"/>
              <w:right w:val="single" w:sz="4" w:space="0" w:color="auto"/>
            </w:tcBorders>
            <w:vAlign w:val="bottom"/>
            <w:hideMark/>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3342960,90</w:t>
            </w:r>
          </w:p>
        </w:tc>
      </w:tr>
      <w:tr w:rsidR="006334A0" w:rsidRPr="005A6700" w:rsidTr="006334A0">
        <w:trPr>
          <w:trHeight w:val="282"/>
          <w:jc w:val="center"/>
        </w:trPr>
        <w:tc>
          <w:tcPr>
            <w:tcW w:w="2979" w:type="dxa"/>
            <w:tcBorders>
              <w:top w:val="single" w:sz="4" w:space="0" w:color="auto"/>
              <w:left w:val="nil"/>
              <w:bottom w:val="single" w:sz="4" w:space="0" w:color="auto"/>
              <w:right w:val="nil"/>
            </w:tcBorders>
            <w:vAlign w:val="bottom"/>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br w:type="page"/>
            </w:r>
          </w:p>
        </w:tc>
        <w:tc>
          <w:tcPr>
            <w:tcW w:w="3741" w:type="dxa"/>
            <w:tcBorders>
              <w:top w:val="single" w:sz="4" w:space="0" w:color="auto"/>
              <w:left w:val="nil"/>
              <w:bottom w:val="single" w:sz="4" w:space="0" w:color="auto"/>
              <w:right w:val="nil"/>
            </w:tcBorders>
            <w:vAlign w:val="bottom"/>
          </w:tcPr>
          <w:p w:rsidR="006334A0" w:rsidRPr="005A6700" w:rsidRDefault="006334A0" w:rsidP="006334A0">
            <w:pPr>
              <w:pStyle w:val="af9"/>
              <w:tabs>
                <w:tab w:val="left" w:pos="3976"/>
              </w:tabs>
              <w:ind w:left="-426" w:right="-425" w:firstLine="284"/>
              <w:rPr>
                <w:sz w:val="18"/>
                <w:szCs w:val="18"/>
              </w:rPr>
            </w:pPr>
          </w:p>
        </w:tc>
        <w:tc>
          <w:tcPr>
            <w:tcW w:w="2920" w:type="dxa"/>
            <w:tcBorders>
              <w:top w:val="single" w:sz="4" w:space="0" w:color="auto"/>
              <w:left w:val="nil"/>
              <w:bottom w:val="single" w:sz="4" w:space="0" w:color="auto"/>
              <w:right w:val="nil"/>
            </w:tcBorders>
            <w:vAlign w:val="bottom"/>
          </w:tcPr>
          <w:p w:rsidR="006334A0" w:rsidRPr="005A6700" w:rsidRDefault="006334A0" w:rsidP="006334A0">
            <w:pPr>
              <w:pStyle w:val="af9"/>
              <w:tabs>
                <w:tab w:val="left" w:pos="3976"/>
              </w:tabs>
              <w:ind w:left="-426" w:right="-425" w:firstLine="284"/>
              <w:rPr>
                <w:sz w:val="18"/>
                <w:szCs w:val="18"/>
              </w:rPr>
            </w:pPr>
          </w:p>
        </w:tc>
      </w:tr>
      <w:tr w:rsidR="006334A0" w:rsidRPr="005A6700" w:rsidTr="006334A0">
        <w:trPr>
          <w:trHeight w:val="719"/>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sz w:val="18"/>
                <w:szCs w:val="18"/>
              </w:rPr>
            </w:pPr>
            <w:r w:rsidRPr="005A6700">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6334A0" w:rsidRPr="005A6700" w:rsidRDefault="006334A0" w:rsidP="006334A0">
            <w:pPr>
              <w:pStyle w:val="af9"/>
              <w:tabs>
                <w:tab w:val="left" w:pos="3976"/>
              </w:tabs>
              <w:ind w:left="-426" w:right="-425" w:firstLine="284"/>
              <w:rPr>
                <w:sz w:val="18"/>
                <w:szCs w:val="18"/>
              </w:rPr>
            </w:pPr>
            <w:r w:rsidRPr="005A6700">
              <w:rPr>
                <w:sz w:val="18"/>
                <w:szCs w:val="18"/>
              </w:rPr>
              <w:t>Цель установления публичного сервитута</w:t>
            </w:r>
          </w:p>
        </w:tc>
      </w:tr>
      <w:tr w:rsidR="006334A0" w:rsidRPr="005A6700" w:rsidTr="006334A0">
        <w:trPr>
          <w:trHeight w:val="1896"/>
          <w:jc w:val="center"/>
        </w:trPr>
        <w:tc>
          <w:tcPr>
            <w:tcW w:w="2979" w:type="dxa"/>
            <w:tcBorders>
              <w:top w:val="single" w:sz="4" w:space="0" w:color="auto"/>
              <w:left w:val="single" w:sz="4" w:space="0" w:color="auto"/>
              <w:bottom w:val="single" w:sz="4" w:space="0" w:color="auto"/>
              <w:right w:val="single" w:sz="4" w:space="0" w:color="auto"/>
            </w:tcBorders>
            <w:vAlign w:val="bottom"/>
          </w:tcPr>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jc w:val="center"/>
              <w:rPr>
                <w:sz w:val="18"/>
                <w:szCs w:val="18"/>
              </w:rPr>
            </w:pPr>
          </w:p>
          <w:p w:rsidR="006334A0" w:rsidRPr="005A6700" w:rsidRDefault="006334A0" w:rsidP="006334A0">
            <w:pPr>
              <w:pStyle w:val="af9"/>
              <w:tabs>
                <w:tab w:val="left" w:pos="3976"/>
              </w:tabs>
              <w:ind w:left="-426" w:right="-425" w:firstLine="284"/>
              <w:jc w:val="center"/>
              <w:rPr>
                <w:sz w:val="18"/>
                <w:szCs w:val="18"/>
              </w:rPr>
            </w:pPr>
            <w:r w:rsidRPr="005A6700">
              <w:rPr>
                <w:sz w:val="18"/>
                <w:szCs w:val="18"/>
              </w:rPr>
              <w:t xml:space="preserve">2919 </w:t>
            </w:r>
            <w:proofErr w:type="spellStart"/>
            <w:r w:rsidRPr="005A6700">
              <w:rPr>
                <w:sz w:val="18"/>
                <w:szCs w:val="18"/>
              </w:rPr>
              <w:t>кв.м</w:t>
            </w:r>
            <w:proofErr w:type="spellEnd"/>
            <w:r w:rsidRPr="005A6700">
              <w:rPr>
                <w:sz w:val="18"/>
                <w:szCs w:val="18"/>
              </w:rPr>
              <w:t>.</w:t>
            </w: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tc>
        <w:tc>
          <w:tcPr>
            <w:tcW w:w="6661" w:type="dxa"/>
            <w:gridSpan w:val="2"/>
            <w:tcBorders>
              <w:top w:val="single" w:sz="4" w:space="0" w:color="auto"/>
              <w:left w:val="nil"/>
              <w:bottom w:val="single" w:sz="4" w:space="0" w:color="auto"/>
              <w:right w:val="single" w:sz="4" w:space="0" w:color="auto"/>
            </w:tcBorders>
            <w:vAlign w:val="bottom"/>
          </w:tcPr>
          <w:p w:rsidR="006334A0" w:rsidRPr="005A6700" w:rsidRDefault="006334A0" w:rsidP="006334A0">
            <w:pPr>
              <w:pStyle w:val="af9"/>
              <w:tabs>
                <w:tab w:val="left" w:pos="3976"/>
              </w:tabs>
              <w:ind w:left="-426" w:right="-425" w:firstLine="284"/>
              <w:jc w:val="center"/>
              <w:rPr>
                <w:sz w:val="18"/>
                <w:szCs w:val="18"/>
              </w:rPr>
            </w:pPr>
            <w:r w:rsidRPr="005A6700">
              <w:rPr>
                <w:sz w:val="18"/>
                <w:szCs w:val="18"/>
              </w:rPr>
              <w:t xml:space="preserve">Строительство объекта электросетевого хозяйства «ВЛ 0,4 </w:t>
            </w:r>
            <w:proofErr w:type="spellStart"/>
            <w:r w:rsidRPr="005A6700">
              <w:rPr>
                <w:sz w:val="18"/>
                <w:szCs w:val="18"/>
              </w:rPr>
              <w:t>кВ</w:t>
            </w:r>
            <w:proofErr w:type="spellEnd"/>
            <w:r w:rsidRPr="005A6700">
              <w:rPr>
                <w:sz w:val="18"/>
                <w:szCs w:val="18"/>
              </w:rPr>
              <w:t xml:space="preserve"> от КТП 10/0,4 </w:t>
            </w:r>
            <w:proofErr w:type="spellStart"/>
            <w:r w:rsidRPr="005A6700">
              <w:rPr>
                <w:sz w:val="18"/>
                <w:szCs w:val="18"/>
              </w:rPr>
              <w:t>кВ</w:t>
            </w:r>
            <w:proofErr w:type="spellEnd"/>
            <w:r w:rsidRPr="005A6700">
              <w:rPr>
                <w:sz w:val="18"/>
                <w:szCs w:val="18"/>
              </w:rPr>
              <w:t xml:space="preserve"> №1-968 д. Куда, КТП 10/0,4 </w:t>
            </w:r>
            <w:proofErr w:type="spellStart"/>
            <w:r w:rsidRPr="005A6700">
              <w:rPr>
                <w:sz w:val="18"/>
                <w:szCs w:val="18"/>
              </w:rPr>
              <w:t>кВ</w:t>
            </w:r>
            <w:proofErr w:type="spellEnd"/>
            <w:r w:rsidRPr="005A6700">
              <w:rPr>
                <w:sz w:val="18"/>
                <w:szCs w:val="18"/>
              </w:rPr>
              <w:t xml:space="preserve"> № 1-2261 с ВЛ 0,4 </w:t>
            </w:r>
            <w:proofErr w:type="spellStart"/>
            <w:r w:rsidRPr="005A6700">
              <w:rPr>
                <w:sz w:val="18"/>
                <w:szCs w:val="18"/>
              </w:rPr>
              <w:t>кВ</w:t>
            </w:r>
            <w:proofErr w:type="spellEnd"/>
            <w:r w:rsidRPr="005A6700">
              <w:rPr>
                <w:sz w:val="18"/>
                <w:szCs w:val="18"/>
              </w:rPr>
              <w:t xml:space="preserve"> и линейным ответвлением от ВЛ 10 </w:t>
            </w:r>
            <w:proofErr w:type="spellStart"/>
            <w:r w:rsidRPr="005A6700">
              <w:rPr>
                <w:sz w:val="18"/>
                <w:szCs w:val="18"/>
              </w:rPr>
              <w:t>кВ</w:t>
            </w:r>
            <w:proofErr w:type="spellEnd"/>
            <w:r w:rsidRPr="005A6700">
              <w:rPr>
                <w:sz w:val="18"/>
                <w:szCs w:val="18"/>
              </w:rPr>
              <w:t xml:space="preserve"> Хомутово-РМЗ (ТР 5278/21)», необходимого</w:t>
            </w:r>
          </w:p>
          <w:p w:rsidR="006334A0" w:rsidRPr="005A6700" w:rsidRDefault="006334A0" w:rsidP="006334A0">
            <w:pPr>
              <w:pStyle w:val="af9"/>
              <w:tabs>
                <w:tab w:val="left" w:pos="3976"/>
              </w:tabs>
              <w:ind w:left="-426" w:right="-425" w:firstLine="284"/>
              <w:jc w:val="center"/>
              <w:rPr>
                <w:sz w:val="18"/>
                <w:szCs w:val="18"/>
              </w:rPr>
            </w:pPr>
            <w:r w:rsidRPr="005A6700">
              <w:rPr>
                <w:sz w:val="18"/>
                <w:szCs w:val="18"/>
              </w:rPr>
              <w:t>для подключения (технологического присоединения) к сетям инженерно-технического обеспечения</w:t>
            </w:r>
          </w:p>
          <w:p w:rsidR="006334A0" w:rsidRPr="005A6700" w:rsidRDefault="006334A0" w:rsidP="006334A0">
            <w:pPr>
              <w:pStyle w:val="af9"/>
              <w:tabs>
                <w:tab w:val="left" w:pos="3976"/>
              </w:tabs>
              <w:ind w:left="-426" w:right="-425" w:firstLine="284"/>
              <w:jc w:val="center"/>
              <w:rPr>
                <w:sz w:val="18"/>
                <w:szCs w:val="18"/>
              </w:rPr>
            </w:pPr>
          </w:p>
          <w:p w:rsidR="006334A0" w:rsidRPr="005A6700" w:rsidRDefault="006334A0" w:rsidP="006334A0">
            <w:pPr>
              <w:pStyle w:val="af9"/>
              <w:tabs>
                <w:tab w:val="left" w:pos="3976"/>
              </w:tabs>
              <w:ind w:left="-426" w:right="-425" w:firstLine="284"/>
              <w:rPr>
                <w:sz w:val="18"/>
                <w:szCs w:val="18"/>
              </w:rPr>
            </w:pPr>
          </w:p>
        </w:tc>
      </w:tr>
    </w:tbl>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r w:rsidRPr="005A6700">
        <w:rPr>
          <w:sz w:val="18"/>
          <w:szCs w:val="18"/>
        </w:rPr>
        <w:t xml:space="preserve">  </w:t>
      </w: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p>
    <w:p w:rsidR="006334A0" w:rsidRPr="005A6700" w:rsidRDefault="006334A0" w:rsidP="006334A0">
      <w:pPr>
        <w:pStyle w:val="af9"/>
        <w:tabs>
          <w:tab w:val="left" w:pos="3976"/>
        </w:tabs>
        <w:ind w:left="-426" w:right="-425" w:firstLine="284"/>
        <w:rPr>
          <w:sz w:val="18"/>
          <w:szCs w:val="18"/>
        </w:rPr>
      </w:pPr>
      <w:r w:rsidRPr="005A6700">
        <w:rPr>
          <w:sz w:val="18"/>
          <w:szCs w:val="18"/>
        </w:rPr>
        <w:lastRenderedPageBreak/>
        <w:drawing>
          <wp:inline distT="0" distB="0" distL="0" distR="0" wp14:anchorId="49120E84" wp14:editId="54C3BAF0">
            <wp:extent cx="6304935" cy="7034981"/>
            <wp:effectExtent l="0" t="0" r="63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extLst>
                        <a:ext uri="{28A0092B-C50C-407E-A947-70E740481C1C}">
                          <a14:useLocalDpi xmlns:a14="http://schemas.microsoft.com/office/drawing/2010/main" val="0"/>
                        </a:ext>
                      </a:extLst>
                    </a:blip>
                    <a:srcRect b="4599"/>
                    <a:stretch>
                      <a:fillRect/>
                    </a:stretch>
                  </pic:blipFill>
                  <pic:spPr bwMode="auto">
                    <a:xfrm>
                      <a:off x="0" y="0"/>
                      <a:ext cx="6304935" cy="7034981"/>
                    </a:xfrm>
                    <a:prstGeom prst="rect">
                      <a:avLst/>
                    </a:prstGeom>
                    <a:noFill/>
                    <a:ln>
                      <a:noFill/>
                    </a:ln>
                  </pic:spPr>
                </pic:pic>
              </a:graphicData>
            </a:graphic>
          </wp:inline>
        </w:drawing>
      </w:r>
    </w:p>
    <w:p w:rsidR="006334A0" w:rsidRPr="005A6700" w:rsidRDefault="006334A0" w:rsidP="006334A0">
      <w:pPr>
        <w:pStyle w:val="af9"/>
        <w:tabs>
          <w:tab w:val="left" w:pos="3976"/>
        </w:tabs>
        <w:ind w:left="-426" w:right="-425" w:firstLine="284"/>
        <w:rPr>
          <w:bCs/>
          <w:sz w:val="18"/>
          <w:szCs w:val="18"/>
        </w:rPr>
      </w:pPr>
      <w:r w:rsidRPr="005A6700">
        <w:rPr>
          <w:b/>
          <w:bCs/>
          <w:sz w:val="18"/>
          <w:szCs w:val="18"/>
        </w:rPr>
        <w:t xml:space="preserve">            </w:t>
      </w:r>
      <w:r w:rsidRPr="005A6700">
        <w:rPr>
          <w:bCs/>
          <w:sz w:val="18"/>
          <w:szCs w:val="18"/>
        </w:rPr>
        <w:t xml:space="preserve">Заместитель Мэра по жизнеобеспечению  _____________________                    Ю.Р. </w:t>
      </w:r>
      <w:proofErr w:type="spellStart"/>
      <w:r w:rsidRPr="005A6700">
        <w:rPr>
          <w:bCs/>
          <w:sz w:val="18"/>
          <w:szCs w:val="18"/>
        </w:rPr>
        <w:t>Витер</w:t>
      </w:r>
      <w:proofErr w:type="spellEnd"/>
    </w:p>
    <w:p w:rsidR="006334A0" w:rsidRPr="005A6700" w:rsidRDefault="006334A0" w:rsidP="006334A0">
      <w:pPr>
        <w:pStyle w:val="af9"/>
        <w:tabs>
          <w:tab w:val="left" w:pos="3976"/>
        </w:tabs>
        <w:ind w:left="-426" w:right="-425" w:firstLine="284"/>
        <w:rPr>
          <w:sz w:val="18"/>
          <w:szCs w:val="18"/>
        </w:rPr>
      </w:pPr>
    </w:p>
    <w:p w:rsidR="006334A0" w:rsidRPr="005A6700" w:rsidRDefault="006334A0" w:rsidP="00A7117B">
      <w:pPr>
        <w:pStyle w:val="af9"/>
        <w:tabs>
          <w:tab w:val="left" w:pos="3976"/>
        </w:tabs>
        <w:ind w:left="-426" w:right="-425" w:firstLine="284"/>
        <w:rPr>
          <w:sz w:val="18"/>
          <w:szCs w:val="18"/>
        </w:rPr>
      </w:pPr>
    </w:p>
    <w:p w:rsidR="007D3E35" w:rsidRPr="005A6700" w:rsidRDefault="007D3E35" w:rsidP="007D3E35">
      <w:pPr>
        <w:pStyle w:val="af9"/>
        <w:tabs>
          <w:tab w:val="left" w:pos="3976"/>
        </w:tabs>
        <w:ind w:left="-426" w:right="-425" w:firstLine="284"/>
        <w:jc w:val="center"/>
        <w:rPr>
          <w:b/>
          <w:sz w:val="18"/>
          <w:szCs w:val="18"/>
        </w:rPr>
      </w:pPr>
      <w:r w:rsidRPr="005A6700">
        <w:rPr>
          <w:b/>
          <w:sz w:val="18"/>
          <w:szCs w:val="18"/>
        </w:rPr>
        <w:t xml:space="preserve">Информация о приеме заявлений о намерении участвовать               </w:t>
      </w:r>
    </w:p>
    <w:p w:rsidR="007D3E35" w:rsidRPr="005A6700" w:rsidRDefault="007D3E35" w:rsidP="007D3E35">
      <w:pPr>
        <w:pStyle w:val="af9"/>
        <w:tabs>
          <w:tab w:val="left" w:pos="3976"/>
        </w:tabs>
        <w:ind w:left="-426" w:right="-425" w:firstLine="284"/>
        <w:jc w:val="center"/>
        <w:rPr>
          <w:b/>
          <w:sz w:val="18"/>
          <w:szCs w:val="18"/>
        </w:rPr>
      </w:pPr>
      <w:r w:rsidRPr="005A6700">
        <w:rPr>
          <w:b/>
          <w:sz w:val="18"/>
          <w:szCs w:val="18"/>
        </w:rPr>
        <w:t xml:space="preserve">                  в аукционе по продаже  права аренды земельного участка</w:t>
      </w:r>
    </w:p>
    <w:p w:rsidR="007D3E35" w:rsidRPr="005A6700" w:rsidRDefault="007D3E35" w:rsidP="007D3E35">
      <w:pPr>
        <w:pStyle w:val="af9"/>
        <w:tabs>
          <w:tab w:val="left" w:pos="3976"/>
        </w:tabs>
        <w:ind w:left="-426" w:right="-425" w:firstLine="284"/>
        <w:jc w:val="center"/>
        <w:rPr>
          <w:b/>
          <w:sz w:val="18"/>
          <w:szCs w:val="18"/>
        </w:rPr>
      </w:pPr>
      <w:r w:rsidRPr="005A6700">
        <w:rPr>
          <w:b/>
          <w:sz w:val="18"/>
          <w:szCs w:val="18"/>
        </w:rPr>
        <w:t>для индивидуального жилищного строительства</w:t>
      </w:r>
    </w:p>
    <w:p w:rsidR="007D3E35" w:rsidRPr="005A6700" w:rsidRDefault="007D3E35" w:rsidP="007D3E35">
      <w:pPr>
        <w:pStyle w:val="af9"/>
        <w:tabs>
          <w:tab w:val="left" w:pos="3976"/>
        </w:tabs>
        <w:ind w:left="-426" w:right="-425" w:firstLine="284"/>
        <w:jc w:val="center"/>
        <w:rPr>
          <w:b/>
          <w:sz w:val="18"/>
          <w:szCs w:val="18"/>
        </w:rPr>
      </w:pPr>
    </w:p>
    <w:p w:rsidR="007D3E35" w:rsidRPr="005A6700" w:rsidRDefault="007D3E35" w:rsidP="007D3E35">
      <w:pPr>
        <w:pStyle w:val="af9"/>
        <w:tabs>
          <w:tab w:val="left" w:pos="3976"/>
        </w:tabs>
        <w:ind w:left="-426" w:right="-425" w:firstLine="284"/>
        <w:rPr>
          <w:sz w:val="18"/>
          <w:szCs w:val="18"/>
        </w:rPr>
      </w:pPr>
      <w:r w:rsidRPr="005A6700">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7D3E35" w:rsidRPr="005A6700" w:rsidRDefault="007D3E35" w:rsidP="007D3E35">
      <w:pPr>
        <w:pStyle w:val="af9"/>
        <w:tabs>
          <w:tab w:val="left" w:pos="3976"/>
        </w:tabs>
        <w:ind w:left="-426" w:right="-425" w:firstLine="284"/>
        <w:rPr>
          <w:sz w:val="18"/>
          <w:szCs w:val="18"/>
        </w:rPr>
      </w:pPr>
      <w:r w:rsidRPr="005A6700">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Адрес подачи заявления: 664056, г. Иркутск, ул. Мухиной, 2а (здание «Дом Кино»), зал единого приема 2 этаж, адрес электронной почты:                                           v.apolinskij@govirk.ru.</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Заявления подаются заявителем одним из следующих способов:</w:t>
      </w:r>
    </w:p>
    <w:p w:rsidR="007D3E35" w:rsidRPr="005A6700" w:rsidRDefault="007D3E35" w:rsidP="007D3E35">
      <w:pPr>
        <w:pStyle w:val="af9"/>
        <w:tabs>
          <w:tab w:val="left" w:pos="3976"/>
        </w:tabs>
        <w:ind w:left="-426" w:right="-425" w:firstLine="284"/>
        <w:rPr>
          <w:sz w:val="18"/>
          <w:szCs w:val="18"/>
        </w:rPr>
      </w:pPr>
      <w:r w:rsidRPr="005A6700">
        <w:rPr>
          <w:sz w:val="18"/>
          <w:szCs w:val="18"/>
        </w:rPr>
        <w:t>- путем личного обращения;</w:t>
      </w:r>
    </w:p>
    <w:p w:rsidR="007D3E35" w:rsidRPr="005A6700" w:rsidRDefault="007D3E35" w:rsidP="007D3E35">
      <w:pPr>
        <w:pStyle w:val="af9"/>
        <w:tabs>
          <w:tab w:val="left" w:pos="3976"/>
        </w:tabs>
        <w:ind w:left="-426" w:right="-425" w:firstLine="284"/>
        <w:rPr>
          <w:sz w:val="18"/>
          <w:szCs w:val="18"/>
        </w:rPr>
      </w:pPr>
      <w:r w:rsidRPr="005A6700">
        <w:rPr>
          <w:sz w:val="18"/>
          <w:szCs w:val="18"/>
        </w:rPr>
        <w:t>- через организации почтовой связи;</w:t>
      </w:r>
    </w:p>
    <w:p w:rsidR="007D3E35" w:rsidRPr="005A6700" w:rsidRDefault="007D3E35" w:rsidP="007D3E35">
      <w:pPr>
        <w:pStyle w:val="af9"/>
        <w:tabs>
          <w:tab w:val="left" w:pos="3976"/>
        </w:tabs>
        <w:ind w:left="-426" w:right="-425" w:firstLine="284"/>
        <w:rPr>
          <w:sz w:val="18"/>
          <w:szCs w:val="18"/>
        </w:rPr>
      </w:pPr>
      <w:r w:rsidRPr="005A6700">
        <w:rPr>
          <w:sz w:val="18"/>
          <w:szCs w:val="18"/>
        </w:rPr>
        <w:lastRenderedPageBreak/>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D3E35" w:rsidRPr="005A6700" w:rsidRDefault="007D3E35" w:rsidP="007D3E35">
      <w:pPr>
        <w:pStyle w:val="af9"/>
        <w:tabs>
          <w:tab w:val="left" w:pos="3976"/>
        </w:tabs>
        <w:ind w:left="-426" w:right="-425" w:firstLine="284"/>
        <w:rPr>
          <w:sz w:val="18"/>
          <w:szCs w:val="18"/>
        </w:rPr>
      </w:pPr>
      <w:r w:rsidRPr="005A6700">
        <w:rPr>
          <w:sz w:val="18"/>
          <w:szCs w:val="18"/>
        </w:rPr>
        <w:t>Дата приема заявлений – 25 августа 2023 года.</w:t>
      </w:r>
    </w:p>
    <w:p w:rsidR="007D3E35" w:rsidRPr="005A6700" w:rsidRDefault="007D3E35" w:rsidP="007D3E35">
      <w:pPr>
        <w:pStyle w:val="af9"/>
        <w:tabs>
          <w:tab w:val="left" w:pos="3976"/>
        </w:tabs>
        <w:ind w:left="-426" w:right="-425" w:firstLine="284"/>
        <w:rPr>
          <w:sz w:val="18"/>
          <w:szCs w:val="18"/>
        </w:rPr>
      </w:pPr>
      <w:r w:rsidRPr="005A6700">
        <w:rPr>
          <w:sz w:val="18"/>
          <w:szCs w:val="18"/>
        </w:rPr>
        <w:t>Дата окончания приема заявлений –   23 сентября 2023 года.</w:t>
      </w:r>
    </w:p>
    <w:p w:rsidR="007D3E35" w:rsidRPr="005A6700" w:rsidRDefault="007D3E35" w:rsidP="007D3E35">
      <w:pPr>
        <w:pStyle w:val="af9"/>
        <w:tabs>
          <w:tab w:val="left" w:pos="3976"/>
        </w:tabs>
        <w:ind w:left="-426" w:right="-425" w:firstLine="284"/>
        <w:rPr>
          <w:sz w:val="18"/>
          <w:szCs w:val="18"/>
        </w:rPr>
      </w:pP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Участок № 1 </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Характеристика земельного участка: </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Земельный участок из земель населенных пунктов площадью 1757 </w:t>
      </w:r>
      <w:proofErr w:type="spellStart"/>
      <w:r w:rsidRPr="005A6700">
        <w:rPr>
          <w:sz w:val="18"/>
          <w:szCs w:val="18"/>
        </w:rPr>
        <w:t>кв.м</w:t>
      </w:r>
      <w:proofErr w:type="spellEnd"/>
      <w:r w:rsidRPr="005A6700">
        <w:rPr>
          <w:sz w:val="18"/>
          <w:szCs w:val="18"/>
        </w:rPr>
        <w:t>, местоположение: Иркутская область, Иркутский район, д. Талька.</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Разрешенное использование земельного участка: для индивидуального жилищного строительства.</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Участок № 2 </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Характеристика земельного участка: </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Земельный участок из земель населенных пунктов площадью 1000 </w:t>
      </w:r>
      <w:proofErr w:type="spellStart"/>
      <w:r w:rsidRPr="005A6700">
        <w:rPr>
          <w:sz w:val="18"/>
          <w:szCs w:val="18"/>
        </w:rPr>
        <w:t>кв.м</w:t>
      </w:r>
      <w:proofErr w:type="spellEnd"/>
      <w:r w:rsidRPr="005A6700">
        <w:rPr>
          <w:sz w:val="18"/>
          <w:szCs w:val="18"/>
        </w:rPr>
        <w:t>, местоположение: Иркутская область, Иркутский район, д. Куда.</w:t>
      </w: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        Разрешенное использование земельного участка: для индивидуального жилищного строительства.</w:t>
      </w:r>
    </w:p>
    <w:p w:rsidR="007D3E35" w:rsidRPr="005A6700" w:rsidRDefault="007D3E35" w:rsidP="007D3E35">
      <w:pPr>
        <w:pStyle w:val="af9"/>
        <w:tabs>
          <w:tab w:val="left" w:pos="3976"/>
        </w:tabs>
        <w:ind w:left="-426" w:right="-425" w:firstLine="284"/>
        <w:rPr>
          <w:sz w:val="18"/>
          <w:szCs w:val="18"/>
        </w:rPr>
      </w:pPr>
    </w:p>
    <w:p w:rsidR="007D3E35" w:rsidRPr="005A6700" w:rsidRDefault="007D3E35" w:rsidP="007D3E35">
      <w:pPr>
        <w:pStyle w:val="af9"/>
        <w:tabs>
          <w:tab w:val="left" w:pos="3976"/>
        </w:tabs>
        <w:ind w:left="-426" w:right="-425" w:firstLine="284"/>
        <w:rPr>
          <w:sz w:val="18"/>
          <w:szCs w:val="18"/>
        </w:rPr>
      </w:pPr>
      <w:r w:rsidRPr="005A6700">
        <w:rPr>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5A6700">
        <w:rPr>
          <w:sz w:val="18"/>
          <w:szCs w:val="18"/>
        </w:rPr>
        <w:t>каб</w:t>
      </w:r>
      <w:proofErr w:type="spellEnd"/>
      <w:r w:rsidRPr="005A6700">
        <w:rPr>
          <w:sz w:val="18"/>
          <w:szCs w:val="18"/>
        </w:rPr>
        <w:t>. 105.</w:t>
      </w:r>
    </w:p>
    <w:p w:rsidR="007D3E35" w:rsidRPr="005A6700" w:rsidRDefault="007D3E35" w:rsidP="007D3E35">
      <w:pPr>
        <w:pStyle w:val="af9"/>
        <w:tabs>
          <w:tab w:val="left" w:pos="3976"/>
        </w:tabs>
        <w:ind w:left="-426" w:right="-425" w:firstLine="284"/>
        <w:rPr>
          <w:sz w:val="18"/>
          <w:szCs w:val="18"/>
        </w:rPr>
      </w:pPr>
    </w:p>
    <w:p w:rsidR="007D3E35" w:rsidRPr="005A6700" w:rsidRDefault="007D3E35" w:rsidP="007D3E35">
      <w:pPr>
        <w:pStyle w:val="af9"/>
        <w:tabs>
          <w:tab w:val="left" w:pos="3976"/>
        </w:tabs>
        <w:ind w:left="-426" w:right="-425" w:firstLine="284"/>
        <w:rPr>
          <w:sz w:val="18"/>
          <w:szCs w:val="18"/>
        </w:rPr>
      </w:pPr>
    </w:p>
    <w:p w:rsidR="00306C43" w:rsidRPr="005A6700" w:rsidRDefault="00306C43" w:rsidP="00306C43">
      <w:pPr>
        <w:pStyle w:val="af9"/>
        <w:tabs>
          <w:tab w:val="left" w:pos="3976"/>
        </w:tabs>
        <w:ind w:left="-426" w:right="-425" w:firstLine="284"/>
        <w:rPr>
          <w:b/>
          <w:sz w:val="18"/>
          <w:szCs w:val="18"/>
        </w:rPr>
      </w:pPr>
      <w:r w:rsidRPr="005A6700">
        <w:rPr>
          <w:b/>
          <w:sz w:val="18"/>
          <w:szCs w:val="18"/>
        </w:rPr>
        <w:t>Сообщение о возможном установлении публичного сервитута на земельном участке согласно прилагаемой схеме.</w:t>
      </w:r>
    </w:p>
    <w:p w:rsidR="00306C43" w:rsidRPr="005A6700" w:rsidRDefault="00306C43" w:rsidP="00306C43">
      <w:pPr>
        <w:pStyle w:val="af9"/>
        <w:tabs>
          <w:tab w:val="left" w:pos="3976"/>
        </w:tabs>
        <w:ind w:left="-426" w:right="-425" w:firstLine="284"/>
        <w:rPr>
          <w:b/>
          <w:sz w:val="18"/>
          <w:szCs w:val="18"/>
        </w:rPr>
      </w:pPr>
      <w:r w:rsidRPr="005A6700">
        <w:rPr>
          <w:b/>
          <w:sz w:val="18"/>
          <w:szCs w:val="18"/>
        </w:rPr>
        <w:t xml:space="preserve">     </w:t>
      </w:r>
    </w:p>
    <w:p w:rsidR="00306C43" w:rsidRPr="005A6700" w:rsidRDefault="00306C43" w:rsidP="00306C43">
      <w:pPr>
        <w:pStyle w:val="af9"/>
        <w:tabs>
          <w:tab w:val="left" w:pos="3976"/>
        </w:tabs>
        <w:ind w:left="-426" w:right="-425" w:firstLine="284"/>
        <w:rPr>
          <w:sz w:val="18"/>
          <w:szCs w:val="18"/>
        </w:rPr>
      </w:pPr>
      <w:r w:rsidRPr="005A6700">
        <w:rPr>
          <w:sz w:val="18"/>
          <w:szCs w:val="18"/>
        </w:rPr>
        <w:t>1.Орган рассматривающий ходатайство об установлении публичного сервитута: администрация Иркутского районного муниципального образования.</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2. Цель установления публичного сервитута: строительство объекта электросетевого хозяйства «Линейное ответвление от ВЛ 10 </w:t>
      </w:r>
      <w:proofErr w:type="spellStart"/>
      <w:r w:rsidRPr="005A6700">
        <w:rPr>
          <w:sz w:val="18"/>
          <w:szCs w:val="18"/>
        </w:rPr>
        <w:t>кВ</w:t>
      </w:r>
      <w:proofErr w:type="spellEnd"/>
      <w:r w:rsidRPr="005A6700">
        <w:rPr>
          <w:sz w:val="18"/>
          <w:szCs w:val="18"/>
        </w:rPr>
        <w:t xml:space="preserve"> </w:t>
      </w:r>
      <w:proofErr w:type="spellStart"/>
      <w:r w:rsidRPr="005A6700">
        <w:rPr>
          <w:sz w:val="18"/>
          <w:szCs w:val="18"/>
        </w:rPr>
        <w:t>Пивовариха-Плишкино</w:t>
      </w:r>
      <w:proofErr w:type="spellEnd"/>
      <w:r w:rsidRPr="005A6700">
        <w:rPr>
          <w:sz w:val="18"/>
          <w:szCs w:val="18"/>
        </w:rPr>
        <w:t xml:space="preserve">, ВЛ 0,4 </w:t>
      </w:r>
      <w:proofErr w:type="spellStart"/>
      <w:r w:rsidRPr="005A6700">
        <w:rPr>
          <w:sz w:val="18"/>
          <w:szCs w:val="18"/>
        </w:rPr>
        <w:t>кВ</w:t>
      </w:r>
      <w:proofErr w:type="spellEnd"/>
      <w:r w:rsidRPr="005A6700">
        <w:rPr>
          <w:sz w:val="18"/>
          <w:szCs w:val="18"/>
        </w:rPr>
        <w:t xml:space="preserve"> с КТП 3624 в п. </w:t>
      </w:r>
      <w:proofErr w:type="spellStart"/>
      <w:r w:rsidRPr="005A6700">
        <w:rPr>
          <w:sz w:val="18"/>
          <w:szCs w:val="18"/>
        </w:rPr>
        <w:t>Плишкино</w:t>
      </w:r>
      <w:proofErr w:type="spellEnd"/>
      <w:r w:rsidRPr="005A6700">
        <w:rPr>
          <w:sz w:val="18"/>
          <w:szCs w:val="18"/>
        </w:rPr>
        <w:t>», необходимого для подключения (технологического присоединения) к сетям инженерно-технического обеспечения, ходатайство Открытого акционерного общества «Иркутская электросетевая компания».</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3.Публичный сервитут площадью 1233 </w:t>
      </w:r>
      <w:proofErr w:type="spellStart"/>
      <w:r w:rsidRPr="005A6700">
        <w:rPr>
          <w:sz w:val="18"/>
          <w:szCs w:val="18"/>
        </w:rPr>
        <w:t>кв.м</w:t>
      </w:r>
      <w:proofErr w:type="spellEnd"/>
      <w:r w:rsidRPr="005A6700">
        <w:rPr>
          <w:sz w:val="18"/>
          <w:szCs w:val="18"/>
        </w:rPr>
        <w:t xml:space="preserve">., расположенный по адресу: Иркутская область, Иркутский район, в границах согласно приложению, в том числе </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  на части земельного участка с кадастровым номером 38:36:000016:2756, площадью 699 </w:t>
      </w:r>
      <w:proofErr w:type="spellStart"/>
      <w:r w:rsidRPr="005A6700">
        <w:rPr>
          <w:sz w:val="18"/>
          <w:szCs w:val="18"/>
        </w:rPr>
        <w:t>кв.м</w:t>
      </w:r>
      <w:proofErr w:type="spellEnd"/>
      <w:r w:rsidRPr="005A6700">
        <w:rPr>
          <w:sz w:val="18"/>
          <w:szCs w:val="18"/>
        </w:rPr>
        <w:t xml:space="preserve">., </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  на части земельного участка с кадастровым номером 38:36:000016:2791, площадью 368 </w:t>
      </w:r>
      <w:proofErr w:type="spellStart"/>
      <w:r w:rsidRPr="005A6700">
        <w:rPr>
          <w:sz w:val="18"/>
          <w:szCs w:val="18"/>
        </w:rPr>
        <w:t>кв.м</w:t>
      </w:r>
      <w:proofErr w:type="spellEnd"/>
      <w:r w:rsidRPr="005A6700">
        <w:rPr>
          <w:sz w:val="18"/>
          <w:szCs w:val="18"/>
        </w:rPr>
        <w:t xml:space="preserve">., </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  на части земельного участка с кадастровым номером 38:36:000016:1652, площадью 166 </w:t>
      </w:r>
      <w:proofErr w:type="spellStart"/>
      <w:r w:rsidRPr="005A6700">
        <w:rPr>
          <w:sz w:val="18"/>
          <w:szCs w:val="18"/>
        </w:rPr>
        <w:t>кв.м</w:t>
      </w:r>
      <w:proofErr w:type="spellEnd"/>
      <w:r w:rsidRPr="005A6700">
        <w:rPr>
          <w:sz w:val="18"/>
          <w:szCs w:val="18"/>
        </w:rPr>
        <w:t>.</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5A6700">
        <w:rPr>
          <w:sz w:val="18"/>
          <w:szCs w:val="18"/>
        </w:rPr>
        <w:t>каб</w:t>
      </w:r>
      <w:proofErr w:type="spellEnd"/>
      <w:r w:rsidRPr="005A6700">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5.Настоящее сообщение подлежит опубликованию в газете «Ангарские огни», размещению в информационно-телекоммуникационной сети «Интернет» на официальном сайте Иркутского районного муниципального образования www.irkraion.ru. </w:t>
      </w:r>
    </w:p>
    <w:p w:rsidR="00306C43" w:rsidRPr="005A6700" w:rsidRDefault="00306C43" w:rsidP="00306C43">
      <w:pPr>
        <w:pStyle w:val="af9"/>
        <w:tabs>
          <w:tab w:val="left" w:pos="3976"/>
        </w:tabs>
        <w:ind w:left="-426" w:right="-425" w:firstLine="284"/>
        <w:rPr>
          <w:sz w:val="18"/>
          <w:szCs w:val="18"/>
        </w:rPr>
      </w:pPr>
      <w:r w:rsidRPr="005A6700">
        <w:rPr>
          <w:sz w:val="18"/>
          <w:szCs w:val="18"/>
        </w:rPr>
        <w:t xml:space="preserve">6.Публичный сервитут необходим для строительства объекта электросетевого хозяйства «Линейное ответвление от ВЛ 10 </w:t>
      </w:r>
      <w:proofErr w:type="spellStart"/>
      <w:r w:rsidRPr="005A6700">
        <w:rPr>
          <w:sz w:val="18"/>
          <w:szCs w:val="18"/>
        </w:rPr>
        <w:t>кВ</w:t>
      </w:r>
      <w:proofErr w:type="spellEnd"/>
      <w:r w:rsidRPr="005A6700">
        <w:rPr>
          <w:sz w:val="18"/>
          <w:szCs w:val="18"/>
        </w:rPr>
        <w:t xml:space="preserve"> </w:t>
      </w:r>
      <w:proofErr w:type="spellStart"/>
      <w:r w:rsidRPr="005A6700">
        <w:rPr>
          <w:sz w:val="18"/>
          <w:szCs w:val="18"/>
        </w:rPr>
        <w:t>Пивовариха-Плишкино</w:t>
      </w:r>
      <w:proofErr w:type="spellEnd"/>
      <w:r w:rsidRPr="005A6700">
        <w:rPr>
          <w:sz w:val="18"/>
          <w:szCs w:val="18"/>
        </w:rPr>
        <w:t xml:space="preserve">, ВЛ 0,4 </w:t>
      </w:r>
      <w:proofErr w:type="spellStart"/>
      <w:r w:rsidRPr="005A6700">
        <w:rPr>
          <w:sz w:val="18"/>
          <w:szCs w:val="18"/>
        </w:rPr>
        <w:t>кВ</w:t>
      </w:r>
      <w:proofErr w:type="spellEnd"/>
      <w:r w:rsidRPr="005A6700">
        <w:rPr>
          <w:sz w:val="18"/>
          <w:szCs w:val="18"/>
        </w:rPr>
        <w:t xml:space="preserve"> с КТП 3624 в п. </w:t>
      </w:r>
      <w:proofErr w:type="spellStart"/>
      <w:r w:rsidRPr="005A6700">
        <w:rPr>
          <w:sz w:val="18"/>
          <w:szCs w:val="18"/>
        </w:rPr>
        <w:t>Плишкино</w:t>
      </w:r>
      <w:proofErr w:type="spellEnd"/>
      <w:r w:rsidRPr="005A6700">
        <w:rPr>
          <w:sz w:val="18"/>
          <w:szCs w:val="18"/>
        </w:rPr>
        <w:t>», необходимого для подключения (технологического присоединения) к сетям инженерно-технического обеспечения.</w:t>
      </w:r>
    </w:p>
    <w:p w:rsidR="00306C43" w:rsidRPr="005A6700" w:rsidRDefault="00306C43" w:rsidP="00306C43">
      <w:pPr>
        <w:pStyle w:val="af9"/>
        <w:tabs>
          <w:tab w:val="left" w:pos="3976"/>
        </w:tabs>
        <w:ind w:left="-426" w:right="-425" w:firstLine="284"/>
        <w:rPr>
          <w:sz w:val="18"/>
          <w:szCs w:val="18"/>
        </w:rPr>
      </w:pPr>
      <w:r w:rsidRPr="005A6700">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306C43" w:rsidRPr="005A6700" w:rsidRDefault="00306C43" w:rsidP="00306C43">
      <w:pPr>
        <w:pStyle w:val="af9"/>
        <w:tabs>
          <w:tab w:val="left" w:pos="3976"/>
        </w:tabs>
        <w:ind w:left="-426" w:right="-425" w:firstLine="284"/>
        <w:rPr>
          <w:sz w:val="18"/>
          <w:szCs w:val="18"/>
        </w:rPr>
      </w:pPr>
      <w:r w:rsidRPr="005A6700">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306C43" w:rsidRPr="005A6700" w:rsidRDefault="00306C43" w:rsidP="00306C43">
      <w:pPr>
        <w:pStyle w:val="af9"/>
        <w:tabs>
          <w:tab w:val="left" w:pos="3976"/>
        </w:tabs>
        <w:ind w:left="-426" w:right="-425" w:firstLine="284"/>
        <w:rPr>
          <w:sz w:val="18"/>
          <w:szCs w:val="18"/>
        </w:rPr>
      </w:pPr>
      <w:r w:rsidRPr="005A6700">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306C43" w:rsidRPr="005A6700" w:rsidRDefault="00306C43" w:rsidP="00306C43">
      <w:pPr>
        <w:pStyle w:val="af9"/>
        <w:tabs>
          <w:tab w:val="left" w:pos="3976"/>
        </w:tabs>
        <w:ind w:left="-426" w:right="-425" w:firstLine="284"/>
        <w:rPr>
          <w:sz w:val="18"/>
          <w:szCs w:val="18"/>
        </w:rPr>
      </w:pPr>
      <w:r w:rsidRPr="005A6700">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p>
    <w:p w:rsidR="00306C43" w:rsidRPr="005A6700" w:rsidRDefault="00306C43" w:rsidP="00306C43">
      <w:pPr>
        <w:pStyle w:val="af9"/>
        <w:tabs>
          <w:tab w:val="left" w:pos="3976"/>
        </w:tabs>
        <w:ind w:left="-426" w:right="-425" w:firstLine="284"/>
        <w:rPr>
          <w:sz w:val="18"/>
          <w:szCs w:val="18"/>
        </w:rPr>
      </w:pPr>
    </w:p>
    <w:p w:rsidR="00306C43" w:rsidRPr="005A6700" w:rsidRDefault="00306C43" w:rsidP="00306C43">
      <w:pPr>
        <w:pStyle w:val="af9"/>
        <w:tabs>
          <w:tab w:val="left" w:pos="3976"/>
        </w:tabs>
        <w:ind w:left="-426" w:right="-425" w:firstLine="284"/>
        <w:rPr>
          <w:sz w:val="18"/>
          <w:szCs w:val="18"/>
        </w:rPr>
      </w:pPr>
    </w:p>
    <w:p w:rsidR="007D3E35" w:rsidRPr="005A6700" w:rsidRDefault="00306C43" w:rsidP="00DE69D2">
      <w:pPr>
        <w:pStyle w:val="af9"/>
        <w:tabs>
          <w:tab w:val="left" w:pos="3976"/>
        </w:tabs>
        <w:ind w:left="-426" w:right="-425" w:firstLine="284"/>
        <w:jc w:val="right"/>
        <w:rPr>
          <w:i/>
          <w:sz w:val="18"/>
          <w:szCs w:val="18"/>
        </w:rPr>
      </w:pPr>
      <w:r w:rsidRPr="005A6700">
        <w:rPr>
          <w:i/>
          <w:sz w:val="18"/>
          <w:szCs w:val="18"/>
        </w:rPr>
        <w:t xml:space="preserve">Председатель Комитета                                                                      М.П. </w:t>
      </w:r>
      <w:proofErr w:type="spellStart"/>
      <w:r w:rsidRPr="005A6700">
        <w:rPr>
          <w:i/>
          <w:sz w:val="18"/>
          <w:szCs w:val="18"/>
        </w:rPr>
        <w:t>Халтаева</w:t>
      </w:r>
      <w:proofErr w:type="spellEnd"/>
    </w:p>
    <w:p w:rsidR="006334A0" w:rsidRPr="005A6700" w:rsidRDefault="006334A0" w:rsidP="00DE69D2">
      <w:pPr>
        <w:pStyle w:val="af9"/>
        <w:tabs>
          <w:tab w:val="left" w:pos="3976"/>
        </w:tabs>
        <w:ind w:left="-426" w:right="-425" w:firstLine="284"/>
        <w:jc w:val="right"/>
        <w:rPr>
          <w:i/>
          <w:sz w:val="18"/>
          <w:szCs w:val="18"/>
        </w:rPr>
      </w:pPr>
    </w:p>
    <w:p w:rsidR="001E1CE4" w:rsidRPr="005A6700" w:rsidRDefault="001E1CE4"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p w:rsidR="00DE69D2" w:rsidRPr="005A6700" w:rsidRDefault="00DE69D2" w:rsidP="00A7117B">
      <w:pPr>
        <w:pStyle w:val="af9"/>
        <w:tabs>
          <w:tab w:val="left" w:pos="3976"/>
        </w:tabs>
        <w:ind w:left="-426" w:right="-425" w:firstLine="284"/>
        <w:rPr>
          <w:sz w:val="18"/>
          <w:szCs w:val="18"/>
        </w:rPr>
      </w:pPr>
    </w:p>
    <w:tbl>
      <w:tblPr>
        <w:tblW w:w="9640" w:type="dxa"/>
        <w:jc w:val="center"/>
        <w:tblLook w:val="04A0" w:firstRow="1" w:lastRow="0" w:firstColumn="1" w:lastColumn="0" w:noHBand="0" w:noVBand="1"/>
      </w:tblPr>
      <w:tblGrid>
        <w:gridCol w:w="3800"/>
        <w:gridCol w:w="2920"/>
        <w:gridCol w:w="2920"/>
      </w:tblGrid>
      <w:tr w:rsidR="001E1CE4" w:rsidRPr="005A6700" w:rsidTr="001E1CE4">
        <w:trPr>
          <w:trHeight w:val="282"/>
          <w:jc w:val="center"/>
        </w:trPr>
        <w:tc>
          <w:tcPr>
            <w:tcW w:w="3800" w:type="dxa"/>
            <w:vAlign w:val="center"/>
            <w:hideMark/>
          </w:tcPr>
          <w:p w:rsidR="001E1CE4" w:rsidRPr="005A6700" w:rsidRDefault="001E1CE4" w:rsidP="001E1CE4">
            <w:pPr>
              <w:pStyle w:val="af9"/>
              <w:tabs>
                <w:tab w:val="left" w:pos="3976"/>
              </w:tabs>
              <w:ind w:left="-426" w:right="-425" w:firstLine="284"/>
              <w:rPr>
                <w:sz w:val="18"/>
                <w:szCs w:val="18"/>
              </w:rPr>
            </w:pPr>
          </w:p>
        </w:tc>
        <w:tc>
          <w:tcPr>
            <w:tcW w:w="5840" w:type="dxa"/>
            <w:gridSpan w:val="2"/>
            <w:vAlign w:val="center"/>
          </w:tcPr>
          <w:p w:rsidR="001E1CE4" w:rsidRPr="005A6700" w:rsidRDefault="001E1CE4" w:rsidP="001E1CE4">
            <w:pPr>
              <w:pStyle w:val="af9"/>
              <w:tabs>
                <w:tab w:val="left" w:pos="3976"/>
              </w:tabs>
              <w:ind w:left="-426" w:right="-425" w:firstLine="284"/>
              <w:rPr>
                <w:b/>
                <w:bCs/>
                <w:sz w:val="18"/>
                <w:szCs w:val="18"/>
              </w:rPr>
            </w:pPr>
          </w:p>
          <w:p w:rsidR="001E1CE4" w:rsidRPr="005A6700" w:rsidRDefault="001E1CE4" w:rsidP="00DE69D2">
            <w:pPr>
              <w:pStyle w:val="af9"/>
              <w:tabs>
                <w:tab w:val="left" w:pos="3976"/>
              </w:tabs>
              <w:ind w:left="-426" w:right="-425" w:firstLine="284"/>
              <w:jc w:val="right"/>
              <w:rPr>
                <w:sz w:val="18"/>
                <w:szCs w:val="18"/>
              </w:rPr>
            </w:pPr>
            <w:r w:rsidRPr="005A6700">
              <w:rPr>
                <w:sz w:val="18"/>
                <w:szCs w:val="18"/>
              </w:rPr>
              <w:lastRenderedPageBreak/>
              <w:t>Приложение  1</w:t>
            </w:r>
          </w:p>
          <w:p w:rsidR="001E1CE4" w:rsidRPr="005A6700" w:rsidRDefault="001E1CE4" w:rsidP="00DE69D2">
            <w:pPr>
              <w:pStyle w:val="af9"/>
              <w:tabs>
                <w:tab w:val="left" w:pos="3976"/>
              </w:tabs>
              <w:ind w:left="-426" w:right="-425" w:firstLine="284"/>
              <w:jc w:val="right"/>
              <w:rPr>
                <w:sz w:val="18"/>
                <w:szCs w:val="18"/>
              </w:rPr>
            </w:pPr>
            <w:r w:rsidRPr="005A6700">
              <w:rPr>
                <w:sz w:val="18"/>
                <w:szCs w:val="18"/>
              </w:rPr>
              <w:t>к постановлению администрации</w:t>
            </w:r>
          </w:p>
          <w:p w:rsidR="001E1CE4" w:rsidRPr="005A6700" w:rsidRDefault="001E1CE4" w:rsidP="00DE69D2">
            <w:pPr>
              <w:pStyle w:val="af9"/>
              <w:tabs>
                <w:tab w:val="left" w:pos="3976"/>
              </w:tabs>
              <w:ind w:left="-426" w:right="-425" w:firstLine="284"/>
              <w:jc w:val="right"/>
              <w:rPr>
                <w:sz w:val="18"/>
                <w:szCs w:val="18"/>
              </w:rPr>
            </w:pPr>
            <w:r w:rsidRPr="005A6700">
              <w:rPr>
                <w:sz w:val="18"/>
                <w:szCs w:val="18"/>
              </w:rPr>
              <w:t xml:space="preserve">Иркутского районного </w:t>
            </w:r>
          </w:p>
          <w:p w:rsidR="001E1CE4" w:rsidRPr="005A6700" w:rsidRDefault="001E1CE4" w:rsidP="00DE69D2">
            <w:pPr>
              <w:pStyle w:val="af9"/>
              <w:tabs>
                <w:tab w:val="left" w:pos="3976"/>
              </w:tabs>
              <w:ind w:left="-426" w:right="-425" w:firstLine="284"/>
              <w:jc w:val="right"/>
              <w:rPr>
                <w:sz w:val="18"/>
                <w:szCs w:val="18"/>
              </w:rPr>
            </w:pPr>
            <w:r w:rsidRPr="005A6700">
              <w:rPr>
                <w:sz w:val="18"/>
                <w:szCs w:val="18"/>
              </w:rPr>
              <w:t xml:space="preserve">муниципального образования </w:t>
            </w:r>
          </w:p>
          <w:p w:rsidR="001E1CE4" w:rsidRPr="005A6700" w:rsidRDefault="001E1CE4" w:rsidP="00DE69D2">
            <w:pPr>
              <w:pStyle w:val="af9"/>
              <w:tabs>
                <w:tab w:val="left" w:pos="3976"/>
              </w:tabs>
              <w:ind w:left="-426" w:right="-425" w:firstLine="284"/>
              <w:jc w:val="right"/>
              <w:rPr>
                <w:b/>
                <w:bCs/>
                <w:sz w:val="18"/>
                <w:szCs w:val="18"/>
              </w:rPr>
            </w:pPr>
            <w:r w:rsidRPr="005A6700">
              <w:rPr>
                <w:sz w:val="18"/>
                <w:szCs w:val="18"/>
              </w:rPr>
              <w:t>от  «_____» _________ 2023 № _______</w:t>
            </w:r>
          </w:p>
        </w:tc>
      </w:tr>
      <w:tr w:rsidR="001E1CE4" w:rsidRPr="005A6700" w:rsidTr="001E1CE4">
        <w:trPr>
          <w:trHeight w:val="80"/>
          <w:jc w:val="center"/>
        </w:trPr>
        <w:tc>
          <w:tcPr>
            <w:tcW w:w="9640" w:type="dxa"/>
            <w:gridSpan w:val="3"/>
            <w:vAlign w:val="center"/>
          </w:tcPr>
          <w:p w:rsidR="001E1CE4" w:rsidRPr="005A6700" w:rsidRDefault="001E1CE4" w:rsidP="001E1CE4">
            <w:pPr>
              <w:pStyle w:val="af9"/>
              <w:tabs>
                <w:tab w:val="left" w:pos="3976"/>
              </w:tabs>
              <w:ind w:left="-426" w:right="-425" w:firstLine="284"/>
              <w:rPr>
                <w:b/>
                <w:bCs/>
                <w:sz w:val="18"/>
                <w:szCs w:val="18"/>
              </w:rPr>
            </w:pPr>
          </w:p>
          <w:p w:rsidR="001E1CE4" w:rsidRPr="005A6700" w:rsidRDefault="001E1CE4" w:rsidP="00DE69D2">
            <w:pPr>
              <w:pStyle w:val="af9"/>
              <w:tabs>
                <w:tab w:val="left" w:pos="3976"/>
              </w:tabs>
              <w:ind w:left="-426" w:right="-425" w:firstLine="284"/>
              <w:jc w:val="center"/>
              <w:rPr>
                <w:b/>
                <w:bCs/>
                <w:sz w:val="18"/>
                <w:szCs w:val="18"/>
              </w:rPr>
            </w:pPr>
            <w:r w:rsidRPr="005A6700">
              <w:rPr>
                <w:b/>
                <w:bCs/>
                <w:sz w:val="18"/>
                <w:szCs w:val="18"/>
              </w:rPr>
              <w:t>Схема границ публичного сервитута</w:t>
            </w:r>
          </w:p>
        </w:tc>
      </w:tr>
      <w:tr w:rsidR="001E1CE4" w:rsidRPr="005A6700" w:rsidTr="001E1CE4">
        <w:trPr>
          <w:trHeight w:val="80"/>
          <w:jc w:val="center"/>
        </w:trPr>
        <w:tc>
          <w:tcPr>
            <w:tcW w:w="9640" w:type="dxa"/>
            <w:gridSpan w:val="3"/>
            <w:vAlign w:val="center"/>
            <w:hideMark/>
          </w:tcPr>
          <w:p w:rsidR="001E1CE4" w:rsidRPr="005A6700" w:rsidRDefault="001E1CE4" w:rsidP="001E1CE4">
            <w:pPr>
              <w:pStyle w:val="af9"/>
              <w:tabs>
                <w:tab w:val="left" w:pos="3976"/>
              </w:tabs>
              <w:ind w:left="-426" w:right="-425" w:firstLine="284"/>
              <w:rPr>
                <w:sz w:val="18"/>
                <w:szCs w:val="18"/>
              </w:rPr>
            </w:pPr>
          </w:p>
        </w:tc>
      </w:tr>
      <w:tr w:rsidR="001E1CE4" w:rsidRPr="005A6700" w:rsidTr="001E1CE4">
        <w:trPr>
          <w:trHeight w:val="118"/>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 xml:space="preserve">Общая площадь испрашиваемого публичного сервитута - 1233 </w:t>
            </w:r>
            <w:proofErr w:type="spellStart"/>
            <w:r w:rsidRPr="005A6700">
              <w:rPr>
                <w:b/>
                <w:bCs/>
                <w:sz w:val="18"/>
                <w:szCs w:val="18"/>
              </w:rPr>
              <w:t>кв.м</w:t>
            </w:r>
            <w:proofErr w:type="spellEnd"/>
            <w:r w:rsidRPr="005A6700">
              <w:rPr>
                <w:b/>
                <w:bCs/>
                <w:sz w:val="18"/>
                <w:szCs w:val="18"/>
              </w:rPr>
              <w:t>.</w:t>
            </w:r>
          </w:p>
        </w:tc>
      </w:tr>
      <w:tr w:rsidR="001E1CE4" w:rsidRPr="005A6700" w:rsidTr="001E1CE4">
        <w:trPr>
          <w:trHeight w:val="118"/>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 xml:space="preserve">Публичный сервитут испрашивается в отношении части земельного участка с кадастровым номером 38:36:000016:2756– 699 </w:t>
            </w:r>
            <w:proofErr w:type="spellStart"/>
            <w:r w:rsidRPr="005A6700">
              <w:rPr>
                <w:b/>
                <w:bCs/>
                <w:sz w:val="18"/>
                <w:szCs w:val="18"/>
              </w:rPr>
              <w:t>кв.м</w:t>
            </w:r>
            <w:proofErr w:type="spellEnd"/>
            <w:r w:rsidRPr="005A6700">
              <w:rPr>
                <w:b/>
                <w:bCs/>
                <w:sz w:val="18"/>
                <w:szCs w:val="18"/>
              </w:rPr>
              <w:t>.</w:t>
            </w:r>
          </w:p>
        </w:tc>
      </w:tr>
      <w:tr w:rsidR="001E1CE4" w:rsidRPr="005A6700" w:rsidTr="001E1CE4">
        <w:trPr>
          <w:trHeight w:val="118"/>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 xml:space="preserve">Публичный сервитут испрашивается в отношении части земельного участка с кадастровым номером 38:36:000016:2791– 368 </w:t>
            </w:r>
            <w:proofErr w:type="spellStart"/>
            <w:r w:rsidRPr="005A6700">
              <w:rPr>
                <w:b/>
                <w:bCs/>
                <w:sz w:val="18"/>
                <w:szCs w:val="18"/>
              </w:rPr>
              <w:t>кв.м</w:t>
            </w:r>
            <w:proofErr w:type="spellEnd"/>
            <w:r w:rsidRPr="005A6700">
              <w:rPr>
                <w:b/>
                <w:bCs/>
                <w:sz w:val="18"/>
                <w:szCs w:val="18"/>
              </w:rPr>
              <w:t>.</w:t>
            </w:r>
          </w:p>
        </w:tc>
      </w:tr>
      <w:tr w:rsidR="001E1CE4" w:rsidRPr="005A6700" w:rsidTr="001E1CE4">
        <w:trPr>
          <w:trHeight w:val="305"/>
          <w:jc w:val="center"/>
        </w:trPr>
        <w:tc>
          <w:tcPr>
            <w:tcW w:w="9640" w:type="dxa"/>
            <w:gridSpan w:val="3"/>
            <w:tcBorders>
              <w:top w:val="single" w:sz="4" w:space="0" w:color="auto"/>
              <w:left w:val="single" w:sz="4" w:space="0" w:color="auto"/>
              <w:bottom w:val="nil"/>
              <w:right w:val="single" w:sz="4" w:space="0" w:color="000000"/>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 xml:space="preserve">Публичный сервитут испрашивается в отношении части земельного участка с кадастровым номером 38:36:000016:1652– 166 </w:t>
            </w:r>
            <w:proofErr w:type="spellStart"/>
            <w:r w:rsidRPr="005A6700">
              <w:rPr>
                <w:b/>
                <w:bCs/>
                <w:sz w:val="18"/>
                <w:szCs w:val="18"/>
              </w:rPr>
              <w:t>кв.м</w:t>
            </w:r>
            <w:proofErr w:type="spellEnd"/>
            <w:r w:rsidRPr="005A6700">
              <w:rPr>
                <w:b/>
                <w:bCs/>
                <w:sz w:val="18"/>
                <w:szCs w:val="18"/>
              </w:rPr>
              <w:t>.</w:t>
            </w:r>
          </w:p>
        </w:tc>
      </w:tr>
      <w:tr w:rsidR="001E1CE4" w:rsidRPr="005A6700" w:rsidTr="001E1CE4">
        <w:trPr>
          <w:trHeight w:val="80"/>
          <w:jc w:val="center"/>
        </w:trPr>
        <w:tc>
          <w:tcPr>
            <w:tcW w:w="9640" w:type="dxa"/>
            <w:gridSpan w:val="3"/>
            <w:tcBorders>
              <w:top w:val="nil"/>
              <w:left w:val="single" w:sz="4" w:space="0" w:color="auto"/>
              <w:bottom w:val="single" w:sz="4" w:space="0" w:color="auto"/>
              <w:right w:val="single" w:sz="4" w:space="0" w:color="000000"/>
            </w:tcBorders>
            <w:vAlign w:val="center"/>
            <w:hideMark/>
          </w:tcPr>
          <w:p w:rsidR="001E1CE4" w:rsidRPr="005A6700" w:rsidRDefault="001E1CE4" w:rsidP="001E1CE4">
            <w:pPr>
              <w:pStyle w:val="af9"/>
              <w:tabs>
                <w:tab w:val="left" w:pos="3976"/>
              </w:tabs>
              <w:ind w:left="-426" w:right="-425" w:firstLine="284"/>
              <w:rPr>
                <w:sz w:val="18"/>
                <w:szCs w:val="18"/>
              </w:rPr>
            </w:pPr>
          </w:p>
        </w:tc>
      </w:tr>
      <w:tr w:rsidR="001E1CE4" w:rsidRPr="005A6700" w:rsidTr="001E1CE4">
        <w:trPr>
          <w:trHeight w:val="282"/>
          <w:jc w:val="center"/>
        </w:trPr>
        <w:tc>
          <w:tcPr>
            <w:tcW w:w="3800" w:type="dxa"/>
            <w:vMerge w:val="restart"/>
            <w:tcBorders>
              <w:top w:val="nil"/>
              <w:left w:val="single" w:sz="4" w:space="0" w:color="auto"/>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Координаты</w:t>
            </w:r>
          </w:p>
        </w:tc>
      </w:tr>
      <w:tr w:rsidR="001E1CE4" w:rsidRPr="005A6700" w:rsidTr="001E1CE4">
        <w:trPr>
          <w:trHeight w:val="282"/>
          <w:jc w:val="center"/>
        </w:trPr>
        <w:tc>
          <w:tcPr>
            <w:tcW w:w="0" w:type="auto"/>
            <w:vMerge/>
            <w:tcBorders>
              <w:top w:val="nil"/>
              <w:left w:val="single" w:sz="4" w:space="0" w:color="auto"/>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b/>
                <w:bCs/>
                <w:sz w:val="18"/>
                <w:szCs w:val="18"/>
              </w:rPr>
            </w:pPr>
          </w:p>
        </w:tc>
        <w:tc>
          <w:tcPr>
            <w:tcW w:w="2920" w:type="dxa"/>
            <w:tcBorders>
              <w:top w:val="nil"/>
              <w:left w:val="nil"/>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X</w:t>
            </w:r>
          </w:p>
        </w:tc>
        <w:tc>
          <w:tcPr>
            <w:tcW w:w="2920" w:type="dxa"/>
            <w:tcBorders>
              <w:top w:val="nil"/>
              <w:left w:val="nil"/>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b/>
                <w:bCs/>
                <w:sz w:val="18"/>
                <w:szCs w:val="18"/>
              </w:rPr>
            </w:pPr>
            <w:r w:rsidRPr="005A6700">
              <w:rPr>
                <w:b/>
                <w:bCs/>
                <w:sz w:val="18"/>
                <w:szCs w:val="18"/>
              </w:rPr>
              <w:t>Y</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388622.16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3347475.82</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388617.71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3347472.54</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388644.24</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3347432.51</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4</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388636.50</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3347428.04</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5</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388639.36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3347423.32</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388647.26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3347427.93</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388652.46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3347419.69</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388657.28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3347422.51</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9</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388653.16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3347428.94</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10</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388636.29</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3347454.49</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388622.89</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3347474.77</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bottom"/>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388622.16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3347475.82</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13</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388631.56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3347425.09</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14</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388608.98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3347412.38</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15</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388599.47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3347407.02</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388601.67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3347403.11</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388633.77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3347421.19</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388634.26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3347420.33</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19</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388638.94</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3347423.07</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20</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388636.10</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3347427.81</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13</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388631.56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3347425.09</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388658.48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3347420.23</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388653.82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3347417.31</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23</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388665.55</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3347398.60</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24</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388651.18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3347390.48</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25</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388651.67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3347389.62</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388631.16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3347379.79</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27</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388578.56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3347354.57</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388580.50</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3347350.41</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29</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388588.26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3347354.14</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30</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388611.72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3347365.44</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388633.11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3347375.73</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388653.88</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3347385.70</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388668.46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3347393.98</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34</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388671.06</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3347389.84</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21</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388675.72</w:t>
            </w:r>
          </w:p>
        </w:tc>
        <w:tc>
          <w:tcPr>
            <w:tcW w:w="2920" w:type="dxa"/>
            <w:tcBorders>
              <w:top w:val="nil"/>
              <w:left w:val="nil"/>
              <w:bottom w:val="single" w:sz="4" w:space="0" w:color="auto"/>
              <w:right w:val="single" w:sz="4" w:space="0" w:color="auto"/>
            </w:tcBorders>
            <w:hideMark/>
          </w:tcPr>
          <w:p w:rsidR="001E1CE4" w:rsidRPr="005A6700" w:rsidRDefault="001E1CE4" w:rsidP="005E1CC0">
            <w:pPr>
              <w:pStyle w:val="af9"/>
              <w:tabs>
                <w:tab w:val="left" w:pos="3976"/>
              </w:tabs>
              <w:ind w:left="-426" w:right="-425" w:firstLine="284"/>
              <w:jc w:val="center"/>
              <w:rPr>
                <w:sz w:val="18"/>
                <w:szCs w:val="18"/>
              </w:rPr>
            </w:pPr>
            <w:r w:rsidRPr="005A6700">
              <w:rPr>
                <w:sz w:val="18"/>
                <w:szCs w:val="18"/>
              </w:rPr>
              <w:t>3347392.76</w:t>
            </w:r>
          </w:p>
        </w:tc>
      </w:tr>
      <w:tr w:rsidR="001E1CE4" w:rsidRPr="005A6700" w:rsidTr="001E1CE4">
        <w:trPr>
          <w:trHeight w:val="282"/>
          <w:jc w:val="center"/>
        </w:trPr>
        <w:tc>
          <w:tcPr>
            <w:tcW w:w="3800" w:type="dxa"/>
            <w:tcBorders>
              <w:top w:val="single" w:sz="4" w:space="0" w:color="auto"/>
              <w:left w:val="nil"/>
              <w:bottom w:val="single" w:sz="4" w:space="0" w:color="auto"/>
              <w:right w:val="nil"/>
            </w:tcBorders>
          </w:tcPr>
          <w:p w:rsidR="001E1CE4" w:rsidRPr="005A6700" w:rsidRDefault="001E1CE4" w:rsidP="001E1CE4">
            <w:pPr>
              <w:pStyle w:val="af9"/>
              <w:tabs>
                <w:tab w:val="left" w:pos="3976"/>
              </w:tabs>
              <w:ind w:left="-426" w:right="-425" w:firstLine="284"/>
              <w:rPr>
                <w:sz w:val="18"/>
                <w:szCs w:val="18"/>
              </w:rPr>
            </w:pPr>
          </w:p>
          <w:p w:rsidR="001E1CE4" w:rsidRPr="005A6700" w:rsidRDefault="001E1CE4" w:rsidP="001E1CE4">
            <w:pPr>
              <w:pStyle w:val="af9"/>
              <w:tabs>
                <w:tab w:val="left" w:pos="3976"/>
              </w:tabs>
              <w:ind w:left="-426" w:right="-425" w:firstLine="284"/>
              <w:rPr>
                <w:sz w:val="18"/>
                <w:szCs w:val="18"/>
              </w:rPr>
            </w:pPr>
          </w:p>
        </w:tc>
        <w:tc>
          <w:tcPr>
            <w:tcW w:w="2920" w:type="dxa"/>
            <w:tcBorders>
              <w:top w:val="single" w:sz="4" w:space="0" w:color="auto"/>
              <w:left w:val="nil"/>
              <w:bottom w:val="single" w:sz="4" w:space="0" w:color="auto"/>
              <w:right w:val="nil"/>
            </w:tcBorders>
          </w:tcPr>
          <w:p w:rsidR="001E1CE4" w:rsidRPr="005A6700" w:rsidRDefault="001E1CE4" w:rsidP="001E1CE4">
            <w:pPr>
              <w:pStyle w:val="af9"/>
              <w:tabs>
                <w:tab w:val="left" w:pos="3976"/>
              </w:tabs>
              <w:ind w:left="-426" w:right="-425" w:firstLine="284"/>
              <w:rPr>
                <w:sz w:val="18"/>
                <w:szCs w:val="18"/>
              </w:rPr>
            </w:pPr>
          </w:p>
        </w:tc>
        <w:tc>
          <w:tcPr>
            <w:tcW w:w="2920" w:type="dxa"/>
            <w:tcBorders>
              <w:top w:val="single" w:sz="4" w:space="0" w:color="auto"/>
              <w:left w:val="nil"/>
              <w:bottom w:val="single" w:sz="4" w:space="0" w:color="auto"/>
              <w:right w:val="nil"/>
            </w:tcBorders>
          </w:tcPr>
          <w:p w:rsidR="001E1CE4" w:rsidRPr="005A6700" w:rsidRDefault="001E1CE4" w:rsidP="001E1CE4">
            <w:pPr>
              <w:pStyle w:val="af9"/>
              <w:tabs>
                <w:tab w:val="left" w:pos="3976"/>
              </w:tabs>
              <w:ind w:left="-426" w:right="-425" w:firstLine="284"/>
              <w:rPr>
                <w:sz w:val="18"/>
                <w:szCs w:val="18"/>
              </w:rPr>
            </w:pPr>
          </w:p>
        </w:tc>
      </w:tr>
      <w:tr w:rsidR="001E1CE4" w:rsidRPr="005A6700" w:rsidTr="001E1CE4">
        <w:trPr>
          <w:trHeight w:val="282"/>
          <w:jc w:val="center"/>
        </w:trPr>
        <w:tc>
          <w:tcPr>
            <w:tcW w:w="3800" w:type="dxa"/>
            <w:tcBorders>
              <w:top w:val="single" w:sz="4" w:space="0" w:color="auto"/>
              <w:left w:val="single" w:sz="4" w:space="0" w:color="auto"/>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sz w:val="18"/>
                <w:szCs w:val="18"/>
              </w:rPr>
            </w:pPr>
            <w:r w:rsidRPr="005A6700">
              <w:rPr>
                <w:sz w:val="18"/>
                <w:szCs w:val="18"/>
              </w:rPr>
              <w:lastRenderedPageBreak/>
              <w:t>Площадь</w:t>
            </w:r>
          </w:p>
        </w:tc>
        <w:tc>
          <w:tcPr>
            <w:tcW w:w="5840" w:type="dxa"/>
            <w:gridSpan w:val="2"/>
            <w:tcBorders>
              <w:top w:val="single" w:sz="4" w:space="0" w:color="auto"/>
              <w:left w:val="nil"/>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sz w:val="18"/>
                <w:szCs w:val="18"/>
              </w:rPr>
            </w:pPr>
            <w:r w:rsidRPr="005A6700">
              <w:rPr>
                <w:sz w:val="18"/>
                <w:szCs w:val="18"/>
              </w:rPr>
              <w:t>Цель установления публичного сервитута</w:t>
            </w:r>
          </w:p>
        </w:tc>
      </w:tr>
      <w:tr w:rsidR="001E1CE4" w:rsidRPr="005A6700" w:rsidTr="001E1CE4">
        <w:trPr>
          <w:trHeight w:val="282"/>
          <w:jc w:val="center"/>
        </w:trPr>
        <w:tc>
          <w:tcPr>
            <w:tcW w:w="3800" w:type="dxa"/>
            <w:tcBorders>
              <w:top w:val="nil"/>
              <w:left w:val="single" w:sz="4" w:space="0" w:color="auto"/>
              <w:bottom w:val="single" w:sz="4" w:space="0" w:color="auto"/>
              <w:right w:val="single" w:sz="4" w:space="0" w:color="auto"/>
            </w:tcBorders>
            <w:vAlign w:val="center"/>
            <w:hideMark/>
          </w:tcPr>
          <w:p w:rsidR="001E1CE4" w:rsidRPr="005A6700" w:rsidRDefault="001E1CE4" w:rsidP="001E1CE4">
            <w:pPr>
              <w:pStyle w:val="af9"/>
              <w:tabs>
                <w:tab w:val="left" w:pos="3976"/>
              </w:tabs>
              <w:ind w:left="-426" w:right="-425" w:firstLine="284"/>
              <w:rPr>
                <w:sz w:val="18"/>
                <w:szCs w:val="18"/>
              </w:rPr>
            </w:pPr>
            <w:r w:rsidRPr="005A6700">
              <w:rPr>
                <w:sz w:val="18"/>
                <w:szCs w:val="18"/>
              </w:rPr>
              <w:t xml:space="preserve">1233 </w:t>
            </w:r>
            <w:proofErr w:type="spellStart"/>
            <w:r w:rsidRPr="005A6700">
              <w:rPr>
                <w:sz w:val="18"/>
                <w:szCs w:val="18"/>
              </w:rPr>
              <w:t>кв.м</w:t>
            </w:r>
            <w:proofErr w:type="spellEnd"/>
            <w:r w:rsidRPr="005A6700">
              <w:rPr>
                <w:sz w:val="18"/>
                <w:szCs w:val="18"/>
              </w:rPr>
              <w:t>.</w:t>
            </w:r>
          </w:p>
        </w:tc>
        <w:tc>
          <w:tcPr>
            <w:tcW w:w="5840" w:type="dxa"/>
            <w:gridSpan w:val="2"/>
            <w:tcBorders>
              <w:top w:val="nil"/>
              <w:left w:val="nil"/>
              <w:bottom w:val="single" w:sz="4" w:space="0" w:color="auto"/>
              <w:right w:val="single" w:sz="4" w:space="0" w:color="auto"/>
            </w:tcBorders>
            <w:vAlign w:val="bottom"/>
            <w:hideMark/>
          </w:tcPr>
          <w:p w:rsidR="001E1CE4" w:rsidRPr="005A6700" w:rsidRDefault="001E1CE4" w:rsidP="001E1CE4">
            <w:pPr>
              <w:pStyle w:val="af9"/>
              <w:tabs>
                <w:tab w:val="left" w:pos="3976"/>
              </w:tabs>
              <w:ind w:left="-426" w:right="-425" w:firstLine="284"/>
              <w:rPr>
                <w:sz w:val="18"/>
                <w:szCs w:val="18"/>
              </w:rPr>
            </w:pPr>
            <w:r w:rsidRPr="005A6700">
              <w:rPr>
                <w:sz w:val="18"/>
                <w:szCs w:val="18"/>
              </w:rPr>
              <w:t xml:space="preserve">Строительство объекта электросетевого хозяйства "Линейное ответвление от ВЛ 10 </w:t>
            </w:r>
            <w:proofErr w:type="spellStart"/>
            <w:r w:rsidRPr="005A6700">
              <w:rPr>
                <w:sz w:val="18"/>
                <w:szCs w:val="18"/>
              </w:rPr>
              <w:t>кВ</w:t>
            </w:r>
            <w:proofErr w:type="spellEnd"/>
            <w:r w:rsidRPr="005A6700">
              <w:rPr>
                <w:sz w:val="18"/>
                <w:szCs w:val="18"/>
              </w:rPr>
              <w:t xml:space="preserve"> </w:t>
            </w:r>
            <w:proofErr w:type="spellStart"/>
            <w:r w:rsidRPr="005A6700">
              <w:rPr>
                <w:sz w:val="18"/>
                <w:szCs w:val="18"/>
              </w:rPr>
              <w:t>Пивовариха-Плишкино</w:t>
            </w:r>
            <w:proofErr w:type="spellEnd"/>
            <w:r w:rsidRPr="005A6700">
              <w:rPr>
                <w:sz w:val="18"/>
                <w:szCs w:val="18"/>
              </w:rPr>
              <w:t xml:space="preserve">, ВЛ 0,4 </w:t>
            </w:r>
            <w:proofErr w:type="spellStart"/>
            <w:r w:rsidRPr="005A6700">
              <w:rPr>
                <w:sz w:val="18"/>
                <w:szCs w:val="18"/>
              </w:rPr>
              <w:t>кВ</w:t>
            </w:r>
            <w:proofErr w:type="spellEnd"/>
            <w:r w:rsidRPr="005A6700">
              <w:rPr>
                <w:sz w:val="18"/>
                <w:szCs w:val="18"/>
              </w:rPr>
              <w:t xml:space="preserve"> с КТП 3624 в п. </w:t>
            </w:r>
            <w:proofErr w:type="spellStart"/>
            <w:r w:rsidRPr="005A6700">
              <w:rPr>
                <w:sz w:val="18"/>
                <w:szCs w:val="18"/>
              </w:rPr>
              <w:t>Плишкино</w:t>
            </w:r>
            <w:proofErr w:type="spellEnd"/>
            <w:r w:rsidRPr="005A6700">
              <w:rPr>
                <w:sz w:val="18"/>
                <w:szCs w:val="18"/>
              </w:rPr>
              <w:t>", необходимого для подключения (технологического присоединения) к сетям инженерно-технического обеспечения</w:t>
            </w:r>
          </w:p>
        </w:tc>
      </w:tr>
    </w:tbl>
    <w:p w:rsidR="001E1CE4" w:rsidRPr="005A6700" w:rsidRDefault="001E1CE4" w:rsidP="001E1CE4">
      <w:pPr>
        <w:pStyle w:val="af9"/>
        <w:tabs>
          <w:tab w:val="left" w:pos="3976"/>
        </w:tabs>
        <w:ind w:left="-426" w:right="-425" w:firstLine="284"/>
        <w:rPr>
          <w:sz w:val="18"/>
          <w:szCs w:val="18"/>
        </w:rPr>
      </w:pPr>
    </w:p>
    <w:p w:rsidR="001E1CE4" w:rsidRPr="005A6700" w:rsidRDefault="001E1CE4" w:rsidP="001E1CE4">
      <w:pPr>
        <w:pStyle w:val="af9"/>
        <w:tabs>
          <w:tab w:val="left" w:pos="3976"/>
        </w:tabs>
        <w:ind w:left="-426" w:right="-425" w:firstLine="284"/>
        <w:rPr>
          <w:sz w:val="18"/>
          <w:szCs w:val="18"/>
        </w:rPr>
      </w:pPr>
      <w:r w:rsidRPr="005A6700">
        <w:rPr>
          <w:sz w:val="18"/>
          <w:szCs w:val="18"/>
        </w:rPr>
        <w:tab/>
      </w:r>
    </w:p>
    <w:p w:rsidR="001E1CE4" w:rsidRPr="005A6700" w:rsidRDefault="001E1CE4" w:rsidP="001E1CE4">
      <w:pPr>
        <w:pStyle w:val="af9"/>
        <w:tabs>
          <w:tab w:val="left" w:pos="3976"/>
        </w:tabs>
        <w:ind w:left="-426" w:right="-425" w:firstLine="284"/>
        <w:rPr>
          <w:b/>
          <w:bCs/>
          <w:sz w:val="18"/>
          <w:szCs w:val="18"/>
        </w:rPr>
      </w:pPr>
      <w:r w:rsidRPr="005A6700">
        <w:rPr>
          <w:b/>
          <w:bCs/>
          <w:sz w:val="18"/>
          <w:szCs w:val="18"/>
        </w:rPr>
        <w:t xml:space="preserve">  </w:t>
      </w:r>
      <w:r w:rsidRPr="005A6700">
        <w:rPr>
          <w:b/>
          <w:bCs/>
          <w:sz w:val="18"/>
          <w:szCs w:val="18"/>
        </w:rPr>
        <w:drawing>
          <wp:inline distT="0" distB="0" distL="0" distR="0" wp14:anchorId="73E772FC" wp14:editId="113319AC">
            <wp:extent cx="6297295" cy="7595419"/>
            <wp:effectExtent l="0" t="0" r="8255" b="5715"/>
            <wp:docPr id="7" name="Рисунок 7" descr="Пла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План"/>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7295" cy="7595419"/>
                    </a:xfrm>
                    <a:prstGeom prst="rect">
                      <a:avLst/>
                    </a:prstGeom>
                    <a:noFill/>
                    <a:ln>
                      <a:noFill/>
                    </a:ln>
                  </pic:spPr>
                </pic:pic>
              </a:graphicData>
            </a:graphic>
          </wp:inline>
        </w:drawing>
      </w:r>
    </w:p>
    <w:p w:rsidR="001E1CE4" w:rsidRPr="005A6700" w:rsidRDefault="001E1CE4" w:rsidP="001E1CE4">
      <w:pPr>
        <w:pStyle w:val="af9"/>
        <w:tabs>
          <w:tab w:val="left" w:pos="3976"/>
        </w:tabs>
        <w:ind w:left="-426" w:right="-425" w:firstLine="284"/>
        <w:rPr>
          <w:b/>
          <w:sz w:val="18"/>
          <w:szCs w:val="18"/>
        </w:rPr>
      </w:pPr>
    </w:p>
    <w:p w:rsidR="001E1CE4" w:rsidRPr="005A6700" w:rsidRDefault="001E1CE4" w:rsidP="001E1CE4">
      <w:pPr>
        <w:pStyle w:val="af9"/>
        <w:tabs>
          <w:tab w:val="left" w:pos="3976"/>
        </w:tabs>
        <w:ind w:left="-426" w:right="-425" w:firstLine="284"/>
        <w:rPr>
          <w:sz w:val="18"/>
          <w:szCs w:val="18"/>
        </w:rPr>
      </w:pPr>
      <w:r w:rsidRPr="005A6700">
        <w:rPr>
          <w:sz w:val="18"/>
          <w:szCs w:val="18"/>
        </w:rPr>
        <w:t xml:space="preserve">Заместитель Мэра по жизнеобеспечению ________________________________Ю.Р. </w:t>
      </w:r>
      <w:proofErr w:type="spellStart"/>
      <w:r w:rsidRPr="005A6700">
        <w:rPr>
          <w:sz w:val="18"/>
          <w:szCs w:val="18"/>
        </w:rPr>
        <w:t>Витер</w:t>
      </w:r>
      <w:proofErr w:type="spellEnd"/>
    </w:p>
    <w:p w:rsidR="005E1CC0" w:rsidRPr="005A6700" w:rsidRDefault="005E1CC0" w:rsidP="001E1CE4">
      <w:pPr>
        <w:pStyle w:val="af9"/>
        <w:tabs>
          <w:tab w:val="left" w:pos="3976"/>
        </w:tabs>
        <w:ind w:left="-426" w:right="-425" w:firstLine="284"/>
        <w:rPr>
          <w:sz w:val="18"/>
          <w:szCs w:val="18"/>
        </w:rPr>
      </w:pPr>
    </w:p>
    <w:p w:rsidR="003074F4" w:rsidRPr="005A6700" w:rsidRDefault="003074F4" w:rsidP="003074F4">
      <w:pPr>
        <w:tabs>
          <w:tab w:val="left" w:pos="426"/>
          <w:tab w:val="left" w:pos="3976"/>
        </w:tabs>
        <w:ind w:left="-142" w:right="32" w:firstLine="426"/>
        <w:jc w:val="center"/>
        <w:rPr>
          <w:sz w:val="18"/>
          <w:szCs w:val="18"/>
        </w:rPr>
      </w:pPr>
      <w:r w:rsidRPr="005A6700">
        <w:rPr>
          <w:sz w:val="18"/>
          <w:szCs w:val="18"/>
        </w:rPr>
        <w:lastRenderedPageBreak/>
        <w:t>РОССИЙСКАЯ ФЕДЕРАЦИЯ</w:t>
      </w:r>
    </w:p>
    <w:p w:rsidR="003074F4" w:rsidRPr="005A6700" w:rsidRDefault="003074F4" w:rsidP="003074F4">
      <w:pPr>
        <w:tabs>
          <w:tab w:val="left" w:pos="426"/>
          <w:tab w:val="left" w:pos="3976"/>
        </w:tabs>
        <w:ind w:left="-142" w:right="32" w:firstLine="426"/>
        <w:jc w:val="center"/>
        <w:rPr>
          <w:sz w:val="18"/>
          <w:szCs w:val="18"/>
        </w:rPr>
      </w:pPr>
      <w:r w:rsidRPr="005A6700">
        <w:rPr>
          <w:sz w:val="18"/>
          <w:szCs w:val="18"/>
        </w:rPr>
        <w:t>ИРКУТСКАЯ ОБЛАСТЬ   ИРКУТСКИЙ РАЙОН</w:t>
      </w:r>
    </w:p>
    <w:p w:rsidR="003074F4" w:rsidRPr="005A6700" w:rsidRDefault="003074F4" w:rsidP="003074F4">
      <w:pPr>
        <w:tabs>
          <w:tab w:val="left" w:pos="426"/>
          <w:tab w:val="left" w:pos="3976"/>
        </w:tabs>
        <w:ind w:left="-142" w:right="32" w:firstLine="426"/>
        <w:jc w:val="center"/>
        <w:rPr>
          <w:b/>
          <w:sz w:val="18"/>
          <w:szCs w:val="18"/>
        </w:rPr>
      </w:pPr>
      <w:r w:rsidRPr="005A6700">
        <w:rPr>
          <w:b/>
          <w:sz w:val="18"/>
          <w:szCs w:val="18"/>
        </w:rPr>
        <w:t>ДУМА</w:t>
      </w:r>
    </w:p>
    <w:p w:rsidR="003074F4" w:rsidRPr="005A6700" w:rsidRDefault="003074F4" w:rsidP="003074F4">
      <w:pPr>
        <w:tabs>
          <w:tab w:val="left" w:pos="426"/>
          <w:tab w:val="left" w:pos="3976"/>
        </w:tabs>
        <w:ind w:left="-142" w:right="32" w:firstLine="426"/>
        <w:jc w:val="center"/>
        <w:rPr>
          <w:bCs/>
          <w:sz w:val="18"/>
          <w:szCs w:val="18"/>
        </w:rPr>
      </w:pPr>
      <w:r w:rsidRPr="005A6700">
        <w:rPr>
          <w:bCs/>
          <w:sz w:val="18"/>
          <w:szCs w:val="18"/>
        </w:rPr>
        <w:t>Хомутовского муниципального образования</w:t>
      </w:r>
    </w:p>
    <w:p w:rsidR="003074F4" w:rsidRPr="005A6700" w:rsidRDefault="003074F4" w:rsidP="003074F4">
      <w:pPr>
        <w:tabs>
          <w:tab w:val="left" w:pos="426"/>
          <w:tab w:val="left" w:pos="3976"/>
        </w:tabs>
        <w:ind w:left="-142" w:right="32" w:firstLine="426"/>
        <w:jc w:val="center"/>
        <w:rPr>
          <w:bCs/>
          <w:sz w:val="18"/>
          <w:szCs w:val="18"/>
        </w:rPr>
      </w:pPr>
      <w:r w:rsidRPr="005A6700">
        <w:rPr>
          <w:bCs/>
          <w:sz w:val="18"/>
          <w:szCs w:val="18"/>
        </w:rPr>
        <w:t>Пятый созыв</w:t>
      </w:r>
    </w:p>
    <w:p w:rsidR="003074F4" w:rsidRPr="005A6700" w:rsidRDefault="003074F4" w:rsidP="003074F4">
      <w:pPr>
        <w:tabs>
          <w:tab w:val="left" w:pos="426"/>
          <w:tab w:val="left" w:pos="3976"/>
        </w:tabs>
        <w:ind w:left="-142" w:right="32" w:firstLine="426"/>
        <w:jc w:val="center"/>
        <w:rPr>
          <w:b/>
          <w:bCs/>
          <w:sz w:val="18"/>
          <w:szCs w:val="18"/>
        </w:rPr>
      </w:pPr>
      <w:r w:rsidRPr="005A6700">
        <w:rPr>
          <w:b/>
          <w:bCs/>
          <w:sz w:val="18"/>
          <w:szCs w:val="18"/>
        </w:rPr>
        <w:t>Решение</w:t>
      </w:r>
    </w:p>
    <w:p w:rsidR="003074F4" w:rsidRPr="005A6700" w:rsidRDefault="003074F4" w:rsidP="003074F4">
      <w:pPr>
        <w:tabs>
          <w:tab w:val="left" w:pos="426"/>
          <w:tab w:val="left" w:pos="3976"/>
        </w:tabs>
        <w:ind w:left="-142" w:right="32" w:firstLine="426"/>
        <w:jc w:val="center"/>
        <w:rPr>
          <w:b/>
          <w:bCs/>
          <w:sz w:val="18"/>
          <w:szCs w:val="18"/>
        </w:rPr>
      </w:pPr>
    </w:p>
    <w:p w:rsidR="003074F4" w:rsidRPr="005A6700" w:rsidRDefault="003074F4" w:rsidP="003074F4">
      <w:pPr>
        <w:tabs>
          <w:tab w:val="left" w:pos="426"/>
          <w:tab w:val="left" w:pos="3976"/>
        </w:tabs>
        <w:ind w:left="-142" w:right="32" w:firstLine="426"/>
        <w:rPr>
          <w:sz w:val="18"/>
          <w:szCs w:val="18"/>
          <w:u w:val="single"/>
        </w:rPr>
      </w:pPr>
      <w:r w:rsidRPr="005A6700">
        <w:rPr>
          <w:bCs/>
          <w:sz w:val="18"/>
          <w:szCs w:val="18"/>
          <w:u w:val="single"/>
        </w:rPr>
        <w:t>31.08.2023</w:t>
      </w:r>
      <w:r w:rsidRPr="005A6700">
        <w:rPr>
          <w:sz w:val="18"/>
          <w:szCs w:val="18"/>
          <w:u w:val="single"/>
        </w:rPr>
        <w:t xml:space="preserve">  № 14-62 д</w:t>
      </w:r>
    </w:p>
    <w:p w:rsidR="003074F4" w:rsidRPr="005A6700" w:rsidRDefault="003074F4" w:rsidP="003074F4">
      <w:pPr>
        <w:tabs>
          <w:tab w:val="left" w:pos="426"/>
          <w:tab w:val="left" w:pos="3976"/>
        </w:tabs>
        <w:ind w:left="-142" w:right="32" w:firstLine="426"/>
        <w:rPr>
          <w:sz w:val="18"/>
          <w:szCs w:val="18"/>
        </w:rPr>
      </w:pPr>
      <w:r w:rsidRPr="005A6700">
        <w:rPr>
          <w:sz w:val="18"/>
          <w:szCs w:val="18"/>
        </w:rPr>
        <w:t xml:space="preserve">       с. Хомутово </w:t>
      </w:r>
    </w:p>
    <w:p w:rsidR="003074F4" w:rsidRPr="005A6700" w:rsidRDefault="003074F4" w:rsidP="003074F4">
      <w:pPr>
        <w:tabs>
          <w:tab w:val="left" w:pos="426"/>
          <w:tab w:val="left" w:pos="3976"/>
        </w:tabs>
        <w:ind w:left="-142" w:right="32" w:firstLine="426"/>
        <w:rPr>
          <w:sz w:val="18"/>
          <w:szCs w:val="18"/>
        </w:rPr>
      </w:pPr>
    </w:p>
    <w:p w:rsidR="005E1CC0" w:rsidRPr="005A6700" w:rsidRDefault="003074F4" w:rsidP="003074F4">
      <w:pPr>
        <w:pStyle w:val="af9"/>
        <w:tabs>
          <w:tab w:val="left" w:pos="3976"/>
        </w:tabs>
        <w:ind w:left="-426" w:right="-425" w:firstLine="284"/>
        <w:rPr>
          <w:sz w:val="18"/>
          <w:szCs w:val="18"/>
        </w:rPr>
      </w:pPr>
      <w:r w:rsidRPr="005A6700">
        <w:rPr>
          <w:sz w:val="18"/>
          <w:szCs w:val="18"/>
        </w:rPr>
        <w:t>О внесении изменений в решение Думы Хомутовского муниципального образования от 15.12.2022 года № 04-23/д.</w:t>
      </w:r>
    </w:p>
    <w:p w:rsidR="003074F4" w:rsidRPr="005A6700" w:rsidRDefault="003074F4" w:rsidP="003074F4">
      <w:pPr>
        <w:pStyle w:val="af9"/>
        <w:tabs>
          <w:tab w:val="left" w:pos="3976"/>
        </w:tabs>
        <w:ind w:left="-426" w:right="-425" w:firstLine="284"/>
        <w:rPr>
          <w:sz w:val="18"/>
          <w:szCs w:val="18"/>
        </w:rPr>
      </w:pPr>
    </w:p>
    <w:p w:rsidR="003074F4" w:rsidRPr="005A6700" w:rsidRDefault="003074F4" w:rsidP="003074F4">
      <w:pPr>
        <w:pStyle w:val="af9"/>
        <w:tabs>
          <w:tab w:val="left" w:pos="3976"/>
        </w:tabs>
        <w:ind w:left="-426" w:right="-425" w:firstLine="284"/>
        <w:rPr>
          <w:sz w:val="18"/>
          <w:szCs w:val="18"/>
        </w:rPr>
      </w:pPr>
      <w:r w:rsidRPr="005A6700">
        <w:rPr>
          <w:sz w:val="18"/>
          <w:szCs w:val="18"/>
        </w:rPr>
        <w:t xml:space="preserve">В соответствии со </w:t>
      </w:r>
      <w:proofErr w:type="spellStart"/>
      <w:r w:rsidRPr="005A6700">
        <w:rPr>
          <w:sz w:val="18"/>
          <w:szCs w:val="18"/>
        </w:rPr>
        <w:t>ст.ст</w:t>
      </w:r>
      <w:proofErr w:type="spellEnd"/>
      <w:r w:rsidRPr="005A6700">
        <w:rPr>
          <w:sz w:val="18"/>
          <w:szCs w:val="18"/>
        </w:rPr>
        <w:t xml:space="preserve">. 15, 187 Бюджетного кодекса Российской Федерации, </w:t>
      </w:r>
      <w:proofErr w:type="spellStart"/>
      <w:r w:rsidRPr="005A6700">
        <w:rPr>
          <w:sz w:val="18"/>
          <w:szCs w:val="18"/>
        </w:rPr>
        <w:t>ст.ст</w:t>
      </w:r>
      <w:proofErr w:type="spellEnd"/>
      <w:r w:rsidRPr="005A6700">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5A6700">
        <w:rPr>
          <w:sz w:val="18"/>
          <w:szCs w:val="18"/>
        </w:rPr>
        <w:t>ст.ст</w:t>
      </w:r>
      <w:proofErr w:type="spellEnd"/>
      <w:r w:rsidRPr="005A6700">
        <w:rPr>
          <w:sz w:val="18"/>
          <w:szCs w:val="18"/>
        </w:rPr>
        <w:t xml:space="preserve">. 6, 18 Положения о бюджетном процессе в </w:t>
      </w:r>
      <w:proofErr w:type="spellStart"/>
      <w:r w:rsidRPr="005A6700">
        <w:rPr>
          <w:sz w:val="18"/>
          <w:szCs w:val="18"/>
        </w:rPr>
        <w:t>Хомутовском</w:t>
      </w:r>
      <w:proofErr w:type="spellEnd"/>
      <w:r w:rsidRPr="005A6700">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5A6700">
        <w:rPr>
          <w:sz w:val="18"/>
          <w:szCs w:val="18"/>
        </w:rPr>
        <w:t>ст.ст</w:t>
      </w:r>
      <w:proofErr w:type="spellEnd"/>
      <w:r w:rsidRPr="005A6700">
        <w:rPr>
          <w:sz w:val="18"/>
          <w:szCs w:val="18"/>
        </w:rPr>
        <w:t>. 35, 69 Устава Хомутовского  муниципального образования, Дума Хомутовского муниципального образования</w:t>
      </w:r>
    </w:p>
    <w:p w:rsidR="003074F4" w:rsidRPr="005A6700" w:rsidRDefault="003074F4" w:rsidP="003074F4">
      <w:pPr>
        <w:pStyle w:val="af9"/>
        <w:tabs>
          <w:tab w:val="left" w:pos="3976"/>
        </w:tabs>
        <w:ind w:left="-426" w:right="-425" w:firstLine="284"/>
        <w:rPr>
          <w:sz w:val="18"/>
          <w:szCs w:val="18"/>
        </w:rPr>
      </w:pPr>
    </w:p>
    <w:p w:rsidR="003074F4" w:rsidRPr="005A6700" w:rsidRDefault="003074F4" w:rsidP="003074F4">
      <w:pPr>
        <w:pStyle w:val="af9"/>
        <w:tabs>
          <w:tab w:val="left" w:pos="3976"/>
        </w:tabs>
        <w:ind w:left="-426" w:right="-425" w:firstLine="284"/>
        <w:rPr>
          <w:sz w:val="18"/>
          <w:szCs w:val="18"/>
        </w:rPr>
      </w:pPr>
      <w:r w:rsidRPr="005A6700">
        <w:rPr>
          <w:sz w:val="18"/>
          <w:szCs w:val="18"/>
        </w:rPr>
        <w:t>РЕШИЛА:</w:t>
      </w:r>
    </w:p>
    <w:p w:rsidR="003074F4" w:rsidRPr="005A6700" w:rsidRDefault="003074F4" w:rsidP="003074F4">
      <w:pPr>
        <w:pStyle w:val="af9"/>
        <w:tabs>
          <w:tab w:val="left" w:pos="3976"/>
        </w:tabs>
        <w:ind w:left="-426" w:right="-425" w:firstLine="284"/>
        <w:rPr>
          <w:sz w:val="18"/>
          <w:szCs w:val="18"/>
        </w:rPr>
      </w:pPr>
    </w:p>
    <w:p w:rsidR="003074F4" w:rsidRPr="005A6700" w:rsidRDefault="003074F4" w:rsidP="003074F4">
      <w:pPr>
        <w:pStyle w:val="af9"/>
        <w:tabs>
          <w:tab w:val="left" w:pos="3976"/>
        </w:tabs>
        <w:ind w:left="-426" w:right="-425" w:firstLine="284"/>
        <w:rPr>
          <w:sz w:val="18"/>
          <w:szCs w:val="18"/>
        </w:rPr>
      </w:pPr>
      <w:r w:rsidRPr="005A6700">
        <w:rPr>
          <w:sz w:val="18"/>
          <w:szCs w:val="18"/>
        </w:rPr>
        <w:t>1. Внести в решение Думы Хомутовского муниципального образования от 15.12.2022  № 04-23/д «О бюджете Хомутовского муниципального образования на 2023 год и на плановый период 2024 и 2025 годов» следующие изменения:</w:t>
      </w:r>
    </w:p>
    <w:p w:rsidR="003074F4" w:rsidRPr="005A6700" w:rsidRDefault="003074F4" w:rsidP="003074F4">
      <w:pPr>
        <w:pStyle w:val="af9"/>
        <w:tabs>
          <w:tab w:val="left" w:pos="3976"/>
        </w:tabs>
        <w:ind w:left="-426" w:right="-425" w:firstLine="284"/>
        <w:rPr>
          <w:sz w:val="18"/>
          <w:szCs w:val="18"/>
        </w:rPr>
      </w:pPr>
      <w:r w:rsidRPr="005A6700">
        <w:rPr>
          <w:sz w:val="18"/>
          <w:szCs w:val="18"/>
        </w:rPr>
        <w:t>1.1. Статью 1 изменить и изложить в следующей редакции:</w:t>
      </w:r>
    </w:p>
    <w:p w:rsidR="003074F4" w:rsidRPr="005A6700" w:rsidRDefault="003074F4" w:rsidP="003074F4">
      <w:pPr>
        <w:pStyle w:val="af9"/>
        <w:tabs>
          <w:tab w:val="left" w:pos="3976"/>
        </w:tabs>
        <w:ind w:left="-426" w:right="-425" w:firstLine="284"/>
        <w:rPr>
          <w:sz w:val="18"/>
          <w:szCs w:val="18"/>
        </w:rPr>
      </w:pPr>
      <w:r w:rsidRPr="005A6700">
        <w:rPr>
          <w:sz w:val="18"/>
          <w:szCs w:val="18"/>
        </w:rPr>
        <w:t>«Статья 1</w:t>
      </w:r>
    </w:p>
    <w:p w:rsidR="003074F4" w:rsidRPr="005A6700" w:rsidRDefault="003074F4" w:rsidP="003074F4">
      <w:pPr>
        <w:pStyle w:val="af9"/>
        <w:tabs>
          <w:tab w:val="left" w:pos="3976"/>
        </w:tabs>
        <w:ind w:left="-426" w:right="-425" w:firstLine="284"/>
        <w:rPr>
          <w:sz w:val="18"/>
          <w:szCs w:val="18"/>
        </w:rPr>
      </w:pPr>
      <w:r w:rsidRPr="005A6700">
        <w:rPr>
          <w:sz w:val="18"/>
          <w:szCs w:val="18"/>
        </w:rPr>
        <w:t>1. Утвердить основные характеристики бюджета Хомутовского муниципального образования (далее – бюджет поселения) на 2023 год:</w:t>
      </w:r>
    </w:p>
    <w:p w:rsidR="003074F4" w:rsidRPr="005A6700" w:rsidRDefault="003074F4" w:rsidP="003074F4">
      <w:pPr>
        <w:pStyle w:val="af9"/>
        <w:tabs>
          <w:tab w:val="left" w:pos="3976"/>
        </w:tabs>
        <w:ind w:left="-426" w:right="-425" w:firstLine="284"/>
        <w:rPr>
          <w:sz w:val="18"/>
          <w:szCs w:val="18"/>
        </w:rPr>
      </w:pPr>
      <w:r w:rsidRPr="005A6700">
        <w:rPr>
          <w:sz w:val="18"/>
          <w:szCs w:val="18"/>
        </w:rPr>
        <w:t>1) общий объем доходов - в сумме 772 819,06 тыс. руб., в том числе налоговые и неналоговые доходы в сумме 102 370,54 тыс. руб., безвозмездные поступления в сумме 670 448,51 тыс. руб., из них объем дотации на выравнивание бюджетной обеспеченности из районного бюджет 54 131,88 тыс. руб.</w:t>
      </w:r>
    </w:p>
    <w:p w:rsidR="003074F4" w:rsidRPr="005A6700" w:rsidRDefault="003074F4" w:rsidP="003074F4">
      <w:pPr>
        <w:pStyle w:val="af9"/>
        <w:tabs>
          <w:tab w:val="left" w:pos="3976"/>
        </w:tabs>
        <w:ind w:left="-426" w:right="-425" w:firstLine="284"/>
        <w:rPr>
          <w:sz w:val="18"/>
          <w:szCs w:val="18"/>
        </w:rPr>
      </w:pPr>
      <w:r w:rsidRPr="005A6700">
        <w:rPr>
          <w:sz w:val="18"/>
          <w:szCs w:val="18"/>
        </w:rPr>
        <w:t>2) общий объем расходов бюджета поселения в сумме 782 307,86 тыс. руб.;</w:t>
      </w:r>
    </w:p>
    <w:p w:rsidR="003074F4" w:rsidRPr="005A6700" w:rsidRDefault="003074F4" w:rsidP="003074F4">
      <w:pPr>
        <w:pStyle w:val="af9"/>
        <w:tabs>
          <w:tab w:val="left" w:pos="3976"/>
        </w:tabs>
        <w:ind w:left="-426" w:right="-425" w:firstLine="284"/>
        <w:rPr>
          <w:sz w:val="18"/>
          <w:szCs w:val="18"/>
        </w:rPr>
      </w:pPr>
      <w:r w:rsidRPr="005A6700">
        <w:rPr>
          <w:sz w:val="18"/>
          <w:szCs w:val="18"/>
        </w:rPr>
        <w:t>3) размер дефицита бюджета поселения в сумме 9 488,81 тыс. руб. или 9,3% общего годового объема доходов бюджета без учета безвозмездных поступлений».</w:t>
      </w:r>
    </w:p>
    <w:p w:rsidR="003074F4" w:rsidRPr="005A6700" w:rsidRDefault="003074F4" w:rsidP="003074F4">
      <w:pPr>
        <w:pStyle w:val="af9"/>
        <w:tabs>
          <w:tab w:val="left" w:pos="3976"/>
        </w:tabs>
        <w:ind w:left="-426" w:right="-425" w:firstLine="284"/>
        <w:rPr>
          <w:sz w:val="18"/>
          <w:szCs w:val="18"/>
        </w:rPr>
      </w:pPr>
      <w:r w:rsidRPr="005A6700">
        <w:rPr>
          <w:sz w:val="18"/>
          <w:szCs w:val="18"/>
        </w:rPr>
        <w:t xml:space="preserve">1.2. В статью 11 внести следующие изменения: </w:t>
      </w:r>
    </w:p>
    <w:p w:rsidR="003074F4" w:rsidRPr="005A6700" w:rsidRDefault="003074F4" w:rsidP="003074F4">
      <w:pPr>
        <w:pStyle w:val="af9"/>
        <w:tabs>
          <w:tab w:val="left" w:pos="3976"/>
        </w:tabs>
        <w:ind w:left="-426" w:right="-425" w:firstLine="284"/>
        <w:rPr>
          <w:sz w:val="18"/>
          <w:szCs w:val="18"/>
        </w:rPr>
      </w:pPr>
      <w:r w:rsidRPr="005A6700">
        <w:rPr>
          <w:sz w:val="18"/>
          <w:szCs w:val="18"/>
        </w:rPr>
        <w:t xml:space="preserve">1.2.1. слова «на 1 января 2024 года в сумме 15 744,64 тыс. руб.» заменить словами «на 1 января 2024 года в сумме 23 597,84 тыс. руб.»; </w:t>
      </w:r>
    </w:p>
    <w:p w:rsidR="003074F4" w:rsidRPr="005A6700" w:rsidRDefault="003074F4" w:rsidP="003074F4">
      <w:pPr>
        <w:pStyle w:val="af9"/>
        <w:tabs>
          <w:tab w:val="left" w:pos="3976"/>
        </w:tabs>
        <w:ind w:left="-426" w:right="-425" w:firstLine="284"/>
        <w:rPr>
          <w:sz w:val="18"/>
          <w:szCs w:val="18"/>
        </w:rPr>
      </w:pPr>
      <w:r w:rsidRPr="005A6700">
        <w:rPr>
          <w:sz w:val="18"/>
          <w:szCs w:val="18"/>
        </w:rPr>
        <w:t>1.2.2. слова «на 1 января 2025 года в сумме 21 600,44  тыс. руб.» заменить словами «на 1 января 2025 года в сумме 29 453,63 тыс. руб.»;</w:t>
      </w:r>
    </w:p>
    <w:p w:rsidR="003074F4" w:rsidRPr="005A6700" w:rsidRDefault="003074F4" w:rsidP="003074F4">
      <w:pPr>
        <w:pStyle w:val="af9"/>
        <w:tabs>
          <w:tab w:val="left" w:pos="3976"/>
        </w:tabs>
        <w:ind w:left="-426" w:right="-425" w:firstLine="284"/>
        <w:rPr>
          <w:sz w:val="18"/>
          <w:szCs w:val="18"/>
        </w:rPr>
      </w:pPr>
      <w:r w:rsidRPr="005A6700">
        <w:rPr>
          <w:sz w:val="18"/>
          <w:szCs w:val="18"/>
        </w:rPr>
        <w:t xml:space="preserve">1.2.3. слова «на 1 января 2026 года в сумме 27 566,94 тыс. руб.» заменить словами «на 1 января 2026 года в сумме 35 420,13 тыс. руб.». </w:t>
      </w:r>
    </w:p>
    <w:p w:rsidR="003074F4" w:rsidRPr="005A6700" w:rsidRDefault="003074F4" w:rsidP="003074F4">
      <w:pPr>
        <w:pStyle w:val="af9"/>
        <w:tabs>
          <w:tab w:val="left" w:pos="3976"/>
        </w:tabs>
        <w:ind w:left="-426" w:right="-425" w:firstLine="284"/>
        <w:rPr>
          <w:sz w:val="18"/>
          <w:szCs w:val="18"/>
        </w:rPr>
      </w:pPr>
      <w:r w:rsidRPr="005A6700">
        <w:rPr>
          <w:sz w:val="18"/>
          <w:szCs w:val="18"/>
        </w:rPr>
        <w:t>1.3. Приложения №№ 1, 3, 5, 7, 9, 13, 14 изложить в новой редакции (прилагаются).</w:t>
      </w:r>
    </w:p>
    <w:p w:rsidR="003074F4" w:rsidRPr="005A6700" w:rsidRDefault="003074F4" w:rsidP="003074F4">
      <w:pPr>
        <w:pStyle w:val="af9"/>
        <w:tabs>
          <w:tab w:val="left" w:pos="3976"/>
        </w:tabs>
        <w:ind w:left="-426" w:right="-425" w:firstLine="284"/>
        <w:rPr>
          <w:sz w:val="18"/>
          <w:szCs w:val="18"/>
        </w:rPr>
      </w:pPr>
      <w:r w:rsidRPr="005A6700">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1 765,99 тыс. рублей.</w:t>
      </w:r>
    </w:p>
    <w:p w:rsidR="003074F4" w:rsidRPr="005A6700" w:rsidRDefault="003074F4" w:rsidP="003074F4">
      <w:pPr>
        <w:pStyle w:val="af9"/>
        <w:tabs>
          <w:tab w:val="left" w:pos="3976"/>
        </w:tabs>
        <w:ind w:left="-426" w:right="-425" w:firstLine="284"/>
        <w:rPr>
          <w:sz w:val="18"/>
          <w:szCs w:val="18"/>
        </w:rPr>
      </w:pPr>
      <w:r w:rsidRPr="005A6700">
        <w:rPr>
          <w:sz w:val="18"/>
          <w:szCs w:val="18"/>
        </w:rPr>
        <w:t>3. Дефицит бюджета без учета суммы, указанной в пункте 2 настоящего Решения, составит 7 722,82 тыс. руб. или 7,5%.</w:t>
      </w:r>
    </w:p>
    <w:p w:rsidR="003074F4" w:rsidRPr="005A6700" w:rsidRDefault="003074F4" w:rsidP="003074F4">
      <w:pPr>
        <w:pStyle w:val="af9"/>
        <w:tabs>
          <w:tab w:val="left" w:pos="3976"/>
        </w:tabs>
        <w:ind w:left="-426" w:right="-425" w:firstLine="284"/>
        <w:rPr>
          <w:sz w:val="18"/>
          <w:szCs w:val="18"/>
        </w:rPr>
      </w:pPr>
      <w:r w:rsidRPr="005A6700">
        <w:rPr>
          <w:sz w:val="18"/>
          <w:szCs w:val="18"/>
        </w:rPr>
        <w:t xml:space="preserve">          4.  Опубликовать данное решение в установленном законом порядке.</w:t>
      </w:r>
    </w:p>
    <w:p w:rsidR="003074F4" w:rsidRPr="005A6700" w:rsidRDefault="003074F4" w:rsidP="003074F4">
      <w:pPr>
        <w:pStyle w:val="af9"/>
        <w:tabs>
          <w:tab w:val="left" w:pos="3976"/>
        </w:tabs>
        <w:ind w:left="-426" w:right="-425" w:firstLine="284"/>
        <w:rPr>
          <w:sz w:val="18"/>
          <w:szCs w:val="18"/>
        </w:rPr>
      </w:pPr>
      <w:r w:rsidRPr="005A6700">
        <w:rPr>
          <w:sz w:val="18"/>
          <w:szCs w:val="18"/>
        </w:rPr>
        <w:t xml:space="preserve">          5. Контроль за выполнением данного решения возложить на комиссию по бюджету, ценообразованию и социально-экономическому развитию и </w:t>
      </w:r>
      <w:proofErr w:type="spellStart"/>
      <w:r w:rsidRPr="005A6700">
        <w:rPr>
          <w:sz w:val="18"/>
          <w:szCs w:val="18"/>
        </w:rPr>
        <w:t>ресурсообеспечению</w:t>
      </w:r>
      <w:proofErr w:type="spellEnd"/>
      <w:r w:rsidRPr="005A6700">
        <w:rPr>
          <w:sz w:val="18"/>
          <w:szCs w:val="18"/>
        </w:rPr>
        <w:t xml:space="preserve"> Думы Хомутовского муниципального образования.</w:t>
      </w:r>
    </w:p>
    <w:p w:rsidR="003074F4" w:rsidRPr="005A6700" w:rsidRDefault="003074F4" w:rsidP="003074F4">
      <w:pPr>
        <w:pStyle w:val="af9"/>
        <w:tabs>
          <w:tab w:val="left" w:pos="3976"/>
        </w:tabs>
        <w:ind w:left="-426" w:right="-425" w:firstLine="284"/>
        <w:rPr>
          <w:sz w:val="18"/>
          <w:szCs w:val="18"/>
        </w:rPr>
      </w:pPr>
    </w:p>
    <w:p w:rsidR="003074F4" w:rsidRPr="005A6700" w:rsidRDefault="003074F4" w:rsidP="003074F4">
      <w:pPr>
        <w:pStyle w:val="af9"/>
        <w:tabs>
          <w:tab w:val="left" w:pos="3976"/>
        </w:tabs>
        <w:ind w:left="-426" w:right="-425" w:firstLine="284"/>
        <w:rPr>
          <w:sz w:val="18"/>
          <w:szCs w:val="18"/>
        </w:rPr>
      </w:pPr>
      <w:r w:rsidRPr="005A6700">
        <w:rPr>
          <w:sz w:val="18"/>
          <w:szCs w:val="18"/>
        </w:rPr>
        <w:tab/>
        <w:t xml:space="preserve">                                                                           </w:t>
      </w:r>
    </w:p>
    <w:p w:rsidR="003074F4" w:rsidRPr="005A6700" w:rsidRDefault="003074F4" w:rsidP="00BC3D15">
      <w:pPr>
        <w:pStyle w:val="af9"/>
        <w:tabs>
          <w:tab w:val="left" w:pos="3976"/>
        </w:tabs>
        <w:ind w:left="-426" w:right="-425" w:firstLine="284"/>
        <w:jc w:val="center"/>
        <w:rPr>
          <w:i/>
          <w:sz w:val="18"/>
          <w:szCs w:val="18"/>
        </w:rPr>
      </w:pPr>
      <w:r w:rsidRPr="005A6700">
        <w:rPr>
          <w:i/>
          <w:sz w:val="18"/>
          <w:szCs w:val="18"/>
        </w:rPr>
        <w:t>Глава Хомутовского</w:t>
      </w:r>
    </w:p>
    <w:p w:rsidR="003074F4" w:rsidRPr="005A6700" w:rsidRDefault="003074F4" w:rsidP="00BC3D15">
      <w:pPr>
        <w:pStyle w:val="af9"/>
        <w:tabs>
          <w:tab w:val="left" w:pos="3976"/>
        </w:tabs>
        <w:ind w:left="-426" w:right="-425" w:firstLine="284"/>
        <w:jc w:val="right"/>
        <w:rPr>
          <w:i/>
          <w:sz w:val="18"/>
          <w:szCs w:val="18"/>
        </w:rPr>
      </w:pPr>
      <w:r w:rsidRPr="005A6700">
        <w:rPr>
          <w:i/>
          <w:sz w:val="18"/>
          <w:szCs w:val="18"/>
        </w:rPr>
        <w:t xml:space="preserve">муниципального образования                                                </w:t>
      </w:r>
      <w:proofErr w:type="spellStart"/>
      <w:r w:rsidRPr="005A6700">
        <w:rPr>
          <w:i/>
          <w:sz w:val="18"/>
          <w:szCs w:val="18"/>
        </w:rPr>
        <w:t>В.М.Колмаченко</w:t>
      </w:r>
      <w:proofErr w:type="spellEnd"/>
    </w:p>
    <w:p w:rsidR="000F6DDC" w:rsidRPr="005A6700" w:rsidRDefault="000F6DDC" w:rsidP="00BC3D15">
      <w:pPr>
        <w:pStyle w:val="af9"/>
        <w:tabs>
          <w:tab w:val="left" w:pos="3976"/>
        </w:tabs>
        <w:ind w:left="-426" w:right="-425" w:firstLine="284"/>
        <w:jc w:val="right"/>
        <w:rPr>
          <w:i/>
          <w:sz w:val="18"/>
          <w:szCs w:val="18"/>
        </w:rPr>
      </w:pPr>
    </w:p>
    <w:p w:rsidR="003074F4" w:rsidRPr="005A6700" w:rsidRDefault="003074F4" w:rsidP="00BC3D15">
      <w:pPr>
        <w:pStyle w:val="af9"/>
        <w:tabs>
          <w:tab w:val="left" w:pos="3976"/>
        </w:tabs>
        <w:ind w:left="-426" w:right="-425" w:firstLine="284"/>
        <w:jc w:val="right"/>
        <w:rPr>
          <w:i/>
          <w:sz w:val="18"/>
          <w:szCs w:val="18"/>
        </w:rPr>
      </w:pPr>
    </w:p>
    <w:p w:rsidR="00952E20" w:rsidRPr="005A6700" w:rsidRDefault="00952E20" w:rsidP="00BC3D15">
      <w:pPr>
        <w:pStyle w:val="af9"/>
        <w:tabs>
          <w:tab w:val="left" w:pos="3976"/>
        </w:tabs>
        <w:ind w:left="-426" w:right="-425" w:firstLine="284"/>
        <w:jc w:val="right"/>
        <w:rPr>
          <w:i/>
          <w:sz w:val="18"/>
          <w:szCs w:val="18"/>
        </w:rPr>
      </w:pPr>
      <w:proofErr w:type="spellStart"/>
      <w:r w:rsidRPr="005A6700">
        <w:rPr>
          <w:i/>
          <w:sz w:val="18"/>
          <w:szCs w:val="18"/>
        </w:rPr>
        <w:t>Приложение</w:t>
      </w:r>
      <w:proofErr w:type="spellEnd"/>
      <w:r w:rsidRPr="005A6700">
        <w:rPr>
          <w:i/>
          <w:sz w:val="18"/>
          <w:szCs w:val="18"/>
        </w:rPr>
        <w:t xml:space="preserve"> 1</w:t>
      </w:r>
    </w:p>
    <w:p w:rsidR="00952E20" w:rsidRPr="005A6700" w:rsidRDefault="00952E20" w:rsidP="00BC3D15">
      <w:pPr>
        <w:pStyle w:val="af9"/>
        <w:tabs>
          <w:tab w:val="left" w:pos="3976"/>
        </w:tabs>
        <w:ind w:left="-426" w:right="-425" w:firstLine="284"/>
        <w:jc w:val="right"/>
        <w:rPr>
          <w:i/>
          <w:sz w:val="18"/>
          <w:szCs w:val="18"/>
        </w:rPr>
      </w:pPr>
      <w:r w:rsidRPr="005A6700">
        <w:rPr>
          <w:i/>
          <w:sz w:val="18"/>
          <w:szCs w:val="18"/>
        </w:rPr>
        <w:t>к решению Думы Хомутовского</w:t>
      </w:r>
    </w:p>
    <w:p w:rsidR="00952E20" w:rsidRPr="005A6700" w:rsidRDefault="00952E20" w:rsidP="00BC3D15">
      <w:pPr>
        <w:pStyle w:val="af9"/>
        <w:tabs>
          <w:tab w:val="left" w:pos="3976"/>
        </w:tabs>
        <w:ind w:left="-426" w:right="-425" w:firstLine="284"/>
        <w:jc w:val="right"/>
        <w:rPr>
          <w:i/>
          <w:sz w:val="18"/>
          <w:szCs w:val="18"/>
        </w:rPr>
      </w:pPr>
      <w:r w:rsidRPr="005A6700">
        <w:rPr>
          <w:i/>
          <w:sz w:val="18"/>
          <w:szCs w:val="18"/>
        </w:rPr>
        <w:t>муниципального образования</w:t>
      </w:r>
    </w:p>
    <w:p w:rsidR="00952E20" w:rsidRPr="005A6700" w:rsidRDefault="00952E20" w:rsidP="000F6DDC">
      <w:pPr>
        <w:pStyle w:val="af9"/>
        <w:tabs>
          <w:tab w:val="left" w:pos="3976"/>
        </w:tabs>
        <w:ind w:left="-426" w:right="-425" w:firstLine="284"/>
        <w:jc w:val="right"/>
        <w:rPr>
          <w:sz w:val="18"/>
          <w:szCs w:val="18"/>
          <w:u w:val="single"/>
        </w:rPr>
      </w:pPr>
      <w:r w:rsidRPr="005A6700">
        <w:rPr>
          <w:i/>
          <w:sz w:val="18"/>
          <w:szCs w:val="18"/>
        </w:rPr>
        <w:t xml:space="preserve">от </w:t>
      </w:r>
      <w:r w:rsidR="000F6DDC" w:rsidRPr="005A6700">
        <w:rPr>
          <w:i/>
          <w:sz w:val="18"/>
          <w:szCs w:val="18"/>
          <w:u w:val="single"/>
        </w:rPr>
        <w:t>31.08.2023</w:t>
      </w:r>
      <w:r w:rsidRPr="005A6700">
        <w:rPr>
          <w:i/>
          <w:sz w:val="18"/>
          <w:szCs w:val="18"/>
        </w:rPr>
        <w:t>_№_</w:t>
      </w:r>
      <w:r w:rsidR="000F6DDC" w:rsidRPr="005A6700">
        <w:rPr>
          <w:i/>
          <w:sz w:val="18"/>
          <w:szCs w:val="18"/>
          <w:u w:val="single"/>
        </w:rPr>
        <w:t>14-62 д</w:t>
      </w:r>
    </w:p>
    <w:p w:rsidR="00952E20" w:rsidRPr="005A6700" w:rsidRDefault="00952E20" w:rsidP="00952E20">
      <w:pPr>
        <w:pStyle w:val="af9"/>
        <w:tabs>
          <w:tab w:val="left" w:pos="3976"/>
        </w:tabs>
        <w:ind w:left="-426" w:right="-425" w:firstLine="284"/>
        <w:rPr>
          <w:sz w:val="18"/>
          <w:szCs w:val="18"/>
          <w:u w:val="single"/>
        </w:rPr>
      </w:pPr>
    </w:p>
    <w:p w:rsidR="000F6DDC" w:rsidRPr="005A6700" w:rsidRDefault="000F6DDC" w:rsidP="00BC3D15">
      <w:pPr>
        <w:pStyle w:val="af9"/>
        <w:tabs>
          <w:tab w:val="left" w:pos="3976"/>
        </w:tabs>
        <w:ind w:left="-426" w:right="-425" w:firstLine="284"/>
        <w:jc w:val="center"/>
        <w:rPr>
          <w:sz w:val="18"/>
          <w:szCs w:val="18"/>
        </w:rPr>
      </w:pPr>
    </w:p>
    <w:p w:rsidR="003074F4" w:rsidRPr="005A6700" w:rsidRDefault="00952E20" w:rsidP="00BC3D15">
      <w:pPr>
        <w:pStyle w:val="af9"/>
        <w:tabs>
          <w:tab w:val="left" w:pos="3976"/>
        </w:tabs>
        <w:ind w:left="-426" w:right="-425" w:firstLine="284"/>
        <w:jc w:val="center"/>
        <w:rPr>
          <w:sz w:val="18"/>
          <w:szCs w:val="18"/>
        </w:rPr>
      </w:pPr>
      <w:r w:rsidRPr="005A6700">
        <w:rPr>
          <w:sz w:val="18"/>
          <w:szCs w:val="18"/>
        </w:rPr>
        <w:t>Прогнозируемые доходы бюджета Хомутовского муниципального образования на 2023 год</w:t>
      </w:r>
    </w:p>
    <w:p w:rsidR="00952E20" w:rsidRPr="005A6700" w:rsidRDefault="00952E20" w:rsidP="00952E20">
      <w:pPr>
        <w:pStyle w:val="af9"/>
        <w:tabs>
          <w:tab w:val="left" w:pos="3976"/>
        </w:tabs>
        <w:ind w:left="-426" w:right="-425" w:firstLine="284"/>
        <w:rPr>
          <w:sz w:val="18"/>
          <w:szCs w:val="18"/>
        </w:rPr>
      </w:pPr>
    </w:p>
    <w:p w:rsidR="00952E20" w:rsidRPr="005A6700" w:rsidRDefault="00952E20" w:rsidP="00952E20">
      <w:pPr>
        <w:pStyle w:val="af9"/>
        <w:tabs>
          <w:tab w:val="left" w:pos="3976"/>
        </w:tabs>
        <w:ind w:left="-426" w:right="-425" w:firstLine="284"/>
        <w:rPr>
          <w:sz w:val="18"/>
          <w:szCs w:val="18"/>
        </w:rPr>
      </w:pPr>
      <w:r w:rsidRPr="005A6700">
        <w:rPr>
          <w:sz w:val="18"/>
          <w:szCs w:val="18"/>
        </w:rPr>
        <w:t>Единица измерения: тыс. руб.</w:t>
      </w:r>
    </w:p>
    <w:tbl>
      <w:tblPr>
        <w:tblStyle w:val="TableStyle086"/>
        <w:tblW w:w="5446" w:type="pct"/>
        <w:tblInd w:w="-413" w:type="dxa"/>
        <w:tblLook w:val="04A0" w:firstRow="1" w:lastRow="0" w:firstColumn="1" w:lastColumn="0" w:noHBand="0" w:noVBand="1"/>
      </w:tblPr>
      <w:tblGrid>
        <w:gridCol w:w="4793"/>
        <w:gridCol w:w="402"/>
        <w:gridCol w:w="2182"/>
        <w:gridCol w:w="2687"/>
      </w:tblGrid>
      <w:tr w:rsidR="00952E20" w:rsidRPr="005A6700" w:rsidTr="00E96CAC">
        <w:trPr>
          <w:cantSplit/>
        </w:trPr>
        <w:tc>
          <w:tcPr>
            <w:tcW w:w="4793" w:type="dxa"/>
            <w:tcBorders>
              <w:top w:val="single" w:sz="10" w:space="0" w:color="auto"/>
              <w:left w:val="single" w:sz="10" w:space="0" w:color="auto"/>
              <w:bottom w:val="single" w:sz="10" w:space="0" w:color="auto"/>
              <w:right w:val="single" w:sz="5" w:space="0" w:color="auto"/>
            </w:tcBorders>
            <w:shd w:val="clear" w:color="auto" w:fill="auto"/>
            <w:vAlign w:val="center"/>
          </w:tcPr>
          <w:p w:rsidR="00952E20" w:rsidRPr="005A6700" w:rsidRDefault="00952E20" w:rsidP="00952E20">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Наименование показателя</w:t>
            </w:r>
          </w:p>
        </w:tc>
        <w:tc>
          <w:tcPr>
            <w:tcW w:w="402" w:type="dxa"/>
            <w:tcBorders>
              <w:top w:val="single" w:sz="10" w:space="0" w:color="auto"/>
              <w:left w:val="single" w:sz="5" w:space="0" w:color="auto"/>
              <w:bottom w:val="single" w:sz="10" w:space="0" w:color="auto"/>
              <w:right w:val="single" w:sz="5" w:space="0" w:color="auto"/>
            </w:tcBorders>
            <w:shd w:val="clear" w:color="auto" w:fill="auto"/>
            <w:vAlign w:val="center"/>
          </w:tcPr>
          <w:p w:rsidR="00952E20" w:rsidRPr="005A6700" w:rsidRDefault="00952E20" w:rsidP="00952E20">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ППП</w:t>
            </w:r>
          </w:p>
        </w:tc>
        <w:tc>
          <w:tcPr>
            <w:tcW w:w="2182" w:type="dxa"/>
            <w:tcBorders>
              <w:top w:val="single" w:sz="10" w:space="0" w:color="auto"/>
              <w:left w:val="single" w:sz="5" w:space="0" w:color="auto"/>
              <w:bottom w:val="none" w:sz="5" w:space="0" w:color="auto"/>
            </w:tcBorders>
            <w:shd w:val="clear" w:color="auto" w:fill="auto"/>
            <w:vAlign w:val="center"/>
          </w:tcPr>
          <w:p w:rsidR="00952E20" w:rsidRPr="005A6700" w:rsidRDefault="00952E20" w:rsidP="00952E20">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Классификатор доходов</w:t>
            </w:r>
          </w:p>
        </w:tc>
        <w:tc>
          <w:tcPr>
            <w:tcW w:w="2687" w:type="dxa"/>
            <w:tcBorders>
              <w:top w:val="single" w:sz="10" w:space="0" w:color="auto"/>
              <w:left w:val="single" w:sz="5" w:space="0" w:color="auto"/>
              <w:bottom w:val="single" w:sz="10" w:space="0" w:color="auto"/>
              <w:right w:val="single" w:sz="10" w:space="0" w:color="auto"/>
            </w:tcBorders>
            <w:shd w:val="clear" w:color="auto" w:fill="auto"/>
            <w:vAlign w:val="center"/>
          </w:tcPr>
          <w:p w:rsidR="00952E20" w:rsidRPr="005A6700" w:rsidRDefault="00952E20" w:rsidP="00952E20">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Сумма на  год</w:t>
            </w:r>
          </w:p>
        </w:tc>
      </w:tr>
    </w:tbl>
    <w:tbl>
      <w:tblPr>
        <w:tblStyle w:val="TableStyle160"/>
        <w:tblW w:w="5446" w:type="pct"/>
        <w:tblInd w:w="-413" w:type="dxa"/>
        <w:tblLook w:val="04A0" w:firstRow="1" w:lastRow="0" w:firstColumn="1" w:lastColumn="0" w:noHBand="0" w:noVBand="1"/>
      </w:tblPr>
      <w:tblGrid>
        <w:gridCol w:w="471"/>
        <w:gridCol w:w="30"/>
        <w:gridCol w:w="44"/>
        <w:gridCol w:w="30"/>
        <w:gridCol w:w="43"/>
        <w:gridCol w:w="30"/>
        <w:gridCol w:w="56"/>
        <w:gridCol w:w="70"/>
        <w:gridCol w:w="60"/>
        <w:gridCol w:w="15"/>
        <w:gridCol w:w="45"/>
        <w:gridCol w:w="45"/>
        <w:gridCol w:w="2098"/>
        <w:gridCol w:w="1831"/>
        <w:gridCol w:w="378"/>
        <w:gridCol w:w="2126"/>
        <w:gridCol w:w="2692"/>
      </w:tblGrid>
      <w:tr w:rsidR="00952E20" w:rsidRPr="005A6700" w:rsidTr="00E96CAC">
        <w:trPr>
          <w:cantSplit/>
        </w:trPr>
        <w:tc>
          <w:tcPr>
            <w:tcW w:w="5246"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НАЛОГОВЫЕ И НЕНАЛОГОВЫЕ ДОХОДЫ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102 370.54</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НАЛОГИ НА ПРИБЫЛЬ, ДОХОДЫ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16 986.56</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10102000000000110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16 986.56</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10102000010000110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16 986.56</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323"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10102010010000110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8 361.70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tcBorders>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10102010010000110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8 361.70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367"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10102020010000110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203.90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tcBorders>
              <w:top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top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top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top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4"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10102020010000110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203.90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293" w:type="dxa"/>
            <w:gridSpan w:val="10"/>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10102030010000110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960.60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tcBorders>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10102030010000110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960.60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367" w:type="dxa"/>
            <w:gridSpan w:val="12"/>
            <w:tcBorders>
              <w:top w:val="single" w:sz="4" w:space="0" w:color="auto"/>
              <w:left w:val="single" w:sz="4" w:space="0" w:color="auto"/>
              <w:bottom w:val="single" w:sz="4" w:space="0" w:color="auto"/>
              <w:right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10102040010000110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4 666.99</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220" w:type="dxa"/>
            <w:gridSpan w:val="8"/>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10102040010000110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4 666.99</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10102040011000110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4 666.99</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293" w:type="dxa"/>
            <w:gridSpan w:val="10"/>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10102080010000110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в виде дивидендов)</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10102080010000110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293" w:type="dxa"/>
            <w:gridSpan w:val="10"/>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10102130010000110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226.45</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top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top w:val="single" w:sz="4" w:space="0" w:color="auto"/>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 (сумма платежа (перерасчеты, недоимка и задолженность по соответствующему платежу, в том числе по отмененному)</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10102130010000110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226.45</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250" w:type="dxa"/>
            <w:gridSpan w:val="9"/>
            <w:tcBorders>
              <w:top w:val="single" w:sz="4" w:space="0" w:color="auto"/>
              <w:left w:val="single" w:sz="4" w:space="0" w:color="auto"/>
              <w:bottom w:val="single" w:sz="4" w:space="0" w:color="auto"/>
              <w:right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10102140010000110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1 566.92</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 (сумма платежа (перерасчеты, недоимка и задолженность по соответствующему платежу, в том числе по отмененному)</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10102140011000110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1 566.92</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19 844.25</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10302000010000110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19 844.25</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10302230010000110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9 399.15</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10302231010000110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9 399.15</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5A6700">
              <w:rPr>
                <w:rFonts w:ascii="Times New Roman" w:eastAsiaTheme="minorEastAsia" w:hAnsi="Times New Roman" w:cs="Times New Roman"/>
                <w:sz w:val="18"/>
                <w:szCs w:val="18"/>
              </w:rPr>
              <w:t>инжекторных</w:t>
            </w:r>
            <w:proofErr w:type="spellEnd"/>
            <w:r w:rsidRPr="005A6700">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10302240010000110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65.30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5A6700">
              <w:rPr>
                <w:rFonts w:ascii="Times New Roman" w:eastAsiaTheme="minorEastAsia" w:hAnsi="Times New Roman" w:cs="Times New Roman"/>
                <w:sz w:val="18"/>
                <w:szCs w:val="18"/>
              </w:rPr>
              <w:t>инжекторных</w:t>
            </w:r>
            <w:proofErr w:type="spellEnd"/>
            <w:r w:rsidRPr="005A6700">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10302241010000110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65.30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10302250010000110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11 619.40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10302251010000110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11 619.40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10302260010000110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-1 239.60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10302261010000110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-1 239.60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НАЛОГИ НА СОВОКУПНЫЙ ДОХОД</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10500000000000000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3 792.50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Единый сельскохозяйственный налог</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10503000010000110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3 792.50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Единый сельскохозяйственный налог</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10503010010000110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3 792.50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НАЛОГИ НА ИМУЩЕСТВО</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46 099.00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имущество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10601000000000110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6 773.00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10601030100000110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6 773.00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Земельный налог</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10606000000000110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39 326.00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Земельный налог с организаций</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10606030000000110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15 609.00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671" w:type="dxa"/>
            <w:gridSpan w:val="11"/>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10606033100000110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15 609.00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10606033101000110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15 609.00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Земельный налог с физических лиц</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10606040000000110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23 717.00</w:t>
            </w:r>
          </w:p>
        </w:tc>
      </w:tr>
      <w:tr w:rsidR="00952E20" w:rsidRPr="005A6700" w:rsidTr="00E96CAC">
        <w:trPr>
          <w:cantSplit/>
        </w:trPr>
        <w:tc>
          <w:tcPr>
            <w:tcW w:w="471" w:type="dxa"/>
            <w:tcBorders>
              <w:left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tcBorders>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bottom w:val="single" w:sz="4"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10606043100000110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23 717.00</w:t>
            </w:r>
          </w:p>
        </w:tc>
      </w:tr>
      <w:tr w:rsidR="00952E20" w:rsidRPr="005A6700" w:rsidTr="00E96CAC">
        <w:trPr>
          <w:cantSplit/>
        </w:trPr>
        <w:tc>
          <w:tcPr>
            <w:tcW w:w="4868" w:type="dxa"/>
            <w:gridSpan w:val="14"/>
            <w:tcBorders>
              <w:top w:val="single" w:sz="4" w:space="0" w:color="auto"/>
              <w:left w:val="single" w:sz="4" w:space="0" w:color="auto"/>
              <w:bottom w:val="single" w:sz="4" w:space="0" w:color="auto"/>
              <w:right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ШТРАФЫ, САНКЦИИ, ВОЗМЕЩЕНИЕ УЩЕРБА</w:t>
            </w:r>
          </w:p>
        </w:tc>
        <w:tc>
          <w:tcPr>
            <w:tcW w:w="378" w:type="dxa"/>
            <w:tcBorders>
              <w:top w:val="single" w:sz="5" w:space="0" w:color="auto"/>
              <w:left w:val="single" w:sz="4"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11600000000000000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1 800.00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182</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11618000020000140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1 800.00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ГОСУДАРСТВЕННАЯ ПОШЛИНА</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10800000000000000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71.80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10804000010000110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71.80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10804020010000110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71.80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256.60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11105000000000120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219.90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11105020000000120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53.20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11105025100000120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53.20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11105070000000120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166.70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11105075100000120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166.70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11105300000000120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11105320000000120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11105325100000120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3 351.50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оказания платных услуг (работ)</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11301000000000130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3 256.00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доходы от оказания платных услуг (работ)</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11301990000000130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3 256.00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11301995100000130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3 256.00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11302000000000130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95.50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11302060000000130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11302065100000130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доходы от компенсации затрат государства</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11302990000000130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доходы от компенсации затрат бюджетов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11302995100000130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ПРОДАЖИ МАТЕРИАЛЬНЫХ И НЕМАТЕРИАЛЬНЫХ АКТИВОВ</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9 968.33</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11402000000000000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4 628.33</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11402050100000410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4 628.33</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11402053100000410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4 628.33</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11406000000000430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4 140.00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11406020000000430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4 140.00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11406025100000430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4 140.00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11406300000000430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11406320000000430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11406325100000430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ШТРАФЫ, САНКЦИИ, ВОЗМЕЩЕНИЕ УЩЕРБА</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11600000000000000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11602000020000140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200.00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11602020020000140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200.00</w:t>
            </w:r>
          </w:p>
        </w:tc>
      </w:tr>
      <w:tr w:rsidR="00952E20" w:rsidRPr="005A6700" w:rsidTr="00E96CAC">
        <w:trPr>
          <w:cantSplit/>
        </w:trPr>
        <w:tc>
          <w:tcPr>
            <w:tcW w:w="5246"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БЕЗВОЗМЕЗДНЫЕ ПОСТУПЛЕНИЯ</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670 448.51</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75"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20200000000000000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670 448.51</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Дотации бюджетам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20210000000000150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70 005.98</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20216001000000150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70 005.98</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20216001100000150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70 005.98</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20220000000000150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590 242.52</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20225372000000150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176 196.50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20225372100000150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176 196.50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20225555000000150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10 527.80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20225555100000150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10 527.80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20225576000000150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325 170.18</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20225576100000150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325 170.18</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субсидии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20229999000000150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78 348.04</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субсидии бюджетам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20229999100000150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78 348.04</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Субвенции бюджетам бюджетной системы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20230000000000150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1 303.50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20230024000000150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20230024100000150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20235118000000150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20235118100000150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45"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межбюджетные трансферты</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20240000000000150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8 896.51</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20240014000000150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115.31</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20240014100000150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115.31</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701"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межбюджетные трансферты, передаваемые бюджетам</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20249999000000150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8 781.20</w:t>
            </w:r>
          </w:p>
        </w:tc>
      </w:tr>
      <w:tr w:rsidR="00952E20" w:rsidRPr="005A6700" w:rsidTr="00E96CAC">
        <w:trPr>
          <w:cantSplit/>
        </w:trPr>
        <w:tc>
          <w:tcPr>
            <w:tcW w:w="471" w:type="dxa"/>
            <w:tcBorders>
              <w:left w:val="single" w:sz="10"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3"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56"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70" w:type="dxa"/>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p>
        </w:tc>
        <w:tc>
          <w:tcPr>
            <w:tcW w:w="4094"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952E20" w:rsidRPr="005A6700" w:rsidRDefault="00952E20" w:rsidP="00952E20">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378" w:type="dxa"/>
            <w:tcBorders>
              <w:top w:val="single" w:sz="5" w:space="0" w:color="auto"/>
              <w:left w:val="single" w:sz="5" w:space="0" w:color="auto"/>
              <w:bottom w:val="single" w:sz="5" w:space="0" w:color="auto"/>
              <w:right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2126" w:type="dxa"/>
            <w:tcBorders>
              <w:top w:val="single" w:sz="5" w:space="0" w:color="auto"/>
              <w:left w:val="single" w:sz="5" w:space="0" w:color="auto"/>
              <w:bottom w:val="single" w:sz="5" w:space="0" w:color="auto"/>
            </w:tcBorders>
            <w:shd w:val="clear" w:color="auto" w:fill="auto"/>
            <w:vAlign w:val="bottom"/>
          </w:tcPr>
          <w:p w:rsidR="00952E20" w:rsidRPr="005A6700" w:rsidRDefault="00952E20" w:rsidP="00952E20">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20249999100000150</w:t>
            </w:r>
          </w:p>
        </w:tc>
        <w:tc>
          <w:tcPr>
            <w:tcW w:w="2692" w:type="dxa"/>
            <w:tcBorders>
              <w:top w:val="single" w:sz="5" w:space="0" w:color="auto"/>
              <w:left w:val="single" w:sz="5" w:space="0" w:color="auto"/>
              <w:bottom w:val="single" w:sz="5"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8 781.20</w:t>
            </w:r>
          </w:p>
        </w:tc>
      </w:tr>
      <w:tr w:rsidR="00952E20" w:rsidRPr="005A6700" w:rsidTr="00E96CAC">
        <w:trPr>
          <w:cantSplit/>
        </w:trPr>
        <w:tc>
          <w:tcPr>
            <w:tcW w:w="471" w:type="dxa"/>
            <w:tcBorders>
              <w:top w:val="single" w:sz="10" w:space="0" w:color="auto"/>
              <w:left w:val="single" w:sz="4"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4"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3"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56"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70"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60"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2098"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1831"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378" w:type="dxa"/>
            <w:tcBorders>
              <w:top w:val="single" w:sz="10" w:space="0" w:color="auto"/>
              <w:bottom w:val="single" w:sz="4" w:space="0" w:color="auto"/>
            </w:tcBorders>
            <w:shd w:val="clear" w:color="auto" w:fill="auto"/>
            <w:vAlign w:val="bottom"/>
          </w:tcPr>
          <w:p w:rsidR="00952E20" w:rsidRPr="005A6700" w:rsidRDefault="00952E20" w:rsidP="00952E20">
            <w:pPr>
              <w:rPr>
                <w:rFonts w:ascii="Times New Roman" w:eastAsiaTheme="minorEastAsia" w:hAnsi="Times New Roman" w:cs="Times New Roman"/>
                <w:sz w:val="18"/>
                <w:szCs w:val="18"/>
              </w:rPr>
            </w:pPr>
          </w:p>
        </w:tc>
        <w:tc>
          <w:tcPr>
            <w:tcW w:w="2126" w:type="dxa"/>
            <w:tcBorders>
              <w:top w:val="single" w:sz="10" w:space="0" w:color="auto"/>
              <w:bottom w:val="single" w:sz="4" w:space="0" w:color="auto"/>
            </w:tcBorders>
            <w:shd w:val="clear" w:color="auto" w:fill="auto"/>
            <w:vAlign w:val="bottom"/>
          </w:tcPr>
          <w:p w:rsidR="00952E20" w:rsidRPr="005A6700" w:rsidRDefault="00952E20" w:rsidP="00952E20">
            <w:pPr>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Итого доходов:</w:t>
            </w:r>
          </w:p>
        </w:tc>
        <w:tc>
          <w:tcPr>
            <w:tcW w:w="2692" w:type="dxa"/>
            <w:tcBorders>
              <w:top w:val="single" w:sz="5" w:space="0" w:color="auto"/>
              <w:left w:val="single" w:sz="10" w:space="0" w:color="auto"/>
              <w:bottom w:val="single" w:sz="10" w:space="0" w:color="auto"/>
              <w:right w:val="single" w:sz="10" w:space="0" w:color="auto"/>
            </w:tcBorders>
            <w:shd w:val="clear" w:color="auto" w:fill="auto"/>
            <w:vAlign w:val="bottom"/>
          </w:tcPr>
          <w:p w:rsidR="00952E20" w:rsidRPr="005A6700" w:rsidRDefault="00952E20" w:rsidP="00952E20">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772 819.06</w:t>
            </w:r>
          </w:p>
        </w:tc>
      </w:tr>
    </w:tbl>
    <w:p w:rsidR="00952E20" w:rsidRPr="005A6700" w:rsidRDefault="00952E20" w:rsidP="00952E20">
      <w:pPr>
        <w:pStyle w:val="af9"/>
        <w:tabs>
          <w:tab w:val="left" w:pos="3976"/>
        </w:tabs>
        <w:ind w:left="-426" w:right="-425" w:firstLine="284"/>
        <w:rPr>
          <w:sz w:val="18"/>
          <w:szCs w:val="18"/>
        </w:rPr>
      </w:pPr>
    </w:p>
    <w:p w:rsidR="006800D3" w:rsidRPr="005A6700" w:rsidRDefault="006800D3" w:rsidP="006800D3">
      <w:pPr>
        <w:pStyle w:val="af9"/>
        <w:tabs>
          <w:tab w:val="left" w:pos="3976"/>
        </w:tabs>
        <w:ind w:left="-426" w:right="-425" w:firstLine="284"/>
        <w:jc w:val="right"/>
        <w:rPr>
          <w:i/>
          <w:sz w:val="18"/>
          <w:szCs w:val="18"/>
        </w:rPr>
      </w:pPr>
      <w:r w:rsidRPr="005A6700">
        <w:rPr>
          <w:i/>
          <w:sz w:val="18"/>
          <w:szCs w:val="18"/>
        </w:rPr>
        <w:t>Приложение 3</w:t>
      </w:r>
    </w:p>
    <w:p w:rsidR="006800D3" w:rsidRPr="005A6700" w:rsidRDefault="006800D3" w:rsidP="006800D3">
      <w:pPr>
        <w:pStyle w:val="af9"/>
        <w:tabs>
          <w:tab w:val="left" w:pos="3976"/>
        </w:tabs>
        <w:ind w:left="-426" w:right="-425" w:firstLine="284"/>
        <w:jc w:val="right"/>
        <w:rPr>
          <w:i/>
          <w:sz w:val="18"/>
          <w:szCs w:val="18"/>
        </w:rPr>
      </w:pPr>
      <w:r w:rsidRPr="005A6700">
        <w:rPr>
          <w:i/>
          <w:sz w:val="18"/>
          <w:szCs w:val="18"/>
        </w:rPr>
        <w:t>к решению Думы Хомутовского</w:t>
      </w:r>
    </w:p>
    <w:p w:rsidR="006800D3" w:rsidRPr="005A6700" w:rsidRDefault="006800D3" w:rsidP="006800D3">
      <w:pPr>
        <w:pStyle w:val="af9"/>
        <w:tabs>
          <w:tab w:val="left" w:pos="3976"/>
        </w:tabs>
        <w:ind w:left="-426" w:right="-425" w:firstLine="284"/>
        <w:jc w:val="right"/>
        <w:rPr>
          <w:i/>
          <w:sz w:val="18"/>
          <w:szCs w:val="18"/>
        </w:rPr>
      </w:pPr>
      <w:r w:rsidRPr="005A6700">
        <w:rPr>
          <w:i/>
          <w:sz w:val="18"/>
          <w:szCs w:val="18"/>
        </w:rPr>
        <w:t>муниципального образования</w:t>
      </w:r>
    </w:p>
    <w:p w:rsidR="006800D3" w:rsidRPr="005A6700" w:rsidRDefault="006800D3" w:rsidP="006800D3">
      <w:pPr>
        <w:pStyle w:val="af9"/>
        <w:tabs>
          <w:tab w:val="left" w:pos="3976"/>
        </w:tabs>
        <w:ind w:left="-426" w:right="-425" w:firstLine="284"/>
        <w:jc w:val="right"/>
        <w:rPr>
          <w:i/>
          <w:sz w:val="18"/>
          <w:szCs w:val="18"/>
        </w:rPr>
      </w:pPr>
      <w:r w:rsidRPr="005A6700">
        <w:rPr>
          <w:i/>
          <w:sz w:val="18"/>
          <w:szCs w:val="18"/>
        </w:rPr>
        <w:t xml:space="preserve">                                                                                                        от </w:t>
      </w:r>
      <w:r w:rsidRPr="005A6700">
        <w:rPr>
          <w:i/>
          <w:sz w:val="18"/>
          <w:szCs w:val="18"/>
          <w:u w:val="single"/>
        </w:rPr>
        <w:t xml:space="preserve">31.08.2023 </w:t>
      </w:r>
      <w:r w:rsidRPr="005A6700">
        <w:rPr>
          <w:i/>
          <w:sz w:val="18"/>
          <w:szCs w:val="18"/>
        </w:rPr>
        <w:t>№ __</w:t>
      </w:r>
      <w:r w:rsidRPr="005A6700">
        <w:rPr>
          <w:i/>
          <w:sz w:val="18"/>
          <w:szCs w:val="18"/>
          <w:u w:val="single"/>
        </w:rPr>
        <w:t>14-62 д</w:t>
      </w:r>
    </w:p>
    <w:p w:rsidR="006800D3" w:rsidRPr="005A6700" w:rsidRDefault="006800D3" w:rsidP="006800D3">
      <w:pPr>
        <w:pStyle w:val="af9"/>
        <w:tabs>
          <w:tab w:val="left" w:pos="3976"/>
        </w:tabs>
        <w:ind w:left="-426" w:right="-425" w:firstLine="284"/>
        <w:rPr>
          <w:sz w:val="18"/>
          <w:szCs w:val="18"/>
        </w:rPr>
      </w:pPr>
    </w:p>
    <w:p w:rsidR="006800D3" w:rsidRPr="005A6700" w:rsidRDefault="006800D3" w:rsidP="006800D3">
      <w:pPr>
        <w:pStyle w:val="af9"/>
        <w:tabs>
          <w:tab w:val="left" w:pos="3976"/>
        </w:tabs>
        <w:ind w:left="-426" w:right="-425" w:firstLine="284"/>
        <w:rPr>
          <w:sz w:val="18"/>
          <w:szCs w:val="18"/>
        </w:rPr>
      </w:pPr>
    </w:p>
    <w:p w:rsidR="006800D3" w:rsidRPr="005A6700" w:rsidRDefault="006800D3" w:rsidP="006800D3">
      <w:pPr>
        <w:pStyle w:val="af9"/>
        <w:tabs>
          <w:tab w:val="left" w:pos="3976"/>
        </w:tabs>
        <w:ind w:left="-426" w:right="-425" w:firstLine="284"/>
        <w:jc w:val="center"/>
        <w:rPr>
          <w:sz w:val="18"/>
          <w:szCs w:val="18"/>
        </w:rPr>
      </w:pPr>
      <w:r w:rsidRPr="005A6700">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2023 год</w:t>
      </w:r>
    </w:p>
    <w:p w:rsidR="006800D3" w:rsidRPr="005A6700" w:rsidRDefault="006800D3" w:rsidP="006800D3">
      <w:pPr>
        <w:pStyle w:val="af9"/>
        <w:tabs>
          <w:tab w:val="left" w:pos="3976"/>
        </w:tabs>
        <w:ind w:left="-426" w:right="-425" w:firstLine="284"/>
        <w:rPr>
          <w:sz w:val="18"/>
          <w:szCs w:val="18"/>
        </w:rPr>
      </w:pPr>
    </w:p>
    <w:p w:rsidR="00BC3D15" w:rsidRPr="005A6700" w:rsidRDefault="006800D3" w:rsidP="006800D3">
      <w:pPr>
        <w:pStyle w:val="af9"/>
        <w:tabs>
          <w:tab w:val="left" w:pos="3976"/>
        </w:tabs>
        <w:ind w:left="-426" w:right="-425" w:firstLine="284"/>
        <w:rPr>
          <w:sz w:val="18"/>
          <w:szCs w:val="18"/>
        </w:rPr>
      </w:pPr>
      <w:r w:rsidRPr="005A6700">
        <w:rPr>
          <w:sz w:val="18"/>
          <w:szCs w:val="18"/>
        </w:rPr>
        <w:t>Единица измерения: тыс. руб.</w:t>
      </w:r>
    </w:p>
    <w:tbl>
      <w:tblPr>
        <w:tblStyle w:val="TableStyle167"/>
        <w:tblW w:w="10065" w:type="dxa"/>
        <w:tblInd w:w="-413" w:type="dxa"/>
        <w:tblLayout w:type="fixed"/>
        <w:tblLook w:val="04A0" w:firstRow="1" w:lastRow="0" w:firstColumn="1" w:lastColumn="0" w:noHBand="0" w:noVBand="1"/>
      </w:tblPr>
      <w:tblGrid>
        <w:gridCol w:w="7514"/>
        <w:gridCol w:w="2551"/>
      </w:tblGrid>
      <w:tr w:rsidR="006800D3" w:rsidRPr="005A6700" w:rsidTr="006800D3">
        <w:trPr>
          <w:cantSplit/>
          <w:tblHeader/>
        </w:trPr>
        <w:tc>
          <w:tcPr>
            <w:tcW w:w="7514" w:type="dxa"/>
            <w:tcBorders>
              <w:top w:val="single" w:sz="10" w:space="0" w:color="auto"/>
              <w:left w:val="single" w:sz="10" w:space="0" w:color="auto"/>
              <w:right w:val="single" w:sz="5" w:space="0" w:color="auto"/>
            </w:tcBorders>
            <w:shd w:val="clear" w:color="auto" w:fill="auto"/>
            <w:vAlign w:val="center"/>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Классификатор расходов</w:t>
            </w:r>
          </w:p>
        </w:tc>
        <w:tc>
          <w:tcPr>
            <w:tcW w:w="2551" w:type="dxa"/>
            <w:tcBorders>
              <w:top w:val="single" w:sz="10" w:space="0" w:color="auto"/>
              <w:left w:val="single" w:sz="5" w:space="0" w:color="auto"/>
              <w:bottom w:val="single" w:sz="10" w:space="0" w:color="auto"/>
              <w:right w:val="single" w:sz="10" w:space="0" w:color="auto"/>
            </w:tcBorders>
            <w:shd w:val="clear" w:color="auto" w:fill="auto"/>
            <w:vAlign w:val="center"/>
          </w:tcPr>
          <w:p w:rsidR="006800D3" w:rsidRPr="005A6700" w:rsidRDefault="006800D3" w:rsidP="006800D3">
            <w:pPr>
              <w:ind w:right="705"/>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Сумма на  год</w:t>
            </w:r>
          </w:p>
        </w:tc>
      </w:tr>
    </w:tbl>
    <w:tbl>
      <w:tblPr>
        <w:tblStyle w:val="TableStyle260"/>
        <w:tblW w:w="10065" w:type="dxa"/>
        <w:tblInd w:w="-413" w:type="dxa"/>
        <w:tblLayout w:type="fixed"/>
        <w:tblLook w:val="04A0" w:firstRow="1" w:lastRow="0" w:firstColumn="1" w:lastColumn="0" w:noHBand="0" w:noVBand="1"/>
      </w:tblPr>
      <w:tblGrid>
        <w:gridCol w:w="467"/>
        <w:gridCol w:w="28"/>
        <w:gridCol w:w="488"/>
        <w:gridCol w:w="502"/>
        <w:gridCol w:w="1393"/>
        <w:gridCol w:w="3785"/>
        <w:gridCol w:w="851"/>
        <w:gridCol w:w="2551"/>
      </w:tblGrid>
      <w:tr w:rsidR="006800D3" w:rsidRPr="005A6700" w:rsidTr="006800D3">
        <w:trPr>
          <w:cantSplit/>
          <w:trHeight w:val="768"/>
          <w:tblHeader/>
        </w:trPr>
        <w:tc>
          <w:tcPr>
            <w:tcW w:w="6663" w:type="dxa"/>
            <w:gridSpan w:val="6"/>
            <w:tcBorders>
              <w:top w:val="single" w:sz="5" w:space="0" w:color="auto"/>
              <w:left w:val="single" w:sz="10" w:space="0" w:color="auto"/>
              <w:bottom w:val="single" w:sz="10" w:space="0" w:color="auto"/>
              <w:right w:val="single" w:sz="5" w:space="0" w:color="auto"/>
            </w:tcBorders>
            <w:shd w:val="clear" w:color="auto" w:fill="auto"/>
            <w:vAlign w:val="center"/>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Наименование показателя</w:t>
            </w:r>
          </w:p>
        </w:tc>
        <w:tc>
          <w:tcPr>
            <w:tcW w:w="851" w:type="dxa"/>
            <w:tcBorders>
              <w:top w:val="single" w:sz="5" w:space="0" w:color="auto"/>
              <w:left w:val="single" w:sz="5" w:space="0" w:color="auto"/>
              <w:bottom w:val="single" w:sz="10" w:space="0" w:color="auto"/>
              <w:right w:val="single" w:sz="5" w:space="0" w:color="auto"/>
            </w:tcBorders>
            <w:shd w:val="clear" w:color="auto" w:fill="auto"/>
            <w:vAlign w:val="center"/>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КОД</w:t>
            </w:r>
          </w:p>
        </w:tc>
        <w:tc>
          <w:tcPr>
            <w:tcW w:w="2551" w:type="dxa"/>
            <w:tcBorders>
              <w:top w:val="single" w:sz="10" w:space="0" w:color="auto"/>
              <w:left w:val="single" w:sz="5" w:space="0" w:color="auto"/>
              <w:bottom w:val="single" w:sz="10" w:space="0" w:color="auto"/>
              <w:right w:val="single" w:sz="10" w:space="0" w:color="auto"/>
            </w:tcBorders>
            <w:shd w:val="clear" w:color="auto" w:fill="auto"/>
            <w:vAlign w:val="center"/>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Сумма на 2023 год</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ОБЩЕГОСУДАРСТВЕННЫЕ ВОПРОСЫ</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109 837.48</w:t>
            </w:r>
          </w:p>
        </w:tc>
      </w:tr>
      <w:tr w:rsidR="006800D3" w:rsidRPr="005A6700" w:rsidTr="006800D3">
        <w:trPr>
          <w:cantSplit/>
          <w:trHeight w:val="461"/>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0102</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3 194.55</w:t>
            </w:r>
          </w:p>
        </w:tc>
      </w:tr>
      <w:tr w:rsidR="006800D3" w:rsidRPr="005A6700" w:rsidTr="006800D3">
        <w:trPr>
          <w:cantSplit/>
          <w:trHeight w:val="461"/>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0103</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411.00</w:t>
            </w:r>
          </w:p>
        </w:tc>
      </w:tr>
      <w:tr w:rsidR="006800D3" w:rsidRPr="005A6700" w:rsidTr="006800D3">
        <w:trPr>
          <w:cantSplit/>
          <w:trHeight w:val="707"/>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68 864.03</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Резервные фонды</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0111</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6800D3" w:rsidRPr="005A6700" w:rsidTr="006800D3">
        <w:trPr>
          <w:cantSplit/>
          <w:trHeight w:val="246"/>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вопросы</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36 367.90</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lastRenderedPageBreak/>
              <w:t>НАЦИОНАЛЬНАЯ ОБОРОНА</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Мобилизационная и вневойсковая подготовка</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0203</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6800D3" w:rsidRPr="005A6700" w:rsidTr="006800D3">
        <w:trPr>
          <w:cantSplit/>
          <w:trHeight w:val="461"/>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997.25</w:t>
            </w:r>
          </w:p>
        </w:tc>
      </w:tr>
      <w:tr w:rsidR="006800D3" w:rsidRPr="005A6700" w:rsidTr="006800D3">
        <w:trPr>
          <w:cantSplit/>
          <w:trHeight w:val="476"/>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0310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997.25</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НАЦИОНАЛЬНАЯ ЭКОНОМИКА</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244 137.66</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Транспорт</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0408</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7 755.83</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235 628.83</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национальной экономики</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0412</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753.00</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ЖИЛИЩНО-КОММУНАЛЬНОЕ ХОЗЯЙСТВО</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38 104.41</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Жилищное хозяйство</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0501</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6800D3" w:rsidRPr="005A6700" w:rsidTr="006800D3">
        <w:trPr>
          <w:cantSplit/>
          <w:trHeight w:val="246"/>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37 949.47</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ОХРАНА ОКРУЖАЮЩЕЙ СРЕДЫ</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охраны окружающей среды</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0605</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 КИНЕМАТОГРАФИЯ</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352 380.41</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352 380.41</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СОЦИАЛЬНАЯ ПОЛИТИКА</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Пенсионное обеспечение</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1001</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6800D3" w:rsidRPr="005A6700" w:rsidTr="006800D3">
        <w:trPr>
          <w:cantSplit/>
          <w:trHeight w:val="246"/>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ФИЗИЧЕСКАЯ КУЛЬТУРА И СПОРТ</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33 277.72</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33 277.72</w:t>
            </w:r>
          </w:p>
        </w:tc>
      </w:tr>
      <w:tr w:rsidR="006800D3" w:rsidRPr="005A6700" w:rsidTr="006800D3">
        <w:trPr>
          <w:cantSplit/>
          <w:trHeight w:val="230"/>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ДОЛГА</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6800D3" w:rsidRPr="005A6700" w:rsidTr="006800D3">
        <w:trPr>
          <w:cantSplit/>
          <w:trHeight w:val="230"/>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1301</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6800D3" w:rsidRPr="005A6700" w:rsidTr="006800D3">
        <w:trPr>
          <w:cantSplit/>
          <w:trHeight w:val="461"/>
        </w:trPr>
        <w:tc>
          <w:tcPr>
            <w:tcW w:w="666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851" w:type="dxa"/>
            <w:tcBorders>
              <w:top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1400</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6800D3" w:rsidRPr="005A6700" w:rsidTr="006800D3">
        <w:trPr>
          <w:cantSplit/>
          <w:trHeight w:val="246"/>
        </w:trPr>
        <w:tc>
          <w:tcPr>
            <w:tcW w:w="467" w:type="dxa"/>
            <w:tcBorders>
              <w:left w:val="single" w:sz="10"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6196"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межбюджетные трансферты общего характера</w:t>
            </w:r>
          </w:p>
        </w:tc>
        <w:tc>
          <w:tcPr>
            <w:tcW w:w="851" w:type="dxa"/>
            <w:tcBorders>
              <w:top w:val="single" w:sz="5" w:space="0" w:color="auto"/>
              <w:left w:val="single" w:sz="5" w:space="0" w:color="auto"/>
              <w:bottom w:val="single" w:sz="5" w:space="0" w:color="auto"/>
              <w:right w:val="single" w:sz="5" w:space="0" w:color="auto"/>
            </w:tcBorders>
            <w:shd w:val="clear" w:color="auto" w:fill="auto"/>
            <w:vAlign w:val="bottom"/>
          </w:tcPr>
          <w:p w:rsidR="006800D3" w:rsidRPr="005A6700" w:rsidRDefault="006800D3" w:rsidP="006800D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1403</w:t>
            </w:r>
          </w:p>
        </w:tc>
        <w:tc>
          <w:tcPr>
            <w:tcW w:w="2551" w:type="dxa"/>
            <w:tcBorders>
              <w:top w:val="single" w:sz="5" w:space="0" w:color="auto"/>
              <w:left w:val="single" w:sz="5" w:space="0" w:color="auto"/>
              <w:bottom w:val="single" w:sz="5"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6800D3" w:rsidRPr="005A6700" w:rsidTr="006800D3">
        <w:trPr>
          <w:cantSplit/>
          <w:trHeight w:val="230"/>
        </w:trPr>
        <w:tc>
          <w:tcPr>
            <w:tcW w:w="467" w:type="dxa"/>
            <w:tcBorders>
              <w:top w:val="single" w:sz="10" w:space="0" w:color="auto"/>
              <w:left w:val="single" w:sz="4" w:space="0" w:color="auto"/>
              <w:bottom w:val="single" w:sz="4"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28" w:type="dxa"/>
            <w:tcBorders>
              <w:top w:val="single" w:sz="10" w:space="0" w:color="auto"/>
              <w:bottom w:val="single" w:sz="4"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488" w:type="dxa"/>
            <w:tcBorders>
              <w:top w:val="single" w:sz="10" w:space="0" w:color="auto"/>
              <w:bottom w:val="single" w:sz="4"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502" w:type="dxa"/>
            <w:tcBorders>
              <w:top w:val="single" w:sz="10" w:space="0" w:color="auto"/>
              <w:bottom w:val="single" w:sz="4"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1393" w:type="dxa"/>
            <w:tcBorders>
              <w:top w:val="single" w:sz="10" w:space="0" w:color="auto"/>
              <w:bottom w:val="single" w:sz="4" w:space="0" w:color="auto"/>
            </w:tcBorders>
            <w:shd w:val="clear" w:color="auto" w:fill="auto"/>
            <w:vAlign w:val="bottom"/>
          </w:tcPr>
          <w:p w:rsidR="006800D3" w:rsidRPr="005A6700" w:rsidRDefault="006800D3" w:rsidP="006800D3">
            <w:pPr>
              <w:rPr>
                <w:rFonts w:ascii="Times New Roman" w:eastAsiaTheme="minorEastAsia" w:hAnsi="Times New Roman" w:cs="Times New Roman"/>
                <w:sz w:val="18"/>
                <w:szCs w:val="18"/>
              </w:rPr>
            </w:pPr>
          </w:p>
        </w:tc>
        <w:tc>
          <w:tcPr>
            <w:tcW w:w="4636" w:type="dxa"/>
            <w:gridSpan w:val="2"/>
            <w:tcBorders>
              <w:top w:val="single" w:sz="10" w:space="0" w:color="auto"/>
              <w:bottom w:val="single" w:sz="4" w:space="0" w:color="auto"/>
            </w:tcBorders>
            <w:shd w:val="clear" w:color="auto" w:fill="auto"/>
            <w:vAlign w:val="bottom"/>
          </w:tcPr>
          <w:p w:rsidR="006800D3" w:rsidRPr="005A6700" w:rsidRDefault="006800D3" w:rsidP="006800D3">
            <w:pPr>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Итого расходов:</w:t>
            </w:r>
          </w:p>
        </w:tc>
        <w:tc>
          <w:tcPr>
            <w:tcW w:w="2551" w:type="dxa"/>
            <w:tcBorders>
              <w:top w:val="single" w:sz="5" w:space="0" w:color="auto"/>
              <w:left w:val="single" w:sz="10" w:space="0" w:color="auto"/>
              <w:bottom w:val="single" w:sz="10" w:space="0" w:color="auto"/>
              <w:right w:val="single" w:sz="10" w:space="0" w:color="auto"/>
            </w:tcBorders>
            <w:shd w:val="clear" w:color="auto" w:fill="auto"/>
            <w:vAlign w:val="bottom"/>
          </w:tcPr>
          <w:p w:rsidR="006800D3" w:rsidRPr="005A6700" w:rsidRDefault="006800D3" w:rsidP="006800D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782 307.86</w:t>
            </w:r>
          </w:p>
        </w:tc>
      </w:tr>
    </w:tbl>
    <w:p w:rsidR="006800D3" w:rsidRPr="005A6700" w:rsidRDefault="006800D3" w:rsidP="006800D3">
      <w:pPr>
        <w:pStyle w:val="af9"/>
        <w:tabs>
          <w:tab w:val="left" w:pos="3976"/>
        </w:tabs>
        <w:ind w:left="-426" w:right="-425" w:firstLine="284"/>
        <w:rPr>
          <w:sz w:val="18"/>
          <w:szCs w:val="18"/>
        </w:rPr>
      </w:pPr>
    </w:p>
    <w:p w:rsidR="006800D3" w:rsidRPr="005A6700" w:rsidRDefault="006800D3" w:rsidP="006800D3">
      <w:pPr>
        <w:pStyle w:val="af9"/>
        <w:tabs>
          <w:tab w:val="left" w:pos="3976"/>
        </w:tabs>
        <w:ind w:left="-426" w:right="-425" w:firstLine="284"/>
        <w:rPr>
          <w:sz w:val="18"/>
          <w:szCs w:val="18"/>
        </w:rPr>
      </w:pPr>
    </w:p>
    <w:p w:rsidR="001E2D99" w:rsidRPr="005A6700" w:rsidRDefault="001E2D99" w:rsidP="001E2D99">
      <w:pPr>
        <w:pStyle w:val="af9"/>
        <w:tabs>
          <w:tab w:val="left" w:pos="3976"/>
        </w:tabs>
        <w:ind w:left="-426" w:right="-425" w:firstLine="284"/>
        <w:jc w:val="right"/>
        <w:rPr>
          <w:i/>
          <w:sz w:val="18"/>
          <w:szCs w:val="18"/>
        </w:rPr>
      </w:pPr>
      <w:r w:rsidRPr="005A6700">
        <w:rPr>
          <w:i/>
          <w:sz w:val="18"/>
          <w:szCs w:val="18"/>
        </w:rPr>
        <w:t xml:space="preserve">                                                                                                                                                       Приложение 5</w:t>
      </w:r>
    </w:p>
    <w:p w:rsidR="001E2D99" w:rsidRPr="005A6700" w:rsidRDefault="001E2D99" w:rsidP="001E2D99">
      <w:pPr>
        <w:pStyle w:val="af9"/>
        <w:tabs>
          <w:tab w:val="left" w:pos="3976"/>
        </w:tabs>
        <w:ind w:left="-426" w:right="-425" w:firstLine="284"/>
        <w:jc w:val="right"/>
        <w:rPr>
          <w:i/>
          <w:sz w:val="18"/>
          <w:szCs w:val="18"/>
        </w:rPr>
      </w:pPr>
      <w:r w:rsidRPr="005A6700">
        <w:rPr>
          <w:i/>
          <w:sz w:val="18"/>
          <w:szCs w:val="18"/>
        </w:rPr>
        <w:t xml:space="preserve">                                                                                                                                        к решению Думы Хомутовского</w:t>
      </w:r>
    </w:p>
    <w:p w:rsidR="001E2D99" w:rsidRPr="005A6700" w:rsidRDefault="001E2D99" w:rsidP="001E2D99">
      <w:pPr>
        <w:pStyle w:val="af9"/>
        <w:tabs>
          <w:tab w:val="left" w:pos="3976"/>
        </w:tabs>
        <w:ind w:left="-426" w:right="-425" w:firstLine="284"/>
        <w:jc w:val="right"/>
        <w:rPr>
          <w:i/>
          <w:sz w:val="18"/>
          <w:szCs w:val="18"/>
        </w:rPr>
      </w:pPr>
      <w:r w:rsidRPr="005A6700">
        <w:rPr>
          <w:i/>
          <w:sz w:val="18"/>
          <w:szCs w:val="18"/>
        </w:rPr>
        <w:t xml:space="preserve">                                                                                                                                        муниципального образования</w:t>
      </w:r>
    </w:p>
    <w:p w:rsidR="001E2D99" w:rsidRPr="005A6700" w:rsidRDefault="001E2D99" w:rsidP="001E2D99">
      <w:pPr>
        <w:pStyle w:val="af9"/>
        <w:tabs>
          <w:tab w:val="left" w:pos="3976"/>
        </w:tabs>
        <w:ind w:left="-426" w:right="-425" w:firstLine="284"/>
        <w:jc w:val="right"/>
        <w:rPr>
          <w:i/>
          <w:sz w:val="18"/>
          <w:szCs w:val="18"/>
        </w:rPr>
      </w:pPr>
      <w:r w:rsidRPr="005A6700">
        <w:rPr>
          <w:i/>
          <w:sz w:val="18"/>
          <w:szCs w:val="18"/>
        </w:rPr>
        <w:t xml:space="preserve">                                                                                                                                        от </w:t>
      </w:r>
      <w:r w:rsidRPr="005A6700">
        <w:rPr>
          <w:i/>
          <w:sz w:val="18"/>
          <w:szCs w:val="18"/>
          <w:u w:val="single"/>
        </w:rPr>
        <w:t xml:space="preserve">31.08.2023 </w:t>
      </w:r>
      <w:r w:rsidRPr="005A6700">
        <w:rPr>
          <w:i/>
          <w:sz w:val="18"/>
          <w:szCs w:val="18"/>
        </w:rPr>
        <w:t>№ _</w:t>
      </w:r>
      <w:r w:rsidRPr="005A6700">
        <w:rPr>
          <w:i/>
          <w:sz w:val="18"/>
          <w:szCs w:val="18"/>
          <w:u w:val="single"/>
        </w:rPr>
        <w:t>14-62 д</w:t>
      </w:r>
    </w:p>
    <w:p w:rsidR="001E2D99" w:rsidRPr="005A6700" w:rsidRDefault="001E2D99" w:rsidP="001E2D99">
      <w:pPr>
        <w:pStyle w:val="af9"/>
        <w:tabs>
          <w:tab w:val="left" w:pos="3976"/>
        </w:tabs>
        <w:ind w:left="-426" w:right="-425" w:firstLine="284"/>
        <w:jc w:val="right"/>
        <w:rPr>
          <w:sz w:val="18"/>
          <w:szCs w:val="18"/>
        </w:rPr>
      </w:pPr>
    </w:p>
    <w:p w:rsidR="001E2D99" w:rsidRPr="005A6700" w:rsidRDefault="001E2D99" w:rsidP="001E2D99">
      <w:pPr>
        <w:pStyle w:val="af9"/>
        <w:tabs>
          <w:tab w:val="left" w:pos="3976"/>
        </w:tabs>
        <w:ind w:left="-426" w:right="-425" w:firstLine="284"/>
        <w:rPr>
          <w:sz w:val="18"/>
          <w:szCs w:val="18"/>
        </w:rPr>
      </w:pPr>
    </w:p>
    <w:p w:rsidR="001E2D99" w:rsidRPr="005A6700" w:rsidRDefault="001E2D99" w:rsidP="001E2D99">
      <w:pPr>
        <w:pStyle w:val="af9"/>
        <w:tabs>
          <w:tab w:val="left" w:pos="3976"/>
        </w:tabs>
        <w:ind w:left="-426" w:right="-425" w:firstLine="284"/>
        <w:jc w:val="center"/>
        <w:rPr>
          <w:sz w:val="18"/>
          <w:szCs w:val="18"/>
        </w:rPr>
      </w:pPr>
      <w:r w:rsidRPr="005A6700">
        <w:rPr>
          <w:sz w:val="18"/>
          <w:szCs w:val="18"/>
        </w:rPr>
        <w:t>Распределение бюджетных ассигнований по целевым статьям (муниципальным программам</w:t>
      </w:r>
    </w:p>
    <w:p w:rsidR="001E2D99" w:rsidRPr="005A6700" w:rsidRDefault="001E2D99" w:rsidP="001E2D99">
      <w:pPr>
        <w:pStyle w:val="af9"/>
        <w:tabs>
          <w:tab w:val="left" w:pos="3976"/>
        </w:tabs>
        <w:ind w:left="-426" w:right="-425" w:firstLine="284"/>
        <w:jc w:val="center"/>
        <w:rPr>
          <w:sz w:val="18"/>
          <w:szCs w:val="18"/>
        </w:rPr>
      </w:pPr>
      <w:r w:rsidRPr="005A6700">
        <w:rPr>
          <w:sz w:val="18"/>
          <w:szCs w:val="18"/>
        </w:rPr>
        <w:t>Хомутовского муниципального образования и непрограммным направлениям деятельности),</w:t>
      </w:r>
    </w:p>
    <w:p w:rsidR="001E2D99" w:rsidRPr="005A6700" w:rsidRDefault="001E2D99" w:rsidP="001E2D99">
      <w:pPr>
        <w:pStyle w:val="af9"/>
        <w:tabs>
          <w:tab w:val="left" w:pos="3976"/>
        </w:tabs>
        <w:ind w:left="-426" w:right="-425" w:firstLine="284"/>
        <w:jc w:val="center"/>
        <w:rPr>
          <w:sz w:val="18"/>
          <w:szCs w:val="18"/>
        </w:rPr>
      </w:pPr>
      <w:r w:rsidRPr="005A6700">
        <w:rPr>
          <w:sz w:val="18"/>
          <w:szCs w:val="18"/>
        </w:rPr>
        <w:t>видам расходов, разделам, подразделам классификации расходов бюджетов на 2023 год</w:t>
      </w:r>
    </w:p>
    <w:p w:rsidR="001E2D99" w:rsidRPr="005A6700" w:rsidRDefault="001E2D99" w:rsidP="001E2D99">
      <w:pPr>
        <w:pStyle w:val="af9"/>
        <w:tabs>
          <w:tab w:val="left" w:pos="3976"/>
        </w:tabs>
        <w:ind w:left="-426" w:right="-425" w:firstLine="284"/>
        <w:jc w:val="center"/>
        <w:rPr>
          <w:sz w:val="18"/>
          <w:szCs w:val="18"/>
        </w:rPr>
      </w:pPr>
    </w:p>
    <w:p w:rsidR="006800D3" w:rsidRPr="005A6700" w:rsidRDefault="001E2D99" w:rsidP="001E2D99">
      <w:pPr>
        <w:pStyle w:val="af9"/>
        <w:tabs>
          <w:tab w:val="left" w:pos="3976"/>
        </w:tabs>
        <w:ind w:left="-426" w:right="-425" w:firstLine="284"/>
        <w:rPr>
          <w:sz w:val="18"/>
          <w:szCs w:val="18"/>
        </w:rPr>
      </w:pPr>
      <w:r w:rsidRPr="005A6700">
        <w:rPr>
          <w:sz w:val="18"/>
          <w:szCs w:val="18"/>
        </w:rPr>
        <w:t>Единица измерения: тыс. руб.</w:t>
      </w:r>
    </w:p>
    <w:tbl>
      <w:tblPr>
        <w:tblStyle w:val="TableStyle087"/>
        <w:tblW w:w="5455" w:type="pct"/>
        <w:tblInd w:w="-420" w:type="dxa"/>
        <w:tblLook w:val="04A0" w:firstRow="1" w:lastRow="0" w:firstColumn="1" w:lastColumn="0" w:noHBand="0" w:noVBand="1"/>
      </w:tblPr>
      <w:tblGrid>
        <w:gridCol w:w="4723"/>
        <w:gridCol w:w="907"/>
        <w:gridCol w:w="1515"/>
        <w:gridCol w:w="512"/>
        <w:gridCol w:w="2409"/>
      </w:tblGrid>
      <w:tr w:rsidR="001E2D99" w:rsidRPr="005A6700" w:rsidTr="00CF5F47">
        <w:trPr>
          <w:cantSplit/>
          <w:trHeight w:val="207"/>
        </w:trPr>
        <w:tc>
          <w:tcPr>
            <w:tcW w:w="4722" w:type="dxa"/>
            <w:tcBorders>
              <w:top w:val="single" w:sz="5" w:space="0" w:color="auto"/>
              <w:left w:val="single" w:sz="5" w:space="0" w:color="auto"/>
              <w:bottom w:val="single" w:sz="5" w:space="0" w:color="auto"/>
              <w:right w:val="single" w:sz="4"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ab/>
              <w:t>Наименование</w:t>
            </w:r>
          </w:p>
        </w:tc>
        <w:tc>
          <w:tcPr>
            <w:tcW w:w="907" w:type="dxa"/>
            <w:tcBorders>
              <w:top w:val="single" w:sz="5" w:space="0" w:color="auto"/>
              <w:left w:val="single" w:sz="4" w:space="0" w:color="auto"/>
              <w:bottom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Раздел, подраздел</w:t>
            </w:r>
          </w:p>
        </w:tc>
        <w:tc>
          <w:tcPr>
            <w:tcW w:w="1515" w:type="dxa"/>
            <w:tcBorders>
              <w:top w:val="single" w:sz="5" w:space="0" w:color="auto"/>
              <w:left w:val="single" w:sz="5" w:space="0" w:color="auto"/>
              <w:bottom w:val="single" w:sz="5" w:space="0" w:color="auto"/>
              <w:right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Целевая статья</w:t>
            </w:r>
          </w:p>
        </w:tc>
        <w:tc>
          <w:tcPr>
            <w:tcW w:w="512" w:type="dxa"/>
            <w:tcBorders>
              <w:top w:val="single" w:sz="5" w:space="0" w:color="auto"/>
              <w:left w:val="single" w:sz="5" w:space="0" w:color="auto"/>
              <w:bottom w:val="single" w:sz="5" w:space="0" w:color="auto"/>
              <w:right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Вид рас-</w:t>
            </w:r>
          </w:p>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хода</w:t>
            </w:r>
          </w:p>
        </w:tc>
        <w:tc>
          <w:tcPr>
            <w:tcW w:w="2409" w:type="dxa"/>
            <w:tcBorders>
              <w:top w:val="single" w:sz="5" w:space="0" w:color="auto"/>
              <w:left w:val="single" w:sz="5" w:space="0" w:color="auto"/>
              <w:bottom w:val="single" w:sz="5" w:space="0" w:color="auto"/>
              <w:right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Сумма на 2023 год</w:t>
            </w:r>
          </w:p>
        </w:tc>
      </w:tr>
    </w:tbl>
    <w:tbl>
      <w:tblPr>
        <w:tblStyle w:val="TableStyle168"/>
        <w:tblW w:w="5455" w:type="pct"/>
        <w:tblInd w:w="-420" w:type="dxa"/>
        <w:tblLook w:val="04A0" w:firstRow="1" w:lastRow="0" w:firstColumn="1" w:lastColumn="0" w:noHBand="0" w:noVBand="1"/>
      </w:tblPr>
      <w:tblGrid>
        <w:gridCol w:w="152"/>
        <w:gridCol w:w="15"/>
        <w:gridCol w:w="30"/>
        <w:gridCol w:w="30"/>
        <w:gridCol w:w="15"/>
        <w:gridCol w:w="30"/>
        <w:gridCol w:w="15"/>
        <w:gridCol w:w="30"/>
        <w:gridCol w:w="30"/>
        <w:gridCol w:w="45"/>
        <w:gridCol w:w="30"/>
        <w:gridCol w:w="1801"/>
        <w:gridCol w:w="2456"/>
        <w:gridCol w:w="14"/>
        <w:gridCol w:w="7"/>
        <w:gridCol w:w="13"/>
        <w:gridCol w:w="11"/>
        <w:gridCol w:w="8"/>
        <w:gridCol w:w="799"/>
        <w:gridCol w:w="388"/>
        <w:gridCol w:w="271"/>
        <w:gridCol w:w="349"/>
        <w:gridCol w:w="603"/>
        <w:gridCol w:w="531"/>
        <w:gridCol w:w="2393"/>
      </w:tblGrid>
      <w:tr w:rsidR="001E2D99" w:rsidRPr="005A6700" w:rsidTr="00CF5F47">
        <w:trPr>
          <w:cantSplit/>
          <w:tblHeader/>
        </w:trPr>
        <w:tc>
          <w:tcPr>
            <w:tcW w:w="4678"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852" w:type="dxa"/>
            <w:gridSpan w:val="6"/>
            <w:tcBorders>
              <w:top w:val="none" w:sz="5" w:space="0" w:color="auto"/>
              <w:left w:val="single" w:sz="4" w:space="0" w:color="auto"/>
              <w:bottom w:val="single" w:sz="10"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p>
        </w:tc>
        <w:tc>
          <w:tcPr>
            <w:tcW w:w="1611"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531" w:type="dxa"/>
            <w:tcBorders>
              <w:top w:val="none" w:sz="5" w:space="0" w:color="auto"/>
              <w:left w:val="single" w:sz="5" w:space="0" w:color="auto"/>
              <w:bottom w:val="single" w:sz="10" w:space="0" w:color="auto"/>
              <w:right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2393" w:type="dxa"/>
            <w:tcBorders>
              <w:top w:val="none" w:sz="5" w:space="0" w:color="auto"/>
              <w:left w:val="single" w:sz="5" w:space="0" w:color="auto"/>
              <w:bottom w:val="single" w:sz="10" w:space="0" w:color="auto"/>
              <w:right w:val="single" w:sz="5" w:space="0" w:color="auto"/>
            </w:tcBorders>
            <w:shd w:val="clear" w:color="auto" w:fill="auto"/>
            <w:vAlign w:val="center"/>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r>
      <w:tr w:rsidR="001E2D99" w:rsidRPr="005A6700" w:rsidTr="00CF5F47">
        <w:trPr>
          <w:cantSplit/>
        </w:trPr>
        <w:tc>
          <w:tcPr>
            <w:tcW w:w="4678"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Программные расходы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268 867.40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235 628.83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21 678.99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w:t>
            </w:r>
          </w:p>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государственного (муниципального) имущества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20 532.01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20 532.01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20 532.01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w:t>
            </w:r>
          </w:p>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государственного (муниципального) имущества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2 082.90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2 082.90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18 449.12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18 449.12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5A6700">
              <w:rPr>
                <w:rFonts w:ascii="Times New Roman" w:eastAsiaTheme="minorEastAsia" w:hAnsi="Times New Roman" w:cs="Times New Roman"/>
                <w:sz w:val="18"/>
                <w:szCs w:val="18"/>
              </w:rPr>
              <w:t>значения,в</w:t>
            </w:r>
            <w:proofErr w:type="spellEnd"/>
            <w:r w:rsidRPr="005A6700">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176 479.11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176 479.11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176 479.11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w:t>
            </w:r>
          </w:p>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государственного (муниципального) имущества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168 064.38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168 064.38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8 414.73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8 414.73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0409</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Муниципальная программа "Охрана окружающей среды"</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5A6700">
              <w:rPr>
                <w:rFonts w:ascii="Times New Roman" w:eastAsiaTheme="minorEastAsia" w:hAnsi="Times New Roman" w:cs="Times New Roman"/>
                <w:sz w:val="18"/>
                <w:szCs w:val="18"/>
              </w:rPr>
              <w:t>рерритории</w:t>
            </w:r>
            <w:proofErr w:type="spellEnd"/>
            <w:r w:rsidRPr="005A6700">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2"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37"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7"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52" w:type="dxa"/>
            <w:gridSpan w:val="6"/>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0310</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21 335.80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31" w:type="dxa"/>
            <w:gridSpan w:val="4"/>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6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7"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07" w:type="dxa"/>
            <w:gridSpan w:val="2"/>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07" w:type="dxa"/>
            <w:gridSpan w:val="2"/>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2"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национальной экономики</w:t>
            </w:r>
          </w:p>
        </w:tc>
        <w:tc>
          <w:tcPr>
            <w:tcW w:w="807" w:type="dxa"/>
            <w:gridSpan w:val="2"/>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 xml:space="preserve">     0412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72"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807" w:type="dxa"/>
            <w:gridSpan w:val="2"/>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10 670.92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57"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формированию современной городской среды</w:t>
            </w:r>
          </w:p>
        </w:tc>
        <w:tc>
          <w:tcPr>
            <w:tcW w:w="807" w:type="dxa"/>
            <w:gridSpan w:val="2"/>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7"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2"/>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0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799" w:type="dxa"/>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799" w:type="dxa"/>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0"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799" w:type="dxa"/>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65"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Национальный проект "Жилье и городская среда"</w:t>
            </w:r>
          </w:p>
        </w:tc>
        <w:tc>
          <w:tcPr>
            <w:tcW w:w="799" w:type="dxa"/>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1E2D99" w:rsidRPr="005A6700" w:rsidTr="00CF5F47">
        <w:trPr>
          <w:cantSplit/>
        </w:trPr>
        <w:tc>
          <w:tcPr>
            <w:tcW w:w="4712" w:type="dxa"/>
            <w:gridSpan w:val="16"/>
            <w:tcBorders>
              <w:top w:val="single" w:sz="5" w:space="0" w:color="auto"/>
              <w:left w:val="single" w:sz="10"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направленные на поддержку и развития</w:t>
            </w:r>
          </w:p>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деятельности добровольной народной дружины</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99040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Социальное обеспечение и иные выплаты населению</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99040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населению</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99040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99040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12.80</w:t>
            </w:r>
          </w:p>
        </w:tc>
      </w:tr>
      <w:tr w:rsidR="001E2D99" w:rsidRPr="005A6700" w:rsidTr="00CF5F47">
        <w:trPr>
          <w:cantSplit/>
        </w:trPr>
        <w:tc>
          <w:tcPr>
            <w:tcW w:w="4712" w:type="dxa"/>
            <w:gridSpan w:val="16"/>
            <w:tcBorders>
              <w:top w:val="single" w:sz="5" w:space="0" w:color="auto"/>
              <w:left w:val="single" w:sz="10"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Непрограммные расходы органов местного самоуправления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513 427.66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6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161 668.45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157 395.14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78 352.53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66 881.87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66 881.87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государственных (муниципальных) органов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51 388.34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48 873.83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2 514.51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52.63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52.63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411.00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411.00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15 029.90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14 463.94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565.96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6 735.60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6 735.60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5 328.12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4 598.01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616.04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1 407.48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806.45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Социальное обеспечение и иные выплаты населению</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62.50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Социальные выплаты гражданам, кроме публичных нормативных социальных выплат</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населению</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бюджетные ассигнования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4 672.56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Исполнение судебных актов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830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73.91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831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73.91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831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73.91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налогов, сборов и иных платежей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4 598.65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налога на имущество организаций и земельного налога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151.24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151.24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прочих налогов, сборов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90.02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90.02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4 357.39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0104</w:t>
            </w:r>
          </w:p>
          <w:p w:rsidR="001E2D99" w:rsidRPr="005A6700" w:rsidRDefault="001E2D99" w:rsidP="001E2D99">
            <w:pPr>
              <w:wordWrap w:val="0"/>
              <w:jc w:val="center"/>
              <w:rPr>
                <w:rFonts w:ascii="Times New Roman" w:eastAsiaTheme="minorEastAsia" w:hAnsi="Times New Roman" w:cs="Times New Roman"/>
                <w:sz w:val="18"/>
                <w:szCs w:val="18"/>
              </w:rPr>
            </w:pPr>
          </w:p>
          <w:p w:rsidR="001E2D99" w:rsidRPr="005A6700" w:rsidRDefault="001E2D99" w:rsidP="001E2D99">
            <w:pPr>
              <w:wordWrap w:val="0"/>
              <w:jc w:val="cente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200.06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4 156.70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58 178.26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56 632.54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Расходы на выплаты персоналу казенных учреждений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56 632.54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учреждений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42 651.69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18 767.74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16 883.22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5 310.81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Транспорт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0408</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1 689.92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155.81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95.74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13 825.05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5 906.39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5 531.73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1 876.57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Транспорт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0408</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510.36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бюджетные ассигнования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1 545.72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налогов, сборов и иных платежей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1 545.72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налога на имущество организаций и земельного налога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1 512.88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192.99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1 169.39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150.50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прочих налогов, сборов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13.07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19.49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Резервный фонд администрации муниципального образования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бюджетные ассигнования</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Резервные средства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870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Резервные фонды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870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вопросы</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5 555.57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5 555.57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5 555.57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5 195.21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5 195.21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360.37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расходы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360.37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 в сфере установленных функций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6 407.24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6 237.74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6 237.74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3 842.59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Транспорт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0408</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1 728.13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национальной экономики</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0412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охраны окружающей среды</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0605</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1 890.46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2 395.15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2 395.15</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Социальное обеспечение и иные выплаты населению</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169.50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населению</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169.50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169.50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5 220.82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5 220.59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5 220.59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3 104.82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3 104.82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2 115.77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2 115.77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бюджетные ассигнования</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налогов, сборов и иных платежей</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осуществлению деятельности библиотек</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480.58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480.58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480.58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376.47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376.47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104.11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104.11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Доплаты к пенсиям муниципальных служащих</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Социальное обеспечение и иные выплаты населению</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Публичные нормативные социальные выплаты гражданам</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310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пенсии, социальные доплаты к пенсиям</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312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Пенсионное обеспечение</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312</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муниципального долга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60019</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долга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60019</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муниципального долга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60019</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60019</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межбюджетные трансферты</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Межбюджетные трансферты</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межбюджетные трансферты</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межбюджетные трансферты общего характера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60020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в области жилищно-коммунального хозяйства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4 273.32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Уличное освещение</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3 507.59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3 507.59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3 507.59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582.22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582.22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2 925.36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2 925.36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Организация и содержание мест захоронения</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33"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573.38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413.38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413.38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413.38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8"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413.38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03"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бюджетные ассигнования</w:t>
            </w:r>
          </w:p>
        </w:tc>
        <w:tc>
          <w:tcPr>
            <w:tcW w:w="831" w:type="dxa"/>
            <w:gridSpan w:val="4"/>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налогов, сборов и иных платежей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жилищному фонду</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Жилищное хозяйство</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6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7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818" w:type="dxa"/>
            <w:gridSpan w:val="3"/>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6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6"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1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1 208.20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8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818" w:type="dxa"/>
            <w:gridSpan w:val="3"/>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1 208.20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государственных (муниципальных) органов</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920.84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Мобилизационная и вневойсковая подготовка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920.84</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287.36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Мобилизационная и вневойсковая подготовка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287.36</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94.60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94.60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94.60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Мобилизационная и вневойсковая подготовка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94.60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4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Непрограммные расходы органов местного самоуправления</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00000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350 455.71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Бюджетные инвестиции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Бюджетные инвестиции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38" w:type="dxa"/>
            <w:gridSpan w:val="5"/>
            <w:tcBorders>
              <w:top w:val="single" w:sz="5" w:space="0" w:color="auto"/>
              <w:left w:val="single" w:sz="4" w:space="0" w:color="auto"/>
              <w:bottom w:val="single" w:sz="5" w:space="0" w:color="auto"/>
            </w:tcBorders>
            <w:shd w:val="clear" w:color="auto" w:fill="auto"/>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перечня проектов народных инициатив</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8 522.81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8 522.81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8 522.81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8 522.81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0310</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689.40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Транспорт</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0408</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3 827.42</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1 047.58</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0801</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2 834.00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1102</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124.41</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5A6700">
              <w:rPr>
                <w:rFonts w:ascii="Times New Roman" w:eastAsiaTheme="minorEastAsia" w:hAnsi="Times New Roman" w:cs="Times New Roman"/>
                <w:sz w:val="18"/>
                <w:szCs w:val="18"/>
              </w:rPr>
              <w:t>Медвежоок</w:t>
            </w:r>
            <w:proofErr w:type="spellEnd"/>
            <w:r w:rsidRPr="005A6700">
              <w:rPr>
                <w:rFonts w:ascii="Times New Roman" w:eastAsiaTheme="minorEastAsia" w:hAnsi="Times New Roman" w:cs="Times New Roman"/>
                <w:sz w:val="18"/>
                <w:szCs w:val="18"/>
              </w:rPr>
              <w:t xml:space="preserve">"(Устройство детской </w:t>
            </w:r>
            <w:proofErr w:type="spellStart"/>
            <w:r w:rsidRPr="005A6700">
              <w:rPr>
                <w:rFonts w:ascii="Times New Roman" w:eastAsiaTheme="minorEastAsia" w:hAnsi="Times New Roman" w:cs="Times New Roman"/>
                <w:sz w:val="18"/>
                <w:szCs w:val="18"/>
              </w:rPr>
              <w:t>игравой</w:t>
            </w:r>
            <w:proofErr w:type="spellEnd"/>
            <w:r w:rsidRPr="005A6700">
              <w:rPr>
                <w:rFonts w:ascii="Times New Roman" w:eastAsiaTheme="minorEastAsia" w:hAnsi="Times New Roman" w:cs="Times New Roman"/>
                <w:sz w:val="18"/>
                <w:szCs w:val="18"/>
              </w:rPr>
              <w:t xml:space="preserve"> площадки))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2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roofErr w:type="spellStart"/>
            <w:r w:rsidRPr="005A6700">
              <w:rPr>
                <w:rFonts w:ascii="Times New Roman" w:eastAsiaTheme="minorEastAsia" w:hAnsi="Times New Roman" w:cs="Times New Roman"/>
                <w:sz w:val="18"/>
                <w:szCs w:val="18"/>
              </w:rPr>
              <w:t>Грантовая</w:t>
            </w:r>
            <w:proofErr w:type="spellEnd"/>
            <w:r w:rsidRPr="005A6700">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9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6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240</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1E2D99" w:rsidRPr="005A6700" w:rsidTr="00CF5F47">
        <w:trPr>
          <w:cantSplit/>
        </w:trPr>
        <w:tc>
          <w:tcPr>
            <w:tcW w:w="151" w:type="dxa"/>
            <w:tcBorders>
              <w:left w:val="single" w:sz="10"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45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838" w:type="dxa"/>
            <w:gridSpan w:val="5"/>
            <w:tcBorders>
              <w:top w:val="single" w:sz="5" w:space="0" w:color="auto"/>
              <w:left w:val="single" w:sz="4" w:space="0" w:color="auto"/>
              <w:bottom w:val="single" w:sz="5" w:space="0" w:color="auto"/>
            </w:tcBorders>
            <w:shd w:val="clear" w:color="auto" w:fill="auto"/>
            <w:vAlign w:val="bottom"/>
          </w:tcPr>
          <w:p w:rsidR="001E2D99" w:rsidRPr="005A6700" w:rsidRDefault="001E2D99" w:rsidP="001E2D99">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0503</w:t>
            </w:r>
          </w:p>
        </w:tc>
        <w:tc>
          <w:tcPr>
            <w:tcW w:w="388" w:type="dxa"/>
            <w:tcBorders>
              <w:top w:val="single" w:sz="5" w:space="0" w:color="auto"/>
              <w:left w:val="single"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271" w:type="dxa"/>
            <w:tcBorders>
              <w:top w:val="single" w:sz="5" w:space="0" w:color="auto"/>
              <w:left w:val="dotted" w:sz="5" w:space="0" w:color="auto"/>
              <w:bottom w:val="single" w:sz="5" w:space="0" w:color="auto"/>
              <w:right w:val="dotted"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349"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603" w:type="dxa"/>
            <w:tcBorders>
              <w:top w:val="single" w:sz="5" w:space="0" w:color="auto"/>
              <w:left w:val="dotted"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31" w:type="dxa"/>
            <w:tcBorders>
              <w:top w:val="single" w:sz="5" w:space="0" w:color="auto"/>
              <w:left w:val="single" w:sz="5" w:space="0" w:color="auto"/>
              <w:bottom w:val="single" w:sz="5" w:space="0" w:color="auto"/>
              <w:right w:val="single" w:sz="5" w:space="0" w:color="auto"/>
            </w:tcBorders>
            <w:shd w:val="clear" w:color="auto" w:fill="auto"/>
            <w:vAlign w:val="bottom"/>
          </w:tcPr>
          <w:p w:rsidR="001E2D99" w:rsidRPr="005A6700" w:rsidRDefault="001E2D99" w:rsidP="001E2D99">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2393" w:type="dxa"/>
            <w:tcBorders>
              <w:top w:val="single" w:sz="5" w:space="0" w:color="auto"/>
              <w:left w:val="single" w:sz="5" w:space="0" w:color="auto"/>
              <w:bottom w:val="single" w:sz="5"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1E2D99" w:rsidRPr="005A6700" w:rsidTr="00CF5F47">
        <w:trPr>
          <w:cantSplit/>
        </w:trPr>
        <w:tc>
          <w:tcPr>
            <w:tcW w:w="151" w:type="dxa"/>
            <w:tcBorders>
              <w:top w:val="single" w:sz="10" w:space="0" w:color="auto"/>
              <w:left w:val="single" w:sz="4"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45"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801"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308" w:type="dxa"/>
            <w:gridSpan w:val="7"/>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388" w:type="dxa"/>
            <w:tcBorders>
              <w:top w:val="single" w:sz="10" w:space="0" w:color="auto"/>
              <w:bottom w:val="single" w:sz="4" w:space="0" w:color="auto"/>
            </w:tcBorders>
            <w:shd w:val="clear" w:color="auto" w:fill="auto"/>
            <w:vAlign w:val="bottom"/>
          </w:tcPr>
          <w:p w:rsidR="001E2D99" w:rsidRPr="005A6700" w:rsidRDefault="001E2D99" w:rsidP="001E2D99">
            <w:pPr>
              <w:rPr>
                <w:rFonts w:ascii="Times New Roman" w:eastAsiaTheme="minorEastAsia" w:hAnsi="Times New Roman" w:cs="Times New Roman"/>
                <w:sz w:val="18"/>
                <w:szCs w:val="18"/>
              </w:rPr>
            </w:pPr>
          </w:p>
        </w:tc>
        <w:tc>
          <w:tcPr>
            <w:tcW w:w="1754" w:type="dxa"/>
            <w:gridSpan w:val="4"/>
            <w:tcBorders>
              <w:top w:val="single" w:sz="10" w:space="0" w:color="auto"/>
              <w:bottom w:val="single" w:sz="4" w:space="0" w:color="auto"/>
            </w:tcBorders>
            <w:shd w:val="clear" w:color="auto" w:fill="auto"/>
            <w:vAlign w:val="bottom"/>
          </w:tcPr>
          <w:p w:rsidR="001E2D99" w:rsidRPr="005A6700" w:rsidRDefault="001E2D99" w:rsidP="001E2D99">
            <w:pPr>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Итого расходов:</w:t>
            </w:r>
          </w:p>
        </w:tc>
        <w:tc>
          <w:tcPr>
            <w:tcW w:w="2393" w:type="dxa"/>
            <w:tcBorders>
              <w:top w:val="single" w:sz="5" w:space="0" w:color="auto"/>
              <w:left w:val="single" w:sz="10" w:space="0" w:color="auto"/>
              <w:bottom w:val="single" w:sz="10" w:space="0" w:color="auto"/>
              <w:right w:val="single" w:sz="10" w:space="0" w:color="auto"/>
            </w:tcBorders>
            <w:shd w:val="clear" w:color="auto" w:fill="auto"/>
            <w:vAlign w:val="bottom"/>
          </w:tcPr>
          <w:p w:rsidR="001E2D99" w:rsidRPr="005A6700" w:rsidRDefault="001E2D99" w:rsidP="001E2D99">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782 307.86</w:t>
            </w:r>
          </w:p>
        </w:tc>
      </w:tr>
    </w:tbl>
    <w:p w:rsidR="001E2D99" w:rsidRPr="005A6700" w:rsidRDefault="001E2D99" w:rsidP="001E2D99">
      <w:pPr>
        <w:pStyle w:val="af9"/>
        <w:tabs>
          <w:tab w:val="left" w:pos="3976"/>
        </w:tabs>
        <w:ind w:left="-426" w:right="-425" w:firstLine="284"/>
        <w:rPr>
          <w:sz w:val="18"/>
          <w:szCs w:val="18"/>
        </w:rPr>
      </w:pPr>
    </w:p>
    <w:p w:rsidR="00833393" w:rsidRPr="005A6700" w:rsidRDefault="00833393" w:rsidP="001E2D99">
      <w:pPr>
        <w:pStyle w:val="af9"/>
        <w:tabs>
          <w:tab w:val="left" w:pos="3976"/>
        </w:tabs>
        <w:ind w:left="-426" w:right="-425" w:firstLine="284"/>
        <w:rPr>
          <w:sz w:val="18"/>
          <w:szCs w:val="18"/>
        </w:rPr>
      </w:pPr>
    </w:p>
    <w:p w:rsidR="00833393" w:rsidRPr="005A6700" w:rsidRDefault="00833393" w:rsidP="00833393">
      <w:pPr>
        <w:pStyle w:val="af9"/>
        <w:tabs>
          <w:tab w:val="left" w:pos="3976"/>
        </w:tabs>
        <w:ind w:left="-426" w:right="-425" w:firstLine="284"/>
        <w:jc w:val="right"/>
        <w:rPr>
          <w:i/>
          <w:sz w:val="18"/>
          <w:szCs w:val="18"/>
        </w:rPr>
      </w:pPr>
      <w:r w:rsidRPr="005A6700">
        <w:rPr>
          <w:sz w:val="18"/>
          <w:szCs w:val="18"/>
        </w:rPr>
        <w:tab/>
      </w:r>
      <w:r w:rsidRPr="005A6700">
        <w:rPr>
          <w:i/>
          <w:sz w:val="18"/>
          <w:szCs w:val="18"/>
        </w:rPr>
        <w:t>Приложение 7</w:t>
      </w:r>
    </w:p>
    <w:p w:rsidR="00833393" w:rsidRPr="005A6700" w:rsidRDefault="00833393" w:rsidP="00833393">
      <w:pPr>
        <w:pStyle w:val="af9"/>
        <w:tabs>
          <w:tab w:val="left" w:pos="3976"/>
        </w:tabs>
        <w:ind w:left="-426" w:right="-425" w:firstLine="284"/>
        <w:jc w:val="right"/>
        <w:rPr>
          <w:i/>
          <w:sz w:val="18"/>
          <w:szCs w:val="18"/>
        </w:rPr>
      </w:pPr>
      <w:r w:rsidRPr="005A6700">
        <w:rPr>
          <w:i/>
          <w:sz w:val="18"/>
          <w:szCs w:val="18"/>
        </w:rPr>
        <w:tab/>
        <w:t>к решению Думы Хомутовского</w:t>
      </w:r>
    </w:p>
    <w:p w:rsidR="00833393" w:rsidRPr="005A6700" w:rsidRDefault="00833393" w:rsidP="00833393">
      <w:pPr>
        <w:pStyle w:val="af9"/>
        <w:tabs>
          <w:tab w:val="left" w:pos="3976"/>
        </w:tabs>
        <w:ind w:left="-426" w:right="-425" w:firstLine="284"/>
        <w:jc w:val="right"/>
        <w:rPr>
          <w:i/>
          <w:sz w:val="18"/>
          <w:szCs w:val="18"/>
        </w:rPr>
      </w:pPr>
      <w:r w:rsidRPr="005A6700">
        <w:rPr>
          <w:i/>
          <w:sz w:val="18"/>
          <w:szCs w:val="18"/>
        </w:rPr>
        <w:tab/>
        <w:t>муниципального образования</w:t>
      </w:r>
    </w:p>
    <w:p w:rsidR="00833393" w:rsidRPr="005A6700" w:rsidRDefault="00833393" w:rsidP="00833393">
      <w:pPr>
        <w:pStyle w:val="af9"/>
        <w:tabs>
          <w:tab w:val="left" w:pos="3976"/>
        </w:tabs>
        <w:ind w:left="-426" w:right="-425" w:firstLine="284"/>
        <w:jc w:val="right"/>
        <w:rPr>
          <w:i/>
          <w:sz w:val="18"/>
          <w:szCs w:val="18"/>
          <w:u w:val="single"/>
        </w:rPr>
      </w:pPr>
      <w:r w:rsidRPr="005A6700">
        <w:rPr>
          <w:i/>
          <w:sz w:val="18"/>
          <w:szCs w:val="18"/>
        </w:rPr>
        <w:tab/>
        <w:t xml:space="preserve">от </w:t>
      </w:r>
      <w:r w:rsidRPr="005A6700">
        <w:rPr>
          <w:i/>
          <w:sz w:val="18"/>
          <w:szCs w:val="18"/>
          <w:u w:val="single"/>
        </w:rPr>
        <w:t xml:space="preserve">31.08.2023 </w:t>
      </w:r>
      <w:r w:rsidRPr="005A6700">
        <w:rPr>
          <w:i/>
          <w:sz w:val="18"/>
          <w:szCs w:val="18"/>
        </w:rPr>
        <w:t xml:space="preserve">№ </w:t>
      </w:r>
      <w:r w:rsidRPr="005A6700">
        <w:rPr>
          <w:i/>
          <w:sz w:val="18"/>
          <w:szCs w:val="18"/>
          <w:u w:val="single"/>
        </w:rPr>
        <w:t>14-62 д</w:t>
      </w:r>
    </w:p>
    <w:p w:rsidR="00833393" w:rsidRPr="005A6700" w:rsidRDefault="00833393" w:rsidP="00833393">
      <w:pPr>
        <w:pStyle w:val="af9"/>
        <w:tabs>
          <w:tab w:val="left" w:pos="3976"/>
        </w:tabs>
        <w:ind w:left="-426" w:right="-425" w:firstLine="284"/>
        <w:jc w:val="right"/>
        <w:rPr>
          <w:sz w:val="18"/>
          <w:szCs w:val="18"/>
          <w:u w:val="single"/>
        </w:rPr>
      </w:pPr>
    </w:p>
    <w:p w:rsidR="00833393" w:rsidRPr="005A6700" w:rsidRDefault="00833393" w:rsidP="00833393">
      <w:pPr>
        <w:pStyle w:val="af9"/>
        <w:tabs>
          <w:tab w:val="left" w:pos="3976"/>
        </w:tabs>
        <w:ind w:left="-426" w:right="-425" w:firstLine="284"/>
        <w:rPr>
          <w:sz w:val="18"/>
          <w:szCs w:val="18"/>
        </w:rPr>
      </w:pPr>
      <w:r w:rsidRPr="005A6700">
        <w:rPr>
          <w:sz w:val="18"/>
          <w:szCs w:val="18"/>
        </w:rPr>
        <w:tab/>
      </w:r>
    </w:p>
    <w:p w:rsidR="00833393" w:rsidRPr="005A6700" w:rsidRDefault="00833393" w:rsidP="00833393">
      <w:pPr>
        <w:pStyle w:val="af9"/>
        <w:tabs>
          <w:tab w:val="left" w:pos="3976"/>
        </w:tabs>
        <w:ind w:left="-426" w:right="-425" w:firstLine="284"/>
        <w:jc w:val="center"/>
        <w:rPr>
          <w:sz w:val="18"/>
          <w:szCs w:val="18"/>
        </w:rPr>
      </w:pPr>
      <w:r w:rsidRPr="005A6700">
        <w:rPr>
          <w:sz w:val="18"/>
          <w:szCs w:val="18"/>
        </w:rPr>
        <w:t>Ведомственная  структура расходов бюджета Хомутовского муниципального образования на 2023 год</w:t>
      </w:r>
    </w:p>
    <w:p w:rsidR="00833393" w:rsidRPr="005A6700" w:rsidRDefault="00833393" w:rsidP="00833393">
      <w:pPr>
        <w:pStyle w:val="af9"/>
        <w:tabs>
          <w:tab w:val="left" w:pos="3976"/>
        </w:tabs>
        <w:ind w:left="-426" w:right="-425" w:firstLine="284"/>
        <w:jc w:val="center"/>
        <w:rPr>
          <w:sz w:val="18"/>
          <w:szCs w:val="18"/>
        </w:rPr>
      </w:pPr>
      <w:r w:rsidRPr="005A6700">
        <w:rPr>
          <w:sz w:val="18"/>
          <w:szCs w:val="18"/>
        </w:rPr>
        <w:t>(по главным распорядителям средств бюджета Хомутовского муниципального образования,</w:t>
      </w:r>
    </w:p>
    <w:p w:rsidR="00833393" w:rsidRPr="005A6700" w:rsidRDefault="00833393" w:rsidP="00833393">
      <w:pPr>
        <w:pStyle w:val="af9"/>
        <w:tabs>
          <w:tab w:val="left" w:pos="3976"/>
        </w:tabs>
        <w:ind w:left="-426" w:right="-425" w:firstLine="284"/>
        <w:jc w:val="center"/>
        <w:rPr>
          <w:sz w:val="18"/>
          <w:szCs w:val="18"/>
        </w:rPr>
      </w:pPr>
      <w:r w:rsidRPr="005A6700">
        <w:rPr>
          <w:sz w:val="18"/>
          <w:szCs w:val="18"/>
        </w:rPr>
        <w:t>разделам, подразделам, целевым статьям (муниципальным программам</w:t>
      </w:r>
    </w:p>
    <w:p w:rsidR="00833393" w:rsidRPr="005A6700" w:rsidRDefault="00833393" w:rsidP="00833393">
      <w:pPr>
        <w:pStyle w:val="af9"/>
        <w:tabs>
          <w:tab w:val="left" w:pos="3976"/>
        </w:tabs>
        <w:ind w:left="-426" w:right="-425" w:firstLine="284"/>
        <w:jc w:val="center"/>
        <w:rPr>
          <w:sz w:val="18"/>
          <w:szCs w:val="18"/>
        </w:rPr>
      </w:pPr>
      <w:r w:rsidRPr="005A6700">
        <w:rPr>
          <w:sz w:val="18"/>
          <w:szCs w:val="18"/>
        </w:rPr>
        <w:t>Хомутовского муниципального образования и непрограммным направлениям деятельности),</w:t>
      </w:r>
    </w:p>
    <w:p w:rsidR="00833393" w:rsidRPr="005A6700" w:rsidRDefault="00833393" w:rsidP="00833393">
      <w:pPr>
        <w:pStyle w:val="af9"/>
        <w:tabs>
          <w:tab w:val="left" w:pos="3976"/>
        </w:tabs>
        <w:ind w:left="-426" w:right="-425" w:firstLine="284"/>
        <w:jc w:val="center"/>
        <w:rPr>
          <w:sz w:val="18"/>
          <w:szCs w:val="18"/>
        </w:rPr>
      </w:pPr>
      <w:r w:rsidRPr="005A6700">
        <w:rPr>
          <w:sz w:val="18"/>
          <w:szCs w:val="18"/>
        </w:rPr>
        <w:t>видам расходов классификации расходов бюджетов)</w:t>
      </w:r>
    </w:p>
    <w:p w:rsidR="00833393" w:rsidRPr="005A6700" w:rsidRDefault="00833393" w:rsidP="00833393">
      <w:pPr>
        <w:pStyle w:val="af9"/>
        <w:tabs>
          <w:tab w:val="left" w:pos="3976"/>
        </w:tabs>
        <w:ind w:left="-426" w:right="-425" w:firstLine="284"/>
        <w:rPr>
          <w:sz w:val="18"/>
          <w:szCs w:val="18"/>
        </w:rPr>
      </w:pPr>
    </w:p>
    <w:p w:rsidR="00833393" w:rsidRPr="005A6700" w:rsidRDefault="00833393" w:rsidP="00833393">
      <w:pPr>
        <w:pStyle w:val="af9"/>
        <w:tabs>
          <w:tab w:val="left" w:pos="3976"/>
        </w:tabs>
        <w:ind w:left="-426" w:right="-425" w:firstLine="284"/>
        <w:rPr>
          <w:sz w:val="18"/>
          <w:szCs w:val="18"/>
        </w:rPr>
      </w:pPr>
      <w:r w:rsidRPr="005A6700">
        <w:rPr>
          <w:sz w:val="18"/>
          <w:szCs w:val="18"/>
        </w:rPr>
        <w:t>Единица измерения: тыс. руб.</w:t>
      </w:r>
    </w:p>
    <w:tbl>
      <w:tblPr>
        <w:tblStyle w:val="TableStyle089"/>
        <w:tblW w:w="10071" w:type="dxa"/>
        <w:tblInd w:w="-426" w:type="dxa"/>
        <w:tblLayout w:type="fixed"/>
        <w:tblLook w:val="04A0" w:firstRow="1" w:lastRow="0" w:firstColumn="1" w:lastColumn="0" w:noHBand="0" w:noVBand="1"/>
      </w:tblPr>
      <w:tblGrid>
        <w:gridCol w:w="4309"/>
        <w:gridCol w:w="594"/>
        <w:gridCol w:w="446"/>
        <w:gridCol w:w="447"/>
        <w:gridCol w:w="1783"/>
        <w:gridCol w:w="446"/>
        <w:gridCol w:w="2046"/>
      </w:tblGrid>
      <w:tr w:rsidR="00833393" w:rsidRPr="005A6700" w:rsidTr="00F53CFB">
        <w:trPr>
          <w:cantSplit/>
          <w:trHeight w:val="230"/>
        </w:trPr>
        <w:tc>
          <w:tcPr>
            <w:tcW w:w="4309"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Наименование показателя</w:t>
            </w:r>
          </w:p>
        </w:tc>
        <w:tc>
          <w:tcPr>
            <w:tcW w:w="594"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ППП</w:t>
            </w:r>
          </w:p>
        </w:tc>
        <w:tc>
          <w:tcPr>
            <w:tcW w:w="446"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w:t>
            </w:r>
          </w:p>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дел</w:t>
            </w:r>
          </w:p>
        </w:tc>
        <w:tc>
          <w:tcPr>
            <w:tcW w:w="447"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Под-</w:t>
            </w:r>
          </w:p>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w:t>
            </w:r>
          </w:p>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дел</w:t>
            </w:r>
          </w:p>
        </w:tc>
        <w:tc>
          <w:tcPr>
            <w:tcW w:w="1783"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Целевая статья</w:t>
            </w:r>
          </w:p>
        </w:tc>
        <w:tc>
          <w:tcPr>
            <w:tcW w:w="446"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Вид рас-</w:t>
            </w:r>
          </w:p>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хода</w:t>
            </w:r>
          </w:p>
        </w:tc>
        <w:tc>
          <w:tcPr>
            <w:tcW w:w="2046" w:type="dxa"/>
            <w:tcBorders>
              <w:top w:val="single" w:sz="5" w:space="0" w:color="auto"/>
              <w:left w:val="single" w:sz="5" w:space="0" w:color="auto"/>
              <w:bottom w:val="single" w:sz="5" w:space="0" w:color="auto"/>
              <w:right w:val="single" w:sz="5" w:space="0" w:color="auto"/>
            </w:tcBorders>
            <w:shd w:val="clear" w:color="auto" w:fill="auto"/>
            <w:vAlign w:val="center"/>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Сумма на год</w:t>
            </w:r>
          </w:p>
        </w:tc>
      </w:tr>
    </w:tbl>
    <w:tbl>
      <w:tblPr>
        <w:tblStyle w:val="TableStyle170"/>
        <w:tblW w:w="5455" w:type="pct"/>
        <w:tblInd w:w="-420" w:type="dxa"/>
        <w:tblLook w:val="04A0" w:firstRow="1" w:lastRow="0" w:firstColumn="1" w:lastColumn="0" w:noHBand="0" w:noVBand="1"/>
      </w:tblPr>
      <w:tblGrid>
        <w:gridCol w:w="468"/>
        <w:gridCol w:w="26"/>
        <w:gridCol w:w="27"/>
        <w:gridCol w:w="45"/>
        <w:gridCol w:w="45"/>
        <w:gridCol w:w="60"/>
        <w:gridCol w:w="45"/>
        <w:gridCol w:w="60"/>
        <w:gridCol w:w="45"/>
        <w:gridCol w:w="45"/>
        <w:gridCol w:w="60"/>
        <w:gridCol w:w="45"/>
        <w:gridCol w:w="45"/>
        <w:gridCol w:w="60"/>
        <w:gridCol w:w="60"/>
        <w:gridCol w:w="45"/>
        <w:gridCol w:w="1611"/>
        <w:gridCol w:w="1463"/>
        <w:gridCol w:w="639"/>
        <w:gridCol w:w="494"/>
        <w:gridCol w:w="425"/>
        <w:gridCol w:w="226"/>
        <w:gridCol w:w="189"/>
        <w:gridCol w:w="434"/>
        <w:gridCol w:w="852"/>
        <w:gridCol w:w="567"/>
        <w:gridCol w:w="1985"/>
      </w:tblGrid>
      <w:tr w:rsidR="00833393" w:rsidRPr="005A6700" w:rsidTr="00F53CFB">
        <w:trPr>
          <w:cantSplit/>
          <w:tblHeader/>
        </w:trPr>
        <w:tc>
          <w:tcPr>
            <w:tcW w:w="4255"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639" w:type="dxa"/>
            <w:tcBorders>
              <w:top w:val="single" w:sz="5" w:space="0" w:color="auto"/>
              <w:left w:val="single" w:sz="5" w:space="0" w:color="auto"/>
              <w:bottom w:val="single" w:sz="10"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494" w:type="dxa"/>
            <w:tcBorders>
              <w:top w:val="single" w:sz="5" w:space="0" w:color="auto"/>
              <w:left w:val="single" w:sz="5" w:space="0" w:color="auto"/>
              <w:bottom w:val="single" w:sz="10"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425" w:type="dxa"/>
            <w:tcBorders>
              <w:top w:val="single" w:sz="5" w:space="0" w:color="auto"/>
              <w:left w:val="single" w:sz="5" w:space="0" w:color="auto"/>
              <w:bottom w:val="single" w:sz="10"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1701"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567" w:type="dxa"/>
            <w:tcBorders>
              <w:top w:val="single" w:sz="5" w:space="0" w:color="auto"/>
              <w:left w:val="single" w:sz="5" w:space="0" w:color="auto"/>
              <w:bottom w:val="single" w:sz="10"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w:t>
            </w:r>
          </w:p>
        </w:tc>
        <w:tc>
          <w:tcPr>
            <w:tcW w:w="1985" w:type="dxa"/>
            <w:tcBorders>
              <w:left w:val="single" w:sz="5" w:space="0" w:color="auto"/>
              <w:bottom w:val="single" w:sz="10" w:space="0" w:color="auto"/>
              <w:right w:val="single" w:sz="5" w:space="0" w:color="auto"/>
            </w:tcBorders>
            <w:shd w:val="clear" w:color="auto" w:fill="auto"/>
            <w:vAlign w:val="bottom"/>
          </w:tcPr>
          <w:p w:rsidR="00833393" w:rsidRPr="005A6700" w:rsidRDefault="00833393" w:rsidP="00833393">
            <w:pPr>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w:t>
            </w:r>
          </w:p>
        </w:tc>
      </w:tr>
      <w:tr w:rsidR="00833393" w:rsidRPr="005A6700" w:rsidTr="00F53CFB">
        <w:trPr>
          <w:cantSplit/>
        </w:trPr>
        <w:tc>
          <w:tcPr>
            <w:tcW w:w="8081"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985" w:type="dxa"/>
            <w:tcBorders>
              <w:top w:val="single"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782 307.86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ОБЩЕГОСУДАРСТВЕННЫЕ ВОПРОСЫ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109 837.48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3 194.55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3 194.55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государственных (муниципальных) органов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2 514.51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565.96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114.08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411.00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411.00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411.00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68 864.03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68 864.03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государственных (муниципальных) органов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40 873.83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52.63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14 463.94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12 598.00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831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73.91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200.69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Резервные фонды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Резервный фонд администрации муниципального образования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Резервные средства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870</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1 000.00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вопросы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36 367.90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направленные на поддержку и развития</w:t>
            </w:r>
          </w:p>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деятельности добровольной народной дружины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99040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населению</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99040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5 882.95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616.04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806.45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52.50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населению</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налога на имущество организаций и земельного налога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151.24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прочих налогов, сборов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90.02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4 156.70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24 915.88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18 767.74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5 906.39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налога на имущество организаций и земельного налога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192.99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прочих налогов, сборов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13.07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общегосударственные вопросы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5 555.57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5 195.21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360.37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73150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0.70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НАЦИОНАЛЬНАЯ ОБОРОНА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Мобилизационная и вневойсковая подготовка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1 302.80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государственных (муниципальных) органов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920.84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287.36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51180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94.60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997.25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997.25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307.85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перечня проектов народных инициатив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689.40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689.40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НАЦИОНАЛЬНАЯ ЭКОНОМИКА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244 137.66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Транспорт</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7 755.83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2 200.28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1 689.92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510.36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1 728.13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1 728.13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перечня проектов народных инициатив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3 827.42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3 827.42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Дорожное хозяйство (дорожные фонды)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235 628.83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1 061.59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20 532.01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2 082.90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18 449.12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 xml:space="preserve">Реализация мероприятий по  ремонту и содержанию автомобильных дорог общего пользования местного </w:t>
            </w:r>
            <w:proofErr w:type="spellStart"/>
            <w:r w:rsidRPr="005A6700">
              <w:rPr>
                <w:rFonts w:ascii="Times New Roman" w:eastAsiaTheme="minorEastAsia" w:hAnsi="Times New Roman" w:cs="Times New Roman"/>
                <w:sz w:val="18"/>
                <w:szCs w:val="18"/>
              </w:rPr>
              <w:t>значения,в</w:t>
            </w:r>
            <w:proofErr w:type="spellEnd"/>
            <w:r w:rsidRPr="005A6700">
              <w:rPr>
                <w:rFonts w:ascii="Times New Roman" w:eastAsiaTheme="minorEastAsia" w:hAnsi="Times New Roman" w:cs="Times New Roman"/>
                <w:sz w:val="18"/>
                <w:szCs w:val="18"/>
              </w:rPr>
              <w:t xml:space="preserve"> рамках муниципальной программы за счет средств местного бюджета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176 479.11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168 064.38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L3720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8 414.73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09</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37 470.73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национальной экономики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753.00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подготовку документации по планировке территорий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S2980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599.00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ЖИЛИЩНО-КОММУНАЛЬНОЕ ХОЗЯЙСТВО</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38 104.41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Жилищное хозяйство</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жилищному фонду</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154.94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Благоустройство</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37 949.47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5A6700">
              <w:rPr>
                <w:rFonts w:ascii="Times New Roman" w:eastAsiaTheme="minorEastAsia" w:hAnsi="Times New Roman" w:cs="Times New Roman"/>
                <w:sz w:val="18"/>
                <w:szCs w:val="18"/>
              </w:rPr>
              <w:t>рерритории</w:t>
            </w:r>
            <w:proofErr w:type="spellEnd"/>
            <w:r w:rsidRPr="005A6700">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20</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325.00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формированию современной городской среды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99033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53.12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22</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F2</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55551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10 617.80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Уличное освещение</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3 507.59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582.22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2 925.36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Организация и содержание мест захоронения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60104</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37.41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573.38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413.38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60105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6 917.61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перечня проектов народных инициатив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1 047.58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1 047.58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"Возрождение"(Устройство спортивного корта, озеленение прилегающей территории))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2 227.00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5A6700">
              <w:rPr>
                <w:rFonts w:ascii="Times New Roman" w:eastAsiaTheme="minorEastAsia" w:hAnsi="Times New Roman" w:cs="Times New Roman"/>
                <w:sz w:val="18"/>
                <w:szCs w:val="18"/>
              </w:rPr>
              <w:t>Медвежоок</w:t>
            </w:r>
            <w:proofErr w:type="spellEnd"/>
            <w:r w:rsidRPr="005A6700">
              <w:rPr>
                <w:rFonts w:ascii="Times New Roman" w:eastAsiaTheme="minorEastAsia" w:hAnsi="Times New Roman" w:cs="Times New Roman"/>
                <w:sz w:val="18"/>
                <w:szCs w:val="18"/>
              </w:rPr>
              <w:t xml:space="preserve">"(Устройство детской </w:t>
            </w:r>
            <w:proofErr w:type="spellStart"/>
            <w:r w:rsidRPr="005A6700">
              <w:rPr>
                <w:rFonts w:ascii="Times New Roman" w:eastAsiaTheme="minorEastAsia" w:hAnsi="Times New Roman" w:cs="Times New Roman"/>
                <w:sz w:val="18"/>
                <w:szCs w:val="18"/>
              </w:rPr>
              <w:t>игравой</w:t>
            </w:r>
            <w:proofErr w:type="spellEnd"/>
            <w:r w:rsidRPr="005A6700">
              <w:rPr>
                <w:rFonts w:ascii="Times New Roman" w:eastAsiaTheme="minorEastAsia" w:hAnsi="Times New Roman" w:cs="Times New Roman"/>
                <w:sz w:val="18"/>
                <w:szCs w:val="18"/>
              </w:rPr>
              <w:t xml:space="preserve"> площадки))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2 217.69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"Память"(проведение ремонта дорожного покрытия))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S2383</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2 220.00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roofErr w:type="spellStart"/>
            <w:r w:rsidRPr="005A6700">
              <w:rPr>
                <w:rFonts w:ascii="Times New Roman" w:eastAsiaTheme="minorEastAsia" w:hAnsi="Times New Roman" w:cs="Times New Roman"/>
                <w:sz w:val="18"/>
                <w:szCs w:val="18"/>
              </w:rPr>
              <w:t>Грантовая</w:t>
            </w:r>
            <w:proofErr w:type="spellEnd"/>
            <w:r w:rsidRPr="005A6700">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S2870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8 205.30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ОХРАНА ОКРУЖАЮЩЕЙ СРЕДЫ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Другие вопросы в области охраны окружающей среды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06</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05</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 КИНЕМАТОГРАФИЯ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352 380.41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Культура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352 380.41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23 680.21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16 883.21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95.74</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5 531.73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налога на имущество организаций и земельного налога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1 169.39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169.50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населению</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360</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169.50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5 220.82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3 104.82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2 115.77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Мероприятия по осуществлению деятельности библиотек</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480.58</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376.47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60016</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104.11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L5765</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293 831.20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комплексного развития сельских территорий (развитие сети учреждений культурно-досугового типа на сельских территориях)</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L576F</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414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26 314.10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перечня проектов народных инициатив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2 684.00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08</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2 684.00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СОЦИАЛЬНАЯ ПОЛИТИКА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Пенсионное обеспечение</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Доплаты к пенсиям муниципальных служащих</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пенсии, социальные доплаты к пенсиям</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10</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60018</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312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1 247.57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ФИЗИЧЕСКАЯ КУЛЬТУРА И СПОРТ</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33 277.72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Массовый спорт</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33 277.72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99020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250.00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Осуществление мероприятий по капитальному ремонту объектов муниципальной собственности в сфере физической культуры и спорта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S2630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21 085.80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7 381.89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Фонд оплаты труда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5 310.81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24.40</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119</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1 876.57</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налога на имущество организаций и земельного налога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851</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150.51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прочих налогов, сборов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852</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19.49</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Уплата иных платежей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60002</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853</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мероприятия в сфере установленных функций</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4 285.61</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1 890.46</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Закупка энергетических ресурсов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60011</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247</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2 395.15</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Реализация мероприятий перечня проектов народных инициатив</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274.42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Прочая закупка товаров, работ и услуг</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11</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02</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4</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S2370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244</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274.42</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ДОЛГА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муниципального долга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Обслуживание муниципального долга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13</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01</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60019</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730</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356.53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734"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689" w:type="dxa"/>
            <w:gridSpan w:val="14"/>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Прочие межбюджетные трансферты общего характера</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539" w:type="dxa"/>
            <w:gridSpan w:val="11"/>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межбюджетные трансферты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833393" w:rsidRPr="005A6700" w:rsidTr="00F53CFB">
        <w:trPr>
          <w:cantSplit/>
        </w:trPr>
        <w:tc>
          <w:tcPr>
            <w:tcW w:w="468" w:type="dxa"/>
            <w:tcBorders>
              <w:left w:val="single" w:sz="10"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3389" w:type="dxa"/>
            <w:gridSpan w:val="8"/>
            <w:tcBorders>
              <w:top w:val="dotted" w:sz="5" w:space="0" w:color="auto"/>
              <w:left w:val="none" w:sz="5" w:space="0" w:color="auto"/>
              <w:bottom w:val="dotted" w:sz="5"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Иные межбюджетные трансферты</w:t>
            </w:r>
          </w:p>
        </w:tc>
        <w:tc>
          <w:tcPr>
            <w:tcW w:w="639"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734</w:t>
            </w:r>
          </w:p>
        </w:tc>
        <w:tc>
          <w:tcPr>
            <w:tcW w:w="494"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14</w:t>
            </w:r>
          </w:p>
        </w:tc>
        <w:tc>
          <w:tcPr>
            <w:tcW w:w="425"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03</w:t>
            </w:r>
          </w:p>
        </w:tc>
        <w:tc>
          <w:tcPr>
            <w:tcW w:w="226" w:type="dxa"/>
            <w:tcBorders>
              <w:top w:val="dotted" w:sz="5" w:space="0" w:color="auto"/>
              <w:left w:val="single"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91</w:t>
            </w:r>
          </w:p>
        </w:tc>
        <w:tc>
          <w:tcPr>
            <w:tcW w:w="189" w:type="dxa"/>
            <w:tcBorders>
              <w:top w:val="dotted" w:sz="5" w:space="0" w:color="auto"/>
              <w:left w:val="dotted" w:sz="5" w:space="0" w:color="auto"/>
              <w:bottom w:val="dotted" w:sz="5" w:space="0" w:color="auto"/>
              <w:right w:val="dotted"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1</w:t>
            </w:r>
          </w:p>
        </w:tc>
        <w:tc>
          <w:tcPr>
            <w:tcW w:w="434"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00</w:t>
            </w:r>
          </w:p>
        </w:tc>
        <w:tc>
          <w:tcPr>
            <w:tcW w:w="852" w:type="dxa"/>
            <w:tcBorders>
              <w:top w:val="dotted" w:sz="5" w:space="0" w:color="auto"/>
              <w:left w:val="dotted"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60020</w:t>
            </w:r>
          </w:p>
        </w:tc>
        <w:tc>
          <w:tcPr>
            <w:tcW w:w="567" w:type="dxa"/>
            <w:tcBorders>
              <w:top w:val="dotted" w:sz="5" w:space="0" w:color="auto"/>
              <w:left w:val="single" w:sz="5" w:space="0" w:color="auto"/>
              <w:bottom w:val="dotted" w:sz="5" w:space="0" w:color="auto"/>
              <w:right w:val="single" w:sz="5" w:space="0" w:color="auto"/>
            </w:tcBorders>
            <w:shd w:val="clear" w:color="auto" w:fill="auto"/>
            <w:vAlign w:val="bottom"/>
          </w:tcPr>
          <w:p w:rsidR="00833393" w:rsidRPr="005A6700" w:rsidRDefault="00833393" w:rsidP="00833393">
            <w:pPr>
              <w:wordWrap w:val="0"/>
              <w:jc w:val="center"/>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540</w:t>
            </w:r>
          </w:p>
        </w:tc>
        <w:tc>
          <w:tcPr>
            <w:tcW w:w="1985" w:type="dxa"/>
            <w:tcBorders>
              <w:top w:val="dotted" w:sz="5" w:space="0" w:color="auto"/>
              <w:left w:val="single" w:sz="5" w:space="0" w:color="auto"/>
              <w:bottom w:val="dotted" w:sz="5"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596.03</w:t>
            </w:r>
          </w:p>
        </w:tc>
      </w:tr>
      <w:tr w:rsidR="00833393" w:rsidRPr="005A6700" w:rsidTr="00F53CFB">
        <w:trPr>
          <w:cantSplit/>
        </w:trPr>
        <w:tc>
          <w:tcPr>
            <w:tcW w:w="468"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1611" w:type="dxa"/>
            <w:tcBorders>
              <w:top w:val="single" w:sz="10" w:space="0" w:color="auto"/>
              <w:bottom w:val="single" w:sz="4"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1463" w:type="dxa"/>
            <w:tcBorders>
              <w:top w:val="single" w:sz="10" w:space="0" w:color="auto"/>
              <w:bottom w:val="single" w:sz="4"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639" w:type="dxa"/>
            <w:tcBorders>
              <w:top w:val="single" w:sz="10" w:space="0" w:color="auto"/>
              <w:bottom w:val="single" w:sz="4"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94" w:type="dxa"/>
            <w:tcBorders>
              <w:top w:val="single" w:sz="10" w:space="0" w:color="auto"/>
              <w:bottom w:val="single" w:sz="4"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425" w:type="dxa"/>
            <w:tcBorders>
              <w:top w:val="single" w:sz="10" w:space="0" w:color="auto"/>
              <w:bottom w:val="single" w:sz="4" w:space="0" w:color="auto"/>
            </w:tcBorders>
            <w:shd w:val="clear" w:color="auto" w:fill="auto"/>
            <w:vAlign w:val="bottom"/>
          </w:tcPr>
          <w:p w:rsidR="00833393" w:rsidRPr="005A6700" w:rsidRDefault="00833393" w:rsidP="00833393">
            <w:pPr>
              <w:rPr>
                <w:rFonts w:ascii="Times New Roman" w:eastAsiaTheme="minorEastAsia" w:hAnsi="Times New Roman" w:cs="Times New Roman"/>
                <w:sz w:val="18"/>
                <w:szCs w:val="18"/>
              </w:rPr>
            </w:pPr>
          </w:p>
        </w:tc>
        <w:tc>
          <w:tcPr>
            <w:tcW w:w="2268" w:type="dxa"/>
            <w:gridSpan w:val="5"/>
            <w:tcBorders>
              <w:top w:val="single" w:sz="10" w:space="0" w:color="auto"/>
              <w:bottom w:val="single" w:sz="4" w:space="0" w:color="auto"/>
              <w:right w:val="single" w:sz="10" w:space="0" w:color="auto"/>
            </w:tcBorders>
            <w:shd w:val="clear" w:color="auto" w:fill="auto"/>
            <w:vAlign w:val="bottom"/>
          </w:tcPr>
          <w:p w:rsidR="00833393" w:rsidRPr="005A6700" w:rsidRDefault="00833393" w:rsidP="00833393">
            <w:pPr>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Итого расходов:</w:t>
            </w:r>
          </w:p>
        </w:tc>
        <w:tc>
          <w:tcPr>
            <w:tcW w:w="1985" w:type="dxa"/>
            <w:tcBorders>
              <w:top w:val="dotted" w:sz="5" w:space="0" w:color="auto"/>
              <w:left w:val="single" w:sz="5" w:space="0" w:color="auto"/>
              <w:bottom w:val="single" w:sz="10" w:space="0" w:color="auto"/>
              <w:right w:val="single" w:sz="10" w:space="0" w:color="auto"/>
            </w:tcBorders>
            <w:shd w:val="clear" w:color="auto" w:fill="auto"/>
            <w:vAlign w:val="bottom"/>
          </w:tcPr>
          <w:p w:rsidR="00833393" w:rsidRPr="005A6700" w:rsidRDefault="00833393" w:rsidP="00833393">
            <w:pPr>
              <w:wordWrap w:val="0"/>
              <w:jc w:val="right"/>
              <w:rPr>
                <w:rFonts w:ascii="Times New Roman" w:eastAsiaTheme="minorEastAsia" w:hAnsi="Times New Roman" w:cs="Times New Roman"/>
                <w:sz w:val="18"/>
                <w:szCs w:val="18"/>
              </w:rPr>
            </w:pPr>
            <w:r w:rsidRPr="005A6700">
              <w:rPr>
                <w:rFonts w:ascii="Times New Roman" w:eastAsiaTheme="minorEastAsia" w:hAnsi="Times New Roman" w:cs="Times New Roman"/>
                <w:sz w:val="18"/>
                <w:szCs w:val="18"/>
              </w:rPr>
              <w:t>782 307.86</w:t>
            </w:r>
          </w:p>
        </w:tc>
      </w:tr>
      <w:tr w:rsidR="00833393" w:rsidRPr="005A6700" w:rsidTr="00F53CFB">
        <w:tblPrEx>
          <w:tblBorders>
            <w:top w:val="single" w:sz="4" w:space="0" w:color="auto"/>
          </w:tblBorders>
          <w:tblCellMar>
            <w:left w:w="108" w:type="dxa"/>
            <w:right w:w="108" w:type="dxa"/>
          </w:tblCellMar>
          <w:tblLook w:val="0000" w:firstRow="0" w:lastRow="0" w:firstColumn="0" w:lastColumn="0" w:noHBand="0" w:noVBand="0"/>
        </w:tblPrEx>
        <w:trPr>
          <w:gridBefore w:val="16"/>
          <w:gridAfter w:val="1"/>
          <w:wBefore w:w="1181" w:type="dxa"/>
          <w:wAfter w:w="1985" w:type="dxa"/>
          <w:trHeight w:val="100"/>
        </w:trPr>
        <w:tc>
          <w:tcPr>
            <w:tcW w:w="6900" w:type="dxa"/>
            <w:gridSpan w:val="10"/>
            <w:tcBorders>
              <w:top w:val="single" w:sz="4" w:space="0" w:color="auto"/>
            </w:tcBorders>
          </w:tcPr>
          <w:p w:rsidR="00833393" w:rsidRPr="005A6700" w:rsidRDefault="00833393" w:rsidP="00833393">
            <w:pPr>
              <w:rPr>
                <w:rFonts w:ascii="Times New Roman" w:eastAsiaTheme="minorEastAsia" w:hAnsi="Times New Roman" w:cs="Times New Roman"/>
                <w:sz w:val="18"/>
                <w:szCs w:val="18"/>
              </w:rPr>
            </w:pPr>
          </w:p>
        </w:tc>
      </w:tr>
    </w:tbl>
    <w:p w:rsidR="00833393" w:rsidRPr="005A6700" w:rsidRDefault="00833393" w:rsidP="00833393">
      <w:pPr>
        <w:spacing w:after="200" w:line="276" w:lineRule="auto"/>
        <w:ind w:left="0" w:firstLine="0"/>
        <w:jc w:val="left"/>
        <w:rPr>
          <w:rFonts w:eastAsiaTheme="minorEastAsia"/>
          <w:sz w:val="18"/>
          <w:szCs w:val="18"/>
        </w:rPr>
      </w:pPr>
    </w:p>
    <w:p w:rsidR="00AF1E9B" w:rsidRPr="005A6700" w:rsidRDefault="00AF1E9B" w:rsidP="00833393">
      <w:pPr>
        <w:spacing w:after="200" w:line="276" w:lineRule="auto"/>
        <w:ind w:left="0" w:firstLine="0"/>
        <w:jc w:val="left"/>
        <w:rPr>
          <w:rFonts w:eastAsiaTheme="minorEastAsia"/>
          <w:sz w:val="18"/>
          <w:szCs w:val="18"/>
        </w:rPr>
      </w:pPr>
    </w:p>
    <w:p w:rsidR="00AF1E9B" w:rsidRPr="005A6700" w:rsidRDefault="00AF1E9B" w:rsidP="00833393">
      <w:pPr>
        <w:spacing w:after="200" w:line="276" w:lineRule="auto"/>
        <w:ind w:left="0" w:firstLine="0"/>
        <w:jc w:val="left"/>
        <w:rPr>
          <w:rFonts w:eastAsiaTheme="minorEastAsia"/>
          <w:sz w:val="18"/>
          <w:szCs w:val="18"/>
        </w:rPr>
      </w:pPr>
    </w:p>
    <w:p w:rsidR="00AF1E9B" w:rsidRPr="005A6700" w:rsidRDefault="00AF1E9B" w:rsidP="00833393">
      <w:pPr>
        <w:spacing w:after="200" w:line="276" w:lineRule="auto"/>
        <w:ind w:left="0" w:firstLine="0"/>
        <w:jc w:val="left"/>
        <w:rPr>
          <w:rFonts w:eastAsiaTheme="minorEastAsia"/>
          <w:sz w:val="18"/>
          <w:szCs w:val="18"/>
        </w:rPr>
      </w:pPr>
    </w:p>
    <w:p w:rsidR="00AF1E9B" w:rsidRPr="005A6700" w:rsidRDefault="00AF1E9B" w:rsidP="00AF1E9B">
      <w:pPr>
        <w:spacing w:line="276" w:lineRule="auto"/>
        <w:ind w:left="0" w:firstLine="0"/>
        <w:jc w:val="right"/>
        <w:rPr>
          <w:rFonts w:eastAsiaTheme="minorEastAsia"/>
          <w:i/>
          <w:sz w:val="18"/>
          <w:szCs w:val="18"/>
        </w:rPr>
      </w:pPr>
      <w:r w:rsidRPr="005A6700">
        <w:rPr>
          <w:rFonts w:eastAsiaTheme="minorEastAsia"/>
          <w:i/>
          <w:sz w:val="18"/>
          <w:szCs w:val="18"/>
        </w:rPr>
        <w:lastRenderedPageBreak/>
        <w:t xml:space="preserve">                                                       Приложение 9</w:t>
      </w:r>
    </w:p>
    <w:p w:rsidR="00AF1E9B" w:rsidRPr="005A6700" w:rsidRDefault="00AF1E9B" w:rsidP="00AF1E9B">
      <w:pPr>
        <w:spacing w:line="276" w:lineRule="auto"/>
        <w:ind w:left="0" w:firstLine="0"/>
        <w:jc w:val="right"/>
        <w:rPr>
          <w:rFonts w:eastAsiaTheme="minorEastAsia"/>
          <w:i/>
          <w:sz w:val="18"/>
          <w:szCs w:val="18"/>
        </w:rPr>
      </w:pPr>
      <w:r w:rsidRPr="005A6700">
        <w:rPr>
          <w:rFonts w:eastAsiaTheme="minorEastAsia"/>
          <w:i/>
          <w:sz w:val="18"/>
          <w:szCs w:val="18"/>
        </w:rPr>
        <w:t xml:space="preserve">                                                                                     к решения Думы Хомутовского </w:t>
      </w:r>
    </w:p>
    <w:p w:rsidR="00AF1E9B" w:rsidRPr="005A6700" w:rsidRDefault="00AF1E9B" w:rsidP="00AF1E9B">
      <w:pPr>
        <w:spacing w:line="276" w:lineRule="auto"/>
        <w:ind w:left="0" w:firstLine="0"/>
        <w:jc w:val="right"/>
        <w:rPr>
          <w:rFonts w:eastAsiaTheme="minorEastAsia"/>
          <w:i/>
          <w:sz w:val="18"/>
          <w:szCs w:val="18"/>
        </w:rPr>
      </w:pPr>
      <w:r w:rsidRPr="005A6700">
        <w:rPr>
          <w:rFonts w:eastAsiaTheme="minorEastAsia"/>
          <w:i/>
          <w:sz w:val="18"/>
          <w:szCs w:val="18"/>
        </w:rPr>
        <w:t xml:space="preserve">                                                                                 муниципального образования</w:t>
      </w:r>
    </w:p>
    <w:p w:rsidR="007C3640" w:rsidRPr="005A6700" w:rsidRDefault="00AF1E9B" w:rsidP="00AF1E9B">
      <w:pPr>
        <w:spacing w:line="276" w:lineRule="auto"/>
        <w:ind w:left="0" w:firstLine="0"/>
        <w:jc w:val="right"/>
        <w:rPr>
          <w:rFonts w:eastAsiaTheme="minorEastAsia"/>
          <w:i/>
          <w:sz w:val="18"/>
          <w:szCs w:val="18"/>
          <w:u w:val="single"/>
        </w:rPr>
      </w:pPr>
      <w:r w:rsidRPr="005A6700">
        <w:rPr>
          <w:rFonts w:eastAsiaTheme="minorEastAsia"/>
          <w:i/>
          <w:sz w:val="18"/>
          <w:szCs w:val="18"/>
        </w:rPr>
        <w:t xml:space="preserve">                                                                                        от_</w:t>
      </w:r>
      <w:r w:rsidR="007C3640" w:rsidRPr="005A6700">
        <w:rPr>
          <w:rFonts w:eastAsiaTheme="minorEastAsia"/>
          <w:i/>
          <w:sz w:val="18"/>
          <w:szCs w:val="18"/>
          <w:u w:val="single"/>
        </w:rPr>
        <w:t>31.08.2023</w:t>
      </w:r>
      <w:r w:rsidRPr="005A6700">
        <w:rPr>
          <w:rFonts w:eastAsiaTheme="minorEastAsia"/>
          <w:i/>
          <w:sz w:val="18"/>
          <w:szCs w:val="18"/>
        </w:rPr>
        <w:t xml:space="preserve"> №_</w:t>
      </w:r>
      <w:r w:rsidR="007C3640" w:rsidRPr="005A6700">
        <w:rPr>
          <w:rFonts w:eastAsiaTheme="minorEastAsia"/>
          <w:i/>
          <w:sz w:val="18"/>
          <w:szCs w:val="18"/>
          <w:u w:val="single"/>
        </w:rPr>
        <w:t>14-62 д</w:t>
      </w:r>
    </w:p>
    <w:p w:rsidR="00AF1E9B" w:rsidRPr="005A6700" w:rsidRDefault="00AF1E9B" w:rsidP="00AF1E9B">
      <w:pPr>
        <w:spacing w:line="276" w:lineRule="auto"/>
        <w:ind w:left="0" w:firstLine="0"/>
        <w:jc w:val="left"/>
        <w:rPr>
          <w:rFonts w:eastAsiaTheme="minorEastAsia"/>
          <w:i/>
          <w:sz w:val="18"/>
          <w:szCs w:val="18"/>
        </w:rPr>
      </w:pPr>
    </w:p>
    <w:p w:rsidR="00AF1E9B" w:rsidRPr="005A6700" w:rsidRDefault="00AF1E9B" w:rsidP="007C3640">
      <w:pPr>
        <w:spacing w:line="276" w:lineRule="auto"/>
        <w:ind w:left="0" w:firstLine="0"/>
        <w:jc w:val="center"/>
        <w:rPr>
          <w:rFonts w:eastAsiaTheme="minorEastAsia"/>
          <w:sz w:val="18"/>
          <w:szCs w:val="18"/>
        </w:rPr>
      </w:pPr>
      <w:r w:rsidRPr="005A6700">
        <w:rPr>
          <w:rFonts w:eastAsiaTheme="minorEastAsia"/>
          <w:sz w:val="18"/>
          <w:szCs w:val="18"/>
        </w:rPr>
        <w:t>Источники внутреннего финансирования дефицита бюджета</w:t>
      </w:r>
    </w:p>
    <w:p w:rsidR="00AF1E9B" w:rsidRPr="005A6700" w:rsidRDefault="00AF1E9B" w:rsidP="007C3640">
      <w:pPr>
        <w:spacing w:line="276" w:lineRule="auto"/>
        <w:ind w:left="0" w:firstLine="0"/>
        <w:jc w:val="center"/>
        <w:rPr>
          <w:rFonts w:eastAsiaTheme="minorEastAsia"/>
          <w:sz w:val="18"/>
          <w:szCs w:val="18"/>
        </w:rPr>
      </w:pPr>
      <w:r w:rsidRPr="005A6700">
        <w:rPr>
          <w:rFonts w:eastAsiaTheme="minorEastAsia"/>
          <w:sz w:val="18"/>
          <w:szCs w:val="18"/>
        </w:rPr>
        <w:t>Хомутовского муниципального образования на 2023 год</w:t>
      </w:r>
    </w:p>
    <w:p w:rsidR="00AF1E9B" w:rsidRPr="005A6700" w:rsidRDefault="00AF1E9B" w:rsidP="00AF1E9B">
      <w:pPr>
        <w:spacing w:line="276" w:lineRule="auto"/>
        <w:ind w:left="0" w:firstLine="0"/>
        <w:jc w:val="left"/>
        <w:rPr>
          <w:rFonts w:eastAsiaTheme="minorEastAsia"/>
          <w:sz w:val="18"/>
          <w:szCs w:val="18"/>
        </w:rPr>
      </w:pPr>
    </w:p>
    <w:p w:rsidR="00AF1E9B" w:rsidRPr="005A6700" w:rsidRDefault="00AF1E9B" w:rsidP="00AF1E9B">
      <w:pPr>
        <w:spacing w:line="276" w:lineRule="auto"/>
        <w:ind w:left="0" w:firstLine="0"/>
        <w:jc w:val="left"/>
        <w:rPr>
          <w:rFonts w:eastAsiaTheme="minorEastAsia"/>
          <w:sz w:val="18"/>
          <w:szCs w:val="18"/>
        </w:rPr>
      </w:pPr>
      <w:r w:rsidRPr="005A6700">
        <w:rPr>
          <w:rFonts w:eastAsiaTheme="minorEastAsia"/>
          <w:sz w:val="18"/>
          <w:szCs w:val="18"/>
        </w:rPr>
        <w:t xml:space="preserve"> Единица измерения: тыс. руб.</w:t>
      </w:r>
    </w:p>
    <w:tbl>
      <w:tblPr>
        <w:tblW w:w="10065" w:type="dxa"/>
        <w:tblInd w:w="-318" w:type="dxa"/>
        <w:tblLook w:val="04A0" w:firstRow="1" w:lastRow="0" w:firstColumn="1" w:lastColumn="0" w:noHBand="0" w:noVBand="1"/>
      </w:tblPr>
      <w:tblGrid>
        <w:gridCol w:w="5955"/>
        <w:gridCol w:w="2830"/>
        <w:gridCol w:w="1280"/>
      </w:tblGrid>
      <w:tr w:rsidR="00833393" w:rsidRPr="005A6700" w:rsidTr="00AF1E9B">
        <w:trPr>
          <w:trHeight w:val="498"/>
        </w:trPr>
        <w:tc>
          <w:tcPr>
            <w:tcW w:w="595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33393" w:rsidRPr="005A6700" w:rsidRDefault="00833393" w:rsidP="00833393">
            <w:pPr>
              <w:ind w:left="0" w:firstLine="0"/>
              <w:jc w:val="center"/>
              <w:rPr>
                <w:sz w:val="18"/>
                <w:szCs w:val="18"/>
              </w:rPr>
            </w:pPr>
            <w:r w:rsidRPr="005A6700">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833393" w:rsidRPr="005A6700" w:rsidRDefault="00833393" w:rsidP="00833393">
            <w:pPr>
              <w:ind w:left="0" w:firstLine="0"/>
              <w:jc w:val="center"/>
              <w:rPr>
                <w:sz w:val="18"/>
                <w:szCs w:val="18"/>
              </w:rPr>
            </w:pPr>
            <w:r w:rsidRPr="005A6700">
              <w:rPr>
                <w:sz w:val="18"/>
                <w:szCs w:val="18"/>
              </w:rPr>
              <w:t>Код</w:t>
            </w:r>
          </w:p>
        </w:tc>
        <w:tc>
          <w:tcPr>
            <w:tcW w:w="1280" w:type="dxa"/>
            <w:tcBorders>
              <w:top w:val="single" w:sz="4" w:space="0" w:color="auto"/>
              <w:left w:val="nil"/>
              <w:bottom w:val="single" w:sz="4" w:space="0" w:color="auto"/>
              <w:right w:val="single" w:sz="4" w:space="0" w:color="auto"/>
            </w:tcBorders>
            <w:shd w:val="clear" w:color="auto" w:fill="auto"/>
            <w:noWrap/>
            <w:vAlign w:val="center"/>
            <w:hideMark/>
          </w:tcPr>
          <w:p w:rsidR="00833393" w:rsidRPr="005A6700" w:rsidRDefault="00833393" w:rsidP="00833393">
            <w:pPr>
              <w:ind w:left="0" w:firstLine="0"/>
              <w:jc w:val="center"/>
              <w:rPr>
                <w:sz w:val="18"/>
                <w:szCs w:val="18"/>
              </w:rPr>
            </w:pPr>
            <w:r w:rsidRPr="005A6700">
              <w:rPr>
                <w:sz w:val="18"/>
                <w:szCs w:val="18"/>
              </w:rPr>
              <w:t>Сумма</w:t>
            </w:r>
          </w:p>
        </w:tc>
      </w:tr>
      <w:tr w:rsidR="00833393" w:rsidRPr="005A6700" w:rsidTr="00AF1E9B">
        <w:trPr>
          <w:trHeight w:val="386"/>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left"/>
              <w:rPr>
                <w:sz w:val="18"/>
                <w:szCs w:val="18"/>
              </w:rPr>
            </w:pPr>
            <w:r w:rsidRPr="005A6700">
              <w:rPr>
                <w:sz w:val="18"/>
                <w:szCs w:val="18"/>
              </w:rPr>
              <w:t>734 90 00 00 00 00 0000 000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sz w:val="18"/>
                <w:szCs w:val="18"/>
              </w:rPr>
            </w:pPr>
            <w:r w:rsidRPr="005A6700">
              <w:rPr>
                <w:bCs/>
                <w:sz w:val="18"/>
                <w:szCs w:val="18"/>
              </w:rPr>
              <w:t>9 488.81</w:t>
            </w:r>
          </w:p>
        </w:tc>
      </w:tr>
      <w:tr w:rsidR="00833393" w:rsidRPr="005A6700" w:rsidTr="00AF1E9B">
        <w:trPr>
          <w:trHeight w:val="30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left"/>
              <w:rPr>
                <w:sz w:val="18"/>
                <w:szCs w:val="18"/>
              </w:rPr>
            </w:pPr>
            <w:r w:rsidRPr="005A6700">
              <w:rPr>
                <w:sz w:val="18"/>
                <w:szCs w:val="18"/>
              </w:rPr>
              <w:t>734 01 00 00 00 00 0000 000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sz w:val="18"/>
                <w:szCs w:val="18"/>
              </w:rPr>
            </w:pPr>
            <w:r w:rsidRPr="005A6700">
              <w:rPr>
                <w:bCs/>
                <w:sz w:val="18"/>
                <w:szCs w:val="18"/>
              </w:rPr>
              <w:t>9 488.81</w:t>
            </w:r>
          </w:p>
        </w:tc>
      </w:tr>
      <w:tr w:rsidR="00833393" w:rsidRPr="005A6700" w:rsidTr="00AF1E9B">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833393" w:rsidRPr="005A6700" w:rsidRDefault="00833393" w:rsidP="00833393">
            <w:pPr>
              <w:ind w:left="0" w:firstLine="0"/>
              <w:jc w:val="left"/>
              <w:rPr>
                <w:sz w:val="18"/>
                <w:szCs w:val="18"/>
              </w:rPr>
            </w:pPr>
            <w:r w:rsidRPr="005A6700">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left"/>
              <w:rPr>
                <w:sz w:val="18"/>
                <w:szCs w:val="18"/>
              </w:rPr>
            </w:pPr>
            <w:r w:rsidRPr="005A6700">
              <w:rPr>
                <w:sz w:val="18"/>
                <w:szCs w:val="18"/>
              </w:rPr>
              <w:t>734 01 02 00 00 00 0000 000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9 487.48</w:t>
            </w:r>
          </w:p>
        </w:tc>
      </w:tr>
      <w:tr w:rsidR="00833393" w:rsidRPr="005A6700" w:rsidTr="00AF1E9B">
        <w:trPr>
          <w:trHeight w:val="300"/>
        </w:trPr>
        <w:tc>
          <w:tcPr>
            <w:tcW w:w="5955" w:type="dxa"/>
            <w:tcBorders>
              <w:top w:val="nil"/>
              <w:left w:val="single" w:sz="4" w:space="0" w:color="auto"/>
              <w:bottom w:val="single" w:sz="4" w:space="0" w:color="auto"/>
              <w:right w:val="single" w:sz="4" w:space="0" w:color="auto"/>
            </w:tcBorders>
            <w:shd w:val="clear" w:color="auto" w:fill="auto"/>
            <w:vAlign w:val="bottom"/>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left"/>
              <w:rPr>
                <w:sz w:val="18"/>
                <w:szCs w:val="18"/>
              </w:rPr>
            </w:pPr>
            <w:r w:rsidRPr="005A6700">
              <w:rPr>
                <w:sz w:val="18"/>
                <w:szCs w:val="18"/>
              </w:rPr>
              <w:t>734 01 02 00 00 00 0000 700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9 487.48</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vAlign w:val="bottom"/>
          </w:tcPr>
          <w:p w:rsidR="00833393" w:rsidRPr="005A6700" w:rsidRDefault="00833393" w:rsidP="00833393">
            <w:pPr>
              <w:ind w:left="0" w:firstLine="0"/>
              <w:jc w:val="left"/>
              <w:rPr>
                <w:sz w:val="18"/>
                <w:szCs w:val="18"/>
              </w:rPr>
            </w:pPr>
            <w:r w:rsidRPr="005A6700">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sz w:val="18"/>
                <w:szCs w:val="18"/>
              </w:rPr>
            </w:pPr>
            <w:r w:rsidRPr="005A6700">
              <w:rPr>
                <w:sz w:val="18"/>
                <w:szCs w:val="18"/>
              </w:rPr>
              <w:t>734 01 02 00 00 10 0000 710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9 487.48</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bCs/>
                <w:sz w:val="18"/>
                <w:szCs w:val="18"/>
              </w:rPr>
            </w:pPr>
            <w:r w:rsidRPr="005A6700">
              <w:rPr>
                <w:bCs/>
                <w:sz w:val="18"/>
                <w:szCs w:val="18"/>
              </w:rPr>
              <w:t>734 01 03 00 00 00 0000 000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-5 807.97</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bCs/>
                <w:sz w:val="18"/>
                <w:szCs w:val="18"/>
              </w:rPr>
            </w:pPr>
            <w:r w:rsidRPr="005A6700">
              <w:rPr>
                <w:bCs/>
                <w:sz w:val="18"/>
                <w:szCs w:val="18"/>
              </w:rPr>
              <w:t>734 01 03 01 00 00 0000 000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4 043,30</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bCs/>
                <w:sz w:val="18"/>
                <w:szCs w:val="18"/>
              </w:rPr>
            </w:pPr>
            <w:r w:rsidRPr="005A6700">
              <w:rPr>
                <w:bCs/>
                <w:sz w:val="18"/>
                <w:szCs w:val="18"/>
              </w:rPr>
              <w:t>734 01 03 01 00 00 0000 700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4 043,30</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bCs/>
                <w:sz w:val="18"/>
                <w:szCs w:val="18"/>
              </w:rPr>
            </w:pPr>
            <w:r w:rsidRPr="005A6700">
              <w:rPr>
                <w:bCs/>
                <w:sz w:val="18"/>
                <w:szCs w:val="18"/>
              </w:rPr>
              <w:t>734 01 03 01 00 10 0000 710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4 043,30</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bCs/>
                <w:sz w:val="18"/>
                <w:szCs w:val="18"/>
              </w:rPr>
            </w:pPr>
            <w:r w:rsidRPr="005A6700">
              <w:rPr>
                <w:bCs/>
                <w:sz w:val="18"/>
                <w:szCs w:val="18"/>
              </w:rPr>
              <w:t>734 01 03 01 00 00 0000 800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-5 807.97</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autoSpaceDE w:val="0"/>
              <w:autoSpaceDN w:val="0"/>
              <w:adjustRightInd w:val="0"/>
              <w:ind w:left="0" w:firstLine="0"/>
              <w:jc w:val="left"/>
              <w:rPr>
                <w:rFonts w:eastAsiaTheme="minorEastAsia"/>
                <w:sz w:val="18"/>
                <w:szCs w:val="18"/>
              </w:rPr>
            </w:pPr>
            <w:r w:rsidRPr="005A6700">
              <w:rPr>
                <w:rFonts w:eastAsiaTheme="minorEastAsia"/>
                <w:sz w:val="18"/>
                <w:szCs w:val="18"/>
              </w:rPr>
              <w:t>734 01 03 01 00 10 0000 810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bCs/>
                <w:sz w:val="18"/>
                <w:szCs w:val="18"/>
              </w:rPr>
            </w:pPr>
            <w:r w:rsidRPr="005A6700">
              <w:rPr>
                <w:bCs/>
                <w:sz w:val="18"/>
                <w:szCs w:val="18"/>
              </w:rPr>
              <w:t>-5 807.97</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hideMark/>
          </w:tcPr>
          <w:p w:rsidR="00833393" w:rsidRPr="005A6700" w:rsidRDefault="00833393" w:rsidP="00833393">
            <w:pPr>
              <w:ind w:left="0" w:firstLine="0"/>
              <w:jc w:val="left"/>
              <w:rPr>
                <w:bCs/>
                <w:sz w:val="18"/>
                <w:szCs w:val="18"/>
              </w:rPr>
            </w:pPr>
            <w:r w:rsidRPr="005A6700">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bCs/>
                <w:sz w:val="18"/>
                <w:szCs w:val="18"/>
              </w:rPr>
            </w:pPr>
            <w:r w:rsidRPr="005A6700">
              <w:rPr>
                <w:bCs/>
                <w:sz w:val="18"/>
                <w:szCs w:val="18"/>
              </w:rPr>
              <w:t>734 01 05 00 00 00 0000 000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bCs/>
                <w:sz w:val="18"/>
                <w:szCs w:val="18"/>
              </w:rPr>
            </w:pPr>
            <w:r w:rsidRPr="005A6700">
              <w:rPr>
                <w:bCs/>
                <w:sz w:val="18"/>
                <w:szCs w:val="18"/>
              </w:rPr>
              <w:t>1 765.99</w:t>
            </w:r>
          </w:p>
        </w:tc>
      </w:tr>
      <w:tr w:rsidR="00833393" w:rsidRPr="005A6700" w:rsidTr="00AF1E9B">
        <w:trPr>
          <w:trHeight w:val="359"/>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bCs/>
                <w:sz w:val="18"/>
                <w:szCs w:val="18"/>
              </w:rPr>
            </w:pPr>
            <w:r w:rsidRPr="005A6700">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734 01 05 00 00 00 0000 500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bCs/>
                <w:sz w:val="18"/>
                <w:szCs w:val="18"/>
              </w:rPr>
            </w:pPr>
            <w:r w:rsidRPr="005A6700">
              <w:rPr>
                <w:sz w:val="18"/>
                <w:szCs w:val="18"/>
              </w:rPr>
              <w:t>- 786 349.84</w:t>
            </w:r>
          </w:p>
        </w:tc>
      </w:tr>
      <w:tr w:rsidR="00833393" w:rsidRPr="005A6700" w:rsidTr="00AF1E9B">
        <w:trPr>
          <w:trHeight w:val="408"/>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734 01 05 02 00 00 0000 500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sz w:val="18"/>
                <w:szCs w:val="18"/>
              </w:rPr>
            </w:pPr>
            <w:r w:rsidRPr="005A6700">
              <w:rPr>
                <w:sz w:val="18"/>
                <w:szCs w:val="18"/>
              </w:rPr>
              <w:t>- 786 349.84</w:t>
            </w:r>
          </w:p>
        </w:tc>
      </w:tr>
      <w:tr w:rsidR="00833393" w:rsidRPr="005A6700" w:rsidTr="00AF1E9B">
        <w:trPr>
          <w:trHeight w:val="408"/>
        </w:trPr>
        <w:tc>
          <w:tcPr>
            <w:tcW w:w="5955" w:type="dxa"/>
            <w:tcBorders>
              <w:top w:val="nil"/>
              <w:left w:val="single" w:sz="4" w:space="0" w:color="auto"/>
              <w:bottom w:val="single" w:sz="4" w:space="0" w:color="auto"/>
              <w:right w:val="single" w:sz="4" w:space="0" w:color="auto"/>
            </w:tcBorders>
            <w:shd w:val="clear" w:color="auto" w:fill="auto"/>
            <w:vAlign w:val="bottom"/>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833393" w:rsidRPr="005A6700" w:rsidRDefault="00833393" w:rsidP="00833393">
            <w:pPr>
              <w:ind w:left="0" w:firstLine="0"/>
              <w:jc w:val="left"/>
              <w:rPr>
                <w:sz w:val="18"/>
                <w:szCs w:val="18"/>
              </w:rPr>
            </w:pPr>
            <w:r w:rsidRPr="005A6700">
              <w:rPr>
                <w:rFonts w:eastAsiaTheme="minorEastAsia"/>
                <w:sz w:val="18"/>
                <w:szCs w:val="18"/>
              </w:rPr>
              <w:t>734 01 05 02 01 00 0000 510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sz w:val="18"/>
                <w:szCs w:val="18"/>
              </w:rPr>
            </w:pPr>
            <w:r w:rsidRPr="005A6700">
              <w:rPr>
                <w:sz w:val="18"/>
                <w:szCs w:val="18"/>
              </w:rPr>
              <w:t>- 786 349.84</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734 01 05 02 01 10 0000 510</w:t>
            </w:r>
          </w:p>
        </w:tc>
        <w:tc>
          <w:tcPr>
            <w:tcW w:w="1280" w:type="dxa"/>
            <w:tcBorders>
              <w:top w:val="nil"/>
              <w:left w:val="nil"/>
              <w:bottom w:val="single" w:sz="4" w:space="0" w:color="auto"/>
              <w:right w:val="single" w:sz="4" w:space="0" w:color="auto"/>
            </w:tcBorders>
            <w:shd w:val="clear" w:color="auto" w:fill="auto"/>
            <w:noWrap/>
            <w:vAlign w:val="bottom"/>
          </w:tcPr>
          <w:p w:rsidR="00833393" w:rsidRPr="005A6700" w:rsidRDefault="00833393" w:rsidP="00833393">
            <w:pPr>
              <w:ind w:left="0" w:firstLine="0"/>
              <w:jc w:val="right"/>
              <w:rPr>
                <w:sz w:val="18"/>
                <w:szCs w:val="18"/>
              </w:rPr>
            </w:pPr>
            <w:r w:rsidRPr="005A6700">
              <w:rPr>
                <w:sz w:val="18"/>
                <w:szCs w:val="18"/>
              </w:rPr>
              <w:t>- 786 349.84</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bCs/>
                <w:sz w:val="18"/>
                <w:szCs w:val="18"/>
              </w:rPr>
            </w:pPr>
            <w:r w:rsidRPr="005A6700">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734 01 05 00 00 00 0000 600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bCs/>
                <w:sz w:val="18"/>
                <w:szCs w:val="18"/>
              </w:rPr>
            </w:pPr>
            <w:r w:rsidRPr="005A6700">
              <w:rPr>
                <w:sz w:val="18"/>
                <w:szCs w:val="18"/>
              </w:rPr>
              <w:t>788 115.83</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734 01 05 02 00 00 0000 600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sz w:val="18"/>
                <w:szCs w:val="18"/>
              </w:rPr>
            </w:pPr>
            <w:r w:rsidRPr="005A6700">
              <w:rPr>
                <w:sz w:val="18"/>
                <w:szCs w:val="18"/>
              </w:rPr>
              <w:t>788 115.83</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hideMark/>
          </w:tcPr>
          <w:p w:rsidR="00833393" w:rsidRPr="005A6700" w:rsidRDefault="00833393" w:rsidP="00833393">
            <w:pPr>
              <w:ind w:left="0" w:firstLine="0"/>
              <w:jc w:val="left"/>
              <w:rPr>
                <w:sz w:val="18"/>
                <w:szCs w:val="18"/>
              </w:rPr>
            </w:pPr>
          </w:p>
          <w:p w:rsidR="00833393" w:rsidRPr="005A6700" w:rsidRDefault="00833393" w:rsidP="00833393">
            <w:pPr>
              <w:ind w:left="0" w:firstLine="0"/>
              <w:jc w:val="left"/>
              <w:rPr>
                <w:sz w:val="18"/>
                <w:szCs w:val="18"/>
              </w:rPr>
            </w:pPr>
            <w:r w:rsidRPr="005A6700">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734 01 05 02 01 00 0000 610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sz w:val="18"/>
                <w:szCs w:val="18"/>
              </w:rPr>
            </w:pPr>
            <w:r w:rsidRPr="005A6700">
              <w:rPr>
                <w:sz w:val="18"/>
                <w:szCs w:val="18"/>
              </w:rPr>
              <w:t>788 115.83</w:t>
            </w:r>
          </w:p>
        </w:tc>
      </w:tr>
      <w:tr w:rsidR="00833393" w:rsidRPr="005A6700" w:rsidTr="00AF1E9B">
        <w:trPr>
          <w:trHeight w:val="510"/>
        </w:trPr>
        <w:tc>
          <w:tcPr>
            <w:tcW w:w="5955" w:type="dxa"/>
            <w:tcBorders>
              <w:top w:val="nil"/>
              <w:left w:val="single" w:sz="4" w:space="0" w:color="auto"/>
              <w:bottom w:val="single" w:sz="4" w:space="0" w:color="auto"/>
              <w:right w:val="single" w:sz="4" w:space="0" w:color="auto"/>
            </w:tcBorders>
            <w:shd w:val="clear" w:color="auto" w:fill="auto"/>
            <w:hideMark/>
          </w:tcPr>
          <w:p w:rsidR="00833393" w:rsidRPr="005A6700" w:rsidRDefault="00833393" w:rsidP="00833393">
            <w:pPr>
              <w:autoSpaceDE w:val="0"/>
              <w:autoSpaceDN w:val="0"/>
              <w:adjustRightInd w:val="0"/>
              <w:ind w:left="0" w:firstLine="0"/>
              <w:rPr>
                <w:rFonts w:eastAsiaTheme="minorEastAsia"/>
                <w:sz w:val="18"/>
                <w:szCs w:val="18"/>
              </w:rPr>
            </w:pPr>
            <w:r w:rsidRPr="005A6700">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833393" w:rsidRPr="005A6700" w:rsidRDefault="00833393" w:rsidP="00833393">
            <w:pPr>
              <w:ind w:left="0" w:firstLine="0"/>
              <w:jc w:val="left"/>
              <w:rPr>
                <w:sz w:val="18"/>
                <w:szCs w:val="18"/>
              </w:rPr>
            </w:pPr>
            <w:r w:rsidRPr="005A6700">
              <w:rPr>
                <w:sz w:val="18"/>
                <w:szCs w:val="18"/>
              </w:rPr>
              <w:t>734 01 05 02 01 10 0000 610</w:t>
            </w:r>
          </w:p>
        </w:tc>
        <w:tc>
          <w:tcPr>
            <w:tcW w:w="1280" w:type="dxa"/>
            <w:tcBorders>
              <w:top w:val="nil"/>
              <w:left w:val="nil"/>
              <w:bottom w:val="single" w:sz="4" w:space="0" w:color="auto"/>
              <w:right w:val="single" w:sz="4" w:space="0" w:color="auto"/>
            </w:tcBorders>
            <w:shd w:val="clear" w:color="auto" w:fill="auto"/>
            <w:noWrap/>
            <w:vAlign w:val="bottom"/>
            <w:hideMark/>
          </w:tcPr>
          <w:p w:rsidR="00833393" w:rsidRPr="005A6700" w:rsidRDefault="00833393" w:rsidP="00833393">
            <w:pPr>
              <w:ind w:left="0" w:firstLine="0"/>
              <w:jc w:val="right"/>
              <w:rPr>
                <w:sz w:val="18"/>
                <w:szCs w:val="18"/>
              </w:rPr>
            </w:pPr>
            <w:r w:rsidRPr="005A6700">
              <w:rPr>
                <w:sz w:val="18"/>
                <w:szCs w:val="18"/>
              </w:rPr>
              <w:t>788 115.83</w:t>
            </w:r>
          </w:p>
        </w:tc>
      </w:tr>
    </w:tbl>
    <w:p w:rsidR="00833393" w:rsidRPr="005A6700" w:rsidRDefault="00833393" w:rsidP="007C3640">
      <w:pPr>
        <w:spacing w:line="276" w:lineRule="auto"/>
        <w:ind w:left="0" w:firstLine="0"/>
        <w:jc w:val="lef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right="-425" w:firstLine="0"/>
        <w:jc w:val="right"/>
        <w:rPr>
          <w:rFonts w:eastAsiaTheme="minorEastAsia"/>
          <w:sz w:val="18"/>
          <w:szCs w:val="18"/>
        </w:rPr>
      </w:pPr>
      <w:r w:rsidRPr="005A6700">
        <w:rPr>
          <w:rFonts w:eastAsiaTheme="minorEastAsia"/>
          <w:sz w:val="18"/>
          <w:szCs w:val="18"/>
        </w:rPr>
        <w:lastRenderedPageBreak/>
        <w:t>Приложение 13</w:t>
      </w:r>
    </w:p>
    <w:p w:rsidR="00165EDF" w:rsidRPr="005A6700" w:rsidRDefault="00165EDF" w:rsidP="00165EDF">
      <w:pPr>
        <w:spacing w:line="276" w:lineRule="auto"/>
        <w:ind w:left="0" w:right="-425" w:firstLine="0"/>
        <w:jc w:val="right"/>
        <w:rPr>
          <w:rFonts w:eastAsiaTheme="minorEastAsia"/>
          <w:sz w:val="18"/>
          <w:szCs w:val="18"/>
        </w:rPr>
      </w:pPr>
      <w:r w:rsidRPr="005A6700">
        <w:rPr>
          <w:rFonts w:eastAsiaTheme="minorEastAsia"/>
          <w:sz w:val="18"/>
          <w:szCs w:val="18"/>
        </w:rPr>
        <w:t xml:space="preserve">к решению Думы Хомутовского </w:t>
      </w:r>
    </w:p>
    <w:p w:rsidR="00165EDF" w:rsidRPr="005A6700" w:rsidRDefault="00165EDF" w:rsidP="00165EDF">
      <w:pPr>
        <w:spacing w:line="276" w:lineRule="auto"/>
        <w:ind w:left="0" w:right="-425" w:firstLine="0"/>
        <w:jc w:val="right"/>
        <w:rPr>
          <w:rFonts w:eastAsiaTheme="minorEastAsia"/>
          <w:sz w:val="18"/>
          <w:szCs w:val="18"/>
        </w:rPr>
      </w:pPr>
      <w:r w:rsidRPr="005A6700">
        <w:rPr>
          <w:rFonts w:eastAsiaTheme="minorEastAsia"/>
          <w:sz w:val="18"/>
          <w:szCs w:val="18"/>
        </w:rPr>
        <w:t>муниципального образования</w:t>
      </w:r>
    </w:p>
    <w:p w:rsidR="00165EDF" w:rsidRPr="005A6700" w:rsidRDefault="00165EDF" w:rsidP="00165EDF">
      <w:pPr>
        <w:spacing w:line="276" w:lineRule="auto"/>
        <w:ind w:left="0" w:right="-425" w:firstLine="0"/>
        <w:jc w:val="right"/>
        <w:rPr>
          <w:rFonts w:eastAsiaTheme="minorEastAsia"/>
          <w:sz w:val="18"/>
          <w:szCs w:val="18"/>
          <w:u w:val="single"/>
        </w:rPr>
      </w:pPr>
      <w:r w:rsidRPr="005A6700">
        <w:rPr>
          <w:rFonts w:eastAsiaTheme="minorEastAsia"/>
          <w:sz w:val="18"/>
          <w:szCs w:val="18"/>
        </w:rPr>
        <w:t xml:space="preserve">                                                                                                     от_</w:t>
      </w:r>
      <w:r w:rsidRPr="005A6700">
        <w:rPr>
          <w:rFonts w:eastAsiaTheme="minorEastAsia"/>
          <w:sz w:val="18"/>
          <w:szCs w:val="18"/>
          <w:u w:val="single"/>
        </w:rPr>
        <w:t xml:space="preserve">31.08.2023 </w:t>
      </w:r>
      <w:r w:rsidRPr="005A6700">
        <w:rPr>
          <w:rFonts w:eastAsiaTheme="minorEastAsia"/>
          <w:sz w:val="18"/>
          <w:szCs w:val="18"/>
        </w:rPr>
        <w:t>№_</w:t>
      </w:r>
      <w:r w:rsidRPr="005A6700">
        <w:rPr>
          <w:rFonts w:eastAsiaTheme="minorEastAsia"/>
          <w:sz w:val="18"/>
          <w:szCs w:val="18"/>
          <w:u w:val="single"/>
        </w:rPr>
        <w:t>14-62 д</w:t>
      </w:r>
    </w:p>
    <w:p w:rsidR="00165EDF" w:rsidRPr="005A6700" w:rsidRDefault="00165EDF" w:rsidP="00165EDF">
      <w:pPr>
        <w:spacing w:line="276" w:lineRule="auto"/>
        <w:ind w:left="0" w:right="-425" w:firstLine="0"/>
        <w:jc w:val="right"/>
        <w:rPr>
          <w:rFonts w:eastAsiaTheme="minorEastAsia"/>
          <w:sz w:val="18"/>
          <w:szCs w:val="18"/>
        </w:rPr>
      </w:pPr>
    </w:p>
    <w:p w:rsidR="00165EDF" w:rsidRPr="005A6700" w:rsidRDefault="00165EDF" w:rsidP="00165EDF">
      <w:pPr>
        <w:spacing w:line="276" w:lineRule="auto"/>
        <w:ind w:left="0" w:firstLine="0"/>
        <w:jc w:val="left"/>
        <w:rPr>
          <w:rFonts w:eastAsiaTheme="minorEastAsia"/>
          <w:sz w:val="18"/>
          <w:szCs w:val="18"/>
        </w:rPr>
      </w:pPr>
    </w:p>
    <w:p w:rsidR="00165EDF" w:rsidRPr="005A6700" w:rsidRDefault="00165EDF" w:rsidP="00165EDF">
      <w:pPr>
        <w:spacing w:line="276" w:lineRule="auto"/>
        <w:ind w:left="0" w:firstLine="0"/>
        <w:jc w:val="center"/>
        <w:rPr>
          <w:rFonts w:eastAsiaTheme="minorEastAsia"/>
          <w:sz w:val="18"/>
          <w:szCs w:val="18"/>
        </w:rPr>
      </w:pPr>
      <w:r w:rsidRPr="005A6700">
        <w:rPr>
          <w:rFonts w:eastAsiaTheme="minorEastAsia"/>
          <w:sz w:val="18"/>
          <w:szCs w:val="18"/>
        </w:rPr>
        <w:t>Программа муниципальных внутренних заимствований</w:t>
      </w:r>
    </w:p>
    <w:p w:rsidR="007C3640" w:rsidRPr="005A6700" w:rsidRDefault="00165EDF" w:rsidP="00165EDF">
      <w:pPr>
        <w:spacing w:line="276" w:lineRule="auto"/>
        <w:ind w:left="0" w:firstLine="0"/>
        <w:jc w:val="center"/>
        <w:rPr>
          <w:rFonts w:eastAsiaTheme="minorEastAsia"/>
          <w:sz w:val="18"/>
          <w:szCs w:val="18"/>
        </w:rPr>
      </w:pPr>
      <w:r w:rsidRPr="005A6700">
        <w:rPr>
          <w:rFonts w:eastAsiaTheme="minorEastAsia"/>
          <w:sz w:val="18"/>
          <w:szCs w:val="18"/>
        </w:rPr>
        <w:t>Хомутовского муниципального образования на 2023 год</w:t>
      </w:r>
    </w:p>
    <w:p w:rsidR="00165EDF" w:rsidRPr="005A6700" w:rsidRDefault="00165EDF" w:rsidP="00165EDF">
      <w:pPr>
        <w:spacing w:line="276" w:lineRule="auto"/>
        <w:ind w:left="0" w:firstLine="0"/>
        <w:jc w:val="center"/>
        <w:rPr>
          <w:rFonts w:eastAsiaTheme="minorEastAsia"/>
          <w:sz w:val="18"/>
          <w:szCs w:val="18"/>
        </w:rPr>
      </w:pPr>
    </w:p>
    <w:tbl>
      <w:tblPr>
        <w:tblStyle w:val="aa"/>
        <w:tblW w:w="0" w:type="auto"/>
        <w:tblLook w:val="04A0" w:firstRow="1" w:lastRow="0" w:firstColumn="1" w:lastColumn="0" w:noHBand="0" w:noVBand="1"/>
      </w:tblPr>
      <w:tblGrid>
        <w:gridCol w:w="2198"/>
        <w:gridCol w:w="1738"/>
        <w:gridCol w:w="1894"/>
        <w:gridCol w:w="1769"/>
        <w:gridCol w:w="1831"/>
      </w:tblGrid>
      <w:tr w:rsidR="00F9086F" w:rsidRPr="005A6700" w:rsidTr="00F9086F">
        <w:tc>
          <w:tcPr>
            <w:tcW w:w="2198" w:type="dxa"/>
          </w:tcPr>
          <w:p w:rsidR="00413D54" w:rsidRPr="005A6700" w:rsidRDefault="00413D54" w:rsidP="00F9086F">
            <w:pPr>
              <w:spacing w:line="276" w:lineRule="auto"/>
              <w:ind w:left="0" w:firstLine="142"/>
              <w:jc w:val="center"/>
              <w:rPr>
                <w:rFonts w:eastAsiaTheme="minorEastAsia"/>
                <w:sz w:val="18"/>
                <w:szCs w:val="18"/>
              </w:rPr>
            </w:pPr>
            <w:r w:rsidRPr="005A6700">
              <w:rPr>
                <w:rFonts w:eastAsiaTheme="minorEastAsia"/>
                <w:sz w:val="18"/>
                <w:szCs w:val="18"/>
              </w:rPr>
              <w:t>Виды долговых обязательств (привлечение/погашение)</w:t>
            </w:r>
          </w:p>
        </w:tc>
        <w:tc>
          <w:tcPr>
            <w:tcW w:w="1738" w:type="dxa"/>
            <w:vAlign w:val="center"/>
          </w:tcPr>
          <w:p w:rsidR="00413D54" w:rsidRPr="005A6700" w:rsidRDefault="00413D54" w:rsidP="009D1FCA">
            <w:pPr>
              <w:spacing w:line="276" w:lineRule="auto"/>
              <w:ind w:left="0" w:firstLine="0"/>
              <w:jc w:val="center"/>
              <w:rPr>
                <w:rFonts w:eastAsiaTheme="minorEastAsia"/>
                <w:sz w:val="18"/>
                <w:szCs w:val="18"/>
              </w:rPr>
            </w:pPr>
            <w:r w:rsidRPr="005A6700">
              <w:rPr>
                <w:rFonts w:eastAsiaTheme="minorEastAsia"/>
                <w:sz w:val="18"/>
                <w:szCs w:val="18"/>
              </w:rPr>
              <w:t>Объем муниципального долга на 1 января</w:t>
            </w:r>
          </w:p>
          <w:p w:rsidR="00413D54" w:rsidRPr="005A6700" w:rsidRDefault="00413D54" w:rsidP="009D1FCA">
            <w:pPr>
              <w:spacing w:line="276" w:lineRule="auto"/>
              <w:ind w:left="0" w:firstLine="0"/>
              <w:jc w:val="center"/>
              <w:rPr>
                <w:rFonts w:eastAsiaTheme="minorEastAsia"/>
                <w:sz w:val="18"/>
                <w:szCs w:val="18"/>
              </w:rPr>
            </w:pPr>
            <w:r w:rsidRPr="005A6700">
              <w:rPr>
                <w:rFonts w:eastAsiaTheme="minorEastAsia"/>
                <w:sz w:val="18"/>
                <w:szCs w:val="18"/>
              </w:rPr>
              <w:t>2023 года</w:t>
            </w:r>
          </w:p>
        </w:tc>
        <w:tc>
          <w:tcPr>
            <w:tcW w:w="1894" w:type="dxa"/>
            <w:vAlign w:val="center"/>
          </w:tcPr>
          <w:p w:rsidR="00BC1502" w:rsidRPr="005A6700" w:rsidRDefault="00413D54" w:rsidP="00BC1502">
            <w:pPr>
              <w:ind w:left="136" w:firstLine="68"/>
              <w:jc w:val="center"/>
              <w:rPr>
                <w:rFonts w:eastAsiaTheme="minorEastAsia"/>
                <w:sz w:val="18"/>
                <w:szCs w:val="18"/>
              </w:rPr>
            </w:pPr>
            <w:r w:rsidRPr="005A6700">
              <w:rPr>
                <w:rFonts w:eastAsiaTheme="minorEastAsia"/>
                <w:sz w:val="18"/>
                <w:szCs w:val="18"/>
              </w:rPr>
              <w:t>Объем привлечения</w:t>
            </w:r>
          </w:p>
          <w:p w:rsidR="00413D54" w:rsidRPr="005A6700" w:rsidRDefault="00413D54" w:rsidP="00BC1502">
            <w:pPr>
              <w:ind w:left="136" w:firstLine="68"/>
              <w:jc w:val="center"/>
              <w:rPr>
                <w:rFonts w:eastAsiaTheme="minorEastAsia"/>
                <w:sz w:val="18"/>
                <w:szCs w:val="18"/>
              </w:rPr>
            </w:pPr>
            <w:r w:rsidRPr="005A6700">
              <w:rPr>
                <w:rFonts w:eastAsiaTheme="minorEastAsia"/>
                <w:sz w:val="18"/>
                <w:szCs w:val="18"/>
              </w:rPr>
              <w:t>в 2023 году</w:t>
            </w:r>
          </w:p>
        </w:tc>
        <w:tc>
          <w:tcPr>
            <w:tcW w:w="1769" w:type="dxa"/>
          </w:tcPr>
          <w:p w:rsidR="009D1FCA" w:rsidRPr="005A6700" w:rsidRDefault="009D1FCA" w:rsidP="00165EDF">
            <w:pPr>
              <w:spacing w:line="276" w:lineRule="auto"/>
              <w:ind w:left="0" w:firstLine="0"/>
              <w:jc w:val="center"/>
              <w:rPr>
                <w:rFonts w:eastAsiaTheme="minorEastAsia"/>
                <w:sz w:val="18"/>
                <w:szCs w:val="18"/>
              </w:rPr>
            </w:pPr>
          </w:p>
          <w:p w:rsidR="00413D54" w:rsidRPr="005A6700" w:rsidRDefault="009D1FCA" w:rsidP="009D1FCA">
            <w:pPr>
              <w:ind w:left="55" w:firstLine="80"/>
              <w:jc w:val="center"/>
              <w:rPr>
                <w:rFonts w:eastAsiaTheme="minorEastAsia"/>
                <w:sz w:val="18"/>
                <w:szCs w:val="18"/>
              </w:rPr>
            </w:pPr>
            <w:r w:rsidRPr="005A6700">
              <w:rPr>
                <w:rFonts w:eastAsiaTheme="minorEastAsia"/>
                <w:sz w:val="18"/>
                <w:szCs w:val="18"/>
              </w:rPr>
              <w:t>Объем погашения в 2023 году</w:t>
            </w:r>
          </w:p>
        </w:tc>
        <w:tc>
          <w:tcPr>
            <w:tcW w:w="1831" w:type="dxa"/>
          </w:tcPr>
          <w:p w:rsidR="009D1FCA" w:rsidRPr="005A6700" w:rsidRDefault="009D1FCA" w:rsidP="00165EDF">
            <w:pPr>
              <w:spacing w:line="276" w:lineRule="auto"/>
              <w:ind w:left="0" w:firstLine="0"/>
              <w:jc w:val="center"/>
              <w:rPr>
                <w:rFonts w:eastAsiaTheme="minorEastAsia"/>
                <w:sz w:val="18"/>
                <w:szCs w:val="18"/>
              </w:rPr>
            </w:pPr>
          </w:p>
          <w:p w:rsidR="00413D54" w:rsidRPr="005A6700" w:rsidRDefault="009D1FCA" w:rsidP="00BC1502">
            <w:pPr>
              <w:ind w:left="18" w:firstLine="102"/>
              <w:rPr>
                <w:rFonts w:eastAsiaTheme="minorEastAsia"/>
                <w:sz w:val="18"/>
                <w:szCs w:val="18"/>
              </w:rPr>
            </w:pPr>
            <w:r w:rsidRPr="005A6700">
              <w:rPr>
                <w:rFonts w:eastAsiaTheme="minorEastAsia"/>
                <w:sz w:val="18"/>
                <w:szCs w:val="18"/>
              </w:rPr>
              <w:t>Верхний предел муниципального долга на 1 января 2024 года</w:t>
            </w:r>
          </w:p>
        </w:tc>
      </w:tr>
      <w:tr w:rsidR="00F9086F" w:rsidRPr="005A6700" w:rsidTr="00F9086F">
        <w:tc>
          <w:tcPr>
            <w:tcW w:w="2198" w:type="dxa"/>
          </w:tcPr>
          <w:p w:rsidR="00BC1502" w:rsidRPr="005A6700" w:rsidRDefault="00BC1502" w:rsidP="00F9086F">
            <w:pPr>
              <w:spacing w:line="276" w:lineRule="auto"/>
              <w:ind w:left="0" w:firstLine="142"/>
              <w:rPr>
                <w:sz w:val="18"/>
                <w:szCs w:val="18"/>
              </w:rPr>
            </w:pPr>
            <w:r w:rsidRPr="005A6700">
              <w:rPr>
                <w:sz w:val="18"/>
                <w:szCs w:val="18"/>
              </w:rPr>
              <w:t>Объем заимствований, всего</w:t>
            </w:r>
          </w:p>
        </w:tc>
        <w:tc>
          <w:tcPr>
            <w:tcW w:w="1738" w:type="dxa"/>
          </w:tcPr>
          <w:p w:rsidR="00413D54" w:rsidRPr="005A6700" w:rsidRDefault="00F9086F" w:rsidP="00165EDF">
            <w:pPr>
              <w:spacing w:line="276" w:lineRule="auto"/>
              <w:ind w:left="0" w:firstLine="0"/>
              <w:jc w:val="center"/>
              <w:rPr>
                <w:rFonts w:eastAsiaTheme="minorEastAsia"/>
                <w:sz w:val="18"/>
                <w:szCs w:val="18"/>
              </w:rPr>
            </w:pPr>
            <w:r w:rsidRPr="005A6700">
              <w:rPr>
                <w:rFonts w:eastAsiaTheme="minorEastAsia"/>
                <w:sz w:val="18"/>
                <w:szCs w:val="18"/>
              </w:rPr>
              <w:t>15 875,03</w:t>
            </w:r>
          </w:p>
        </w:tc>
        <w:tc>
          <w:tcPr>
            <w:tcW w:w="1894" w:type="dxa"/>
          </w:tcPr>
          <w:p w:rsidR="00413D54" w:rsidRPr="005A6700" w:rsidRDefault="00F9086F" w:rsidP="00165EDF">
            <w:pPr>
              <w:spacing w:line="276" w:lineRule="auto"/>
              <w:ind w:left="0" w:firstLine="0"/>
              <w:jc w:val="center"/>
              <w:rPr>
                <w:rFonts w:eastAsiaTheme="minorEastAsia"/>
                <w:sz w:val="18"/>
                <w:szCs w:val="18"/>
              </w:rPr>
            </w:pPr>
            <w:r w:rsidRPr="005A6700">
              <w:rPr>
                <w:rFonts w:eastAsiaTheme="minorEastAsia"/>
                <w:sz w:val="18"/>
                <w:szCs w:val="18"/>
              </w:rPr>
              <w:t>13 530,78</w:t>
            </w:r>
          </w:p>
        </w:tc>
        <w:tc>
          <w:tcPr>
            <w:tcW w:w="1769" w:type="dxa"/>
          </w:tcPr>
          <w:p w:rsidR="00413D54" w:rsidRPr="005A6700" w:rsidRDefault="00F9086F" w:rsidP="00165EDF">
            <w:pPr>
              <w:spacing w:line="276" w:lineRule="auto"/>
              <w:ind w:left="0" w:firstLine="0"/>
              <w:jc w:val="center"/>
              <w:rPr>
                <w:rFonts w:eastAsiaTheme="minorEastAsia"/>
                <w:sz w:val="18"/>
                <w:szCs w:val="18"/>
              </w:rPr>
            </w:pPr>
            <w:r w:rsidRPr="005A6700">
              <w:rPr>
                <w:rFonts w:eastAsiaTheme="minorEastAsia"/>
                <w:sz w:val="18"/>
                <w:szCs w:val="18"/>
              </w:rPr>
              <w:t>5 807,97</w:t>
            </w:r>
          </w:p>
        </w:tc>
        <w:tc>
          <w:tcPr>
            <w:tcW w:w="1831" w:type="dxa"/>
          </w:tcPr>
          <w:p w:rsidR="00413D54" w:rsidRPr="005A6700" w:rsidRDefault="00F9086F" w:rsidP="00165EDF">
            <w:pPr>
              <w:spacing w:line="276" w:lineRule="auto"/>
              <w:ind w:left="0" w:firstLine="0"/>
              <w:jc w:val="center"/>
              <w:rPr>
                <w:rFonts w:eastAsiaTheme="minorEastAsia"/>
                <w:sz w:val="18"/>
                <w:szCs w:val="18"/>
              </w:rPr>
            </w:pPr>
            <w:r w:rsidRPr="005A6700">
              <w:rPr>
                <w:rFonts w:eastAsiaTheme="minorEastAsia"/>
                <w:sz w:val="18"/>
                <w:szCs w:val="18"/>
              </w:rPr>
              <w:t>23 597,84</w:t>
            </w:r>
          </w:p>
        </w:tc>
      </w:tr>
      <w:tr w:rsidR="00F9086F" w:rsidRPr="005A6700" w:rsidTr="00F9086F">
        <w:tc>
          <w:tcPr>
            <w:tcW w:w="2198" w:type="dxa"/>
          </w:tcPr>
          <w:p w:rsidR="00413D54" w:rsidRPr="005A6700" w:rsidRDefault="00BC1502" w:rsidP="00F9086F">
            <w:pPr>
              <w:spacing w:line="276" w:lineRule="auto"/>
              <w:ind w:left="0" w:firstLine="142"/>
              <w:rPr>
                <w:rFonts w:eastAsiaTheme="minorEastAsia"/>
                <w:sz w:val="18"/>
                <w:szCs w:val="18"/>
              </w:rPr>
            </w:pPr>
            <w:r w:rsidRPr="005A6700">
              <w:rPr>
                <w:rFonts w:eastAsiaTheme="minorEastAsia"/>
                <w:sz w:val="18"/>
                <w:szCs w:val="18"/>
              </w:rPr>
              <w:t>В том числе:</w:t>
            </w:r>
          </w:p>
        </w:tc>
        <w:tc>
          <w:tcPr>
            <w:tcW w:w="1738" w:type="dxa"/>
          </w:tcPr>
          <w:p w:rsidR="00413D54" w:rsidRPr="005A6700" w:rsidRDefault="00413D54" w:rsidP="00165EDF">
            <w:pPr>
              <w:spacing w:line="276" w:lineRule="auto"/>
              <w:ind w:left="0" w:firstLine="0"/>
              <w:jc w:val="center"/>
              <w:rPr>
                <w:rFonts w:eastAsiaTheme="minorEastAsia"/>
                <w:sz w:val="18"/>
                <w:szCs w:val="18"/>
              </w:rPr>
            </w:pPr>
          </w:p>
        </w:tc>
        <w:tc>
          <w:tcPr>
            <w:tcW w:w="1894" w:type="dxa"/>
          </w:tcPr>
          <w:p w:rsidR="00413D54" w:rsidRPr="005A6700" w:rsidRDefault="00413D54" w:rsidP="00165EDF">
            <w:pPr>
              <w:spacing w:line="276" w:lineRule="auto"/>
              <w:ind w:left="0" w:firstLine="0"/>
              <w:jc w:val="center"/>
              <w:rPr>
                <w:rFonts w:eastAsiaTheme="minorEastAsia"/>
                <w:sz w:val="18"/>
                <w:szCs w:val="18"/>
              </w:rPr>
            </w:pPr>
          </w:p>
        </w:tc>
        <w:tc>
          <w:tcPr>
            <w:tcW w:w="1769" w:type="dxa"/>
          </w:tcPr>
          <w:p w:rsidR="00413D54" w:rsidRPr="005A6700" w:rsidRDefault="00413D54" w:rsidP="00165EDF">
            <w:pPr>
              <w:spacing w:line="276" w:lineRule="auto"/>
              <w:ind w:left="0" w:firstLine="0"/>
              <w:jc w:val="center"/>
              <w:rPr>
                <w:rFonts w:eastAsiaTheme="minorEastAsia"/>
                <w:sz w:val="18"/>
                <w:szCs w:val="18"/>
              </w:rPr>
            </w:pPr>
          </w:p>
        </w:tc>
        <w:tc>
          <w:tcPr>
            <w:tcW w:w="1831" w:type="dxa"/>
          </w:tcPr>
          <w:p w:rsidR="00413D54" w:rsidRPr="005A6700" w:rsidRDefault="00413D54" w:rsidP="00165EDF">
            <w:pPr>
              <w:spacing w:line="276" w:lineRule="auto"/>
              <w:ind w:left="0" w:firstLine="0"/>
              <w:jc w:val="center"/>
              <w:rPr>
                <w:rFonts w:eastAsiaTheme="minorEastAsia"/>
                <w:sz w:val="18"/>
                <w:szCs w:val="18"/>
              </w:rPr>
            </w:pPr>
          </w:p>
        </w:tc>
      </w:tr>
      <w:tr w:rsidR="00F9086F" w:rsidRPr="005A6700" w:rsidTr="00F9086F">
        <w:tc>
          <w:tcPr>
            <w:tcW w:w="2198" w:type="dxa"/>
          </w:tcPr>
          <w:p w:rsidR="00413D54" w:rsidRPr="005A6700" w:rsidRDefault="00BC1502" w:rsidP="00F9086F">
            <w:pPr>
              <w:tabs>
                <w:tab w:val="left" w:pos="523"/>
              </w:tabs>
              <w:spacing w:line="276" w:lineRule="auto"/>
              <w:ind w:left="0" w:firstLine="142"/>
              <w:rPr>
                <w:rFonts w:eastAsiaTheme="minorEastAsia"/>
                <w:sz w:val="18"/>
                <w:szCs w:val="18"/>
              </w:rPr>
            </w:pPr>
            <w:r w:rsidRPr="005A6700">
              <w:rPr>
                <w:rFonts w:eastAsiaTheme="minorEastAsia"/>
                <w:sz w:val="18"/>
                <w:szCs w:val="18"/>
              </w:rPr>
              <w:t>1.Государственные (муниципальные) ценные бумаги, номинальная стоимость которых указана в валюте РФ</w:t>
            </w:r>
          </w:p>
        </w:tc>
        <w:tc>
          <w:tcPr>
            <w:tcW w:w="1738"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0,00</w:t>
            </w:r>
          </w:p>
        </w:tc>
        <w:tc>
          <w:tcPr>
            <w:tcW w:w="1894"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0,00</w:t>
            </w:r>
          </w:p>
        </w:tc>
        <w:tc>
          <w:tcPr>
            <w:tcW w:w="1769"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0,00</w:t>
            </w:r>
          </w:p>
        </w:tc>
        <w:tc>
          <w:tcPr>
            <w:tcW w:w="1831"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0,00</w:t>
            </w:r>
          </w:p>
        </w:tc>
      </w:tr>
      <w:tr w:rsidR="00F9086F" w:rsidRPr="005A6700" w:rsidTr="00F9086F">
        <w:tc>
          <w:tcPr>
            <w:tcW w:w="2198" w:type="dxa"/>
          </w:tcPr>
          <w:p w:rsidR="00413D54" w:rsidRPr="005A6700" w:rsidRDefault="00BC1502" w:rsidP="00F9086F">
            <w:pPr>
              <w:spacing w:line="276" w:lineRule="auto"/>
              <w:ind w:left="0" w:firstLine="142"/>
              <w:rPr>
                <w:rFonts w:eastAsiaTheme="minorEastAsia"/>
                <w:sz w:val="18"/>
                <w:szCs w:val="18"/>
              </w:rPr>
            </w:pPr>
            <w:r w:rsidRPr="005A6700">
              <w:rPr>
                <w:rFonts w:eastAsiaTheme="minorEastAsia"/>
                <w:sz w:val="18"/>
                <w:szCs w:val="18"/>
              </w:rPr>
              <w:t>2.Кредиты кредитных организаций в валюте РФ сроком до 3-х лет</w:t>
            </w:r>
          </w:p>
        </w:tc>
        <w:tc>
          <w:tcPr>
            <w:tcW w:w="1738"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0,00</w:t>
            </w:r>
          </w:p>
        </w:tc>
        <w:tc>
          <w:tcPr>
            <w:tcW w:w="1894"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9 487,48</w:t>
            </w:r>
          </w:p>
        </w:tc>
        <w:tc>
          <w:tcPr>
            <w:tcW w:w="1769"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0,00</w:t>
            </w:r>
          </w:p>
        </w:tc>
        <w:tc>
          <w:tcPr>
            <w:tcW w:w="1831"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9 487,48</w:t>
            </w:r>
          </w:p>
        </w:tc>
      </w:tr>
      <w:tr w:rsidR="00F9086F" w:rsidRPr="005A6700" w:rsidTr="00F9086F">
        <w:tc>
          <w:tcPr>
            <w:tcW w:w="2198" w:type="dxa"/>
          </w:tcPr>
          <w:p w:rsidR="00413D54" w:rsidRPr="005A6700" w:rsidRDefault="00BC1502" w:rsidP="00F9086F">
            <w:pPr>
              <w:spacing w:line="276" w:lineRule="auto"/>
              <w:ind w:left="0" w:firstLine="142"/>
              <w:rPr>
                <w:rFonts w:eastAsiaTheme="minorEastAsia"/>
                <w:sz w:val="18"/>
                <w:szCs w:val="18"/>
              </w:rPr>
            </w:pPr>
            <w:r w:rsidRPr="005A6700">
              <w:rPr>
                <w:rFonts w:eastAsiaTheme="minorEastAsia"/>
                <w:sz w:val="18"/>
                <w:szCs w:val="18"/>
              </w:rPr>
              <w:t>3.Бюджетные кредиты от других бюджетов системы РФ</w:t>
            </w:r>
          </w:p>
        </w:tc>
        <w:tc>
          <w:tcPr>
            <w:tcW w:w="1738"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15 875,03</w:t>
            </w:r>
          </w:p>
        </w:tc>
        <w:tc>
          <w:tcPr>
            <w:tcW w:w="1894"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4 043,30</w:t>
            </w:r>
          </w:p>
        </w:tc>
        <w:tc>
          <w:tcPr>
            <w:tcW w:w="1769"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5 807,97</w:t>
            </w:r>
          </w:p>
        </w:tc>
        <w:tc>
          <w:tcPr>
            <w:tcW w:w="1831" w:type="dxa"/>
          </w:tcPr>
          <w:p w:rsidR="00413D54" w:rsidRPr="005A6700" w:rsidRDefault="00AA4262" w:rsidP="00165EDF">
            <w:pPr>
              <w:spacing w:line="276" w:lineRule="auto"/>
              <w:ind w:left="0" w:firstLine="0"/>
              <w:jc w:val="center"/>
              <w:rPr>
                <w:rFonts w:eastAsiaTheme="minorEastAsia"/>
                <w:sz w:val="18"/>
                <w:szCs w:val="18"/>
              </w:rPr>
            </w:pPr>
            <w:r w:rsidRPr="005A6700">
              <w:rPr>
                <w:rFonts w:eastAsiaTheme="minorEastAsia"/>
                <w:sz w:val="18"/>
                <w:szCs w:val="18"/>
              </w:rPr>
              <w:t>14 110,36</w:t>
            </w:r>
          </w:p>
        </w:tc>
      </w:tr>
    </w:tbl>
    <w:p w:rsidR="00165EDF" w:rsidRPr="005A6700" w:rsidRDefault="00165EDF" w:rsidP="00165EDF">
      <w:pPr>
        <w:spacing w:line="276" w:lineRule="auto"/>
        <w:ind w:left="0" w:firstLine="0"/>
        <w:jc w:val="center"/>
        <w:rPr>
          <w:rFonts w:eastAsiaTheme="minorEastAsia"/>
          <w:sz w:val="18"/>
          <w:szCs w:val="18"/>
        </w:rPr>
      </w:pPr>
    </w:p>
    <w:p w:rsidR="004C5498" w:rsidRPr="005A6700" w:rsidRDefault="004C5498" w:rsidP="00165EDF">
      <w:pPr>
        <w:spacing w:line="276" w:lineRule="auto"/>
        <w:ind w:left="0" w:firstLine="0"/>
        <w:jc w:val="center"/>
        <w:rPr>
          <w:rFonts w:eastAsiaTheme="minorEastAsia"/>
          <w:sz w:val="18"/>
          <w:szCs w:val="18"/>
        </w:rPr>
      </w:pPr>
    </w:p>
    <w:p w:rsidR="004C5498" w:rsidRPr="005A6700" w:rsidRDefault="004C5498" w:rsidP="004C5498">
      <w:pPr>
        <w:spacing w:line="276" w:lineRule="auto"/>
        <w:ind w:left="0" w:firstLine="0"/>
        <w:jc w:val="right"/>
        <w:rPr>
          <w:rFonts w:eastAsiaTheme="minorEastAsia"/>
          <w:i/>
          <w:sz w:val="18"/>
          <w:szCs w:val="18"/>
        </w:rPr>
      </w:pPr>
      <w:r w:rsidRPr="005A6700">
        <w:rPr>
          <w:rFonts w:eastAsiaTheme="minorEastAsia"/>
          <w:i/>
          <w:sz w:val="18"/>
          <w:szCs w:val="18"/>
        </w:rPr>
        <w:t>Приложение 14</w:t>
      </w:r>
    </w:p>
    <w:p w:rsidR="004C5498" w:rsidRPr="005A6700" w:rsidRDefault="004C5498" w:rsidP="004C5498">
      <w:pPr>
        <w:spacing w:line="276" w:lineRule="auto"/>
        <w:ind w:left="0" w:firstLine="0"/>
        <w:jc w:val="right"/>
        <w:rPr>
          <w:rFonts w:eastAsiaTheme="minorEastAsia"/>
          <w:i/>
          <w:sz w:val="18"/>
          <w:szCs w:val="18"/>
        </w:rPr>
      </w:pPr>
      <w:r w:rsidRPr="005A6700">
        <w:rPr>
          <w:rFonts w:eastAsiaTheme="minorEastAsia"/>
          <w:i/>
          <w:sz w:val="18"/>
          <w:szCs w:val="18"/>
        </w:rPr>
        <w:t xml:space="preserve">к решению Думы Хомутовского </w:t>
      </w:r>
    </w:p>
    <w:p w:rsidR="004C5498" w:rsidRPr="005A6700" w:rsidRDefault="004C5498" w:rsidP="004C5498">
      <w:pPr>
        <w:spacing w:line="276" w:lineRule="auto"/>
        <w:ind w:left="0" w:firstLine="0"/>
        <w:jc w:val="right"/>
        <w:rPr>
          <w:rFonts w:eastAsiaTheme="minorEastAsia"/>
          <w:i/>
          <w:sz w:val="18"/>
          <w:szCs w:val="18"/>
        </w:rPr>
      </w:pPr>
      <w:r w:rsidRPr="005A6700">
        <w:rPr>
          <w:rFonts w:eastAsiaTheme="minorEastAsia"/>
          <w:i/>
          <w:sz w:val="18"/>
          <w:szCs w:val="18"/>
        </w:rPr>
        <w:t>муниципального образования</w:t>
      </w:r>
    </w:p>
    <w:p w:rsidR="004C5498" w:rsidRPr="005A6700" w:rsidRDefault="004C5498" w:rsidP="004C5498">
      <w:pPr>
        <w:spacing w:line="276" w:lineRule="auto"/>
        <w:ind w:left="0" w:firstLine="0"/>
        <w:jc w:val="right"/>
        <w:rPr>
          <w:rFonts w:eastAsiaTheme="minorEastAsia"/>
          <w:i/>
          <w:sz w:val="18"/>
          <w:szCs w:val="18"/>
        </w:rPr>
      </w:pPr>
      <w:r w:rsidRPr="005A6700">
        <w:rPr>
          <w:rFonts w:eastAsiaTheme="minorEastAsia"/>
          <w:i/>
          <w:sz w:val="18"/>
          <w:szCs w:val="18"/>
        </w:rPr>
        <w:t>от</w:t>
      </w:r>
      <w:r w:rsidRPr="005A6700">
        <w:rPr>
          <w:rFonts w:eastAsiaTheme="minorEastAsia"/>
          <w:i/>
          <w:sz w:val="18"/>
          <w:szCs w:val="18"/>
          <w:u w:val="single"/>
        </w:rPr>
        <w:t>31.08.2023</w:t>
      </w:r>
      <w:r w:rsidRPr="005A6700">
        <w:rPr>
          <w:rFonts w:eastAsiaTheme="minorEastAsia"/>
          <w:i/>
          <w:sz w:val="18"/>
          <w:szCs w:val="18"/>
        </w:rPr>
        <w:t>_№_</w:t>
      </w:r>
      <w:r w:rsidRPr="005A6700">
        <w:rPr>
          <w:rFonts w:eastAsiaTheme="minorEastAsia"/>
          <w:i/>
          <w:sz w:val="18"/>
          <w:szCs w:val="18"/>
          <w:u w:val="single"/>
        </w:rPr>
        <w:t>14-62 д</w:t>
      </w:r>
    </w:p>
    <w:p w:rsidR="004C5498" w:rsidRPr="005A6700" w:rsidRDefault="004C5498" w:rsidP="004C5498">
      <w:pPr>
        <w:spacing w:line="276" w:lineRule="auto"/>
        <w:ind w:left="0" w:firstLine="0"/>
        <w:jc w:val="center"/>
        <w:rPr>
          <w:rFonts w:eastAsiaTheme="minorEastAsia"/>
          <w:sz w:val="18"/>
          <w:szCs w:val="18"/>
        </w:rPr>
      </w:pPr>
    </w:p>
    <w:p w:rsidR="00BE1925" w:rsidRPr="005A6700" w:rsidRDefault="00BE1925" w:rsidP="004C5498">
      <w:pPr>
        <w:spacing w:line="276" w:lineRule="auto"/>
        <w:ind w:left="0" w:firstLine="0"/>
        <w:jc w:val="center"/>
        <w:rPr>
          <w:rFonts w:eastAsiaTheme="minorEastAsia"/>
          <w:sz w:val="18"/>
          <w:szCs w:val="18"/>
        </w:rPr>
      </w:pPr>
    </w:p>
    <w:p w:rsidR="004C5498" w:rsidRPr="005A6700" w:rsidRDefault="004C5498" w:rsidP="004C5498">
      <w:pPr>
        <w:spacing w:line="276" w:lineRule="auto"/>
        <w:ind w:left="0" w:firstLine="0"/>
        <w:jc w:val="center"/>
        <w:rPr>
          <w:rFonts w:eastAsiaTheme="minorEastAsia"/>
          <w:sz w:val="18"/>
          <w:szCs w:val="18"/>
        </w:rPr>
      </w:pPr>
      <w:r w:rsidRPr="005A6700">
        <w:rPr>
          <w:rFonts w:eastAsiaTheme="minorEastAsia"/>
          <w:sz w:val="18"/>
          <w:szCs w:val="18"/>
        </w:rPr>
        <w:t xml:space="preserve">Программа муниципальных внутренних заимствований </w:t>
      </w:r>
    </w:p>
    <w:p w:rsidR="004C5498" w:rsidRPr="005A6700" w:rsidRDefault="004C5498" w:rsidP="004C5498">
      <w:pPr>
        <w:spacing w:line="276" w:lineRule="auto"/>
        <w:ind w:left="0" w:firstLine="0"/>
        <w:jc w:val="center"/>
        <w:rPr>
          <w:rFonts w:eastAsiaTheme="minorEastAsia"/>
          <w:sz w:val="18"/>
          <w:szCs w:val="18"/>
        </w:rPr>
      </w:pPr>
      <w:r w:rsidRPr="005A6700">
        <w:rPr>
          <w:rFonts w:eastAsiaTheme="minorEastAsia"/>
          <w:sz w:val="18"/>
          <w:szCs w:val="18"/>
        </w:rPr>
        <w:t>Хомутовского муниципального образования на плановый период 2024 и 2025 годов</w:t>
      </w:r>
    </w:p>
    <w:p w:rsidR="004C5498" w:rsidRPr="005A6700" w:rsidRDefault="004C5498" w:rsidP="004C5498">
      <w:pPr>
        <w:spacing w:line="276" w:lineRule="auto"/>
        <w:ind w:left="0" w:firstLine="0"/>
        <w:jc w:val="center"/>
        <w:rPr>
          <w:rFonts w:eastAsiaTheme="minorEastAsia"/>
          <w:sz w:val="18"/>
          <w:szCs w:val="18"/>
        </w:rPr>
      </w:pPr>
    </w:p>
    <w:p w:rsidR="00BE1925" w:rsidRPr="005A6700" w:rsidRDefault="00BE1925" w:rsidP="004C5498">
      <w:pPr>
        <w:spacing w:line="276" w:lineRule="auto"/>
        <w:ind w:left="0" w:firstLine="0"/>
        <w:jc w:val="center"/>
        <w:rPr>
          <w:rFonts w:eastAsiaTheme="minorEastAsia"/>
          <w:sz w:val="18"/>
          <w:szCs w:val="18"/>
        </w:rPr>
      </w:pPr>
    </w:p>
    <w:p w:rsidR="004C5498" w:rsidRPr="005A6700" w:rsidRDefault="004C5498" w:rsidP="004C5498">
      <w:pPr>
        <w:spacing w:line="276" w:lineRule="auto"/>
        <w:ind w:left="0" w:firstLine="0"/>
        <w:rPr>
          <w:rFonts w:eastAsiaTheme="minorEastAsia"/>
          <w:sz w:val="18"/>
          <w:szCs w:val="18"/>
        </w:rPr>
      </w:pPr>
      <w:r w:rsidRPr="005A6700">
        <w:rPr>
          <w:rFonts w:eastAsiaTheme="minorEastAsia"/>
          <w:sz w:val="18"/>
          <w:szCs w:val="18"/>
        </w:rPr>
        <w:t>Единица измерения: тыс. руб.</w:t>
      </w:r>
    </w:p>
    <w:tbl>
      <w:tblPr>
        <w:tblStyle w:val="aa"/>
        <w:tblW w:w="0" w:type="auto"/>
        <w:tblLook w:val="04A0" w:firstRow="1" w:lastRow="0" w:firstColumn="1" w:lastColumn="0" w:noHBand="0" w:noVBand="1"/>
      </w:tblPr>
      <w:tblGrid>
        <w:gridCol w:w="1827"/>
        <w:gridCol w:w="1263"/>
        <w:gridCol w:w="1015"/>
        <w:gridCol w:w="893"/>
        <w:gridCol w:w="1015"/>
        <w:gridCol w:w="893"/>
        <w:gridCol w:w="1262"/>
        <w:gridCol w:w="1262"/>
      </w:tblGrid>
      <w:tr w:rsidR="004C5498" w:rsidRPr="005A6700" w:rsidTr="004C5498">
        <w:tc>
          <w:tcPr>
            <w:tcW w:w="1178" w:type="dxa"/>
          </w:tcPr>
          <w:p w:rsidR="004C5498" w:rsidRPr="005A6700" w:rsidRDefault="004C5498" w:rsidP="00DD3F21">
            <w:pPr>
              <w:spacing w:line="276" w:lineRule="auto"/>
              <w:ind w:left="0" w:firstLine="0"/>
              <w:jc w:val="center"/>
              <w:rPr>
                <w:rFonts w:eastAsiaTheme="minorEastAsia"/>
                <w:sz w:val="18"/>
                <w:szCs w:val="18"/>
              </w:rPr>
            </w:pPr>
            <w:r w:rsidRPr="005A6700">
              <w:rPr>
                <w:sz w:val="18"/>
                <w:szCs w:val="18"/>
              </w:rPr>
              <w:t>Виды долговых обязательств (привлечение/погашение)</w:t>
            </w:r>
          </w:p>
        </w:tc>
        <w:tc>
          <w:tcPr>
            <w:tcW w:w="1178" w:type="dxa"/>
          </w:tcPr>
          <w:p w:rsidR="004C5498" w:rsidRPr="005A6700" w:rsidRDefault="004C5498" w:rsidP="00DD3F21">
            <w:pPr>
              <w:spacing w:line="276" w:lineRule="auto"/>
              <w:ind w:left="0" w:firstLine="0"/>
              <w:jc w:val="center"/>
              <w:rPr>
                <w:rFonts w:eastAsiaTheme="minorEastAsia"/>
                <w:sz w:val="18"/>
                <w:szCs w:val="18"/>
              </w:rPr>
            </w:pPr>
            <w:r w:rsidRPr="005A6700">
              <w:rPr>
                <w:sz w:val="18"/>
                <w:szCs w:val="18"/>
              </w:rPr>
              <w:t>Объем муниципального долга на 1 января 2024 года</w:t>
            </w:r>
          </w:p>
        </w:tc>
        <w:tc>
          <w:tcPr>
            <w:tcW w:w="1179" w:type="dxa"/>
          </w:tcPr>
          <w:p w:rsidR="004C5498" w:rsidRPr="005A6700" w:rsidRDefault="004C5498" w:rsidP="00DD3F21">
            <w:pPr>
              <w:spacing w:line="276" w:lineRule="auto"/>
              <w:ind w:left="0" w:firstLine="0"/>
              <w:jc w:val="center"/>
              <w:rPr>
                <w:rFonts w:eastAsiaTheme="minorEastAsia"/>
                <w:sz w:val="18"/>
                <w:szCs w:val="18"/>
              </w:rPr>
            </w:pPr>
            <w:r w:rsidRPr="005A6700">
              <w:rPr>
                <w:sz w:val="18"/>
                <w:szCs w:val="18"/>
              </w:rPr>
              <w:t>Объем привлечения в 2024 году</w:t>
            </w:r>
          </w:p>
        </w:tc>
        <w:tc>
          <w:tcPr>
            <w:tcW w:w="1179" w:type="dxa"/>
          </w:tcPr>
          <w:p w:rsidR="004C5498" w:rsidRPr="005A6700" w:rsidRDefault="004C5498" w:rsidP="00DD3F21">
            <w:pPr>
              <w:spacing w:line="276" w:lineRule="auto"/>
              <w:ind w:left="0" w:firstLine="0"/>
              <w:jc w:val="center"/>
              <w:rPr>
                <w:rFonts w:eastAsiaTheme="minorEastAsia"/>
                <w:sz w:val="18"/>
                <w:szCs w:val="18"/>
              </w:rPr>
            </w:pPr>
            <w:r w:rsidRPr="005A6700">
              <w:rPr>
                <w:sz w:val="18"/>
                <w:szCs w:val="18"/>
              </w:rPr>
              <w:t>Объем погашения в 2024году</w:t>
            </w:r>
          </w:p>
        </w:tc>
        <w:tc>
          <w:tcPr>
            <w:tcW w:w="1179" w:type="dxa"/>
          </w:tcPr>
          <w:p w:rsidR="004C5498" w:rsidRPr="005A6700" w:rsidRDefault="004C5498" w:rsidP="00DD3F21">
            <w:pPr>
              <w:spacing w:line="276" w:lineRule="auto"/>
              <w:ind w:left="0" w:firstLine="0"/>
              <w:jc w:val="center"/>
              <w:rPr>
                <w:rFonts w:eastAsiaTheme="minorEastAsia"/>
                <w:sz w:val="18"/>
                <w:szCs w:val="18"/>
              </w:rPr>
            </w:pPr>
            <w:r w:rsidRPr="005A6700">
              <w:rPr>
                <w:sz w:val="18"/>
                <w:szCs w:val="18"/>
              </w:rPr>
              <w:t>Объем привлечения в 2025 году</w:t>
            </w:r>
          </w:p>
          <w:p w:rsidR="004C5498" w:rsidRPr="005A6700" w:rsidRDefault="004C5498" w:rsidP="00DD3F21">
            <w:pPr>
              <w:jc w:val="center"/>
              <w:rPr>
                <w:rFonts w:eastAsiaTheme="minorEastAsia"/>
                <w:sz w:val="18"/>
                <w:szCs w:val="18"/>
              </w:rPr>
            </w:pPr>
          </w:p>
          <w:p w:rsidR="004C5498" w:rsidRPr="005A6700" w:rsidRDefault="004C5498" w:rsidP="00DD3F21">
            <w:pPr>
              <w:jc w:val="center"/>
              <w:rPr>
                <w:rFonts w:eastAsiaTheme="minorEastAsia"/>
                <w:sz w:val="18"/>
                <w:szCs w:val="18"/>
              </w:rPr>
            </w:pPr>
          </w:p>
        </w:tc>
        <w:tc>
          <w:tcPr>
            <w:tcW w:w="1179" w:type="dxa"/>
          </w:tcPr>
          <w:p w:rsidR="004C5498" w:rsidRPr="005A6700" w:rsidRDefault="00DD3F21" w:rsidP="00DD3F21">
            <w:pPr>
              <w:spacing w:line="276" w:lineRule="auto"/>
              <w:ind w:left="0" w:firstLine="0"/>
              <w:jc w:val="center"/>
              <w:rPr>
                <w:rFonts w:eastAsiaTheme="minorEastAsia"/>
                <w:sz w:val="18"/>
                <w:szCs w:val="18"/>
              </w:rPr>
            </w:pPr>
            <w:r w:rsidRPr="005A6700">
              <w:rPr>
                <w:sz w:val="18"/>
                <w:szCs w:val="18"/>
              </w:rPr>
              <w:t>Объем погашения в 2025 году</w:t>
            </w:r>
          </w:p>
        </w:tc>
        <w:tc>
          <w:tcPr>
            <w:tcW w:w="1179" w:type="dxa"/>
          </w:tcPr>
          <w:p w:rsidR="004C5498" w:rsidRPr="005A6700" w:rsidRDefault="00DD3F21" w:rsidP="00DD3F21">
            <w:pPr>
              <w:spacing w:line="276" w:lineRule="auto"/>
              <w:ind w:left="0" w:firstLine="0"/>
              <w:jc w:val="center"/>
              <w:rPr>
                <w:rFonts w:eastAsiaTheme="minorEastAsia"/>
                <w:sz w:val="18"/>
                <w:szCs w:val="18"/>
              </w:rPr>
            </w:pPr>
            <w:r w:rsidRPr="005A6700">
              <w:rPr>
                <w:sz w:val="18"/>
                <w:szCs w:val="18"/>
              </w:rPr>
              <w:t>Верхний предел муниципального долга на 1 января 2025 года</w:t>
            </w:r>
          </w:p>
        </w:tc>
        <w:tc>
          <w:tcPr>
            <w:tcW w:w="1179" w:type="dxa"/>
          </w:tcPr>
          <w:p w:rsidR="004C5498" w:rsidRPr="005A6700" w:rsidRDefault="00DD3F21" w:rsidP="00DD3F21">
            <w:pPr>
              <w:spacing w:line="276" w:lineRule="auto"/>
              <w:ind w:left="0" w:firstLine="0"/>
              <w:jc w:val="center"/>
              <w:rPr>
                <w:rFonts w:eastAsiaTheme="minorEastAsia"/>
                <w:sz w:val="18"/>
                <w:szCs w:val="18"/>
              </w:rPr>
            </w:pPr>
            <w:r w:rsidRPr="005A6700">
              <w:rPr>
                <w:sz w:val="18"/>
                <w:szCs w:val="18"/>
              </w:rPr>
              <w:t>Верхний предел муниципального долга на 1 января 2026 года</w:t>
            </w:r>
          </w:p>
        </w:tc>
      </w:tr>
      <w:tr w:rsidR="004C5498" w:rsidRPr="005A6700" w:rsidTr="004C5498">
        <w:tc>
          <w:tcPr>
            <w:tcW w:w="1178" w:type="dxa"/>
          </w:tcPr>
          <w:p w:rsidR="004C5498" w:rsidRPr="005A6700" w:rsidRDefault="004C5498" w:rsidP="004C5498">
            <w:pPr>
              <w:spacing w:line="276" w:lineRule="auto"/>
              <w:ind w:left="0" w:firstLine="0"/>
              <w:rPr>
                <w:rFonts w:eastAsiaTheme="minorEastAsia"/>
                <w:sz w:val="18"/>
                <w:szCs w:val="18"/>
              </w:rPr>
            </w:pPr>
            <w:r w:rsidRPr="005A6700">
              <w:rPr>
                <w:sz w:val="18"/>
                <w:szCs w:val="18"/>
              </w:rPr>
              <w:t>Объем заимствований, всего</w:t>
            </w:r>
          </w:p>
        </w:tc>
        <w:tc>
          <w:tcPr>
            <w:tcW w:w="1178"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23 597,84</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13 010,56</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7 154,40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11 574,90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5 607,90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29 453,63</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35 420,13</w:t>
            </w:r>
          </w:p>
        </w:tc>
      </w:tr>
      <w:tr w:rsidR="004C5498" w:rsidRPr="005A6700" w:rsidTr="004C5498">
        <w:tc>
          <w:tcPr>
            <w:tcW w:w="1178" w:type="dxa"/>
          </w:tcPr>
          <w:p w:rsidR="004C5498" w:rsidRPr="005A6700" w:rsidRDefault="004C5498" w:rsidP="004C5498">
            <w:pPr>
              <w:spacing w:line="276" w:lineRule="auto"/>
              <w:ind w:left="0" w:firstLine="0"/>
              <w:rPr>
                <w:rFonts w:eastAsiaTheme="minorEastAsia"/>
                <w:sz w:val="18"/>
                <w:szCs w:val="18"/>
              </w:rPr>
            </w:pPr>
            <w:r w:rsidRPr="005A6700">
              <w:rPr>
                <w:sz w:val="18"/>
                <w:szCs w:val="18"/>
              </w:rPr>
              <w:t>В том числе:</w:t>
            </w:r>
          </w:p>
        </w:tc>
        <w:tc>
          <w:tcPr>
            <w:tcW w:w="1178" w:type="dxa"/>
          </w:tcPr>
          <w:p w:rsidR="004C5498" w:rsidRPr="005A6700" w:rsidRDefault="004C5498" w:rsidP="004C5498">
            <w:pPr>
              <w:spacing w:line="276" w:lineRule="auto"/>
              <w:ind w:left="0" w:firstLine="0"/>
              <w:rPr>
                <w:rFonts w:eastAsiaTheme="minorEastAsia"/>
                <w:sz w:val="18"/>
                <w:szCs w:val="18"/>
              </w:rPr>
            </w:pPr>
          </w:p>
        </w:tc>
        <w:tc>
          <w:tcPr>
            <w:tcW w:w="1179" w:type="dxa"/>
          </w:tcPr>
          <w:p w:rsidR="004C5498" w:rsidRPr="005A6700" w:rsidRDefault="004C5498" w:rsidP="004C5498">
            <w:pPr>
              <w:spacing w:line="276" w:lineRule="auto"/>
              <w:ind w:left="0" w:firstLine="0"/>
              <w:rPr>
                <w:rFonts w:eastAsiaTheme="minorEastAsia"/>
                <w:sz w:val="18"/>
                <w:szCs w:val="18"/>
              </w:rPr>
            </w:pPr>
          </w:p>
        </w:tc>
        <w:tc>
          <w:tcPr>
            <w:tcW w:w="1179" w:type="dxa"/>
          </w:tcPr>
          <w:p w:rsidR="004C5498" w:rsidRPr="005A6700" w:rsidRDefault="004C5498" w:rsidP="004C5498">
            <w:pPr>
              <w:spacing w:line="276" w:lineRule="auto"/>
              <w:ind w:left="0" w:firstLine="0"/>
              <w:rPr>
                <w:rFonts w:eastAsiaTheme="minorEastAsia"/>
                <w:sz w:val="18"/>
                <w:szCs w:val="18"/>
              </w:rPr>
            </w:pPr>
          </w:p>
        </w:tc>
        <w:tc>
          <w:tcPr>
            <w:tcW w:w="1179" w:type="dxa"/>
          </w:tcPr>
          <w:p w:rsidR="004C5498" w:rsidRPr="005A6700" w:rsidRDefault="004C5498" w:rsidP="004C5498">
            <w:pPr>
              <w:spacing w:line="276" w:lineRule="auto"/>
              <w:ind w:left="0" w:firstLine="0"/>
              <w:rPr>
                <w:rFonts w:eastAsiaTheme="minorEastAsia"/>
                <w:sz w:val="18"/>
                <w:szCs w:val="18"/>
              </w:rPr>
            </w:pPr>
          </w:p>
        </w:tc>
        <w:tc>
          <w:tcPr>
            <w:tcW w:w="1179" w:type="dxa"/>
          </w:tcPr>
          <w:p w:rsidR="004C5498" w:rsidRPr="005A6700" w:rsidRDefault="004C5498" w:rsidP="004C5498">
            <w:pPr>
              <w:spacing w:line="276" w:lineRule="auto"/>
              <w:ind w:left="0" w:firstLine="0"/>
              <w:rPr>
                <w:rFonts w:eastAsiaTheme="minorEastAsia"/>
                <w:sz w:val="18"/>
                <w:szCs w:val="18"/>
              </w:rPr>
            </w:pPr>
          </w:p>
        </w:tc>
        <w:tc>
          <w:tcPr>
            <w:tcW w:w="1179" w:type="dxa"/>
          </w:tcPr>
          <w:p w:rsidR="004C5498" w:rsidRPr="005A6700" w:rsidRDefault="004C5498" w:rsidP="004C5498">
            <w:pPr>
              <w:spacing w:line="276" w:lineRule="auto"/>
              <w:ind w:left="0" w:firstLine="0"/>
              <w:rPr>
                <w:rFonts w:eastAsiaTheme="minorEastAsia"/>
                <w:sz w:val="18"/>
                <w:szCs w:val="18"/>
              </w:rPr>
            </w:pPr>
          </w:p>
        </w:tc>
        <w:tc>
          <w:tcPr>
            <w:tcW w:w="1179" w:type="dxa"/>
          </w:tcPr>
          <w:p w:rsidR="004C5498" w:rsidRPr="005A6700" w:rsidRDefault="004C5498" w:rsidP="004C5498">
            <w:pPr>
              <w:spacing w:line="276" w:lineRule="auto"/>
              <w:ind w:left="0" w:firstLine="0"/>
              <w:rPr>
                <w:rFonts w:eastAsiaTheme="minorEastAsia"/>
                <w:sz w:val="18"/>
                <w:szCs w:val="18"/>
              </w:rPr>
            </w:pPr>
          </w:p>
        </w:tc>
      </w:tr>
      <w:tr w:rsidR="004C5498" w:rsidRPr="005A6700" w:rsidTr="004C5498">
        <w:tc>
          <w:tcPr>
            <w:tcW w:w="1178" w:type="dxa"/>
          </w:tcPr>
          <w:p w:rsidR="004C5498" w:rsidRPr="005A6700" w:rsidRDefault="004C5498" w:rsidP="004C5498">
            <w:pPr>
              <w:spacing w:line="276" w:lineRule="auto"/>
              <w:ind w:left="0" w:firstLine="0"/>
              <w:rPr>
                <w:rFonts w:eastAsiaTheme="minorEastAsia"/>
                <w:sz w:val="18"/>
                <w:szCs w:val="18"/>
              </w:rPr>
            </w:pPr>
            <w:r w:rsidRPr="005A6700">
              <w:rPr>
                <w:sz w:val="18"/>
                <w:szCs w:val="18"/>
              </w:rPr>
              <w:t>1.Государственные (муниципальные) ценные бумаги, номинальная стоимость которых указана в валюте РФ</w:t>
            </w:r>
          </w:p>
        </w:tc>
        <w:tc>
          <w:tcPr>
            <w:tcW w:w="1178"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3D5079" w:rsidP="004C5498">
            <w:pPr>
              <w:spacing w:line="276" w:lineRule="auto"/>
              <w:ind w:left="0" w:firstLine="0"/>
              <w:rPr>
                <w:rFonts w:eastAsiaTheme="minorEastAsia"/>
                <w:sz w:val="18"/>
                <w:szCs w:val="18"/>
              </w:rPr>
            </w:pPr>
            <w:r w:rsidRPr="005A6700">
              <w:rPr>
                <w:rFonts w:eastAsiaTheme="minorEastAsia"/>
                <w:sz w:val="18"/>
                <w:szCs w:val="18"/>
              </w:rPr>
              <w:t>0,00</w:t>
            </w:r>
          </w:p>
        </w:tc>
      </w:tr>
      <w:tr w:rsidR="004C5498" w:rsidRPr="005A6700" w:rsidTr="004C5498">
        <w:tc>
          <w:tcPr>
            <w:tcW w:w="1178" w:type="dxa"/>
          </w:tcPr>
          <w:p w:rsidR="004C5498" w:rsidRPr="005A6700" w:rsidRDefault="004C5498" w:rsidP="004C5498">
            <w:pPr>
              <w:spacing w:line="276" w:lineRule="auto"/>
              <w:ind w:left="0" w:firstLine="0"/>
              <w:rPr>
                <w:rFonts w:eastAsiaTheme="minorEastAsia"/>
                <w:sz w:val="18"/>
                <w:szCs w:val="18"/>
              </w:rPr>
            </w:pPr>
            <w:r w:rsidRPr="005A6700">
              <w:rPr>
                <w:sz w:val="18"/>
                <w:szCs w:val="18"/>
              </w:rPr>
              <w:t>2.Кредиты кредитных организаций в валюте РФ сроком до 3-х лет</w:t>
            </w:r>
          </w:p>
        </w:tc>
        <w:tc>
          <w:tcPr>
            <w:tcW w:w="1178" w:type="dxa"/>
          </w:tcPr>
          <w:p w:rsidR="004C5498"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9 487,48</w:t>
            </w:r>
          </w:p>
        </w:tc>
        <w:tc>
          <w:tcPr>
            <w:tcW w:w="1179" w:type="dxa"/>
          </w:tcPr>
          <w:p w:rsidR="00270822"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13 010,56</w:t>
            </w:r>
          </w:p>
        </w:tc>
        <w:tc>
          <w:tcPr>
            <w:tcW w:w="1179" w:type="dxa"/>
          </w:tcPr>
          <w:p w:rsidR="004C5498"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11 574,40</w:t>
            </w:r>
          </w:p>
        </w:tc>
        <w:tc>
          <w:tcPr>
            <w:tcW w:w="1179" w:type="dxa"/>
          </w:tcPr>
          <w:p w:rsidR="004C5498"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22 498,04</w:t>
            </w:r>
          </w:p>
        </w:tc>
        <w:tc>
          <w:tcPr>
            <w:tcW w:w="1179" w:type="dxa"/>
          </w:tcPr>
          <w:p w:rsidR="004C5498" w:rsidRPr="005A6700" w:rsidRDefault="00270822" w:rsidP="004C5498">
            <w:pPr>
              <w:spacing w:line="276" w:lineRule="auto"/>
              <w:ind w:left="0" w:firstLine="0"/>
              <w:rPr>
                <w:rFonts w:eastAsiaTheme="minorEastAsia"/>
                <w:sz w:val="18"/>
                <w:szCs w:val="18"/>
              </w:rPr>
            </w:pPr>
            <w:r w:rsidRPr="005A6700">
              <w:rPr>
                <w:rFonts w:eastAsiaTheme="minorEastAsia"/>
                <w:sz w:val="18"/>
                <w:szCs w:val="18"/>
              </w:rPr>
              <w:t>34 072,44</w:t>
            </w:r>
          </w:p>
        </w:tc>
      </w:tr>
      <w:tr w:rsidR="004C5498" w:rsidRPr="005A6700" w:rsidTr="004C5498">
        <w:tc>
          <w:tcPr>
            <w:tcW w:w="1178" w:type="dxa"/>
          </w:tcPr>
          <w:p w:rsidR="004C5498" w:rsidRPr="005A6700" w:rsidRDefault="004C5498" w:rsidP="004C5498">
            <w:pPr>
              <w:spacing w:line="276" w:lineRule="auto"/>
              <w:ind w:left="0" w:firstLine="0"/>
              <w:rPr>
                <w:rFonts w:eastAsiaTheme="minorEastAsia"/>
                <w:sz w:val="18"/>
                <w:szCs w:val="18"/>
              </w:rPr>
            </w:pPr>
            <w:r w:rsidRPr="005A6700">
              <w:rPr>
                <w:sz w:val="18"/>
                <w:szCs w:val="18"/>
              </w:rPr>
              <w:lastRenderedPageBreak/>
              <w:t>3.Бюджетные кредиты от других бюджетов системы РФ</w:t>
            </w:r>
          </w:p>
        </w:tc>
        <w:tc>
          <w:tcPr>
            <w:tcW w:w="1178"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14 110,36</w:t>
            </w:r>
          </w:p>
        </w:tc>
        <w:tc>
          <w:tcPr>
            <w:tcW w:w="1179"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7 154,77</w:t>
            </w:r>
          </w:p>
        </w:tc>
        <w:tc>
          <w:tcPr>
            <w:tcW w:w="1179"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0,00</w:t>
            </w:r>
          </w:p>
        </w:tc>
        <w:tc>
          <w:tcPr>
            <w:tcW w:w="1179"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5 607,59</w:t>
            </w:r>
          </w:p>
        </w:tc>
        <w:tc>
          <w:tcPr>
            <w:tcW w:w="1179"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6 955,59</w:t>
            </w:r>
          </w:p>
        </w:tc>
        <w:tc>
          <w:tcPr>
            <w:tcW w:w="1179" w:type="dxa"/>
          </w:tcPr>
          <w:p w:rsidR="004C5498" w:rsidRPr="005A6700" w:rsidRDefault="00CA1553" w:rsidP="004C5498">
            <w:pPr>
              <w:spacing w:line="276" w:lineRule="auto"/>
              <w:ind w:left="0" w:firstLine="0"/>
              <w:rPr>
                <w:rFonts w:eastAsiaTheme="minorEastAsia"/>
                <w:sz w:val="18"/>
                <w:szCs w:val="18"/>
              </w:rPr>
            </w:pPr>
            <w:r w:rsidRPr="005A6700">
              <w:rPr>
                <w:rFonts w:eastAsiaTheme="minorEastAsia"/>
                <w:sz w:val="18"/>
                <w:szCs w:val="18"/>
              </w:rPr>
              <w:t>1 347,69</w:t>
            </w:r>
          </w:p>
          <w:p w:rsidR="00CA1553" w:rsidRPr="005A6700" w:rsidRDefault="00CA1553" w:rsidP="004C5498">
            <w:pPr>
              <w:spacing w:line="276" w:lineRule="auto"/>
              <w:ind w:left="0" w:firstLine="0"/>
              <w:rPr>
                <w:rFonts w:eastAsiaTheme="minorEastAsia"/>
                <w:sz w:val="18"/>
                <w:szCs w:val="18"/>
              </w:rPr>
            </w:pPr>
          </w:p>
        </w:tc>
      </w:tr>
    </w:tbl>
    <w:p w:rsidR="004C5498" w:rsidRPr="005A6700" w:rsidRDefault="004C5498" w:rsidP="004C5498">
      <w:pPr>
        <w:spacing w:line="276" w:lineRule="auto"/>
        <w:ind w:left="0" w:firstLine="0"/>
        <w:rPr>
          <w:rFonts w:eastAsiaTheme="minorEastAsia"/>
          <w:sz w:val="18"/>
          <w:szCs w:val="18"/>
        </w:rPr>
      </w:pPr>
    </w:p>
    <w:p w:rsidR="004F3B4F" w:rsidRPr="005A6700" w:rsidRDefault="004F3B4F" w:rsidP="004C5498">
      <w:pPr>
        <w:spacing w:line="276" w:lineRule="auto"/>
        <w:ind w:left="0" w:firstLine="0"/>
        <w:rPr>
          <w:rFonts w:eastAsiaTheme="minorEastAsia"/>
          <w:sz w:val="18"/>
          <w:szCs w:val="18"/>
        </w:rPr>
      </w:pPr>
    </w:p>
    <w:p w:rsidR="004F3B4F" w:rsidRPr="005A6700" w:rsidRDefault="004F3B4F" w:rsidP="004F3B4F">
      <w:pPr>
        <w:tabs>
          <w:tab w:val="left" w:pos="426"/>
          <w:tab w:val="left" w:pos="3976"/>
        </w:tabs>
        <w:ind w:left="-142" w:right="32" w:firstLine="426"/>
        <w:jc w:val="center"/>
        <w:rPr>
          <w:sz w:val="18"/>
          <w:szCs w:val="18"/>
        </w:rPr>
      </w:pPr>
      <w:r w:rsidRPr="005A6700">
        <w:rPr>
          <w:sz w:val="18"/>
          <w:szCs w:val="18"/>
        </w:rPr>
        <w:t>РОССИЙСКАЯ ФЕДЕРАЦИЯ</w:t>
      </w:r>
    </w:p>
    <w:p w:rsidR="004F3B4F" w:rsidRPr="005A6700" w:rsidRDefault="004F3B4F" w:rsidP="004F3B4F">
      <w:pPr>
        <w:tabs>
          <w:tab w:val="left" w:pos="426"/>
          <w:tab w:val="left" w:pos="3976"/>
        </w:tabs>
        <w:ind w:left="-142" w:right="32" w:firstLine="426"/>
        <w:jc w:val="center"/>
        <w:rPr>
          <w:sz w:val="18"/>
          <w:szCs w:val="18"/>
        </w:rPr>
      </w:pPr>
      <w:r w:rsidRPr="005A6700">
        <w:rPr>
          <w:sz w:val="18"/>
          <w:szCs w:val="18"/>
        </w:rPr>
        <w:t>ИРКУТСКАЯ ОБЛАСТЬ   ИРКУТСКИЙ РАЙОН</w:t>
      </w:r>
    </w:p>
    <w:p w:rsidR="004F3B4F" w:rsidRPr="005A6700" w:rsidRDefault="004F3B4F" w:rsidP="004F3B4F">
      <w:pPr>
        <w:tabs>
          <w:tab w:val="left" w:pos="426"/>
          <w:tab w:val="left" w:pos="3976"/>
        </w:tabs>
        <w:ind w:left="-142" w:right="32" w:firstLine="426"/>
        <w:jc w:val="center"/>
        <w:rPr>
          <w:b/>
          <w:sz w:val="18"/>
          <w:szCs w:val="18"/>
        </w:rPr>
      </w:pPr>
      <w:r w:rsidRPr="005A6700">
        <w:rPr>
          <w:b/>
          <w:sz w:val="18"/>
          <w:szCs w:val="18"/>
        </w:rPr>
        <w:t>ДУМА</w:t>
      </w:r>
    </w:p>
    <w:p w:rsidR="004F3B4F" w:rsidRPr="005A6700" w:rsidRDefault="004F3B4F" w:rsidP="004F3B4F">
      <w:pPr>
        <w:tabs>
          <w:tab w:val="left" w:pos="426"/>
          <w:tab w:val="left" w:pos="3976"/>
        </w:tabs>
        <w:ind w:left="-142" w:right="32" w:firstLine="426"/>
        <w:jc w:val="center"/>
        <w:rPr>
          <w:bCs/>
          <w:sz w:val="18"/>
          <w:szCs w:val="18"/>
        </w:rPr>
      </w:pPr>
      <w:r w:rsidRPr="005A6700">
        <w:rPr>
          <w:bCs/>
          <w:sz w:val="18"/>
          <w:szCs w:val="18"/>
        </w:rPr>
        <w:t>Хомутовского муниципального образования</w:t>
      </w:r>
    </w:p>
    <w:p w:rsidR="004F3B4F" w:rsidRPr="005A6700" w:rsidRDefault="004F3B4F" w:rsidP="004F3B4F">
      <w:pPr>
        <w:tabs>
          <w:tab w:val="left" w:pos="426"/>
          <w:tab w:val="left" w:pos="3976"/>
        </w:tabs>
        <w:ind w:left="-142" w:right="32" w:firstLine="426"/>
        <w:jc w:val="center"/>
        <w:rPr>
          <w:bCs/>
          <w:sz w:val="18"/>
          <w:szCs w:val="18"/>
        </w:rPr>
      </w:pPr>
      <w:r w:rsidRPr="005A6700">
        <w:rPr>
          <w:bCs/>
          <w:sz w:val="18"/>
          <w:szCs w:val="18"/>
        </w:rPr>
        <w:t>Пятый созыв</w:t>
      </w:r>
    </w:p>
    <w:p w:rsidR="004F3B4F" w:rsidRPr="005A6700" w:rsidRDefault="004F3B4F" w:rsidP="004F3B4F">
      <w:pPr>
        <w:tabs>
          <w:tab w:val="left" w:pos="426"/>
          <w:tab w:val="left" w:pos="3976"/>
        </w:tabs>
        <w:ind w:left="-142" w:right="32" w:firstLine="426"/>
        <w:jc w:val="center"/>
        <w:rPr>
          <w:b/>
          <w:bCs/>
          <w:sz w:val="18"/>
          <w:szCs w:val="18"/>
        </w:rPr>
      </w:pPr>
      <w:r w:rsidRPr="005A6700">
        <w:rPr>
          <w:b/>
          <w:bCs/>
          <w:sz w:val="18"/>
          <w:szCs w:val="18"/>
        </w:rPr>
        <w:t>Решение</w:t>
      </w:r>
    </w:p>
    <w:p w:rsidR="004F3B4F" w:rsidRPr="005A6700" w:rsidRDefault="004F3B4F" w:rsidP="004F3B4F">
      <w:pPr>
        <w:tabs>
          <w:tab w:val="left" w:pos="426"/>
          <w:tab w:val="left" w:pos="3976"/>
        </w:tabs>
        <w:ind w:left="-142" w:right="32" w:firstLine="426"/>
        <w:jc w:val="center"/>
        <w:rPr>
          <w:b/>
          <w:bCs/>
          <w:sz w:val="18"/>
          <w:szCs w:val="18"/>
        </w:rPr>
      </w:pPr>
    </w:p>
    <w:p w:rsidR="004F3B4F" w:rsidRPr="005A6700" w:rsidRDefault="004F3B4F" w:rsidP="004F3B4F">
      <w:pPr>
        <w:tabs>
          <w:tab w:val="left" w:pos="426"/>
          <w:tab w:val="left" w:pos="3976"/>
        </w:tabs>
        <w:ind w:left="-142" w:right="32" w:firstLine="426"/>
        <w:rPr>
          <w:sz w:val="18"/>
          <w:szCs w:val="18"/>
          <w:u w:val="single"/>
        </w:rPr>
      </w:pPr>
      <w:r w:rsidRPr="005A6700">
        <w:rPr>
          <w:bCs/>
          <w:sz w:val="18"/>
          <w:szCs w:val="18"/>
          <w:u w:val="single"/>
        </w:rPr>
        <w:t>31.08.2023</w:t>
      </w:r>
      <w:r w:rsidRPr="005A6700">
        <w:rPr>
          <w:sz w:val="18"/>
          <w:szCs w:val="18"/>
          <w:u w:val="single"/>
        </w:rPr>
        <w:t xml:space="preserve">  № 14-63 д</w:t>
      </w:r>
    </w:p>
    <w:p w:rsidR="004F3B4F" w:rsidRPr="005A6700" w:rsidRDefault="004F3B4F" w:rsidP="004F3B4F">
      <w:pPr>
        <w:tabs>
          <w:tab w:val="left" w:pos="426"/>
          <w:tab w:val="left" w:pos="3976"/>
        </w:tabs>
        <w:ind w:left="-142" w:right="32" w:firstLine="426"/>
        <w:rPr>
          <w:sz w:val="18"/>
          <w:szCs w:val="18"/>
        </w:rPr>
      </w:pPr>
      <w:r w:rsidRPr="005A6700">
        <w:rPr>
          <w:sz w:val="18"/>
          <w:szCs w:val="18"/>
        </w:rPr>
        <w:t xml:space="preserve">       с. Хомутово </w:t>
      </w:r>
    </w:p>
    <w:p w:rsidR="004F3B4F" w:rsidRPr="005A6700" w:rsidRDefault="004F3B4F" w:rsidP="004F3B4F">
      <w:pPr>
        <w:tabs>
          <w:tab w:val="left" w:pos="426"/>
          <w:tab w:val="left" w:pos="3976"/>
        </w:tabs>
        <w:ind w:left="-142" w:right="32" w:firstLine="426"/>
        <w:rPr>
          <w:sz w:val="18"/>
          <w:szCs w:val="18"/>
        </w:rPr>
      </w:pPr>
    </w:p>
    <w:p w:rsidR="004F3B4F" w:rsidRPr="005A6700" w:rsidRDefault="004F3B4F" w:rsidP="004F3B4F">
      <w:pPr>
        <w:pStyle w:val="af9"/>
        <w:tabs>
          <w:tab w:val="left" w:pos="3976"/>
        </w:tabs>
        <w:ind w:left="-426" w:right="-425" w:firstLine="284"/>
        <w:rPr>
          <w:sz w:val="18"/>
          <w:szCs w:val="18"/>
        </w:rPr>
      </w:pPr>
      <w:r w:rsidRPr="005A6700">
        <w:rPr>
          <w:sz w:val="18"/>
          <w:szCs w:val="18"/>
        </w:rPr>
        <w:t>О внесении изменений в решение Думы Хомутовского муниципального образования от 28.02.2014 № 20-100/</w:t>
      </w:r>
      <w:proofErr w:type="spellStart"/>
      <w:r w:rsidRPr="005A6700">
        <w:rPr>
          <w:sz w:val="18"/>
          <w:szCs w:val="18"/>
        </w:rPr>
        <w:t>дсп</w:t>
      </w:r>
      <w:proofErr w:type="spellEnd"/>
      <w:r w:rsidRPr="005A6700">
        <w:rPr>
          <w:sz w:val="18"/>
          <w:szCs w:val="18"/>
        </w:rPr>
        <w:t xml:space="preserve"> «Об утверждении правил землепользования и застройки Хомутовского муниципального образования»</w:t>
      </w:r>
    </w:p>
    <w:p w:rsidR="004F3B4F" w:rsidRPr="005A6700" w:rsidRDefault="004F3B4F" w:rsidP="004F3B4F">
      <w:pPr>
        <w:pStyle w:val="af9"/>
        <w:tabs>
          <w:tab w:val="left" w:pos="3976"/>
        </w:tabs>
        <w:ind w:left="-426" w:right="-425" w:firstLine="284"/>
        <w:rPr>
          <w:sz w:val="18"/>
          <w:szCs w:val="18"/>
        </w:rPr>
      </w:pPr>
      <w:r w:rsidRPr="005A6700">
        <w:rPr>
          <w:sz w:val="18"/>
          <w:szCs w:val="18"/>
        </w:rPr>
        <w:t>.</w:t>
      </w:r>
    </w:p>
    <w:p w:rsidR="004F3B4F" w:rsidRPr="005A6700" w:rsidRDefault="004F3B4F" w:rsidP="004F3B4F">
      <w:pPr>
        <w:pStyle w:val="af9"/>
        <w:tabs>
          <w:tab w:val="left" w:pos="3976"/>
        </w:tabs>
        <w:ind w:left="-426" w:right="-425" w:firstLine="284"/>
        <w:rPr>
          <w:sz w:val="18"/>
          <w:szCs w:val="18"/>
        </w:rPr>
      </w:pPr>
      <w:r w:rsidRPr="005A6700">
        <w:rPr>
          <w:sz w:val="18"/>
          <w:szCs w:val="18"/>
        </w:rPr>
        <w:t xml:space="preserve">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руководствуясь </w:t>
      </w:r>
      <w:proofErr w:type="spellStart"/>
      <w:r w:rsidRPr="005A6700">
        <w:rPr>
          <w:sz w:val="18"/>
          <w:szCs w:val="18"/>
        </w:rPr>
        <w:t>ст.ст</w:t>
      </w:r>
      <w:proofErr w:type="spellEnd"/>
      <w:r w:rsidRPr="005A6700">
        <w:rPr>
          <w:sz w:val="18"/>
          <w:szCs w:val="18"/>
        </w:rPr>
        <w:t>. 30, 31, 32, 33 Градостроительного кодекса Российской Федерации, ст.14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протоколами публичных слушаний по проекту внесения изменений в Правила землепользования и застройки Хомутовского муниципального образования от 14.08.2023 – 17.08.2023, заключением о результатах публичных слушаний по проекту внесения изменений в Правила землепользования и застройки Хомутовского муниципального образования от 18.08.2023, Дума Хомутовского муниципального образования</w:t>
      </w:r>
    </w:p>
    <w:p w:rsidR="004F3B4F" w:rsidRPr="005A6700" w:rsidRDefault="004F3B4F" w:rsidP="004F3B4F">
      <w:pPr>
        <w:pStyle w:val="af9"/>
        <w:tabs>
          <w:tab w:val="left" w:pos="3976"/>
        </w:tabs>
        <w:ind w:left="-426" w:right="-425" w:firstLine="284"/>
        <w:rPr>
          <w:sz w:val="18"/>
          <w:szCs w:val="18"/>
        </w:rPr>
      </w:pPr>
    </w:p>
    <w:p w:rsidR="004F3B4F" w:rsidRPr="005A6700" w:rsidRDefault="004F3B4F" w:rsidP="004F3B4F">
      <w:pPr>
        <w:pStyle w:val="af9"/>
        <w:tabs>
          <w:tab w:val="left" w:pos="3976"/>
        </w:tabs>
        <w:ind w:left="-426" w:right="-425" w:firstLine="284"/>
        <w:rPr>
          <w:sz w:val="18"/>
          <w:szCs w:val="18"/>
        </w:rPr>
      </w:pPr>
      <w:r w:rsidRPr="005A6700">
        <w:rPr>
          <w:sz w:val="18"/>
          <w:szCs w:val="18"/>
        </w:rPr>
        <w:t>РЕШИЛА:</w:t>
      </w:r>
    </w:p>
    <w:p w:rsidR="004F3B4F" w:rsidRPr="005A6700" w:rsidRDefault="004F3B4F" w:rsidP="004F3B4F">
      <w:pPr>
        <w:pStyle w:val="af9"/>
        <w:tabs>
          <w:tab w:val="left" w:pos="3976"/>
        </w:tabs>
        <w:ind w:left="-426" w:right="-425" w:firstLine="284"/>
        <w:rPr>
          <w:sz w:val="18"/>
          <w:szCs w:val="18"/>
        </w:rPr>
      </w:pPr>
    </w:p>
    <w:p w:rsidR="004F3B4F" w:rsidRPr="005A6700" w:rsidRDefault="004F3B4F" w:rsidP="004F3B4F">
      <w:pPr>
        <w:pStyle w:val="af9"/>
        <w:tabs>
          <w:tab w:val="left" w:pos="3976"/>
        </w:tabs>
        <w:ind w:left="-426" w:right="-425" w:firstLine="284"/>
        <w:rPr>
          <w:sz w:val="18"/>
          <w:szCs w:val="18"/>
        </w:rPr>
      </w:pPr>
      <w:r w:rsidRPr="005A6700">
        <w:rPr>
          <w:sz w:val="18"/>
          <w:szCs w:val="18"/>
        </w:rPr>
        <w:t>1.Внести изменения в решение Думы Хомутовского муниципального образования от 28.02.2014 № 20-100/</w:t>
      </w:r>
      <w:proofErr w:type="spellStart"/>
      <w:r w:rsidRPr="005A6700">
        <w:rPr>
          <w:sz w:val="18"/>
          <w:szCs w:val="18"/>
        </w:rPr>
        <w:t>дсп</w:t>
      </w:r>
      <w:proofErr w:type="spellEnd"/>
      <w:r w:rsidRPr="005A6700">
        <w:rPr>
          <w:sz w:val="18"/>
          <w:szCs w:val="18"/>
        </w:rPr>
        <w:t xml:space="preserve"> «Об утверждении правил землепользования и застройки Хомутовского муниципального образования» и изложить в следующей редакции:</w:t>
      </w:r>
    </w:p>
    <w:p w:rsidR="004F3B4F" w:rsidRPr="005A6700" w:rsidRDefault="004F3B4F" w:rsidP="004F3B4F">
      <w:pPr>
        <w:pStyle w:val="af9"/>
        <w:tabs>
          <w:tab w:val="left" w:pos="3976"/>
        </w:tabs>
        <w:ind w:left="-426" w:right="-425" w:firstLine="284"/>
        <w:rPr>
          <w:sz w:val="18"/>
          <w:szCs w:val="18"/>
        </w:rPr>
      </w:pPr>
      <w:r w:rsidRPr="005A6700">
        <w:rPr>
          <w:sz w:val="18"/>
          <w:szCs w:val="18"/>
        </w:rPr>
        <w:t>1.1.Раздел «Жилые зоны. Зона застройки индивидуальными жилыми домами (ЖЗ-1)» статьи 40 изложить в новой редакции согласно приложению 1 к настоящему решению;</w:t>
      </w:r>
    </w:p>
    <w:p w:rsidR="004F3B4F" w:rsidRPr="005A6700" w:rsidRDefault="004F3B4F" w:rsidP="004F3B4F">
      <w:pPr>
        <w:pStyle w:val="af9"/>
        <w:tabs>
          <w:tab w:val="left" w:pos="3976"/>
        </w:tabs>
        <w:ind w:left="-426" w:right="-425" w:firstLine="284"/>
        <w:rPr>
          <w:sz w:val="18"/>
          <w:szCs w:val="18"/>
        </w:rPr>
      </w:pPr>
      <w:r w:rsidRPr="005A6700">
        <w:rPr>
          <w:sz w:val="18"/>
          <w:szCs w:val="18"/>
        </w:rPr>
        <w:t>1.2.Градостроительные регламенты территориальной зоны застройки малоэтажными жилыми домами (до 4 этажей, включая мансардный.) (ЖЗ-2) в отношении земельных участков и объектов капитального строительства с условно разрешенными видами использования для индивидуального жилищного строительства изложить в новой редакции. (Приложение 2);</w:t>
      </w:r>
    </w:p>
    <w:p w:rsidR="004F3B4F" w:rsidRPr="005A6700" w:rsidRDefault="004F3B4F" w:rsidP="004F3B4F">
      <w:pPr>
        <w:pStyle w:val="af9"/>
        <w:tabs>
          <w:tab w:val="left" w:pos="3976"/>
        </w:tabs>
        <w:ind w:left="-426" w:right="-425" w:firstLine="284"/>
        <w:rPr>
          <w:sz w:val="18"/>
          <w:szCs w:val="18"/>
        </w:rPr>
      </w:pPr>
      <w:r w:rsidRPr="005A6700">
        <w:rPr>
          <w:sz w:val="18"/>
          <w:szCs w:val="18"/>
        </w:rPr>
        <w:t>1.3.Градостроительные регламенты территориальной зоны садоводческих, огороднических или дачных некоммерческих объединений граждан (СХ-2) в отношении основных видов и параметров разрешённого использования земельных участков и объектов капитального строительства «Ведение садоводства 13.2, Ведение огородничества 13.1.» изложить в новой редакции. (Приложение 3).</w:t>
      </w:r>
    </w:p>
    <w:p w:rsidR="004F3B4F" w:rsidRPr="005A6700" w:rsidRDefault="004F3B4F" w:rsidP="004F3B4F">
      <w:pPr>
        <w:pStyle w:val="af9"/>
        <w:tabs>
          <w:tab w:val="left" w:pos="3976"/>
        </w:tabs>
        <w:ind w:left="-426" w:right="-425" w:firstLine="284"/>
        <w:rPr>
          <w:sz w:val="18"/>
          <w:szCs w:val="18"/>
        </w:rPr>
      </w:pPr>
      <w:r w:rsidRPr="005A6700">
        <w:rPr>
          <w:sz w:val="18"/>
          <w:szCs w:val="18"/>
        </w:rPr>
        <w:t>2.Опубликовать данное решение в установленном законом порядке.</w:t>
      </w:r>
    </w:p>
    <w:p w:rsidR="004F3B4F" w:rsidRPr="005A6700" w:rsidRDefault="004F3B4F" w:rsidP="004F3B4F">
      <w:pPr>
        <w:pStyle w:val="af9"/>
        <w:tabs>
          <w:tab w:val="left" w:pos="3976"/>
        </w:tabs>
        <w:ind w:left="-426" w:right="-425" w:firstLine="284"/>
        <w:rPr>
          <w:sz w:val="18"/>
          <w:szCs w:val="18"/>
        </w:rPr>
      </w:pPr>
      <w:r w:rsidRPr="005A6700">
        <w:rPr>
          <w:sz w:val="18"/>
          <w:szCs w:val="18"/>
        </w:rPr>
        <w:t xml:space="preserve">3.Контроль за выполнением данного решения возложить на комиссию по бюджету, ценообразованию, социально-экономическому развитию и </w:t>
      </w:r>
      <w:proofErr w:type="spellStart"/>
      <w:r w:rsidRPr="005A6700">
        <w:rPr>
          <w:sz w:val="18"/>
          <w:szCs w:val="18"/>
        </w:rPr>
        <w:t>ресурсообеспечению</w:t>
      </w:r>
      <w:proofErr w:type="spellEnd"/>
      <w:r w:rsidRPr="005A6700">
        <w:rPr>
          <w:sz w:val="18"/>
          <w:szCs w:val="18"/>
        </w:rPr>
        <w:t xml:space="preserve"> Думы Хомутовского муниципального образования.</w:t>
      </w:r>
    </w:p>
    <w:p w:rsidR="004F3B4F" w:rsidRPr="005A6700" w:rsidRDefault="004F3B4F" w:rsidP="004F3B4F">
      <w:pPr>
        <w:pStyle w:val="af9"/>
        <w:tabs>
          <w:tab w:val="left" w:pos="3976"/>
        </w:tabs>
        <w:ind w:left="-426" w:right="-425" w:firstLine="284"/>
        <w:rPr>
          <w:sz w:val="18"/>
          <w:szCs w:val="18"/>
        </w:rPr>
      </w:pPr>
    </w:p>
    <w:p w:rsidR="004F3B4F" w:rsidRPr="005A6700" w:rsidRDefault="004F3B4F" w:rsidP="004F3B4F">
      <w:pPr>
        <w:pStyle w:val="af9"/>
        <w:tabs>
          <w:tab w:val="left" w:pos="3976"/>
        </w:tabs>
        <w:ind w:left="-426" w:right="-425" w:firstLine="284"/>
        <w:rPr>
          <w:sz w:val="18"/>
          <w:szCs w:val="18"/>
        </w:rPr>
      </w:pPr>
    </w:p>
    <w:p w:rsidR="004F3B4F" w:rsidRPr="005A6700" w:rsidRDefault="004F3B4F" w:rsidP="004F3B4F">
      <w:pPr>
        <w:pStyle w:val="af9"/>
        <w:tabs>
          <w:tab w:val="left" w:pos="3976"/>
        </w:tabs>
        <w:ind w:left="-426" w:right="-425" w:firstLine="284"/>
        <w:rPr>
          <w:sz w:val="18"/>
          <w:szCs w:val="18"/>
        </w:rPr>
      </w:pPr>
      <w:r w:rsidRPr="005A6700">
        <w:rPr>
          <w:sz w:val="18"/>
          <w:szCs w:val="18"/>
        </w:rPr>
        <w:t>Глава Хомутовского</w:t>
      </w:r>
    </w:p>
    <w:p w:rsidR="004F3B4F" w:rsidRPr="005A6700" w:rsidRDefault="004F3B4F" w:rsidP="004F3B4F">
      <w:pPr>
        <w:pStyle w:val="af9"/>
        <w:tabs>
          <w:tab w:val="left" w:pos="3976"/>
        </w:tabs>
        <w:ind w:left="-426" w:right="-425" w:firstLine="284"/>
        <w:rPr>
          <w:sz w:val="18"/>
          <w:szCs w:val="18"/>
        </w:rPr>
      </w:pPr>
      <w:r w:rsidRPr="005A6700">
        <w:rPr>
          <w:sz w:val="18"/>
          <w:szCs w:val="18"/>
        </w:rPr>
        <w:t>муниципального образования</w:t>
      </w:r>
      <w:r w:rsidRPr="005A6700">
        <w:rPr>
          <w:sz w:val="18"/>
          <w:szCs w:val="18"/>
        </w:rPr>
        <w:tab/>
        <w:t xml:space="preserve">                                          В.М. </w:t>
      </w:r>
      <w:proofErr w:type="spellStart"/>
      <w:r w:rsidRPr="005A6700">
        <w:rPr>
          <w:sz w:val="18"/>
          <w:szCs w:val="18"/>
        </w:rPr>
        <w:t>Колмаченко</w:t>
      </w:r>
      <w:proofErr w:type="spellEnd"/>
    </w:p>
    <w:p w:rsidR="001A7429" w:rsidRPr="005A6700" w:rsidRDefault="001A7429" w:rsidP="004F3B4F">
      <w:pPr>
        <w:pStyle w:val="af9"/>
        <w:tabs>
          <w:tab w:val="left" w:pos="3976"/>
        </w:tabs>
        <w:ind w:left="-426" w:right="-425" w:firstLine="284"/>
        <w:rPr>
          <w:sz w:val="18"/>
          <w:szCs w:val="18"/>
        </w:rPr>
      </w:pPr>
    </w:p>
    <w:p w:rsidR="001A7429" w:rsidRPr="005A6700" w:rsidRDefault="001A7429" w:rsidP="00224EDA">
      <w:pPr>
        <w:tabs>
          <w:tab w:val="left" w:pos="3976"/>
        </w:tabs>
        <w:ind w:right="-425"/>
        <w:rPr>
          <w:sz w:val="18"/>
          <w:szCs w:val="18"/>
        </w:rPr>
      </w:pPr>
    </w:p>
    <w:p w:rsidR="00224EDA" w:rsidRPr="005A6700" w:rsidRDefault="00224EDA" w:rsidP="00224EDA">
      <w:pPr>
        <w:tabs>
          <w:tab w:val="left" w:pos="3976"/>
        </w:tabs>
        <w:ind w:right="-425"/>
        <w:rPr>
          <w:sz w:val="18"/>
          <w:szCs w:val="18"/>
        </w:rPr>
      </w:pPr>
    </w:p>
    <w:p w:rsidR="00224EDA" w:rsidRPr="005A6700" w:rsidRDefault="00224EDA" w:rsidP="00224EDA">
      <w:pPr>
        <w:tabs>
          <w:tab w:val="left" w:pos="3976"/>
        </w:tabs>
        <w:ind w:right="-425"/>
        <w:rPr>
          <w:sz w:val="18"/>
          <w:szCs w:val="18"/>
        </w:rPr>
        <w:sectPr w:rsidR="00224EDA" w:rsidRPr="005A6700" w:rsidSect="00BD2918">
          <w:pgSz w:w="11906" w:h="16838"/>
          <w:pgMar w:top="567" w:right="991" w:bottom="1134" w:left="1701" w:header="708" w:footer="708" w:gutter="0"/>
          <w:cols w:space="708"/>
          <w:docGrid w:linePitch="360"/>
        </w:sectPr>
      </w:pPr>
    </w:p>
    <w:p w:rsidR="00224EDA" w:rsidRPr="005A6700" w:rsidRDefault="00224EDA" w:rsidP="00224EDA">
      <w:pPr>
        <w:tabs>
          <w:tab w:val="left" w:pos="3976"/>
        </w:tabs>
        <w:ind w:left="0" w:right="253" w:firstLine="0"/>
        <w:jc w:val="right"/>
        <w:rPr>
          <w:i/>
          <w:sz w:val="18"/>
          <w:szCs w:val="18"/>
        </w:rPr>
      </w:pPr>
      <w:r w:rsidRPr="005A6700">
        <w:rPr>
          <w:i/>
          <w:sz w:val="18"/>
          <w:szCs w:val="18"/>
        </w:rPr>
        <w:lastRenderedPageBreak/>
        <w:t>Приложение 1</w:t>
      </w:r>
    </w:p>
    <w:p w:rsidR="00224EDA" w:rsidRPr="005A6700" w:rsidRDefault="00224EDA" w:rsidP="00224EDA">
      <w:pPr>
        <w:tabs>
          <w:tab w:val="left" w:pos="3976"/>
        </w:tabs>
        <w:ind w:left="0" w:right="253" w:firstLine="0"/>
        <w:jc w:val="right"/>
        <w:rPr>
          <w:i/>
          <w:sz w:val="18"/>
          <w:szCs w:val="18"/>
        </w:rPr>
      </w:pPr>
      <w:r w:rsidRPr="005A6700">
        <w:rPr>
          <w:i/>
          <w:sz w:val="18"/>
          <w:szCs w:val="18"/>
        </w:rPr>
        <w:t xml:space="preserve"> к решению Думы Хомутовского</w:t>
      </w:r>
    </w:p>
    <w:p w:rsidR="00224EDA" w:rsidRPr="005A6700" w:rsidRDefault="00224EDA" w:rsidP="00224EDA">
      <w:pPr>
        <w:tabs>
          <w:tab w:val="left" w:pos="3976"/>
        </w:tabs>
        <w:ind w:left="0" w:right="253" w:firstLine="0"/>
        <w:jc w:val="right"/>
        <w:rPr>
          <w:i/>
          <w:sz w:val="18"/>
          <w:szCs w:val="18"/>
        </w:rPr>
      </w:pPr>
      <w:r w:rsidRPr="005A6700">
        <w:rPr>
          <w:i/>
          <w:sz w:val="18"/>
          <w:szCs w:val="18"/>
        </w:rPr>
        <w:t xml:space="preserve"> муниципального образования</w:t>
      </w:r>
    </w:p>
    <w:p w:rsidR="00224EDA" w:rsidRPr="005A6700" w:rsidRDefault="00224EDA" w:rsidP="00224EDA">
      <w:pPr>
        <w:tabs>
          <w:tab w:val="left" w:pos="3976"/>
        </w:tabs>
        <w:ind w:left="0" w:right="253" w:firstLine="0"/>
        <w:jc w:val="right"/>
        <w:rPr>
          <w:i/>
          <w:sz w:val="18"/>
          <w:szCs w:val="18"/>
        </w:rPr>
      </w:pPr>
      <w:r w:rsidRPr="005A6700">
        <w:rPr>
          <w:i/>
          <w:sz w:val="18"/>
          <w:szCs w:val="18"/>
        </w:rPr>
        <w:t>от__</w:t>
      </w:r>
      <w:r w:rsidRPr="005A6700">
        <w:rPr>
          <w:i/>
          <w:sz w:val="18"/>
          <w:szCs w:val="18"/>
          <w:u w:val="single"/>
        </w:rPr>
        <w:t xml:space="preserve">31.08.2023 </w:t>
      </w:r>
      <w:r w:rsidRPr="005A6700">
        <w:rPr>
          <w:i/>
          <w:sz w:val="18"/>
          <w:szCs w:val="18"/>
        </w:rPr>
        <w:t>№ _</w:t>
      </w:r>
      <w:r w:rsidRPr="005A6700">
        <w:rPr>
          <w:i/>
          <w:sz w:val="18"/>
          <w:szCs w:val="18"/>
          <w:u w:val="single"/>
        </w:rPr>
        <w:t>14-63 д</w:t>
      </w:r>
      <w:r w:rsidRPr="005A6700">
        <w:rPr>
          <w:i/>
          <w:sz w:val="18"/>
          <w:szCs w:val="18"/>
        </w:rPr>
        <w:t xml:space="preserve"> </w:t>
      </w:r>
    </w:p>
    <w:p w:rsidR="00224EDA" w:rsidRPr="005A6700" w:rsidRDefault="00224EDA" w:rsidP="00224EDA">
      <w:pPr>
        <w:tabs>
          <w:tab w:val="left" w:pos="3976"/>
        </w:tabs>
        <w:ind w:left="0" w:right="-425" w:firstLine="0"/>
        <w:rPr>
          <w:sz w:val="18"/>
          <w:szCs w:val="18"/>
        </w:rPr>
      </w:pPr>
    </w:p>
    <w:p w:rsidR="00224EDA" w:rsidRPr="005A6700" w:rsidRDefault="00224EDA" w:rsidP="00224EDA">
      <w:pPr>
        <w:tabs>
          <w:tab w:val="left" w:pos="3976"/>
        </w:tabs>
        <w:ind w:left="0" w:right="-425" w:firstLine="0"/>
        <w:jc w:val="center"/>
        <w:rPr>
          <w:sz w:val="18"/>
          <w:szCs w:val="18"/>
        </w:rPr>
      </w:pPr>
      <w:r w:rsidRPr="005A6700">
        <w:rPr>
          <w:sz w:val="18"/>
          <w:szCs w:val="18"/>
        </w:rPr>
        <w:t>Раздел «Жилые зоны. Зона застройки индивидуальными жилыми домами (ЖЗ-1)» статьи 40 изложить в новой редакции:</w:t>
      </w:r>
    </w:p>
    <w:p w:rsidR="00224EDA" w:rsidRPr="005A6700" w:rsidRDefault="00224EDA" w:rsidP="00224EDA">
      <w:pPr>
        <w:tabs>
          <w:tab w:val="left" w:pos="3976"/>
        </w:tabs>
        <w:ind w:left="0" w:right="-425" w:firstLine="0"/>
        <w:rPr>
          <w:sz w:val="18"/>
          <w:szCs w:val="18"/>
        </w:rPr>
      </w:pPr>
    </w:p>
    <w:p w:rsidR="004F3B4F" w:rsidRPr="005A6700" w:rsidRDefault="00224EDA" w:rsidP="00224EDA">
      <w:pPr>
        <w:pStyle w:val="af9"/>
        <w:numPr>
          <w:ilvl w:val="0"/>
          <w:numId w:val="16"/>
        </w:numPr>
        <w:tabs>
          <w:tab w:val="left" w:pos="3976"/>
        </w:tabs>
        <w:ind w:right="-425"/>
        <w:rPr>
          <w:sz w:val="18"/>
          <w:szCs w:val="18"/>
        </w:rPr>
      </w:pPr>
      <w:r w:rsidRPr="005A6700">
        <w:rPr>
          <w:sz w:val="18"/>
          <w:szCs w:val="18"/>
        </w:rPr>
        <w:t>ОСНОВНЫЕ ВИДЫ И ПАРАМЕТРЫ РАЗРЕШЁННОГО ИСПОЛЬЗОВАНИЯ ЗЕМЕЛЬНЫХ УЧАСТКОВ И ОБЪЕКТОВ КАПИТАЛЬНОГО СТРОИТЕЛЬСТВА:</w:t>
      </w:r>
    </w:p>
    <w:tbl>
      <w:tblPr>
        <w:tblW w:w="1531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3119"/>
        <w:gridCol w:w="2517"/>
        <w:gridCol w:w="4429"/>
        <w:gridCol w:w="3118"/>
      </w:tblGrid>
      <w:tr w:rsidR="002077E5" w:rsidRPr="005A6700" w:rsidTr="002077E5">
        <w:trPr>
          <w:trHeight w:val="1670"/>
          <w:tblHeader/>
        </w:trPr>
        <w:tc>
          <w:tcPr>
            <w:tcW w:w="2127" w:type="dxa"/>
            <w:vAlign w:val="center"/>
          </w:tcPr>
          <w:p w:rsidR="002077E5" w:rsidRPr="005A6700" w:rsidRDefault="002077E5" w:rsidP="002077E5">
            <w:pPr>
              <w:spacing w:line="20" w:lineRule="atLeast"/>
              <w:ind w:left="34" w:right="-172" w:firstLine="30"/>
              <w:jc w:val="center"/>
              <w:rPr>
                <w:sz w:val="18"/>
                <w:szCs w:val="18"/>
              </w:rPr>
            </w:pPr>
            <w:r w:rsidRPr="005A6700">
              <w:rPr>
                <w:sz w:val="18"/>
                <w:szCs w:val="18"/>
              </w:rPr>
              <w:t>ВИДЫ ИСПОЛЬЗОВАНИЯ</w:t>
            </w:r>
          </w:p>
          <w:p w:rsidR="002077E5" w:rsidRPr="005A6700" w:rsidRDefault="002077E5" w:rsidP="002077E5">
            <w:pPr>
              <w:spacing w:line="20" w:lineRule="atLeast"/>
              <w:ind w:left="34" w:right="-172" w:firstLine="30"/>
              <w:jc w:val="center"/>
              <w:rPr>
                <w:sz w:val="18"/>
                <w:szCs w:val="18"/>
              </w:rPr>
            </w:pPr>
            <w:r w:rsidRPr="005A6700">
              <w:rPr>
                <w:sz w:val="18"/>
                <w:szCs w:val="18"/>
              </w:rPr>
              <w:t>ЗЕМЕЛЬНОГО УЧАСТКА</w:t>
            </w:r>
          </w:p>
        </w:tc>
        <w:tc>
          <w:tcPr>
            <w:tcW w:w="3119" w:type="dxa"/>
            <w:vAlign w:val="center"/>
          </w:tcPr>
          <w:p w:rsidR="002077E5" w:rsidRPr="005A6700" w:rsidRDefault="002077E5" w:rsidP="002077E5">
            <w:pPr>
              <w:spacing w:line="20" w:lineRule="atLeast"/>
              <w:ind w:left="0" w:right="-172" w:firstLine="29"/>
              <w:jc w:val="center"/>
              <w:rPr>
                <w:sz w:val="18"/>
                <w:szCs w:val="18"/>
              </w:rPr>
            </w:pPr>
            <w:r w:rsidRPr="005A6700">
              <w:rPr>
                <w:sz w:val="18"/>
                <w:szCs w:val="18"/>
              </w:rPr>
              <w:t>ОПИСАНИЕ ВИДА</w:t>
            </w:r>
          </w:p>
          <w:p w:rsidR="002077E5" w:rsidRPr="005A6700" w:rsidRDefault="002077E5" w:rsidP="002077E5">
            <w:pPr>
              <w:spacing w:line="20" w:lineRule="atLeast"/>
              <w:ind w:left="0" w:right="-172" w:firstLine="29"/>
              <w:jc w:val="center"/>
              <w:rPr>
                <w:sz w:val="18"/>
                <w:szCs w:val="18"/>
              </w:rPr>
            </w:pPr>
            <w:r w:rsidRPr="005A6700">
              <w:rPr>
                <w:sz w:val="18"/>
                <w:szCs w:val="18"/>
              </w:rPr>
              <w:t>РАЗРЕШЕННОГО</w:t>
            </w:r>
          </w:p>
          <w:p w:rsidR="002077E5" w:rsidRPr="005A6700" w:rsidRDefault="002077E5" w:rsidP="002077E5">
            <w:pPr>
              <w:spacing w:line="20" w:lineRule="atLeast"/>
              <w:ind w:left="0" w:right="-172" w:firstLine="29"/>
              <w:jc w:val="center"/>
              <w:rPr>
                <w:sz w:val="18"/>
                <w:szCs w:val="18"/>
              </w:rPr>
            </w:pPr>
            <w:r w:rsidRPr="005A6700">
              <w:rPr>
                <w:sz w:val="18"/>
                <w:szCs w:val="18"/>
              </w:rPr>
              <w:t>ИСПОЛЬЗОВАНИЯ</w:t>
            </w:r>
          </w:p>
          <w:p w:rsidR="002077E5" w:rsidRPr="005A6700" w:rsidRDefault="002077E5" w:rsidP="002077E5">
            <w:pPr>
              <w:spacing w:line="20" w:lineRule="atLeast"/>
              <w:ind w:left="0" w:right="-172" w:firstLine="29"/>
              <w:jc w:val="center"/>
              <w:rPr>
                <w:sz w:val="18"/>
                <w:szCs w:val="18"/>
              </w:rPr>
            </w:pPr>
            <w:r w:rsidRPr="005A6700">
              <w:rPr>
                <w:sz w:val="18"/>
                <w:szCs w:val="18"/>
              </w:rPr>
              <w:t>ЗЕМЕЛЬНОГО УЧАСТКА</w:t>
            </w:r>
          </w:p>
        </w:tc>
        <w:tc>
          <w:tcPr>
            <w:tcW w:w="2517" w:type="dxa"/>
            <w:vAlign w:val="center"/>
          </w:tcPr>
          <w:p w:rsidR="002077E5" w:rsidRPr="005A6700" w:rsidRDefault="002077E5" w:rsidP="002077E5">
            <w:pPr>
              <w:spacing w:line="20" w:lineRule="atLeast"/>
              <w:ind w:left="34" w:right="-172" w:firstLine="28"/>
              <w:jc w:val="center"/>
              <w:rPr>
                <w:sz w:val="18"/>
                <w:szCs w:val="18"/>
              </w:rPr>
            </w:pPr>
            <w:r w:rsidRPr="005A6700">
              <w:rPr>
                <w:sz w:val="18"/>
                <w:szCs w:val="18"/>
              </w:rPr>
              <w:t>ВИДЫ ОБЪЕКТОВ</w:t>
            </w:r>
          </w:p>
          <w:p w:rsidR="002077E5" w:rsidRPr="005A6700" w:rsidRDefault="002077E5" w:rsidP="002077E5">
            <w:pPr>
              <w:spacing w:line="20" w:lineRule="atLeast"/>
              <w:ind w:left="34" w:right="-172" w:firstLine="28"/>
              <w:jc w:val="center"/>
              <w:rPr>
                <w:sz w:val="18"/>
                <w:szCs w:val="18"/>
              </w:rPr>
            </w:pPr>
            <w:r w:rsidRPr="005A6700">
              <w:rPr>
                <w:sz w:val="18"/>
                <w:szCs w:val="18"/>
              </w:rPr>
              <w:t>КАПИТАЛЬНОГО СТРОИТЕЛЬСТВА</w:t>
            </w:r>
          </w:p>
          <w:p w:rsidR="002077E5" w:rsidRPr="005A6700" w:rsidRDefault="002077E5" w:rsidP="002077E5">
            <w:pPr>
              <w:spacing w:line="20" w:lineRule="atLeast"/>
              <w:ind w:left="34" w:right="-172" w:firstLine="28"/>
              <w:jc w:val="center"/>
              <w:rPr>
                <w:sz w:val="18"/>
                <w:szCs w:val="18"/>
              </w:rPr>
            </w:pPr>
            <w:r w:rsidRPr="005A6700">
              <w:rPr>
                <w:sz w:val="18"/>
                <w:szCs w:val="18"/>
              </w:rPr>
              <w:t>И ИНЫЕ ВИДЫ</w:t>
            </w:r>
          </w:p>
          <w:p w:rsidR="002077E5" w:rsidRPr="005A6700" w:rsidRDefault="002077E5" w:rsidP="002077E5">
            <w:pPr>
              <w:spacing w:line="20" w:lineRule="atLeast"/>
              <w:ind w:left="34" w:right="-172" w:firstLine="28"/>
              <w:jc w:val="center"/>
              <w:rPr>
                <w:sz w:val="18"/>
                <w:szCs w:val="18"/>
              </w:rPr>
            </w:pPr>
            <w:r w:rsidRPr="005A6700">
              <w:rPr>
                <w:sz w:val="18"/>
                <w:szCs w:val="18"/>
              </w:rPr>
              <w:t>ОБЪЕКТОВ</w:t>
            </w:r>
          </w:p>
        </w:tc>
        <w:tc>
          <w:tcPr>
            <w:tcW w:w="4429" w:type="dxa"/>
            <w:shd w:val="clear" w:color="auto" w:fill="auto"/>
            <w:vAlign w:val="center"/>
          </w:tcPr>
          <w:p w:rsidR="002077E5" w:rsidRPr="005A6700" w:rsidRDefault="002077E5" w:rsidP="002077E5">
            <w:pPr>
              <w:spacing w:line="20" w:lineRule="atLeast"/>
              <w:ind w:left="68" w:firstLine="63"/>
              <w:jc w:val="center"/>
              <w:rPr>
                <w:sz w:val="18"/>
                <w:szCs w:val="18"/>
              </w:rPr>
            </w:pPr>
            <w:r w:rsidRPr="005A6700">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118" w:type="dxa"/>
            <w:shd w:val="clear" w:color="auto" w:fill="auto"/>
            <w:vAlign w:val="center"/>
          </w:tcPr>
          <w:p w:rsidR="002077E5" w:rsidRPr="005A6700" w:rsidRDefault="002077E5" w:rsidP="002077E5">
            <w:pPr>
              <w:spacing w:line="20" w:lineRule="atLeast"/>
              <w:ind w:left="175" w:right="-172" w:firstLine="28"/>
              <w:jc w:val="center"/>
              <w:rPr>
                <w:sz w:val="18"/>
                <w:szCs w:val="18"/>
              </w:rPr>
            </w:pPr>
            <w:r w:rsidRPr="005A6700">
              <w:rPr>
                <w:sz w:val="18"/>
                <w:szCs w:val="18"/>
              </w:rPr>
              <w:t>ОСОБЫЕ УСЛОВИЯ</w:t>
            </w:r>
          </w:p>
          <w:p w:rsidR="002077E5" w:rsidRPr="005A6700" w:rsidRDefault="002077E5" w:rsidP="002077E5">
            <w:pPr>
              <w:spacing w:line="20" w:lineRule="atLeast"/>
              <w:ind w:left="175" w:right="-172" w:firstLine="28"/>
              <w:jc w:val="center"/>
              <w:rPr>
                <w:sz w:val="18"/>
                <w:szCs w:val="18"/>
              </w:rPr>
            </w:pPr>
            <w:r w:rsidRPr="005A6700">
              <w:rPr>
                <w:sz w:val="18"/>
                <w:szCs w:val="18"/>
              </w:rPr>
              <w:t>РЕАЛИЗАЦИИ</w:t>
            </w:r>
          </w:p>
          <w:p w:rsidR="002077E5" w:rsidRPr="005A6700" w:rsidRDefault="002077E5" w:rsidP="002077E5">
            <w:pPr>
              <w:spacing w:line="20" w:lineRule="atLeast"/>
              <w:ind w:left="175" w:right="-172" w:firstLine="28"/>
              <w:jc w:val="center"/>
              <w:rPr>
                <w:sz w:val="18"/>
                <w:szCs w:val="18"/>
              </w:rPr>
            </w:pPr>
            <w:r w:rsidRPr="005A6700">
              <w:rPr>
                <w:sz w:val="18"/>
                <w:szCs w:val="18"/>
              </w:rPr>
              <w:t>РЕГЛАМЕНТА</w:t>
            </w:r>
          </w:p>
        </w:tc>
      </w:tr>
      <w:tr w:rsidR="002077E5" w:rsidRPr="005A6700" w:rsidTr="002077E5">
        <w:trPr>
          <w:tblHeader/>
        </w:trPr>
        <w:tc>
          <w:tcPr>
            <w:tcW w:w="2127" w:type="dxa"/>
            <w:vAlign w:val="center"/>
          </w:tcPr>
          <w:p w:rsidR="002077E5" w:rsidRPr="005A6700" w:rsidRDefault="002077E5" w:rsidP="002077E5">
            <w:pPr>
              <w:spacing w:line="20" w:lineRule="atLeast"/>
              <w:ind w:left="34" w:right="-172" w:firstLine="30"/>
              <w:jc w:val="center"/>
              <w:rPr>
                <w:sz w:val="18"/>
                <w:szCs w:val="18"/>
              </w:rPr>
            </w:pPr>
            <w:r w:rsidRPr="005A6700">
              <w:rPr>
                <w:sz w:val="18"/>
                <w:szCs w:val="18"/>
              </w:rPr>
              <w:t>1</w:t>
            </w:r>
          </w:p>
        </w:tc>
        <w:tc>
          <w:tcPr>
            <w:tcW w:w="3119" w:type="dxa"/>
            <w:vAlign w:val="center"/>
          </w:tcPr>
          <w:p w:rsidR="002077E5" w:rsidRPr="005A6700" w:rsidRDefault="002077E5" w:rsidP="002077E5">
            <w:pPr>
              <w:spacing w:line="20" w:lineRule="atLeast"/>
              <w:ind w:left="0" w:right="-172" w:firstLine="29"/>
              <w:jc w:val="center"/>
              <w:rPr>
                <w:sz w:val="18"/>
                <w:szCs w:val="18"/>
              </w:rPr>
            </w:pPr>
            <w:r w:rsidRPr="005A6700">
              <w:rPr>
                <w:sz w:val="18"/>
                <w:szCs w:val="18"/>
              </w:rPr>
              <w:t>2</w:t>
            </w:r>
          </w:p>
        </w:tc>
        <w:tc>
          <w:tcPr>
            <w:tcW w:w="2517" w:type="dxa"/>
            <w:shd w:val="clear" w:color="auto" w:fill="auto"/>
            <w:vAlign w:val="center"/>
          </w:tcPr>
          <w:p w:rsidR="002077E5" w:rsidRPr="005A6700" w:rsidRDefault="002077E5" w:rsidP="002077E5">
            <w:pPr>
              <w:spacing w:line="20" w:lineRule="atLeast"/>
              <w:ind w:left="34" w:right="-172" w:firstLine="28"/>
              <w:jc w:val="center"/>
              <w:rPr>
                <w:sz w:val="18"/>
                <w:szCs w:val="18"/>
              </w:rPr>
            </w:pPr>
            <w:r w:rsidRPr="005A6700">
              <w:rPr>
                <w:sz w:val="18"/>
                <w:szCs w:val="18"/>
              </w:rPr>
              <w:t>3</w:t>
            </w:r>
          </w:p>
        </w:tc>
        <w:tc>
          <w:tcPr>
            <w:tcW w:w="4429" w:type="dxa"/>
            <w:shd w:val="clear" w:color="auto" w:fill="auto"/>
            <w:vAlign w:val="center"/>
          </w:tcPr>
          <w:p w:rsidR="002077E5" w:rsidRPr="005A6700" w:rsidRDefault="002077E5" w:rsidP="002077E5">
            <w:pPr>
              <w:spacing w:line="20" w:lineRule="atLeast"/>
              <w:ind w:left="68" w:firstLine="63"/>
              <w:jc w:val="center"/>
              <w:rPr>
                <w:sz w:val="18"/>
                <w:szCs w:val="18"/>
              </w:rPr>
            </w:pPr>
            <w:r w:rsidRPr="005A6700">
              <w:rPr>
                <w:sz w:val="18"/>
                <w:szCs w:val="18"/>
              </w:rPr>
              <w:t>4</w:t>
            </w:r>
          </w:p>
        </w:tc>
        <w:tc>
          <w:tcPr>
            <w:tcW w:w="3118" w:type="dxa"/>
            <w:shd w:val="clear" w:color="auto" w:fill="auto"/>
            <w:vAlign w:val="center"/>
          </w:tcPr>
          <w:p w:rsidR="002077E5" w:rsidRPr="005A6700" w:rsidRDefault="002077E5" w:rsidP="002077E5">
            <w:pPr>
              <w:spacing w:line="20" w:lineRule="atLeast"/>
              <w:ind w:left="175" w:right="-172" w:firstLine="28"/>
              <w:jc w:val="center"/>
              <w:rPr>
                <w:sz w:val="18"/>
                <w:szCs w:val="18"/>
              </w:rPr>
            </w:pPr>
            <w:r w:rsidRPr="005A6700">
              <w:rPr>
                <w:sz w:val="18"/>
                <w:szCs w:val="18"/>
              </w:rPr>
              <w:t>5</w:t>
            </w:r>
          </w:p>
        </w:tc>
      </w:tr>
      <w:tr w:rsidR="002077E5" w:rsidRPr="005A6700" w:rsidTr="002077E5">
        <w:tc>
          <w:tcPr>
            <w:tcW w:w="2127" w:type="dxa"/>
          </w:tcPr>
          <w:p w:rsidR="002077E5" w:rsidRPr="005A6700" w:rsidRDefault="002077E5" w:rsidP="002077E5">
            <w:pPr>
              <w:spacing w:line="20" w:lineRule="atLeast"/>
              <w:ind w:left="34" w:right="-172" w:firstLine="30"/>
              <w:rPr>
                <w:sz w:val="18"/>
                <w:szCs w:val="18"/>
              </w:rPr>
            </w:pPr>
            <w:r w:rsidRPr="005A6700">
              <w:rPr>
                <w:sz w:val="18"/>
                <w:szCs w:val="18"/>
              </w:rPr>
              <w:t>Для индивидуального жилищного строительства</w:t>
            </w:r>
          </w:p>
          <w:p w:rsidR="002077E5" w:rsidRPr="005A6700" w:rsidRDefault="002077E5" w:rsidP="002077E5">
            <w:pPr>
              <w:spacing w:line="20" w:lineRule="atLeast"/>
              <w:ind w:left="34" w:right="-172" w:firstLine="30"/>
              <w:rPr>
                <w:sz w:val="18"/>
                <w:szCs w:val="18"/>
              </w:rPr>
            </w:pPr>
            <w:r w:rsidRPr="005A6700">
              <w:rPr>
                <w:sz w:val="18"/>
                <w:szCs w:val="18"/>
              </w:rPr>
              <w:t>2.1</w:t>
            </w:r>
            <w:r w:rsidRPr="005A6700">
              <w:rPr>
                <w:sz w:val="18"/>
                <w:szCs w:val="18"/>
                <w:vertAlign w:val="superscript"/>
              </w:rPr>
              <w:footnoteReference w:id="1"/>
            </w:r>
          </w:p>
          <w:p w:rsidR="002077E5" w:rsidRPr="005A6700" w:rsidRDefault="002077E5" w:rsidP="002077E5">
            <w:pPr>
              <w:spacing w:line="20" w:lineRule="atLeast"/>
              <w:ind w:left="34" w:right="-172" w:firstLine="30"/>
              <w:rPr>
                <w:sz w:val="18"/>
                <w:szCs w:val="18"/>
              </w:rPr>
            </w:pPr>
          </w:p>
          <w:p w:rsidR="002077E5" w:rsidRPr="005A6700" w:rsidRDefault="002077E5" w:rsidP="002077E5">
            <w:pPr>
              <w:spacing w:line="20" w:lineRule="atLeast"/>
              <w:ind w:left="34" w:right="-172" w:firstLine="30"/>
              <w:rPr>
                <w:sz w:val="18"/>
                <w:szCs w:val="18"/>
              </w:rPr>
            </w:pPr>
          </w:p>
        </w:tc>
        <w:tc>
          <w:tcPr>
            <w:tcW w:w="3119" w:type="dxa"/>
          </w:tcPr>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выращивание сельскохозяйственных культур;</w:t>
            </w:r>
          </w:p>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 xml:space="preserve">размещение индивидуальных гаражей и хозяйственных построек </w:t>
            </w:r>
          </w:p>
        </w:tc>
        <w:tc>
          <w:tcPr>
            <w:tcW w:w="2517" w:type="dxa"/>
            <w:shd w:val="clear" w:color="auto" w:fill="auto"/>
          </w:tcPr>
          <w:p w:rsidR="002077E5" w:rsidRPr="005A6700" w:rsidRDefault="002077E5" w:rsidP="002077E5">
            <w:pPr>
              <w:spacing w:line="20" w:lineRule="atLeast"/>
              <w:ind w:left="34" w:right="-172" w:firstLine="28"/>
              <w:rPr>
                <w:sz w:val="18"/>
                <w:szCs w:val="18"/>
              </w:rPr>
            </w:pPr>
            <w:r w:rsidRPr="005A6700">
              <w:rPr>
                <w:sz w:val="18"/>
                <w:szCs w:val="18"/>
              </w:rPr>
              <w:t>Индивидуальные жилые дома.</w:t>
            </w:r>
          </w:p>
          <w:p w:rsidR="002077E5" w:rsidRPr="005A6700" w:rsidRDefault="002077E5" w:rsidP="002077E5">
            <w:pPr>
              <w:spacing w:line="20" w:lineRule="atLeast"/>
              <w:ind w:left="34" w:right="-172" w:firstLine="28"/>
              <w:rPr>
                <w:sz w:val="18"/>
                <w:szCs w:val="18"/>
              </w:rPr>
            </w:pPr>
            <w:r w:rsidRPr="005A6700">
              <w:rPr>
                <w:sz w:val="18"/>
                <w:szCs w:val="18"/>
              </w:rPr>
              <w:t>Индивидуальные гаражи на 1-2 легковых автомобиля.</w:t>
            </w:r>
          </w:p>
          <w:p w:rsidR="002077E5" w:rsidRPr="005A6700" w:rsidRDefault="002077E5" w:rsidP="002077E5">
            <w:pPr>
              <w:spacing w:line="20" w:lineRule="atLeast"/>
              <w:ind w:left="34" w:right="-172" w:firstLine="28"/>
              <w:rPr>
                <w:sz w:val="18"/>
                <w:szCs w:val="18"/>
              </w:rPr>
            </w:pPr>
            <w:r w:rsidRPr="005A6700">
              <w:rPr>
                <w:sz w:val="18"/>
                <w:szCs w:val="18"/>
              </w:rPr>
              <w:t>Подсобные сооружения.</w:t>
            </w:r>
          </w:p>
          <w:p w:rsidR="002077E5" w:rsidRPr="005A6700" w:rsidRDefault="002077E5" w:rsidP="002077E5">
            <w:pPr>
              <w:spacing w:line="20" w:lineRule="atLeast"/>
              <w:ind w:left="34" w:right="-172" w:firstLine="28"/>
              <w:rPr>
                <w:sz w:val="18"/>
                <w:szCs w:val="18"/>
              </w:rPr>
            </w:pPr>
          </w:p>
        </w:tc>
        <w:tc>
          <w:tcPr>
            <w:tcW w:w="4429" w:type="dxa"/>
            <w:vMerge w:val="restart"/>
            <w:shd w:val="clear" w:color="auto" w:fill="auto"/>
          </w:tcPr>
          <w:p w:rsidR="002077E5" w:rsidRPr="005A6700" w:rsidRDefault="002077E5" w:rsidP="002077E5">
            <w:pPr>
              <w:spacing w:line="20" w:lineRule="atLeast"/>
              <w:ind w:left="68" w:firstLine="63"/>
              <w:contextualSpacing/>
              <w:rPr>
                <w:sz w:val="18"/>
                <w:szCs w:val="18"/>
              </w:rPr>
            </w:pPr>
            <w:r w:rsidRPr="005A6700">
              <w:rPr>
                <w:sz w:val="18"/>
                <w:szCs w:val="18"/>
              </w:rPr>
              <w:t>1. Минимальный размер земельного участка - 1000 кв.м.*</w:t>
            </w:r>
          </w:p>
          <w:p w:rsidR="002077E5" w:rsidRPr="005A6700" w:rsidRDefault="002077E5" w:rsidP="002077E5">
            <w:pPr>
              <w:spacing w:line="20" w:lineRule="atLeast"/>
              <w:ind w:left="68" w:firstLine="63"/>
              <w:contextualSpacing/>
              <w:rPr>
                <w:sz w:val="18"/>
                <w:szCs w:val="18"/>
              </w:rPr>
            </w:pPr>
            <w:r w:rsidRPr="005A6700">
              <w:rPr>
                <w:sz w:val="18"/>
                <w:szCs w:val="18"/>
              </w:rPr>
              <w:t xml:space="preserve">Максимальный размер земельного участка - 2500 </w:t>
            </w:r>
            <w:proofErr w:type="spellStart"/>
            <w:r w:rsidRPr="005A6700">
              <w:rPr>
                <w:sz w:val="18"/>
                <w:szCs w:val="18"/>
              </w:rPr>
              <w:t>кв.м</w:t>
            </w:r>
            <w:proofErr w:type="spellEnd"/>
            <w:r w:rsidRPr="005A6700">
              <w:rPr>
                <w:sz w:val="18"/>
                <w:szCs w:val="18"/>
              </w:rPr>
              <w:t>.</w:t>
            </w:r>
          </w:p>
          <w:p w:rsidR="002077E5" w:rsidRPr="005A6700" w:rsidRDefault="002077E5" w:rsidP="002077E5">
            <w:pPr>
              <w:spacing w:line="20" w:lineRule="atLeast"/>
              <w:ind w:left="68" w:firstLine="63"/>
              <w:contextualSpacing/>
              <w:rPr>
                <w:sz w:val="18"/>
                <w:szCs w:val="18"/>
              </w:rPr>
            </w:pPr>
            <w:r w:rsidRPr="005A6700">
              <w:rPr>
                <w:sz w:val="18"/>
                <w:szCs w:val="18"/>
              </w:rPr>
              <w:t xml:space="preserve">Максимальный размер земельного участка - 5000 </w:t>
            </w:r>
            <w:proofErr w:type="spellStart"/>
            <w:r w:rsidRPr="005A6700">
              <w:rPr>
                <w:sz w:val="18"/>
                <w:szCs w:val="18"/>
              </w:rPr>
              <w:t>кв.м</w:t>
            </w:r>
            <w:proofErr w:type="spellEnd"/>
            <w:r w:rsidRPr="005A6700">
              <w:rPr>
                <w:sz w:val="18"/>
                <w:szCs w:val="18"/>
              </w:rPr>
              <w:t>.**</w:t>
            </w:r>
          </w:p>
          <w:p w:rsidR="002077E5" w:rsidRPr="005A6700" w:rsidRDefault="002077E5" w:rsidP="002077E5">
            <w:pPr>
              <w:spacing w:line="20" w:lineRule="atLeast"/>
              <w:ind w:left="68" w:firstLine="63"/>
              <w:contextualSpacing/>
              <w:rPr>
                <w:sz w:val="18"/>
                <w:szCs w:val="18"/>
              </w:rPr>
            </w:pPr>
            <w:r w:rsidRPr="005A6700">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5A6700">
              <w:rPr>
                <w:sz w:val="18"/>
                <w:szCs w:val="18"/>
              </w:rPr>
              <w:t>кв.м</w:t>
            </w:r>
            <w:proofErr w:type="spellEnd"/>
            <w:r w:rsidRPr="005A6700">
              <w:rPr>
                <w:sz w:val="18"/>
                <w:szCs w:val="18"/>
              </w:rPr>
              <w:t>.***</w:t>
            </w:r>
          </w:p>
          <w:p w:rsidR="002077E5" w:rsidRPr="005A6700" w:rsidRDefault="002077E5" w:rsidP="002077E5">
            <w:pPr>
              <w:spacing w:line="20" w:lineRule="atLeast"/>
              <w:ind w:left="68" w:firstLine="63"/>
              <w:contextualSpacing/>
              <w:rPr>
                <w:sz w:val="18"/>
                <w:szCs w:val="18"/>
              </w:rPr>
            </w:pPr>
            <w:r w:rsidRPr="005A6700">
              <w:rPr>
                <w:sz w:val="18"/>
                <w:szCs w:val="18"/>
              </w:rPr>
              <w:t>Минимальный размер фронтальной стороны земельного участка 16 м</w:t>
            </w:r>
          </w:p>
          <w:p w:rsidR="002077E5" w:rsidRPr="005A6700" w:rsidRDefault="002077E5" w:rsidP="002077E5">
            <w:pPr>
              <w:spacing w:line="20" w:lineRule="atLeast"/>
              <w:ind w:left="68" w:firstLine="63"/>
              <w:contextualSpacing/>
              <w:rPr>
                <w:sz w:val="18"/>
                <w:szCs w:val="18"/>
              </w:rPr>
            </w:pPr>
            <w:r w:rsidRPr="005A6700">
              <w:rPr>
                <w:sz w:val="18"/>
                <w:szCs w:val="18"/>
              </w:rPr>
              <w:t>2. Минимальный отступ от границ земельного участка, а также между строениями:</w:t>
            </w:r>
          </w:p>
          <w:p w:rsidR="002077E5" w:rsidRPr="005A6700" w:rsidRDefault="002077E5" w:rsidP="002077E5">
            <w:pPr>
              <w:spacing w:line="20" w:lineRule="atLeast"/>
              <w:ind w:left="68" w:firstLine="63"/>
              <w:contextualSpacing/>
              <w:rPr>
                <w:sz w:val="18"/>
                <w:szCs w:val="18"/>
              </w:rPr>
            </w:pPr>
            <w:r w:rsidRPr="005A6700">
              <w:rPr>
                <w:sz w:val="18"/>
                <w:szCs w:val="18"/>
              </w:rPr>
              <w:t>- от фронтальной границы земельного участка до основного строения – 3 м;</w:t>
            </w:r>
          </w:p>
          <w:p w:rsidR="002077E5" w:rsidRPr="005A6700" w:rsidRDefault="002077E5" w:rsidP="002077E5">
            <w:pPr>
              <w:spacing w:line="20" w:lineRule="atLeast"/>
              <w:ind w:left="68" w:firstLine="63"/>
              <w:contextualSpacing/>
              <w:rPr>
                <w:sz w:val="18"/>
                <w:szCs w:val="18"/>
              </w:rPr>
            </w:pPr>
            <w:r w:rsidRPr="005A6700">
              <w:rPr>
                <w:sz w:val="18"/>
                <w:szCs w:val="18"/>
              </w:rPr>
              <w:t>- от границ соседнего участка до основного строения – 3 м;</w:t>
            </w:r>
          </w:p>
          <w:p w:rsidR="002077E5" w:rsidRPr="005A6700" w:rsidRDefault="002077E5" w:rsidP="002077E5">
            <w:pPr>
              <w:spacing w:line="20" w:lineRule="atLeast"/>
              <w:ind w:left="68" w:firstLine="63"/>
              <w:contextualSpacing/>
              <w:rPr>
                <w:sz w:val="18"/>
                <w:szCs w:val="18"/>
              </w:rPr>
            </w:pPr>
            <w:r w:rsidRPr="005A6700">
              <w:rPr>
                <w:sz w:val="18"/>
                <w:szCs w:val="18"/>
              </w:rPr>
              <w:t>- от границ соседнего участка до хозяйственных и прочих строений – 1 м;</w:t>
            </w:r>
          </w:p>
          <w:p w:rsidR="002077E5" w:rsidRPr="005A6700" w:rsidRDefault="002077E5" w:rsidP="002077E5">
            <w:pPr>
              <w:spacing w:line="20" w:lineRule="atLeast"/>
              <w:ind w:left="68" w:firstLine="63"/>
              <w:contextualSpacing/>
              <w:rPr>
                <w:sz w:val="18"/>
                <w:szCs w:val="18"/>
              </w:rPr>
            </w:pPr>
            <w:r w:rsidRPr="005A6700">
              <w:rPr>
                <w:sz w:val="18"/>
                <w:szCs w:val="18"/>
              </w:rPr>
              <w:t>- от границ соседнего участка до открытой стоянки – 1м;</w:t>
            </w:r>
          </w:p>
          <w:p w:rsidR="002077E5" w:rsidRPr="005A6700" w:rsidRDefault="002077E5" w:rsidP="002077E5">
            <w:pPr>
              <w:spacing w:line="20" w:lineRule="atLeast"/>
              <w:ind w:left="68" w:firstLine="63"/>
              <w:contextualSpacing/>
              <w:rPr>
                <w:sz w:val="18"/>
                <w:szCs w:val="18"/>
              </w:rPr>
            </w:pPr>
            <w:r w:rsidRPr="005A6700">
              <w:rPr>
                <w:sz w:val="18"/>
                <w:szCs w:val="18"/>
              </w:rPr>
              <w:lastRenderedPageBreak/>
              <w:t>- от границ соседнего участка до отдельно стоящего гаража – 1м;</w:t>
            </w:r>
          </w:p>
          <w:p w:rsidR="002077E5" w:rsidRPr="005A6700" w:rsidRDefault="002077E5" w:rsidP="002077E5">
            <w:pPr>
              <w:spacing w:line="20" w:lineRule="atLeast"/>
              <w:ind w:left="68" w:firstLine="63"/>
              <w:contextualSpacing/>
              <w:rPr>
                <w:sz w:val="18"/>
                <w:szCs w:val="18"/>
              </w:rPr>
            </w:pPr>
            <w:r w:rsidRPr="005A6700">
              <w:rPr>
                <w:sz w:val="18"/>
                <w:szCs w:val="18"/>
              </w:rPr>
              <w:t>3. Максимальное количество надземных этажей - 3.</w:t>
            </w:r>
          </w:p>
          <w:p w:rsidR="002077E5" w:rsidRPr="005A6700" w:rsidRDefault="002077E5" w:rsidP="002077E5">
            <w:pPr>
              <w:spacing w:line="20" w:lineRule="atLeast"/>
              <w:ind w:left="68" w:firstLine="63"/>
              <w:contextualSpacing/>
              <w:rPr>
                <w:sz w:val="18"/>
                <w:szCs w:val="18"/>
              </w:rPr>
            </w:pPr>
            <w:r w:rsidRPr="005A6700">
              <w:rPr>
                <w:sz w:val="18"/>
                <w:szCs w:val="18"/>
              </w:rPr>
              <w:t>Максимальная высота от уровня земли до верха плоской кровли – 10м.</w:t>
            </w:r>
          </w:p>
          <w:p w:rsidR="002077E5" w:rsidRPr="005A6700" w:rsidRDefault="002077E5" w:rsidP="002077E5">
            <w:pPr>
              <w:spacing w:line="20" w:lineRule="atLeast"/>
              <w:ind w:left="68" w:firstLine="63"/>
              <w:contextualSpacing/>
              <w:rPr>
                <w:sz w:val="18"/>
                <w:szCs w:val="18"/>
              </w:rPr>
            </w:pPr>
            <w:r w:rsidRPr="005A6700">
              <w:rPr>
                <w:sz w:val="18"/>
                <w:szCs w:val="18"/>
              </w:rPr>
              <w:t>- до конька скатной кровли –  15м.</w:t>
            </w:r>
          </w:p>
          <w:p w:rsidR="002077E5" w:rsidRPr="005A6700" w:rsidRDefault="002077E5" w:rsidP="002077E5">
            <w:pPr>
              <w:spacing w:line="20" w:lineRule="atLeast"/>
              <w:ind w:left="68" w:firstLine="63"/>
              <w:contextualSpacing/>
              <w:rPr>
                <w:sz w:val="18"/>
                <w:szCs w:val="18"/>
              </w:rPr>
            </w:pPr>
            <w:r w:rsidRPr="005A6700">
              <w:rPr>
                <w:sz w:val="18"/>
                <w:szCs w:val="18"/>
              </w:rPr>
              <w:t>4. Максимальный процент застройки  - 60%</w:t>
            </w:r>
          </w:p>
          <w:p w:rsidR="002077E5" w:rsidRPr="005A6700" w:rsidRDefault="002077E5" w:rsidP="002077E5">
            <w:pPr>
              <w:spacing w:line="20" w:lineRule="atLeast"/>
              <w:ind w:left="68" w:firstLine="63"/>
              <w:contextualSpacing/>
              <w:rPr>
                <w:sz w:val="18"/>
                <w:szCs w:val="18"/>
              </w:rPr>
            </w:pPr>
            <w:r w:rsidRPr="005A6700">
              <w:rPr>
                <w:sz w:val="18"/>
                <w:szCs w:val="18"/>
              </w:rPr>
              <w:t>Иные параметры:</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Минимальный процент озеленения – 20%.</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Отступ от красной линии при новом строительстве – не менее 3 м.</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Максимальное количество этажей для хозяйственных построек – 2.</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Максимальная высота хозяйственной постройки – 6 м.</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Максимальный процент застройки земельного участка хозяйственными постройками – 30.</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Максимальная высота оград -2 м, Расстояние от домов до хозяйственных построек, расположенных на соседних земельных участках – не менее 3 м.</w:t>
            </w:r>
          </w:p>
          <w:p w:rsidR="002077E5" w:rsidRPr="005A6700" w:rsidRDefault="002077E5" w:rsidP="002077E5">
            <w:pPr>
              <w:widowControl w:val="0"/>
              <w:autoSpaceDE w:val="0"/>
              <w:autoSpaceDN w:val="0"/>
              <w:spacing w:line="20" w:lineRule="atLeast"/>
              <w:ind w:left="68" w:firstLine="63"/>
              <w:rPr>
                <w:sz w:val="18"/>
                <w:szCs w:val="18"/>
              </w:rPr>
            </w:pPr>
            <w:r w:rsidRPr="005A6700">
              <w:rPr>
                <w:sz w:val="18"/>
                <w:szCs w:val="18"/>
              </w:rPr>
              <w:t>Расстояние от домов до хозяйственных построек для скота и птицы – не менее 10 м.</w:t>
            </w:r>
          </w:p>
        </w:tc>
        <w:tc>
          <w:tcPr>
            <w:tcW w:w="3118" w:type="dxa"/>
            <w:vMerge w:val="restart"/>
            <w:shd w:val="clear" w:color="auto" w:fill="auto"/>
          </w:tcPr>
          <w:p w:rsidR="002077E5" w:rsidRPr="005A6700" w:rsidRDefault="002077E5" w:rsidP="002077E5">
            <w:pPr>
              <w:spacing w:line="20" w:lineRule="atLeast"/>
              <w:ind w:left="175" w:right="175" w:firstLine="28"/>
              <w:rPr>
                <w:sz w:val="18"/>
                <w:szCs w:val="18"/>
              </w:rPr>
            </w:pPr>
            <w:r w:rsidRPr="005A6700">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2077E5" w:rsidRPr="005A6700" w:rsidRDefault="002077E5" w:rsidP="002077E5">
            <w:pPr>
              <w:spacing w:line="20" w:lineRule="atLeast"/>
              <w:ind w:left="175" w:right="-172" w:firstLine="28"/>
              <w:rPr>
                <w:sz w:val="18"/>
                <w:szCs w:val="18"/>
              </w:rPr>
            </w:pPr>
            <w:r w:rsidRPr="005A6700">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2077E5" w:rsidRPr="005A6700" w:rsidRDefault="002077E5" w:rsidP="002077E5">
            <w:pPr>
              <w:autoSpaceDE w:val="0"/>
              <w:autoSpaceDN w:val="0"/>
              <w:adjustRightInd w:val="0"/>
              <w:spacing w:line="20" w:lineRule="atLeast"/>
              <w:ind w:left="175" w:firstLine="28"/>
              <w:rPr>
                <w:sz w:val="18"/>
                <w:szCs w:val="18"/>
              </w:rPr>
            </w:pPr>
            <w:r w:rsidRPr="005A6700">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2077E5" w:rsidRPr="005A6700" w:rsidRDefault="002077E5" w:rsidP="002077E5">
            <w:pPr>
              <w:spacing w:line="20" w:lineRule="atLeast"/>
              <w:ind w:left="175" w:right="-172" w:firstLine="28"/>
              <w:rPr>
                <w:sz w:val="18"/>
                <w:szCs w:val="18"/>
              </w:rPr>
            </w:pPr>
            <w:r w:rsidRPr="005A6700">
              <w:rPr>
                <w:sz w:val="18"/>
                <w:szCs w:val="18"/>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2077E5" w:rsidRPr="005A6700" w:rsidRDefault="002077E5" w:rsidP="002077E5">
            <w:pPr>
              <w:spacing w:line="20" w:lineRule="atLeast"/>
              <w:ind w:left="175" w:right="-172" w:firstLine="28"/>
              <w:rPr>
                <w:sz w:val="18"/>
                <w:szCs w:val="18"/>
              </w:rPr>
            </w:pPr>
          </w:p>
        </w:tc>
      </w:tr>
      <w:tr w:rsidR="002077E5" w:rsidRPr="005A6700" w:rsidTr="002077E5">
        <w:tc>
          <w:tcPr>
            <w:tcW w:w="2127" w:type="dxa"/>
          </w:tcPr>
          <w:p w:rsidR="002077E5" w:rsidRPr="005A6700" w:rsidRDefault="002077E5" w:rsidP="002077E5">
            <w:pPr>
              <w:autoSpaceDE w:val="0"/>
              <w:autoSpaceDN w:val="0"/>
              <w:adjustRightInd w:val="0"/>
              <w:spacing w:line="20" w:lineRule="atLeast"/>
              <w:ind w:left="34" w:firstLine="30"/>
              <w:rPr>
                <w:sz w:val="18"/>
                <w:szCs w:val="18"/>
              </w:rPr>
            </w:pPr>
            <w:r w:rsidRPr="005A6700">
              <w:rPr>
                <w:sz w:val="18"/>
                <w:szCs w:val="18"/>
              </w:rPr>
              <w:t xml:space="preserve">Для ведения личного подсобного хозяйства (приусадебный </w:t>
            </w:r>
            <w:r w:rsidRPr="005A6700">
              <w:rPr>
                <w:sz w:val="18"/>
                <w:szCs w:val="18"/>
              </w:rPr>
              <w:lastRenderedPageBreak/>
              <w:t>земельный участок) 2.2</w:t>
            </w:r>
          </w:p>
        </w:tc>
        <w:tc>
          <w:tcPr>
            <w:tcW w:w="3119" w:type="dxa"/>
          </w:tcPr>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lastRenderedPageBreak/>
              <w:t xml:space="preserve">Размещение жилого дома, указанного в описании вида разрешенного использования с кодом </w:t>
            </w:r>
            <w:r w:rsidRPr="005A6700">
              <w:rPr>
                <w:sz w:val="18"/>
                <w:szCs w:val="18"/>
              </w:rPr>
              <w:lastRenderedPageBreak/>
              <w:t>2.1;</w:t>
            </w:r>
          </w:p>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производство сельскохозяйственной продукции;</w:t>
            </w:r>
          </w:p>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размещение гаража и иных вспомогательных сооружений;</w:t>
            </w:r>
          </w:p>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содержание сельскохозяйственных животных</w:t>
            </w:r>
          </w:p>
        </w:tc>
        <w:tc>
          <w:tcPr>
            <w:tcW w:w="2517" w:type="dxa"/>
            <w:shd w:val="clear" w:color="auto" w:fill="auto"/>
          </w:tcPr>
          <w:p w:rsidR="002077E5" w:rsidRPr="005A6700" w:rsidRDefault="002077E5" w:rsidP="002077E5">
            <w:pPr>
              <w:spacing w:line="20" w:lineRule="atLeast"/>
              <w:ind w:left="34" w:right="-172" w:firstLine="28"/>
              <w:rPr>
                <w:sz w:val="18"/>
                <w:szCs w:val="18"/>
              </w:rPr>
            </w:pPr>
            <w:r w:rsidRPr="005A6700">
              <w:rPr>
                <w:sz w:val="18"/>
                <w:szCs w:val="18"/>
              </w:rPr>
              <w:lastRenderedPageBreak/>
              <w:t>Индивидуальные жилые дома.</w:t>
            </w:r>
          </w:p>
          <w:p w:rsidR="002077E5" w:rsidRPr="005A6700" w:rsidRDefault="002077E5" w:rsidP="002077E5">
            <w:pPr>
              <w:spacing w:line="20" w:lineRule="atLeast"/>
              <w:ind w:left="34" w:right="-172" w:firstLine="28"/>
              <w:rPr>
                <w:sz w:val="18"/>
                <w:szCs w:val="18"/>
              </w:rPr>
            </w:pPr>
            <w:r w:rsidRPr="005A6700">
              <w:rPr>
                <w:sz w:val="18"/>
                <w:szCs w:val="18"/>
              </w:rPr>
              <w:t>Индивидуальные гаражи на 1-2 легковых автомобиля.</w:t>
            </w:r>
          </w:p>
          <w:p w:rsidR="002077E5" w:rsidRPr="005A6700" w:rsidRDefault="002077E5" w:rsidP="002077E5">
            <w:pPr>
              <w:spacing w:line="20" w:lineRule="atLeast"/>
              <w:ind w:left="34" w:right="-172" w:firstLine="28"/>
              <w:rPr>
                <w:sz w:val="18"/>
                <w:szCs w:val="18"/>
              </w:rPr>
            </w:pPr>
            <w:r w:rsidRPr="005A6700">
              <w:rPr>
                <w:sz w:val="18"/>
                <w:szCs w:val="18"/>
              </w:rPr>
              <w:lastRenderedPageBreak/>
              <w:t>Подсобные сооружения.</w:t>
            </w:r>
          </w:p>
          <w:p w:rsidR="002077E5" w:rsidRPr="005A6700" w:rsidRDefault="002077E5" w:rsidP="002077E5">
            <w:pPr>
              <w:spacing w:line="20" w:lineRule="atLeast"/>
              <w:ind w:left="34" w:right="-172" w:firstLine="28"/>
              <w:rPr>
                <w:sz w:val="18"/>
                <w:szCs w:val="18"/>
              </w:rPr>
            </w:pPr>
            <w:r w:rsidRPr="005A6700">
              <w:rPr>
                <w:sz w:val="18"/>
                <w:szCs w:val="18"/>
              </w:rPr>
              <w:t>Сооружения для содержания сельскохозяйственных животных.</w:t>
            </w:r>
          </w:p>
        </w:tc>
        <w:tc>
          <w:tcPr>
            <w:tcW w:w="4429" w:type="dxa"/>
            <w:vMerge/>
            <w:shd w:val="clear" w:color="auto" w:fill="auto"/>
          </w:tcPr>
          <w:p w:rsidR="002077E5" w:rsidRPr="005A6700" w:rsidRDefault="002077E5" w:rsidP="002077E5">
            <w:pPr>
              <w:spacing w:line="20" w:lineRule="atLeast"/>
              <w:ind w:left="68" w:firstLine="63"/>
              <w:jc w:val="center"/>
              <w:rPr>
                <w:sz w:val="18"/>
                <w:szCs w:val="18"/>
              </w:rPr>
            </w:pPr>
          </w:p>
        </w:tc>
        <w:tc>
          <w:tcPr>
            <w:tcW w:w="3118" w:type="dxa"/>
            <w:vMerge/>
            <w:shd w:val="clear" w:color="auto" w:fill="auto"/>
          </w:tcPr>
          <w:p w:rsidR="002077E5" w:rsidRPr="005A6700" w:rsidRDefault="002077E5" w:rsidP="002077E5">
            <w:pPr>
              <w:spacing w:line="20" w:lineRule="atLeast"/>
              <w:ind w:left="175" w:right="-172" w:firstLine="28"/>
              <w:jc w:val="center"/>
              <w:rPr>
                <w:sz w:val="18"/>
                <w:szCs w:val="18"/>
              </w:rPr>
            </w:pPr>
          </w:p>
        </w:tc>
      </w:tr>
      <w:tr w:rsidR="002077E5" w:rsidRPr="005A6700" w:rsidTr="002077E5">
        <w:tc>
          <w:tcPr>
            <w:tcW w:w="2127" w:type="dxa"/>
            <w:tcBorders>
              <w:bottom w:val="single" w:sz="12" w:space="0" w:color="auto"/>
            </w:tcBorders>
          </w:tcPr>
          <w:p w:rsidR="002077E5" w:rsidRPr="005A6700" w:rsidRDefault="002077E5" w:rsidP="002077E5">
            <w:pPr>
              <w:tabs>
                <w:tab w:val="left" w:pos="142"/>
              </w:tabs>
              <w:autoSpaceDE w:val="0"/>
              <w:spacing w:line="20" w:lineRule="atLeast"/>
              <w:ind w:left="34" w:firstLine="30"/>
              <w:rPr>
                <w:sz w:val="18"/>
                <w:szCs w:val="18"/>
              </w:rPr>
            </w:pPr>
            <w:r w:rsidRPr="005A6700">
              <w:rPr>
                <w:sz w:val="18"/>
                <w:szCs w:val="18"/>
              </w:rPr>
              <w:lastRenderedPageBreak/>
              <w:t>Земельные участки (территории) общего пользования 12.0</w:t>
            </w:r>
          </w:p>
        </w:tc>
        <w:tc>
          <w:tcPr>
            <w:tcW w:w="3119" w:type="dxa"/>
            <w:tcBorders>
              <w:bottom w:val="single" w:sz="12" w:space="0" w:color="auto"/>
            </w:tcBorders>
          </w:tcPr>
          <w:p w:rsidR="002077E5" w:rsidRPr="005A6700" w:rsidRDefault="002077E5" w:rsidP="002077E5">
            <w:pPr>
              <w:autoSpaceDE w:val="0"/>
              <w:autoSpaceDN w:val="0"/>
              <w:adjustRightInd w:val="0"/>
              <w:spacing w:line="20" w:lineRule="atLeast"/>
              <w:ind w:left="0" w:firstLine="29"/>
              <w:rPr>
                <w:sz w:val="18"/>
                <w:szCs w:val="18"/>
              </w:rPr>
            </w:pPr>
            <w:r w:rsidRPr="005A6700">
              <w:rPr>
                <w:sz w:val="18"/>
                <w:szCs w:val="18"/>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2517" w:type="dxa"/>
            <w:shd w:val="clear" w:color="auto" w:fill="auto"/>
          </w:tcPr>
          <w:p w:rsidR="002077E5" w:rsidRPr="005A6700" w:rsidRDefault="002077E5" w:rsidP="002077E5">
            <w:pPr>
              <w:spacing w:line="20" w:lineRule="atLeast"/>
              <w:ind w:left="34" w:firstLine="28"/>
              <w:rPr>
                <w:sz w:val="18"/>
                <w:szCs w:val="18"/>
              </w:rPr>
            </w:pPr>
            <w:r w:rsidRPr="005A6700">
              <w:rPr>
                <w:sz w:val="18"/>
                <w:szCs w:val="18"/>
              </w:rPr>
              <w:t>Детские площадки</w:t>
            </w:r>
          </w:p>
          <w:p w:rsidR="002077E5" w:rsidRPr="005A6700" w:rsidRDefault="002077E5" w:rsidP="002077E5">
            <w:pPr>
              <w:spacing w:line="20" w:lineRule="atLeast"/>
              <w:ind w:left="34" w:firstLine="28"/>
              <w:rPr>
                <w:sz w:val="18"/>
                <w:szCs w:val="18"/>
              </w:rPr>
            </w:pPr>
            <w:r w:rsidRPr="005A6700">
              <w:rPr>
                <w:sz w:val="18"/>
                <w:szCs w:val="18"/>
              </w:rPr>
              <w:t>Объекты улично-дорожной сети</w:t>
            </w:r>
          </w:p>
          <w:p w:rsidR="002077E5" w:rsidRPr="005A6700" w:rsidRDefault="002077E5" w:rsidP="002077E5">
            <w:pPr>
              <w:spacing w:line="20" w:lineRule="atLeast"/>
              <w:ind w:left="34" w:firstLine="28"/>
              <w:rPr>
                <w:sz w:val="18"/>
                <w:szCs w:val="18"/>
              </w:rPr>
            </w:pPr>
            <w:r w:rsidRPr="005A6700">
              <w:rPr>
                <w:sz w:val="18"/>
                <w:szCs w:val="18"/>
              </w:rPr>
              <w:t>Территории общего пользования</w:t>
            </w:r>
          </w:p>
          <w:p w:rsidR="002077E5" w:rsidRPr="005A6700" w:rsidRDefault="002077E5" w:rsidP="002077E5">
            <w:pPr>
              <w:spacing w:line="20" w:lineRule="atLeast"/>
              <w:ind w:left="34" w:firstLine="28"/>
              <w:rPr>
                <w:sz w:val="18"/>
                <w:szCs w:val="18"/>
              </w:rPr>
            </w:pPr>
            <w:r w:rsidRPr="005A6700">
              <w:rPr>
                <w:sz w:val="18"/>
                <w:szCs w:val="18"/>
              </w:rPr>
              <w:t>Малые архитектурные формы</w:t>
            </w:r>
          </w:p>
        </w:tc>
        <w:tc>
          <w:tcPr>
            <w:tcW w:w="4429" w:type="dxa"/>
            <w:shd w:val="clear" w:color="auto" w:fill="auto"/>
          </w:tcPr>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1. Предельные размеры земельных участков не устанавливаются.</w:t>
            </w:r>
          </w:p>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2. Минимальный отступ от границ земельного участка не устанавливается.</w:t>
            </w:r>
          </w:p>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3. Предельное количество этажей, предельная высота зданий, строений, сооружений не устанавливается.</w:t>
            </w:r>
          </w:p>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4. Максимальный процент застройки не устанавливается.</w:t>
            </w:r>
          </w:p>
        </w:tc>
        <w:tc>
          <w:tcPr>
            <w:tcW w:w="3118" w:type="dxa"/>
            <w:shd w:val="clear" w:color="auto" w:fill="auto"/>
          </w:tcPr>
          <w:p w:rsidR="002077E5" w:rsidRPr="005A6700" w:rsidRDefault="002077E5" w:rsidP="002077E5">
            <w:pPr>
              <w:spacing w:line="20" w:lineRule="atLeast"/>
              <w:ind w:left="175" w:firstLine="28"/>
              <w:rPr>
                <w:sz w:val="18"/>
                <w:szCs w:val="18"/>
              </w:rPr>
            </w:pPr>
            <w:r w:rsidRPr="005A6700">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2077E5" w:rsidRPr="005A6700" w:rsidTr="002077E5">
        <w:tc>
          <w:tcPr>
            <w:tcW w:w="2127" w:type="dxa"/>
            <w:tcBorders>
              <w:left w:val="single" w:sz="12" w:space="0" w:color="auto"/>
              <w:bottom w:val="single" w:sz="12" w:space="0" w:color="auto"/>
              <w:right w:val="single" w:sz="6" w:space="0" w:color="000000"/>
            </w:tcBorders>
            <w:shd w:val="clear" w:color="auto" w:fill="FFFFFF"/>
          </w:tcPr>
          <w:p w:rsidR="002077E5" w:rsidRPr="005A6700" w:rsidRDefault="002077E5" w:rsidP="002077E5">
            <w:pPr>
              <w:spacing w:line="20" w:lineRule="atLeast"/>
              <w:ind w:left="34" w:right="74" w:firstLine="30"/>
              <w:rPr>
                <w:color w:val="22272F"/>
                <w:sz w:val="18"/>
                <w:szCs w:val="18"/>
              </w:rPr>
            </w:pPr>
            <w:r w:rsidRPr="005A6700">
              <w:rPr>
                <w:color w:val="22272F"/>
                <w:sz w:val="18"/>
                <w:szCs w:val="18"/>
              </w:rPr>
              <w:t xml:space="preserve">Оказание услуг связи </w:t>
            </w:r>
            <w:r w:rsidRPr="005A6700">
              <w:rPr>
                <w:color w:val="22272F"/>
                <w:sz w:val="18"/>
                <w:szCs w:val="18"/>
              </w:rPr>
              <w:lastRenderedPageBreak/>
              <w:t>3.2.3.</w:t>
            </w:r>
          </w:p>
        </w:tc>
        <w:tc>
          <w:tcPr>
            <w:tcW w:w="3119" w:type="dxa"/>
            <w:tcBorders>
              <w:bottom w:val="single" w:sz="12" w:space="0" w:color="auto"/>
              <w:right w:val="single" w:sz="6" w:space="0" w:color="000000"/>
            </w:tcBorders>
            <w:shd w:val="clear" w:color="auto" w:fill="FFFFFF"/>
          </w:tcPr>
          <w:p w:rsidR="002077E5" w:rsidRPr="005A6700" w:rsidRDefault="002077E5" w:rsidP="002077E5">
            <w:pPr>
              <w:spacing w:line="20" w:lineRule="atLeast"/>
              <w:ind w:left="0" w:right="74" w:firstLine="29"/>
              <w:rPr>
                <w:color w:val="464C55"/>
                <w:sz w:val="18"/>
                <w:szCs w:val="18"/>
              </w:rPr>
            </w:pPr>
            <w:r w:rsidRPr="005A6700">
              <w:rPr>
                <w:color w:val="464C55"/>
                <w:sz w:val="18"/>
                <w:szCs w:val="18"/>
              </w:rPr>
              <w:lastRenderedPageBreak/>
              <w:t xml:space="preserve">Размещение зданий, </w:t>
            </w:r>
            <w:r w:rsidRPr="005A6700">
              <w:rPr>
                <w:color w:val="464C55"/>
                <w:sz w:val="18"/>
                <w:szCs w:val="18"/>
              </w:rPr>
              <w:lastRenderedPageBreak/>
              <w:t>предназначенных для размещения пунктов оказания услуг почтовой, телеграфной, междугородней и международной телефонной связи</w:t>
            </w:r>
          </w:p>
        </w:tc>
        <w:tc>
          <w:tcPr>
            <w:tcW w:w="2517" w:type="dxa"/>
            <w:shd w:val="clear" w:color="auto" w:fill="auto"/>
          </w:tcPr>
          <w:p w:rsidR="002077E5" w:rsidRPr="005A6700" w:rsidRDefault="002077E5" w:rsidP="002077E5">
            <w:pPr>
              <w:spacing w:line="20" w:lineRule="atLeast"/>
              <w:ind w:left="34" w:right="33" w:firstLine="28"/>
              <w:rPr>
                <w:sz w:val="18"/>
                <w:szCs w:val="18"/>
              </w:rPr>
            </w:pPr>
            <w:r w:rsidRPr="005A6700">
              <w:rPr>
                <w:sz w:val="18"/>
                <w:szCs w:val="18"/>
              </w:rPr>
              <w:lastRenderedPageBreak/>
              <w:t>Предприятия связи</w:t>
            </w:r>
          </w:p>
          <w:p w:rsidR="002077E5" w:rsidRPr="005A6700" w:rsidRDefault="002077E5" w:rsidP="002077E5">
            <w:pPr>
              <w:spacing w:line="20" w:lineRule="atLeast"/>
              <w:ind w:left="34" w:right="33" w:firstLine="28"/>
              <w:rPr>
                <w:sz w:val="18"/>
                <w:szCs w:val="18"/>
              </w:rPr>
            </w:pPr>
          </w:p>
        </w:tc>
        <w:tc>
          <w:tcPr>
            <w:tcW w:w="4429" w:type="dxa"/>
            <w:shd w:val="clear" w:color="auto" w:fill="auto"/>
          </w:tcPr>
          <w:p w:rsidR="002077E5" w:rsidRPr="005A6700" w:rsidRDefault="002077E5" w:rsidP="002077E5">
            <w:pPr>
              <w:spacing w:line="20" w:lineRule="atLeast"/>
              <w:ind w:left="68" w:firstLine="63"/>
              <w:rPr>
                <w:sz w:val="18"/>
                <w:szCs w:val="18"/>
              </w:rPr>
            </w:pPr>
            <w:r w:rsidRPr="005A6700">
              <w:rPr>
                <w:sz w:val="18"/>
                <w:szCs w:val="18"/>
              </w:rPr>
              <w:lastRenderedPageBreak/>
              <w:t xml:space="preserve">1.Минимальная площадь земельных участков – 0,01 </w:t>
            </w:r>
            <w:r w:rsidRPr="005A6700">
              <w:rPr>
                <w:sz w:val="18"/>
                <w:szCs w:val="18"/>
              </w:rPr>
              <w:lastRenderedPageBreak/>
              <w:t>га</w:t>
            </w:r>
          </w:p>
          <w:p w:rsidR="002077E5" w:rsidRPr="005A6700" w:rsidRDefault="002077E5" w:rsidP="002077E5">
            <w:pPr>
              <w:spacing w:line="20" w:lineRule="atLeast"/>
              <w:ind w:left="68" w:firstLine="63"/>
              <w:contextualSpacing/>
              <w:rPr>
                <w:sz w:val="18"/>
                <w:szCs w:val="18"/>
              </w:rPr>
            </w:pPr>
            <w:r w:rsidRPr="005A6700">
              <w:rPr>
                <w:sz w:val="18"/>
                <w:szCs w:val="18"/>
              </w:rPr>
              <w:t>2. Минимальный отступ от границ земельного участка – 3 м.</w:t>
            </w:r>
          </w:p>
          <w:p w:rsidR="002077E5" w:rsidRPr="005A6700" w:rsidRDefault="002077E5" w:rsidP="002077E5">
            <w:pPr>
              <w:tabs>
                <w:tab w:val="center" w:pos="4677"/>
                <w:tab w:val="right" w:pos="9355"/>
              </w:tabs>
              <w:spacing w:line="20" w:lineRule="atLeast"/>
              <w:ind w:left="68" w:firstLine="63"/>
              <w:rPr>
                <w:sz w:val="18"/>
                <w:szCs w:val="18"/>
              </w:rPr>
            </w:pPr>
            <w:r w:rsidRPr="005A6700">
              <w:rPr>
                <w:sz w:val="18"/>
                <w:szCs w:val="18"/>
              </w:rPr>
              <w:t xml:space="preserve">3. Максимальное количество этажей – 3. </w:t>
            </w:r>
          </w:p>
          <w:p w:rsidR="002077E5" w:rsidRPr="005A6700" w:rsidRDefault="002077E5" w:rsidP="002077E5">
            <w:pPr>
              <w:spacing w:line="20" w:lineRule="atLeast"/>
              <w:ind w:left="68" w:firstLine="63"/>
              <w:rPr>
                <w:sz w:val="18"/>
                <w:szCs w:val="18"/>
              </w:rPr>
            </w:pPr>
            <w:r w:rsidRPr="005A6700">
              <w:rPr>
                <w:sz w:val="18"/>
                <w:szCs w:val="18"/>
              </w:rPr>
              <w:t>4. Максимальный процент застройки – 70.</w:t>
            </w:r>
          </w:p>
          <w:p w:rsidR="002077E5" w:rsidRPr="005A6700" w:rsidRDefault="002077E5" w:rsidP="002077E5">
            <w:pPr>
              <w:spacing w:line="20" w:lineRule="atLeast"/>
              <w:ind w:left="68" w:firstLine="63"/>
              <w:rPr>
                <w:sz w:val="18"/>
                <w:szCs w:val="18"/>
              </w:rPr>
            </w:pPr>
            <w:r w:rsidRPr="005A6700">
              <w:rPr>
                <w:sz w:val="18"/>
                <w:szCs w:val="18"/>
              </w:rPr>
              <w:t>Иные параметры:</w:t>
            </w:r>
          </w:p>
          <w:p w:rsidR="002077E5" w:rsidRPr="005A6700" w:rsidRDefault="002077E5" w:rsidP="002077E5">
            <w:pPr>
              <w:spacing w:line="20" w:lineRule="atLeast"/>
              <w:ind w:left="68" w:firstLine="63"/>
              <w:rPr>
                <w:sz w:val="18"/>
                <w:szCs w:val="18"/>
              </w:rPr>
            </w:pPr>
            <w:r w:rsidRPr="005A6700">
              <w:rPr>
                <w:sz w:val="18"/>
                <w:szCs w:val="18"/>
              </w:rPr>
              <w:t>Минимальный процент озеленения – 10.</w:t>
            </w:r>
          </w:p>
          <w:p w:rsidR="002077E5" w:rsidRPr="005A6700" w:rsidRDefault="002077E5" w:rsidP="002077E5">
            <w:pPr>
              <w:spacing w:line="20" w:lineRule="atLeast"/>
              <w:ind w:left="68" w:firstLine="63"/>
              <w:rPr>
                <w:sz w:val="18"/>
                <w:szCs w:val="18"/>
              </w:rPr>
            </w:pPr>
            <w:r w:rsidRPr="005A6700">
              <w:rPr>
                <w:sz w:val="18"/>
                <w:szCs w:val="18"/>
              </w:rPr>
              <w:t>Максимальная высота оград – 1,5 м</w:t>
            </w:r>
          </w:p>
          <w:p w:rsidR="002077E5" w:rsidRPr="005A6700" w:rsidRDefault="002077E5" w:rsidP="002077E5">
            <w:pPr>
              <w:spacing w:line="20" w:lineRule="atLeast"/>
              <w:ind w:left="68" w:firstLine="63"/>
              <w:rPr>
                <w:sz w:val="18"/>
                <w:szCs w:val="18"/>
              </w:rPr>
            </w:pPr>
          </w:p>
        </w:tc>
        <w:tc>
          <w:tcPr>
            <w:tcW w:w="3118" w:type="dxa"/>
            <w:shd w:val="clear" w:color="auto" w:fill="auto"/>
          </w:tcPr>
          <w:p w:rsidR="002077E5" w:rsidRPr="005A6700" w:rsidRDefault="002077E5" w:rsidP="002077E5">
            <w:pPr>
              <w:spacing w:line="20" w:lineRule="atLeast"/>
              <w:ind w:left="175" w:right="33" w:firstLine="28"/>
              <w:rPr>
                <w:sz w:val="18"/>
                <w:szCs w:val="18"/>
              </w:rPr>
            </w:pPr>
            <w:r w:rsidRPr="005A6700">
              <w:rPr>
                <w:sz w:val="18"/>
                <w:szCs w:val="18"/>
              </w:rPr>
              <w:lastRenderedPageBreak/>
              <w:t xml:space="preserve">Строительство осуществлять в </w:t>
            </w:r>
            <w:r w:rsidRPr="005A6700">
              <w:rPr>
                <w:sz w:val="18"/>
                <w:szCs w:val="18"/>
              </w:rPr>
              <w:lastRenderedPageBreak/>
              <w:t>соответствии со СП 42.13330.2016, СП 118.13330.2012,  со строительными нормами и правилами, СП, техническими регламентами.</w:t>
            </w:r>
          </w:p>
          <w:p w:rsidR="002077E5" w:rsidRPr="005A6700" w:rsidRDefault="002077E5" w:rsidP="002077E5">
            <w:pPr>
              <w:spacing w:line="20" w:lineRule="atLeast"/>
              <w:ind w:left="175" w:right="33" w:firstLine="28"/>
              <w:rPr>
                <w:sz w:val="18"/>
                <w:szCs w:val="18"/>
              </w:rPr>
            </w:pPr>
            <w:r w:rsidRPr="005A6700">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2077E5" w:rsidRPr="005A6700" w:rsidTr="002077E5">
        <w:tc>
          <w:tcPr>
            <w:tcW w:w="2127" w:type="dxa"/>
            <w:vMerge w:val="restart"/>
            <w:tcBorders>
              <w:top w:val="single" w:sz="12" w:space="0" w:color="auto"/>
            </w:tcBorders>
          </w:tcPr>
          <w:p w:rsidR="002077E5" w:rsidRPr="005A6700" w:rsidRDefault="002077E5" w:rsidP="002077E5">
            <w:pPr>
              <w:autoSpaceDE w:val="0"/>
              <w:autoSpaceDN w:val="0"/>
              <w:adjustRightInd w:val="0"/>
              <w:spacing w:line="20" w:lineRule="atLeast"/>
              <w:ind w:left="34" w:firstLine="30"/>
              <w:rPr>
                <w:sz w:val="18"/>
                <w:szCs w:val="18"/>
              </w:rPr>
            </w:pPr>
            <w:r w:rsidRPr="005A6700">
              <w:rPr>
                <w:sz w:val="18"/>
                <w:szCs w:val="18"/>
              </w:rPr>
              <w:lastRenderedPageBreak/>
              <w:t>Дошкольное, начальное и среднее общее образование 3.5.1.</w:t>
            </w:r>
          </w:p>
          <w:p w:rsidR="002077E5" w:rsidRPr="005A6700" w:rsidRDefault="002077E5" w:rsidP="002077E5">
            <w:pPr>
              <w:autoSpaceDE w:val="0"/>
              <w:autoSpaceDN w:val="0"/>
              <w:adjustRightInd w:val="0"/>
              <w:spacing w:line="20" w:lineRule="atLeast"/>
              <w:ind w:left="34" w:firstLine="30"/>
              <w:rPr>
                <w:sz w:val="18"/>
                <w:szCs w:val="18"/>
              </w:rPr>
            </w:pPr>
          </w:p>
        </w:tc>
        <w:tc>
          <w:tcPr>
            <w:tcW w:w="3119" w:type="dxa"/>
            <w:vMerge w:val="restart"/>
            <w:tcBorders>
              <w:top w:val="single" w:sz="12" w:space="0" w:color="auto"/>
            </w:tcBorders>
          </w:tcPr>
          <w:p w:rsidR="002077E5" w:rsidRPr="005A6700" w:rsidRDefault="002077E5" w:rsidP="002077E5">
            <w:pPr>
              <w:autoSpaceDE w:val="0"/>
              <w:autoSpaceDN w:val="0"/>
              <w:adjustRightInd w:val="0"/>
              <w:spacing w:line="20" w:lineRule="atLeast"/>
              <w:ind w:left="0" w:firstLine="29"/>
              <w:rPr>
                <w:sz w:val="18"/>
                <w:szCs w:val="18"/>
              </w:rPr>
            </w:pPr>
            <w:r w:rsidRPr="005A6700">
              <w:rPr>
                <w:rFonts w:eastAsia="DengXian"/>
                <w:sz w:val="18"/>
                <w:szCs w:val="18"/>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17" w:type="dxa"/>
            <w:shd w:val="clear" w:color="auto" w:fill="auto"/>
          </w:tcPr>
          <w:p w:rsidR="002077E5" w:rsidRPr="005A6700" w:rsidRDefault="002077E5" w:rsidP="002077E5">
            <w:pPr>
              <w:autoSpaceDE w:val="0"/>
              <w:autoSpaceDN w:val="0"/>
              <w:adjustRightInd w:val="0"/>
              <w:spacing w:line="20" w:lineRule="atLeast"/>
              <w:ind w:left="34" w:firstLine="28"/>
              <w:rPr>
                <w:sz w:val="18"/>
                <w:szCs w:val="18"/>
              </w:rPr>
            </w:pPr>
            <w:r w:rsidRPr="005A6700">
              <w:rPr>
                <w:sz w:val="18"/>
                <w:szCs w:val="18"/>
              </w:rPr>
              <w:t>Объекты дошкольного образования</w:t>
            </w:r>
          </w:p>
          <w:p w:rsidR="002077E5" w:rsidRPr="005A6700" w:rsidRDefault="002077E5" w:rsidP="002077E5">
            <w:pPr>
              <w:widowControl w:val="0"/>
              <w:tabs>
                <w:tab w:val="center" w:pos="4677"/>
                <w:tab w:val="right" w:pos="9355"/>
              </w:tabs>
              <w:autoSpaceDE w:val="0"/>
              <w:autoSpaceDN w:val="0"/>
              <w:adjustRightInd w:val="0"/>
              <w:spacing w:line="20" w:lineRule="atLeast"/>
              <w:ind w:left="34" w:firstLine="28"/>
              <w:rPr>
                <w:rFonts w:eastAsia="DengXian"/>
                <w:sz w:val="18"/>
                <w:szCs w:val="18"/>
              </w:rPr>
            </w:pPr>
            <w:r w:rsidRPr="005A6700">
              <w:rPr>
                <w:rFonts w:eastAsia="DengXian"/>
                <w:sz w:val="18"/>
                <w:szCs w:val="18"/>
              </w:rPr>
              <w:t>Здания, спортивные сооружений, предназначенных для занятия обучающихся физической культурой и спортом</w:t>
            </w:r>
          </w:p>
          <w:p w:rsidR="002077E5" w:rsidRPr="005A6700" w:rsidRDefault="002077E5" w:rsidP="002077E5">
            <w:pPr>
              <w:autoSpaceDE w:val="0"/>
              <w:autoSpaceDN w:val="0"/>
              <w:adjustRightInd w:val="0"/>
              <w:spacing w:line="20" w:lineRule="atLeast"/>
              <w:ind w:left="34" w:firstLine="28"/>
              <w:rPr>
                <w:sz w:val="18"/>
                <w:szCs w:val="18"/>
              </w:rPr>
            </w:pPr>
          </w:p>
        </w:tc>
        <w:tc>
          <w:tcPr>
            <w:tcW w:w="4429" w:type="dxa"/>
            <w:shd w:val="clear" w:color="auto" w:fill="auto"/>
          </w:tcPr>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1. Предельные размеры земельного участка не устанавливаются</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2. Минимальный отступ от границ земельного участка – 3 м.</w:t>
            </w:r>
          </w:p>
          <w:p w:rsidR="002077E5" w:rsidRPr="005A6700" w:rsidRDefault="002077E5" w:rsidP="002077E5">
            <w:pPr>
              <w:autoSpaceDE w:val="0"/>
              <w:autoSpaceDN w:val="0"/>
              <w:adjustRightInd w:val="0"/>
              <w:spacing w:line="20" w:lineRule="atLeast"/>
              <w:ind w:left="68" w:firstLine="63"/>
              <w:rPr>
                <w:spacing w:val="-14"/>
                <w:sz w:val="18"/>
                <w:szCs w:val="18"/>
              </w:rPr>
            </w:pPr>
            <w:r w:rsidRPr="005A6700">
              <w:rPr>
                <w:spacing w:val="-14"/>
                <w:sz w:val="18"/>
                <w:szCs w:val="18"/>
              </w:rPr>
              <w:t>3</w:t>
            </w:r>
            <w:r w:rsidRPr="005A6700">
              <w:rPr>
                <w:sz w:val="18"/>
                <w:szCs w:val="18"/>
              </w:rPr>
              <w:t>. Максимальное количество этажей - 3;</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Максимальная высота, зданий, строений, сооружений - 12 м.;</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4. Максимальный процент застройки земельного участка – 50.</w:t>
            </w:r>
          </w:p>
          <w:p w:rsidR="002077E5" w:rsidRPr="005A6700" w:rsidRDefault="002077E5" w:rsidP="002077E5">
            <w:pPr>
              <w:autoSpaceDE w:val="0"/>
              <w:autoSpaceDN w:val="0"/>
              <w:adjustRightInd w:val="0"/>
              <w:spacing w:line="20" w:lineRule="atLeast"/>
              <w:ind w:left="68" w:firstLine="63"/>
              <w:rPr>
                <w:sz w:val="18"/>
                <w:szCs w:val="18"/>
              </w:rPr>
            </w:pP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Иные параметры:</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Минимальный процент спортивно-игровых площадок – 20;</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Озеленение территории участков детских дошкольных учреждений - 30 % территории участка;</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Территория участка огораживается по периметру забором высотой не менее 1,6 м.</w:t>
            </w:r>
          </w:p>
        </w:tc>
        <w:tc>
          <w:tcPr>
            <w:tcW w:w="3118" w:type="dxa"/>
            <w:vMerge w:val="restart"/>
            <w:shd w:val="clear" w:color="auto" w:fill="auto"/>
          </w:tcPr>
          <w:p w:rsidR="002077E5" w:rsidRPr="005A6700" w:rsidRDefault="002077E5" w:rsidP="002077E5">
            <w:pPr>
              <w:autoSpaceDE w:val="0"/>
              <w:autoSpaceDN w:val="0"/>
              <w:adjustRightInd w:val="0"/>
              <w:spacing w:line="20" w:lineRule="atLeast"/>
              <w:ind w:left="175" w:firstLine="28"/>
              <w:rPr>
                <w:sz w:val="18"/>
                <w:szCs w:val="18"/>
              </w:rPr>
            </w:pPr>
            <w:r w:rsidRPr="005A6700">
              <w:rPr>
                <w:sz w:val="18"/>
                <w:szCs w:val="18"/>
              </w:rPr>
              <w:t>Строительство осуществлять в соответствии со СП 42.13330.2016, СанПиН 2.4.1.3049-13, со строительными нормами и правилами, СП.</w:t>
            </w:r>
          </w:p>
          <w:p w:rsidR="002077E5" w:rsidRPr="005A6700" w:rsidRDefault="002077E5" w:rsidP="002077E5">
            <w:pPr>
              <w:spacing w:line="20" w:lineRule="atLeast"/>
              <w:ind w:left="175" w:firstLine="28"/>
              <w:rPr>
                <w:sz w:val="18"/>
                <w:szCs w:val="18"/>
              </w:rPr>
            </w:pPr>
            <w:r w:rsidRPr="005A6700">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2077E5" w:rsidRPr="005A6700" w:rsidTr="002077E5">
        <w:tc>
          <w:tcPr>
            <w:tcW w:w="2127" w:type="dxa"/>
            <w:vMerge/>
          </w:tcPr>
          <w:p w:rsidR="002077E5" w:rsidRPr="005A6700" w:rsidRDefault="002077E5" w:rsidP="002077E5">
            <w:pPr>
              <w:autoSpaceDE w:val="0"/>
              <w:autoSpaceDN w:val="0"/>
              <w:adjustRightInd w:val="0"/>
              <w:spacing w:line="20" w:lineRule="atLeast"/>
              <w:ind w:left="34" w:right="-172" w:firstLine="30"/>
              <w:rPr>
                <w:sz w:val="18"/>
                <w:szCs w:val="18"/>
              </w:rPr>
            </w:pPr>
          </w:p>
        </w:tc>
        <w:tc>
          <w:tcPr>
            <w:tcW w:w="3119" w:type="dxa"/>
            <w:vMerge/>
          </w:tcPr>
          <w:p w:rsidR="002077E5" w:rsidRPr="005A6700" w:rsidRDefault="002077E5" w:rsidP="002077E5">
            <w:pPr>
              <w:autoSpaceDE w:val="0"/>
              <w:autoSpaceDN w:val="0"/>
              <w:adjustRightInd w:val="0"/>
              <w:spacing w:line="20" w:lineRule="atLeast"/>
              <w:ind w:left="0" w:right="-172" w:firstLine="29"/>
              <w:rPr>
                <w:sz w:val="18"/>
                <w:szCs w:val="18"/>
              </w:rPr>
            </w:pPr>
          </w:p>
        </w:tc>
        <w:tc>
          <w:tcPr>
            <w:tcW w:w="2517" w:type="dxa"/>
            <w:shd w:val="clear" w:color="auto" w:fill="auto"/>
          </w:tcPr>
          <w:p w:rsidR="002077E5" w:rsidRPr="005A6700" w:rsidRDefault="002077E5" w:rsidP="002077E5">
            <w:pPr>
              <w:autoSpaceDE w:val="0"/>
              <w:autoSpaceDN w:val="0"/>
              <w:adjustRightInd w:val="0"/>
              <w:spacing w:line="20" w:lineRule="atLeast"/>
              <w:ind w:left="34" w:right="33" w:firstLine="28"/>
              <w:rPr>
                <w:sz w:val="18"/>
                <w:szCs w:val="18"/>
              </w:rPr>
            </w:pPr>
            <w:r w:rsidRPr="005A6700">
              <w:rPr>
                <w:sz w:val="18"/>
                <w:szCs w:val="18"/>
              </w:rPr>
              <w:t>Объекты начального и среднего общего образования</w:t>
            </w:r>
          </w:p>
          <w:p w:rsidR="002077E5" w:rsidRPr="005A6700" w:rsidRDefault="002077E5" w:rsidP="002077E5">
            <w:pPr>
              <w:widowControl w:val="0"/>
              <w:tabs>
                <w:tab w:val="center" w:pos="4677"/>
                <w:tab w:val="right" w:pos="9355"/>
              </w:tabs>
              <w:autoSpaceDE w:val="0"/>
              <w:autoSpaceDN w:val="0"/>
              <w:adjustRightInd w:val="0"/>
              <w:spacing w:line="20" w:lineRule="atLeast"/>
              <w:ind w:left="34" w:firstLine="28"/>
              <w:rPr>
                <w:rFonts w:eastAsia="DengXian"/>
                <w:sz w:val="18"/>
                <w:szCs w:val="18"/>
              </w:rPr>
            </w:pPr>
            <w:r w:rsidRPr="005A6700">
              <w:rPr>
                <w:rFonts w:eastAsia="DengXian"/>
                <w:sz w:val="18"/>
                <w:szCs w:val="18"/>
              </w:rPr>
              <w:lastRenderedPageBreak/>
              <w:t>Здания, спортивные сооружений, предназначенных для занятия обучающихся физической культурой и спортом</w:t>
            </w:r>
          </w:p>
          <w:p w:rsidR="002077E5" w:rsidRPr="005A6700" w:rsidRDefault="002077E5" w:rsidP="002077E5">
            <w:pPr>
              <w:autoSpaceDE w:val="0"/>
              <w:autoSpaceDN w:val="0"/>
              <w:adjustRightInd w:val="0"/>
              <w:spacing w:line="20" w:lineRule="atLeast"/>
              <w:ind w:left="34" w:right="33" w:firstLine="28"/>
              <w:rPr>
                <w:sz w:val="18"/>
                <w:szCs w:val="18"/>
              </w:rPr>
            </w:pPr>
          </w:p>
        </w:tc>
        <w:tc>
          <w:tcPr>
            <w:tcW w:w="4429" w:type="dxa"/>
            <w:shd w:val="clear" w:color="auto" w:fill="auto"/>
          </w:tcPr>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lastRenderedPageBreak/>
              <w:t>1. Предельные размеры земельного участка не устанавливаются.</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 xml:space="preserve">2. Минимальный отступ от границ земельного </w:t>
            </w:r>
            <w:r w:rsidRPr="005A6700">
              <w:rPr>
                <w:sz w:val="18"/>
                <w:szCs w:val="18"/>
              </w:rPr>
              <w:lastRenderedPageBreak/>
              <w:t>участка – 3 м.</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3. Максимальное количество этажей - 3.</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Максимальная высота здания до конька 15 м.</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4 Максимальный процент застройки земельного участка – 50.</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Иные параметры:</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Минимальный процент спортивно-игровых площадок - 20.</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 xml:space="preserve">Минимальный процент озеленения – не менее 20. </w:t>
            </w:r>
          </w:p>
          <w:p w:rsidR="002077E5" w:rsidRPr="005A6700" w:rsidRDefault="002077E5" w:rsidP="002077E5">
            <w:pPr>
              <w:autoSpaceDE w:val="0"/>
              <w:autoSpaceDN w:val="0"/>
              <w:adjustRightInd w:val="0"/>
              <w:spacing w:line="20" w:lineRule="atLeast"/>
              <w:ind w:left="68" w:firstLine="63"/>
              <w:rPr>
                <w:sz w:val="18"/>
                <w:szCs w:val="18"/>
              </w:rPr>
            </w:pPr>
            <w:r w:rsidRPr="005A6700">
              <w:rPr>
                <w:sz w:val="18"/>
                <w:szCs w:val="18"/>
              </w:rPr>
              <w:t>Территория участка огораживается по периметру забором высотой не менее 1,6 м.</w:t>
            </w:r>
          </w:p>
        </w:tc>
        <w:tc>
          <w:tcPr>
            <w:tcW w:w="3118" w:type="dxa"/>
            <w:vMerge/>
            <w:shd w:val="clear" w:color="auto" w:fill="auto"/>
          </w:tcPr>
          <w:p w:rsidR="002077E5" w:rsidRPr="005A6700" w:rsidRDefault="002077E5" w:rsidP="002077E5">
            <w:pPr>
              <w:spacing w:line="20" w:lineRule="atLeast"/>
              <w:ind w:left="175" w:right="33" w:firstLine="28"/>
              <w:rPr>
                <w:sz w:val="18"/>
                <w:szCs w:val="18"/>
              </w:rPr>
            </w:pPr>
          </w:p>
        </w:tc>
      </w:tr>
      <w:tr w:rsidR="002077E5" w:rsidRPr="005A6700" w:rsidTr="002077E5">
        <w:tc>
          <w:tcPr>
            <w:tcW w:w="2127" w:type="dxa"/>
          </w:tcPr>
          <w:p w:rsidR="002077E5" w:rsidRPr="005A6700" w:rsidRDefault="002077E5" w:rsidP="002077E5">
            <w:pPr>
              <w:autoSpaceDE w:val="0"/>
              <w:autoSpaceDN w:val="0"/>
              <w:adjustRightInd w:val="0"/>
              <w:spacing w:line="20" w:lineRule="atLeast"/>
              <w:ind w:left="34" w:firstLine="30"/>
              <w:rPr>
                <w:bCs/>
                <w:sz w:val="18"/>
                <w:szCs w:val="18"/>
              </w:rPr>
            </w:pPr>
            <w:r w:rsidRPr="005A6700">
              <w:rPr>
                <w:bCs/>
                <w:sz w:val="18"/>
                <w:szCs w:val="18"/>
              </w:rPr>
              <w:lastRenderedPageBreak/>
              <w:t>Предоставление коммунальных услуг 3.1.1</w:t>
            </w:r>
          </w:p>
          <w:p w:rsidR="002077E5" w:rsidRPr="005A6700" w:rsidRDefault="002077E5" w:rsidP="002077E5">
            <w:pPr>
              <w:widowControl w:val="0"/>
              <w:autoSpaceDE w:val="0"/>
              <w:autoSpaceDN w:val="0"/>
              <w:adjustRightInd w:val="0"/>
              <w:spacing w:line="20" w:lineRule="atLeast"/>
              <w:ind w:left="34" w:firstLine="30"/>
              <w:rPr>
                <w:sz w:val="18"/>
                <w:szCs w:val="18"/>
              </w:rPr>
            </w:pPr>
          </w:p>
        </w:tc>
        <w:tc>
          <w:tcPr>
            <w:tcW w:w="3119" w:type="dxa"/>
          </w:tcPr>
          <w:p w:rsidR="002077E5" w:rsidRPr="005A6700" w:rsidRDefault="002077E5" w:rsidP="002077E5">
            <w:pPr>
              <w:autoSpaceDE w:val="0"/>
              <w:autoSpaceDN w:val="0"/>
              <w:adjustRightInd w:val="0"/>
              <w:spacing w:line="20" w:lineRule="atLeast"/>
              <w:ind w:left="0" w:firstLine="29"/>
              <w:rPr>
                <w:sz w:val="18"/>
                <w:szCs w:val="18"/>
              </w:rPr>
            </w:pPr>
            <w:r w:rsidRPr="005A6700">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17" w:type="dxa"/>
            <w:shd w:val="clear" w:color="auto" w:fill="auto"/>
          </w:tcPr>
          <w:p w:rsidR="002077E5" w:rsidRPr="005A6700" w:rsidRDefault="002077E5" w:rsidP="002077E5">
            <w:pPr>
              <w:spacing w:line="20" w:lineRule="atLeast"/>
              <w:ind w:left="34" w:right="-172" w:firstLine="28"/>
              <w:rPr>
                <w:sz w:val="18"/>
                <w:szCs w:val="18"/>
              </w:rPr>
            </w:pPr>
            <w:r w:rsidRPr="005A6700">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4429" w:type="dxa"/>
            <w:shd w:val="clear" w:color="auto" w:fill="auto"/>
          </w:tcPr>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1. Предельные размеры земельных участков не устанавливаются.</w:t>
            </w:r>
          </w:p>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2. Минимальный отступ от границ земельного участка не устанавливается.</w:t>
            </w:r>
          </w:p>
          <w:p w:rsidR="002077E5" w:rsidRPr="005A6700" w:rsidRDefault="002077E5" w:rsidP="002077E5">
            <w:pPr>
              <w:tabs>
                <w:tab w:val="left" w:pos="142"/>
              </w:tabs>
              <w:overflowPunct w:val="0"/>
              <w:autoSpaceDE w:val="0"/>
              <w:autoSpaceDN w:val="0"/>
              <w:adjustRightInd w:val="0"/>
              <w:spacing w:line="20" w:lineRule="atLeast"/>
              <w:ind w:left="68" w:firstLine="63"/>
              <w:rPr>
                <w:sz w:val="18"/>
                <w:szCs w:val="18"/>
              </w:rPr>
            </w:pPr>
            <w:r w:rsidRPr="005A6700">
              <w:rPr>
                <w:sz w:val="18"/>
                <w:szCs w:val="18"/>
              </w:rPr>
              <w:t>3. Максимальное количество этажей -1.</w:t>
            </w:r>
          </w:p>
          <w:p w:rsidR="002077E5" w:rsidRPr="005A6700" w:rsidRDefault="002077E5" w:rsidP="002077E5">
            <w:pPr>
              <w:spacing w:line="20" w:lineRule="atLeast"/>
              <w:ind w:left="68" w:firstLine="63"/>
              <w:rPr>
                <w:sz w:val="18"/>
                <w:szCs w:val="18"/>
              </w:rPr>
            </w:pPr>
            <w:r w:rsidRPr="005A6700">
              <w:rPr>
                <w:sz w:val="18"/>
                <w:szCs w:val="18"/>
              </w:rPr>
              <w:t>4. Максимальный процент застройки не устанавливается</w:t>
            </w:r>
          </w:p>
        </w:tc>
        <w:tc>
          <w:tcPr>
            <w:tcW w:w="3118" w:type="dxa"/>
            <w:shd w:val="clear" w:color="auto" w:fill="auto"/>
          </w:tcPr>
          <w:p w:rsidR="002077E5" w:rsidRPr="005A6700" w:rsidRDefault="002077E5" w:rsidP="002077E5">
            <w:pPr>
              <w:spacing w:line="20" w:lineRule="atLeast"/>
              <w:ind w:left="175" w:right="-172" w:firstLine="28"/>
              <w:rPr>
                <w:sz w:val="18"/>
                <w:szCs w:val="18"/>
              </w:rPr>
            </w:pPr>
            <w:r w:rsidRPr="005A6700">
              <w:rPr>
                <w:sz w:val="18"/>
                <w:szCs w:val="18"/>
              </w:rPr>
              <w:t>Строительство осуществлять в соответствии с СП 42.13330.2016, со строительными нормами и правилами, техническими регламентами.</w:t>
            </w:r>
          </w:p>
          <w:p w:rsidR="002077E5" w:rsidRPr="005A6700" w:rsidRDefault="002077E5" w:rsidP="002077E5">
            <w:pPr>
              <w:spacing w:line="20" w:lineRule="atLeast"/>
              <w:ind w:left="175" w:right="-172" w:firstLine="28"/>
              <w:rPr>
                <w:sz w:val="18"/>
                <w:szCs w:val="18"/>
              </w:rPr>
            </w:pPr>
            <w:r w:rsidRPr="005A6700">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2077E5" w:rsidRPr="005A6700" w:rsidTr="002077E5">
        <w:tc>
          <w:tcPr>
            <w:tcW w:w="2127" w:type="dxa"/>
          </w:tcPr>
          <w:p w:rsidR="002077E5" w:rsidRPr="005A6700" w:rsidRDefault="002077E5" w:rsidP="002077E5">
            <w:pPr>
              <w:spacing w:line="20" w:lineRule="atLeast"/>
              <w:ind w:left="34" w:right="-172" w:firstLine="30"/>
              <w:rPr>
                <w:sz w:val="18"/>
                <w:szCs w:val="18"/>
              </w:rPr>
            </w:pPr>
            <w:r w:rsidRPr="005A6700">
              <w:rPr>
                <w:sz w:val="18"/>
                <w:szCs w:val="18"/>
              </w:rPr>
              <w:t>Блокированная жилая застройка</w:t>
            </w:r>
          </w:p>
          <w:p w:rsidR="002077E5" w:rsidRPr="005A6700" w:rsidRDefault="002077E5" w:rsidP="002077E5">
            <w:pPr>
              <w:spacing w:line="20" w:lineRule="atLeast"/>
              <w:ind w:left="34" w:right="-172" w:firstLine="30"/>
              <w:rPr>
                <w:sz w:val="18"/>
                <w:szCs w:val="18"/>
              </w:rPr>
            </w:pPr>
            <w:r w:rsidRPr="005A6700">
              <w:rPr>
                <w:sz w:val="18"/>
                <w:szCs w:val="18"/>
              </w:rPr>
              <w:t>2.3.</w:t>
            </w:r>
          </w:p>
        </w:tc>
        <w:tc>
          <w:tcPr>
            <w:tcW w:w="3119" w:type="dxa"/>
          </w:tcPr>
          <w:p w:rsidR="002077E5" w:rsidRPr="005A6700" w:rsidRDefault="002077E5" w:rsidP="002077E5">
            <w:pPr>
              <w:autoSpaceDE w:val="0"/>
              <w:autoSpaceDN w:val="0"/>
              <w:adjustRightInd w:val="0"/>
              <w:spacing w:line="20" w:lineRule="atLeast"/>
              <w:ind w:left="0" w:firstLine="29"/>
              <w:rPr>
                <w:rFonts w:eastAsia="DengXian"/>
                <w:sz w:val="18"/>
                <w:szCs w:val="18"/>
              </w:rPr>
            </w:pPr>
            <w:r w:rsidRPr="005A6700">
              <w:rPr>
                <w:rFonts w:eastAsia="DengXian"/>
                <w:sz w:val="18"/>
                <w:szCs w:val="18"/>
              </w:rPr>
              <w:t xml:space="preserve">Размещение жилого дома, имеющего одну или несколько общих стен с соседними жилыми домами (количеством этажей не более чем три, при общем количестве </w:t>
            </w:r>
            <w:r w:rsidRPr="005A6700">
              <w:rPr>
                <w:rFonts w:eastAsia="DengXian"/>
                <w:sz w:val="18"/>
                <w:szCs w:val="18"/>
              </w:rPr>
              <w:lastRenderedPageBreak/>
              <w:t>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2077E5" w:rsidRPr="005A6700" w:rsidRDefault="002077E5" w:rsidP="002077E5">
            <w:pPr>
              <w:autoSpaceDE w:val="0"/>
              <w:autoSpaceDN w:val="0"/>
              <w:adjustRightInd w:val="0"/>
              <w:spacing w:line="20" w:lineRule="atLeast"/>
              <w:ind w:left="0" w:firstLine="29"/>
              <w:rPr>
                <w:rFonts w:eastAsia="DengXian"/>
                <w:sz w:val="18"/>
                <w:szCs w:val="18"/>
              </w:rPr>
            </w:pPr>
            <w:r w:rsidRPr="005A6700">
              <w:rPr>
                <w:rFonts w:eastAsia="DengXian"/>
                <w:sz w:val="18"/>
                <w:szCs w:val="18"/>
              </w:rPr>
              <w:t>разведение декоративных и плодовых деревьев, овощных и ягодных культур;</w:t>
            </w:r>
          </w:p>
          <w:p w:rsidR="002077E5" w:rsidRPr="005A6700" w:rsidRDefault="002077E5" w:rsidP="002077E5">
            <w:pPr>
              <w:autoSpaceDE w:val="0"/>
              <w:autoSpaceDN w:val="0"/>
              <w:adjustRightInd w:val="0"/>
              <w:spacing w:line="20" w:lineRule="atLeast"/>
              <w:ind w:left="0" w:firstLine="29"/>
              <w:rPr>
                <w:rFonts w:eastAsia="DengXian"/>
                <w:sz w:val="18"/>
                <w:szCs w:val="18"/>
              </w:rPr>
            </w:pPr>
            <w:r w:rsidRPr="005A6700">
              <w:rPr>
                <w:rFonts w:eastAsia="DengXian"/>
                <w:sz w:val="18"/>
                <w:szCs w:val="18"/>
              </w:rPr>
              <w:t>размещение индивидуальных гаражей и иных вспомогательных сооружений;</w:t>
            </w:r>
          </w:p>
          <w:p w:rsidR="002077E5" w:rsidRPr="005A6700" w:rsidRDefault="002077E5" w:rsidP="002077E5">
            <w:pPr>
              <w:spacing w:line="20" w:lineRule="atLeast"/>
              <w:ind w:left="0" w:right="-172" w:firstLine="29"/>
              <w:rPr>
                <w:sz w:val="18"/>
                <w:szCs w:val="18"/>
              </w:rPr>
            </w:pPr>
            <w:r w:rsidRPr="005A6700">
              <w:rPr>
                <w:rFonts w:eastAsia="DengXian"/>
                <w:sz w:val="18"/>
                <w:szCs w:val="18"/>
              </w:rPr>
              <w:t>обустройство спортивных и детских площадок, площадок для отдыха</w:t>
            </w:r>
          </w:p>
        </w:tc>
        <w:tc>
          <w:tcPr>
            <w:tcW w:w="2517" w:type="dxa"/>
            <w:shd w:val="clear" w:color="auto" w:fill="auto"/>
          </w:tcPr>
          <w:p w:rsidR="002077E5" w:rsidRPr="005A6700" w:rsidRDefault="002077E5" w:rsidP="002077E5">
            <w:pPr>
              <w:spacing w:line="20" w:lineRule="atLeast"/>
              <w:ind w:left="34" w:right="-172" w:firstLine="28"/>
              <w:rPr>
                <w:sz w:val="18"/>
                <w:szCs w:val="18"/>
              </w:rPr>
            </w:pPr>
            <w:r w:rsidRPr="005A6700">
              <w:rPr>
                <w:sz w:val="18"/>
                <w:szCs w:val="18"/>
              </w:rPr>
              <w:lastRenderedPageBreak/>
              <w:t>Блокированные жилые дома.</w:t>
            </w:r>
          </w:p>
          <w:p w:rsidR="002077E5" w:rsidRPr="005A6700" w:rsidRDefault="002077E5" w:rsidP="002077E5">
            <w:pPr>
              <w:spacing w:line="20" w:lineRule="atLeast"/>
              <w:ind w:left="34" w:right="-172" w:firstLine="28"/>
              <w:rPr>
                <w:sz w:val="18"/>
                <w:szCs w:val="18"/>
              </w:rPr>
            </w:pPr>
            <w:r w:rsidRPr="005A6700">
              <w:rPr>
                <w:sz w:val="18"/>
                <w:szCs w:val="18"/>
              </w:rPr>
              <w:t>Объекты хранения автотранспорта Подсобные сооружения.</w:t>
            </w:r>
          </w:p>
          <w:p w:rsidR="002077E5" w:rsidRPr="005A6700" w:rsidRDefault="002077E5" w:rsidP="002077E5">
            <w:pPr>
              <w:spacing w:line="20" w:lineRule="atLeast"/>
              <w:ind w:left="34" w:right="-172" w:firstLine="28"/>
              <w:rPr>
                <w:sz w:val="18"/>
                <w:szCs w:val="18"/>
              </w:rPr>
            </w:pPr>
            <w:r w:rsidRPr="005A6700">
              <w:rPr>
                <w:sz w:val="18"/>
                <w:szCs w:val="18"/>
              </w:rPr>
              <w:t xml:space="preserve">Спортивные и детские </w:t>
            </w:r>
            <w:r w:rsidRPr="005A6700">
              <w:rPr>
                <w:sz w:val="18"/>
                <w:szCs w:val="18"/>
              </w:rPr>
              <w:lastRenderedPageBreak/>
              <w:t>площадки.</w:t>
            </w:r>
          </w:p>
          <w:p w:rsidR="002077E5" w:rsidRPr="005A6700" w:rsidRDefault="002077E5" w:rsidP="002077E5">
            <w:pPr>
              <w:spacing w:line="20" w:lineRule="atLeast"/>
              <w:ind w:left="34" w:right="-172" w:firstLine="28"/>
              <w:rPr>
                <w:sz w:val="18"/>
                <w:szCs w:val="18"/>
              </w:rPr>
            </w:pPr>
            <w:r w:rsidRPr="005A6700">
              <w:rPr>
                <w:sz w:val="18"/>
                <w:szCs w:val="18"/>
              </w:rPr>
              <w:t>Площадки отдыха</w:t>
            </w:r>
          </w:p>
        </w:tc>
        <w:tc>
          <w:tcPr>
            <w:tcW w:w="4429" w:type="dxa"/>
            <w:shd w:val="clear" w:color="auto" w:fill="auto"/>
          </w:tcPr>
          <w:p w:rsidR="002077E5" w:rsidRPr="005A6700" w:rsidRDefault="002077E5" w:rsidP="002077E5">
            <w:pPr>
              <w:spacing w:line="20" w:lineRule="atLeast"/>
              <w:ind w:left="68" w:firstLine="63"/>
              <w:rPr>
                <w:sz w:val="18"/>
                <w:szCs w:val="18"/>
              </w:rPr>
            </w:pPr>
            <w:r w:rsidRPr="005A6700">
              <w:rPr>
                <w:sz w:val="18"/>
                <w:szCs w:val="18"/>
              </w:rPr>
              <w:lastRenderedPageBreak/>
              <w:t>1.Минимальная площадь земельных участков – 0,01 га.</w:t>
            </w:r>
          </w:p>
          <w:p w:rsidR="002077E5" w:rsidRPr="005A6700" w:rsidRDefault="002077E5" w:rsidP="002077E5">
            <w:pPr>
              <w:spacing w:line="20" w:lineRule="atLeast"/>
              <w:ind w:left="68" w:firstLine="63"/>
              <w:rPr>
                <w:sz w:val="18"/>
                <w:szCs w:val="18"/>
              </w:rPr>
            </w:pPr>
            <w:r w:rsidRPr="005A6700">
              <w:rPr>
                <w:sz w:val="18"/>
                <w:szCs w:val="18"/>
              </w:rPr>
              <w:t>Минимальная площадь земельных участков при новом строительстве – 0,04 га.</w:t>
            </w:r>
          </w:p>
          <w:p w:rsidR="002077E5" w:rsidRPr="005A6700" w:rsidRDefault="002077E5" w:rsidP="002077E5">
            <w:pPr>
              <w:spacing w:line="20" w:lineRule="atLeast"/>
              <w:ind w:left="68" w:firstLine="63"/>
              <w:rPr>
                <w:sz w:val="18"/>
                <w:szCs w:val="18"/>
              </w:rPr>
            </w:pPr>
            <w:r w:rsidRPr="005A6700">
              <w:rPr>
                <w:sz w:val="18"/>
                <w:szCs w:val="18"/>
              </w:rPr>
              <w:t xml:space="preserve">Максимальная площадь земельного участка – 2500 </w:t>
            </w:r>
            <w:proofErr w:type="spellStart"/>
            <w:r w:rsidRPr="005A6700">
              <w:rPr>
                <w:sz w:val="18"/>
                <w:szCs w:val="18"/>
              </w:rPr>
              <w:lastRenderedPageBreak/>
              <w:t>кв.м</w:t>
            </w:r>
            <w:proofErr w:type="spellEnd"/>
            <w:r w:rsidRPr="005A6700">
              <w:rPr>
                <w:sz w:val="18"/>
                <w:szCs w:val="18"/>
              </w:rPr>
              <w:t>.</w:t>
            </w:r>
          </w:p>
          <w:p w:rsidR="002077E5" w:rsidRPr="005A6700" w:rsidRDefault="002077E5" w:rsidP="002077E5">
            <w:pPr>
              <w:spacing w:line="20" w:lineRule="atLeast"/>
              <w:ind w:left="68" w:firstLine="63"/>
              <w:contextualSpacing/>
              <w:rPr>
                <w:sz w:val="18"/>
                <w:szCs w:val="18"/>
              </w:rPr>
            </w:pPr>
            <w:r w:rsidRPr="005A6700">
              <w:rPr>
                <w:sz w:val="18"/>
                <w:szCs w:val="18"/>
              </w:rPr>
              <w:t>2. Минимальный отступ от границ земельного участка:</w:t>
            </w:r>
          </w:p>
          <w:p w:rsidR="002077E5" w:rsidRPr="005A6700" w:rsidRDefault="002077E5" w:rsidP="002077E5">
            <w:pPr>
              <w:spacing w:line="20" w:lineRule="atLeast"/>
              <w:ind w:left="68" w:firstLine="63"/>
              <w:contextualSpacing/>
              <w:rPr>
                <w:sz w:val="18"/>
                <w:szCs w:val="18"/>
              </w:rPr>
            </w:pPr>
            <w:r w:rsidRPr="005A6700">
              <w:rPr>
                <w:sz w:val="18"/>
                <w:szCs w:val="18"/>
              </w:rPr>
              <w:t>- от фронтальной границы земельного участка до основного строения – 3 м;</w:t>
            </w:r>
          </w:p>
          <w:p w:rsidR="002077E5" w:rsidRPr="005A6700" w:rsidRDefault="002077E5" w:rsidP="002077E5">
            <w:pPr>
              <w:spacing w:line="20" w:lineRule="atLeast"/>
              <w:ind w:left="68" w:firstLine="63"/>
              <w:contextualSpacing/>
              <w:rPr>
                <w:sz w:val="18"/>
                <w:szCs w:val="18"/>
              </w:rPr>
            </w:pPr>
            <w:r w:rsidRPr="005A6700">
              <w:rPr>
                <w:sz w:val="18"/>
                <w:szCs w:val="18"/>
              </w:rPr>
              <w:t>- от границы с соседним земельным участком – 3м;</w:t>
            </w:r>
          </w:p>
          <w:p w:rsidR="002077E5" w:rsidRPr="005A6700" w:rsidRDefault="002077E5" w:rsidP="002077E5">
            <w:pPr>
              <w:tabs>
                <w:tab w:val="center" w:pos="4677"/>
                <w:tab w:val="right" w:pos="9355"/>
              </w:tabs>
              <w:spacing w:line="20" w:lineRule="atLeast"/>
              <w:ind w:left="68" w:firstLine="63"/>
              <w:rPr>
                <w:sz w:val="18"/>
                <w:szCs w:val="18"/>
              </w:rPr>
            </w:pPr>
            <w:r w:rsidRPr="005A6700">
              <w:rPr>
                <w:sz w:val="18"/>
                <w:szCs w:val="18"/>
              </w:rPr>
              <w:t>3. Максимальное количество этажей – 3,</w:t>
            </w:r>
          </w:p>
          <w:p w:rsidR="002077E5" w:rsidRPr="005A6700" w:rsidRDefault="002077E5" w:rsidP="002077E5">
            <w:pPr>
              <w:tabs>
                <w:tab w:val="center" w:pos="4677"/>
                <w:tab w:val="right" w:pos="9355"/>
              </w:tabs>
              <w:spacing w:line="20" w:lineRule="atLeast"/>
              <w:ind w:left="68" w:firstLine="63"/>
              <w:rPr>
                <w:sz w:val="18"/>
                <w:szCs w:val="18"/>
              </w:rPr>
            </w:pPr>
            <w:r w:rsidRPr="005A6700">
              <w:rPr>
                <w:sz w:val="18"/>
                <w:szCs w:val="18"/>
              </w:rPr>
              <w:t>Максимальная высота</w:t>
            </w:r>
          </w:p>
          <w:p w:rsidR="002077E5" w:rsidRPr="005A6700" w:rsidRDefault="002077E5" w:rsidP="002077E5">
            <w:pPr>
              <w:tabs>
                <w:tab w:val="center" w:pos="4677"/>
                <w:tab w:val="right" w:pos="9355"/>
              </w:tabs>
              <w:spacing w:line="20" w:lineRule="atLeast"/>
              <w:ind w:left="68" w:firstLine="63"/>
              <w:rPr>
                <w:sz w:val="18"/>
                <w:szCs w:val="18"/>
              </w:rPr>
            </w:pPr>
            <w:r w:rsidRPr="005A6700">
              <w:rPr>
                <w:sz w:val="18"/>
                <w:szCs w:val="18"/>
              </w:rPr>
              <w:t>- до конька скатной кровли – 15 м.</w:t>
            </w:r>
          </w:p>
          <w:p w:rsidR="002077E5" w:rsidRPr="005A6700" w:rsidRDefault="002077E5" w:rsidP="002077E5">
            <w:pPr>
              <w:tabs>
                <w:tab w:val="center" w:pos="4677"/>
                <w:tab w:val="right" w:pos="9355"/>
              </w:tabs>
              <w:spacing w:line="20" w:lineRule="atLeast"/>
              <w:ind w:left="68" w:firstLine="63"/>
              <w:rPr>
                <w:sz w:val="18"/>
                <w:szCs w:val="18"/>
              </w:rPr>
            </w:pPr>
            <w:r w:rsidRPr="005A6700">
              <w:rPr>
                <w:sz w:val="18"/>
                <w:szCs w:val="18"/>
              </w:rPr>
              <w:t>- до верха плоской кровли – 10 м.</w:t>
            </w:r>
          </w:p>
          <w:p w:rsidR="002077E5" w:rsidRPr="005A6700" w:rsidRDefault="002077E5" w:rsidP="002077E5">
            <w:pPr>
              <w:spacing w:line="20" w:lineRule="atLeast"/>
              <w:ind w:left="68" w:firstLine="63"/>
              <w:rPr>
                <w:sz w:val="18"/>
                <w:szCs w:val="18"/>
              </w:rPr>
            </w:pPr>
            <w:r w:rsidRPr="005A6700">
              <w:rPr>
                <w:sz w:val="18"/>
                <w:szCs w:val="18"/>
              </w:rPr>
              <w:t>4. Максимальный процент застройки - 60.</w:t>
            </w:r>
          </w:p>
          <w:p w:rsidR="002077E5" w:rsidRPr="005A6700" w:rsidRDefault="002077E5" w:rsidP="002077E5">
            <w:pPr>
              <w:spacing w:line="20" w:lineRule="atLeast"/>
              <w:ind w:left="68" w:firstLine="63"/>
              <w:rPr>
                <w:sz w:val="18"/>
                <w:szCs w:val="18"/>
              </w:rPr>
            </w:pPr>
            <w:r w:rsidRPr="005A6700">
              <w:rPr>
                <w:sz w:val="18"/>
                <w:szCs w:val="18"/>
              </w:rPr>
              <w:t>Иные параметры:</w:t>
            </w:r>
          </w:p>
          <w:p w:rsidR="002077E5" w:rsidRPr="005A6700" w:rsidRDefault="002077E5" w:rsidP="002077E5">
            <w:pPr>
              <w:spacing w:line="20" w:lineRule="atLeast"/>
              <w:ind w:left="68" w:firstLine="63"/>
              <w:rPr>
                <w:sz w:val="18"/>
                <w:szCs w:val="18"/>
              </w:rPr>
            </w:pPr>
            <w:r w:rsidRPr="005A6700">
              <w:rPr>
                <w:sz w:val="18"/>
                <w:szCs w:val="18"/>
              </w:rPr>
              <w:t>Минимальный процент озеленения – 20.</w:t>
            </w:r>
          </w:p>
          <w:p w:rsidR="002077E5" w:rsidRPr="005A6700" w:rsidRDefault="002077E5" w:rsidP="002077E5">
            <w:pPr>
              <w:spacing w:line="20" w:lineRule="atLeast"/>
              <w:ind w:left="68" w:firstLine="63"/>
              <w:rPr>
                <w:sz w:val="18"/>
                <w:szCs w:val="18"/>
              </w:rPr>
            </w:pPr>
            <w:r w:rsidRPr="005A6700">
              <w:rPr>
                <w:sz w:val="18"/>
                <w:szCs w:val="18"/>
              </w:rPr>
              <w:t>Минимальное расстояние от границы с соседним земельным участком до хозяйственный строений, открытой стоянки, отдельно стоящего гаража – 1 м.</w:t>
            </w:r>
          </w:p>
        </w:tc>
        <w:tc>
          <w:tcPr>
            <w:tcW w:w="3118" w:type="dxa"/>
            <w:shd w:val="clear" w:color="auto" w:fill="auto"/>
          </w:tcPr>
          <w:p w:rsidR="002077E5" w:rsidRPr="005A6700" w:rsidRDefault="002077E5" w:rsidP="002077E5">
            <w:pPr>
              <w:tabs>
                <w:tab w:val="left" w:pos="2300"/>
              </w:tabs>
              <w:spacing w:line="20" w:lineRule="atLeast"/>
              <w:ind w:left="175" w:firstLine="28"/>
              <w:rPr>
                <w:sz w:val="18"/>
                <w:szCs w:val="18"/>
              </w:rPr>
            </w:pPr>
            <w:r w:rsidRPr="005A6700">
              <w:rPr>
                <w:sz w:val="18"/>
                <w:szCs w:val="18"/>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5A6700">
              <w:rPr>
                <w:sz w:val="18"/>
                <w:szCs w:val="18"/>
              </w:rPr>
              <w:lastRenderedPageBreak/>
              <w:t>территорий, приведенных в статьях 32-37 настоящих Правил.</w:t>
            </w:r>
          </w:p>
          <w:p w:rsidR="002077E5" w:rsidRPr="005A6700" w:rsidRDefault="002077E5" w:rsidP="002077E5">
            <w:pPr>
              <w:tabs>
                <w:tab w:val="left" w:pos="2300"/>
              </w:tabs>
              <w:spacing w:line="20" w:lineRule="atLeast"/>
              <w:ind w:left="175" w:firstLine="28"/>
              <w:rPr>
                <w:sz w:val="18"/>
                <w:szCs w:val="18"/>
              </w:rPr>
            </w:pPr>
            <w:r w:rsidRPr="005A6700">
              <w:rPr>
                <w:sz w:val="18"/>
                <w:szCs w:val="18"/>
              </w:rPr>
              <w:t>Строительство осуществлять в соответствии со строительными правилами, техническими регламентами.</w:t>
            </w:r>
          </w:p>
        </w:tc>
      </w:tr>
    </w:tbl>
    <w:p w:rsidR="002077E5" w:rsidRPr="005A6700" w:rsidRDefault="002077E5" w:rsidP="002077E5">
      <w:pPr>
        <w:tabs>
          <w:tab w:val="left" w:pos="3976"/>
        </w:tabs>
        <w:ind w:left="284" w:right="-425" w:firstLine="279"/>
        <w:rPr>
          <w:sz w:val="18"/>
          <w:szCs w:val="18"/>
        </w:rPr>
      </w:pPr>
      <w:r w:rsidRPr="005A6700">
        <w:rPr>
          <w:sz w:val="18"/>
          <w:szCs w:val="18"/>
        </w:rPr>
        <w:lastRenderedPageBreak/>
        <w:t>*Действие настоящих параметров не распространяется на земельные участки, поставленные на кадастровый учет до вступления в силу настоящего Решения Думы.</w:t>
      </w:r>
    </w:p>
    <w:p w:rsidR="002077E5" w:rsidRPr="005A6700" w:rsidRDefault="002077E5" w:rsidP="002077E5">
      <w:pPr>
        <w:tabs>
          <w:tab w:val="left" w:pos="3976"/>
        </w:tabs>
        <w:ind w:left="284" w:right="-425" w:firstLine="279"/>
        <w:rPr>
          <w:sz w:val="18"/>
          <w:szCs w:val="18"/>
        </w:rPr>
      </w:pPr>
      <w:r w:rsidRPr="005A6700">
        <w:rPr>
          <w:sz w:val="18"/>
          <w:szCs w:val="18"/>
        </w:rPr>
        <w:t>**Указанные параметры распространяются на ранее учтенные земельные участки, предоставленные на праве собственности до вступления в силу Земельного кодекса Российской Федерации.</w:t>
      </w:r>
    </w:p>
    <w:p w:rsidR="002077E5" w:rsidRPr="005A6700" w:rsidRDefault="002077E5" w:rsidP="002077E5">
      <w:pPr>
        <w:tabs>
          <w:tab w:val="left" w:pos="3976"/>
        </w:tabs>
        <w:ind w:left="284" w:right="-425" w:firstLine="279"/>
        <w:rPr>
          <w:sz w:val="18"/>
          <w:szCs w:val="18"/>
        </w:rPr>
      </w:pPr>
      <w:r w:rsidRPr="005A6700">
        <w:rPr>
          <w:sz w:val="18"/>
          <w:szCs w:val="18"/>
        </w:rPr>
        <w:t>***Действие данного градостроительного регламента распространяется на объекты, построенные до вступления в силу Решения Думы Хомутовского муниципального образования № 10-51/д от 25.05.2023 «О внесении изменений в решение Думы Хомутовского муниципального образования от 28.02.2014 № 20-100/</w:t>
      </w:r>
      <w:proofErr w:type="spellStart"/>
      <w:r w:rsidRPr="005A6700">
        <w:rPr>
          <w:sz w:val="18"/>
          <w:szCs w:val="18"/>
        </w:rPr>
        <w:t>дсп</w:t>
      </w:r>
      <w:proofErr w:type="spellEnd"/>
      <w:r w:rsidRPr="005A6700">
        <w:rPr>
          <w:sz w:val="18"/>
          <w:szCs w:val="18"/>
        </w:rPr>
        <w:t xml:space="preserve"> «Об утверждении правил землепользования и застройки Хомутовского муниципального образования».</w:t>
      </w:r>
    </w:p>
    <w:p w:rsidR="002077E5" w:rsidRPr="005A6700" w:rsidRDefault="002077E5" w:rsidP="002077E5">
      <w:pPr>
        <w:tabs>
          <w:tab w:val="left" w:pos="3976"/>
        </w:tabs>
        <w:ind w:left="284" w:right="-425" w:firstLine="279"/>
        <w:rPr>
          <w:sz w:val="18"/>
          <w:szCs w:val="18"/>
        </w:rPr>
      </w:pPr>
    </w:p>
    <w:p w:rsidR="002077E5" w:rsidRPr="005A6700" w:rsidRDefault="002077E5" w:rsidP="005A306E">
      <w:pPr>
        <w:pStyle w:val="af9"/>
        <w:numPr>
          <w:ilvl w:val="0"/>
          <w:numId w:val="13"/>
        </w:numPr>
        <w:tabs>
          <w:tab w:val="left" w:pos="3976"/>
        </w:tabs>
        <w:ind w:right="-425"/>
        <w:rPr>
          <w:sz w:val="18"/>
          <w:szCs w:val="18"/>
        </w:rPr>
      </w:pPr>
      <w:r w:rsidRPr="005A6700">
        <w:rPr>
          <w:sz w:val="18"/>
          <w:szCs w:val="18"/>
        </w:rPr>
        <w:t>ВСПОМОГАТЕЛЬНЫЕ ВИДЫ И ПАРАМЕТРЫ РАЗРЕШЁННОГО ИСПОЛЬЗОВАНИЯ ЗЕМЕЛЬНЫХ УЧАСТКОВ И ОБЪЕКТОВ КАПИТАЛЬНОГО СТРОИТЕЛЬСТВА:</w:t>
      </w:r>
    </w:p>
    <w:tbl>
      <w:tblPr>
        <w:tblW w:w="15310"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7"/>
        <w:gridCol w:w="2996"/>
        <w:gridCol w:w="2674"/>
        <w:gridCol w:w="3969"/>
        <w:gridCol w:w="3544"/>
      </w:tblGrid>
      <w:tr w:rsidR="005A306E" w:rsidRPr="005A306E" w:rsidTr="00883987">
        <w:trPr>
          <w:trHeight w:val="1670"/>
          <w:tblHeader/>
        </w:trPr>
        <w:tc>
          <w:tcPr>
            <w:tcW w:w="2127"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lastRenderedPageBreak/>
              <w:t>ВИДЫ</w:t>
            </w:r>
          </w:p>
          <w:p w:rsidR="005A306E" w:rsidRPr="005A306E" w:rsidRDefault="005A306E" w:rsidP="005A306E">
            <w:pPr>
              <w:spacing w:line="20" w:lineRule="atLeast"/>
              <w:ind w:left="0" w:right="-172" w:firstLine="0"/>
              <w:jc w:val="center"/>
              <w:rPr>
                <w:sz w:val="18"/>
                <w:szCs w:val="18"/>
              </w:rPr>
            </w:pPr>
            <w:r w:rsidRPr="005A306E">
              <w:rPr>
                <w:sz w:val="18"/>
                <w:szCs w:val="18"/>
              </w:rPr>
              <w:t>СПОЛЬЗОВАНИЯ</w:t>
            </w:r>
          </w:p>
          <w:p w:rsidR="005A306E" w:rsidRPr="005A306E" w:rsidRDefault="005A306E" w:rsidP="005A306E">
            <w:pPr>
              <w:spacing w:line="20" w:lineRule="atLeast"/>
              <w:ind w:left="0" w:right="-172" w:firstLine="0"/>
              <w:jc w:val="center"/>
              <w:rPr>
                <w:sz w:val="18"/>
                <w:szCs w:val="18"/>
              </w:rPr>
            </w:pPr>
            <w:r w:rsidRPr="005A306E">
              <w:rPr>
                <w:sz w:val="18"/>
                <w:szCs w:val="18"/>
              </w:rPr>
              <w:t>ЗЕМЕЛЬНОГО УЧАСТКА</w:t>
            </w:r>
          </w:p>
        </w:tc>
        <w:tc>
          <w:tcPr>
            <w:tcW w:w="2996"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ОПИСАНИЕ ВИДА</w:t>
            </w:r>
          </w:p>
          <w:p w:rsidR="005A306E" w:rsidRPr="005A306E" w:rsidRDefault="005A306E" w:rsidP="005A306E">
            <w:pPr>
              <w:spacing w:line="20" w:lineRule="atLeast"/>
              <w:ind w:left="0" w:right="-172" w:firstLine="0"/>
              <w:jc w:val="center"/>
              <w:rPr>
                <w:sz w:val="18"/>
                <w:szCs w:val="18"/>
              </w:rPr>
            </w:pPr>
            <w:r w:rsidRPr="005A306E">
              <w:rPr>
                <w:sz w:val="18"/>
                <w:szCs w:val="18"/>
              </w:rPr>
              <w:t>РАЗРЕШЕННОГО</w:t>
            </w:r>
          </w:p>
          <w:p w:rsidR="005A306E" w:rsidRPr="005A306E" w:rsidRDefault="005A306E" w:rsidP="005A306E">
            <w:pPr>
              <w:spacing w:line="20" w:lineRule="atLeast"/>
              <w:ind w:left="0" w:right="-172" w:firstLine="0"/>
              <w:jc w:val="center"/>
              <w:rPr>
                <w:sz w:val="18"/>
                <w:szCs w:val="18"/>
              </w:rPr>
            </w:pPr>
            <w:r w:rsidRPr="005A306E">
              <w:rPr>
                <w:sz w:val="18"/>
                <w:szCs w:val="18"/>
              </w:rPr>
              <w:t>ИСПОЛЬЗОВАНИЯ</w:t>
            </w:r>
          </w:p>
          <w:p w:rsidR="005A306E" w:rsidRPr="005A306E" w:rsidRDefault="005A306E" w:rsidP="005A306E">
            <w:pPr>
              <w:spacing w:line="20" w:lineRule="atLeast"/>
              <w:ind w:left="0" w:right="-172" w:firstLine="0"/>
              <w:jc w:val="center"/>
              <w:rPr>
                <w:sz w:val="18"/>
                <w:szCs w:val="18"/>
              </w:rPr>
            </w:pPr>
            <w:r w:rsidRPr="005A306E">
              <w:rPr>
                <w:sz w:val="18"/>
                <w:szCs w:val="18"/>
              </w:rPr>
              <w:t>ЗЕМЕЛЬНОГО УЧАСТКА</w:t>
            </w:r>
          </w:p>
        </w:tc>
        <w:tc>
          <w:tcPr>
            <w:tcW w:w="2674"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ВИДЫ ОБЪЕКТОВ</w:t>
            </w:r>
          </w:p>
          <w:p w:rsidR="005A306E" w:rsidRPr="005A306E" w:rsidRDefault="005A306E" w:rsidP="005A306E">
            <w:pPr>
              <w:spacing w:line="20" w:lineRule="atLeast"/>
              <w:ind w:left="0" w:right="-172" w:firstLine="0"/>
              <w:jc w:val="center"/>
              <w:rPr>
                <w:sz w:val="18"/>
                <w:szCs w:val="18"/>
              </w:rPr>
            </w:pPr>
            <w:r w:rsidRPr="005A306E">
              <w:rPr>
                <w:sz w:val="18"/>
                <w:szCs w:val="18"/>
              </w:rPr>
              <w:t>КАПИТАЛЬНОГО СТРОИТЕЛЬСТВА</w:t>
            </w:r>
          </w:p>
          <w:p w:rsidR="005A306E" w:rsidRPr="005A306E" w:rsidRDefault="005A306E" w:rsidP="005A306E">
            <w:pPr>
              <w:spacing w:line="20" w:lineRule="atLeast"/>
              <w:ind w:left="0" w:right="-172" w:firstLine="0"/>
              <w:jc w:val="center"/>
              <w:rPr>
                <w:sz w:val="18"/>
                <w:szCs w:val="18"/>
              </w:rPr>
            </w:pPr>
            <w:r w:rsidRPr="005A306E">
              <w:rPr>
                <w:sz w:val="18"/>
                <w:szCs w:val="18"/>
              </w:rPr>
              <w:t>И ИНЫЕ ВИДЫ</w:t>
            </w:r>
          </w:p>
          <w:p w:rsidR="005A306E" w:rsidRPr="005A306E" w:rsidRDefault="005A306E" w:rsidP="005A306E">
            <w:pPr>
              <w:spacing w:line="20" w:lineRule="atLeast"/>
              <w:ind w:left="0" w:right="-172" w:firstLine="0"/>
              <w:jc w:val="center"/>
              <w:rPr>
                <w:sz w:val="18"/>
                <w:szCs w:val="18"/>
              </w:rPr>
            </w:pPr>
            <w:r w:rsidRPr="005A306E">
              <w:rPr>
                <w:sz w:val="18"/>
                <w:szCs w:val="18"/>
              </w:rPr>
              <w:t>ОБЪЕКТОВ</w:t>
            </w:r>
          </w:p>
        </w:tc>
        <w:tc>
          <w:tcPr>
            <w:tcW w:w="3969"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544" w:type="dxa"/>
            <w:shd w:val="clear" w:color="auto" w:fill="auto"/>
            <w:vAlign w:val="center"/>
          </w:tcPr>
          <w:p w:rsidR="005A306E" w:rsidRPr="005A306E" w:rsidRDefault="005A306E" w:rsidP="005A306E">
            <w:pPr>
              <w:spacing w:line="20" w:lineRule="atLeast"/>
              <w:ind w:left="0" w:right="34" w:firstLine="0"/>
              <w:jc w:val="center"/>
              <w:rPr>
                <w:sz w:val="18"/>
                <w:szCs w:val="18"/>
              </w:rPr>
            </w:pPr>
            <w:r w:rsidRPr="005A306E">
              <w:rPr>
                <w:sz w:val="18"/>
                <w:szCs w:val="18"/>
              </w:rPr>
              <w:t>ОСОБЫЕ УСЛОВИЯ</w:t>
            </w:r>
          </w:p>
          <w:p w:rsidR="005A306E" w:rsidRPr="005A306E" w:rsidRDefault="005A306E" w:rsidP="005A306E">
            <w:pPr>
              <w:spacing w:line="20" w:lineRule="atLeast"/>
              <w:ind w:left="0" w:right="34" w:firstLine="0"/>
              <w:jc w:val="center"/>
              <w:rPr>
                <w:sz w:val="18"/>
                <w:szCs w:val="18"/>
              </w:rPr>
            </w:pPr>
            <w:r w:rsidRPr="005A306E">
              <w:rPr>
                <w:sz w:val="18"/>
                <w:szCs w:val="18"/>
              </w:rPr>
              <w:t>РЕАЛИЗАЦИИ</w:t>
            </w:r>
          </w:p>
          <w:p w:rsidR="005A306E" w:rsidRPr="005A306E" w:rsidRDefault="005A306E" w:rsidP="005A306E">
            <w:pPr>
              <w:spacing w:line="20" w:lineRule="atLeast"/>
              <w:ind w:left="0" w:right="34" w:firstLine="0"/>
              <w:jc w:val="center"/>
              <w:rPr>
                <w:sz w:val="18"/>
                <w:szCs w:val="18"/>
              </w:rPr>
            </w:pPr>
            <w:r w:rsidRPr="005A306E">
              <w:rPr>
                <w:sz w:val="18"/>
                <w:szCs w:val="18"/>
              </w:rPr>
              <w:t>РЕГЛАМЕНТА</w:t>
            </w:r>
          </w:p>
        </w:tc>
      </w:tr>
      <w:tr w:rsidR="005A306E" w:rsidRPr="005A306E" w:rsidTr="00883987">
        <w:trPr>
          <w:tblHeader/>
        </w:trPr>
        <w:tc>
          <w:tcPr>
            <w:tcW w:w="2127"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1</w:t>
            </w:r>
          </w:p>
        </w:tc>
        <w:tc>
          <w:tcPr>
            <w:tcW w:w="2996"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2</w:t>
            </w:r>
          </w:p>
        </w:tc>
        <w:tc>
          <w:tcPr>
            <w:tcW w:w="2674"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3</w:t>
            </w:r>
          </w:p>
        </w:tc>
        <w:tc>
          <w:tcPr>
            <w:tcW w:w="3969"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4</w:t>
            </w:r>
          </w:p>
        </w:tc>
        <w:tc>
          <w:tcPr>
            <w:tcW w:w="3544"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5</w:t>
            </w:r>
          </w:p>
        </w:tc>
      </w:tr>
      <w:tr w:rsidR="005A306E" w:rsidRPr="005A306E" w:rsidTr="00883987">
        <w:tc>
          <w:tcPr>
            <w:tcW w:w="2127" w:type="dxa"/>
          </w:tcPr>
          <w:p w:rsidR="005A306E" w:rsidRPr="005A306E" w:rsidRDefault="005A306E" w:rsidP="005A306E">
            <w:pPr>
              <w:autoSpaceDE w:val="0"/>
              <w:autoSpaceDN w:val="0"/>
              <w:adjustRightInd w:val="0"/>
              <w:spacing w:line="20" w:lineRule="atLeast"/>
              <w:ind w:left="0" w:firstLine="0"/>
              <w:jc w:val="left"/>
              <w:rPr>
                <w:bCs/>
                <w:sz w:val="18"/>
                <w:szCs w:val="18"/>
              </w:rPr>
            </w:pPr>
            <w:r w:rsidRPr="005A306E">
              <w:rPr>
                <w:bCs/>
                <w:sz w:val="18"/>
                <w:szCs w:val="18"/>
              </w:rPr>
              <w:t>Предоставление коммунальных услуг 3.1.1</w:t>
            </w:r>
          </w:p>
          <w:p w:rsidR="005A306E" w:rsidRPr="005A306E" w:rsidRDefault="005A306E" w:rsidP="005A306E">
            <w:pPr>
              <w:widowControl w:val="0"/>
              <w:autoSpaceDE w:val="0"/>
              <w:autoSpaceDN w:val="0"/>
              <w:adjustRightInd w:val="0"/>
              <w:spacing w:line="20" w:lineRule="atLeast"/>
              <w:ind w:left="0" w:firstLine="0"/>
              <w:rPr>
                <w:sz w:val="18"/>
                <w:szCs w:val="18"/>
              </w:rPr>
            </w:pPr>
          </w:p>
        </w:tc>
        <w:tc>
          <w:tcPr>
            <w:tcW w:w="2996" w:type="dxa"/>
          </w:tcPr>
          <w:p w:rsidR="005A306E" w:rsidRPr="005A306E" w:rsidRDefault="005A306E" w:rsidP="005A306E">
            <w:pPr>
              <w:autoSpaceDE w:val="0"/>
              <w:autoSpaceDN w:val="0"/>
              <w:adjustRightInd w:val="0"/>
              <w:spacing w:line="20" w:lineRule="atLeast"/>
              <w:ind w:left="0" w:firstLine="0"/>
              <w:rPr>
                <w:sz w:val="18"/>
                <w:szCs w:val="18"/>
              </w:rPr>
            </w:pPr>
            <w:r w:rsidRPr="005A306E">
              <w:rPr>
                <w:bCs/>
                <w:sz w:val="18"/>
                <w:szCs w:val="18"/>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674" w:type="dxa"/>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shd w:val="clear" w:color="auto" w:fill="auto"/>
          </w:tcPr>
          <w:p w:rsidR="005A306E" w:rsidRPr="005A306E" w:rsidRDefault="005A306E" w:rsidP="005A306E">
            <w:pPr>
              <w:tabs>
                <w:tab w:val="left" w:pos="142"/>
              </w:tabs>
              <w:overflowPunct w:val="0"/>
              <w:autoSpaceDE w:val="0"/>
              <w:autoSpaceDN w:val="0"/>
              <w:adjustRightInd w:val="0"/>
              <w:spacing w:line="20" w:lineRule="atLeast"/>
              <w:ind w:left="-74" w:firstLine="0"/>
              <w:jc w:val="left"/>
              <w:rPr>
                <w:sz w:val="18"/>
                <w:szCs w:val="18"/>
              </w:rPr>
            </w:pPr>
            <w:r w:rsidRPr="005A306E">
              <w:rPr>
                <w:sz w:val="18"/>
                <w:szCs w:val="18"/>
              </w:rPr>
              <w:t>1. Предельные размеры земельных участков не устанавливаются.</w:t>
            </w:r>
          </w:p>
          <w:p w:rsidR="005A306E" w:rsidRPr="005A306E" w:rsidRDefault="005A306E" w:rsidP="005A306E">
            <w:pPr>
              <w:tabs>
                <w:tab w:val="left" w:pos="142"/>
              </w:tabs>
              <w:overflowPunct w:val="0"/>
              <w:autoSpaceDE w:val="0"/>
              <w:autoSpaceDN w:val="0"/>
              <w:adjustRightInd w:val="0"/>
              <w:spacing w:line="20" w:lineRule="atLeast"/>
              <w:ind w:left="-74" w:firstLine="0"/>
              <w:jc w:val="left"/>
              <w:rPr>
                <w:sz w:val="18"/>
                <w:szCs w:val="18"/>
              </w:rPr>
            </w:pPr>
            <w:r w:rsidRPr="005A306E">
              <w:rPr>
                <w:sz w:val="18"/>
                <w:szCs w:val="18"/>
              </w:rPr>
              <w:t>2. Минимальный отступ от границ земельного участка не устанавливается.</w:t>
            </w:r>
          </w:p>
          <w:p w:rsidR="005A306E" w:rsidRPr="005A306E" w:rsidRDefault="005A306E" w:rsidP="005A306E">
            <w:pPr>
              <w:tabs>
                <w:tab w:val="left" w:pos="142"/>
              </w:tabs>
              <w:overflowPunct w:val="0"/>
              <w:autoSpaceDE w:val="0"/>
              <w:autoSpaceDN w:val="0"/>
              <w:adjustRightInd w:val="0"/>
              <w:spacing w:line="20" w:lineRule="atLeast"/>
              <w:ind w:left="-74" w:firstLine="0"/>
              <w:jc w:val="left"/>
              <w:rPr>
                <w:sz w:val="18"/>
                <w:szCs w:val="18"/>
              </w:rPr>
            </w:pPr>
            <w:r w:rsidRPr="005A306E">
              <w:rPr>
                <w:sz w:val="18"/>
                <w:szCs w:val="18"/>
              </w:rPr>
              <w:t>3. Максимальное количество этажей -1.</w:t>
            </w:r>
          </w:p>
          <w:p w:rsidR="005A306E" w:rsidRPr="005A306E" w:rsidRDefault="005A306E" w:rsidP="005A306E">
            <w:pPr>
              <w:spacing w:line="20" w:lineRule="atLeast"/>
              <w:ind w:left="0" w:right="-172" w:firstLine="0"/>
              <w:jc w:val="left"/>
              <w:rPr>
                <w:sz w:val="18"/>
                <w:szCs w:val="18"/>
              </w:rPr>
            </w:pPr>
            <w:r w:rsidRPr="005A306E">
              <w:rPr>
                <w:sz w:val="18"/>
                <w:szCs w:val="18"/>
              </w:rPr>
              <w:t>4. Максимальный процент застройки не устанавливается</w:t>
            </w:r>
          </w:p>
        </w:tc>
        <w:tc>
          <w:tcPr>
            <w:tcW w:w="3544" w:type="dxa"/>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Строительство осуществлять в соответствии с СП 42.13330.2016, со строительными нормами и правилами, техническими регламентами.</w:t>
            </w:r>
          </w:p>
          <w:p w:rsidR="005A306E" w:rsidRPr="005A306E" w:rsidRDefault="005A306E" w:rsidP="005A306E">
            <w:pPr>
              <w:spacing w:line="20" w:lineRule="atLeast"/>
              <w:ind w:left="0" w:right="-172" w:firstLine="0"/>
              <w:jc w:val="left"/>
              <w:rPr>
                <w:sz w:val="18"/>
                <w:szCs w:val="18"/>
              </w:rPr>
            </w:pPr>
            <w:r w:rsidRPr="005A306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5A306E" w:rsidRPr="005A306E" w:rsidTr="00883987">
        <w:tc>
          <w:tcPr>
            <w:tcW w:w="2127" w:type="dxa"/>
          </w:tcPr>
          <w:p w:rsidR="005A306E" w:rsidRPr="005A306E" w:rsidRDefault="005A306E" w:rsidP="005A306E">
            <w:pPr>
              <w:autoSpaceDE w:val="0"/>
              <w:autoSpaceDN w:val="0"/>
              <w:adjustRightInd w:val="0"/>
              <w:spacing w:line="20" w:lineRule="atLeast"/>
              <w:ind w:left="0" w:firstLine="0"/>
              <w:jc w:val="left"/>
              <w:rPr>
                <w:rFonts w:eastAsia="Calibri"/>
                <w:color w:val="000000"/>
                <w:sz w:val="18"/>
                <w:szCs w:val="18"/>
                <w:lang w:eastAsia="en-US"/>
              </w:rPr>
            </w:pPr>
            <w:r w:rsidRPr="005A306E">
              <w:rPr>
                <w:rFonts w:eastAsia="Calibri"/>
                <w:color w:val="000000"/>
                <w:sz w:val="18"/>
                <w:szCs w:val="18"/>
                <w:lang w:eastAsia="en-US"/>
              </w:rPr>
              <w:t>Хранение автотранспорта 2.7.1.</w:t>
            </w:r>
          </w:p>
        </w:tc>
        <w:tc>
          <w:tcPr>
            <w:tcW w:w="2996" w:type="dxa"/>
          </w:tcPr>
          <w:p w:rsidR="005A306E" w:rsidRPr="005A306E" w:rsidRDefault="005A306E" w:rsidP="005A306E">
            <w:pPr>
              <w:autoSpaceDE w:val="0"/>
              <w:autoSpaceDN w:val="0"/>
              <w:adjustRightInd w:val="0"/>
              <w:spacing w:line="20" w:lineRule="atLeast"/>
              <w:ind w:left="0" w:firstLine="0"/>
              <w:jc w:val="left"/>
              <w:rPr>
                <w:rFonts w:eastAsia="Calibri"/>
                <w:color w:val="000000"/>
                <w:sz w:val="18"/>
                <w:szCs w:val="18"/>
                <w:lang w:eastAsia="en-US"/>
              </w:rPr>
            </w:pPr>
            <w:r w:rsidRPr="005A306E">
              <w:rPr>
                <w:rFonts w:eastAsia="Calibri"/>
                <w:color w:val="000000"/>
                <w:sz w:val="18"/>
                <w:szCs w:val="18"/>
                <w:lang w:eastAsia="en-US"/>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w:t>
            </w:r>
            <w:proofErr w:type="spellStart"/>
            <w:r w:rsidRPr="005A306E">
              <w:rPr>
                <w:rFonts w:eastAsia="Calibri"/>
                <w:color w:val="000000"/>
                <w:sz w:val="18"/>
                <w:szCs w:val="18"/>
                <w:lang w:eastAsia="en-US"/>
              </w:rPr>
              <w:t>машино</w:t>
            </w:r>
            <w:proofErr w:type="spellEnd"/>
            <w:r w:rsidRPr="005A306E">
              <w:rPr>
                <w:rFonts w:eastAsia="Calibri"/>
                <w:color w:val="000000"/>
                <w:sz w:val="18"/>
                <w:szCs w:val="18"/>
                <w:lang w:eastAsia="en-US"/>
              </w:rPr>
              <w:t>-места,  за исключением  гаражей, размещение  которых предусмотрено  содержанием вида  разрешенного использования с кодом 4.9</w:t>
            </w:r>
          </w:p>
        </w:tc>
        <w:tc>
          <w:tcPr>
            <w:tcW w:w="2674" w:type="dxa"/>
            <w:shd w:val="clear" w:color="auto" w:fill="auto"/>
          </w:tcPr>
          <w:p w:rsidR="005A306E" w:rsidRPr="005A306E" w:rsidRDefault="005A306E" w:rsidP="005A306E">
            <w:pPr>
              <w:autoSpaceDE w:val="0"/>
              <w:autoSpaceDN w:val="0"/>
              <w:adjustRightInd w:val="0"/>
              <w:spacing w:line="20" w:lineRule="atLeast"/>
              <w:ind w:left="0" w:firstLine="0"/>
              <w:jc w:val="left"/>
              <w:rPr>
                <w:rFonts w:eastAsia="Calibri"/>
                <w:color w:val="000000"/>
                <w:sz w:val="18"/>
                <w:szCs w:val="18"/>
                <w:lang w:eastAsia="en-US"/>
              </w:rPr>
            </w:pPr>
            <w:r w:rsidRPr="005A306E">
              <w:rPr>
                <w:rFonts w:eastAsia="Calibri"/>
                <w:color w:val="000000"/>
                <w:sz w:val="18"/>
                <w:szCs w:val="18"/>
                <w:lang w:eastAsia="en-US"/>
              </w:rPr>
              <w:t>Индивидуальные гаражи на 1-3 легковых автомобиля.</w:t>
            </w:r>
          </w:p>
        </w:tc>
        <w:tc>
          <w:tcPr>
            <w:tcW w:w="3969" w:type="dxa"/>
            <w:shd w:val="clear" w:color="auto" w:fill="auto"/>
          </w:tcPr>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Данный вид разрешенного использования земельного участка допустим только в качестве дополнительного по отношению к основному виду разрешенного использования и осуществляемый совместно с ним.</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принимаются в соответствии с основным видом разрешенного использования земельного участка.</w:t>
            </w:r>
          </w:p>
        </w:tc>
        <w:tc>
          <w:tcPr>
            <w:tcW w:w="3544" w:type="dxa"/>
            <w:shd w:val="clear" w:color="auto" w:fill="auto"/>
          </w:tcPr>
          <w:p w:rsidR="005A306E" w:rsidRPr="005A306E" w:rsidRDefault="005A306E" w:rsidP="005A306E">
            <w:pPr>
              <w:autoSpaceDE w:val="0"/>
              <w:autoSpaceDN w:val="0"/>
              <w:adjustRightInd w:val="0"/>
              <w:spacing w:line="20" w:lineRule="atLeast"/>
              <w:ind w:left="0" w:firstLine="0"/>
              <w:jc w:val="left"/>
              <w:rPr>
                <w:rFonts w:eastAsia="Calibri"/>
                <w:color w:val="000000"/>
                <w:sz w:val="18"/>
                <w:szCs w:val="18"/>
                <w:highlight w:val="yellow"/>
                <w:lang w:eastAsia="en-US"/>
              </w:rPr>
            </w:pPr>
            <w:r w:rsidRPr="005A306E">
              <w:rPr>
                <w:rFonts w:eastAsia="Calibri"/>
                <w:color w:val="000000"/>
                <w:sz w:val="18"/>
                <w:szCs w:val="18"/>
                <w:lang w:eastAsia="en-US"/>
              </w:rPr>
              <w:t>При проектировании руководствоваться строительными нормами и правилами, СП, техническими регламентами.</w:t>
            </w:r>
          </w:p>
        </w:tc>
      </w:tr>
    </w:tbl>
    <w:p w:rsidR="002077E5" w:rsidRPr="005A6700" w:rsidRDefault="002077E5" w:rsidP="002077E5">
      <w:pPr>
        <w:tabs>
          <w:tab w:val="left" w:pos="3976"/>
        </w:tabs>
        <w:ind w:right="-425"/>
        <w:rPr>
          <w:sz w:val="18"/>
          <w:szCs w:val="18"/>
        </w:rPr>
      </w:pPr>
    </w:p>
    <w:p w:rsidR="005A306E" w:rsidRPr="005A6700" w:rsidRDefault="005A306E" w:rsidP="005A306E">
      <w:pPr>
        <w:pStyle w:val="af9"/>
        <w:numPr>
          <w:ilvl w:val="0"/>
          <w:numId w:val="13"/>
        </w:numPr>
        <w:tabs>
          <w:tab w:val="left" w:pos="3976"/>
        </w:tabs>
        <w:ind w:right="-425"/>
        <w:rPr>
          <w:sz w:val="18"/>
          <w:szCs w:val="18"/>
        </w:rPr>
      </w:pPr>
      <w:r w:rsidRPr="005A6700">
        <w:rPr>
          <w:sz w:val="18"/>
          <w:szCs w:val="18"/>
        </w:rPr>
        <w:t>УСЛОВНО РАЗРЕШЁННЫЕ ВИДЫ И ПАРАМЕТРЫ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96"/>
        <w:gridCol w:w="2674"/>
        <w:gridCol w:w="3969"/>
        <w:gridCol w:w="3261"/>
      </w:tblGrid>
      <w:tr w:rsidR="005A306E" w:rsidRPr="005A306E" w:rsidTr="00883987">
        <w:trPr>
          <w:trHeight w:val="1670"/>
          <w:tblHeader/>
        </w:trPr>
        <w:tc>
          <w:tcPr>
            <w:tcW w:w="2127"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lastRenderedPageBreak/>
              <w:t>ВИДЫ</w:t>
            </w:r>
          </w:p>
          <w:p w:rsidR="005A306E" w:rsidRPr="005A306E" w:rsidRDefault="005A306E" w:rsidP="005A306E">
            <w:pPr>
              <w:spacing w:line="20" w:lineRule="atLeast"/>
              <w:ind w:left="0" w:right="-172" w:firstLine="0"/>
              <w:jc w:val="center"/>
              <w:rPr>
                <w:sz w:val="18"/>
                <w:szCs w:val="18"/>
              </w:rPr>
            </w:pPr>
            <w:r w:rsidRPr="005A306E">
              <w:rPr>
                <w:sz w:val="18"/>
                <w:szCs w:val="18"/>
              </w:rPr>
              <w:t>СПОЛЬЗОВАНИЯ</w:t>
            </w:r>
          </w:p>
          <w:p w:rsidR="005A306E" w:rsidRPr="005A306E" w:rsidRDefault="005A306E" w:rsidP="005A306E">
            <w:pPr>
              <w:spacing w:line="20" w:lineRule="atLeast"/>
              <w:ind w:left="0" w:right="-172" w:firstLine="0"/>
              <w:jc w:val="center"/>
              <w:rPr>
                <w:sz w:val="18"/>
                <w:szCs w:val="18"/>
              </w:rPr>
            </w:pPr>
            <w:r w:rsidRPr="005A306E">
              <w:rPr>
                <w:sz w:val="18"/>
                <w:szCs w:val="18"/>
              </w:rPr>
              <w:t>ЗЕМЕЛЬНОГО УЧАСТКА</w:t>
            </w:r>
          </w:p>
        </w:tc>
        <w:tc>
          <w:tcPr>
            <w:tcW w:w="2996"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ОПИСАНИЕ ВИДА</w:t>
            </w:r>
          </w:p>
          <w:p w:rsidR="005A306E" w:rsidRPr="005A306E" w:rsidRDefault="005A306E" w:rsidP="005A306E">
            <w:pPr>
              <w:spacing w:line="20" w:lineRule="atLeast"/>
              <w:ind w:left="0" w:right="-172" w:firstLine="0"/>
              <w:jc w:val="center"/>
              <w:rPr>
                <w:sz w:val="18"/>
                <w:szCs w:val="18"/>
              </w:rPr>
            </w:pPr>
            <w:r w:rsidRPr="005A306E">
              <w:rPr>
                <w:sz w:val="18"/>
                <w:szCs w:val="18"/>
              </w:rPr>
              <w:t>РАЗРЕШЕННОГО</w:t>
            </w:r>
          </w:p>
          <w:p w:rsidR="005A306E" w:rsidRPr="005A306E" w:rsidRDefault="005A306E" w:rsidP="005A306E">
            <w:pPr>
              <w:spacing w:line="20" w:lineRule="atLeast"/>
              <w:ind w:left="0" w:right="-172" w:firstLine="0"/>
              <w:jc w:val="center"/>
              <w:rPr>
                <w:sz w:val="18"/>
                <w:szCs w:val="18"/>
              </w:rPr>
            </w:pPr>
            <w:r w:rsidRPr="005A306E">
              <w:rPr>
                <w:sz w:val="18"/>
                <w:szCs w:val="18"/>
              </w:rPr>
              <w:t>ИСПОЛЬЗОВАНИЯ</w:t>
            </w:r>
          </w:p>
          <w:p w:rsidR="005A306E" w:rsidRPr="005A306E" w:rsidRDefault="005A306E" w:rsidP="005A306E">
            <w:pPr>
              <w:spacing w:line="20" w:lineRule="atLeast"/>
              <w:ind w:left="0" w:right="-172" w:firstLine="0"/>
              <w:jc w:val="center"/>
              <w:rPr>
                <w:sz w:val="18"/>
                <w:szCs w:val="18"/>
              </w:rPr>
            </w:pPr>
            <w:r w:rsidRPr="005A306E">
              <w:rPr>
                <w:sz w:val="18"/>
                <w:szCs w:val="18"/>
              </w:rPr>
              <w:t>ЗЕМЕЛЬНОГО УЧАСТКА</w:t>
            </w:r>
          </w:p>
        </w:tc>
        <w:tc>
          <w:tcPr>
            <w:tcW w:w="2674" w:type="dxa"/>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ВИДЫ ОБЪЕКТОВ</w:t>
            </w:r>
          </w:p>
          <w:p w:rsidR="005A306E" w:rsidRPr="005A306E" w:rsidRDefault="005A306E" w:rsidP="005A306E">
            <w:pPr>
              <w:spacing w:line="20" w:lineRule="atLeast"/>
              <w:ind w:left="0" w:right="-172" w:firstLine="0"/>
              <w:jc w:val="center"/>
              <w:rPr>
                <w:sz w:val="18"/>
                <w:szCs w:val="18"/>
              </w:rPr>
            </w:pPr>
            <w:r w:rsidRPr="005A306E">
              <w:rPr>
                <w:sz w:val="18"/>
                <w:szCs w:val="18"/>
              </w:rPr>
              <w:t>КАПИТАЛЬНОГО СТРОИТЕЛЬСТВА</w:t>
            </w:r>
          </w:p>
          <w:p w:rsidR="005A306E" w:rsidRPr="005A306E" w:rsidRDefault="005A306E" w:rsidP="005A306E">
            <w:pPr>
              <w:spacing w:line="20" w:lineRule="atLeast"/>
              <w:ind w:left="0" w:right="-172" w:firstLine="0"/>
              <w:jc w:val="center"/>
              <w:rPr>
                <w:sz w:val="18"/>
                <w:szCs w:val="18"/>
              </w:rPr>
            </w:pPr>
            <w:r w:rsidRPr="005A306E">
              <w:rPr>
                <w:sz w:val="18"/>
                <w:szCs w:val="18"/>
              </w:rPr>
              <w:t>И ИНЫЕ ВИДЫ</w:t>
            </w:r>
          </w:p>
          <w:p w:rsidR="005A306E" w:rsidRPr="005A306E" w:rsidRDefault="005A306E" w:rsidP="005A306E">
            <w:pPr>
              <w:spacing w:line="20" w:lineRule="atLeast"/>
              <w:ind w:left="0" w:right="-172" w:firstLine="0"/>
              <w:jc w:val="center"/>
              <w:rPr>
                <w:sz w:val="18"/>
                <w:szCs w:val="18"/>
              </w:rPr>
            </w:pPr>
            <w:r w:rsidRPr="005A306E">
              <w:rPr>
                <w:sz w:val="18"/>
                <w:szCs w:val="18"/>
              </w:rPr>
              <w:t>ОБЪЕКТОВ</w:t>
            </w:r>
          </w:p>
        </w:tc>
        <w:tc>
          <w:tcPr>
            <w:tcW w:w="3969"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3261" w:type="dxa"/>
            <w:shd w:val="clear" w:color="auto" w:fill="auto"/>
            <w:vAlign w:val="center"/>
          </w:tcPr>
          <w:p w:rsidR="005A306E" w:rsidRPr="005A306E" w:rsidRDefault="005A306E" w:rsidP="005A306E">
            <w:pPr>
              <w:spacing w:line="20" w:lineRule="atLeast"/>
              <w:ind w:left="0" w:right="34" w:firstLine="0"/>
              <w:jc w:val="center"/>
              <w:rPr>
                <w:sz w:val="18"/>
                <w:szCs w:val="18"/>
              </w:rPr>
            </w:pPr>
            <w:r w:rsidRPr="005A306E">
              <w:rPr>
                <w:sz w:val="18"/>
                <w:szCs w:val="18"/>
              </w:rPr>
              <w:t>ОСОБЫЕ УСЛОВИЯ</w:t>
            </w:r>
          </w:p>
          <w:p w:rsidR="005A306E" w:rsidRPr="005A306E" w:rsidRDefault="005A306E" w:rsidP="005A306E">
            <w:pPr>
              <w:spacing w:line="20" w:lineRule="atLeast"/>
              <w:ind w:left="0" w:right="34" w:firstLine="0"/>
              <w:jc w:val="center"/>
              <w:rPr>
                <w:sz w:val="18"/>
                <w:szCs w:val="18"/>
              </w:rPr>
            </w:pPr>
            <w:r w:rsidRPr="005A306E">
              <w:rPr>
                <w:sz w:val="18"/>
                <w:szCs w:val="18"/>
              </w:rPr>
              <w:t>РЕАЛИЗАЦИИ</w:t>
            </w:r>
          </w:p>
          <w:p w:rsidR="005A306E" w:rsidRPr="005A306E" w:rsidRDefault="005A306E" w:rsidP="005A306E">
            <w:pPr>
              <w:spacing w:line="20" w:lineRule="atLeast"/>
              <w:ind w:left="0" w:right="34" w:firstLine="0"/>
              <w:jc w:val="center"/>
              <w:rPr>
                <w:sz w:val="18"/>
                <w:szCs w:val="18"/>
              </w:rPr>
            </w:pPr>
            <w:r w:rsidRPr="005A306E">
              <w:rPr>
                <w:sz w:val="18"/>
                <w:szCs w:val="18"/>
              </w:rPr>
              <w:t>РЕГЛАМЕНТА</w:t>
            </w:r>
          </w:p>
        </w:tc>
      </w:tr>
      <w:tr w:rsidR="005A306E" w:rsidRPr="005A306E" w:rsidTr="00883987">
        <w:trPr>
          <w:tblHeader/>
        </w:trPr>
        <w:tc>
          <w:tcPr>
            <w:tcW w:w="2127" w:type="dxa"/>
            <w:tcBorders>
              <w:top w:val="single" w:sz="12" w:space="0" w:color="auto"/>
            </w:tcBorders>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1</w:t>
            </w:r>
          </w:p>
        </w:tc>
        <w:tc>
          <w:tcPr>
            <w:tcW w:w="2996" w:type="dxa"/>
            <w:tcBorders>
              <w:top w:val="single" w:sz="12" w:space="0" w:color="auto"/>
            </w:tcBorders>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2</w:t>
            </w:r>
          </w:p>
        </w:tc>
        <w:tc>
          <w:tcPr>
            <w:tcW w:w="2674" w:type="dxa"/>
            <w:tcBorders>
              <w:top w:val="single" w:sz="12" w:space="0" w:color="auto"/>
            </w:tcBorders>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3</w:t>
            </w:r>
          </w:p>
        </w:tc>
        <w:tc>
          <w:tcPr>
            <w:tcW w:w="3969"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1</w:t>
            </w:r>
          </w:p>
        </w:tc>
        <w:tc>
          <w:tcPr>
            <w:tcW w:w="3261" w:type="dxa"/>
            <w:shd w:val="clear" w:color="auto" w:fill="auto"/>
            <w:vAlign w:val="center"/>
          </w:tcPr>
          <w:p w:rsidR="005A306E" w:rsidRPr="005A306E" w:rsidRDefault="005A306E" w:rsidP="005A306E">
            <w:pPr>
              <w:spacing w:line="20" w:lineRule="atLeast"/>
              <w:ind w:left="0" w:right="-172" w:firstLine="0"/>
              <w:jc w:val="center"/>
              <w:rPr>
                <w:sz w:val="18"/>
                <w:szCs w:val="18"/>
              </w:rPr>
            </w:pPr>
            <w:r w:rsidRPr="005A306E">
              <w:rPr>
                <w:sz w:val="18"/>
                <w:szCs w:val="18"/>
              </w:rPr>
              <w:t>2</w:t>
            </w:r>
          </w:p>
        </w:tc>
      </w:tr>
      <w:tr w:rsidR="005A306E" w:rsidRPr="005A306E" w:rsidTr="00883987">
        <w:tc>
          <w:tcPr>
            <w:tcW w:w="2127" w:type="dxa"/>
          </w:tcPr>
          <w:p w:rsidR="005A306E" w:rsidRPr="005A306E" w:rsidRDefault="005A306E" w:rsidP="005A306E">
            <w:pPr>
              <w:spacing w:line="20" w:lineRule="atLeast"/>
              <w:ind w:left="0" w:right="-172" w:firstLine="0"/>
              <w:jc w:val="left"/>
              <w:rPr>
                <w:sz w:val="18"/>
                <w:szCs w:val="18"/>
              </w:rPr>
            </w:pPr>
            <w:r w:rsidRPr="005A306E">
              <w:rPr>
                <w:sz w:val="18"/>
                <w:szCs w:val="18"/>
              </w:rPr>
              <w:t>Здравоохранение 3.4</w:t>
            </w:r>
          </w:p>
        </w:tc>
        <w:tc>
          <w:tcPr>
            <w:tcW w:w="2996" w:type="dxa"/>
          </w:tcPr>
          <w:p w:rsidR="005A306E" w:rsidRPr="005A306E" w:rsidRDefault="005A306E" w:rsidP="005A306E">
            <w:pPr>
              <w:spacing w:line="20" w:lineRule="atLeast"/>
              <w:ind w:left="0" w:right="-172" w:firstLine="0"/>
              <w:jc w:val="left"/>
              <w:rPr>
                <w:sz w:val="18"/>
                <w:szCs w:val="18"/>
              </w:rPr>
            </w:pPr>
            <w:r w:rsidRPr="005A306E">
              <w:rPr>
                <w:sz w:val="18"/>
                <w:szCs w:val="18"/>
              </w:rPr>
              <w:t>Размещение объектов капитального строительства, предназначенных для оказания гражданам медицинской помощи</w:t>
            </w:r>
          </w:p>
          <w:p w:rsidR="005A306E" w:rsidRPr="005A306E" w:rsidRDefault="005A306E" w:rsidP="005A306E">
            <w:pPr>
              <w:spacing w:line="20" w:lineRule="atLeast"/>
              <w:ind w:left="0" w:right="-172" w:firstLine="0"/>
              <w:jc w:val="left"/>
              <w:rPr>
                <w:sz w:val="18"/>
                <w:szCs w:val="18"/>
              </w:rPr>
            </w:pPr>
          </w:p>
        </w:tc>
        <w:tc>
          <w:tcPr>
            <w:tcW w:w="2674" w:type="dxa"/>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Аптеки, молочные кухни и раздаточные пункты</w:t>
            </w:r>
          </w:p>
        </w:tc>
        <w:tc>
          <w:tcPr>
            <w:tcW w:w="3969" w:type="dxa"/>
            <w:vMerge w:val="restart"/>
            <w:shd w:val="clear" w:color="auto" w:fill="auto"/>
          </w:tcPr>
          <w:p w:rsidR="005A306E" w:rsidRPr="005A306E" w:rsidRDefault="005A306E" w:rsidP="005A306E">
            <w:pPr>
              <w:widowControl w:val="0"/>
              <w:autoSpaceDE w:val="0"/>
              <w:autoSpaceDN w:val="0"/>
              <w:spacing w:line="20" w:lineRule="atLeast"/>
              <w:ind w:left="0" w:firstLine="0"/>
              <w:jc w:val="left"/>
              <w:rPr>
                <w:sz w:val="18"/>
                <w:szCs w:val="18"/>
                <w:lang w:eastAsia="en-US"/>
              </w:rPr>
            </w:pPr>
            <w:r w:rsidRPr="005A306E">
              <w:rPr>
                <w:sz w:val="18"/>
                <w:szCs w:val="18"/>
                <w:lang w:eastAsia="en-US"/>
              </w:rPr>
              <w:t>1. Предельные размеры земельного участка не устанавливаются.</w:t>
            </w:r>
          </w:p>
          <w:p w:rsidR="005A306E" w:rsidRPr="005A306E" w:rsidRDefault="005A306E" w:rsidP="005A306E">
            <w:pPr>
              <w:widowControl w:val="0"/>
              <w:autoSpaceDE w:val="0"/>
              <w:autoSpaceDN w:val="0"/>
              <w:spacing w:line="20" w:lineRule="atLeast"/>
              <w:ind w:left="0" w:firstLine="0"/>
              <w:jc w:val="left"/>
              <w:rPr>
                <w:sz w:val="18"/>
                <w:szCs w:val="18"/>
                <w:lang w:eastAsia="en-US"/>
              </w:rPr>
            </w:pPr>
            <w:r w:rsidRPr="005A306E">
              <w:rPr>
                <w:sz w:val="18"/>
                <w:szCs w:val="18"/>
                <w:lang w:eastAsia="en-US"/>
              </w:rPr>
              <w:t>2. Минимальный отступ от границ земельного участка – 3 м..</w:t>
            </w:r>
          </w:p>
          <w:p w:rsidR="005A306E" w:rsidRPr="005A306E" w:rsidRDefault="005A306E" w:rsidP="005A306E">
            <w:pPr>
              <w:tabs>
                <w:tab w:val="center" w:pos="4677"/>
                <w:tab w:val="right" w:pos="9355"/>
              </w:tabs>
              <w:spacing w:line="20" w:lineRule="atLeast"/>
              <w:ind w:left="0" w:right="33" w:firstLine="0"/>
              <w:jc w:val="left"/>
              <w:rPr>
                <w:sz w:val="18"/>
                <w:szCs w:val="18"/>
              </w:rPr>
            </w:pPr>
            <w:r w:rsidRPr="005A306E">
              <w:rPr>
                <w:sz w:val="18"/>
                <w:szCs w:val="18"/>
              </w:rPr>
              <w:t>3. Максимальное количество этажей - 2.</w:t>
            </w:r>
          </w:p>
          <w:p w:rsidR="005A306E" w:rsidRPr="005A306E" w:rsidRDefault="005A306E" w:rsidP="005A306E">
            <w:pPr>
              <w:widowControl w:val="0"/>
              <w:autoSpaceDE w:val="0"/>
              <w:autoSpaceDN w:val="0"/>
              <w:spacing w:line="20" w:lineRule="atLeast"/>
              <w:ind w:left="0" w:right="540" w:firstLine="0"/>
              <w:jc w:val="left"/>
              <w:rPr>
                <w:sz w:val="18"/>
                <w:szCs w:val="18"/>
                <w:lang w:eastAsia="en-US"/>
              </w:rPr>
            </w:pPr>
            <w:r w:rsidRPr="005A306E">
              <w:rPr>
                <w:sz w:val="18"/>
                <w:szCs w:val="18"/>
                <w:lang w:eastAsia="en-US"/>
              </w:rPr>
              <w:t>4. Максимальный процент застройки не устанавливается.</w:t>
            </w:r>
          </w:p>
          <w:p w:rsidR="005A306E" w:rsidRPr="005A306E" w:rsidRDefault="005A306E" w:rsidP="005A306E">
            <w:pPr>
              <w:spacing w:line="20" w:lineRule="atLeast"/>
              <w:ind w:left="0" w:right="-172" w:firstLine="0"/>
              <w:jc w:val="left"/>
              <w:rPr>
                <w:sz w:val="18"/>
                <w:szCs w:val="18"/>
                <w:lang w:eastAsia="en-US"/>
              </w:rPr>
            </w:pPr>
            <w:r w:rsidRPr="005A306E">
              <w:rPr>
                <w:sz w:val="18"/>
                <w:szCs w:val="18"/>
                <w:lang w:eastAsia="en-US"/>
              </w:rPr>
              <w:t>Иные параметры:</w:t>
            </w:r>
          </w:p>
          <w:p w:rsidR="005A306E" w:rsidRPr="005A306E" w:rsidRDefault="005A306E" w:rsidP="005A306E">
            <w:pPr>
              <w:spacing w:line="20" w:lineRule="atLeast"/>
              <w:ind w:left="0" w:right="-172" w:firstLine="0"/>
              <w:jc w:val="left"/>
              <w:rPr>
                <w:sz w:val="18"/>
                <w:szCs w:val="18"/>
                <w:lang w:eastAsia="en-US"/>
              </w:rPr>
            </w:pPr>
            <w:r w:rsidRPr="005A306E">
              <w:rPr>
                <w:sz w:val="18"/>
                <w:szCs w:val="18"/>
                <w:lang w:eastAsia="en-US"/>
              </w:rPr>
              <w:t>Минимальный процент озеленения – 10%.</w:t>
            </w:r>
          </w:p>
          <w:p w:rsidR="005A306E" w:rsidRPr="005A306E" w:rsidRDefault="005A306E" w:rsidP="005A306E">
            <w:pPr>
              <w:spacing w:line="20" w:lineRule="atLeast"/>
              <w:ind w:left="0" w:right="-172" w:firstLine="0"/>
              <w:jc w:val="left"/>
              <w:rPr>
                <w:sz w:val="18"/>
                <w:szCs w:val="18"/>
              </w:rPr>
            </w:pPr>
            <w:r w:rsidRPr="005A306E">
              <w:rPr>
                <w:sz w:val="18"/>
                <w:szCs w:val="18"/>
                <w:lang w:eastAsia="en-US"/>
              </w:rPr>
              <w:t xml:space="preserve">Максимальная площадь помещения – 100 </w:t>
            </w:r>
            <w:proofErr w:type="spellStart"/>
            <w:r w:rsidRPr="005A306E">
              <w:rPr>
                <w:sz w:val="18"/>
                <w:szCs w:val="18"/>
                <w:lang w:eastAsia="en-US"/>
              </w:rPr>
              <w:t>кв.м</w:t>
            </w:r>
            <w:proofErr w:type="spellEnd"/>
            <w:r w:rsidRPr="005A306E">
              <w:rPr>
                <w:sz w:val="18"/>
                <w:szCs w:val="18"/>
                <w:lang w:eastAsia="en-US"/>
              </w:rPr>
              <w:t>.</w:t>
            </w:r>
          </w:p>
        </w:tc>
        <w:tc>
          <w:tcPr>
            <w:tcW w:w="3261" w:type="dxa"/>
            <w:vMerge w:val="restart"/>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Строительство осуществлять в соответствии с СП 42.13330.2016, со строительными нормами и правилами, СП, техническими регламентами.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5A306E" w:rsidRPr="005A306E" w:rsidRDefault="005A306E" w:rsidP="005A306E">
            <w:pPr>
              <w:spacing w:line="20" w:lineRule="atLeast"/>
              <w:ind w:left="0" w:right="-172" w:firstLine="0"/>
              <w:jc w:val="left"/>
              <w:rPr>
                <w:sz w:val="18"/>
                <w:szCs w:val="18"/>
              </w:rPr>
            </w:pPr>
          </w:p>
        </w:tc>
      </w:tr>
      <w:tr w:rsidR="005A306E" w:rsidRPr="005A306E" w:rsidTr="00883987">
        <w:tc>
          <w:tcPr>
            <w:tcW w:w="2127" w:type="dxa"/>
          </w:tcPr>
          <w:p w:rsidR="005A306E" w:rsidRPr="005A306E" w:rsidRDefault="005A306E" w:rsidP="005A306E">
            <w:pPr>
              <w:spacing w:line="20" w:lineRule="atLeast"/>
              <w:ind w:left="0" w:right="-172" w:firstLine="0"/>
              <w:jc w:val="left"/>
              <w:rPr>
                <w:sz w:val="18"/>
                <w:szCs w:val="18"/>
              </w:rPr>
            </w:pPr>
            <w:r w:rsidRPr="005A306E">
              <w:rPr>
                <w:sz w:val="18"/>
                <w:szCs w:val="18"/>
              </w:rPr>
              <w:t>Бытовое обслуживание 3.3.</w:t>
            </w:r>
          </w:p>
        </w:tc>
        <w:tc>
          <w:tcPr>
            <w:tcW w:w="2996" w:type="dxa"/>
          </w:tcPr>
          <w:p w:rsidR="005A306E" w:rsidRPr="005A306E" w:rsidRDefault="005A306E" w:rsidP="005A306E">
            <w:pPr>
              <w:autoSpaceDE w:val="0"/>
              <w:autoSpaceDN w:val="0"/>
              <w:adjustRightInd w:val="0"/>
              <w:spacing w:line="20" w:lineRule="atLeast"/>
              <w:ind w:left="0" w:firstLine="0"/>
              <w:jc w:val="left"/>
              <w:rPr>
                <w:sz w:val="18"/>
                <w:szCs w:val="18"/>
              </w:rPr>
            </w:pPr>
            <w:r w:rsidRPr="005A306E">
              <w:rPr>
                <w:rFonts w:eastAsia="Calibri"/>
                <w:sz w:val="18"/>
                <w:szCs w:val="18"/>
                <w:lang w:eastAsia="en-US"/>
              </w:rPr>
              <w:t xml:space="preserve">Размещение объектов капитального строительства, предназначенных для оказания населению или организациям бытовых услуг </w:t>
            </w:r>
          </w:p>
          <w:p w:rsidR="005A306E" w:rsidRPr="005A306E" w:rsidRDefault="005A306E" w:rsidP="005A306E">
            <w:pPr>
              <w:spacing w:line="20" w:lineRule="atLeast"/>
              <w:ind w:left="0" w:right="-172" w:firstLine="0"/>
              <w:jc w:val="left"/>
              <w:rPr>
                <w:sz w:val="18"/>
                <w:szCs w:val="18"/>
              </w:rPr>
            </w:pPr>
          </w:p>
        </w:tc>
        <w:tc>
          <w:tcPr>
            <w:tcW w:w="2674" w:type="dxa"/>
            <w:shd w:val="clear" w:color="auto" w:fill="auto"/>
          </w:tcPr>
          <w:p w:rsidR="005A306E" w:rsidRPr="005A306E" w:rsidRDefault="005A306E" w:rsidP="005A306E">
            <w:pPr>
              <w:autoSpaceDE w:val="0"/>
              <w:autoSpaceDN w:val="0"/>
              <w:adjustRightInd w:val="0"/>
              <w:spacing w:line="20" w:lineRule="atLeast"/>
              <w:ind w:left="0" w:firstLine="0"/>
              <w:jc w:val="left"/>
              <w:rPr>
                <w:rFonts w:eastAsia="Calibri"/>
                <w:sz w:val="18"/>
                <w:szCs w:val="18"/>
                <w:lang w:eastAsia="en-US"/>
              </w:rPr>
            </w:pPr>
            <w:r w:rsidRPr="005A306E">
              <w:rPr>
                <w:rFonts w:eastAsia="Calibri"/>
                <w:sz w:val="18"/>
                <w:szCs w:val="18"/>
                <w:lang w:eastAsia="en-US"/>
              </w:rPr>
              <w:t>мастерские мелкого ремонта,</w:t>
            </w:r>
          </w:p>
          <w:p w:rsidR="005A306E" w:rsidRPr="005A306E" w:rsidRDefault="005A306E" w:rsidP="005A306E">
            <w:pPr>
              <w:autoSpaceDE w:val="0"/>
              <w:autoSpaceDN w:val="0"/>
              <w:adjustRightInd w:val="0"/>
              <w:spacing w:line="20" w:lineRule="atLeast"/>
              <w:ind w:left="0" w:firstLine="0"/>
              <w:jc w:val="left"/>
              <w:rPr>
                <w:rFonts w:eastAsia="Calibri"/>
                <w:sz w:val="18"/>
                <w:szCs w:val="18"/>
                <w:lang w:eastAsia="en-US"/>
              </w:rPr>
            </w:pPr>
            <w:r w:rsidRPr="005A306E">
              <w:rPr>
                <w:rFonts w:eastAsia="Calibri"/>
                <w:sz w:val="18"/>
                <w:szCs w:val="18"/>
                <w:lang w:eastAsia="en-US"/>
              </w:rPr>
              <w:t>ателье, бани, парикмахерские</w:t>
            </w:r>
          </w:p>
          <w:p w:rsidR="005A306E" w:rsidRPr="005A306E" w:rsidRDefault="005A306E" w:rsidP="005A306E">
            <w:pPr>
              <w:spacing w:line="20" w:lineRule="atLeast"/>
              <w:ind w:left="0" w:right="-172" w:firstLine="0"/>
              <w:jc w:val="left"/>
              <w:rPr>
                <w:sz w:val="18"/>
                <w:szCs w:val="18"/>
              </w:rPr>
            </w:pPr>
            <w:r w:rsidRPr="005A306E">
              <w:rPr>
                <w:rFonts w:eastAsia="Calibri"/>
                <w:sz w:val="18"/>
                <w:szCs w:val="18"/>
                <w:lang w:eastAsia="en-US"/>
              </w:rPr>
              <w:t>прачечные, химчистки</w:t>
            </w:r>
          </w:p>
        </w:tc>
        <w:tc>
          <w:tcPr>
            <w:tcW w:w="3969" w:type="dxa"/>
            <w:vMerge/>
            <w:shd w:val="clear" w:color="auto" w:fill="auto"/>
          </w:tcPr>
          <w:p w:rsidR="005A306E" w:rsidRPr="005A306E" w:rsidRDefault="005A306E" w:rsidP="005A306E">
            <w:pPr>
              <w:widowControl w:val="0"/>
              <w:autoSpaceDE w:val="0"/>
              <w:autoSpaceDN w:val="0"/>
              <w:spacing w:line="20" w:lineRule="atLeast"/>
              <w:ind w:left="0" w:firstLine="0"/>
              <w:jc w:val="left"/>
              <w:rPr>
                <w:sz w:val="18"/>
                <w:szCs w:val="18"/>
                <w:lang w:eastAsia="en-US"/>
              </w:rPr>
            </w:pPr>
          </w:p>
        </w:tc>
        <w:tc>
          <w:tcPr>
            <w:tcW w:w="3261" w:type="dxa"/>
            <w:vMerge/>
            <w:shd w:val="clear" w:color="auto" w:fill="auto"/>
          </w:tcPr>
          <w:p w:rsidR="005A306E" w:rsidRPr="005A306E" w:rsidRDefault="005A306E" w:rsidP="005A306E">
            <w:pPr>
              <w:spacing w:line="20" w:lineRule="atLeast"/>
              <w:ind w:left="0" w:right="-172" w:firstLine="0"/>
              <w:jc w:val="left"/>
              <w:rPr>
                <w:sz w:val="18"/>
                <w:szCs w:val="18"/>
              </w:rPr>
            </w:pPr>
          </w:p>
        </w:tc>
      </w:tr>
      <w:tr w:rsidR="005A306E" w:rsidRPr="005A306E" w:rsidTr="00883987">
        <w:tc>
          <w:tcPr>
            <w:tcW w:w="2127" w:type="dxa"/>
          </w:tcPr>
          <w:p w:rsidR="005A306E" w:rsidRPr="005A306E" w:rsidRDefault="005A306E" w:rsidP="005A306E">
            <w:pPr>
              <w:spacing w:line="20" w:lineRule="atLeast"/>
              <w:ind w:left="0" w:right="-172" w:firstLine="0"/>
              <w:jc w:val="left"/>
              <w:rPr>
                <w:sz w:val="18"/>
                <w:szCs w:val="18"/>
              </w:rPr>
            </w:pPr>
            <w:r w:rsidRPr="005A306E">
              <w:rPr>
                <w:sz w:val="18"/>
                <w:szCs w:val="18"/>
              </w:rPr>
              <w:t>Магазины 4.4</w:t>
            </w:r>
          </w:p>
        </w:tc>
        <w:tc>
          <w:tcPr>
            <w:tcW w:w="2996" w:type="dxa"/>
          </w:tcPr>
          <w:p w:rsidR="005A306E" w:rsidRPr="005A306E" w:rsidRDefault="005A306E" w:rsidP="005A306E">
            <w:pPr>
              <w:spacing w:line="20" w:lineRule="atLeast"/>
              <w:ind w:left="0" w:right="-172" w:firstLine="0"/>
              <w:jc w:val="left"/>
              <w:rPr>
                <w:sz w:val="18"/>
                <w:szCs w:val="18"/>
              </w:rPr>
            </w:pPr>
            <w:r w:rsidRPr="005A306E">
              <w:rPr>
                <w:sz w:val="18"/>
                <w:szCs w:val="18"/>
              </w:rPr>
              <w:t>Размещение объектов, предназначенных для продажи товаров</w:t>
            </w:r>
          </w:p>
          <w:p w:rsidR="005A306E" w:rsidRPr="005A306E" w:rsidRDefault="005A306E" w:rsidP="005A306E">
            <w:pPr>
              <w:spacing w:line="20" w:lineRule="atLeast"/>
              <w:ind w:left="0" w:right="-172" w:firstLine="0"/>
              <w:jc w:val="left"/>
              <w:rPr>
                <w:sz w:val="18"/>
                <w:szCs w:val="18"/>
              </w:rPr>
            </w:pPr>
          </w:p>
        </w:tc>
        <w:tc>
          <w:tcPr>
            <w:tcW w:w="2674" w:type="dxa"/>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Предприятия розничной и мелкооптовой торговли.</w:t>
            </w:r>
          </w:p>
          <w:p w:rsidR="005A306E" w:rsidRPr="005A306E" w:rsidRDefault="005A306E" w:rsidP="005A306E">
            <w:pPr>
              <w:spacing w:line="20" w:lineRule="atLeast"/>
              <w:ind w:left="0" w:right="-172" w:firstLine="0"/>
              <w:jc w:val="left"/>
              <w:rPr>
                <w:sz w:val="18"/>
                <w:szCs w:val="18"/>
              </w:rPr>
            </w:pPr>
            <w:r w:rsidRPr="005A306E">
              <w:rPr>
                <w:sz w:val="18"/>
                <w:szCs w:val="18"/>
              </w:rPr>
              <w:t>Предприятия мелкорозничной торговли во временных сооружениях (киоски, павильоны, палатки).</w:t>
            </w:r>
          </w:p>
          <w:p w:rsidR="005A306E" w:rsidRPr="005A306E" w:rsidRDefault="005A306E" w:rsidP="005A306E">
            <w:pPr>
              <w:spacing w:line="20" w:lineRule="atLeast"/>
              <w:ind w:left="0" w:right="-172" w:firstLine="0"/>
              <w:jc w:val="left"/>
              <w:rPr>
                <w:sz w:val="18"/>
                <w:szCs w:val="18"/>
              </w:rPr>
            </w:pPr>
          </w:p>
        </w:tc>
        <w:tc>
          <w:tcPr>
            <w:tcW w:w="3969" w:type="dxa"/>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1. Предельные размеры земельного участка не устанавливаются.</w:t>
            </w:r>
          </w:p>
          <w:p w:rsidR="005A306E" w:rsidRPr="005A306E" w:rsidRDefault="005A306E" w:rsidP="005A306E">
            <w:pPr>
              <w:spacing w:line="20" w:lineRule="atLeast"/>
              <w:ind w:left="0" w:firstLine="0"/>
              <w:contextualSpacing/>
              <w:jc w:val="left"/>
              <w:rPr>
                <w:sz w:val="18"/>
                <w:szCs w:val="18"/>
              </w:rPr>
            </w:pPr>
            <w:r w:rsidRPr="005A306E">
              <w:rPr>
                <w:sz w:val="18"/>
                <w:szCs w:val="18"/>
                <w:lang w:eastAsia="en-US"/>
              </w:rPr>
              <w:t>2. Минимальный отступ от границ земельного участка –3 м.</w:t>
            </w:r>
          </w:p>
          <w:p w:rsidR="005A306E" w:rsidRPr="005A306E" w:rsidRDefault="005A306E" w:rsidP="005A306E">
            <w:pPr>
              <w:spacing w:line="20" w:lineRule="atLeast"/>
              <w:ind w:left="0" w:firstLine="0"/>
              <w:contextualSpacing/>
              <w:jc w:val="left"/>
              <w:rPr>
                <w:sz w:val="18"/>
                <w:szCs w:val="18"/>
              </w:rPr>
            </w:pPr>
            <w:r w:rsidRPr="005A306E">
              <w:rPr>
                <w:sz w:val="18"/>
                <w:szCs w:val="18"/>
              </w:rPr>
              <w:t>3. Максимальное количество этажей - 2.</w:t>
            </w:r>
          </w:p>
          <w:p w:rsidR="005A306E" w:rsidRPr="005A306E" w:rsidRDefault="005A306E" w:rsidP="005A306E">
            <w:pPr>
              <w:spacing w:line="20" w:lineRule="atLeast"/>
              <w:ind w:left="0" w:firstLine="0"/>
              <w:contextualSpacing/>
              <w:jc w:val="left"/>
              <w:rPr>
                <w:sz w:val="18"/>
                <w:szCs w:val="18"/>
              </w:rPr>
            </w:pPr>
            <w:r w:rsidRPr="005A306E">
              <w:rPr>
                <w:sz w:val="18"/>
                <w:szCs w:val="18"/>
              </w:rPr>
              <w:t>Максимальная высота зданий, строений сооружений –  10 м.;</w:t>
            </w:r>
          </w:p>
          <w:p w:rsidR="005A306E" w:rsidRPr="005A306E" w:rsidRDefault="005A306E" w:rsidP="005A306E">
            <w:pPr>
              <w:spacing w:line="20" w:lineRule="atLeast"/>
              <w:ind w:left="0" w:firstLine="0"/>
              <w:contextualSpacing/>
              <w:jc w:val="left"/>
              <w:rPr>
                <w:sz w:val="18"/>
                <w:szCs w:val="18"/>
              </w:rPr>
            </w:pPr>
            <w:r w:rsidRPr="005A306E">
              <w:rPr>
                <w:sz w:val="18"/>
                <w:szCs w:val="18"/>
              </w:rPr>
              <w:t>4. Максимальный процент застройки  -50.</w:t>
            </w:r>
          </w:p>
          <w:p w:rsidR="005A306E" w:rsidRPr="005A306E" w:rsidRDefault="005A306E" w:rsidP="005A306E">
            <w:pPr>
              <w:spacing w:line="20" w:lineRule="atLeast"/>
              <w:ind w:left="0" w:firstLine="0"/>
              <w:contextualSpacing/>
              <w:jc w:val="left"/>
              <w:rPr>
                <w:sz w:val="18"/>
                <w:szCs w:val="18"/>
              </w:rPr>
            </w:pPr>
            <w:r w:rsidRPr="005A306E">
              <w:rPr>
                <w:sz w:val="18"/>
                <w:szCs w:val="18"/>
              </w:rPr>
              <w:t>Иные параметры:</w:t>
            </w:r>
          </w:p>
          <w:p w:rsidR="005A306E" w:rsidRPr="005A306E" w:rsidRDefault="005A306E" w:rsidP="005A306E">
            <w:pPr>
              <w:spacing w:line="20" w:lineRule="atLeast"/>
              <w:ind w:left="0" w:firstLine="0"/>
              <w:contextualSpacing/>
              <w:jc w:val="left"/>
              <w:rPr>
                <w:sz w:val="18"/>
                <w:szCs w:val="18"/>
              </w:rPr>
            </w:pPr>
            <w:r w:rsidRPr="005A306E">
              <w:rPr>
                <w:sz w:val="18"/>
                <w:szCs w:val="18"/>
              </w:rPr>
              <w:t>Минимальный процент озеленения – 10.</w:t>
            </w:r>
          </w:p>
          <w:p w:rsidR="005A306E" w:rsidRPr="005A306E" w:rsidRDefault="005A306E" w:rsidP="005A306E">
            <w:pPr>
              <w:spacing w:line="20" w:lineRule="atLeast"/>
              <w:ind w:left="0" w:firstLine="0"/>
              <w:contextualSpacing/>
              <w:jc w:val="left"/>
              <w:rPr>
                <w:sz w:val="18"/>
                <w:szCs w:val="18"/>
              </w:rPr>
            </w:pPr>
            <w:r w:rsidRPr="005A306E">
              <w:rPr>
                <w:sz w:val="18"/>
                <w:szCs w:val="18"/>
              </w:rPr>
              <w:t>Минимальное количество парковочных мест – 3.</w:t>
            </w:r>
          </w:p>
          <w:p w:rsidR="005A306E" w:rsidRPr="005A306E" w:rsidRDefault="005A306E" w:rsidP="005A306E">
            <w:pPr>
              <w:spacing w:line="20" w:lineRule="atLeast"/>
              <w:ind w:left="0" w:firstLine="0"/>
              <w:contextualSpacing/>
              <w:jc w:val="left"/>
              <w:rPr>
                <w:sz w:val="18"/>
                <w:szCs w:val="18"/>
              </w:rPr>
            </w:pPr>
            <w:r w:rsidRPr="005A306E">
              <w:rPr>
                <w:spacing w:val="-4"/>
                <w:sz w:val="18"/>
                <w:szCs w:val="18"/>
              </w:rPr>
              <w:t>Максимальная высота оград – 1,5 м</w:t>
            </w:r>
            <w:r w:rsidRPr="005A306E">
              <w:rPr>
                <w:sz w:val="18"/>
                <w:szCs w:val="18"/>
              </w:rPr>
              <w:t>.</w:t>
            </w:r>
          </w:p>
          <w:p w:rsidR="005A306E" w:rsidRPr="005A306E" w:rsidRDefault="005A306E" w:rsidP="005A306E">
            <w:pPr>
              <w:spacing w:line="20" w:lineRule="atLeast"/>
              <w:ind w:left="0" w:firstLine="0"/>
              <w:contextualSpacing/>
              <w:jc w:val="left"/>
              <w:rPr>
                <w:sz w:val="18"/>
                <w:szCs w:val="18"/>
              </w:rPr>
            </w:pPr>
            <w:r w:rsidRPr="005A306E">
              <w:rPr>
                <w:sz w:val="18"/>
                <w:szCs w:val="18"/>
              </w:rPr>
              <w:t xml:space="preserve">Максимальная общая площадь помещений – 500 </w:t>
            </w:r>
            <w:proofErr w:type="spellStart"/>
            <w:r w:rsidRPr="005A306E">
              <w:rPr>
                <w:sz w:val="18"/>
                <w:szCs w:val="18"/>
              </w:rPr>
              <w:t>кв.м</w:t>
            </w:r>
            <w:proofErr w:type="spellEnd"/>
            <w:r w:rsidRPr="005A306E">
              <w:rPr>
                <w:sz w:val="18"/>
                <w:szCs w:val="18"/>
              </w:rPr>
              <w:t>.</w:t>
            </w:r>
          </w:p>
        </w:tc>
        <w:tc>
          <w:tcPr>
            <w:tcW w:w="3261" w:type="dxa"/>
            <w:vMerge/>
            <w:shd w:val="clear" w:color="auto" w:fill="auto"/>
          </w:tcPr>
          <w:p w:rsidR="005A306E" w:rsidRPr="005A306E" w:rsidRDefault="005A306E" w:rsidP="005A306E">
            <w:pPr>
              <w:spacing w:line="20" w:lineRule="atLeast"/>
              <w:ind w:left="0" w:right="-172" w:firstLine="0"/>
              <w:jc w:val="center"/>
              <w:rPr>
                <w:sz w:val="18"/>
                <w:szCs w:val="18"/>
              </w:rPr>
            </w:pPr>
          </w:p>
        </w:tc>
      </w:tr>
      <w:tr w:rsidR="005A306E" w:rsidRPr="005A306E" w:rsidTr="00883987">
        <w:tc>
          <w:tcPr>
            <w:tcW w:w="2127" w:type="dxa"/>
          </w:tcPr>
          <w:p w:rsidR="005A306E" w:rsidRPr="005A306E" w:rsidRDefault="005A306E" w:rsidP="005A306E">
            <w:pPr>
              <w:spacing w:line="20" w:lineRule="atLeast"/>
              <w:ind w:left="0" w:right="33" w:firstLine="0"/>
              <w:jc w:val="left"/>
              <w:rPr>
                <w:sz w:val="18"/>
                <w:szCs w:val="18"/>
              </w:rPr>
            </w:pPr>
            <w:r w:rsidRPr="005A306E">
              <w:rPr>
                <w:sz w:val="18"/>
                <w:szCs w:val="18"/>
              </w:rPr>
              <w:t>Общественное питание 4.6.</w:t>
            </w:r>
          </w:p>
          <w:p w:rsidR="005A306E" w:rsidRPr="005A306E" w:rsidRDefault="005A306E" w:rsidP="005A306E">
            <w:pPr>
              <w:spacing w:line="20" w:lineRule="atLeast"/>
              <w:ind w:left="0" w:right="-172" w:firstLine="0"/>
              <w:jc w:val="left"/>
              <w:rPr>
                <w:sz w:val="18"/>
                <w:szCs w:val="18"/>
              </w:rPr>
            </w:pPr>
          </w:p>
        </w:tc>
        <w:tc>
          <w:tcPr>
            <w:tcW w:w="2996" w:type="dxa"/>
          </w:tcPr>
          <w:p w:rsidR="005A306E" w:rsidRPr="005A306E" w:rsidRDefault="005A306E" w:rsidP="005A306E">
            <w:pPr>
              <w:spacing w:line="20" w:lineRule="atLeast"/>
              <w:ind w:left="0" w:right="-172" w:firstLine="0"/>
              <w:jc w:val="left"/>
              <w:rPr>
                <w:sz w:val="18"/>
                <w:szCs w:val="18"/>
              </w:rPr>
            </w:pPr>
            <w:r w:rsidRPr="005A306E">
              <w:rPr>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674" w:type="dxa"/>
            <w:shd w:val="clear" w:color="auto" w:fill="auto"/>
          </w:tcPr>
          <w:p w:rsidR="005A306E" w:rsidRPr="005A306E" w:rsidRDefault="005A306E" w:rsidP="005A306E">
            <w:pPr>
              <w:spacing w:line="20" w:lineRule="atLeast"/>
              <w:ind w:left="0" w:right="33" w:firstLine="0"/>
              <w:jc w:val="left"/>
              <w:rPr>
                <w:sz w:val="18"/>
                <w:szCs w:val="18"/>
              </w:rPr>
            </w:pPr>
            <w:r w:rsidRPr="005A306E">
              <w:rPr>
                <w:sz w:val="18"/>
                <w:szCs w:val="18"/>
              </w:rPr>
              <w:t>Объекты  общественного питания</w:t>
            </w:r>
          </w:p>
          <w:p w:rsidR="005A306E" w:rsidRPr="005A306E" w:rsidRDefault="005A306E" w:rsidP="005A306E">
            <w:pPr>
              <w:spacing w:line="20" w:lineRule="atLeast"/>
              <w:ind w:left="0" w:right="-108" w:firstLine="0"/>
              <w:jc w:val="left"/>
              <w:rPr>
                <w:sz w:val="18"/>
                <w:szCs w:val="18"/>
              </w:rPr>
            </w:pPr>
          </w:p>
        </w:tc>
        <w:tc>
          <w:tcPr>
            <w:tcW w:w="3969" w:type="dxa"/>
            <w:shd w:val="clear" w:color="auto" w:fill="auto"/>
          </w:tcPr>
          <w:p w:rsidR="005A306E" w:rsidRPr="005A306E" w:rsidRDefault="005A306E" w:rsidP="005A306E">
            <w:pPr>
              <w:widowControl w:val="0"/>
              <w:autoSpaceDE w:val="0"/>
              <w:autoSpaceDN w:val="0"/>
              <w:spacing w:line="20" w:lineRule="atLeast"/>
              <w:ind w:left="34" w:right="305" w:firstLine="0"/>
              <w:jc w:val="left"/>
              <w:rPr>
                <w:sz w:val="18"/>
                <w:szCs w:val="18"/>
                <w:lang w:eastAsia="en-US"/>
              </w:rPr>
            </w:pPr>
            <w:r w:rsidRPr="005A306E">
              <w:rPr>
                <w:sz w:val="18"/>
                <w:szCs w:val="18"/>
              </w:rPr>
              <w:t>1. Предельные размеры земельного участка не устанавливаются.</w:t>
            </w:r>
          </w:p>
          <w:p w:rsidR="005A306E" w:rsidRPr="005A306E" w:rsidRDefault="005A306E" w:rsidP="005A306E">
            <w:pPr>
              <w:autoSpaceDE w:val="0"/>
              <w:autoSpaceDN w:val="0"/>
              <w:adjustRightInd w:val="0"/>
              <w:spacing w:line="20" w:lineRule="atLeast"/>
              <w:ind w:left="34" w:right="33" w:firstLine="0"/>
              <w:jc w:val="left"/>
              <w:rPr>
                <w:sz w:val="18"/>
                <w:szCs w:val="18"/>
              </w:rPr>
            </w:pPr>
            <w:r w:rsidRPr="005A306E">
              <w:rPr>
                <w:sz w:val="18"/>
                <w:szCs w:val="18"/>
              </w:rPr>
              <w:t>2. Минимальный отступ от границ земельного участка – 3 м.</w:t>
            </w:r>
          </w:p>
          <w:p w:rsidR="005A306E" w:rsidRPr="005A306E" w:rsidRDefault="005A306E" w:rsidP="005A306E">
            <w:pPr>
              <w:spacing w:line="20" w:lineRule="atLeast"/>
              <w:ind w:left="34" w:right="33" w:firstLine="0"/>
              <w:jc w:val="left"/>
              <w:rPr>
                <w:sz w:val="18"/>
                <w:szCs w:val="18"/>
              </w:rPr>
            </w:pPr>
            <w:r w:rsidRPr="005A306E">
              <w:rPr>
                <w:sz w:val="18"/>
                <w:szCs w:val="18"/>
              </w:rPr>
              <w:t>3. Максимальное количество этажей – 3.</w:t>
            </w:r>
          </w:p>
          <w:p w:rsidR="005A306E" w:rsidRPr="005A306E" w:rsidRDefault="005A306E" w:rsidP="005A306E">
            <w:pPr>
              <w:spacing w:line="20" w:lineRule="atLeast"/>
              <w:ind w:left="34" w:right="33" w:firstLine="0"/>
              <w:jc w:val="left"/>
              <w:rPr>
                <w:sz w:val="18"/>
                <w:szCs w:val="18"/>
              </w:rPr>
            </w:pPr>
            <w:r w:rsidRPr="005A306E">
              <w:rPr>
                <w:sz w:val="18"/>
                <w:szCs w:val="18"/>
              </w:rPr>
              <w:t>4.  Максимальный процент застройки – 70%.</w:t>
            </w:r>
          </w:p>
          <w:p w:rsidR="005A306E" w:rsidRPr="005A306E" w:rsidRDefault="005A306E" w:rsidP="005A306E">
            <w:pPr>
              <w:tabs>
                <w:tab w:val="center" w:pos="4677"/>
                <w:tab w:val="right" w:pos="9355"/>
              </w:tabs>
              <w:spacing w:line="20" w:lineRule="atLeast"/>
              <w:ind w:left="34" w:right="33" w:firstLine="0"/>
              <w:jc w:val="left"/>
              <w:rPr>
                <w:sz w:val="18"/>
                <w:szCs w:val="18"/>
              </w:rPr>
            </w:pPr>
            <w:r w:rsidRPr="005A306E">
              <w:rPr>
                <w:sz w:val="18"/>
                <w:szCs w:val="18"/>
              </w:rPr>
              <w:t>Иные параметры:</w:t>
            </w:r>
          </w:p>
          <w:p w:rsidR="005A306E" w:rsidRPr="005A306E" w:rsidRDefault="005A306E" w:rsidP="005A306E">
            <w:pPr>
              <w:spacing w:line="20" w:lineRule="atLeast"/>
              <w:ind w:left="34" w:right="33" w:firstLine="0"/>
              <w:jc w:val="left"/>
              <w:rPr>
                <w:sz w:val="18"/>
                <w:szCs w:val="18"/>
              </w:rPr>
            </w:pPr>
            <w:r w:rsidRPr="005A306E">
              <w:rPr>
                <w:sz w:val="18"/>
                <w:szCs w:val="18"/>
              </w:rPr>
              <w:lastRenderedPageBreak/>
              <w:t>Максимальная высота оград – 1,5 м</w:t>
            </w:r>
          </w:p>
          <w:p w:rsidR="005A306E" w:rsidRPr="005A306E" w:rsidRDefault="005A306E" w:rsidP="005A306E">
            <w:pPr>
              <w:spacing w:line="20" w:lineRule="atLeast"/>
              <w:ind w:left="0" w:firstLine="0"/>
              <w:jc w:val="left"/>
              <w:rPr>
                <w:sz w:val="18"/>
                <w:szCs w:val="18"/>
              </w:rPr>
            </w:pPr>
            <w:r w:rsidRPr="005A306E">
              <w:rPr>
                <w:sz w:val="18"/>
                <w:szCs w:val="18"/>
              </w:rPr>
              <w:t>Минимальный процент озеленения – 10%.</w:t>
            </w:r>
          </w:p>
        </w:tc>
        <w:tc>
          <w:tcPr>
            <w:tcW w:w="3261" w:type="dxa"/>
            <w:vMerge/>
            <w:shd w:val="clear" w:color="auto" w:fill="auto"/>
          </w:tcPr>
          <w:p w:rsidR="005A306E" w:rsidRPr="005A306E" w:rsidRDefault="005A306E" w:rsidP="005A306E">
            <w:pPr>
              <w:spacing w:line="20" w:lineRule="atLeast"/>
              <w:ind w:left="0" w:right="-172" w:firstLine="0"/>
              <w:jc w:val="center"/>
              <w:rPr>
                <w:sz w:val="18"/>
                <w:szCs w:val="18"/>
              </w:rPr>
            </w:pPr>
          </w:p>
        </w:tc>
      </w:tr>
      <w:tr w:rsidR="005A306E" w:rsidRPr="005A306E" w:rsidTr="00883987">
        <w:tc>
          <w:tcPr>
            <w:tcW w:w="2127" w:type="dxa"/>
          </w:tcPr>
          <w:p w:rsidR="005A306E" w:rsidRPr="005A306E" w:rsidRDefault="005A306E" w:rsidP="005A306E">
            <w:pPr>
              <w:spacing w:line="20" w:lineRule="atLeast"/>
              <w:ind w:left="0" w:right="-172" w:firstLine="0"/>
              <w:jc w:val="left"/>
              <w:rPr>
                <w:sz w:val="18"/>
                <w:szCs w:val="18"/>
              </w:rPr>
            </w:pPr>
            <w:r w:rsidRPr="005A306E">
              <w:rPr>
                <w:sz w:val="18"/>
                <w:szCs w:val="18"/>
              </w:rPr>
              <w:lastRenderedPageBreak/>
              <w:t>Спорт 5.1.</w:t>
            </w:r>
          </w:p>
        </w:tc>
        <w:tc>
          <w:tcPr>
            <w:tcW w:w="2996" w:type="dxa"/>
          </w:tcPr>
          <w:p w:rsidR="005A306E" w:rsidRPr="005A306E" w:rsidRDefault="005A306E" w:rsidP="005A306E">
            <w:pPr>
              <w:spacing w:line="20" w:lineRule="atLeast"/>
              <w:ind w:left="0" w:right="-89" w:firstLine="0"/>
              <w:jc w:val="left"/>
              <w:rPr>
                <w:sz w:val="18"/>
                <w:szCs w:val="18"/>
              </w:rPr>
            </w:pPr>
            <w:r w:rsidRPr="005A306E">
              <w:rPr>
                <w:rFonts w:eastAsia="DengXi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674" w:type="dxa"/>
            <w:shd w:val="clear" w:color="auto" w:fill="auto"/>
          </w:tcPr>
          <w:p w:rsidR="005A306E" w:rsidRPr="005A306E" w:rsidRDefault="005A306E" w:rsidP="005A306E">
            <w:pPr>
              <w:spacing w:line="20" w:lineRule="atLeast"/>
              <w:ind w:left="0" w:right="-108" w:firstLine="0"/>
              <w:jc w:val="left"/>
              <w:rPr>
                <w:sz w:val="18"/>
                <w:szCs w:val="18"/>
              </w:rPr>
            </w:pPr>
            <w:r w:rsidRPr="005A306E">
              <w:rPr>
                <w:sz w:val="18"/>
                <w:szCs w:val="18"/>
              </w:rPr>
              <w:t>Объекты спортивного назначения: сооружения крытые и открытые, открытые спортивные площадки</w:t>
            </w:r>
          </w:p>
        </w:tc>
        <w:tc>
          <w:tcPr>
            <w:tcW w:w="3969" w:type="dxa"/>
            <w:tcBorders>
              <w:top w:val="single" w:sz="4" w:space="0" w:color="auto"/>
              <w:bottom w:val="single" w:sz="4" w:space="0" w:color="auto"/>
            </w:tcBorders>
            <w:shd w:val="clear" w:color="auto" w:fill="auto"/>
          </w:tcPr>
          <w:p w:rsidR="005A306E" w:rsidRPr="005A306E" w:rsidRDefault="005A306E" w:rsidP="005A306E">
            <w:pPr>
              <w:spacing w:line="20" w:lineRule="atLeast"/>
              <w:ind w:left="0" w:firstLine="0"/>
              <w:jc w:val="left"/>
              <w:rPr>
                <w:sz w:val="18"/>
                <w:szCs w:val="18"/>
              </w:rPr>
            </w:pPr>
            <w:r w:rsidRPr="005A306E">
              <w:rPr>
                <w:sz w:val="18"/>
                <w:szCs w:val="18"/>
              </w:rPr>
              <w:t>1. Предельные размеры земельных участков не устанавливаются</w:t>
            </w:r>
          </w:p>
          <w:p w:rsidR="005A306E" w:rsidRPr="005A306E" w:rsidRDefault="005A306E" w:rsidP="005A306E">
            <w:pPr>
              <w:spacing w:line="20" w:lineRule="atLeast"/>
              <w:ind w:left="0" w:firstLine="0"/>
              <w:contextualSpacing/>
              <w:jc w:val="left"/>
              <w:rPr>
                <w:sz w:val="18"/>
                <w:szCs w:val="18"/>
              </w:rPr>
            </w:pPr>
            <w:r w:rsidRPr="005A306E">
              <w:rPr>
                <w:sz w:val="18"/>
                <w:szCs w:val="18"/>
                <w:lang w:eastAsia="en-US"/>
              </w:rPr>
              <w:t>2. Минимальный отступ от границ земельного участка не устанавливается.</w:t>
            </w:r>
          </w:p>
          <w:p w:rsidR="005A306E" w:rsidRPr="005A306E" w:rsidRDefault="005A306E" w:rsidP="005A306E">
            <w:pPr>
              <w:spacing w:line="20" w:lineRule="atLeast"/>
              <w:ind w:left="0" w:firstLine="0"/>
              <w:jc w:val="left"/>
              <w:rPr>
                <w:sz w:val="18"/>
                <w:szCs w:val="18"/>
              </w:rPr>
            </w:pPr>
            <w:r w:rsidRPr="005A306E">
              <w:rPr>
                <w:sz w:val="18"/>
                <w:szCs w:val="18"/>
              </w:rPr>
              <w:t>3. Предельное количество этажей, предельная высота зданий, строений, сооружений не устанавливается</w:t>
            </w:r>
          </w:p>
          <w:p w:rsidR="005A306E" w:rsidRPr="005A306E" w:rsidRDefault="005A306E" w:rsidP="005A306E">
            <w:pPr>
              <w:spacing w:line="20" w:lineRule="atLeast"/>
              <w:ind w:left="0" w:firstLine="0"/>
              <w:jc w:val="left"/>
              <w:rPr>
                <w:sz w:val="18"/>
                <w:szCs w:val="18"/>
              </w:rPr>
            </w:pPr>
            <w:r w:rsidRPr="005A306E">
              <w:rPr>
                <w:sz w:val="18"/>
                <w:szCs w:val="18"/>
              </w:rPr>
              <w:t>4. Максимальный процент застройки - 70 %.</w:t>
            </w:r>
          </w:p>
          <w:p w:rsidR="005A306E" w:rsidRPr="005A306E" w:rsidRDefault="005A306E" w:rsidP="005A306E">
            <w:pPr>
              <w:spacing w:line="20" w:lineRule="atLeast"/>
              <w:ind w:left="0" w:firstLine="0"/>
              <w:jc w:val="left"/>
              <w:rPr>
                <w:sz w:val="18"/>
                <w:szCs w:val="18"/>
              </w:rPr>
            </w:pPr>
            <w:r w:rsidRPr="005A306E">
              <w:rPr>
                <w:sz w:val="18"/>
                <w:szCs w:val="18"/>
              </w:rPr>
              <w:t>Иные параметры:</w:t>
            </w:r>
          </w:p>
          <w:p w:rsidR="005A306E" w:rsidRPr="005A306E" w:rsidRDefault="005A306E" w:rsidP="005A306E">
            <w:pPr>
              <w:spacing w:line="20" w:lineRule="atLeast"/>
              <w:ind w:left="0" w:firstLine="0"/>
              <w:jc w:val="left"/>
              <w:rPr>
                <w:sz w:val="18"/>
                <w:szCs w:val="18"/>
              </w:rPr>
            </w:pPr>
            <w:r w:rsidRPr="005A306E">
              <w:rPr>
                <w:sz w:val="18"/>
                <w:szCs w:val="18"/>
              </w:rPr>
              <w:t>Минимальный процент озеленения – 10.</w:t>
            </w:r>
          </w:p>
          <w:p w:rsidR="005A306E" w:rsidRPr="005A306E" w:rsidRDefault="005A306E" w:rsidP="005A306E">
            <w:pPr>
              <w:spacing w:line="20" w:lineRule="atLeast"/>
              <w:ind w:left="0" w:firstLine="0"/>
              <w:jc w:val="left"/>
              <w:rPr>
                <w:sz w:val="18"/>
                <w:szCs w:val="18"/>
              </w:rPr>
            </w:pPr>
            <w:r w:rsidRPr="005A306E">
              <w:rPr>
                <w:sz w:val="18"/>
                <w:szCs w:val="18"/>
              </w:rPr>
              <w:t>Минимальный отступ от красных линий – 5 м.</w:t>
            </w:r>
          </w:p>
          <w:p w:rsidR="005A306E" w:rsidRPr="005A306E" w:rsidRDefault="005A306E" w:rsidP="005A306E">
            <w:pPr>
              <w:spacing w:line="20" w:lineRule="atLeast"/>
              <w:ind w:left="0" w:firstLine="0"/>
              <w:jc w:val="left"/>
              <w:rPr>
                <w:sz w:val="18"/>
                <w:szCs w:val="18"/>
              </w:rPr>
            </w:pPr>
          </w:p>
        </w:tc>
        <w:tc>
          <w:tcPr>
            <w:tcW w:w="3261" w:type="dxa"/>
            <w:vMerge w:val="restart"/>
            <w:shd w:val="clear" w:color="auto" w:fill="auto"/>
          </w:tcPr>
          <w:p w:rsidR="005A306E" w:rsidRPr="005A306E" w:rsidRDefault="005A306E" w:rsidP="005A306E">
            <w:pPr>
              <w:spacing w:line="20" w:lineRule="atLeast"/>
              <w:ind w:left="0" w:right="-172" w:firstLine="0"/>
              <w:jc w:val="center"/>
              <w:rPr>
                <w:sz w:val="18"/>
                <w:szCs w:val="18"/>
              </w:rPr>
            </w:pPr>
          </w:p>
          <w:p w:rsidR="005A306E" w:rsidRPr="005A306E" w:rsidRDefault="005A306E" w:rsidP="005A306E">
            <w:pPr>
              <w:tabs>
                <w:tab w:val="left" w:pos="2300"/>
              </w:tabs>
              <w:spacing w:line="20" w:lineRule="atLeast"/>
              <w:ind w:left="0" w:firstLine="0"/>
              <w:jc w:val="left"/>
              <w:rPr>
                <w:sz w:val="18"/>
                <w:szCs w:val="18"/>
              </w:rPr>
            </w:pPr>
            <w:r w:rsidRPr="005A306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5A306E" w:rsidRPr="005A306E" w:rsidRDefault="005A306E" w:rsidP="005A306E">
            <w:pPr>
              <w:spacing w:line="20" w:lineRule="atLeast"/>
              <w:ind w:left="0" w:right="-172" w:firstLine="0"/>
              <w:jc w:val="left"/>
              <w:rPr>
                <w:sz w:val="18"/>
                <w:szCs w:val="18"/>
              </w:rPr>
            </w:pPr>
            <w:r w:rsidRPr="005A306E">
              <w:rPr>
                <w:sz w:val="18"/>
                <w:szCs w:val="18"/>
              </w:rPr>
              <w:t>Строительство осуществлять в соответствии со строительными правилами, техническими регламентами</w:t>
            </w:r>
          </w:p>
        </w:tc>
      </w:tr>
      <w:tr w:rsidR="005A306E" w:rsidRPr="005A306E" w:rsidTr="00883987">
        <w:tc>
          <w:tcPr>
            <w:tcW w:w="2127" w:type="dxa"/>
          </w:tcPr>
          <w:p w:rsidR="005A306E" w:rsidRPr="005A306E" w:rsidRDefault="005A306E" w:rsidP="005A306E">
            <w:pPr>
              <w:tabs>
                <w:tab w:val="left" w:pos="2300"/>
              </w:tabs>
              <w:spacing w:line="20" w:lineRule="atLeast"/>
              <w:ind w:left="0" w:firstLine="0"/>
              <w:jc w:val="left"/>
              <w:textAlignment w:val="baseline"/>
              <w:rPr>
                <w:sz w:val="18"/>
                <w:szCs w:val="18"/>
              </w:rPr>
            </w:pPr>
            <w:r w:rsidRPr="005A306E">
              <w:rPr>
                <w:sz w:val="18"/>
                <w:szCs w:val="18"/>
              </w:rPr>
              <w:t>Ведение огородничества 13.1.</w:t>
            </w:r>
          </w:p>
        </w:tc>
        <w:tc>
          <w:tcPr>
            <w:tcW w:w="2996" w:type="dxa"/>
          </w:tcPr>
          <w:p w:rsidR="005A306E" w:rsidRPr="005A306E" w:rsidRDefault="005A306E" w:rsidP="005A306E">
            <w:pPr>
              <w:autoSpaceDE w:val="0"/>
              <w:autoSpaceDN w:val="0"/>
              <w:adjustRightInd w:val="0"/>
              <w:spacing w:line="20" w:lineRule="atLeast"/>
              <w:ind w:left="0" w:firstLine="0"/>
              <w:jc w:val="left"/>
              <w:rPr>
                <w:sz w:val="18"/>
                <w:szCs w:val="18"/>
              </w:rPr>
            </w:pPr>
            <w:r w:rsidRPr="005A306E">
              <w:rPr>
                <w:sz w:val="18"/>
                <w:szCs w:val="18"/>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674" w:type="dxa"/>
            <w:shd w:val="clear" w:color="auto" w:fill="auto"/>
          </w:tcPr>
          <w:p w:rsidR="005A306E" w:rsidRPr="005A306E" w:rsidRDefault="005A306E" w:rsidP="005A306E">
            <w:pPr>
              <w:tabs>
                <w:tab w:val="left" w:pos="142"/>
                <w:tab w:val="left" w:pos="2300"/>
              </w:tabs>
              <w:overflowPunct w:val="0"/>
              <w:autoSpaceDE w:val="0"/>
              <w:autoSpaceDN w:val="0"/>
              <w:adjustRightInd w:val="0"/>
              <w:spacing w:line="20" w:lineRule="atLeast"/>
              <w:ind w:left="0" w:firstLine="0"/>
              <w:jc w:val="left"/>
              <w:rPr>
                <w:sz w:val="18"/>
                <w:szCs w:val="18"/>
              </w:rPr>
            </w:pPr>
            <w:r w:rsidRPr="005A306E">
              <w:rPr>
                <w:sz w:val="18"/>
                <w:szCs w:val="18"/>
              </w:rPr>
              <w:t>Некапитальные жилые строения.</w:t>
            </w:r>
          </w:p>
          <w:p w:rsidR="005A306E" w:rsidRPr="005A306E" w:rsidRDefault="005A306E" w:rsidP="005A306E">
            <w:pPr>
              <w:tabs>
                <w:tab w:val="left" w:pos="142"/>
                <w:tab w:val="left" w:pos="2300"/>
              </w:tabs>
              <w:overflowPunct w:val="0"/>
              <w:autoSpaceDE w:val="0"/>
              <w:autoSpaceDN w:val="0"/>
              <w:adjustRightInd w:val="0"/>
              <w:spacing w:line="20" w:lineRule="atLeast"/>
              <w:ind w:left="0" w:firstLine="0"/>
              <w:jc w:val="left"/>
              <w:rPr>
                <w:sz w:val="18"/>
                <w:szCs w:val="18"/>
              </w:rPr>
            </w:pPr>
            <w:r w:rsidRPr="005A306E">
              <w:rPr>
                <w:sz w:val="18"/>
                <w:szCs w:val="18"/>
              </w:rPr>
              <w:t>Подсобные сооружения</w:t>
            </w:r>
          </w:p>
        </w:tc>
        <w:tc>
          <w:tcPr>
            <w:tcW w:w="3969" w:type="dxa"/>
            <w:tcBorders>
              <w:top w:val="single" w:sz="4" w:space="0" w:color="auto"/>
            </w:tcBorders>
            <w:shd w:val="clear" w:color="auto" w:fill="auto"/>
          </w:tcPr>
          <w:p w:rsidR="005A306E" w:rsidRPr="005A306E" w:rsidRDefault="005A306E" w:rsidP="005A306E">
            <w:pPr>
              <w:spacing w:line="20" w:lineRule="atLeast"/>
              <w:ind w:left="0" w:right="33" w:firstLine="0"/>
              <w:jc w:val="left"/>
              <w:rPr>
                <w:sz w:val="18"/>
                <w:szCs w:val="18"/>
              </w:rPr>
            </w:pPr>
            <w:r w:rsidRPr="005A306E">
              <w:rPr>
                <w:sz w:val="18"/>
                <w:szCs w:val="18"/>
              </w:rPr>
              <w:t>1.Минимальная площадь земельных участков – 0,04 га.</w:t>
            </w:r>
          </w:p>
          <w:p w:rsidR="005A306E" w:rsidRPr="005A306E" w:rsidRDefault="005A306E" w:rsidP="005A306E">
            <w:pPr>
              <w:spacing w:line="20" w:lineRule="atLeast"/>
              <w:ind w:left="0" w:right="33" w:firstLine="0"/>
              <w:jc w:val="left"/>
              <w:rPr>
                <w:sz w:val="18"/>
                <w:szCs w:val="18"/>
              </w:rPr>
            </w:pPr>
            <w:r w:rsidRPr="005A306E">
              <w:rPr>
                <w:sz w:val="18"/>
                <w:szCs w:val="18"/>
              </w:rPr>
              <w:t>Минимальная длина стороны земельного участка  - 15 м.</w:t>
            </w:r>
          </w:p>
          <w:p w:rsidR="005A306E" w:rsidRPr="005A306E" w:rsidRDefault="005A306E" w:rsidP="005A306E">
            <w:pPr>
              <w:spacing w:line="20" w:lineRule="atLeast"/>
              <w:ind w:left="0" w:firstLine="0"/>
              <w:contextualSpacing/>
              <w:jc w:val="left"/>
              <w:rPr>
                <w:sz w:val="18"/>
                <w:szCs w:val="18"/>
              </w:rPr>
            </w:pPr>
            <w:r w:rsidRPr="005A306E">
              <w:rPr>
                <w:sz w:val="18"/>
                <w:szCs w:val="18"/>
              </w:rPr>
              <w:t>2. Минимальный отступ от границ земельного участка не устанавливается.</w:t>
            </w:r>
          </w:p>
          <w:p w:rsidR="005A306E" w:rsidRPr="005A306E" w:rsidRDefault="005A306E" w:rsidP="005A306E">
            <w:pPr>
              <w:tabs>
                <w:tab w:val="center" w:pos="4677"/>
                <w:tab w:val="right" w:pos="9355"/>
              </w:tabs>
              <w:spacing w:line="20" w:lineRule="atLeast"/>
              <w:ind w:left="0" w:right="33" w:firstLine="0"/>
              <w:jc w:val="left"/>
              <w:rPr>
                <w:sz w:val="18"/>
                <w:szCs w:val="18"/>
              </w:rPr>
            </w:pPr>
            <w:r w:rsidRPr="005A306E">
              <w:rPr>
                <w:sz w:val="18"/>
                <w:szCs w:val="18"/>
              </w:rPr>
              <w:t>3. Максимальное количество этажей – 2,</w:t>
            </w:r>
          </w:p>
          <w:p w:rsidR="005A306E" w:rsidRPr="005A306E" w:rsidRDefault="005A306E" w:rsidP="005A306E">
            <w:pPr>
              <w:tabs>
                <w:tab w:val="center" w:pos="4677"/>
                <w:tab w:val="right" w:pos="9355"/>
              </w:tabs>
              <w:spacing w:line="20" w:lineRule="atLeast"/>
              <w:ind w:left="0" w:right="33" w:firstLine="0"/>
              <w:jc w:val="left"/>
              <w:rPr>
                <w:sz w:val="18"/>
                <w:szCs w:val="18"/>
              </w:rPr>
            </w:pPr>
            <w:r w:rsidRPr="005A306E">
              <w:rPr>
                <w:sz w:val="18"/>
                <w:szCs w:val="18"/>
              </w:rPr>
              <w:t>Максимальная высота здания до конька – 12 м.</w:t>
            </w:r>
          </w:p>
          <w:p w:rsidR="005A306E" w:rsidRPr="005A306E" w:rsidRDefault="005A306E" w:rsidP="005A306E">
            <w:pPr>
              <w:spacing w:line="20" w:lineRule="atLeast"/>
              <w:ind w:left="0" w:right="33" w:firstLine="0"/>
              <w:jc w:val="left"/>
              <w:rPr>
                <w:sz w:val="18"/>
                <w:szCs w:val="18"/>
              </w:rPr>
            </w:pPr>
            <w:r w:rsidRPr="005A306E">
              <w:rPr>
                <w:sz w:val="18"/>
                <w:szCs w:val="18"/>
              </w:rPr>
              <w:t>4. Максимальный процент застройки - 30.</w:t>
            </w:r>
          </w:p>
          <w:p w:rsidR="005A306E" w:rsidRPr="005A306E" w:rsidRDefault="005A306E" w:rsidP="005A306E">
            <w:pPr>
              <w:spacing w:line="20" w:lineRule="atLeast"/>
              <w:ind w:left="0" w:right="33" w:firstLine="0"/>
              <w:jc w:val="left"/>
              <w:rPr>
                <w:sz w:val="18"/>
                <w:szCs w:val="18"/>
              </w:rPr>
            </w:pPr>
          </w:p>
          <w:p w:rsidR="005A306E" w:rsidRPr="005A306E" w:rsidRDefault="005A306E" w:rsidP="005A306E">
            <w:pPr>
              <w:spacing w:line="20" w:lineRule="atLeast"/>
              <w:ind w:left="0" w:right="33" w:firstLine="0"/>
              <w:jc w:val="left"/>
              <w:rPr>
                <w:sz w:val="18"/>
                <w:szCs w:val="18"/>
              </w:rPr>
            </w:pPr>
            <w:r w:rsidRPr="005A306E">
              <w:rPr>
                <w:sz w:val="18"/>
                <w:szCs w:val="18"/>
              </w:rPr>
              <w:t>Иные параметры:</w:t>
            </w:r>
          </w:p>
          <w:p w:rsidR="005A306E" w:rsidRPr="005A306E" w:rsidRDefault="005A306E" w:rsidP="005A306E">
            <w:pPr>
              <w:spacing w:line="20" w:lineRule="atLeast"/>
              <w:ind w:left="0" w:right="33" w:firstLine="0"/>
              <w:jc w:val="left"/>
              <w:rPr>
                <w:sz w:val="18"/>
                <w:szCs w:val="18"/>
              </w:rPr>
            </w:pPr>
            <w:r w:rsidRPr="005A306E">
              <w:rPr>
                <w:sz w:val="18"/>
                <w:szCs w:val="18"/>
              </w:rPr>
              <w:t>Минимальный процент озеленения – 20.</w:t>
            </w:r>
          </w:p>
          <w:p w:rsidR="005A306E" w:rsidRPr="005A306E" w:rsidRDefault="005A306E" w:rsidP="005A306E">
            <w:pPr>
              <w:spacing w:line="20" w:lineRule="atLeast"/>
              <w:ind w:left="0" w:right="33" w:firstLine="0"/>
              <w:jc w:val="left"/>
              <w:rPr>
                <w:sz w:val="18"/>
                <w:szCs w:val="18"/>
              </w:rPr>
            </w:pPr>
            <w:r w:rsidRPr="005A306E">
              <w:rPr>
                <w:sz w:val="18"/>
                <w:szCs w:val="18"/>
              </w:rPr>
              <w:t>Максимальная высота оград – 1,5 м, ограждение между участками должны устраиваться из прозрачных или не затеняющих материалов.</w:t>
            </w:r>
          </w:p>
          <w:p w:rsidR="005A306E" w:rsidRPr="005A306E" w:rsidRDefault="005A306E" w:rsidP="005A306E">
            <w:pPr>
              <w:spacing w:line="20" w:lineRule="atLeast"/>
              <w:ind w:left="0" w:right="33" w:firstLine="0"/>
              <w:jc w:val="left"/>
              <w:rPr>
                <w:sz w:val="18"/>
                <w:szCs w:val="18"/>
              </w:rPr>
            </w:pPr>
            <w:r w:rsidRPr="005A306E">
              <w:rPr>
                <w:sz w:val="18"/>
                <w:szCs w:val="18"/>
              </w:rPr>
              <w:t xml:space="preserve">Расстояние до домов, хозяйственных построек, расположенных на соседних земельных </w:t>
            </w:r>
            <w:r w:rsidRPr="005A306E">
              <w:rPr>
                <w:sz w:val="18"/>
                <w:szCs w:val="18"/>
              </w:rPr>
              <w:lastRenderedPageBreak/>
              <w:t>участках – не менее 3 м.,</w:t>
            </w:r>
          </w:p>
          <w:p w:rsidR="005A306E" w:rsidRPr="005A306E" w:rsidRDefault="005A306E" w:rsidP="005A306E">
            <w:pPr>
              <w:spacing w:line="20" w:lineRule="atLeast"/>
              <w:ind w:left="0" w:right="33" w:firstLine="0"/>
              <w:jc w:val="left"/>
              <w:rPr>
                <w:sz w:val="18"/>
                <w:szCs w:val="18"/>
              </w:rPr>
            </w:pPr>
            <w:r w:rsidRPr="005A306E">
              <w:rPr>
                <w:sz w:val="18"/>
                <w:szCs w:val="18"/>
              </w:rPr>
              <w:t>Расстояние от домов до хозяйственных построек для скота и птицы – не менее 15 м.</w:t>
            </w:r>
          </w:p>
          <w:p w:rsidR="005A306E" w:rsidRPr="005A306E" w:rsidRDefault="005A306E" w:rsidP="005A306E">
            <w:pPr>
              <w:spacing w:line="20" w:lineRule="atLeast"/>
              <w:ind w:left="0" w:firstLine="0"/>
              <w:jc w:val="left"/>
              <w:rPr>
                <w:sz w:val="18"/>
                <w:szCs w:val="18"/>
              </w:rPr>
            </w:pPr>
          </w:p>
        </w:tc>
        <w:tc>
          <w:tcPr>
            <w:tcW w:w="3261" w:type="dxa"/>
            <w:vMerge/>
            <w:shd w:val="clear" w:color="auto" w:fill="auto"/>
          </w:tcPr>
          <w:p w:rsidR="005A306E" w:rsidRPr="005A306E" w:rsidRDefault="005A306E" w:rsidP="005A306E">
            <w:pPr>
              <w:tabs>
                <w:tab w:val="left" w:pos="2300"/>
              </w:tabs>
              <w:spacing w:line="20" w:lineRule="atLeast"/>
              <w:ind w:left="0" w:firstLine="0"/>
              <w:jc w:val="left"/>
              <w:rPr>
                <w:sz w:val="18"/>
                <w:szCs w:val="18"/>
              </w:rPr>
            </w:pPr>
          </w:p>
        </w:tc>
      </w:tr>
      <w:tr w:rsidR="005A306E" w:rsidRPr="005A306E" w:rsidTr="00883987">
        <w:tc>
          <w:tcPr>
            <w:tcW w:w="2127" w:type="dxa"/>
          </w:tcPr>
          <w:p w:rsidR="005A306E" w:rsidRPr="005A306E" w:rsidRDefault="005A306E" w:rsidP="005A306E">
            <w:pPr>
              <w:spacing w:line="20" w:lineRule="atLeast"/>
              <w:ind w:left="0" w:right="-172" w:firstLine="0"/>
              <w:jc w:val="left"/>
              <w:rPr>
                <w:sz w:val="18"/>
                <w:szCs w:val="18"/>
              </w:rPr>
            </w:pPr>
            <w:r w:rsidRPr="005A306E">
              <w:rPr>
                <w:sz w:val="18"/>
                <w:szCs w:val="18"/>
              </w:rPr>
              <w:lastRenderedPageBreak/>
              <w:t>Ремонт автомобилей 4.9.1.4.</w:t>
            </w:r>
          </w:p>
        </w:tc>
        <w:tc>
          <w:tcPr>
            <w:tcW w:w="2996" w:type="dxa"/>
          </w:tcPr>
          <w:p w:rsidR="005A306E" w:rsidRPr="005A306E" w:rsidRDefault="005A306E" w:rsidP="005A306E">
            <w:pPr>
              <w:autoSpaceDE w:val="0"/>
              <w:autoSpaceDN w:val="0"/>
              <w:adjustRightInd w:val="0"/>
              <w:spacing w:line="20" w:lineRule="atLeast"/>
              <w:ind w:left="0" w:firstLine="0"/>
              <w:rPr>
                <w:rFonts w:eastAsia="DengXian"/>
                <w:sz w:val="18"/>
                <w:szCs w:val="18"/>
              </w:rPr>
            </w:pPr>
            <w:r w:rsidRPr="005A306E">
              <w:rPr>
                <w:rFonts w:eastAsia="DengXian"/>
                <w:sz w:val="18"/>
                <w:szCs w:val="18"/>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2674" w:type="dxa"/>
            <w:shd w:val="clear" w:color="auto" w:fill="auto"/>
          </w:tcPr>
          <w:p w:rsidR="005A306E" w:rsidRPr="005A306E" w:rsidRDefault="005A306E" w:rsidP="005A306E">
            <w:pPr>
              <w:spacing w:line="20" w:lineRule="atLeast"/>
              <w:ind w:left="0" w:firstLine="0"/>
              <w:jc w:val="left"/>
              <w:rPr>
                <w:sz w:val="18"/>
                <w:szCs w:val="18"/>
              </w:rPr>
            </w:pPr>
            <w:r w:rsidRPr="005A306E">
              <w:rPr>
                <w:sz w:val="18"/>
                <w:szCs w:val="18"/>
              </w:rPr>
              <w:t>Мастерские предназначенные для ремонта. Автомойки</w:t>
            </w:r>
          </w:p>
          <w:p w:rsidR="005A306E" w:rsidRPr="005A306E" w:rsidRDefault="005A306E" w:rsidP="005A306E">
            <w:pPr>
              <w:spacing w:line="20" w:lineRule="atLeast"/>
              <w:ind w:left="0" w:right="33" w:firstLine="0"/>
              <w:jc w:val="left"/>
              <w:rPr>
                <w:sz w:val="18"/>
                <w:szCs w:val="18"/>
              </w:rPr>
            </w:pPr>
            <w:r w:rsidRPr="005A306E">
              <w:rPr>
                <w:sz w:val="18"/>
                <w:szCs w:val="18"/>
              </w:rPr>
              <w:t>Магазины сопутствующей торговли</w:t>
            </w:r>
          </w:p>
        </w:tc>
        <w:tc>
          <w:tcPr>
            <w:tcW w:w="3969" w:type="dxa"/>
            <w:shd w:val="clear" w:color="auto" w:fill="auto"/>
          </w:tcPr>
          <w:p w:rsidR="005A306E" w:rsidRPr="005A306E" w:rsidRDefault="005A306E" w:rsidP="005A306E">
            <w:pPr>
              <w:spacing w:line="20" w:lineRule="atLeast"/>
              <w:ind w:left="0" w:right="33" w:firstLine="0"/>
              <w:jc w:val="left"/>
              <w:rPr>
                <w:sz w:val="18"/>
                <w:szCs w:val="18"/>
              </w:rPr>
            </w:pPr>
            <w:r w:rsidRPr="005A306E">
              <w:rPr>
                <w:sz w:val="18"/>
                <w:szCs w:val="18"/>
              </w:rPr>
              <w:t>1. Предельные размеры земельного участка не устанавливаются.</w:t>
            </w:r>
          </w:p>
          <w:p w:rsidR="005A306E" w:rsidRPr="005A306E" w:rsidRDefault="005A306E" w:rsidP="005A306E">
            <w:pPr>
              <w:spacing w:line="20" w:lineRule="atLeast"/>
              <w:ind w:left="0" w:right="33" w:firstLine="0"/>
              <w:jc w:val="left"/>
              <w:rPr>
                <w:sz w:val="18"/>
                <w:szCs w:val="18"/>
              </w:rPr>
            </w:pPr>
            <w:r w:rsidRPr="005A306E">
              <w:rPr>
                <w:sz w:val="18"/>
                <w:szCs w:val="18"/>
              </w:rPr>
              <w:t>2. Минимальный отступ от границ земельного участка – 3 м.</w:t>
            </w:r>
          </w:p>
          <w:p w:rsidR="005A306E" w:rsidRPr="005A306E" w:rsidRDefault="005A306E" w:rsidP="005A306E">
            <w:pPr>
              <w:spacing w:line="20" w:lineRule="atLeast"/>
              <w:ind w:left="0" w:right="33" w:firstLine="0"/>
              <w:jc w:val="left"/>
              <w:rPr>
                <w:sz w:val="18"/>
                <w:szCs w:val="18"/>
              </w:rPr>
            </w:pPr>
            <w:r w:rsidRPr="005A306E">
              <w:rPr>
                <w:sz w:val="18"/>
                <w:szCs w:val="18"/>
              </w:rPr>
              <w:t>3. Максимальное количество этажей – 1.</w:t>
            </w:r>
          </w:p>
          <w:p w:rsidR="005A306E" w:rsidRPr="005A306E" w:rsidRDefault="005A306E" w:rsidP="005A306E">
            <w:pPr>
              <w:spacing w:line="20" w:lineRule="atLeast"/>
              <w:ind w:left="0" w:right="33" w:firstLine="0"/>
              <w:jc w:val="left"/>
              <w:rPr>
                <w:sz w:val="18"/>
                <w:szCs w:val="18"/>
              </w:rPr>
            </w:pPr>
            <w:r w:rsidRPr="005A306E">
              <w:rPr>
                <w:sz w:val="18"/>
                <w:szCs w:val="18"/>
              </w:rPr>
              <w:t>4.  Максимальный процент застройки – 70%.</w:t>
            </w:r>
          </w:p>
          <w:p w:rsidR="005A306E" w:rsidRPr="005A306E" w:rsidRDefault="005A306E" w:rsidP="005A306E">
            <w:pPr>
              <w:spacing w:line="20" w:lineRule="atLeast"/>
              <w:ind w:left="0" w:right="33" w:firstLine="0"/>
              <w:jc w:val="left"/>
              <w:rPr>
                <w:sz w:val="18"/>
                <w:szCs w:val="18"/>
              </w:rPr>
            </w:pPr>
            <w:r w:rsidRPr="005A306E">
              <w:rPr>
                <w:sz w:val="18"/>
                <w:szCs w:val="18"/>
              </w:rPr>
              <w:t>Иные параметры:</w:t>
            </w:r>
          </w:p>
          <w:p w:rsidR="005A306E" w:rsidRPr="005A306E" w:rsidRDefault="005A306E" w:rsidP="005A306E">
            <w:pPr>
              <w:spacing w:line="20" w:lineRule="atLeast"/>
              <w:ind w:left="0" w:right="33" w:firstLine="0"/>
              <w:jc w:val="left"/>
              <w:rPr>
                <w:sz w:val="18"/>
                <w:szCs w:val="18"/>
              </w:rPr>
            </w:pPr>
            <w:r w:rsidRPr="005A306E">
              <w:rPr>
                <w:sz w:val="18"/>
                <w:szCs w:val="18"/>
              </w:rPr>
              <w:t>Минимальный процент озеленения – 10%.</w:t>
            </w:r>
          </w:p>
        </w:tc>
        <w:tc>
          <w:tcPr>
            <w:tcW w:w="3261" w:type="dxa"/>
            <w:shd w:val="clear" w:color="auto" w:fill="auto"/>
          </w:tcPr>
          <w:p w:rsidR="005A306E" w:rsidRPr="005A306E" w:rsidRDefault="005A306E" w:rsidP="005A306E">
            <w:pPr>
              <w:tabs>
                <w:tab w:val="left" w:pos="2300"/>
              </w:tabs>
              <w:spacing w:line="20" w:lineRule="atLeast"/>
              <w:ind w:left="0" w:firstLine="0"/>
              <w:jc w:val="left"/>
              <w:rPr>
                <w:sz w:val="18"/>
                <w:szCs w:val="18"/>
                <w:highlight w:val="green"/>
              </w:rPr>
            </w:pPr>
            <w:r w:rsidRPr="005A306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tc>
      </w:tr>
      <w:tr w:rsidR="005A306E" w:rsidRPr="005A306E" w:rsidTr="00883987">
        <w:tc>
          <w:tcPr>
            <w:tcW w:w="2127" w:type="dxa"/>
            <w:tcBorders>
              <w:top w:val="single" w:sz="12" w:space="0" w:color="auto"/>
              <w:left w:val="single" w:sz="12" w:space="0" w:color="auto"/>
              <w:bottom w:val="single" w:sz="12" w:space="0" w:color="auto"/>
              <w:right w:val="single" w:sz="12" w:space="0" w:color="auto"/>
            </w:tcBorders>
          </w:tcPr>
          <w:p w:rsidR="005A306E" w:rsidRPr="005A306E" w:rsidRDefault="005A306E" w:rsidP="005A306E">
            <w:pPr>
              <w:spacing w:line="20" w:lineRule="atLeast"/>
              <w:ind w:left="0" w:right="-172" w:firstLine="0"/>
              <w:jc w:val="left"/>
              <w:rPr>
                <w:sz w:val="18"/>
                <w:szCs w:val="18"/>
              </w:rPr>
            </w:pPr>
            <w:r w:rsidRPr="005A306E">
              <w:rPr>
                <w:sz w:val="18"/>
                <w:szCs w:val="18"/>
              </w:rPr>
              <w:t>Малоэтажная многоквартирная жилая застройка 2.1.1.</w:t>
            </w:r>
          </w:p>
          <w:p w:rsidR="005A306E" w:rsidRPr="005A306E" w:rsidRDefault="005A306E" w:rsidP="005A306E">
            <w:pPr>
              <w:spacing w:line="20" w:lineRule="atLeast"/>
              <w:ind w:left="0" w:right="-172" w:firstLine="0"/>
              <w:jc w:val="left"/>
              <w:rPr>
                <w:sz w:val="18"/>
                <w:szCs w:val="18"/>
              </w:rPr>
            </w:pPr>
          </w:p>
        </w:tc>
        <w:tc>
          <w:tcPr>
            <w:tcW w:w="2996" w:type="dxa"/>
            <w:tcBorders>
              <w:top w:val="single" w:sz="12" w:space="0" w:color="auto"/>
              <w:left w:val="single" w:sz="12" w:space="0" w:color="auto"/>
              <w:bottom w:val="single" w:sz="12" w:space="0" w:color="auto"/>
              <w:right w:val="single" w:sz="12" w:space="0" w:color="auto"/>
            </w:tcBorders>
          </w:tcPr>
          <w:p w:rsidR="005A306E" w:rsidRPr="005A306E" w:rsidRDefault="005A306E" w:rsidP="005A306E">
            <w:pPr>
              <w:autoSpaceDE w:val="0"/>
              <w:autoSpaceDN w:val="0"/>
              <w:adjustRightInd w:val="0"/>
              <w:spacing w:line="20" w:lineRule="atLeast"/>
              <w:ind w:left="0" w:firstLine="0"/>
              <w:rPr>
                <w:rFonts w:eastAsia="DengXian"/>
                <w:sz w:val="18"/>
                <w:szCs w:val="18"/>
              </w:rPr>
            </w:pPr>
            <w:r w:rsidRPr="005A306E">
              <w:rPr>
                <w:rFonts w:eastAsia="DengXian"/>
                <w:sz w:val="18"/>
                <w:szCs w:val="18"/>
              </w:rPr>
              <w:t>Размещение малоэтажных многоквартирных домов (многоквартирные дома высотой до 4 этажей, включая мансардный);</w:t>
            </w:r>
          </w:p>
          <w:p w:rsidR="005A306E" w:rsidRPr="005A306E" w:rsidRDefault="005A306E" w:rsidP="005A306E">
            <w:pPr>
              <w:autoSpaceDE w:val="0"/>
              <w:autoSpaceDN w:val="0"/>
              <w:adjustRightInd w:val="0"/>
              <w:spacing w:line="20" w:lineRule="atLeast"/>
              <w:ind w:left="0" w:firstLine="0"/>
              <w:rPr>
                <w:rFonts w:eastAsia="DengXian"/>
                <w:sz w:val="18"/>
                <w:szCs w:val="18"/>
              </w:rPr>
            </w:pPr>
            <w:r w:rsidRPr="005A306E">
              <w:rPr>
                <w:rFonts w:eastAsia="DengXian"/>
                <w:sz w:val="18"/>
                <w:szCs w:val="18"/>
              </w:rPr>
              <w:t>обустройство спортивных и детских площадок, площадок для отдыха;</w:t>
            </w:r>
          </w:p>
          <w:p w:rsidR="005A306E" w:rsidRPr="005A306E" w:rsidRDefault="005A306E" w:rsidP="005A306E">
            <w:pPr>
              <w:autoSpaceDE w:val="0"/>
              <w:autoSpaceDN w:val="0"/>
              <w:adjustRightInd w:val="0"/>
              <w:spacing w:line="20" w:lineRule="atLeast"/>
              <w:ind w:left="0" w:firstLine="0"/>
              <w:rPr>
                <w:rFonts w:eastAsia="DengXian"/>
                <w:sz w:val="18"/>
                <w:szCs w:val="18"/>
              </w:rPr>
            </w:pPr>
            <w:r w:rsidRPr="005A306E">
              <w:rPr>
                <w:rFonts w:eastAsia="DengXian"/>
                <w:sz w:val="18"/>
                <w:szCs w:val="18"/>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5A306E" w:rsidRPr="005A306E" w:rsidRDefault="005A306E" w:rsidP="005A306E">
            <w:pPr>
              <w:spacing w:line="20" w:lineRule="atLeast"/>
              <w:ind w:left="0" w:right="-172" w:firstLine="0"/>
              <w:jc w:val="left"/>
              <w:rPr>
                <w:sz w:val="18"/>
                <w:szCs w:val="18"/>
              </w:rPr>
            </w:pPr>
            <w:r w:rsidRPr="005A306E">
              <w:rPr>
                <w:sz w:val="18"/>
                <w:szCs w:val="18"/>
              </w:rPr>
              <w:t>Малоэтажные многоквартирные жилые  дома.</w:t>
            </w:r>
          </w:p>
          <w:p w:rsidR="005A306E" w:rsidRPr="005A306E" w:rsidRDefault="005A306E" w:rsidP="005A306E">
            <w:pPr>
              <w:spacing w:line="20" w:lineRule="atLeast"/>
              <w:ind w:left="0" w:right="-172" w:firstLine="0"/>
              <w:jc w:val="left"/>
              <w:rPr>
                <w:sz w:val="18"/>
                <w:szCs w:val="18"/>
              </w:rPr>
            </w:pPr>
            <w:r w:rsidRPr="005A306E">
              <w:rPr>
                <w:sz w:val="18"/>
                <w:szCs w:val="18"/>
              </w:rPr>
              <w:t>Объекты хранения автотранспорта Подсобные сооружения.</w:t>
            </w:r>
          </w:p>
          <w:p w:rsidR="005A306E" w:rsidRPr="005A306E" w:rsidRDefault="005A306E" w:rsidP="005A306E">
            <w:pPr>
              <w:spacing w:line="20" w:lineRule="atLeast"/>
              <w:ind w:left="0" w:right="-172" w:firstLine="0"/>
              <w:jc w:val="left"/>
              <w:rPr>
                <w:sz w:val="18"/>
                <w:szCs w:val="18"/>
              </w:rPr>
            </w:pPr>
            <w:r w:rsidRPr="005A306E">
              <w:rPr>
                <w:sz w:val="18"/>
                <w:szCs w:val="18"/>
              </w:rPr>
              <w:t>Спортивные и детские площадки.</w:t>
            </w:r>
          </w:p>
          <w:p w:rsidR="005A306E" w:rsidRPr="005A306E" w:rsidRDefault="005A306E" w:rsidP="005A306E">
            <w:pPr>
              <w:spacing w:line="20" w:lineRule="atLeast"/>
              <w:ind w:left="0" w:right="-172" w:firstLine="0"/>
              <w:jc w:val="left"/>
              <w:rPr>
                <w:sz w:val="18"/>
                <w:szCs w:val="18"/>
              </w:rPr>
            </w:pPr>
            <w:r w:rsidRPr="005A306E">
              <w:rPr>
                <w:sz w:val="18"/>
                <w:szCs w:val="18"/>
              </w:rPr>
              <w:t>Площадки отдыха</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5A306E" w:rsidRPr="005A306E" w:rsidRDefault="005A306E" w:rsidP="005A306E">
            <w:pPr>
              <w:spacing w:line="20" w:lineRule="atLeast"/>
              <w:ind w:left="0" w:right="33" w:firstLine="0"/>
              <w:jc w:val="left"/>
              <w:rPr>
                <w:sz w:val="18"/>
                <w:szCs w:val="18"/>
              </w:rPr>
            </w:pPr>
            <w:r w:rsidRPr="005A306E">
              <w:rPr>
                <w:sz w:val="18"/>
                <w:szCs w:val="18"/>
              </w:rPr>
              <w:t>1.Предельные размеры земельного участка не устанавливаются</w:t>
            </w:r>
          </w:p>
          <w:p w:rsidR="005A306E" w:rsidRPr="005A306E" w:rsidRDefault="005A306E" w:rsidP="005A306E">
            <w:pPr>
              <w:spacing w:line="20" w:lineRule="atLeast"/>
              <w:ind w:left="0" w:right="33" w:firstLine="0"/>
              <w:jc w:val="left"/>
              <w:rPr>
                <w:sz w:val="18"/>
                <w:szCs w:val="18"/>
              </w:rPr>
            </w:pPr>
            <w:r w:rsidRPr="005A306E">
              <w:rPr>
                <w:sz w:val="18"/>
                <w:szCs w:val="18"/>
              </w:rPr>
              <w:t>2. Минимальный отступ от границ земельного участка -3м.</w:t>
            </w:r>
          </w:p>
          <w:p w:rsidR="005A306E" w:rsidRPr="005A306E" w:rsidRDefault="005A306E" w:rsidP="005A306E">
            <w:pPr>
              <w:spacing w:line="20" w:lineRule="atLeast"/>
              <w:ind w:left="0" w:right="33" w:firstLine="0"/>
              <w:jc w:val="left"/>
              <w:rPr>
                <w:sz w:val="18"/>
                <w:szCs w:val="18"/>
              </w:rPr>
            </w:pPr>
            <w:r w:rsidRPr="005A306E">
              <w:rPr>
                <w:sz w:val="18"/>
                <w:szCs w:val="18"/>
              </w:rPr>
              <w:t>3. Максимальное количество этажей - 4.</w:t>
            </w:r>
          </w:p>
          <w:p w:rsidR="005A306E" w:rsidRPr="005A306E" w:rsidRDefault="005A306E" w:rsidP="005A306E">
            <w:pPr>
              <w:spacing w:line="20" w:lineRule="atLeast"/>
              <w:ind w:left="0" w:right="33" w:firstLine="0"/>
              <w:jc w:val="left"/>
              <w:rPr>
                <w:sz w:val="18"/>
                <w:szCs w:val="18"/>
              </w:rPr>
            </w:pPr>
            <w:r w:rsidRPr="005A306E">
              <w:rPr>
                <w:sz w:val="18"/>
                <w:szCs w:val="18"/>
              </w:rPr>
              <w:t>Максимальная высота от уровня земли:</w:t>
            </w:r>
          </w:p>
          <w:p w:rsidR="005A306E" w:rsidRPr="005A306E" w:rsidRDefault="005A306E" w:rsidP="005A306E">
            <w:pPr>
              <w:spacing w:line="20" w:lineRule="atLeast"/>
              <w:ind w:left="0" w:right="33" w:firstLine="0"/>
              <w:jc w:val="left"/>
              <w:rPr>
                <w:sz w:val="18"/>
                <w:szCs w:val="18"/>
              </w:rPr>
            </w:pPr>
            <w:r w:rsidRPr="005A306E">
              <w:rPr>
                <w:sz w:val="18"/>
                <w:szCs w:val="18"/>
              </w:rPr>
              <w:t>- до верха плоской кровли – 11м;</w:t>
            </w:r>
          </w:p>
          <w:p w:rsidR="005A306E" w:rsidRPr="005A306E" w:rsidRDefault="005A306E" w:rsidP="005A306E">
            <w:pPr>
              <w:spacing w:line="20" w:lineRule="atLeast"/>
              <w:ind w:left="0" w:right="33" w:firstLine="0"/>
              <w:jc w:val="left"/>
              <w:rPr>
                <w:sz w:val="18"/>
                <w:szCs w:val="18"/>
              </w:rPr>
            </w:pPr>
            <w:r w:rsidRPr="005A306E">
              <w:rPr>
                <w:sz w:val="18"/>
                <w:szCs w:val="18"/>
              </w:rPr>
              <w:t>- до конька скатной кровли – 15 м.</w:t>
            </w:r>
          </w:p>
          <w:p w:rsidR="005A306E" w:rsidRPr="005A306E" w:rsidRDefault="005A306E" w:rsidP="005A306E">
            <w:pPr>
              <w:spacing w:line="20" w:lineRule="atLeast"/>
              <w:ind w:left="0" w:right="33" w:firstLine="0"/>
              <w:jc w:val="left"/>
              <w:rPr>
                <w:sz w:val="18"/>
                <w:szCs w:val="18"/>
              </w:rPr>
            </w:pPr>
            <w:r w:rsidRPr="005A306E">
              <w:rPr>
                <w:sz w:val="18"/>
                <w:szCs w:val="18"/>
              </w:rPr>
              <w:t>4.Максимальный процент застройки  не устанавливается</w:t>
            </w:r>
          </w:p>
          <w:p w:rsidR="005A306E" w:rsidRPr="005A306E" w:rsidRDefault="005A306E" w:rsidP="005A306E">
            <w:pPr>
              <w:spacing w:line="20" w:lineRule="atLeast"/>
              <w:ind w:left="0" w:right="33" w:firstLine="0"/>
              <w:jc w:val="left"/>
              <w:rPr>
                <w:sz w:val="18"/>
                <w:szCs w:val="18"/>
              </w:rPr>
            </w:pPr>
            <w:r w:rsidRPr="005A306E">
              <w:rPr>
                <w:sz w:val="18"/>
                <w:szCs w:val="18"/>
              </w:rPr>
              <w:t>Иные параметры:</w:t>
            </w:r>
          </w:p>
          <w:p w:rsidR="005A306E" w:rsidRPr="005A306E" w:rsidRDefault="005A306E" w:rsidP="005A306E">
            <w:pPr>
              <w:spacing w:line="20" w:lineRule="atLeast"/>
              <w:ind w:left="0" w:right="33" w:firstLine="0"/>
              <w:jc w:val="left"/>
              <w:rPr>
                <w:sz w:val="18"/>
                <w:szCs w:val="18"/>
              </w:rPr>
            </w:pPr>
            <w:r w:rsidRPr="005A306E">
              <w:rPr>
                <w:sz w:val="18"/>
                <w:szCs w:val="18"/>
              </w:rPr>
              <w:t>Минимальный процент озеленения – 20% при новом строительстве.</w:t>
            </w:r>
          </w:p>
          <w:p w:rsidR="005A306E" w:rsidRPr="005A306E" w:rsidRDefault="005A306E" w:rsidP="005A306E">
            <w:pPr>
              <w:spacing w:line="20" w:lineRule="atLeast"/>
              <w:ind w:left="0" w:right="33" w:firstLine="0"/>
              <w:jc w:val="left"/>
              <w:rPr>
                <w:sz w:val="18"/>
                <w:szCs w:val="18"/>
              </w:rPr>
            </w:pPr>
            <w:r w:rsidRPr="005A306E">
              <w:rPr>
                <w:sz w:val="18"/>
                <w:szCs w:val="18"/>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5A306E" w:rsidRPr="005A306E" w:rsidRDefault="005A306E" w:rsidP="005A306E">
            <w:pPr>
              <w:spacing w:line="20" w:lineRule="atLeast"/>
              <w:ind w:left="0" w:right="33" w:firstLine="0"/>
              <w:jc w:val="left"/>
              <w:rPr>
                <w:sz w:val="18"/>
                <w:szCs w:val="18"/>
              </w:rPr>
            </w:pPr>
            <w:r w:rsidRPr="005A306E">
              <w:rPr>
                <w:sz w:val="18"/>
                <w:szCs w:val="18"/>
              </w:rPr>
              <w:t>Минимальное расстояние от придомовых площадок до окон жилых домов:</w:t>
            </w:r>
          </w:p>
          <w:p w:rsidR="005A306E" w:rsidRPr="005A306E" w:rsidRDefault="005A306E" w:rsidP="005A306E">
            <w:pPr>
              <w:spacing w:line="20" w:lineRule="atLeast"/>
              <w:ind w:left="0" w:right="33" w:firstLine="0"/>
              <w:jc w:val="left"/>
              <w:rPr>
                <w:sz w:val="18"/>
                <w:szCs w:val="18"/>
              </w:rPr>
            </w:pPr>
            <w:r w:rsidRPr="005A306E">
              <w:rPr>
                <w:sz w:val="18"/>
                <w:szCs w:val="18"/>
              </w:rPr>
              <w:t xml:space="preserve">- для игр детей дошкольного и младшего </w:t>
            </w:r>
            <w:r w:rsidRPr="005A306E">
              <w:rPr>
                <w:sz w:val="18"/>
                <w:szCs w:val="18"/>
              </w:rPr>
              <w:lastRenderedPageBreak/>
              <w:t>школьного возраста – 12 м;</w:t>
            </w:r>
          </w:p>
          <w:p w:rsidR="005A306E" w:rsidRPr="005A306E" w:rsidRDefault="005A306E" w:rsidP="005A306E">
            <w:pPr>
              <w:spacing w:line="20" w:lineRule="atLeast"/>
              <w:ind w:left="0" w:right="33" w:firstLine="0"/>
              <w:jc w:val="left"/>
              <w:rPr>
                <w:sz w:val="18"/>
                <w:szCs w:val="18"/>
              </w:rPr>
            </w:pPr>
            <w:r w:rsidRPr="005A306E">
              <w:rPr>
                <w:sz w:val="18"/>
                <w:szCs w:val="18"/>
              </w:rPr>
              <w:t>- для отдыха взрослого населения  - 10 м;</w:t>
            </w:r>
          </w:p>
          <w:p w:rsidR="005A306E" w:rsidRPr="005A306E" w:rsidRDefault="005A306E" w:rsidP="005A306E">
            <w:pPr>
              <w:spacing w:line="20" w:lineRule="atLeast"/>
              <w:ind w:left="0" w:right="33" w:firstLine="0"/>
              <w:jc w:val="left"/>
              <w:rPr>
                <w:sz w:val="18"/>
                <w:szCs w:val="18"/>
              </w:rPr>
            </w:pPr>
            <w:r w:rsidRPr="005A306E">
              <w:rPr>
                <w:sz w:val="18"/>
                <w:szCs w:val="18"/>
              </w:rPr>
              <w:t>- для занятий физкультурой – 10 м;</w:t>
            </w:r>
          </w:p>
          <w:p w:rsidR="005A306E" w:rsidRPr="005A306E" w:rsidRDefault="005A306E" w:rsidP="005A306E">
            <w:pPr>
              <w:spacing w:line="20" w:lineRule="atLeast"/>
              <w:ind w:left="0" w:right="33" w:firstLine="0"/>
              <w:jc w:val="left"/>
              <w:rPr>
                <w:sz w:val="18"/>
                <w:szCs w:val="18"/>
              </w:rPr>
            </w:pPr>
            <w:r w:rsidRPr="005A306E">
              <w:rPr>
                <w:sz w:val="18"/>
                <w:szCs w:val="18"/>
              </w:rPr>
              <w:t xml:space="preserve"> - для хозяйственных целей – 20 м;</w:t>
            </w:r>
          </w:p>
          <w:p w:rsidR="005A306E" w:rsidRPr="005A306E" w:rsidRDefault="005A306E" w:rsidP="005A306E">
            <w:pPr>
              <w:spacing w:line="20" w:lineRule="atLeast"/>
              <w:ind w:left="0" w:right="33" w:firstLine="0"/>
              <w:jc w:val="left"/>
              <w:rPr>
                <w:sz w:val="18"/>
                <w:szCs w:val="18"/>
              </w:rPr>
            </w:pPr>
            <w:r w:rsidRPr="005A306E">
              <w:rPr>
                <w:sz w:val="18"/>
                <w:szCs w:val="18"/>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5A306E" w:rsidRPr="005A306E" w:rsidRDefault="005A306E" w:rsidP="005A306E">
            <w:pPr>
              <w:tabs>
                <w:tab w:val="left" w:pos="2300"/>
              </w:tabs>
              <w:spacing w:line="20" w:lineRule="atLeast"/>
              <w:ind w:left="0" w:firstLine="0"/>
              <w:jc w:val="left"/>
              <w:rPr>
                <w:sz w:val="18"/>
                <w:szCs w:val="18"/>
              </w:rPr>
            </w:pPr>
            <w:r w:rsidRPr="005A306E">
              <w:rPr>
                <w:sz w:val="18"/>
                <w:szCs w:val="18"/>
              </w:rPr>
              <w:lastRenderedPageBreak/>
              <w:t>Проектирование и строительство осуществлять в соответствии с СП 42.13330.2016, со строительными нормами и правилами, СП, техническими регламентами.</w:t>
            </w:r>
          </w:p>
          <w:p w:rsidR="005A306E" w:rsidRPr="005A306E" w:rsidRDefault="005A306E" w:rsidP="005A306E">
            <w:pPr>
              <w:tabs>
                <w:tab w:val="left" w:pos="2300"/>
              </w:tabs>
              <w:spacing w:line="20" w:lineRule="atLeast"/>
              <w:ind w:left="0" w:firstLine="0"/>
              <w:jc w:val="left"/>
              <w:rPr>
                <w:sz w:val="18"/>
                <w:szCs w:val="18"/>
              </w:rPr>
            </w:pPr>
            <w:r w:rsidRPr="005A306E">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5A306E" w:rsidRPr="005A306E" w:rsidRDefault="005A306E" w:rsidP="005A306E">
            <w:pPr>
              <w:tabs>
                <w:tab w:val="left" w:pos="2300"/>
              </w:tabs>
              <w:spacing w:line="20" w:lineRule="atLeast"/>
              <w:ind w:left="0" w:firstLine="0"/>
              <w:jc w:val="left"/>
              <w:rPr>
                <w:sz w:val="18"/>
                <w:szCs w:val="18"/>
              </w:rPr>
            </w:pPr>
          </w:p>
        </w:tc>
      </w:tr>
      <w:tr w:rsidR="005A306E" w:rsidRPr="005A306E" w:rsidTr="00883987">
        <w:tc>
          <w:tcPr>
            <w:tcW w:w="2127" w:type="dxa"/>
            <w:tcBorders>
              <w:top w:val="single" w:sz="12" w:space="0" w:color="auto"/>
              <w:left w:val="single" w:sz="12" w:space="0" w:color="auto"/>
              <w:bottom w:val="single" w:sz="12" w:space="0" w:color="auto"/>
              <w:right w:val="single" w:sz="12" w:space="0" w:color="auto"/>
            </w:tcBorders>
          </w:tcPr>
          <w:p w:rsidR="005A306E" w:rsidRPr="005A306E" w:rsidRDefault="005A306E" w:rsidP="005A306E">
            <w:pPr>
              <w:autoSpaceDE w:val="0"/>
              <w:autoSpaceDN w:val="0"/>
              <w:adjustRightInd w:val="0"/>
              <w:spacing w:line="20" w:lineRule="atLeast"/>
              <w:ind w:left="0" w:firstLine="0"/>
              <w:jc w:val="left"/>
              <w:rPr>
                <w:rFonts w:eastAsia="Calibri"/>
                <w:sz w:val="18"/>
                <w:szCs w:val="18"/>
                <w:lang w:eastAsia="en-US"/>
              </w:rPr>
            </w:pPr>
            <w:r w:rsidRPr="005A306E">
              <w:rPr>
                <w:rFonts w:eastAsia="Calibri"/>
                <w:sz w:val="18"/>
                <w:szCs w:val="18"/>
                <w:shd w:val="clear" w:color="auto" w:fill="FFFFFF"/>
                <w:lang w:eastAsia="en-US"/>
              </w:rPr>
              <w:lastRenderedPageBreak/>
              <w:t xml:space="preserve">Обслуживание жилой застройки </w:t>
            </w:r>
            <w:r w:rsidRPr="005A306E">
              <w:rPr>
                <w:rFonts w:eastAsia="Calibri"/>
                <w:sz w:val="18"/>
                <w:szCs w:val="18"/>
                <w:lang w:eastAsia="en-US"/>
              </w:rPr>
              <w:t>2.7.</w:t>
            </w:r>
          </w:p>
        </w:tc>
        <w:tc>
          <w:tcPr>
            <w:tcW w:w="2996" w:type="dxa"/>
            <w:tcBorders>
              <w:top w:val="single" w:sz="12" w:space="0" w:color="auto"/>
              <w:left w:val="single" w:sz="12" w:space="0" w:color="auto"/>
              <w:bottom w:val="single" w:sz="12" w:space="0" w:color="auto"/>
              <w:right w:val="single" w:sz="12" w:space="0" w:color="auto"/>
            </w:tcBorders>
          </w:tcPr>
          <w:p w:rsidR="005A306E" w:rsidRPr="005A306E" w:rsidRDefault="005A306E" w:rsidP="005A306E">
            <w:pPr>
              <w:autoSpaceDE w:val="0"/>
              <w:autoSpaceDN w:val="0"/>
              <w:adjustRightInd w:val="0"/>
              <w:spacing w:line="20" w:lineRule="atLeast"/>
              <w:ind w:left="0" w:firstLine="0"/>
              <w:jc w:val="left"/>
              <w:rPr>
                <w:rFonts w:eastAsia="Calibri"/>
                <w:sz w:val="18"/>
                <w:szCs w:val="18"/>
                <w:lang w:eastAsia="en-US"/>
              </w:rPr>
            </w:pPr>
            <w:r w:rsidRPr="005A306E">
              <w:rPr>
                <w:rFonts w:eastAsia="Calibri"/>
                <w:sz w:val="18"/>
                <w:szCs w:val="18"/>
                <w:lang w:eastAsia="en-US"/>
              </w:rPr>
              <w:t>Размещение объектов капитального строительства, размещение которых предусмотрено видами разрешенного использования с кодами 3.1, 3.2, 3.3, 3.4, 3.4.1, 3.5.1, 3.6, 3.7, 3.10.1, 4.1, 4.3, 4.4, 4.6, 5.1.2, 5.1.3,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2674" w:type="dxa"/>
            <w:tcBorders>
              <w:top w:val="single" w:sz="12" w:space="0" w:color="auto"/>
              <w:left w:val="single" w:sz="12" w:space="0" w:color="auto"/>
              <w:bottom w:val="single" w:sz="12" w:space="0" w:color="auto"/>
              <w:right w:val="single" w:sz="12" w:space="0" w:color="auto"/>
            </w:tcBorders>
            <w:shd w:val="clear" w:color="auto" w:fill="auto"/>
          </w:tcPr>
          <w:p w:rsidR="005A306E" w:rsidRPr="005A306E" w:rsidRDefault="005A306E" w:rsidP="005A306E">
            <w:pPr>
              <w:autoSpaceDE w:val="0"/>
              <w:autoSpaceDN w:val="0"/>
              <w:adjustRightInd w:val="0"/>
              <w:spacing w:line="20" w:lineRule="atLeast"/>
              <w:ind w:left="0" w:firstLine="0"/>
              <w:jc w:val="left"/>
              <w:rPr>
                <w:rFonts w:eastAsia="Calibri"/>
                <w:sz w:val="18"/>
                <w:szCs w:val="18"/>
                <w:lang w:eastAsia="en-US"/>
              </w:rPr>
            </w:pPr>
            <w:r w:rsidRPr="005A306E">
              <w:rPr>
                <w:rFonts w:eastAsia="Calibri"/>
                <w:sz w:val="18"/>
                <w:szCs w:val="18"/>
                <w:lang w:eastAsia="en-US"/>
              </w:rPr>
              <w:t>Индивидуальные гаражи на 1-3 легковых автомобиля.</w:t>
            </w:r>
          </w:p>
        </w:tc>
        <w:tc>
          <w:tcPr>
            <w:tcW w:w="3969" w:type="dxa"/>
            <w:tcBorders>
              <w:top w:val="single" w:sz="12" w:space="0" w:color="auto"/>
              <w:left w:val="single" w:sz="12" w:space="0" w:color="auto"/>
              <w:bottom w:val="single" w:sz="12" w:space="0" w:color="auto"/>
              <w:right w:val="single" w:sz="12" w:space="0" w:color="auto"/>
            </w:tcBorders>
            <w:shd w:val="clear" w:color="auto" w:fill="auto"/>
          </w:tcPr>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 xml:space="preserve">1.Минимальная площадь земельного участка - 1000 </w:t>
            </w:r>
            <w:proofErr w:type="spellStart"/>
            <w:r w:rsidRPr="005A306E">
              <w:rPr>
                <w:sz w:val="18"/>
                <w:szCs w:val="18"/>
              </w:rPr>
              <w:t>кв.м</w:t>
            </w:r>
            <w:proofErr w:type="spellEnd"/>
            <w:r w:rsidRPr="005A306E">
              <w:rPr>
                <w:sz w:val="18"/>
                <w:szCs w:val="18"/>
              </w:rPr>
              <w:t>.</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 xml:space="preserve">Максимальная площадь земельного участка - 2300 </w:t>
            </w:r>
            <w:proofErr w:type="spellStart"/>
            <w:r w:rsidRPr="005A306E">
              <w:rPr>
                <w:sz w:val="18"/>
                <w:szCs w:val="18"/>
              </w:rPr>
              <w:t>кв.м</w:t>
            </w:r>
            <w:proofErr w:type="spellEnd"/>
            <w:r w:rsidRPr="005A306E">
              <w:rPr>
                <w:sz w:val="18"/>
                <w:szCs w:val="18"/>
              </w:rPr>
              <w:t>.</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2.Минимальный отступ:</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 от фронтальной границы (со стороны улицы) при отсутствии установленных красных линий – 5 м.</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 от иных границ земельного участка – 3 м.</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3.Максимальное количество надземных этажей - 3.</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Максимальная высота от уровня земли: - до верха плоской кровли – 10м.</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 до конька скатной кровли – 15 м.</w:t>
            </w:r>
          </w:p>
          <w:p w:rsidR="005A306E" w:rsidRPr="005A306E" w:rsidRDefault="005A306E" w:rsidP="005A306E">
            <w:pPr>
              <w:autoSpaceDE w:val="0"/>
              <w:autoSpaceDN w:val="0"/>
              <w:adjustRightInd w:val="0"/>
              <w:spacing w:line="20" w:lineRule="atLeast"/>
              <w:ind w:left="0" w:firstLine="0"/>
              <w:rPr>
                <w:sz w:val="18"/>
                <w:szCs w:val="18"/>
              </w:rPr>
            </w:pPr>
            <w:r w:rsidRPr="005A306E">
              <w:rPr>
                <w:sz w:val="18"/>
                <w:szCs w:val="18"/>
              </w:rPr>
              <w:t>4.Максимальный процент застройки - 60.</w:t>
            </w:r>
          </w:p>
        </w:tc>
        <w:tc>
          <w:tcPr>
            <w:tcW w:w="3261" w:type="dxa"/>
            <w:tcBorders>
              <w:top w:val="single" w:sz="12" w:space="0" w:color="auto"/>
              <w:left w:val="single" w:sz="12" w:space="0" w:color="auto"/>
              <w:bottom w:val="single" w:sz="12" w:space="0" w:color="auto"/>
              <w:right w:val="single" w:sz="12" w:space="0" w:color="auto"/>
            </w:tcBorders>
            <w:shd w:val="clear" w:color="auto" w:fill="auto"/>
          </w:tcPr>
          <w:p w:rsidR="005A306E" w:rsidRPr="005A306E" w:rsidRDefault="005A306E" w:rsidP="005A306E">
            <w:pPr>
              <w:autoSpaceDE w:val="0"/>
              <w:autoSpaceDN w:val="0"/>
              <w:adjustRightInd w:val="0"/>
              <w:spacing w:line="20" w:lineRule="atLeast"/>
              <w:ind w:left="0" w:firstLine="0"/>
              <w:jc w:val="left"/>
              <w:rPr>
                <w:rFonts w:eastAsia="Calibri"/>
                <w:sz w:val="18"/>
                <w:szCs w:val="18"/>
                <w:lang w:eastAsia="en-US"/>
              </w:rPr>
            </w:pPr>
            <w:r w:rsidRPr="005A306E">
              <w:rPr>
                <w:rFonts w:eastAsia="Calibri"/>
                <w:sz w:val="18"/>
                <w:szCs w:val="18"/>
                <w:lang w:eastAsia="en-US"/>
              </w:rPr>
              <w:t>При проектировании руководствоваться строительными нормами и правилами, СП, техническими регламентами.</w:t>
            </w:r>
          </w:p>
        </w:tc>
      </w:tr>
    </w:tbl>
    <w:p w:rsidR="005A306E" w:rsidRPr="005A6700" w:rsidRDefault="005A306E" w:rsidP="005A306E">
      <w:pPr>
        <w:tabs>
          <w:tab w:val="left" w:pos="3976"/>
        </w:tabs>
        <w:ind w:right="-425"/>
        <w:rPr>
          <w:sz w:val="18"/>
          <w:szCs w:val="18"/>
        </w:rPr>
      </w:pPr>
    </w:p>
    <w:p w:rsidR="00E90468" w:rsidRPr="005A6700" w:rsidRDefault="00E90468" w:rsidP="00E90468">
      <w:pPr>
        <w:tabs>
          <w:tab w:val="left" w:pos="3976"/>
        </w:tabs>
        <w:ind w:right="-425"/>
        <w:rPr>
          <w:sz w:val="18"/>
          <w:szCs w:val="18"/>
        </w:rPr>
      </w:pPr>
    </w:p>
    <w:p w:rsidR="00E90468" w:rsidRPr="005A6700" w:rsidRDefault="00E90468" w:rsidP="00E90468">
      <w:pPr>
        <w:tabs>
          <w:tab w:val="left" w:pos="3976"/>
        </w:tabs>
        <w:ind w:right="-425"/>
        <w:rPr>
          <w:sz w:val="18"/>
          <w:szCs w:val="18"/>
        </w:rPr>
      </w:pPr>
    </w:p>
    <w:p w:rsidR="00E90468" w:rsidRPr="005A6700" w:rsidRDefault="00E90468" w:rsidP="00E90468">
      <w:pPr>
        <w:tabs>
          <w:tab w:val="left" w:pos="3976"/>
        </w:tabs>
        <w:ind w:right="-425"/>
        <w:rPr>
          <w:sz w:val="18"/>
          <w:szCs w:val="18"/>
        </w:rPr>
      </w:pPr>
    </w:p>
    <w:p w:rsidR="00E90468" w:rsidRPr="005A6700" w:rsidRDefault="00E90468" w:rsidP="00E90468">
      <w:pPr>
        <w:tabs>
          <w:tab w:val="left" w:pos="3976"/>
        </w:tabs>
        <w:ind w:right="253"/>
        <w:jc w:val="right"/>
        <w:rPr>
          <w:i/>
          <w:sz w:val="18"/>
          <w:szCs w:val="18"/>
        </w:rPr>
      </w:pPr>
      <w:r w:rsidRPr="005A6700">
        <w:rPr>
          <w:i/>
          <w:sz w:val="18"/>
          <w:szCs w:val="18"/>
        </w:rPr>
        <w:t>Приложение 2</w:t>
      </w:r>
    </w:p>
    <w:p w:rsidR="00E90468" w:rsidRPr="005A6700" w:rsidRDefault="00E90468" w:rsidP="00E90468">
      <w:pPr>
        <w:tabs>
          <w:tab w:val="left" w:pos="3976"/>
        </w:tabs>
        <w:ind w:right="253"/>
        <w:jc w:val="right"/>
        <w:rPr>
          <w:i/>
          <w:sz w:val="18"/>
          <w:szCs w:val="18"/>
        </w:rPr>
      </w:pPr>
      <w:r w:rsidRPr="005A6700">
        <w:rPr>
          <w:i/>
          <w:sz w:val="18"/>
          <w:szCs w:val="18"/>
        </w:rPr>
        <w:t xml:space="preserve"> к решению Думы Хомутовского</w:t>
      </w:r>
    </w:p>
    <w:p w:rsidR="00E90468" w:rsidRPr="005A6700" w:rsidRDefault="00E90468" w:rsidP="00E90468">
      <w:pPr>
        <w:tabs>
          <w:tab w:val="left" w:pos="3976"/>
        </w:tabs>
        <w:ind w:right="253"/>
        <w:jc w:val="right"/>
        <w:rPr>
          <w:i/>
          <w:sz w:val="18"/>
          <w:szCs w:val="18"/>
        </w:rPr>
      </w:pPr>
      <w:r w:rsidRPr="005A6700">
        <w:rPr>
          <w:i/>
          <w:sz w:val="18"/>
          <w:szCs w:val="18"/>
        </w:rPr>
        <w:t xml:space="preserve"> муниципального образования</w:t>
      </w:r>
    </w:p>
    <w:p w:rsidR="00E90468" w:rsidRPr="005A6700" w:rsidRDefault="00E90468" w:rsidP="00E90468">
      <w:pPr>
        <w:tabs>
          <w:tab w:val="left" w:pos="3976"/>
        </w:tabs>
        <w:ind w:right="253"/>
        <w:jc w:val="right"/>
        <w:rPr>
          <w:i/>
          <w:sz w:val="18"/>
          <w:szCs w:val="18"/>
          <w:u w:val="single"/>
        </w:rPr>
      </w:pPr>
      <w:r w:rsidRPr="005A6700">
        <w:rPr>
          <w:i/>
          <w:sz w:val="18"/>
          <w:szCs w:val="18"/>
        </w:rPr>
        <w:t>от_</w:t>
      </w:r>
      <w:r w:rsidRPr="005A6700">
        <w:rPr>
          <w:i/>
          <w:sz w:val="18"/>
          <w:szCs w:val="18"/>
          <w:u w:val="single"/>
        </w:rPr>
        <w:t xml:space="preserve">31.08.2023 </w:t>
      </w:r>
      <w:r w:rsidRPr="005A6700">
        <w:rPr>
          <w:i/>
          <w:sz w:val="18"/>
          <w:szCs w:val="18"/>
        </w:rPr>
        <w:t xml:space="preserve">№ </w:t>
      </w:r>
      <w:r w:rsidRPr="005A6700">
        <w:rPr>
          <w:i/>
          <w:sz w:val="18"/>
          <w:szCs w:val="18"/>
          <w:u w:val="single"/>
        </w:rPr>
        <w:t>14-63 д</w:t>
      </w:r>
    </w:p>
    <w:p w:rsidR="00E90468" w:rsidRPr="005A6700" w:rsidRDefault="00E90468" w:rsidP="00E90468">
      <w:pPr>
        <w:tabs>
          <w:tab w:val="left" w:pos="3976"/>
        </w:tabs>
        <w:ind w:right="253"/>
        <w:jc w:val="right"/>
        <w:rPr>
          <w:i/>
          <w:sz w:val="18"/>
          <w:szCs w:val="18"/>
        </w:rPr>
      </w:pPr>
    </w:p>
    <w:p w:rsidR="00E90468" w:rsidRPr="005A6700" w:rsidRDefault="00E90468" w:rsidP="00E90468">
      <w:pPr>
        <w:tabs>
          <w:tab w:val="left" w:pos="3976"/>
        </w:tabs>
        <w:ind w:right="-425"/>
        <w:rPr>
          <w:sz w:val="18"/>
          <w:szCs w:val="18"/>
        </w:rPr>
      </w:pPr>
    </w:p>
    <w:p w:rsidR="00E90468" w:rsidRPr="005A6700" w:rsidRDefault="00E90468" w:rsidP="00E90468">
      <w:pPr>
        <w:tabs>
          <w:tab w:val="left" w:pos="3976"/>
        </w:tabs>
        <w:ind w:right="253"/>
        <w:rPr>
          <w:sz w:val="18"/>
          <w:szCs w:val="18"/>
        </w:rPr>
      </w:pPr>
      <w:r w:rsidRPr="005A6700">
        <w:rPr>
          <w:sz w:val="18"/>
          <w:szCs w:val="18"/>
        </w:rPr>
        <w:t>Градостроительные регламенты территориальной зоны застройки малоэтажными жилыми домами (до 4 этажей, включая мансардный.) (ЖЗ-2) в отношении земельных участков и объектов капитального строительства с условно разрешенными видами использования для индивидуального жилищного строительства изложить в новой редакции:</w:t>
      </w:r>
    </w:p>
    <w:p w:rsidR="00E90468" w:rsidRPr="005A6700" w:rsidRDefault="00E90468" w:rsidP="00E90468">
      <w:pPr>
        <w:tabs>
          <w:tab w:val="left" w:pos="3976"/>
        </w:tabs>
        <w:ind w:right="253"/>
        <w:rPr>
          <w:sz w:val="18"/>
          <w:szCs w:val="18"/>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127"/>
        <w:gridCol w:w="2977"/>
        <w:gridCol w:w="2659"/>
        <w:gridCol w:w="4015"/>
        <w:gridCol w:w="3249"/>
      </w:tblGrid>
      <w:tr w:rsidR="00E90468" w:rsidRPr="00E90468" w:rsidTr="00883987">
        <w:trPr>
          <w:trHeight w:val="1670"/>
          <w:tblHeader/>
        </w:trPr>
        <w:tc>
          <w:tcPr>
            <w:tcW w:w="2127" w:type="dxa"/>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ВИДЫ ИСПОЛЬЗОВАНИЯ</w:t>
            </w:r>
          </w:p>
          <w:p w:rsidR="00E90468" w:rsidRPr="00E90468" w:rsidRDefault="00E90468" w:rsidP="00E90468">
            <w:pPr>
              <w:spacing w:line="20" w:lineRule="atLeast"/>
              <w:ind w:left="0" w:right="-172" w:firstLine="0"/>
              <w:jc w:val="center"/>
              <w:rPr>
                <w:sz w:val="18"/>
                <w:szCs w:val="18"/>
              </w:rPr>
            </w:pPr>
            <w:r w:rsidRPr="00E90468">
              <w:rPr>
                <w:sz w:val="18"/>
                <w:szCs w:val="18"/>
              </w:rPr>
              <w:t>ЗЕМЕЛЬНОГО УЧАСТКА</w:t>
            </w:r>
          </w:p>
        </w:tc>
        <w:tc>
          <w:tcPr>
            <w:tcW w:w="2977" w:type="dxa"/>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ОПИСАНИЕ ВИДА</w:t>
            </w:r>
          </w:p>
          <w:p w:rsidR="00E90468" w:rsidRPr="00E90468" w:rsidRDefault="00E90468" w:rsidP="00E90468">
            <w:pPr>
              <w:spacing w:line="20" w:lineRule="atLeast"/>
              <w:ind w:left="0" w:right="-172" w:firstLine="0"/>
              <w:jc w:val="center"/>
              <w:rPr>
                <w:sz w:val="18"/>
                <w:szCs w:val="18"/>
              </w:rPr>
            </w:pPr>
            <w:r w:rsidRPr="00E90468">
              <w:rPr>
                <w:sz w:val="18"/>
                <w:szCs w:val="18"/>
              </w:rPr>
              <w:t>РАЗРЕШЕННОГО</w:t>
            </w:r>
          </w:p>
          <w:p w:rsidR="00E90468" w:rsidRPr="00E90468" w:rsidRDefault="00E90468" w:rsidP="00E90468">
            <w:pPr>
              <w:spacing w:line="20" w:lineRule="atLeast"/>
              <w:ind w:left="0" w:right="-172" w:firstLine="0"/>
              <w:jc w:val="center"/>
              <w:rPr>
                <w:sz w:val="18"/>
                <w:szCs w:val="18"/>
              </w:rPr>
            </w:pPr>
            <w:r w:rsidRPr="00E90468">
              <w:rPr>
                <w:sz w:val="18"/>
                <w:szCs w:val="18"/>
              </w:rPr>
              <w:t>ИСПОЛЬЗОВАНИЯ</w:t>
            </w:r>
          </w:p>
          <w:p w:rsidR="00E90468" w:rsidRPr="00E90468" w:rsidRDefault="00E90468" w:rsidP="00E90468">
            <w:pPr>
              <w:spacing w:line="20" w:lineRule="atLeast"/>
              <w:ind w:left="0" w:right="-172" w:firstLine="0"/>
              <w:jc w:val="center"/>
              <w:rPr>
                <w:sz w:val="18"/>
                <w:szCs w:val="18"/>
              </w:rPr>
            </w:pPr>
            <w:r w:rsidRPr="00E90468">
              <w:rPr>
                <w:sz w:val="18"/>
                <w:szCs w:val="18"/>
              </w:rPr>
              <w:t>ЗЕМЕЛЬНОГО УЧАСТКА</w:t>
            </w:r>
          </w:p>
        </w:tc>
        <w:tc>
          <w:tcPr>
            <w:tcW w:w="2659" w:type="dxa"/>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ВИДЫ ОБЪЕКТОВ</w:t>
            </w:r>
          </w:p>
          <w:p w:rsidR="00E90468" w:rsidRPr="00E90468" w:rsidRDefault="00E90468" w:rsidP="00E90468">
            <w:pPr>
              <w:spacing w:line="20" w:lineRule="atLeast"/>
              <w:ind w:left="0" w:right="-172" w:firstLine="0"/>
              <w:jc w:val="center"/>
              <w:rPr>
                <w:sz w:val="18"/>
                <w:szCs w:val="18"/>
              </w:rPr>
            </w:pPr>
            <w:r w:rsidRPr="00E90468">
              <w:rPr>
                <w:sz w:val="18"/>
                <w:szCs w:val="18"/>
              </w:rPr>
              <w:t>КАПИТАЛЬНОГО СТРОИТЕЛЬСТВА</w:t>
            </w:r>
          </w:p>
          <w:p w:rsidR="00E90468" w:rsidRPr="00E90468" w:rsidRDefault="00E90468" w:rsidP="00E90468">
            <w:pPr>
              <w:spacing w:line="20" w:lineRule="atLeast"/>
              <w:ind w:left="0" w:right="-172" w:firstLine="0"/>
              <w:jc w:val="center"/>
              <w:rPr>
                <w:sz w:val="18"/>
                <w:szCs w:val="18"/>
              </w:rPr>
            </w:pPr>
            <w:r w:rsidRPr="00E90468">
              <w:rPr>
                <w:sz w:val="18"/>
                <w:szCs w:val="18"/>
              </w:rPr>
              <w:t>И ИНЫЕ ВИДЫ</w:t>
            </w:r>
          </w:p>
          <w:p w:rsidR="00E90468" w:rsidRPr="00E90468" w:rsidRDefault="00E90468" w:rsidP="00E90468">
            <w:pPr>
              <w:spacing w:line="20" w:lineRule="atLeast"/>
              <w:ind w:left="0" w:right="-172" w:firstLine="0"/>
              <w:jc w:val="center"/>
              <w:rPr>
                <w:sz w:val="18"/>
                <w:szCs w:val="18"/>
              </w:rPr>
            </w:pPr>
            <w:r w:rsidRPr="00E90468">
              <w:rPr>
                <w:sz w:val="18"/>
                <w:szCs w:val="18"/>
              </w:rPr>
              <w:t>ОБЪЕКТОВ</w:t>
            </w:r>
          </w:p>
        </w:tc>
        <w:tc>
          <w:tcPr>
            <w:tcW w:w="4015" w:type="dxa"/>
            <w:shd w:val="clear" w:color="auto" w:fill="auto"/>
            <w:vAlign w:val="center"/>
          </w:tcPr>
          <w:p w:rsidR="00E90468" w:rsidRPr="00E90468" w:rsidRDefault="00E90468" w:rsidP="00E90468">
            <w:pPr>
              <w:spacing w:line="20" w:lineRule="atLeast"/>
              <w:ind w:left="0" w:right="-172" w:firstLine="0"/>
              <w:jc w:val="center"/>
              <w:rPr>
                <w:sz w:val="18"/>
                <w:szCs w:val="18"/>
              </w:rPr>
            </w:pPr>
            <w:r w:rsidRPr="00E90468">
              <w:rPr>
                <w:bCs/>
                <w:sz w:val="18"/>
                <w:szCs w:val="18"/>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p>
        </w:tc>
        <w:tc>
          <w:tcPr>
            <w:tcW w:w="3249" w:type="dxa"/>
            <w:shd w:val="clear" w:color="auto" w:fill="auto"/>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ОСОБЫЕ УСЛОВИЯ</w:t>
            </w:r>
          </w:p>
          <w:p w:rsidR="00E90468" w:rsidRPr="00E90468" w:rsidRDefault="00E90468" w:rsidP="00E90468">
            <w:pPr>
              <w:spacing w:line="20" w:lineRule="atLeast"/>
              <w:ind w:left="0" w:right="-172" w:firstLine="0"/>
              <w:jc w:val="center"/>
              <w:rPr>
                <w:sz w:val="18"/>
                <w:szCs w:val="18"/>
              </w:rPr>
            </w:pPr>
            <w:r w:rsidRPr="00E90468">
              <w:rPr>
                <w:sz w:val="18"/>
                <w:szCs w:val="18"/>
              </w:rPr>
              <w:t>РЕАЛИЗАЦИИ</w:t>
            </w:r>
          </w:p>
          <w:p w:rsidR="00E90468" w:rsidRPr="00E90468" w:rsidRDefault="00E90468" w:rsidP="00E90468">
            <w:pPr>
              <w:spacing w:line="20" w:lineRule="atLeast"/>
              <w:ind w:left="0" w:right="-172" w:firstLine="0"/>
              <w:jc w:val="center"/>
              <w:rPr>
                <w:sz w:val="18"/>
                <w:szCs w:val="18"/>
              </w:rPr>
            </w:pPr>
            <w:r w:rsidRPr="00E90468">
              <w:rPr>
                <w:sz w:val="18"/>
                <w:szCs w:val="18"/>
              </w:rPr>
              <w:t>РЕГЛАМЕНТА</w:t>
            </w:r>
          </w:p>
        </w:tc>
      </w:tr>
      <w:tr w:rsidR="00E90468" w:rsidRPr="00E90468" w:rsidTr="00883987">
        <w:trPr>
          <w:tblHeader/>
        </w:trPr>
        <w:tc>
          <w:tcPr>
            <w:tcW w:w="2127" w:type="dxa"/>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1</w:t>
            </w:r>
          </w:p>
        </w:tc>
        <w:tc>
          <w:tcPr>
            <w:tcW w:w="2977" w:type="dxa"/>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2</w:t>
            </w:r>
          </w:p>
        </w:tc>
        <w:tc>
          <w:tcPr>
            <w:tcW w:w="2659" w:type="dxa"/>
            <w:shd w:val="clear" w:color="auto" w:fill="auto"/>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3</w:t>
            </w:r>
          </w:p>
        </w:tc>
        <w:tc>
          <w:tcPr>
            <w:tcW w:w="4015" w:type="dxa"/>
            <w:shd w:val="clear" w:color="auto" w:fill="auto"/>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4</w:t>
            </w:r>
          </w:p>
        </w:tc>
        <w:tc>
          <w:tcPr>
            <w:tcW w:w="3249" w:type="dxa"/>
            <w:shd w:val="clear" w:color="auto" w:fill="auto"/>
            <w:vAlign w:val="center"/>
          </w:tcPr>
          <w:p w:rsidR="00E90468" w:rsidRPr="00E90468" w:rsidRDefault="00E90468" w:rsidP="00E90468">
            <w:pPr>
              <w:spacing w:line="20" w:lineRule="atLeast"/>
              <w:ind w:left="0" w:right="-172" w:firstLine="0"/>
              <w:jc w:val="center"/>
              <w:rPr>
                <w:sz w:val="18"/>
                <w:szCs w:val="18"/>
              </w:rPr>
            </w:pPr>
            <w:r w:rsidRPr="00E90468">
              <w:rPr>
                <w:sz w:val="18"/>
                <w:szCs w:val="18"/>
              </w:rPr>
              <w:t>5</w:t>
            </w:r>
          </w:p>
        </w:tc>
      </w:tr>
      <w:tr w:rsidR="00E90468" w:rsidRPr="00E90468" w:rsidTr="00883987">
        <w:tc>
          <w:tcPr>
            <w:tcW w:w="2127" w:type="dxa"/>
          </w:tcPr>
          <w:p w:rsidR="00E90468" w:rsidRPr="00E90468" w:rsidRDefault="00E90468" w:rsidP="00E90468">
            <w:pPr>
              <w:spacing w:line="20" w:lineRule="atLeast"/>
              <w:ind w:left="0" w:right="-172" w:firstLine="0"/>
              <w:jc w:val="left"/>
              <w:rPr>
                <w:sz w:val="18"/>
                <w:szCs w:val="18"/>
              </w:rPr>
            </w:pPr>
            <w:r w:rsidRPr="00E90468">
              <w:rPr>
                <w:sz w:val="18"/>
                <w:szCs w:val="18"/>
              </w:rPr>
              <w:t>Для индивидуального жилищного строительства</w:t>
            </w:r>
          </w:p>
          <w:p w:rsidR="00E90468" w:rsidRPr="00E90468" w:rsidRDefault="00E90468" w:rsidP="00E90468">
            <w:pPr>
              <w:spacing w:line="20" w:lineRule="atLeast"/>
              <w:ind w:left="0" w:right="-172" w:firstLine="0"/>
              <w:jc w:val="left"/>
              <w:rPr>
                <w:sz w:val="18"/>
                <w:szCs w:val="18"/>
              </w:rPr>
            </w:pPr>
            <w:r w:rsidRPr="00E90468">
              <w:rPr>
                <w:sz w:val="18"/>
                <w:szCs w:val="18"/>
              </w:rPr>
              <w:t>2.1</w:t>
            </w:r>
            <w:r w:rsidRPr="00E90468">
              <w:rPr>
                <w:sz w:val="18"/>
                <w:szCs w:val="18"/>
                <w:vertAlign w:val="superscript"/>
              </w:rPr>
              <w:footnoteReference w:id="2"/>
            </w:r>
          </w:p>
          <w:p w:rsidR="00E90468" w:rsidRPr="00E90468" w:rsidRDefault="00E90468" w:rsidP="00E90468">
            <w:pPr>
              <w:spacing w:line="20" w:lineRule="atLeast"/>
              <w:ind w:left="0" w:right="-172" w:firstLine="0"/>
              <w:jc w:val="left"/>
              <w:rPr>
                <w:sz w:val="18"/>
                <w:szCs w:val="18"/>
              </w:rPr>
            </w:pPr>
          </w:p>
          <w:p w:rsidR="00E90468" w:rsidRPr="00E90468" w:rsidRDefault="00E90468" w:rsidP="00E90468">
            <w:pPr>
              <w:spacing w:line="20" w:lineRule="atLeast"/>
              <w:ind w:left="0" w:right="-172" w:firstLine="0"/>
              <w:jc w:val="left"/>
              <w:rPr>
                <w:sz w:val="18"/>
                <w:szCs w:val="18"/>
              </w:rPr>
            </w:pPr>
          </w:p>
        </w:tc>
        <w:tc>
          <w:tcPr>
            <w:tcW w:w="2977" w:type="dxa"/>
          </w:tcPr>
          <w:p w:rsidR="00E90468" w:rsidRPr="00E90468" w:rsidRDefault="00E90468" w:rsidP="00E90468">
            <w:pPr>
              <w:autoSpaceDE w:val="0"/>
              <w:autoSpaceDN w:val="0"/>
              <w:adjustRightInd w:val="0"/>
              <w:spacing w:line="20" w:lineRule="atLeast"/>
              <w:ind w:left="0" w:firstLine="0"/>
              <w:rPr>
                <w:sz w:val="18"/>
                <w:szCs w:val="18"/>
              </w:rPr>
            </w:pPr>
            <w:r w:rsidRPr="00E90468">
              <w:rPr>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90468" w:rsidRPr="00E90468" w:rsidRDefault="00E90468" w:rsidP="00E90468">
            <w:pPr>
              <w:autoSpaceDE w:val="0"/>
              <w:autoSpaceDN w:val="0"/>
              <w:adjustRightInd w:val="0"/>
              <w:spacing w:line="20" w:lineRule="atLeast"/>
              <w:ind w:left="0" w:firstLine="0"/>
              <w:rPr>
                <w:sz w:val="18"/>
                <w:szCs w:val="18"/>
              </w:rPr>
            </w:pPr>
            <w:r w:rsidRPr="00E90468">
              <w:rPr>
                <w:sz w:val="18"/>
                <w:szCs w:val="18"/>
              </w:rPr>
              <w:t>выращивание сельскохозяйственных культур;</w:t>
            </w:r>
          </w:p>
          <w:p w:rsidR="00E90468" w:rsidRPr="00E90468" w:rsidRDefault="00E90468" w:rsidP="00E90468">
            <w:pPr>
              <w:autoSpaceDE w:val="0"/>
              <w:autoSpaceDN w:val="0"/>
              <w:adjustRightInd w:val="0"/>
              <w:spacing w:line="20" w:lineRule="atLeast"/>
              <w:ind w:left="0" w:firstLine="0"/>
              <w:rPr>
                <w:sz w:val="18"/>
                <w:szCs w:val="18"/>
              </w:rPr>
            </w:pPr>
            <w:r w:rsidRPr="00E90468">
              <w:rPr>
                <w:sz w:val="18"/>
                <w:szCs w:val="18"/>
              </w:rPr>
              <w:t xml:space="preserve">размещение индивидуальных гаражей и хозяйственных построек </w:t>
            </w:r>
          </w:p>
        </w:tc>
        <w:tc>
          <w:tcPr>
            <w:tcW w:w="2659" w:type="dxa"/>
            <w:shd w:val="clear" w:color="auto" w:fill="auto"/>
          </w:tcPr>
          <w:p w:rsidR="00E90468" w:rsidRPr="00E90468" w:rsidRDefault="00E90468" w:rsidP="00E90468">
            <w:pPr>
              <w:spacing w:line="20" w:lineRule="atLeast"/>
              <w:ind w:left="0" w:right="-172" w:firstLine="0"/>
              <w:jc w:val="left"/>
              <w:rPr>
                <w:sz w:val="18"/>
                <w:szCs w:val="18"/>
              </w:rPr>
            </w:pPr>
            <w:r w:rsidRPr="00E90468">
              <w:rPr>
                <w:sz w:val="18"/>
                <w:szCs w:val="18"/>
              </w:rPr>
              <w:t>Индивидуальные жилые дома.</w:t>
            </w:r>
          </w:p>
          <w:p w:rsidR="00E90468" w:rsidRPr="00E90468" w:rsidRDefault="00E90468" w:rsidP="00E90468">
            <w:pPr>
              <w:spacing w:line="20" w:lineRule="atLeast"/>
              <w:ind w:left="0" w:right="-172" w:firstLine="0"/>
              <w:jc w:val="left"/>
              <w:rPr>
                <w:sz w:val="18"/>
                <w:szCs w:val="18"/>
              </w:rPr>
            </w:pPr>
            <w:r w:rsidRPr="00E90468">
              <w:rPr>
                <w:sz w:val="18"/>
                <w:szCs w:val="18"/>
              </w:rPr>
              <w:t>Индивидуальные гаражи на 1-2 легковых автомобиля.</w:t>
            </w:r>
          </w:p>
          <w:p w:rsidR="00E90468" w:rsidRPr="00E90468" w:rsidRDefault="00E90468" w:rsidP="00E90468">
            <w:pPr>
              <w:spacing w:line="20" w:lineRule="atLeast"/>
              <w:ind w:left="0" w:right="-172" w:firstLine="0"/>
              <w:jc w:val="left"/>
              <w:rPr>
                <w:sz w:val="18"/>
                <w:szCs w:val="18"/>
              </w:rPr>
            </w:pPr>
            <w:r w:rsidRPr="00E90468">
              <w:rPr>
                <w:sz w:val="18"/>
                <w:szCs w:val="18"/>
              </w:rPr>
              <w:t>Подсобные сооружения.</w:t>
            </w:r>
          </w:p>
          <w:p w:rsidR="00E90468" w:rsidRPr="00E90468" w:rsidRDefault="00E90468" w:rsidP="00E90468">
            <w:pPr>
              <w:spacing w:line="20" w:lineRule="atLeast"/>
              <w:ind w:left="0" w:right="-172" w:firstLine="0"/>
              <w:jc w:val="left"/>
              <w:rPr>
                <w:sz w:val="18"/>
                <w:szCs w:val="18"/>
              </w:rPr>
            </w:pPr>
          </w:p>
        </w:tc>
        <w:tc>
          <w:tcPr>
            <w:tcW w:w="4015" w:type="dxa"/>
            <w:shd w:val="clear" w:color="auto" w:fill="auto"/>
          </w:tcPr>
          <w:p w:rsidR="00E90468" w:rsidRPr="00E90468" w:rsidRDefault="00E90468" w:rsidP="00E90468">
            <w:pPr>
              <w:spacing w:line="20" w:lineRule="atLeast"/>
              <w:ind w:left="0" w:firstLine="0"/>
              <w:contextualSpacing/>
              <w:jc w:val="left"/>
              <w:rPr>
                <w:sz w:val="18"/>
                <w:szCs w:val="18"/>
              </w:rPr>
            </w:pPr>
            <w:r w:rsidRPr="00E90468">
              <w:rPr>
                <w:sz w:val="18"/>
                <w:szCs w:val="18"/>
              </w:rPr>
              <w:t>1. Минимальный размер земельного участка - 1000 кв.м.*</w:t>
            </w:r>
          </w:p>
          <w:p w:rsidR="00E90468" w:rsidRPr="00E90468" w:rsidRDefault="00E90468" w:rsidP="00E90468">
            <w:pPr>
              <w:spacing w:line="20" w:lineRule="atLeast"/>
              <w:ind w:left="0" w:firstLine="0"/>
              <w:contextualSpacing/>
              <w:jc w:val="left"/>
              <w:rPr>
                <w:sz w:val="18"/>
                <w:szCs w:val="18"/>
              </w:rPr>
            </w:pPr>
            <w:r w:rsidRPr="00E90468">
              <w:rPr>
                <w:sz w:val="18"/>
                <w:szCs w:val="18"/>
              </w:rPr>
              <w:t xml:space="preserve">Максимальный размер земельного участка -  2500 </w:t>
            </w:r>
            <w:proofErr w:type="spellStart"/>
            <w:r w:rsidRPr="00E90468">
              <w:rPr>
                <w:sz w:val="18"/>
                <w:szCs w:val="18"/>
              </w:rPr>
              <w:t>кв.м</w:t>
            </w:r>
            <w:proofErr w:type="spellEnd"/>
            <w:r w:rsidRPr="00E90468">
              <w:rPr>
                <w:sz w:val="18"/>
                <w:szCs w:val="18"/>
              </w:rPr>
              <w:t>.</w:t>
            </w:r>
          </w:p>
          <w:p w:rsidR="00E90468" w:rsidRPr="00E90468" w:rsidRDefault="00E90468" w:rsidP="00E90468">
            <w:pPr>
              <w:spacing w:line="20" w:lineRule="atLeast"/>
              <w:ind w:left="0" w:firstLine="0"/>
              <w:contextualSpacing/>
              <w:jc w:val="left"/>
              <w:rPr>
                <w:sz w:val="18"/>
                <w:szCs w:val="18"/>
              </w:rPr>
            </w:pPr>
            <w:r w:rsidRPr="00E90468">
              <w:rPr>
                <w:sz w:val="18"/>
                <w:szCs w:val="18"/>
              </w:rPr>
              <w:t xml:space="preserve">Максимальный размер земельного участка -  5000 </w:t>
            </w:r>
            <w:proofErr w:type="spellStart"/>
            <w:r w:rsidRPr="00E90468">
              <w:rPr>
                <w:sz w:val="18"/>
                <w:szCs w:val="18"/>
              </w:rPr>
              <w:t>кв.м</w:t>
            </w:r>
            <w:proofErr w:type="spellEnd"/>
            <w:r w:rsidRPr="00E90468">
              <w:rPr>
                <w:sz w:val="18"/>
                <w:szCs w:val="18"/>
              </w:rPr>
              <w:t>.**</w:t>
            </w:r>
          </w:p>
          <w:p w:rsidR="00E90468" w:rsidRPr="00E90468" w:rsidRDefault="00E90468" w:rsidP="00E90468">
            <w:pPr>
              <w:spacing w:line="20" w:lineRule="atLeast"/>
              <w:ind w:left="0" w:firstLine="0"/>
              <w:contextualSpacing/>
              <w:jc w:val="left"/>
              <w:rPr>
                <w:sz w:val="18"/>
                <w:szCs w:val="18"/>
              </w:rPr>
            </w:pPr>
            <w:r w:rsidRPr="00E90468">
              <w:rPr>
                <w:sz w:val="18"/>
                <w:szCs w:val="18"/>
              </w:rPr>
              <w:t xml:space="preserve">Минимальный размер земельного участка в целях предоставления под существующим объектом капитального строительства – 100 </w:t>
            </w:r>
            <w:proofErr w:type="spellStart"/>
            <w:r w:rsidRPr="00E90468">
              <w:rPr>
                <w:sz w:val="18"/>
                <w:szCs w:val="18"/>
              </w:rPr>
              <w:t>кв.м</w:t>
            </w:r>
            <w:proofErr w:type="spellEnd"/>
            <w:r w:rsidRPr="00E90468">
              <w:rPr>
                <w:sz w:val="18"/>
                <w:szCs w:val="18"/>
              </w:rPr>
              <w:t>.***</w:t>
            </w:r>
          </w:p>
          <w:p w:rsidR="00E90468" w:rsidRPr="00E90468" w:rsidRDefault="00E90468" w:rsidP="00E90468">
            <w:pPr>
              <w:spacing w:line="20" w:lineRule="atLeast"/>
              <w:ind w:left="0" w:firstLine="0"/>
              <w:contextualSpacing/>
              <w:jc w:val="left"/>
              <w:rPr>
                <w:sz w:val="18"/>
                <w:szCs w:val="18"/>
              </w:rPr>
            </w:pPr>
            <w:r w:rsidRPr="00E90468">
              <w:rPr>
                <w:sz w:val="18"/>
                <w:szCs w:val="18"/>
                <w:lang w:eastAsia="en-US"/>
              </w:rPr>
              <w:t>Минимальный размер фронтальной стороны земельного участка 16 м.</w:t>
            </w:r>
          </w:p>
          <w:p w:rsidR="00E90468" w:rsidRPr="00E90468" w:rsidRDefault="00E90468" w:rsidP="00E90468">
            <w:pPr>
              <w:spacing w:line="20" w:lineRule="atLeast"/>
              <w:ind w:left="0" w:firstLine="0"/>
              <w:contextualSpacing/>
              <w:jc w:val="left"/>
              <w:rPr>
                <w:sz w:val="18"/>
                <w:szCs w:val="18"/>
              </w:rPr>
            </w:pPr>
            <w:r w:rsidRPr="00E90468">
              <w:rPr>
                <w:sz w:val="18"/>
                <w:szCs w:val="18"/>
              </w:rPr>
              <w:t>2. Минимальный отступ от границ земельного участка, а также между строениями:</w:t>
            </w:r>
          </w:p>
          <w:p w:rsidR="00E90468" w:rsidRPr="00E90468" w:rsidRDefault="00E90468" w:rsidP="00E90468">
            <w:pPr>
              <w:spacing w:line="20" w:lineRule="atLeast"/>
              <w:ind w:left="0" w:firstLine="0"/>
              <w:contextualSpacing/>
              <w:jc w:val="left"/>
              <w:rPr>
                <w:sz w:val="18"/>
                <w:szCs w:val="18"/>
              </w:rPr>
            </w:pPr>
            <w:r w:rsidRPr="00E90468">
              <w:rPr>
                <w:sz w:val="18"/>
                <w:szCs w:val="18"/>
              </w:rPr>
              <w:t>- от фронтальной границы земельного участка до основного строения – 3 м;</w:t>
            </w:r>
          </w:p>
          <w:p w:rsidR="00E90468" w:rsidRPr="00E90468" w:rsidRDefault="00E90468" w:rsidP="00E90468">
            <w:pPr>
              <w:spacing w:line="20" w:lineRule="atLeast"/>
              <w:ind w:left="0" w:firstLine="0"/>
              <w:contextualSpacing/>
              <w:jc w:val="left"/>
              <w:rPr>
                <w:sz w:val="18"/>
                <w:szCs w:val="18"/>
              </w:rPr>
            </w:pPr>
            <w:r w:rsidRPr="00E90468">
              <w:rPr>
                <w:sz w:val="18"/>
                <w:szCs w:val="18"/>
              </w:rPr>
              <w:t>- от границ соседнего участка до основного строения – 3 м;</w:t>
            </w:r>
          </w:p>
          <w:p w:rsidR="00E90468" w:rsidRPr="00E90468" w:rsidRDefault="00E90468" w:rsidP="00E90468">
            <w:pPr>
              <w:spacing w:line="20" w:lineRule="atLeast"/>
              <w:ind w:left="0" w:firstLine="0"/>
              <w:contextualSpacing/>
              <w:jc w:val="left"/>
              <w:rPr>
                <w:sz w:val="18"/>
                <w:szCs w:val="18"/>
              </w:rPr>
            </w:pPr>
            <w:r w:rsidRPr="00E90468">
              <w:rPr>
                <w:sz w:val="18"/>
                <w:szCs w:val="18"/>
              </w:rPr>
              <w:t>- от границ соседнего участка до хозяйственных и прочих строений – 1 м;</w:t>
            </w:r>
          </w:p>
          <w:p w:rsidR="00E90468" w:rsidRPr="00E90468" w:rsidRDefault="00E90468" w:rsidP="00E90468">
            <w:pPr>
              <w:spacing w:line="20" w:lineRule="atLeast"/>
              <w:ind w:left="0" w:firstLine="0"/>
              <w:contextualSpacing/>
              <w:jc w:val="left"/>
              <w:rPr>
                <w:sz w:val="18"/>
                <w:szCs w:val="18"/>
              </w:rPr>
            </w:pPr>
            <w:r w:rsidRPr="00E90468">
              <w:rPr>
                <w:sz w:val="18"/>
                <w:szCs w:val="18"/>
              </w:rPr>
              <w:t>- от границ соседнего участка до открытой стоянки – 1м;</w:t>
            </w:r>
          </w:p>
          <w:p w:rsidR="00E90468" w:rsidRPr="00E90468" w:rsidRDefault="00E90468" w:rsidP="00E90468">
            <w:pPr>
              <w:spacing w:line="20" w:lineRule="atLeast"/>
              <w:ind w:left="0" w:firstLine="0"/>
              <w:contextualSpacing/>
              <w:jc w:val="left"/>
              <w:rPr>
                <w:sz w:val="18"/>
                <w:szCs w:val="18"/>
              </w:rPr>
            </w:pPr>
            <w:r w:rsidRPr="00E90468">
              <w:rPr>
                <w:sz w:val="18"/>
                <w:szCs w:val="18"/>
              </w:rPr>
              <w:t>- от границ соседнего участка до отдельно стоящего гаража – 1м;</w:t>
            </w:r>
          </w:p>
          <w:p w:rsidR="00E90468" w:rsidRPr="00E90468" w:rsidRDefault="00E90468" w:rsidP="00E90468">
            <w:pPr>
              <w:spacing w:line="20" w:lineRule="atLeast"/>
              <w:ind w:left="0" w:firstLine="0"/>
              <w:contextualSpacing/>
              <w:jc w:val="left"/>
              <w:rPr>
                <w:sz w:val="18"/>
                <w:szCs w:val="18"/>
              </w:rPr>
            </w:pPr>
            <w:r w:rsidRPr="00E90468">
              <w:rPr>
                <w:sz w:val="18"/>
                <w:szCs w:val="18"/>
              </w:rPr>
              <w:t>3. Максимальное количество надземных этажей - 3.</w:t>
            </w:r>
          </w:p>
          <w:p w:rsidR="00E90468" w:rsidRPr="00E90468" w:rsidRDefault="00E90468" w:rsidP="00E90468">
            <w:pPr>
              <w:spacing w:line="20" w:lineRule="atLeast"/>
              <w:ind w:left="0" w:firstLine="0"/>
              <w:contextualSpacing/>
              <w:jc w:val="left"/>
              <w:rPr>
                <w:sz w:val="18"/>
                <w:szCs w:val="18"/>
              </w:rPr>
            </w:pPr>
            <w:r w:rsidRPr="00E90468">
              <w:rPr>
                <w:sz w:val="18"/>
                <w:szCs w:val="18"/>
              </w:rPr>
              <w:t>Максимальная высота от уровня земли до верха плоской кровли – 10м.</w:t>
            </w:r>
          </w:p>
          <w:p w:rsidR="00E90468" w:rsidRPr="00E90468" w:rsidRDefault="00E90468" w:rsidP="00E90468">
            <w:pPr>
              <w:spacing w:line="20" w:lineRule="atLeast"/>
              <w:ind w:left="0" w:firstLine="0"/>
              <w:contextualSpacing/>
              <w:jc w:val="left"/>
              <w:rPr>
                <w:sz w:val="18"/>
                <w:szCs w:val="18"/>
              </w:rPr>
            </w:pPr>
            <w:r w:rsidRPr="00E90468">
              <w:rPr>
                <w:sz w:val="18"/>
                <w:szCs w:val="18"/>
              </w:rPr>
              <w:lastRenderedPageBreak/>
              <w:t>- до конька скатной кровли –  15м.</w:t>
            </w:r>
          </w:p>
          <w:p w:rsidR="00E90468" w:rsidRPr="00E90468" w:rsidRDefault="00E90468" w:rsidP="00E90468">
            <w:pPr>
              <w:spacing w:line="20" w:lineRule="atLeast"/>
              <w:ind w:left="0" w:firstLine="0"/>
              <w:contextualSpacing/>
              <w:jc w:val="left"/>
              <w:rPr>
                <w:sz w:val="18"/>
                <w:szCs w:val="18"/>
              </w:rPr>
            </w:pPr>
            <w:r w:rsidRPr="00E90468">
              <w:rPr>
                <w:sz w:val="18"/>
                <w:szCs w:val="18"/>
              </w:rPr>
              <w:t>4. Максимальный процент застройки  - 60%</w:t>
            </w:r>
          </w:p>
          <w:p w:rsidR="00E90468" w:rsidRPr="00E90468" w:rsidRDefault="00E90468" w:rsidP="00E90468">
            <w:pPr>
              <w:spacing w:line="20" w:lineRule="atLeast"/>
              <w:ind w:left="0" w:firstLine="0"/>
              <w:contextualSpacing/>
              <w:jc w:val="left"/>
              <w:rPr>
                <w:sz w:val="18"/>
                <w:szCs w:val="18"/>
              </w:rPr>
            </w:pPr>
            <w:r w:rsidRPr="00E90468">
              <w:rPr>
                <w:sz w:val="18"/>
                <w:szCs w:val="18"/>
              </w:rPr>
              <w:t>Иные параметры:</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Минимальный процент озеленения – 20%.</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Отступ от красной линии при новом строительстве – не менее 3 м.</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Максимальное количество этажей для хозяйственных построек – 2.</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Максимальная высота хозяйственной постройки – 6 м.</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Максимальный процент застройки земельного участка хозяйственными постройками – 30.</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Максимальная высота оград -2 м, Расстояние от домов до хозяйственных построек, расположенных на соседних земельных участках – не менее 3 м.</w:t>
            </w:r>
          </w:p>
          <w:p w:rsidR="00E90468" w:rsidRPr="00E90468" w:rsidRDefault="00E90468" w:rsidP="00E90468">
            <w:pPr>
              <w:widowControl w:val="0"/>
              <w:autoSpaceDE w:val="0"/>
              <w:autoSpaceDN w:val="0"/>
              <w:spacing w:line="20" w:lineRule="atLeast"/>
              <w:ind w:left="0" w:right="276" w:firstLine="0"/>
              <w:jc w:val="left"/>
              <w:rPr>
                <w:sz w:val="18"/>
                <w:szCs w:val="18"/>
                <w:lang w:eastAsia="en-US"/>
              </w:rPr>
            </w:pPr>
            <w:r w:rsidRPr="00E90468">
              <w:rPr>
                <w:sz w:val="18"/>
                <w:szCs w:val="18"/>
                <w:lang w:eastAsia="en-US"/>
              </w:rPr>
              <w:t>Расстояние от домов до хозяйственных построек для скота и птицы – не менее 10 м.</w:t>
            </w:r>
          </w:p>
        </w:tc>
        <w:tc>
          <w:tcPr>
            <w:tcW w:w="3249" w:type="dxa"/>
            <w:shd w:val="clear" w:color="auto" w:fill="auto"/>
          </w:tcPr>
          <w:p w:rsidR="00E90468" w:rsidRPr="00E90468" w:rsidRDefault="00E90468" w:rsidP="00E90468">
            <w:pPr>
              <w:spacing w:line="20" w:lineRule="atLeast"/>
              <w:ind w:left="0" w:right="175" w:firstLine="0"/>
              <w:jc w:val="left"/>
              <w:rPr>
                <w:sz w:val="18"/>
                <w:szCs w:val="18"/>
              </w:rPr>
            </w:pPr>
            <w:r w:rsidRPr="00E90468">
              <w:rPr>
                <w:sz w:val="18"/>
                <w:szCs w:val="18"/>
              </w:rPr>
              <w:lastRenderedPageBreak/>
              <w:t>При проектировании руководствоваться СП 55.13330.2016, СП 42.13330.2016,со строительными нормами и правилами, СП, техническими регламентами.</w:t>
            </w:r>
          </w:p>
          <w:p w:rsidR="00E90468" w:rsidRPr="00E90468" w:rsidRDefault="00E90468" w:rsidP="00E90468">
            <w:pPr>
              <w:spacing w:line="20" w:lineRule="atLeast"/>
              <w:ind w:left="0" w:right="-172" w:firstLine="0"/>
              <w:jc w:val="left"/>
              <w:rPr>
                <w:sz w:val="18"/>
                <w:szCs w:val="18"/>
              </w:rPr>
            </w:pPr>
            <w:r w:rsidRPr="00E90468">
              <w:rPr>
                <w:sz w:val="18"/>
                <w:szCs w:val="18"/>
              </w:rPr>
              <w:t>Субъекты землепользования в жилых зонах обязаны содержать придомовые территории в порядке и чистоте, обязаны осуществлять организацию отвода ливневых и талых вод на придомовой территории, сохранять зеленые насаждения, беречь объекты благоустройства.</w:t>
            </w:r>
          </w:p>
          <w:p w:rsidR="00E90468" w:rsidRPr="00E90468" w:rsidRDefault="00E90468" w:rsidP="00E90468">
            <w:pPr>
              <w:autoSpaceDE w:val="0"/>
              <w:autoSpaceDN w:val="0"/>
              <w:adjustRightInd w:val="0"/>
              <w:spacing w:line="20" w:lineRule="atLeast"/>
              <w:ind w:left="0" w:firstLine="0"/>
              <w:jc w:val="left"/>
              <w:rPr>
                <w:sz w:val="18"/>
                <w:szCs w:val="18"/>
              </w:rPr>
            </w:pPr>
            <w:r w:rsidRPr="00E90468">
              <w:rPr>
                <w:sz w:val="18"/>
                <w:szCs w:val="18"/>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E90468" w:rsidRPr="00E90468" w:rsidRDefault="00E90468" w:rsidP="00E90468">
            <w:pPr>
              <w:spacing w:line="20" w:lineRule="atLeast"/>
              <w:ind w:left="0" w:right="-172" w:firstLine="0"/>
              <w:jc w:val="left"/>
              <w:rPr>
                <w:sz w:val="18"/>
                <w:szCs w:val="18"/>
              </w:rPr>
            </w:pPr>
            <w:r w:rsidRPr="00E90468">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90468" w:rsidRPr="00E90468" w:rsidRDefault="00E90468" w:rsidP="00E90468">
            <w:pPr>
              <w:spacing w:line="20" w:lineRule="atLeast"/>
              <w:ind w:left="0" w:right="-172" w:firstLine="0"/>
              <w:jc w:val="left"/>
              <w:rPr>
                <w:sz w:val="18"/>
                <w:szCs w:val="18"/>
              </w:rPr>
            </w:pPr>
          </w:p>
        </w:tc>
      </w:tr>
    </w:tbl>
    <w:p w:rsidR="00E90468" w:rsidRPr="005A6700" w:rsidRDefault="00E90468" w:rsidP="00E90468">
      <w:pPr>
        <w:tabs>
          <w:tab w:val="left" w:pos="3976"/>
        </w:tabs>
        <w:ind w:right="253"/>
        <w:rPr>
          <w:sz w:val="18"/>
          <w:szCs w:val="18"/>
        </w:rPr>
      </w:pPr>
    </w:p>
    <w:p w:rsidR="00E90468" w:rsidRPr="005A6700" w:rsidRDefault="00E90468" w:rsidP="00E90468">
      <w:pPr>
        <w:tabs>
          <w:tab w:val="left" w:pos="3976"/>
        </w:tabs>
        <w:ind w:right="253"/>
        <w:jc w:val="right"/>
        <w:rPr>
          <w:i/>
          <w:sz w:val="18"/>
          <w:szCs w:val="18"/>
        </w:rPr>
      </w:pPr>
    </w:p>
    <w:p w:rsidR="00E90468" w:rsidRPr="005A6700" w:rsidRDefault="00E90468" w:rsidP="00E90468">
      <w:pPr>
        <w:tabs>
          <w:tab w:val="left" w:pos="3976"/>
        </w:tabs>
        <w:ind w:right="253"/>
        <w:jc w:val="right"/>
        <w:rPr>
          <w:i/>
          <w:sz w:val="18"/>
          <w:szCs w:val="18"/>
        </w:rPr>
      </w:pPr>
      <w:r w:rsidRPr="005A6700">
        <w:rPr>
          <w:i/>
          <w:sz w:val="18"/>
          <w:szCs w:val="18"/>
        </w:rPr>
        <w:t>Приложение 3</w:t>
      </w:r>
    </w:p>
    <w:p w:rsidR="00E90468" w:rsidRPr="005A6700" w:rsidRDefault="00E90468" w:rsidP="00E90468">
      <w:pPr>
        <w:tabs>
          <w:tab w:val="left" w:pos="3976"/>
        </w:tabs>
        <w:ind w:right="253"/>
        <w:jc w:val="right"/>
        <w:rPr>
          <w:i/>
          <w:sz w:val="18"/>
          <w:szCs w:val="18"/>
        </w:rPr>
      </w:pPr>
      <w:r w:rsidRPr="005A6700">
        <w:rPr>
          <w:i/>
          <w:sz w:val="18"/>
          <w:szCs w:val="18"/>
        </w:rPr>
        <w:t xml:space="preserve"> к решению Думы Хомутовского</w:t>
      </w:r>
    </w:p>
    <w:p w:rsidR="00E90468" w:rsidRPr="005A6700" w:rsidRDefault="00E90468" w:rsidP="00E90468">
      <w:pPr>
        <w:tabs>
          <w:tab w:val="left" w:pos="3976"/>
        </w:tabs>
        <w:ind w:right="253"/>
        <w:jc w:val="right"/>
        <w:rPr>
          <w:i/>
          <w:sz w:val="18"/>
          <w:szCs w:val="18"/>
        </w:rPr>
      </w:pPr>
      <w:r w:rsidRPr="005A6700">
        <w:rPr>
          <w:i/>
          <w:sz w:val="18"/>
          <w:szCs w:val="18"/>
        </w:rPr>
        <w:t xml:space="preserve"> муниципального образования</w:t>
      </w:r>
    </w:p>
    <w:p w:rsidR="00E90468" w:rsidRPr="005A6700" w:rsidRDefault="00E90468" w:rsidP="00E90468">
      <w:pPr>
        <w:tabs>
          <w:tab w:val="left" w:pos="3976"/>
        </w:tabs>
        <w:ind w:right="253"/>
        <w:jc w:val="right"/>
        <w:rPr>
          <w:sz w:val="18"/>
          <w:szCs w:val="18"/>
          <w:u w:val="single"/>
        </w:rPr>
      </w:pPr>
      <w:r w:rsidRPr="005A6700">
        <w:rPr>
          <w:i/>
          <w:sz w:val="18"/>
          <w:szCs w:val="18"/>
        </w:rPr>
        <w:t>от_</w:t>
      </w:r>
      <w:r w:rsidRPr="005A6700">
        <w:rPr>
          <w:i/>
          <w:sz w:val="18"/>
          <w:szCs w:val="18"/>
          <w:u w:val="single"/>
        </w:rPr>
        <w:t>31.08.2023</w:t>
      </w:r>
      <w:r w:rsidRPr="005A6700">
        <w:rPr>
          <w:i/>
          <w:sz w:val="18"/>
          <w:szCs w:val="18"/>
        </w:rPr>
        <w:t xml:space="preserve">_№ </w:t>
      </w:r>
      <w:r w:rsidRPr="005A6700">
        <w:rPr>
          <w:i/>
          <w:sz w:val="18"/>
          <w:szCs w:val="18"/>
          <w:u w:val="single"/>
        </w:rPr>
        <w:t>14-63 д</w:t>
      </w:r>
    </w:p>
    <w:p w:rsidR="00E90468" w:rsidRPr="005A6700" w:rsidRDefault="00E90468" w:rsidP="00E90468">
      <w:pPr>
        <w:tabs>
          <w:tab w:val="left" w:pos="3976"/>
        </w:tabs>
        <w:ind w:right="253"/>
        <w:jc w:val="center"/>
        <w:rPr>
          <w:sz w:val="18"/>
          <w:szCs w:val="18"/>
        </w:rPr>
      </w:pPr>
    </w:p>
    <w:p w:rsidR="00E90468" w:rsidRPr="005A6700" w:rsidRDefault="00E90468" w:rsidP="00E90468">
      <w:pPr>
        <w:tabs>
          <w:tab w:val="left" w:pos="3976"/>
        </w:tabs>
        <w:ind w:right="253"/>
        <w:jc w:val="center"/>
        <w:rPr>
          <w:sz w:val="18"/>
          <w:szCs w:val="18"/>
        </w:rPr>
      </w:pPr>
    </w:p>
    <w:p w:rsidR="00E90468" w:rsidRPr="005A6700" w:rsidRDefault="00E90468" w:rsidP="00E90468">
      <w:pPr>
        <w:tabs>
          <w:tab w:val="left" w:pos="3976"/>
        </w:tabs>
        <w:ind w:right="253"/>
        <w:jc w:val="center"/>
        <w:rPr>
          <w:sz w:val="18"/>
          <w:szCs w:val="18"/>
        </w:rPr>
      </w:pPr>
      <w:r w:rsidRPr="005A6700">
        <w:rPr>
          <w:sz w:val="18"/>
          <w:szCs w:val="18"/>
        </w:rPr>
        <w:t>Градостроительные регламенты территориальной зоны садоводческих, огороднических или дачных некоммерческих объединений граждан (СХ-2) в отношении основных видов и параметров разрешённого использования земельных участков и объектов капитального строительства «Ведение садоводства 13.2, Ведение огородничества 13.1.» изложить в новой редакции</w:t>
      </w:r>
    </w:p>
    <w:p w:rsidR="00E90468" w:rsidRPr="005A6700" w:rsidRDefault="00E90468" w:rsidP="00E90468">
      <w:pPr>
        <w:tabs>
          <w:tab w:val="left" w:pos="3976"/>
        </w:tabs>
        <w:ind w:right="253"/>
        <w:jc w:val="center"/>
        <w:rPr>
          <w:sz w:val="18"/>
          <w:szCs w:val="18"/>
        </w:rPr>
      </w:pPr>
    </w:p>
    <w:tbl>
      <w:tblPr>
        <w:tblW w:w="15168" w:type="dxa"/>
        <w:tblInd w:w="-45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18"/>
        <w:gridCol w:w="3029"/>
        <w:gridCol w:w="2675"/>
        <w:gridCol w:w="3969"/>
        <w:gridCol w:w="2977"/>
      </w:tblGrid>
      <w:tr w:rsidR="00E90468" w:rsidRPr="00E90468" w:rsidTr="00883987">
        <w:trPr>
          <w:trHeight w:val="1440"/>
          <w:tblHeader/>
        </w:trPr>
        <w:tc>
          <w:tcPr>
            <w:tcW w:w="2518" w:type="dxa"/>
            <w:tcBorders>
              <w:top w:val="single" w:sz="12" w:space="0" w:color="auto"/>
              <w:left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lastRenderedPageBreak/>
              <w:t>ВИДЫ</w:t>
            </w:r>
          </w:p>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ИСПОЛЬЗОВАНИЯ</w:t>
            </w:r>
          </w:p>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ЗЕМЕЛЬНОГО УЧАСТКА</w:t>
            </w:r>
          </w:p>
        </w:tc>
        <w:tc>
          <w:tcPr>
            <w:tcW w:w="3029" w:type="dxa"/>
            <w:tcBorders>
              <w:top w:val="single" w:sz="12" w:space="0" w:color="auto"/>
              <w:left w:val="single" w:sz="12" w:space="0" w:color="auto"/>
              <w:right w:val="single" w:sz="12" w:space="0" w:color="auto"/>
            </w:tcBorders>
            <w:vAlign w:val="center"/>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ОПИСАНИЕ ВИДА РАЗРЕШЕННОГО</w:t>
            </w:r>
          </w:p>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ИСПОЛЬЗОВАНИЯ ЗЕМЕЛЬНОГО УЧАСТКА</w:t>
            </w:r>
          </w:p>
        </w:tc>
        <w:tc>
          <w:tcPr>
            <w:tcW w:w="2675" w:type="dxa"/>
            <w:vAlign w:val="center"/>
          </w:tcPr>
          <w:p w:rsidR="00E90468" w:rsidRPr="00E90468" w:rsidRDefault="00E90468" w:rsidP="00E90468">
            <w:pPr>
              <w:tabs>
                <w:tab w:val="left" w:pos="2235"/>
              </w:tabs>
              <w:autoSpaceDE w:val="0"/>
              <w:autoSpaceDN w:val="0"/>
              <w:adjustRightInd w:val="0"/>
              <w:spacing w:line="20" w:lineRule="atLeast"/>
              <w:ind w:left="0" w:firstLine="0"/>
              <w:contextualSpacing/>
              <w:jc w:val="center"/>
              <w:rPr>
                <w:sz w:val="18"/>
                <w:szCs w:val="18"/>
              </w:rPr>
            </w:pPr>
            <w:r w:rsidRPr="00E90468">
              <w:rPr>
                <w:sz w:val="18"/>
                <w:szCs w:val="18"/>
              </w:rPr>
              <w:t>ВИДЫ ОБЪЕКТОВ</w:t>
            </w:r>
          </w:p>
          <w:p w:rsidR="00E90468" w:rsidRPr="00E90468" w:rsidRDefault="00E90468" w:rsidP="00E90468">
            <w:pPr>
              <w:tabs>
                <w:tab w:val="left" w:pos="2235"/>
              </w:tabs>
              <w:autoSpaceDE w:val="0"/>
              <w:autoSpaceDN w:val="0"/>
              <w:adjustRightInd w:val="0"/>
              <w:spacing w:line="20" w:lineRule="atLeast"/>
              <w:ind w:left="0" w:firstLine="0"/>
              <w:contextualSpacing/>
              <w:jc w:val="center"/>
              <w:rPr>
                <w:sz w:val="18"/>
                <w:szCs w:val="18"/>
              </w:rPr>
            </w:pPr>
            <w:r w:rsidRPr="00E90468">
              <w:rPr>
                <w:sz w:val="18"/>
                <w:szCs w:val="18"/>
              </w:rPr>
              <w:t xml:space="preserve">КАПИТАЛЬНОГО СТРОИТЕЛЬСТВА И ИНЫЕ ВИДЫ </w:t>
            </w:r>
          </w:p>
          <w:p w:rsidR="00E90468" w:rsidRPr="00E90468" w:rsidRDefault="00E90468" w:rsidP="00E90468">
            <w:pPr>
              <w:tabs>
                <w:tab w:val="left" w:pos="2235"/>
              </w:tabs>
              <w:autoSpaceDE w:val="0"/>
              <w:autoSpaceDN w:val="0"/>
              <w:adjustRightInd w:val="0"/>
              <w:spacing w:line="20" w:lineRule="atLeast"/>
              <w:ind w:left="0" w:firstLine="0"/>
              <w:contextualSpacing/>
              <w:jc w:val="center"/>
              <w:rPr>
                <w:sz w:val="18"/>
                <w:szCs w:val="18"/>
              </w:rPr>
            </w:pPr>
            <w:r w:rsidRPr="00E90468">
              <w:rPr>
                <w:sz w:val="18"/>
                <w:szCs w:val="18"/>
              </w:rPr>
              <w:t>ОБЪЕКТОВ</w:t>
            </w:r>
          </w:p>
        </w:tc>
        <w:tc>
          <w:tcPr>
            <w:tcW w:w="3969" w:type="dxa"/>
            <w:shd w:val="clear" w:color="auto" w:fill="auto"/>
            <w:vAlign w:val="center"/>
            <w:hideMark/>
          </w:tcPr>
          <w:p w:rsidR="00E90468" w:rsidRPr="00E90468" w:rsidRDefault="00E90468" w:rsidP="00E90468">
            <w:pPr>
              <w:tabs>
                <w:tab w:val="left" w:pos="2235"/>
              </w:tabs>
              <w:autoSpaceDE w:val="0"/>
              <w:autoSpaceDN w:val="0"/>
              <w:adjustRightInd w:val="0"/>
              <w:spacing w:line="20" w:lineRule="atLeast"/>
              <w:ind w:left="0" w:firstLine="0"/>
              <w:contextualSpacing/>
              <w:jc w:val="center"/>
              <w:rPr>
                <w:sz w:val="18"/>
                <w:szCs w:val="18"/>
              </w:rPr>
            </w:pPr>
            <w:r w:rsidRPr="00E90468">
              <w:rPr>
                <w:sz w:val="18"/>
                <w:szCs w:val="18"/>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ОСОБЫЕ УСЛОВИЯ</w:t>
            </w:r>
          </w:p>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РЕАЛИЗАЦИИ</w:t>
            </w:r>
          </w:p>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РЕГЛАМЕНТА</w:t>
            </w:r>
          </w:p>
        </w:tc>
      </w:tr>
      <w:tr w:rsidR="00E90468" w:rsidRPr="00E90468" w:rsidTr="00883987">
        <w:trPr>
          <w:tblHeader/>
        </w:trPr>
        <w:tc>
          <w:tcPr>
            <w:tcW w:w="2518" w:type="dxa"/>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1</w:t>
            </w:r>
          </w:p>
        </w:tc>
        <w:tc>
          <w:tcPr>
            <w:tcW w:w="3029" w:type="dxa"/>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2</w:t>
            </w:r>
          </w:p>
        </w:tc>
        <w:tc>
          <w:tcPr>
            <w:tcW w:w="2675" w:type="dxa"/>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3</w:t>
            </w:r>
          </w:p>
        </w:tc>
        <w:tc>
          <w:tcPr>
            <w:tcW w:w="3969" w:type="dxa"/>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4</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widowControl w:val="0"/>
              <w:tabs>
                <w:tab w:val="left" w:pos="2235"/>
              </w:tabs>
              <w:autoSpaceDE w:val="0"/>
              <w:autoSpaceDN w:val="0"/>
              <w:adjustRightInd w:val="0"/>
              <w:spacing w:line="20" w:lineRule="atLeast"/>
              <w:ind w:left="0" w:firstLine="0"/>
              <w:jc w:val="center"/>
              <w:rPr>
                <w:sz w:val="18"/>
                <w:szCs w:val="18"/>
              </w:rPr>
            </w:pPr>
            <w:r w:rsidRPr="00E90468">
              <w:rPr>
                <w:sz w:val="18"/>
                <w:szCs w:val="18"/>
              </w:rPr>
              <w:t>5</w:t>
            </w:r>
          </w:p>
        </w:tc>
      </w:tr>
      <w:tr w:rsidR="00E90468" w:rsidRPr="00E90468" w:rsidTr="00883987">
        <w:tc>
          <w:tcPr>
            <w:tcW w:w="2518" w:type="dxa"/>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Ведение садоводства 13.2</w:t>
            </w:r>
          </w:p>
        </w:tc>
        <w:tc>
          <w:tcPr>
            <w:tcW w:w="3029" w:type="dxa"/>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Осуществление  отдыха  и</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(или)  выращивания</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гражданами  для  собственных</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нужд  сельскохозяйственных</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культур;  размещение  для</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собственных  нужд  садовых</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домов,  жилых  домов,</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хозяйственных  построек  и</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гаражей</w:t>
            </w:r>
          </w:p>
        </w:tc>
        <w:tc>
          <w:tcPr>
            <w:tcW w:w="2675" w:type="dxa"/>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tabs>
                <w:tab w:val="left" w:pos="142"/>
                <w:tab w:val="left" w:pos="2300"/>
              </w:tabs>
              <w:overflowPunct w:val="0"/>
              <w:autoSpaceDE w:val="0"/>
              <w:autoSpaceDN w:val="0"/>
              <w:adjustRightInd w:val="0"/>
              <w:spacing w:line="20" w:lineRule="atLeast"/>
              <w:ind w:left="0" w:firstLine="0"/>
              <w:jc w:val="left"/>
              <w:rPr>
                <w:sz w:val="18"/>
                <w:szCs w:val="18"/>
              </w:rPr>
            </w:pPr>
            <w:r w:rsidRPr="00E90468">
              <w:rPr>
                <w:sz w:val="18"/>
                <w:szCs w:val="18"/>
              </w:rPr>
              <w:t>Садовый дом.</w:t>
            </w:r>
          </w:p>
          <w:p w:rsidR="00E90468" w:rsidRPr="00E90468" w:rsidRDefault="00E90468" w:rsidP="00E90468">
            <w:pPr>
              <w:tabs>
                <w:tab w:val="left" w:pos="142"/>
                <w:tab w:val="left" w:pos="2300"/>
              </w:tabs>
              <w:overflowPunct w:val="0"/>
              <w:autoSpaceDE w:val="0"/>
              <w:autoSpaceDN w:val="0"/>
              <w:adjustRightInd w:val="0"/>
              <w:spacing w:line="20" w:lineRule="atLeast"/>
              <w:ind w:left="0" w:firstLine="0"/>
              <w:jc w:val="left"/>
              <w:rPr>
                <w:sz w:val="18"/>
                <w:szCs w:val="18"/>
              </w:rPr>
            </w:pPr>
            <w:r w:rsidRPr="00E90468">
              <w:rPr>
                <w:sz w:val="18"/>
                <w:szCs w:val="18"/>
              </w:rPr>
              <w:t>Жилой дом</w:t>
            </w:r>
          </w:p>
          <w:p w:rsidR="00E90468" w:rsidRPr="00E90468" w:rsidRDefault="00E90468" w:rsidP="00E90468">
            <w:pPr>
              <w:tabs>
                <w:tab w:val="left" w:pos="142"/>
                <w:tab w:val="left" w:pos="2300"/>
              </w:tabs>
              <w:overflowPunct w:val="0"/>
              <w:autoSpaceDE w:val="0"/>
              <w:autoSpaceDN w:val="0"/>
              <w:adjustRightInd w:val="0"/>
              <w:spacing w:line="20" w:lineRule="atLeast"/>
              <w:ind w:left="0" w:firstLine="0"/>
              <w:jc w:val="left"/>
              <w:rPr>
                <w:b/>
                <w:sz w:val="18"/>
                <w:szCs w:val="18"/>
                <w:shd w:val="clear" w:color="auto" w:fill="00FF00"/>
              </w:rPr>
            </w:pPr>
            <w:r w:rsidRPr="00E90468">
              <w:rPr>
                <w:sz w:val="18"/>
                <w:szCs w:val="18"/>
              </w:rPr>
              <w:t>Хозяйственные постройки, гаражи</w:t>
            </w:r>
          </w:p>
        </w:tc>
        <w:tc>
          <w:tcPr>
            <w:tcW w:w="3969" w:type="dxa"/>
            <w:vMerge w:val="restart"/>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overflowPunct w:val="0"/>
              <w:autoSpaceDE w:val="0"/>
              <w:autoSpaceDN w:val="0"/>
              <w:adjustRightInd w:val="0"/>
              <w:spacing w:line="20" w:lineRule="atLeast"/>
              <w:ind w:left="0" w:firstLine="0"/>
              <w:rPr>
                <w:sz w:val="18"/>
                <w:szCs w:val="18"/>
              </w:rPr>
            </w:pPr>
            <w:r w:rsidRPr="00E90468">
              <w:rPr>
                <w:sz w:val="18"/>
                <w:szCs w:val="18"/>
              </w:rPr>
              <w:t xml:space="preserve">1.Минимальная площадь земельного участка - 0,04 га. </w:t>
            </w:r>
          </w:p>
          <w:p w:rsidR="00E90468" w:rsidRPr="00E90468" w:rsidRDefault="00E90468" w:rsidP="00E90468">
            <w:pPr>
              <w:overflowPunct w:val="0"/>
              <w:autoSpaceDE w:val="0"/>
              <w:autoSpaceDN w:val="0"/>
              <w:adjustRightInd w:val="0"/>
              <w:spacing w:line="20" w:lineRule="atLeast"/>
              <w:ind w:left="0" w:firstLine="0"/>
              <w:rPr>
                <w:sz w:val="18"/>
                <w:szCs w:val="18"/>
              </w:rPr>
            </w:pPr>
            <w:r w:rsidRPr="00E90468">
              <w:rPr>
                <w:sz w:val="18"/>
                <w:szCs w:val="18"/>
              </w:rPr>
              <w:t>Максимальная площадь земельного участка – 0,4 га.</w:t>
            </w:r>
          </w:p>
          <w:p w:rsidR="00E90468" w:rsidRPr="00E90468" w:rsidRDefault="00E90468" w:rsidP="00E90468">
            <w:pPr>
              <w:overflowPunct w:val="0"/>
              <w:autoSpaceDE w:val="0"/>
              <w:autoSpaceDN w:val="0"/>
              <w:adjustRightInd w:val="0"/>
              <w:spacing w:line="20" w:lineRule="atLeast"/>
              <w:ind w:left="0" w:firstLine="0"/>
              <w:rPr>
                <w:sz w:val="18"/>
                <w:szCs w:val="18"/>
              </w:rPr>
            </w:pPr>
            <w:r w:rsidRPr="00E90468">
              <w:rPr>
                <w:sz w:val="18"/>
                <w:szCs w:val="18"/>
              </w:rPr>
              <w:t>2.Минимальный отступ от границ земельного участка - 3 м.</w:t>
            </w:r>
          </w:p>
          <w:p w:rsidR="00E90468" w:rsidRPr="00E90468" w:rsidRDefault="00E90468" w:rsidP="00E90468">
            <w:pPr>
              <w:overflowPunct w:val="0"/>
              <w:autoSpaceDE w:val="0"/>
              <w:autoSpaceDN w:val="0"/>
              <w:adjustRightInd w:val="0"/>
              <w:spacing w:line="20" w:lineRule="atLeast"/>
              <w:ind w:left="0" w:firstLine="0"/>
              <w:rPr>
                <w:sz w:val="18"/>
                <w:szCs w:val="18"/>
              </w:rPr>
            </w:pPr>
            <w:r w:rsidRPr="00E90468">
              <w:rPr>
                <w:sz w:val="18"/>
                <w:szCs w:val="18"/>
              </w:rPr>
              <w:t xml:space="preserve">3. Максимальное количество этажей – 2. Максимальная высота зданий, строений, сооружений – 14 м.  </w:t>
            </w:r>
          </w:p>
          <w:p w:rsidR="00E90468" w:rsidRPr="00E90468" w:rsidRDefault="00E90468" w:rsidP="00E90468">
            <w:pPr>
              <w:overflowPunct w:val="0"/>
              <w:autoSpaceDE w:val="0"/>
              <w:autoSpaceDN w:val="0"/>
              <w:adjustRightInd w:val="0"/>
              <w:spacing w:line="20" w:lineRule="atLeast"/>
              <w:ind w:left="0" w:firstLine="0"/>
              <w:rPr>
                <w:sz w:val="18"/>
                <w:szCs w:val="18"/>
              </w:rPr>
            </w:pPr>
            <w:r w:rsidRPr="00E90468">
              <w:rPr>
                <w:sz w:val="18"/>
                <w:szCs w:val="18"/>
              </w:rPr>
              <w:t>4. Максимальный процент застройки не устанавливается.</w:t>
            </w:r>
          </w:p>
          <w:p w:rsidR="00E90468" w:rsidRPr="00E90468" w:rsidRDefault="00E90468" w:rsidP="00E90468">
            <w:pPr>
              <w:tabs>
                <w:tab w:val="left" w:pos="2300"/>
              </w:tabs>
              <w:overflowPunct w:val="0"/>
              <w:autoSpaceDE w:val="0"/>
              <w:autoSpaceDN w:val="0"/>
              <w:adjustRightInd w:val="0"/>
              <w:spacing w:line="20" w:lineRule="atLeast"/>
              <w:ind w:left="0" w:firstLine="0"/>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E90468" w:rsidRPr="00E90468" w:rsidRDefault="00E90468" w:rsidP="00E90468">
            <w:pPr>
              <w:tabs>
                <w:tab w:val="left" w:pos="2300"/>
              </w:tabs>
              <w:spacing w:line="20" w:lineRule="atLeast"/>
              <w:ind w:left="0" w:firstLine="0"/>
              <w:jc w:val="left"/>
              <w:rPr>
                <w:sz w:val="18"/>
                <w:szCs w:val="18"/>
              </w:rPr>
            </w:pPr>
            <w:r w:rsidRPr="00E90468">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90468" w:rsidRPr="00E90468" w:rsidRDefault="00E90468" w:rsidP="00E90468">
            <w:pPr>
              <w:widowControl w:val="0"/>
              <w:tabs>
                <w:tab w:val="left" w:pos="2300"/>
              </w:tabs>
              <w:autoSpaceDE w:val="0"/>
              <w:autoSpaceDN w:val="0"/>
              <w:adjustRightInd w:val="0"/>
              <w:spacing w:line="20" w:lineRule="atLeast"/>
              <w:ind w:left="0" w:firstLine="0"/>
              <w:jc w:val="center"/>
              <w:rPr>
                <w:sz w:val="18"/>
                <w:szCs w:val="18"/>
              </w:rPr>
            </w:pPr>
          </w:p>
        </w:tc>
      </w:tr>
      <w:tr w:rsidR="00E90468" w:rsidRPr="00E90468" w:rsidTr="00883987">
        <w:tc>
          <w:tcPr>
            <w:tcW w:w="2518" w:type="dxa"/>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Ведение огородничества 13.1.</w:t>
            </w:r>
          </w:p>
        </w:tc>
        <w:tc>
          <w:tcPr>
            <w:tcW w:w="3029" w:type="dxa"/>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Осуществление  отдыха  и</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(или)  выращивания</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гражданами  для  собственных</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нужд  сельскохозяйственных</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культур;  размещение</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хозяйственных  построек,  не</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являющихся  объектами</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недвижимости,</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предназначенных  для</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хранения  инвентаря  и  урожая</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сельскохозяйственных</w:t>
            </w:r>
          </w:p>
          <w:p w:rsidR="00E90468" w:rsidRPr="00E90468" w:rsidRDefault="00E90468" w:rsidP="00E90468">
            <w:pPr>
              <w:tabs>
                <w:tab w:val="left" w:pos="2300"/>
              </w:tabs>
              <w:spacing w:line="20" w:lineRule="atLeast"/>
              <w:ind w:left="0" w:firstLine="0"/>
              <w:jc w:val="left"/>
              <w:textAlignment w:val="baseline"/>
              <w:rPr>
                <w:sz w:val="18"/>
                <w:szCs w:val="18"/>
              </w:rPr>
            </w:pPr>
            <w:r w:rsidRPr="00E90468">
              <w:rPr>
                <w:sz w:val="18"/>
                <w:szCs w:val="18"/>
              </w:rPr>
              <w:t>культур</w:t>
            </w:r>
          </w:p>
        </w:tc>
        <w:tc>
          <w:tcPr>
            <w:tcW w:w="2675" w:type="dxa"/>
            <w:tcBorders>
              <w:top w:val="single" w:sz="12" w:space="0" w:color="auto"/>
              <w:left w:val="single" w:sz="12" w:space="0" w:color="auto"/>
              <w:bottom w:val="single" w:sz="12" w:space="0" w:color="auto"/>
              <w:right w:val="single" w:sz="12" w:space="0" w:color="auto"/>
            </w:tcBorders>
            <w:hideMark/>
          </w:tcPr>
          <w:p w:rsidR="00E90468" w:rsidRPr="00E90468" w:rsidRDefault="00E90468" w:rsidP="00E90468">
            <w:pPr>
              <w:tabs>
                <w:tab w:val="left" w:pos="142"/>
                <w:tab w:val="left" w:pos="2300"/>
              </w:tabs>
              <w:overflowPunct w:val="0"/>
              <w:autoSpaceDE w:val="0"/>
              <w:autoSpaceDN w:val="0"/>
              <w:adjustRightInd w:val="0"/>
              <w:spacing w:line="20" w:lineRule="atLeast"/>
              <w:ind w:left="0" w:firstLine="0"/>
              <w:jc w:val="left"/>
              <w:rPr>
                <w:rFonts w:eastAsia="Calibri"/>
                <w:b/>
                <w:sz w:val="18"/>
                <w:szCs w:val="18"/>
                <w:shd w:val="clear" w:color="auto" w:fill="00FF00"/>
              </w:rPr>
            </w:pPr>
            <w:r w:rsidRPr="00E90468">
              <w:rPr>
                <w:sz w:val="18"/>
                <w:szCs w:val="18"/>
              </w:rPr>
              <w:t>Подсобные сооружения</w:t>
            </w:r>
          </w:p>
        </w:tc>
        <w:tc>
          <w:tcPr>
            <w:tcW w:w="3969" w:type="dxa"/>
            <w:vMerge/>
            <w:tcBorders>
              <w:top w:val="single" w:sz="12" w:space="0" w:color="auto"/>
              <w:left w:val="single" w:sz="12" w:space="0" w:color="auto"/>
              <w:bottom w:val="single" w:sz="12" w:space="0" w:color="auto"/>
              <w:right w:val="single" w:sz="12" w:space="0" w:color="auto"/>
            </w:tcBorders>
            <w:vAlign w:val="center"/>
            <w:hideMark/>
          </w:tcPr>
          <w:p w:rsidR="00E90468" w:rsidRPr="00E90468" w:rsidRDefault="00E90468" w:rsidP="00E90468">
            <w:pPr>
              <w:spacing w:line="20" w:lineRule="atLeast"/>
              <w:ind w:left="0" w:firstLine="0"/>
              <w:jc w:val="left"/>
              <w:rPr>
                <w:sz w:val="18"/>
                <w:szCs w:val="18"/>
              </w:rPr>
            </w:pPr>
          </w:p>
        </w:tc>
        <w:tc>
          <w:tcPr>
            <w:tcW w:w="2977" w:type="dxa"/>
            <w:tcBorders>
              <w:top w:val="single" w:sz="12" w:space="0" w:color="auto"/>
              <w:left w:val="single" w:sz="12" w:space="0" w:color="auto"/>
              <w:bottom w:val="single" w:sz="12" w:space="0" w:color="auto"/>
              <w:right w:val="single" w:sz="12" w:space="0" w:color="auto"/>
            </w:tcBorders>
          </w:tcPr>
          <w:p w:rsidR="00E90468" w:rsidRPr="00E90468" w:rsidRDefault="00E90468" w:rsidP="00E90468">
            <w:pPr>
              <w:tabs>
                <w:tab w:val="left" w:pos="2300"/>
              </w:tabs>
              <w:spacing w:line="20" w:lineRule="atLeast"/>
              <w:ind w:left="0" w:firstLine="0"/>
              <w:jc w:val="left"/>
              <w:rPr>
                <w:sz w:val="18"/>
                <w:szCs w:val="18"/>
              </w:rPr>
            </w:pPr>
            <w:r w:rsidRPr="00E90468">
              <w:rPr>
                <w:sz w:val="18"/>
                <w:szCs w:val="18"/>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32-37 настоящих Правил.</w:t>
            </w:r>
          </w:p>
          <w:p w:rsidR="00E90468" w:rsidRPr="00E90468" w:rsidRDefault="00E90468" w:rsidP="00E90468">
            <w:pPr>
              <w:widowControl w:val="0"/>
              <w:tabs>
                <w:tab w:val="left" w:pos="2300"/>
              </w:tabs>
              <w:autoSpaceDE w:val="0"/>
              <w:autoSpaceDN w:val="0"/>
              <w:adjustRightInd w:val="0"/>
              <w:spacing w:line="20" w:lineRule="atLeast"/>
              <w:ind w:left="0" w:firstLine="0"/>
              <w:jc w:val="center"/>
              <w:rPr>
                <w:sz w:val="18"/>
                <w:szCs w:val="18"/>
              </w:rPr>
            </w:pPr>
          </w:p>
        </w:tc>
      </w:tr>
    </w:tbl>
    <w:p w:rsidR="00E90468" w:rsidRPr="005A306E" w:rsidRDefault="00E90468" w:rsidP="00E90468">
      <w:pPr>
        <w:tabs>
          <w:tab w:val="left" w:pos="3976"/>
        </w:tabs>
        <w:ind w:right="253"/>
        <w:jc w:val="center"/>
        <w:rPr>
          <w:sz w:val="18"/>
          <w:szCs w:val="18"/>
        </w:rPr>
      </w:pPr>
      <w:bookmarkStart w:id="1" w:name="_GoBack"/>
      <w:bookmarkEnd w:id="1"/>
    </w:p>
    <w:sectPr w:rsidR="00E90468" w:rsidRPr="005A306E" w:rsidSect="001A7429">
      <w:pgSz w:w="16838" w:h="11906" w:orient="landscape"/>
      <w:pgMar w:top="1701" w:right="567" w:bottom="99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D15" w:rsidRDefault="005A0D15" w:rsidP="00BD744E">
      <w:r>
        <w:separator/>
      </w:r>
    </w:p>
  </w:endnote>
  <w:endnote w:type="continuationSeparator" w:id="0">
    <w:p w:rsidR="005A0D15" w:rsidRDefault="005A0D15"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DengXian">
    <w:altName w:val="等线"/>
    <w:panose1 w:val="00000000000000000000"/>
    <w:charset w:val="86"/>
    <w:family w:val="roman"/>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8403080"/>
      <w:docPartObj>
        <w:docPartGallery w:val="Page Numbers (Bottom of Page)"/>
        <w:docPartUnique/>
      </w:docPartObj>
    </w:sdtPr>
    <w:sdtEndPr>
      <w:rPr>
        <w:sz w:val="16"/>
      </w:rPr>
    </w:sdtEndPr>
    <w:sdtContent>
      <w:p w:rsidR="002077E5" w:rsidRPr="00257592" w:rsidRDefault="002077E5">
        <w:pPr>
          <w:pStyle w:val="afd"/>
          <w:jc w:val="right"/>
          <w:rPr>
            <w:sz w:val="16"/>
          </w:rPr>
        </w:pPr>
        <w:r w:rsidRPr="00257592">
          <w:rPr>
            <w:sz w:val="16"/>
          </w:rPr>
          <w:fldChar w:fldCharType="begin"/>
        </w:r>
        <w:r w:rsidRPr="00257592">
          <w:rPr>
            <w:sz w:val="16"/>
          </w:rPr>
          <w:instrText>PAGE   \* MERGEFORMAT</w:instrText>
        </w:r>
        <w:r w:rsidRPr="00257592">
          <w:rPr>
            <w:sz w:val="16"/>
          </w:rPr>
          <w:fldChar w:fldCharType="separate"/>
        </w:r>
        <w:r w:rsidR="005A6700">
          <w:rPr>
            <w:noProof/>
            <w:sz w:val="16"/>
          </w:rPr>
          <w:t>88</w:t>
        </w:r>
        <w:r w:rsidRPr="00257592">
          <w:rPr>
            <w:sz w:val="16"/>
          </w:rPr>
          <w:fldChar w:fldCharType="end"/>
        </w:r>
      </w:p>
    </w:sdtContent>
  </w:sdt>
  <w:p w:rsidR="002077E5" w:rsidRDefault="002077E5">
    <w:pPr>
      <w:pStyle w:val="afd"/>
    </w:pPr>
  </w:p>
  <w:p w:rsidR="002077E5" w:rsidRDefault="002077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D15" w:rsidRDefault="005A0D15" w:rsidP="00BD744E">
      <w:r>
        <w:separator/>
      </w:r>
    </w:p>
  </w:footnote>
  <w:footnote w:type="continuationSeparator" w:id="0">
    <w:p w:rsidR="005A0D15" w:rsidRDefault="005A0D15" w:rsidP="00BD744E">
      <w:r>
        <w:continuationSeparator/>
      </w:r>
    </w:p>
  </w:footnote>
  <w:footnote w:id="1">
    <w:p w:rsidR="002077E5" w:rsidRPr="00CF3B5D" w:rsidRDefault="002077E5" w:rsidP="002077E5">
      <w:pPr>
        <w:rPr>
          <w:sz w:val="20"/>
        </w:rPr>
      </w:pPr>
      <w:r w:rsidRPr="00CF3B5D">
        <w:rPr>
          <w:sz w:val="20"/>
        </w:rPr>
        <w:footnoteRef/>
      </w:r>
      <w:r w:rsidRPr="00CF3B5D">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 w:id="2">
    <w:p w:rsidR="00E90468" w:rsidRPr="00CF3B5D" w:rsidRDefault="00E90468" w:rsidP="00E90468">
      <w:pPr>
        <w:rPr>
          <w:sz w:val="20"/>
        </w:rPr>
      </w:pPr>
      <w:r w:rsidRPr="00CF3B5D">
        <w:rPr>
          <w:sz w:val="20"/>
        </w:rPr>
        <w:footnoteRef/>
      </w:r>
      <w:r w:rsidRPr="00CF3B5D">
        <w:rPr>
          <w:sz w:val="20"/>
        </w:rPr>
        <w:t xml:space="preserve"> Здесь и далее  - код в соответствии с классификатором видов разрешенного использования земельных участков, утвержденным  Приказом Минэкономразвития России от 01.09.2014 № 540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9F57772"/>
    <w:multiLevelType w:val="hybridMultilevel"/>
    <w:tmpl w:val="1728BC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9">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9FB4413"/>
    <w:multiLevelType w:val="hybridMultilevel"/>
    <w:tmpl w:val="1316BA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300F7184"/>
    <w:multiLevelType w:val="hybridMultilevel"/>
    <w:tmpl w:val="D1A06B8C"/>
    <w:lvl w:ilvl="0" w:tplc="ED38159E">
      <w:start w:val="1"/>
      <w:numFmt w:val="decimal"/>
      <w:lvlText w:val="%1."/>
      <w:lvlJc w:val="left"/>
      <w:pPr>
        <w:ind w:left="242" w:hanging="384"/>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3">
    <w:nsid w:val="3372598B"/>
    <w:multiLevelType w:val="hybridMultilevel"/>
    <w:tmpl w:val="0728E354"/>
    <w:lvl w:ilvl="0" w:tplc="CAB2CCA8">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421A1C30"/>
    <w:multiLevelType w:val="hybridMultilevel"/>
    <w:tmpl w:val="4092A79A"/>
    <w:lvl w:ilvl="0" w:tplc="0100B182">
      <w:start w:val="1"/>
      <w:numFmt w:val="decimal"/>
      <w:lvlText w:val="%1."/>
      <w:lvlJc w:val="left"/>
      <w:pPr>
        <w:ind w:left="4330" w:hanging="360"/>
      </w:pPr>
      <w:rPr>
        <w:rFonts w:hint="default"/>
      </w:rPr>
    </w:lvl>
    <w:lvl w:ilvl="1" w:tplc="04190019" w:tentative="1">
      <w:start w:val="1"/>
      <w:numFmt w:val="lowerLetter"/>
      <w:lvlText w:val="%2."/>
      <w:lvlJc w:val="left"/>
      <w:pPr>
        <w:ind w:left="5050" w:hanging="360"/>
      </w:pPr>
    </w:lvl>
    <w:lvl w:ilvl="2" w:tplc="0419001B" w:tentative="1">
      <w:start w:val="1"/>
      <w:numFmt w:val="lowerRoman"/>
      <w:lvlText w:val="%3."/>
      <w:lvlJc w:val="right"/>
      <w:pPr>
        <w:ind w:left="5770" w:hanging="180"/>
      </w:pPr>
    </w:lvl>
    <w:lvl w:ilvl="3" w:tplc="0419000F" w:tentative="1">
      <w:start w:val="1"/>
      <w:numFmt w:val="decimal"/>
      <w:lvlText w:val="%4."/>
      <w:lvlJc w:val="left"/>
      <w:pPr>
        <w:ind w:left="6490" w:hanging="360"/>
      </w:pPr>
    </w:lvl>
    <w:lvl w:ilvl="4" w:tplc="04190019" w:tentative="1">
      <w:start w:val="1"/>
      <w:numFmt w:val="lowerLetter"/>
      <w:lvlText w:val="%5."/>
      <w:lvlJc w:val="left"/>
      <w:pPr>
        <w:ind w:left="7210" w:hanging="360"/>
      </w:pPr>
    </w:lvl>
    <w:lvl w:ilvl="5" w:tplc="0419001B" w:tentative="1">
      <w:start w:val="1"/>
      <w:numFmt w:val="lowerRoman"/>
      <w:lvlText w:val="%6."/>
      <w:lvlJc w:val="right"/>
      <w:pPr>
        <w:ind w:left="7930" w:hanging="180"/>
      </w:pPr>
    </w:lvl>
    <w:lvl w:ilvl="6" w:tplc="0419000F" w:tentative="1">
      <w:start w:val="1"/>
      <w:numFmt w:val="decimal"/>
      <w:lvlText w:val="%7."/>
      <w:lvlJc w:val="left"/>
      <w:pPr>
        <w:ind w:left="8650" w:hanging="360"/>
      </w:pPr>
    </w:lvl>
    <w:lvl w:ilvl="7" w:tplc="04190019" w:tentative="1">
      <w:start w:val="1"/>
      <w:numFmt w:val="lowerLetter"/>
      <w:lvlText w:val="%8."/>
      <w:lvlJc w:val="left"/>
      <w:pPr>
        <w:ind w:left="9370" w:hanging="360"/>
      </w:pPr>
    </w:lvl>
    <w:lvl w:ilvl="8" w:tplc="0419001B" w:tentative="1">
      <w:start w:val="1"/>
      <w:numFmt w:val="lowerRoman"/>
      <w:lvlText w:val="%9."/>
      <w:lvlJc w:val="right"/>
      <w:pPr>
        <w:ind w:left="10090" w:hanging="180"/>
      </w:pPr>
    </w:lvl>
  </w:abstractNum>
  <w:abstractNum w:abstractNumId="15">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9">
    <w:nsid w:val="7668475C"/>
    <w:multiLevelType w:val="hybridMultilevel"/>
    <w:tmpl w:val="68A4CB96"/>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9"/>
  </w:num>
  <w:num w:numId="5">
    <w:abstractNumId w:val="8"/>
  </w:num>
  <w:num w:numId="6">
    <w:abstractNumId w:val="11"/>
  </w:num>
  <w:num w:numId="7">
    <w:abstractNumId w:val="6"/>
  </w:num>
  <w:num w:numId="8">
    <w:abstractNumId w:val="15"/>
  </w:num>
  <w:num w:numId="9">
    <w:abstractNumId w:val="18"/>
  </w:num>
  <w:num w:numId="10">
    <w:abstractNumId w:val="16"/>
  </w:num>
  <w:num w:numId="11">
    <w:abstractNumId w:val="12"/>
  </w:num>
  <w:num w:numId="12">
    <w:abstractNumId w:val="10"/>
  </w:num>
  <w:num w:numId="13">
    <w:abstractNumId w:val="7"/>
  </w:num>
  <w:num w:numId="14">
    <w:abstractNumId w:val="14"/>
  </w:num>
  <w:num w:numId="15">
    <w:abstractNumId w:val="13"/>
  </w:num>
  <w:num w:numId="16">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proofState w:spelling="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4E5"/>
    <w:rsid w:val="00002ADB"/>
    <w:rsid w:val="00002BD9"/>
    <w:rsid w:val="000031FB"/>
    <w:rsid w:val="00003577"/>
    <w:rsid w:val="00003A00"/>
    <w:rsid w:val="00003F9C"/>
    <w:rsid w:val="0000473A"/>
    <w:rsid w:val="00004BBD"/>
    <w:rsid w:val="00004EDA"/>
    <w:rsid w:val="0000543C"/>
    <w:rsid w:val="00005F8C"/>
    <w:rsid w:val="000070CD"/>
    <w:rsid w:val="000072AF"/>
    <w:rsid w:val="000075A7"/>
    <w:rsid w:val="00007B61"/>
    <w:rsid w:val="00007BE0"/>
    <w:rsid w:val="000100A2"/>
    <w:rsid w:val="000109CB"/>
    <w:rsid w:val="00010C9B"/>
    <w:rsid w:val="0001142F"/>
    <w:rsid w:val="0001175C"/>
    <w:rsid w:val="00012532"/>
    <w:rsid w:val="000128B2"/>
    <w:rsid w:val="00012A58"/>
    <w:rsid w:val="00012BC3"/>
    <w:rsid w:val="000138C4"/>
    <w:rsid w:val="00013E5B"/>
    <w:rsid w:val="00013F3E"/>
    <w:rsid w:val="0001442E"/>
    <w:rsid w:val="000155BD"/>
    <w:rsid w:val="00015A2C"/>
    <w:rsid w:val="0001601D"/>
    <w:rsid w:val="000165EC"/>
    <w:rsid w:val="00016B05"/>
    <w:rsid w:val="00016FD2"/>
    <w:rsid w:val="000174FD"/>
    <w:rsid w:val="000176C8"/>
    <w:rsid w:val="00017F05"/>
    <w:rsid w:val="00020041"/>
    <w:rsid w:val="00020D21"/>
    <w:rsid w:val="000213FA"/>
    <w:rsid w:val="00021A15"/>
    <w:rsid w:val="00021FEA"/>
    <w:rsid w:val="000222BA"/>
    <w:rsid w:val="0002237F"/>
    <w:rsid w:val="00022C4B"/>
    <w:rsid w:val="0002368D"/>
    <w:rsid w:val="00023CD1"/>
    <w:rsid w:val="00023E2D"/>
    <w:rsid w:val="00024936"/>
    <w:rsid w:val="00024D7C"/>
    <w:rsid w:val="00024EE2"/>
    <w:rsid w:val="00027800"/>
    <w:rsid w:val="000278EC"/>
    <w:rsid w:val="00027992"/>
    <w:rsid w:val="00027D72"/>
    <w:rsid w:val="00027EEA"/>
    <w:rsid w:val="00027FC6"/>
    <w:rsid w:val="00030830"/>
    <w:rsid w:val="00030B6C"/>
    <w:rsid w:val="000316E2"/>
    <w:rsid w:val="00031CA5"/>
    <w:rsid w:val="00032528"/>
    <w:rsid w:val="00032CE3"/>
    <w:rsid w:val="00032D28"/>
    <w:rsid w:val="00032D8F"/>
    <w:rsid w:val="00032F2F"/>
    <w:rsid w:val="000335A1"/>
    <w:rsid w:val="00033635"/>
    <w:rsid w:val="00033B0C"/>
    <w:rsid w:val="000349F0"/>
    <w:rsid w:val="00035516"/>
    <w:rsid w:val="000357CA"/>
    <w:rsid w:val="0003583A"/>
    <w:rsid w:val="00035F15"/>
    <w:rsid w:val="0003626A"/>
    <w:rsid w:val="000366C9"/>
    <w:rsid w:val="00036BAF"/>
    <w:rsid w:val="00036ED3"/>
    <w:rsid w:val="00036FB9"/>
    <w:rsid w:val="0003715B"/>
    <w:rsid w:val="00037DA1"/>
    <w:rsid w:val="00040B45"/>
    <w:rsid w:val="00040D8F"/>
    <w:rsid w:val="0004119C"/>
    <w:rsid w:val="00041475"/>
    <w:rsid w:val="000416F7"/>
    <w:rsid w:val="000418E7"/>
    <w:rsid w:val="0004194B"/>
    <w:rsid w:val="000423FD"/>
    <w:rsid w:val="00042AA9"/>
    <w:rsid w:val="000430C7"/>
    <w:rsid w:val="0004346A"/>
    <w:rsid w:val="00043524"/>
    <w:rsid w:val="000444A1"/>
    <w:rsid w:val="0004575F"/>
    <w:rsid w:val="00046245"/>
    <w:rsid w:val="00046293"/>
    <w:rsid w:val="00046476"/>
    <w:rsid w:val="000467C7"/>
    <w:rsid w:val="00046B10"/>
    <w:rsid w:val="00046B75"/>
    <w:rsid w:val="00047544"/>
    <w:rsid w:val="000477E1"/>
    <w:rsid w:val="000504C8"/>
    <w:rsid w:val="000509AE"/>
    <w:rsid w:val="00050B8C"/>
    <w:rsid w:val="00050D59"/>
    <w:rsid w:val="00050ED6"/>
    <w:rsid w:val="00051347"/>
    <w:rsid w:val="00051593"/>
    <w:rsid w:val="000515C7"/>
    <w:rsid w:val="00051A88"/>
    <w:rsid w:val="00051B06"/>
    <w:rsid w:val="00051DA5"/>
    <w:rsid w:val="00051DE8"/>
    <w:rsid w:val="000526C7"/>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2E03"/>
    <w:rsid w:val="0006355E"/>
    <w:rsid w:val="0006372B"/>
    <w:rsid w:val="0006530B"/>
    <w:rsid w:val="00065707"/>
    <w:rsid w:val="00065C70"/>
    <w:rsid w:val="00065EBA"/>
    <w:rsid w:val="00066500"/>
    <w:rsid w:val="00067B51"/>
    <w:rsid w:val="00067C0A"/>
    <w:rsid w:val="00070161"/>
    <w:rsid w:val="000701E9"/>
    <w:rsid w:val="0007026D"/>
    <w:rsid w:val="0007059B"/>
    <w:rsid w:val="000707D2"/>
    <w:rsid w:val="000709CE"/>
    <w:rsid w:val="00071B52"/>
    <w:rsid w:val="00071E07"/>
    <w:rsid w:val="00071F87"/>
    <w:rsid w:val="000732AA"/>
    <w:rsid w:val="0007332D"/>
    <w:rsid w:val="00073419"/>
    <w:rsid w:val="00073502"/>
    <w:rsid w:val="0007383A"/>
    <w:rsid w:val="00074065"/>
    <w:rsid w:val="00074382"/>
    <w:rsid w:val="000744DC"/>
    <w:rsid w:val="00074A7B"/>
    <w:rsid w:val="00074C57"/>
    <w:rsid w:val="00075290"/>
    <w:rsid w:val="00075B84"/>
    <w:rsid w:val="000764C9"/>
    <w:rsid w:val="00076875"/>
    <w:rsid w:val="00077345"/>
    <w:rsid w:val="00077EFF"/>
    <w:rsid w:val="0008022C"/>
    <w:rsid w:val="000802D7"/>
    <w:rsid w:val="00080C8C"/>
    <w:rsid w:val="0008183D"/>
    <w:rsid w:val="00081BFB"/>
    <w:rsid w:val="00082E3A"/>
    <w:rsid w:val="000834D5"/>
    <w:rsid w:val="000837E0"/>
    <w:rsid w:val="0008448B"/>
    <w:rsid w:val="00084683"/>
    <w:rsid w:val="00085292"/>
    <w:rsid w:val="00085428"/>
    <w:rsid w:val="00085440"/>
    <w:rsid w:val="00086A28"/>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7F6"/>
    <w:rsid w:val="00095E83"/>
    <w:rsid w:val="00096148"/>
    <w:rsid w:val="000961B8"/>
    <w:rsid w:val="00096327"/>
    <w:rsid w:val="00096558"/>
    <w:rsid w:val="000966B8"/>
    <w:rsid w:val="00096AE8"/>
    <w:rsid w:val="0009765B"/>
    <w:rsid w:val="00097978"/>
    <w:rsid w:val="00097F72"/>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44C4"/>
    <w:rsid w:val="000A5037"/>
    <w:rsid w:val="000A5093"/>
    <w:rsid w:val="000A5371"/>
    <w:rsid w:val="000A6D32"/>
    <w:rsid w:val="000A70F2"/>
    <w:rsid w:val="000A7892"/>
    <w:rsid w:val="000A791C"/>
    <w:rsid w:val="000A7E85"/>
    <w:rsid w:val="000B04FC"/>
    <w:rsid w:val="000B0501"/>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C75"/>
    <w:rsid w:val="000C1D3E"/>
    <w:rsid w:val="000C1E93"/>
    <w:rsid w:val="000C2393"/>
    <w:rsid w:val="000C2439"/>
    <w:rsid w:val="000C2492"/>
    <w:rsid w:val="000C2509"/>
    <w:rsid w:val="000C255B"/>
    <w:rsid w:val="000C25C6"/>
    <w:rsid w:val="000C34DA"/>
    <w:rsid w:val="000C35F9"/>
    <w:rsid w:val="000C41D7"/>
    <w:rsid w:val="000C48DB"/>
    <w:rsid w:val="000C4D39"/>
    <w:rsid w:val="000C5073"/>
    <w:rsid w:val="000C50F9"/>
    <w:rsid w:val="000C54AB"/>
    <w:rsid w:val="000C5B17"/>
    <w:rsid w:val="000C6191"/>
    <w:rsid w:val="000C6C08"/>
    <w:rsid w:val="000C737C"/>
    <w:rsid w:val="000D004E"/>
    <w:rsid w:val="000D0D9B"/>
    <w:rsid w:val="000D0E99"/>
    <w:rsid w:val="000D201C"/>
    <w:rsid w:val="000D2463"/>
    <w:rsid w:val="000D24FB"/>
    <w:rsid w:val="000D2E95"/>
    <w:rsid w:val="000D323D"/>
    <w:rsid w:val="000D349B"/>
    <w:rsid w:val="000D374B"/>
    <w:rsid w:val="000D3ED4"/>
    <w:rsid w:val="000D40F6"/>
    <w:rsid w:val="000D4153"/>
    <w:rsid w:val="000D434E"/>
    <w:rsid w:val="000D486C"/>
    <w:rsid w:val="000D4DC2"/>
    <w:rsid w:val="000D4FC2"/>
    <w:rsid w:val="000D5DF5"/>
    <w:rsid w:val="000D6E0F"/>
    <w:rsid w:val="000D718D"/>
    <w:rsid w:val="000D7BB2"/>
    <w:rsid w:val="000D7EF3"/>
    <w:rsid w:val="000E0143"/>
    <w:rsid w:val="000E1236"/>
    <w:rsid w:val="000E1A1B"/>
    <w:rsid w:val="000E1A95"/>
    <w:rsid w:val="000E1E76"/>
    <w:rsid w:val="000E200B"/>
    <w:rsid w:val="000E28DA"/>
    <w:rsid w:val="000E2EBB"/>
    <w:rsid w:val="000E2F9F"/>
    <w:rsid w:val="000E3456"/>
    <w:rsid w:val="000E359B"/>
    <w:rsid w:val="000E4248"/>
    <w:rsid w:val="000E5041"/>
    <w:rsid w:val="000E5131"/>
    <w:rsid w:val="000E5B9E"/>
    <w:rsid w:val="000E63A3"/>
    <w:rsid w:val="000E6D55"/>
    <w:rsid w:val="000E7020"/>
    <w:rsid w:val="000E79A5"/>
    <w:rsid w:val="000F029E"/>
    <w:rsid w:val="000F0BDB"/>
    <w:rsid w:val="000F0E67"/>
    <w:rsid w:val="000F14FD"/>
    <w:rsid w:val="000F17CE"/>
    <w:rsid w:val="000F1BC9"/>
    <w:rsid w:val="000F1C94"/>
    <w:rsid w:val="000F1D5D"/>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DDC"/>
    <w:rsid w:val="000F6E70"/>
    <w:rsid w:val="000F71DC"/>
    <w:rsid w:val="000F782A"/>
    <w:rsid w:val="000F7E75"/>
    <w:rsid w:val="0010015B"/>
    <w:rsid w:val="00100461"/>
    <w:rsid w:val="00100CDE"/>
    <w:rsid w:val="00100E69"/>
    <w:rsid w:val="001011E7"/>
    <w:rsid w:val="00101391"/>
    <w:rsid w:val="0010141D"/>
    <w:rsid w:val="00101790"/>
    <w:rsid w:val="001017C4"/>
    <w:rsid w:val="00103DB2"/>
    <w:rsid w:val="0010509D"/>
    <w:rsid w:val="00106417"/>
    <w:rsid w:val="00107076"/>
    <w:rsid w:val="0010722E"/>
    <w:rsid w:val="00107E9A"/>
    <w:rsid w:val="00110306"/>
    <w:rsid w:val="00110C08"/>
    <w:rsid w:val="00111264"/>
    <w:rsid w:val="00111E21"/>
    <w:rsid w:val="00112A24"/>
    <w:rsid w:val="00112E74"/>
    <w:rsid w:val="00113297"/>
    <w:rsid w:val="00113573"/>
    <w:rsid w:val="001137B0"/>
    <w:rsid w:val="00113CA0"/>
    <w:rsid w:val="00114060"/>
    <w:rsid w:val="0011412A"/>
    <w:rsid w:val="00114865"/>
    <w:rsid w:val="001149CB"/>
    <w:rsid w:val="00115016"/>
    <w:rsid w:val="00116C8F"/>
    <w:rsid w:val="001177B1"/>
    <w:rsid w:val="00117AE8"/>
    <w:rsid w:val="00117B39"/>
    <w:rsid w:val="00117D28"/>
    <w:rsid w:val="00117F1E"/>
    <w:rsid w:val="00117F27"/>
    <w:rsid w:val="001202B2"/>
    <w:rsid w:val="0012136E"/>
    <w:rsid w:val="00121549"/>
    <w:rsid w:val="00121779"/>
    <w:rsid w:val="00121CA5"/>
    <w:rsid w:val="00121FE0"/>
    <w:rsid w:val="00122A43"/>
    <w:rsid w:val="00122AAC"/>
    <w:rsid w:val="00122DA8"/>
    <w:rsid w:val="00123145"/>
    <w:rsid w:val="001239F2"/>
    <w:rsid w:val="00124343"/>
    <w:rsid w:val="0012438F"/>
    <w:rsid w:val="0012467A"/>
    <w:rsid w:val="001246D7"/>
    <w:rsid w:val="001255B9"/>
    <w:rsid w:val="00125727"/>
    <w:rsid w:val="00125A2A"/>
    <w:rsid w:val="00126552"/>
    <w:rsid w:val="00126BCA"/>
    <w:rsid w:val="00126C60"/>
    <w:rsid w:val="0012705B"/>
    <w:rsid w:val="00127181"/>
    <w:rsid w:val="00127650"/>
    <w:rsid w:val="00127E11"/>
    <w:rsid w:val="0013064B"/>
    <w:rsid w:val="00130AAB"/>
    <w:rsid w:val="00130E18"/>
    <w:rsid w:val="00131882"/>
    <w:rsid w:val="00131A9E"/>
    <w:rsid w:val="00131AF5"/>
    <w:rsid w:val="00131C0E"/>
    <w:rsid w:val="001322D0"/>
    <w:rsid w:val="00133DE6"/>
    <w:rsid w:val="00134A76"/>
    <w:rsid w:val="001356CC"/>
    <w:rsid w:val="001357A8"/>
    <w:rsid w:val="00135F8C"/>
    <w:rsid w:val="001363AD"/>
    <w:rsid w:val="0013649B"/>
    <w:rsid w:val="00136B27"/>
    <w:rsid w:val="0013741E"/>
    <w:rsid w:val="00137585"/>
    <w:rsid w:val="0014073A"/>
    <w:rsid w:val="001408DB"/>
    <w:rsid w:val="00140BC9"/>
    <w:rsid w:val="0014127E"/>
    <w:rsid w:val="001413AD"/>
    <w:rsid w:val="0014173A"/>
    <w:rsid w:val="0014245D"/>
    <w:rsid w:val="001424FD"/>
    <w:rsid w:val="0014295B"/>
    <w:rsid w:val="00142A81"/>
    <w:rsid w:val="00142CBA"/>
    <w:rsid w:val="0014357A"/>
    <w:rsid w:val="0014375E"/>
    <w:rsid w:val="00143C43"/>
    <w:rsid w:val="0014401D"/>
    <w:rsid w:val="00144456"/>
    <w:rsid w:val="00144459"/>
    <w:rsid w:val="00144DEB"/>
    <w:rsid w:val="0014568B"/>
    <w:rsid w:val="00145860"/>
    <w:rsid w:val="00145888"/>
    <w:rsid w:val="00145FC8"/>
    <w:rsid w:val="0014719B"/>
    <w:rsid w:val="0014770D"/>
    <w:rsid w:val="001477B8"/>
    <w:rsid w:val="001478C2"/>
    <w:rsid w:val="001509AD"/>
    <w:rsid w:val="001512CF"/>
    <w:rsid w:val="0015130A"/>
    <w:rsid w:val="0015191F"/>
    <w:rsid w:val="00151BAF"/>
    <w:rsid w:val="00151F36"/>
    <w:rsid w:val="00152144"/>
    <w:rsid w:val="0015271B"/>
    <w:rsid w:val="00152E70"/>
    <w:rsid w:val="0015305C"/>
    <w:rsid w:val="00153174"/>
    <w:rsid w:val="00153624"/>
    <w:rsid w:val="00154718"/>
    <w:rsid w:val="00155101"/>
    <w:rsid w:val="00155346"/>
    <w:rsid w:val="00155A9B"/>
    <w:rsid w:val="00155B85"/>
    <w:rsid w:val="001563DA"/>
    <w:rsid w:val="00156ABB"/>
    <w:rsid w:val="00156B26"/>
    <w:rsid w:val="00157292"/>
    <w:rsid w:val="0015743A"/>
    <w:rsid w:val="001574E8"/>
    <w:rsid w:val="00157879"/>
    <w:rsid w:val="00157FD3"/>
    <w:rsid w:val="00160967"/>
    <w:rsid w:val="00160B56"/>
    <w:rsid w:val="00160CF6"/>
    <w:rsid w:val="0016111F"/>
    <w:rsid w:val="001615B8"/>
    <w:rsid w:val="001616F4"/>
    <w:rsid w:val="00162325"/>
    <w:rsid w:val="00162D24"/>
    <w:rsid w:val="00162F33"/>
    <w:rsid w:val="001631F6"/>
    <w:rsid w:val="0016354B"/>
    <w:rsid w:val="001635F4"/>
    <w:rsid w:val="00163898"/>
    <w:rsid w:val="00163D72"/>
    <w:rsid w:val="001640DD"/>
    <w:rsid w:val="001641BE"/>
    <w:rsid w:val="00164204"/>
    <w:rsid w:val="00164463"/>
    <w:rsid w:val="001645F1"/>
    <w:rsid w:val="00164C1E"/>
    <w:rsid w:val="00164F59"/>
    <w:rsid w:val="001652D6"/>
    <w:rsid w:val="00165EDF"/>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96F"/>
    <w:rsid w:val="00172E32"/>
    <w:rsid w:val="0017301D"/>
    <w:rsid w:val="0017311F"/>
    <w:rsid w:val="00173416"/>
    <w:rsid w:val="0017376D"/>
    <w:rsid w:val="00173BF4"/>
    <w:rsid w:val="00173E50"/>
    <w:rsid w:val="00174858"/>
    <w:rsid w:val="00174D55"/>
    <w:rsid w:val="00174EC4"/>
    <w:rsid w:val="001750B7"/>
    <w:rsid w:val="001759B1"/>
    <w:rsid w:val="00176168"/>
    <w:rsid w:val="00176464"/>
    <w:rsid w:val="001768FF"/>
    <w:rsid w:val="00176E84"/>
    <w:rsid w:val="00177692"/>
    <w:rsid w:val="00177770"/>
    <w:rsid w:val="001777E3"/>
    <w:rsid w:val="00177B77"/>
    <w:rsid w:val="00177CE1"/>
    <w:rsid w:val="00180394"/>
    <w:rsid w:val="00180704"/>
    <w:rsid w:val="00180715"/>
    <w:rsid w:val="00180B2B"/>
    <w:rsid w:val="00181048"/>
    <w:rsid w:val="00181196"/>
    <w:rsid w:val="00181402"/>
    <w:rsid w:val="001816CE"/>
    <w:rsid w:val="00181C14"/>
    <w:rsid w:val="001821F0"/>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4A9"/>
    <w:rsid w:val="0019053A"/>
    <w:rsid w:val="00191529"/>
    <w:rsid w:val="00191968"/>
    <w:rsid w:val="001928BC"/>
    <w:rsid w:val="00192DB9"/>
    <w:rsid w:val="00192F4B"/>
    <w:rsid w:val="001932BE"/>
    <w:rsid w:val="00193936"/>
    <w:rsid w:val="00193FB4"/>
    <w:rsid w:val="00194170"/>
    <w:rsid w:val="001942B3"/>
    <w:rsid w:val="00194594"/>
    <w:rsid w:val="00194774"/>
    <w:rsid w:val="001947E3"/>
    <w:rsid w:val="00195819"/>
    <w:rsid w:val="00195843"/>
    <w:rsid w:val="00195F04"/>
    <w:rsid w:val="00195F85"/>
    <w:rsid w:val="0019609C"/>
    <w:rsid w:val="001960DB"/>
    <w:rsid w:val="00197C05"/>
    <w:rsid w:val="00197ED0"/>
    <w:rsid w:val="001A0CFF"/>
    <w:rsid w:val="001A0F95"/>
    <w:rsid w:val="001A0FAA"/>
    <w:rsid w:val="001A129A"/>
    <w:rsid w:val="001A1CC4"/>
    <w:rsid w:val="001A1D3B"/>
    <w:rsid w:val="001A1EE0"/>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6BCE"/>
    <w:rsid w:val="001A7429"/>
    <w:rsid w:val="001B05BB"/>
    <w:rsid w:val="001B08EC"/>
    <w:rsid w:val="001B0AAA"/>
    <w:rsid w:val="001B0F63"/>
    <w:rsid w:val="001B11E7"/>
    <w:rsid w:val="001B15A3"/>
    <w:rsid w:val="001B16B2"/>
    <w:rsid w:val="001B1A02"/>
    <w:rsid w:val="001B1D93"/>
    <w:rsid w:val="001B20BC"/>
    <w:rsid w:val="001B2307"/>
    <w:rsid w:val="001B261A"/>
    <w:rsid w:val="001B3A69"/>
    <w:rsid w:val="001B3BAD"/>
    <w:rsid w:val="001B427B"/>
    <w:rsid w:val="001B4386"/>
    <w:rsid w:val="001B449C"/>
    <w:rsid w:val="001B4FB8"/>
    <w:rsid w:val="001B6853"/>
    <w:rsid w:val="001B6B67"/>
    <w:rsid w:val="001B6C54"/>
    <w:rsid w:val="001B6E50"/>
    <w:rsid w:val="001B6EC6"/>
    <w:rsid w:val="001B71CF"/>
    <w:rsid w:val="001B740A"/>
    <w:rsid w:val="001B7544"/>
    <w:rsid w:val="001B7666"/>
    <w:rsid w:val="001B76F6"/>
    <w:rsid w:val="001B7A34"/>
    <w:rsid w:val="001C0B46"/>
    <w:rsid w:val="001C0B7E"/>
    <w:rsid w:val="001C0DBF"/>
    <w:rsid w:val="001C1E24"/>
    <w:rsid w:val="001C278C"/>
    <w:rsid w:val="001C2DE3"/>
    <w:rsid w:val="001C2ECD"/>
    <w:rsid w:val="001C3B79"/>
    <w:rsid w:val="001C4D90"/>
    <w:rsid w:val="001C574D"/>
    <w:rsid w:val="001C65DD"/>
    <w:rsid w:val="001C6EC0"/>
    <w:rsid w:val="001C7124"/>
    <w:rsid w:val="001C7429"/>
    <w:rsid w:val="001C75AE"/>
    <w:rsid w:val="001C766B"/>
    <w:rsid w:val="001C7AAB"/>
    <w:rsid w:val="001D0D4D"/>
    <w:rsid w:val="001D12D2"/>
    <w:rsid w:val="001D1405"/>
    <w:rsid w:val="001D18AB"/>
    <w:rsid w:val="001D1B63"/>
    <w:rsid w:val="001D1DDD"/>
    <w:rsid w:val="001D24D2"/>
    <w:rsid w:val="001D2CA9"/>
    <w:rsid w:val="001D3472"/>
    <w:rsid w:val="001D3902"/>
    <w:rsid w:val="001D4155"/>
    <w:rsid w:val="001D4236"/>
    <w:rsid w:val="001D4427"/>
    <w:rsid w:val="001D4983"/>
    <w:rsid w:val="001D5B04"/>
    <w:rsid w:val="001D5CE7"/>
    <w:rsid w:val="001D5DD2"/>
    <w:rsid w:val="001D5FF2"/>
    <w:rsid w:val="001D6078"/>
    <w:rsid w:val="001D6C7A"/>
    <w:rsid w:val="001D70D3"/>
    <w:rsid w:val="001D77F1"/>
    <w:rsid w:val="001D7C3B"/>
    <w:rsid w:val="001E037A"/>
    <w:rsid w:val="001E04FA"/>
    <w:rsid w:val="001E0A8A"/>
    <w:rsid w:val="001E0BEE"/>
    <w:rsid w:val="001E0D49"/>
    <w:rsid w:val="001E15E1"/>
    <w:rsid w:val="001E161C"/>
    <w:rsid w:val="001E1662"/>
    <w:rsid w:val="001E1698"/>
    <w:rsid w:val="001E1736"/>
    <w:rsid w:val="001E1CE4"/>
    <w:rsid w:val="001E2320"/>
    <w:rsid w:val="001E2395"/>
    <w:rsid w:val="001E2B13"/>
    <w:rsid w:val="001E2D99"/>
    <w:rsid w:val="001E434F"/>
    <w:rsid w:val="001E4B6A"/>
    <w:rsid w:val="001E4FF7"/>
    <w:rsid w:val="001E55FF"/>
    <w:rsid w:val="001E5C81"/>
    <w:rsid w:val="001E655A"/>
    <w:rsid w:val="001E690A"/>
    <w:rsid w:val="001E7B1B"/>
    <w:rsid w:val="001E7B55"/>
    <w:rsid w:val="001F00FF"/>
    <w:rsid w:val="001F14BA"/>
    <w:rsid w:val="001F1979"/>
    <w:rsid w:val="001F1FC4"/>
    <w:rsid w:val="001F20D9"/>
    <w:rsid w:val="001F22F8"/>
    <w:rsid w:val="001F2379"/>
    <w:rsid w:val="001F3475"/>
    <w:rsid w:val="001F384F"/>
    <w:rsid w:val="001F39EA"/>
    <w:rsid w:val="001F4556"/>
    <w:rsid w:val="001F4719"/>
    <w:rsid w:val="001F523A"/>
    <w:rsid w:val="001F54BF"/>
    <w:rsid w:val="001F5C13"/>
    <w:rsid w:val="001F60AF"/>
    <w:rsid w:val="001F6362"/>
    <w:rsid w:val="001F673F"/>
    <w:rsid w:val="001F695A"/>
    <w:rsid w:val="001F7E46"/>
    <w:rsid w:val="001F7F1C"/>
    <w:rsid w:val="0020033A"/>
    <w:rsid w:val="00200610"/>
    <w:rsid w:val="002009EF"/>
    <w:rsid w:val="002013F5"/>
    <w:rsid w:val="0020168E"/>
    <w:rsid w:val="00201942"/>
    <w:rsid w:val="00201E82"/>
    <w:rsid w:val="002021DA"/>
    <w:rsid w:val="00202A25"/>
    <w:rsid w:val="00202BCA"/>
    <w:rsid w:val="00202F0E"/>
    <w:rsid w:val="0020301B"/>
    <w:rsid w:val="00203146"/>
    <w:rsid w:val="00203E63"/>
    <w:rsid w:val="00204304"/>
    <w:rsid w:val="0020440C"/>
    <w:rsid w:val="002045C5"/>
    <w:rsid w:val="002045F4"/>
    <w:rsid w:val="002046CD"/>
    <w:rsid w:val="002055FB"/>
    <w:rsid w:val="00205B47"/>
    <w:rsid w:val="002077E5"/>
    <w:rsid w:val="00207878"/>
    <w:rsid w:val="00207909"/>
    <w:rsid w:val="00207BCA"/>
    <w:rsid w:val="00207ECA"/>
    <w:rsid w:val="00210C65"/>
    <w:rsid w:val="00210DCB"/>
    <w:rsid w:val="0021159D"/>
    <w:rsid w:val="002119AC"/>
    <w:rsid w:val="002123B3"/>
    <w:rsid w:val="00212C34"/>
    <w:rsid w:val="00213BFB"/>
    <w:rsid w:val="00214983"/>
    <w:rsid w:val="002149A7"/>
    <w:rsid w:val="0021563E"/>
    <w:rsid w:val="0021624E"/>
    <w:rsid w:val="0021632B"/>
    <w:rsid w:val="00216B07"/>
    <w:rsid w:val="00216BEB"/>
    <w:rsid w:val="00216EB7"/>
    <w:rsid w:val="00217333"/>
    <w:rsid w:val="00217609"/>
    <w:rsid w:val="0021795E"/>
    <w:rsid w:val="00217DF3"/>
    <w:rsid w:val="00220DDA"/>
    <w:rsid w:val="00220F13"/>
    <w:rsid w:val="0022182E"/>
    <w:rsid w:val="002219EB"/>
    <w:rsid w:val="00221AD4"/>
    <w:rsid w:val="00221EE2"/>
    <w:rsid w:val="00222526"/>
    <w:rsid w:val="0022299C"/>
    <w:rsid w:val="00222EE7"/>
    <w:rsid w:val="0022336F"/>
    <w:rsid w:val="00223A49"/>
    <w:rsid w:val="00223A7F"/>
    <w:rsid w:val="00223D1A"/>
    <w:rsid w:val="00224476"/>
    <w:rsid w:val="002246B9"/>
    <w:rsid w:val="00224E36"/>
    <w:rsid w:val="00224EB9"/>
    <w:rsid w:val="00224EDA"/>
    <w:rsid w:val="00225F23"/>
    <w:rsid w:val="002268B3"/>
    <w:rsid w:val="00227C47"/>
    <w:rsid w:val="002305B0"/>
    <w:rsid w:val="00230A69"/>
    <w:rsid w:val="00230F2C"/>
    <w:rsid w:val="0023122A"/>
    <w:rsid w:val="002315DB"/>
    <w:rsid w:val="00232068"/>
    <w:rsid w:val="00232782"/>
    <w:rsid w:val="0023350B"/>
    <w:rsid w:val="002335CD"/>
    <w:rsid w:val="002339F7"/>
    <w:rsid w:val="00233CAD"/>
    <w:rsid w:val="00233E73"/>
    <w:rsid w:val="00233EC8"/>
    <w:rsid w:val="00234517"/>
    <w:rsid w:val="002349E3"/>
    <w:rsid w:val="00234EE6"/>
    <w:rsid w:val="00234EF4"/>
    <w:rsid w:val="002352D8"/>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0F10"/>
    <w:rsid w:val="0024166E"/>
    <w:rsid w:val="00241DFD"/>
    <w:rsid w:val="0024296B"/>
    <w:rsid w:val="0024341E"/>
    <w:rsid w:val="002437C5"/>
    <w:rsid w:val="002446B9"/>
    <w:rsid w:val="002451F4"/>
    <w:rsid w:val="0024553D"/>
    <w:rsid w:val="00245AD9"/>
    <w:rsid w:val="00245BB2"/>
    <w:rsid w:val="00246ECE"/>
    <w:rsid w:val="00246EDB"/>
    <w:rsid w:val="002470C6"/>
    <w:rsid w:val="0024785C"/>
    <w:rsid w:val="00247977"/>
    <w:rsid w:val="00247EB9"/>
    <w:rsid w:val="00250176"/>
    <w:rsid w:val="00250313"/>
    <w:rsid w:val="00250923"/>
    <w:rsid w:val="002509FD"/>
    <w:rsid w:val="0025114F"/>
    <w:rsid w:val="00252DE1"/>
    <w:rsid w:val="00252DEE"/>
    <w:rsid w:val="00252E33"/>
    <w:rsid w:val="002535A1"/>
    <w:rsid w:val="002536F1"/>
    <w:rsid w:val="00254657"/>
    <w:rsid w:val="00254C23"/>
    <w:rsid w:val="00254CAD"/>
    <w:rsid w:val="00254D78"/>
    <w:rsid w:val="002550AF"/>
    <w:rsid w:val="0025548F"/>
    <w:rsid w:val="00255B78"/>
    <w:rsid w:val="00256699"/>
    <w:rsid w:val="00256984"/>
    <w:rsid w:val="00256BDA"/>
    <w:rsid w:val="00257592"/>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940"/>
    <w:rsid w:val="00262F66"/>
    <w:rsid w:val="0026337D"/>
    <w:rsid w:val="002633D0"/>
    <w:rsid w:val="0026377D"/>
    <w:rsid w:val="00263D30"/>
    <w:rsid w:val="00263EA9"/>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0822"/>
    <w:rsid w:val="0027105C"/>
    <w:rsid w:val="0027180F"/>
    <w:rsid w:val="00271B7D"/>
    <w:rsid w:val="00271E99"/>
    <w:rsid w:val="00272228"/>
    <w:rsid w:val="002725BF"/>
    <w:rsid w:val="00272CBC"/>
    <w:rsid w:val="00272D15"/>
    <w:rsid w:val="00272D62"/>
    <w:rsid w:val="00274179"/>
    <w:rsid w:val="00274229"/>
    <w:rsid w:val="00274968"/>
    <w:rsid w:val="00274B87"/>
    <w:rsid w:val="00274E04"/>
    <w:rsid w:val="00275461"/>
    <w:rsid w:val="0027575C"/>
    <w:rsid w:val="00276511"/>
    <w:rsid w:val="00276CE0"/>
    <w:rsid w:val="0027732B"/>
    <w:rsid w:val="00277598"/>
    <w:rsid w:val="00277B18"/>
    <w:rsid w:val="00277B8A"/>
    <w:rsid w:val="00277EAE"/>
    <w:rsid w:val="0028044D"/>
    <w:rsid w:val="002808C2"/>
    <w:rsid w:val="00280BE6"/>
    <w:rsid w:val="00280CC6"/>
    <w:rsid w:val="00280FF2"/>
    <w:rsid w:val="00281E60"/>
    <w:rsid w:val="00281EE1"/>
    <w:rsid w:val="002821F4"/>
    <w:rsid w:val="00282898"/>
    <w:rsid w:val="00282BF4"/>
    <w:rsid w:val="00283010"/>
    <w:rsid w:val="00283322"/>
    <w:rsid w:val="00283FC3"/>
    <w:rsid w:val="00285250"/>
    <w:rsid w:val="00285A9F"/>
    <w:rsid w:val="00285E11"/>
    <w:rsid w:val="00286020"/>
    <w:rsid w:val="002867B6"/>
    <w:rsid w:val="00286C62"/>
    <w:rsid w:val="002871F8"/>
    <w:rsid w:val="002874D1"/>
    <w:rsid w:val="00287D44"/>
    <w:rsid w:val="00290042"/>
    <w:rsid w:val="002907A9"/>
    <w:rsid w:val="00290BCF"/>
    <w:rsid w:val="002926EA"/>
    <w:rsid w:val="002928FE"/>
    <w:rsid w:val="00293154"/>
    <w:rsid w:val="00293156"/>
    <w:rsid w:val="00293291"/>
    <w:rsid w:val="00293611"/>
    <w:rsid w:val="00293923"/>
    <w:rsid w:val="00294B0D"/>
    <w:rsid w:val="00294F81"/>
    <w:rsid w:val="002951E7"/>
    <w:rsid w:val="00295546"/>
    <w:rsid w:val="0029594D"/>
    <w:rsid w:val="0029598E"/>
    <w:rsid w:val="002961D0"/>
    <w:rsid w:val="002968D6"/>
    <w:rsid w:val="00296A56"/>
    <w:rsid w:val="00297040"/>
    <w:rsid w:val="0029776E"/>
    <w:rsid w:val="00297AF8"/>
    <w:rsid w:val="002A0101"/>
    <w:rsid w:val="002A02A1"/>
    <w:rsid w:val="002A05F1"/>
    <w:rsid w:val="002A0A45"/>
    <w:rsid w:val="002A0B71"/>
    <w:rsid w:val="002A1BD3"/>
    <w:rsid w:val="002A245F"/>
    <w:rsid w:val="002A2483"/>
    <w:rsid w:val="002A276F"/>
    <w:rsid w:val="002A298A"/>
    <w:rsid w:val="002A2CD6"/>
    <w:rsid w:val="002A2E49"/>
    <w:rsid w:val="002A3578"/>
    <w:rsid w:val="002A3730"/>
    <w:rsid w:val="002A37F3"/>
    <w:rsid w:val="002A3C91"/>
    <w:rsid w:val="002A43C8"/>
    <w:rsid w:val="002A4E1B"/>
    <w:rsid w:val="002A5111"/>
    <w:rsid w:val="002A5135"/>
    <w:rsid w:val="002A5302"/>
    <w:rsid w:val="002A5E6C"/>
    <w:rsid w:val="002A5E7B"/>
    <w:rsid w:val="002A63E5"/>
    <w:rsid w:val="002A68E0"/>
    <w:rsid w:val="002A6A6A"/>
    <w:rsid w:val="002A7624"/>
    <w:rsid w:val="002A779F"/>
    <w:rsid w:val="002A7A95"/>
    <w:rsid w:val="002B0264"/>
    <w:rsid w:val="002B0445"/>
    <w:rsid w:val="002B0C30"/>
    <w:rsid w:val="002B1707"/>
    <w:rsid w:val="002B1E47"/>
    <w:rsid w:val="002B2229"/>
    <w:rsid w:val="002B2EF7"/>
    <w:rsid w:val="002B4C27"/>
    <w:rsid w:val="002B4D7D"/>
    <w:rsid w:val="002B4ED9"/>
    <w:rsid w:val="002B4F55"/>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ACF"/>
    <w:rsid w:val="002C0D25"/>
    <w:rsid w:val="002C0E60"/>
    <w:rsid w:val="002C1AC0"/>
    <w:rsid w:val="002C1CC9"/>
    <w:rsid w:val="002C204F"/>
    <w:rsid w:val="002C2780"/>
    <w:rsid w:val="002C2810"/>
    <w:rsid w:val="002C2843"/>
    <w:rsid w:val="002C2BEE"/>
    <w:rsid w:val="002C2FBB"/>
    <w:rsid w:val="002C3231"/>
    <w:rsid w:val="002C3928"/>
    <w:rsid w:val="002C397C"/>
    <w:rsid w:val="002C3A38"/>
    <w:rsid w:val="002C4017"/>
    <w:rsid w:val="002C4056"/>
    <w:rsid w:val="002C4408"/>
    <w:rsid w:val="002C4817"/>
    <w:rsid w:val="002C4B16"/>
    <w:rsid w:val="002C53BB"/>
    <w:rsid w:val="002C5BF6"/>
    <w:rsid w:val="002C5D76"/>
    <w:rsid w:val="002C5E1B"/>
    <w:rsid w:val="002C6785"/>
    <w:rsid w:val="002C682C"/>
    <w:rsid w:val="002C6D12"/>
    <w:rsid w:val="002C6F5A"/>
    <w:rsid w:val="002C7742"/>
    <w:rsid w:val="002C77C8"/>
    <w:rsid w:val="002C7821"/>
    <w:rsid w:val="002D05F7"/>
    <w:rsid w:val="002D07F9"/>
    <w:rsid w:val="002D0D6C"/>
    <w:rsid w:val="002D1D30"/>
    <w:rsid w:val="002D2126"/>
    <w:rsid w:val="002D217D"/>
    <w:rsid w:val="002D34B4"/>
    <w:rsid w:val="002D40E1"/>
    <w:rsid w:val="002D4226"/>
    <w:rsid w:val="002D42C3"/>
    <w:rsid w:val="002D4D64"/>
    <w:rsid w:val="002D5421"/>
    <w:rsid w:val="002D56DA"/>
    <w:rsid w:val="002D590F"/>
    <w:rsid w:val="002D6308"/>
    <w:rsid w:val="002D64ED"/>
    <w:rsid w:val="002D680D"/>
    <w:rsid w:val="002D69E4"/>
    <w:rsid w:val="002D6A6A"/>
    <w:rsid w:val="002D7E08"/>
    <w:rsid w:val="002D7FEB"/>
    <w:rsid w:val="002E0C88"/>
    <w:rsid w:val="002E0FB2"/>
    <w:rsid w:val="002E133F"/>
    <w:rsid w:val="002E1B18"/>
    <w:rsid w:val="002E1EB2"/>
    <w:rsid w:val="002E258D"/>
    <w:rsid w:val="002E29AC"/>
    <w:rsid w:val="002E2F1C"/>
    <w:rsid w:val="002E33B2"/>
    <w:rsid w:val="002E420D"/>
    <w:rsid w:val="002E47C5"/>
    <w:rsid w:val="002E488D"/>
    <w:rsid w:val="002E6823"/>
    <w:rsid w:val="002E6A63"/>
    <w:rsid w:val="002E6BA2"/>
    <w:rsid w:val="002E7C5E"/>
    <w:rsid w:val="002F02E2"/>
    <w:rsid w:val="002F03CC"/>
    <w:rsid w:val="002F0DA7"/>
    <w:rsid w:val="002F149E"/>
    <w:rsid w:val="002F1FA0"/>
    <w:rsid w:val="002F212D"/>
    <w:rsid w:val="002F2587"/>
    <w:rsid w:val="002F2AB4"/>
    <w:rsid w:val="002F2E1E"/>
    <w:rsid w:val="002F32F3"/>
    <w:rsid w:val="002F4214"/>
    <w:rsid w:val="002F46DD"/>
    <w:rsid w:val="002F4C49"/>
    <w:rsid w:val="002F4EC6"/>
    <w:rsid w:val="002F571B"/>
    <w:rsid w:val="002F5D20"/>
    <w:rsid w:val="002F5D69"/>
    <w:rsid w:val="002F5E98"/>
    <w:rsid w:val="002F6E7E"/>
    <w:rsid w:val="002F7989"/>
    <w:rsid w:val="002F7BBD"/>
    <w:rsid w:val="00300096"/>
    <w:rsid w:val="00300606"/>
    <w:rsid w:val="00300F7D"/>
    <w:rsid w:val="00301318"/>
    <w:rsid w:val="00301879"/>
    <w:rsid w:val="00301A67"/>
    <w:rsid w:val="00301F19"/>
    <w:rsid w:val="0030212A"/>
    <w:rsid w:val="0030271B"/>
    <w:rsid w:val="00302783"/>
    <w:rsid w:val="00302951"/>
    <w:rsid w:val="00302A66"/>
    <w:rsid w:val="003033FA"/>
    <w:rsid w:val="00303419"/>
    <w:rsid w:val="0030353E"/>
    <w:rsid w:val="003035F7"/>
    <w:rsid w:val="00303F8B"/>
    <w:rsid w:val="003041D2"/>
    <w:rsid w:val="003041D6"/>
    <w:rsid w:val="00305525"/>
    <w:rsid w:val="003057FA"/>
    <w:rsid w:val="003059A1"/>
    <w:rsid w:val="00305C45"/>
    <w:rsid w:val="00305E0B"/>
    <w:rsid w:val="00306B54"/>
    <w:rsid w:val="00306C43"/>
    <w:rsid w:val="00306E9C"/>
    <w:rsid w:val="003074F4"/>
    <w:rsid w:val="00307BEC"/>
    <w:rsid w:val="003100D7"/>
    <w:rsid w:val="00310A2D"/>
    <w:rsid w:val="00310D26"/>
    <w:rsid w:val="00310D7A"/>
    <w:rsid w:val="00311B6C"/>
    <w:rsid w:val="0031267C"/>
    <w:rsid w:val="003126D3"/>
    <w:rsid w:val="00312AA2"/>
    <w:rsid w:val="00312C11"/>
    <w:rsid w:val="00312EF0"/>
    <w:rsid w:val="00312FC2"/>
    <w:rsid w:val="00313831"/>
    <w:rsid w:val="00314057"/>
    <w:rsid w:val="003145FA"/>
    <w:rsid w:val="003146DF"/>
    <w:rsid w:val="00314FBA"/>
    <w:rsid w:val="00315040"/>
    <w:rsid w:val="003151C7"/>
    <w:rsid w:val="00315A05"/>
    <w:rsid w:val="00315C72"/>
    <w:rsid w:val="00316147"/>
    <w:rsid w:val="0031681E"/>
    <w:rsid w:val="00317A2E"/>
    <w:rsid w:val="00320033"/>
    <w:rsid w:val="0032074A"/>
    <w:rsid w:val="003215EF"/>
    <w:rsid w:val="00321DC3"/>
    <w:rsid w:val="003229A0"/>
    <w:rsid w:val="00322AE8"/>
    <w:rsid w:val="00322D74"/>
    <w:rsid w:val="00322DFD"/>
    <w:rsid w:val="003239BA"/>
    <w:rsid w:val="00323BC2"/>
    <w:rsid w:val="0032441A"/>
    <w:rsid w:val="00324530"/>
    <w:rsid w:val="0032487C"/>
    <w:rsid w:val="00324D29"/>
    <w:rsid w:val="003252DB"/>
    <w:rsid w:val="003253B3"/>
    <w:rsid w:val="003266A3"/>
    <w:rsid w:val="00326909"/>
    <w:rsid w:val="00327324"/>
    <w:rsid w:val="003279CD"/>
    <w:rsid w:val="00327F56"/>
    <w:rsid w:val="00330975"/>
    <w:rsid w:val="00330CB9"/>
    <w:rsid w:val="00330DEB"/>
    <w:rsid w:val="00330E81"/>
    <w:rsid w:val="0033148E"/>
    <w:rsid w:val="00331BA1"/>
    <w:rsid w:val="00331BB2"/>
    <w:rsid w:val="00331C6C"/>
    <w:rsid w:val="0033212C"/>
    <w:rsid w:val="003321A1"/>
    <w:rsid w:val="00332269"/>
    <w:rsid w:val="003323D2"/>
    <w:rsid w:val="00332517"/>
    <w:rsid w:val="00332594"/>
    <w:rsid w:val="00332EC9"/>
    <w:rsid w:val="00332FB4"/>
    <w:rsid w:val="00334167"/>
    <w:rsid w:val="00334BDF"/>
    <w:rsid w:val="00334EA9"/>
    <w:rsid w:val="003352CF"/>
    <w:rsid w:val="00335953"/>
    <w:rsid w:val="003362C5"/>
    <w:rsid w:val="0033680E"/>
    <w:rsid w:val="00336A87"/>
    <w:rsid w:val="00336AF1"/>
    <w:rsid w:val="00336B97"/>
    <w:rsid w:val="00336CEB"/>
    <w:rsid w:val="003370F8"/>
    <w:rsid w:val="00337715"/>
    <w:rsid w:val="00337AE7"/>
    <w:rsid w:val="00337B2C"/>
    <w:rsid w:val="00337E20"/>
    <w:rsid w:val="00337F63"/>
    <w:rsid w:val="00337FA2"/>
    <w:rsid w:val="003405DE"/>
    <w:rsid w:val="003415D3"/>
    <w:rsid w:val="0034193C"/>
    <w:rsid w:val="00341A7B"/>
    <w:rsid w:val="00341D4B"/>
    <w:rsid w:val="0034210B"/>
    <w:rsid w:val="00342537"/>
    <w:rsid w:val="00342FC5"/>
    <w:rsid w:val="0034324A"/>
    <w:rsid w:val="00343EBE"/>
    <w:rsid w:val="003441BE"/>
    <w:rsid w:val="003446C8"/>
    <w:rsid w:val="00344E2A"/>
    <w:rsid w:val="00345334"/>
    <w:rsid w:val="00345979"/>
    <w:rsid w:val="00345A84"/>
    <w:rsid w:val="003463CF"/>
    <w:rsid w:val="00346946"/>
    <w:rsid w:val="00347375"/>
    <w:rsid w:val="00347418"/>
    <w:rsid w:val="00350250"/>
    <w:rsid w:val="00350E95"/>
    <w:rsid w:val="0035114C"/>
    <w:rsid w:val="003511D1"/>
    <w:rsid w:val="00351402"/>
    <w:rsid w:val="0035164F"/>
    <w:rsid w:val="003517D9"/>
    <w:rsid w:val="0035196B"/>
    <w:rsid w:val="00351E1E"/>
    <w:rsid w:val="00352476"/>
    <w:rsid w:val="003526DC"/>
    <w:rsid w:val="00352912"/>
    <w:rsid w:val="003534BB"/>
    <w:rsid w:val="00353C37"/>
    <w:rsid w:val="003540CF"/>
    <w:rsid w:val="00354339"/>
    <w:rsid w:val="003554C3"/>
    <w:rsid w:val="00356238"/>
    <w:rsid w:val="00356A3D"/>
    <w:rsid w:val="00356CD7"/>
    <w:rsid w:val="0035701D"/>
    <w:rsid w:val="003574D1"/>
    <w:rsid w:val="00357598"/>
    <w:rsid w:val="00357EF3"/>
    <w:rsid w:val="0036015F"/>
    <w:rsid w:val="00360354"/>
    <w:rsid w:val="00360383"/>
    <w:rsid w:val="00360612"/>
    <w:rsid w:val="00360979"/>
    <w:rsid w:val="003609BB"/>
    <w:rsid w:val="00360E10"/>
    <w:rsid w:val="00360E1D"/>
    <w:rsid w:val="00360F4B"/>
    <w:rsid w:val="00360FC0"/>
    <w:rsid w:val="00361287"/>
    <w:rsid w:val="003618B7"/>
    <w:rsid w:val="003624E9"/>
    <w:rsid w:val="00362F2C"/>
    <w:rsid w:val="0036308A"/>
    <w:rsid w:val="00363324"/>
    <w:rsid w:val="00363528"/>
    <w:rsid w:val="00363A54"/>
    <w:rsid w:val="003644B5"/>
    <w:rsid w:val="0036454D"/>
    <w:rsid w:val="0036541C"/>
    <w:rsid w:val="00366963"/>
    <w:rsid w:val="00366CF0"/>
    <w:rsid w:val="003671DB"/>
    <w:rsid w:val="00367946"/>
    <w:rsid w:val="0036797A"/>
    <w:rsid w:val="00367D5F"/>
    <w:rsid w:val="0037006D"/>
    <w:rsid w:val="0037058E"/>
    <w:rsid w:val="00370CA4"/>
    <w:rsid w:val="003712CF"/>
    <w:rsid w:val="003719AD"/>
    <w:rsid w:val="00371FD5"/>
    <w:rsid w:val="0037229A"/>
    <w:rsid w:val="003725B4"/>
    <w:rsid w:val="00373B7C"/>
    <w:rsid w:val="00373C80"/>
    <w:rsid w:val="00373DFC"/>
    <w:rsid w:val="00374166"/>
    <w:rsid w:val="00374296"/>
    <w:rsid w:val="003743A3"/>
    <w:rsid w:val="003759E2"/>
    <w:rsid w:val="00375C24"/>
    <w:rsid w:val="00376554"/>
    <w:rsid w:val="00377355"/>
    <w:rsid w:val="00377658"/>
    <w:rsid w:val="0037793D"/>
    <w:rsid w:val="00377AAC"/>
    <w:rsid w:val="00377CA8"/>
    <w:rsid w:val="00377EC8"/>
    <w:rsid w:val="00380252"/>
    <w:rsid w:val="00380877"/>
    <w:rsid w:val="0038099F"/>
    <w:rsid w:val="00380EE2"/>
    <w:rsid w:val="003815BD"/>
    <w:rsid w:val="003819F2"/>
    <w:rsid w:val="00381AA5"/>
    <w:rsid w:val="00381E6A"/>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84D"/>
    <w:rsid w:val="00391984"/>
    <w:rsid w:val="00391E7D"/>
    <w:rsid w:val="00392A7C"/>
    <w:rsid w:val="00392D40"/>
    <w:rsid w:val="00392E92"/>
    <w:rsid w:val="003936E3"/>
    <w:rsid w:val="00393ABD"/>
    <w:rsid w:val="00393F5A"/>
    <w:rsid w:val="003945C0"/>
    <w:rsid w:val="003946A6"/>
    <w:rsid w:val="00395736"/>
    <w:rsid w:val="00396188"/>
    <w:rsid w:val="00396F03"/>
    <w:rsid w:val="00397CD6"/>
    <w:rsid w:val="00397E6E"/>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A7888"/>
    <w:rsid w:val="003B00D2"/>
    <w:rsid w:val="003B0848"/>
    <w:rsid w:val="003B0C0C"/>
    <w:rsid w:val="003B1EAD"/>
    <w:rsid w:val="003B27A9"/>
    <w:rsid w:val="003B27F7"/>
    <w:rsid w:val="003B359E"/>
    <w:rsid w:val="003B3E76"/>
    <w:rsid w:val="003B4355"/>
    <w:rsid w:val="003B4933"/>
    <w:rsid w:val="003B4A39"/>
    <w:rsid w:val="003B4C1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2A0B"/>
    <w:rsid w:val="003C33FE"/>
    <w:rsid w:val="003C3D7D"/>
    <w:rsid w:val="003C4AF0"/>
    <w:rsid w:val="003C580A"/>
    <w:rsid w:val="003C6529"/>
    <w:rsid w:val="003C6EC9"/>
    <w:rsid w:val="003C6F52"/>
    <w:rsid w:val="003C7454"/>
    <w:rsid w:val="003C7751"/>
    <w:rsid w:val="003D0CAA"/>
    <w:rsid w:val="003D0E6B"/>
    <w:rsid w:val="003D158C"/>
    <w:rsid w:val="003D15D4"/>
    <w:rsid w:val="003D198E"/>
    <w:rsid w:val="003D1EEC"/>
    <w:rsid w:val="003D1F37"/>
    <w:rsid w:val="003D22AE"/>
    <w:rsid w:val="003D2C68"/>
    <w:rsid w:val="003D3340"/>
    <w:rsid w:val="003D3952"/>
    <w:rsid w:val="003D3D7C"/>
    <w:rsid w:val="003D3F56"/>
    <w:rsid w:val="003D41EB"/>
    <w:rsid w:val="003D41F5"/>
    <w:rsid w:val="003D458C"/>
    <w:rsid w:val="003D4B93"/>
    <w:rsid w:val="003D4CD6"/>
    <w:rsid w:val="003D5079"/>
    <w:rsid w:val="003D557F"/>
    <w:rsid w:val="003D68AD"/>
    <w:rsid w:val="003D68B8"/>
    <w:rsid w:val="003D6B02"/>
    <w:rsid w:val="003D70BE"/>
    <w:rsid w:val="003D7746"/>
    <w:rsid w:val="003D79A8"/>
    <w:rsid w:val="003E005A"/>
    <w:rsid w:val="003E07F6"/>
    <w:rsid w:val="003E1465"/>
    <w:rsid w:val="003E1B1A"/>
    <w:rsid w:val="003E2336"/>
    <w:rsid w:val="003E2C1E"/>
    <w:rsid w:val="003E2EA3"/>
    <w:rsid w:val="003E2EA9"/>
    <w:rsid w:val="003E30CC"/>
    <w:rsid w:val="003E3638"/>
    <w:rsid w:val="003E3642"/>
    <w:rsid w:val="003E3C3F"/>
    <w:rsid w:val="003E3CD7"/>
    <w:rsid w:val="003E4116"/>
    <w:rsid w:val="003E5684"/>
    <w:rsid w:val="003E5B74"/>
    <w:rsid w:val="003E5B8B"/>
    <w:rsid w:val="003E5CE4"/>
    <w:rsid w:val="003E5F79"/>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05B"/>
    <w:rsid w:val="003F46F3"/>
    <w:rsid w:val="003F4862"/>
    <w:rsid w:val="003F5193"/>
    <w:rsid w:val="003F51FC"/>
    <w:rsid w:val="003F548A"/>
    <w:rsid w:val="003F5826"/>
    <w:rsid w:val="003F58DE"/>
    <w:rsid w:val="003F5A5E"/>
    <w:rsid w:val="003F5B56"/>
    <w:rsid w:val="003F5DD5"/>
    <w:rsid w:val="003F6047"/>
    <w:rsid w:val="003F6386"/>
    <w:rsid w:val="003F67DD"/>
    <w:rsid w:val="003F68A1"/>
    <w:rsid w:val="003F694A"/>
    <w:rsid w:val="003F7467"/>
    <w:rsid w:val="003F7A64"/>
    <w:rsid w:val="003F7ABC"/>
    <w:rsid w:val="004002C7"/>
    <w:rsid w:val="004005A2"/>
    <w:rsid w:val="0040126F"/>
    <w:rsid w:val="00401319"/>
    <w:rsid w:val="00401608"/>
    <w:rsid w:val="00401B5F"/>
    <w:rsid w:val="004020F5"/>
    <w:rsid w:val="0040257A"/>
    <w:rsid w:val="0040281C"/>
    <w:rsid w:val="00402870"/>
    <w:rsid w:val="00402B03"/>
    <w:rsid w:val="00403671"/>
    <w:rsid w:val="0040368F"/>
    <w:rsid w:val="00403789"/>
    <w:rsid w:val="00403F91"/>
    <w:rsid w:val="00404B46"/>
    <w:rsid w:val="00404E43"/>
    <w:rsid w:val="004057B6"/>
    <w:rsid w:val="00406643"/>
    <w:rsid w:val="004066E3"/>
    <w:rsid w:val="0040674B"/>
    <w:rsid w:val="00406E88"/>
    <w:rsid w:val="00407543"/>
    <w:rsid w:val="004076DA"/>
    <w:rsid w:val="00407C1A"/>
    <w:rsid w:val="00407CEA"/>
    <w:rsid w:val="004105D5"/>
    <w:rsid w:val="00410884"/>
    <w:rsid w:val="00410DAB"/>
    <w:rsid w:val="0041116C"/>
    <w:rsid w:val="004111CC"/>
    <w:rsid w:val="004114AA"/>
    <w:rsid w:val="00411B40"/>
    <w:rsid w:val="004122D0"/>
    <w:rsid w:val="00412832"/>
    <w:rsid w:val="00412CA8"/>
    <w:rsid w:val="00413002"/>
    <w:rsid w:val="00413D1D"/>
    <w:rsid w:val="00413D54"/>
    <w:rsid w:val="00413E5C"/>
    <w:rsid w:val="004140C4"/>
    <w:rsid w:val="00414931"/>
    <w:rsid w:val="0041594E"/>
    <w:rsid w:val="00415C8D"/>
    <w:rsid w:val="00415FB7"/>
    <w:rsid w:val="004160F1"/>
    <w:rsid w:val="004162BC"/>
    <w:rsid w:val="004165E7"/>
    <w:rsid w:val="0041704C"/>
    <w:rsid w:val="00417249"/>
    <w:rsid w:val="00417DBF"/>
    <w:rsid w:val="00417FE3"/>
    <w:rsid w:val="00421752"/>
    <w:rsid w:val="00421B58"/>
    <w:rsid w:val="00421D26"/>
    <w:rsid w:val="004225D5"/>
    <w:rsid w:val="004227E9"/>
    <w:rsid w:val="00423342"/>
    <w:rsid w:val="00423784"/>
    <w:rsid w:val="00423AE2"/>
    <w:rsid w:val="00424131"/>
    <w:rsid w:val="004242ED"/>
    <w:rsid w:val="00424588"/>
    <w:rsid w:val="00424D75"/>
    <w:rsid w:val="00424F23"/>
    <w:rsid w:val="004252FD"/>
    <w:rsid w:val="00425B47"/>
    <w:rsid w:val="00426281"/>
    <w:rsid w:val="00426614"/>
    <w:rsid w:val="00426CC3"/>
    <w:rsid w:val="00426E43"/>
    <w:rsid w:val="0042715F"/>
    <w:rsid w:val="00427B12"/>
    <w:rsid w:val="00427D94"/>
    <w:rsid w:val="00427E50"/>
    <w:rsid w:val="00427E7B"/>
    <w:rsid w:val="00430442"/>
    <w:rsid w:val="00430A9D"/>
    <w:rsid w:val="004315D0"/>
    <w:rsid w:val="00431E64"/>
    <w:rsid w:val="004322D5"/>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2F79"/>
    <w:rsid w:val="00443055"/>
    <w:rsid w:val="0044306F"/>
    <w:rsid w:val="004432BF"/>
    <w:rsid w:val="00443732"/>
    <w:rsid w:val="00443B45"/>
    <w:rsid w:val="00443E1B"/>
    <w:rsid w:val="004442C3"/>
    <w:rsid w:val="004447D1"/>
    <w:rsid w:val="00444B25"/>
    <w:rsid w:val="004453A5"/>
    <w:rsid w:val="00445D4C"/>
    <w:rsid w:val="00445F96"/>
    <w:rsid w:val="004464C0"/>
    <w:rsid w:val="00446683"/>
    <w:rsid w:val="00446889"/>
    <w:rsid w:val="00446AF0"/>
    <w:rsid w:val="0044775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E29"/>
    <w:rsid w:val="00457AD5"/>
    <w:rsid w:val="00457CEA"/>
    <w:rsid w:val="00457DD6"/>
    <w:rsid w:val="004604D9"/>
    <w:rsid w:val="00460E83"/>
    <w:rsid w:val="00460EC9"/>
    <w:rsid w:val="00460F3E"/>
    <w:rsid w:val="00461ADE"/>
    <w:rsid w:val="00461ED0"/>
    <w:rsid w:val="00461EDD"/>
    <w:rsid w:val="004623F1"/>
    <w:rsid w:val="00462E9C"/>
    <w:rsid w:val="004633B0"/>
    <w:rsid w:val="00463EA8"/>
    <w:rsid w:val="004640AA"/>
    <w:rsid w:val="004642AD"/>
    <w:rsid w:val="004646DE"/>
    <w:rsid w:val="0046483E"/>
    <w:rsid w:val="0046513F"/>
    <w:rsid w:val="004655B3"/>
    <w:rsid w:val="004659C1"/>
    <w:rsid w:val="00466C94"/>
    <w:rsid w:val="004675C4"/>
    <w:rsid w:val="00467771"/>
    <w:rsid w:val="004706FC"/>
    <w:rsid w:val="004708A9"/>
    <w:rsid w:val="00470B8A"/>
    <w:rsid w:val="00471374"/>
    <w:rsid w:val="00471B35"/>
    <w:rsid w:val="00471B61"/>
    <w:rsid w:val="00471DE4"/>
    <w:rsid w:val="0047218B"/>
    <w:rsid w:val="00472632"/>
    <w:rsid w:val="0047286F"/>
    <w:rsid w:val="00472E41"/>
    <w:rsid w:val="00473486"/>
    <w:rsid w:val="00473C10"/>
    <w:rsid w:val="00474621"/>
    <w:rsid w:val="00475111"/>
    <w:rsid w:val="004757BF"/>
    <w:rsid w:val="00475A40"/>
    <w:rsid w:val="00476209"/>
    <w:rsid w:val="004764F1"/>
    <w:rsid w:val="0047693E"/>
    <w:rsid w:val="00477101"/>
    <w:rsid w:val="00477717"/>
    <w:rsid w:val="0048016A"/>
    <w:rsid w:val="0048028F"/>
    <w:rsid w:val="00480CFB"/>
    <w:rsid w:val="00481272"/>
    <w:rsid w:val="00481C2D"/>
    <w:rsid w:val="00482255"/>
    <w:rsid w:val="00482365"/>
    <w:rsid w:val="00482690"/>
    <w:rsid w:val="00482CB2"/>
    <w:rsid w:val="004833FF"/>
    <w:rsid w:val="00483605"/>
    <w:rsid w:val="0048380F"/>
    <w:rsid w:val="0048397A"/>
    <w:rsid w:val="00484270"/>
    <w:rsid w:val="00484ED3"/>
    <w:rsid w:val="004853A2"/>
    <w:rsid w:val="00485401"/>
    <w:rsid w:val="00485D05"/>
    <w:rsid w:val="004864CD"/>
    <w:rsid w:val="004868DC"/>
    <w:rsid w:val="00486A49"/>
    <w:rsid w:val="00486B2D"/>
    <w:rsid w:val="00486CB3"/>
    <w:rsid w:val="00487331"/>
    <w:rsid w:val="00487FD2"/>
    <w:rsid w:val="00490174"/>
    <w:rsid w:val="00490236"/>
    <w:rsid w:val="0049024D"/>
    <w:rsid w:val="0049081B"/>
    <w:rsid w:val="00490F69"/>
    <w:rsid w:val="00491210"/>
    <w:rsid w:val="0049127C"/>
    <w:rsid w:val="00491541"/>
    <w:rsid w:val="00492244"/>
    <w:rsid w:val="004926FD"/>
    <w:rsid w:val="004927DD"/>
    <w:rsid w:val="004929C4"/>
    <w:rsid w:val="00492BEC"/>
    <w:rsid w:val="004937D2"/>
    <w:rsid w:val="00493B55"/>
    <w:rsid w:val="004940F7"/>
    <w:rsid w:val="004941BB"/>
    <w:rsid w:val="00494472"/>
    <w:rsid w:val="0049471F"/>
    <w:rsid w:val="00495801"/>
    <w:rsid w:val="00495FE5"/>
    <w:rsid w:val="00496FFB"/>
    <w:rsid w:val="00497941"/>
    <w:rsid w:val="00497CAC"/>
    <w:rsid w:val="004A02E2"/>
    <w:rsid w:val="004A06D6"/>
    <w:rsid w:val="004A09CE"/>
    <w:rsid w:val="004A09FD"/>
    <w:rsid w:val="004A1F11"/>
    <w:rsid w:val="004A1F38"/>
    <w:rsid w:val="004A2670"/>
    <w:rsid w:val="004A2DCB"/>
    <w:rsid w:val="004A2DE0"/>
    <w:rsid w:val="004A2DE2"/>
    <w:rsid w:val="004A3D06"/>
    <w:rsid w:val="004A46A9"/>
    <w:rsid w:val="004A4781"/>
    <w:rsid w:val="004A52C2"/>
    <w:rsid w:val="004A54E3"/>
    <w:rsid w:val="004A644C"/>
    <w:rsid w:val="004A73DF"/>
    <w:rsid w:val="004A798D"/>
    <w:rsid w:val="004B011E"/>
    <w:rsid w:val="004B1679"/>
    <w:rsid w:val="004B1EC4"/>
    <w:rsid w:val="004B2228"/>
    <w:rsid w:val="004B2A91"/>
    <w:rsid w:val="004B2B5B"/>
    <w:rsid w:val="004B3921"/>
    <w:rsid w:val="004B40C2"/>
    <w:rsid w:val="004B4BE0"/>
    <w:rsid w:val="004B4FB9"/>
    <w:rsid w:val="004B5863"/>
    <w:rsid w:val="004B6455"/>
    <w:rsid w:val="004B689D"/>
    <w:rsid w:val="004B6BDF"/>
    <w:rsid w:val="004B7897"/>
    <w:rsid w:val="004C0565"/>
    <w:rsid w:val="004C069E"/>
    <w:rsid w:val="004C086A"/>
    <w:rsid w:val="004C09D6"/>
    <w:rsid w:val="004C12E4"/>
    <w:rsid w:val="004C1AAF"/>
    <w:rsid w:val="004C3B75"/>
    <w:rsid w:val="004C46B6"/>
    <w:rsid w:val="004C4A35"/>
    <w:rsid w:val="004C4A6E"/>
    <w:rsid w:val="004C4BBC"/>
    <w:rsid w:val="004C52DA"/>
    <w:rsid w:val="004C5324"/>
    <w:rsid w:val="004C53D8"/>
    <w:rsid w:val="004C5498"/>
    <w:rsid w:val="004C5A13"/>
    <w:rsid w:val="004C5A6E"/>
    <w:rsid w:val="004C61DA"/>
    <w:rsid w:val="004C6C79"/>
    <w:rsid w:val="004C6D82"/>
    <w:rsid w:val="004C7040"/>
    <w:rsid w:val="004C75AD"/>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C7"/>
    <w:rsid w:val="004D59AE"/>
    <w:rsid w:val="004D5D75"/>
    <w:rsid w:val="004D5D8F"/>
    <w:rsid w:val="004D669B"/>
    <w:rsid w:val="004D66A2"/>
    <w:rsid w:val="004D78E2"/>
    <w:rsid w:val="004D7C7C"/>
    <w:rsid w:val="004E0265"/>
    <w:rsid w:val="004E0613"/>
    <w:rsid w:val="004E0769"/>
    <w:rsid w:val="004E07C3"/>
    <w:rsid w:val="004E0C96"/>
    <w:rsid w:val="004E0DFD"/>
    <w:rsid w:val="004E111D"/>
    <w:rsid w:val="004E1B37"/>
    <w:rsid w:val="004E1E09"/>
    <w:rsid w:val="004E2728"/>
    <w:rsid w:val="004E277A"/>
    <w:rsid w:val="004E2A89"/>
    <w:rsid w:val="004E2A8D"/>
    <w:rsid w:val="004E2CE8"/>
    <w:rsid w:val="004E2FB3"/>
    <w:rsid w:val="004E3B4A"/>
    <w:rsid w:val="004E44C4"/>
    <w:rsid w:val="004E4948"/>
    <w:rsid w:val="004E51B9"/>
    <w:rsid w:val="004E5E74"/>
    <w:rsid w:val="004E6809"/>
    <w:rsid w:val="004E699C"/>
    <w:rsid w:val="004E6D6B"/>
    <w:rsid w:val="004F15E0"/>
    <w:rsid w:val="004F178E"/>
    <w:rsid w:val="004F294B"/>
    <w:rsid w:val="004F325A"/>
    <w:rsid w:val="004F3388"/>
    <w:rsid w:val="004F3B4F"/>
    <w:rsid w:val="004F3BFA"/>
    <w:rsid w:val="004F4510"/>
    <w:rsid w:val="004F4854"/>
    <w:rsid w:val="004F498F"/>
    <w:rsid w:val="004F4E5D"/>
    <w:rsid w:val="004F517C"/>
    <w:rsid w:val="004F6B8C"/>
    <w:rsid w:val="004F770D"/>
    <w:rsid w:val="004F7C07"/>
    <w:rsid w:val="004F7FA1"/>
    <w:rsid w:val="005018D7"/>
    <w:rsid w:val="00502742"/>
    <w:rsid w:val="0050321E"/>
    <w:rsid w:val="0050463F"/>
    <w:rsid w:val="00504B48"/>
    <w:rsid w:val="00505473"/>
    <w:rsid w:val="005055A8"/>
    <w:rsid w:val="0050691C"/>
    <w:rsid w:val="00506CAD"/>
    <w:rsid w:val="005070A3"/>
    <w:rsid w:val="00507DFA"/>
    <w:rsid w:val="00507F8A"/>
    <w:rsid w:val="00510221"/>
    <w:rsid w:val="005116B2"/>
    <w:rsid w:val="00511752"/>
    <w:rsid w:val="00512026"/>
    <w:rsid w:val="00513BE2"/>
    <w:rsid w:val="00513F75"/>
    <w:rsid w:val="00514962"/>
    <w:rsid w:val="005149A0"/>
    <w:rsid w:val="00514C63"/>
    <w:rsid w:val="005159C3"/>
    <w:rsid w:val="00515CD2"/>
    <w:rsid w:val="00515F71"/>
    <w:rsid w:val="0051636D"/>
    <w:rsid w:val="005164DC"/>
    <w:rsid w:val="00516BD3"/>
    <w:rsid w:val="00516E2C"/>
    <w:rsid w:val="00517160"/>
    <w:rsid w:val="00517DCE"/>
    <w:rsid w:val="00520402"/>
    <w:rsid w:val="00521025"/>
    <w:rsid w:val="005215BB"/>
    <w:rsid w:val="00521845"/>
    <w:rsid w:val="00521C34"/>
    <w:rsid w:val="00522A6A"/>
    <w:rsid w:val="0052308E"/>
    <w:rsid w:val="005238F1"/>
    <w:rsid w:val="0052391B"/>
    <w:rsid w:val="00523C35"/>
    <w:rsid w:val="00523DD0"/>
    <w:rsid w:val="00523F80"/>
    <w:rsid w:val="0052510D"/>
    <w:rsid w:val="005251DD"/>
    <w:rsid w:val="00526D0C"/>
    <w:rsid w:val="005279DC"/>
    <w:rsid w:val="00527DA2"/>
    <w:rsid w:val="00527E9A"/>
    <w:rsid w:val="00530295"/>
    <w:rsid w:val="00530819"/>
    <w:rsid w:val="00530CBB"/>
    <w:rsid w:val="0053168F"/>
    <w:rsid w:val="00531FC8"/>
    <w:rsid w:val="00532B95"/>
    <w:rsid w:val="00533415"/>
    <w:rsid w:val="005334BB"/>
    <w:rsid w:val="00533D6A"/>
    <w:rsid w:val="00533F89"/>
    <w:rsid w:val="0053423F"/>
    <w:rsid w:val="00534494"/>
    <w:rsid w:val="00534716"/>
    <w:rsid w:val="00534D7A"/>
    <w:rsid w:val="00535231"/>
    <w:rsid w:val="00535248"/>
    <w:rsid w:val="00535DA6"/>
    <w:rsid w:val="005365E4"/>
    <w:rsid w:val="005367B7"/>
    <w:rsid w:val="00536D94"/>
    <w:rsid w:val="005376D5"/>
    <w:rsid w:val="00537AB3"/>
    <w:rsid w:val="00541067"/>
    <w:rsid w:val="00541133"/>
    <w:rsid w:val="005415F5"/>
    <w:rsid w:val="005418A1"/>
    <w:rsid w:val="00541F23"/>
    <w:rsid w:val="005421B9"/>
    <w:rsid w:val="005425CC"/>
    <w:rsid w:val="00542A40"/>
    <w:rsid w:val="00542CDC"/>
    <w:rsid w:val="00542FC2"/>
    <w:rsid w:val="005439B1"/>
    <w:rsid w:val="00545513"/>
    <w:rsid w:val="0054562A"/>
    <w:rsid w:val="005456CB"/>
    <w:rsid w:val="00545E56"/>
    <w:rsid w:val="0054611E"/>
    <w:rsid w:val="0054631D"/>
    <w:rsid w:val="005465E9"/>
    <w:rsid w:val="00546AAE"/>
    <w:rsid w:val="00546DFB"/>
    <w:rsid w:val="0054721D"/>
    <w:rsid w:val="00547A1E"/>
    <w:rsid w:val="00550A16"/>
    <w:rsid w:val="0055100D"/>
    <w:rsid w:val="0055148C"/>
    <w:rsid w:val="00551787"/>
    <w:rsid w:val="005517E8"/>
    <w:rsid w:val="005519C1"/>
    <w:rsid w:val="00551EB1"/>
    <w:rsid w:val="00552258"/>
    <w:rsid w:val="00552579"/>
    <w:rsid w:val="0055267E"/>
    <w:rsid w:val="00552BDB"/>
    <w:rsid w:val="00552C22"/>
    <w:rsid w:val="00552DDC"/>
    <w:rsid w:val="0055301A"/>
    <w:rsid w:val="00553421"/>
    <w:rsid w:val="00553BAC"/>
    <w:rsid w:val="00553C5D"/>
    <w:rsid w:val="00553E0C"/>
    <w:rsid w:val="00553F41"/>
    <w:rsid w:val="00555F46"/>
    <w:rsid w:val="0055649B"/>
    <w:rsid w:val="0055680E"/>
    <w:rsid w:val="00556825"/>
    <w:rsid w:val="00556CB3"/>
    <w:rsid w:val="005570C7"/>
    <w:rsid w:val="00557489"/>
    <w:rsid w:val="00557932"/>
    <w:rsid w:val="00560212"/>
    <w:rsid w:val="005607CF"/>
    <w:rsid w:val="00560DF5"/>
    <w:rsid w:val="00560FDB"/>
    <w:rsid w:val="0056106A"/>
    <w:rsid w:val="00561F34"/>
    <w:rsid w:val="00562BC3"/>
    <w:rsid w:val="00563613"/>
    <w:rsid w:val="00563667"/>
    <w:rsid w:val="00563DC5"/>
    <w:rsid w:val="00564807"/>
    <w:rsid w:val="00564CB2"/>
    <w:rsid w:val="00564EF0"/>
    <w:rsid w:val="00564F6D"/>
    <w:rsid w:val="005655AE"/>
    <w:rsid w:val="00565C51"/>
    <w:rsid w:val="00565CD7"/>
    <w:rsid w:val="005661A9"/>
    <w:rsid w:val="005669D8"/>
    <w:rsid w:val="00567EEA"/>
    <w:rsid w:val="00570112"/>
    <w:rsid w:val="0057034D"/>
    <w:rsid w:val="0057103C"/>
    <w:rsid w:val="005711F8"/>
    <w:rsid w:val="00571387"/>
    <w:rsid w:val="0057140C"/>
    <w:rsid w:val="00571536"/>
    <w:rsid w:val="0057191D"/>
    <w:rsid w:val="005728E0"/>
    <w:rsid w:val="00572D96"/>
    <w:rsid w:val="0057316D"/>
    <w:rsid w:val="00573E71"/>
    <w:rsid w:val="00574414"/>
    <w:rsid w:val="005745C6"/>
    <w:rsid w:val="0057474C"/>
    <w:rsid w:val="00574B1C"/>
    <w:rsid w:val="00574B30"/>
    <w:rsid w:val="00574C04"/>
    <w:rsid w:val="00575B61"/>
    <w:rsid w:val="00575D12"/>
    <w:rsid w:val="00576193"/>
    <w:rsid w:val="00576997"/>
    <w:rsid w:val="00576DBA"/>
    <w:rsid w:val="00577483"/>
    <w:rsid w:val="005777DC"/>
    <w:rsid w:val="00577B1F"/>
    <w:rsid w:val="00577FB8"/>
    <w:rsid w:val="005800D3"/>
    <w:rsid w:val="005806F2"/>
    <w:rsid w:val="005819A5"/>
    <w:rsid w:val="00581D11"/>
    <w:rsid w:val="00582130"/>
    <w:rsid w:val="0058255B"/>
    <w:rsid w:val="00582A50"/>
    <w:rsid w:val="0058399C"/>
    <w:rsid w:val="005842F1"/>
    <w:rsid w:val="00586383"/>
    <w:rsid w:val="00586617"/>
    <w:rsid w:val="00586CF4"/>
    <w:rsid w:val="00586E65"/>
    <w:rsid w:val="00586EEB"/>
    <w:rsid w:val="0058712B"/>
    <w:rsid w:val="00587646"/>
    <w:rsid w:val="00590241"/>
    <w:rsid w:val="00590DFD"/>
    <w:rsid w:val="0059109B"/>
    <w:rsid w:val="005917D0"/>
    <w:rsid w:val="00591B0F"/>
    <w:rsid w:val="00591D1C"/>
    <w:rsid w:val="0059259B"/>
    <w:rsid w:val="0059344A"/>
    <w:rsid w:val="005937E7"/>
    <w:rsid w:val="0059390A"/>
    <w:rsid w:val="00593C54"/>
    <w:rsid w:val="005941B5"/>
    <w:rsid w:val="0059467A"/>
    <w:rsid w:val="005948E9"/>
    <w:rsid w:val="00595661"/>
    <w:rsid w:val="00595A79"/>
    <w:rsid w:val="00596607"/>
    <w:rsid w:val="00596681"/>
    <w:rsid w:val="005969E4"/>
    <w:rsid w:val="00597188"/>
    <w:rsid w:val="005972F9"/>
    <w:rsid w:val="005975C6"/>
    <w:rsid w:val="005A040F"/>
    <w:rsid w:val="005A0D15"/>
    <w:rsid w:val="005A1E0E"/>
    <w:rsid w:val="005A24DB"/>
    <w:rsid w:val="005A2BB9"/>
    <w:rsid w:val="005A306E"/>
    <w:rsid w:val="005A3254"/>
    <w:rsid w:val="005A3312"/>
    <w:rsid w:val="005A341F"/>
    <w:rsid w:val="005A4332"/>
    <w:rsid w:val="005A450D"/>
    <w:rsid w:val="005A46E4"/>
    <w:rsid w:val="005A476A"/>
    <w:rsid w:val="005A5068"/>
    <w:rsid w:val="005A5B65"/>
    <w:rsid w:val="005A61FB"/>
    <w:rsid w:val="005A622E"/>
    <w:rsid w:val="005A6700"/>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5ABC"/>
    <w:rsid w:val="005B5B6B"/>
    <w:rsid w:val="005B6703"/>
    <w:rsid w:val="005B6E45"/>
    <w:rsid w:val="005B7F80"/>
    <w:rsid w:val="005C0CC2"/>
    <w:rsid w:val="005C11E0"/>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38"/>
    <w:rsid w:val="005D2798"/>
    <w:rsid w:val="005D35AD"/>
    <w:rsid w:val="005D37CF"/>
    <w:rsid w:val="005D38E9"/>
    <w:rsid w:val="005D3DFE"/>
    <w:rsid w:val="005D4D29"/>
    <w:rsid w:val="005D52E0"/>
    <w:rsid w:val="005D560A"/>
    <w:rsid w:val="005D5B78"/>
    <w:rsid w:val="005D5F87"/>
    <w:rsid w:val="005D6427"/>
    <w:rsid w:val="005D654B"/>
    <w:rsid w:val="005D6C51"/>
    <w:rsid w:val="005D72B6"/>
    <w:rsid w:val="005D7857"/>
    <w:rsid w:val="005E0103"/>
    <w:rsid w:val="005E05E5"/>
    <w:rsid w:val="005E1581"/>
    <w:rsid w:val="005E1753"/>
    <w:rsid w:val="005E1CC0"/>
    <w:rsid w:val="005E1DA5"/>
    <w:rsid w:val="005E23E5"/>
    <w:rsid w:val="005E309E"/>
    <w:rsid w:val="005E38E4"/>
    <w:rsid w:val="005E3A33"/>
    <w:rsid w:val="005E3C71"/>
    <w:rsid w:val="005E43BF"/>
    <w:rsid w:val="005E4E22"/>
    <w:rsid w:val="005E5487"/>
    <w:rsid w:val="005E5518"/>
    <w:rsid w:val="005E574D"/>
    <w:rsid w:val="005E57BD"/>
    <w:rsid w:val="005E58DD"/>
    <w:rsid w:val="005E5AF4"/>
    <w:rsid w:val="005E5BA6"/>
    <w:rsid w:val="005E6CDD"/>
    <w:rsid w:val="005E7512"/>
    <w:rsid w:val="005E7720"/>
    <w:rsid w:val="005E773D"/>
    <w:rsid w:val="005E7A11"/>
    <w:rsid w:val="005F0815"/>
    <w:rsid w:val="005F09A7"/>
    <w:rsid w:val="005F0BC2"/>
    <w:rsid w:val="005F15AC"/>
    <w:rsid w:val="005F17B5"/>
    <w:rsid w:val="005F1C5C"/>
    <w:rsid w:val="005F2891"/>
    <w:rsid w:val="005F2BDD"/>
    <w:rsid w:val="005F2C6E"/>
    <w:rsid w:val="005F3271"/>
    <w:rsid w:val="005F3542"/>
    <w:rsid w:val="005F3E0F"/>
    <w:rsid w:val="005F3E18"/>
    <w:rsid w:val="005F4EB2"/>
    <w:rsid w:val="005F5634"/>
    <w:rsid w:val="005F57F4"/>
    <w:rsid w:val="005F5B36"/>
    <w:rsid w:val="005F5F50"/>
    <w:rsid w:val="005F67FC"/>
    <w:rsid w:val="005F69A2"/>
    <w:rsid w:val="005F7697"/>
    <w:rsid w:val="005F7DDC"/>
    <w:rsid w:val="00600126"/>
    <w:rsid w:val="00600191"/>
    <w:rsid w:val="006001E8"/>
    <w:rsid w:val="006009B1"/>
    <w:rsid w:val="00600AE9"/>
    <w:rsid w:val="0060104F"/>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843"/>
    <w:rsid w:val="006069A6"/>
    <w:rsid w:val="00606C40"/>
    <w:rsid w:val="0060700E"/>
    <w:rsid w:val="006075DA"/>
    <w:rsid w:val="00607663"/>
    <w:rsid w:val="00607672"/>
    <w:rsid w:val="00607ACA"/>
    <w:rsid w:val="00607C6E"/>
    <w:rsid w:val="00610294"/>
    <w:rsid w:val="0061062C"/>
    <w:rsid w:val="006109F5"/>
    <w:rsid w:val="00611134"/>
    <w:rsid w:val="00611C7E"/>
    <w:rsid w:val="00611E43"/>
    <w:rsid w:val="00612090"/>
    <w:rsid w:val="00612426"/>
    <w:rsid w:val="00612683"/>
    <w:rsid w:val="00612848"/>
    <w:rsid w:val="0061294C"/>
    <w:rsid w:val="00612AD5"/>
    <w:rsid w:val="006133C1"/>
    <w:rsid w:val="0061348D"/>
    <w:rsid w:val="006136CB"/>
    <w:rsid w:val="006139C5"/>
    <w:rsid w:val="00613A7D"/>
    <w:rsid w:val="00614536"/>
    <w:rsid w:val="006146DD"/>
    <w:rsid w:val="00614E4A"/>
    <w:rsid w:val="00615345"/>
    <w:rsid w:val="00615775"/>
    <w:rsid w:val="00615789"/>
    <w:rsid w:val="00616DFD"/>
    <w:rsid w:val="00617D21"/>
    <w:rsid w:val="00620154"/>
    <w:rsid w:val="006210E0"/>
    <w:rsid w:val="00621F18"/>
    <w:rsid w:val="0062222C"/>
    <w:rsid w:val="006223FE"/>
    <w:rsid w:val="00622B03"/>
    <w:rsid w:val="006231CA"/>
    <w:rsid w:val="00624365"/>
    <w:rsid w:val="0062521C"/>
    <w:rsid w:val="00625853"/>
    <w:rsid w:val="006259A4"/>
    <w:rsid w:val="00626371"/>
    <w:rsid w:val="00626D48"/>
    <w:rsid w:val="00626E15"/>
    <w:rsid w:val="0062780D"/>
    <w:rsid w:val="006279FD"/>
    <w:rsid w:val="00627C8E"/>
    <w:rsid w:val="0063027C"/>
    <w:rsid w:val="0063076D"/>
    <w:rsid w:val="00630A3A"/>
    <w:rsid w:val="00630D2F"/>
    <w:rsid w:val="006313C9"/>
    <w:rsid w:val="00631A30"/>
    <w:rsid w:val="00631DE1"/>
    <w:rsid w:val="00631E4E"/>
    <w:rsid w:val="00632443"/>
    <w:rsid w:val="00632CB2"/>
    <w:rsid w:val="006334A0"/>
    <w:rsid w:val="00633801"/>
    <w:rsid w:val="00633A96"/>
    <w:rsid w:val="006341EE"/>
    <w:rsid w:val="006345AB"/>
    <w:rsid w:val="00634AD8"/>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902"/>
    <w:rsid w:val="00642B0D"/>
    <w:rsid w:val="00642E38"/>
    <w:rsid w:val="00642F03"/>
    <w:rsid w:val="00643869"/>
    <w:rsid w:val="00643E52"/>
    <w:rsid w:val="00646416"/>
    <w:rsid w:val="006466E4"/>
    <w:rsid w:val="00646CE6"/>
    <w:rsid w:val="00647614"/>
    <w:rsid w:val="00647805"/>
    <w:rsid w:val="00647815"/>
    <w:rsid w:val="00650082"/>
    <w:rsid w:val="0065031B"/>
    <w:rsid w:val="00650351"/>
    <w:rsid w:val="00650690"/>
    <w:rsid w:val="0065074B"/>
    <w:rsid w:val="006517BA"/>
    <w:rsid w:val="00651EAB"/>
    <w:rsid w:val="00651ECA"/>
    <w:rsid w:val="0065203E"/>
    <w:rsid w:val="0065285F"/>
    <w:rsid w:val="006529EA"/>
    <w:rsid w:val="006538D9"/>
    <w:rsid w:val="00654880"/>
    <w:rsid w:val="00655943"/>
    <w:rsid w:val="00655CCB"/>
    <w:rsid w:val="00655D24"/>
    <w:rsid w:val="00656717"/>
    <w:rsid w:val="00656747"/>
    <w:rsid w:val="0065785C"/>
    <w:rsid w:val="006579F5"/>
    <w:rsid w:val="00657B11"/>
    <w:rsid w:val="00660217"/>
    <w:rsid w:val="00660430"/>
    <w:rsid w:val="00660C1C"/>
    <w:rsid w:val="00660FEC"/>
    <w:rsid w:val="0066128D"/>
    <w:rsid w:val="006618BD"/>
    <w:rsid w:val="0066204A"/>
    <w:rsid w:val="00662874"/>
    <w:rsid w:val="006628E2"/>
    <w:rsid w:val="006629B7"/>
    <w:rsid w:val="00662F4E"/>
    <w:rsid w:val="00663087"/>
    <w:rsid w:val="0066330F"/>
    <w:rsid w:val="00663B45"/>
    <w:rsid w:val="0066412D"/>
    <w:rsid w:val="00664FE0"/>
    <w:rsid w:val="00665748"/>
    <w:rsid w:val="00665D98"/>
    <w:rsid w:val="00665F92"/>
    <w:rsid w:val="00666376"/>
    <w:rsid w:val="00667628"/>
    <w:rsid w:val="00667D50"/>
    <w:rsid w:val="00667F96"/>
    <w:rsid w:val="006701B4"/>
    <w:rsid w:val="00670E9E"/>
    <w:rsid w:val="00670F03"/>
    <w:rsid w:val="0067108B"/>
    <w:rsid w:val="00671239"/>
    <w:rsid w:val="0067144C"/>
    <w:rsid w:val="00671695"/>
    <w:rsid w:val="00671EE2"/>
    <w:rsid w:val="0067242D"/>
    <w:rsid w:val="00672581"/>
    <w:rsid w:val="006737BB"/>
    <w:rsid w:val="00673C00"/>
    <w:rsid w:val="00674153"/>
    <w:rsid w:val="006744F2"/>
    <w:rsid w:val="00674B40"/>
    <w:rsid w:val="00674D10"/>
    <w:rsid w:val="00674F6D"/>
    <w:rsid w:val="00675100"/>
    <w:rsid w:val="00676282"/>
    <w:rsid w:val="00676E45"/>
    <w:rsid w:val="006773B3"/>
    <w:rsid w:val="0067748A"/>
    <w:rsid w:val="00677DA4"/>
    <w:rsid w:val="00677F1A"/>
    <w:rsid w:val="006800D3"/>
    <w:rsid w:val="006802A6"/>
    <w:rsid w:val="00680D4E"/>
    <w:rsid w:val="006814A9"/>
    <w:rsid w:val="006815E6"/>
    <w:rsid w:val="00681B5A"/>
    <w:rsid w:val="00681D5E"/>
    <w:rsid w:val="00682AAB"/>
    <w:rsid w:val="00682ABC"/>
    <w:rsid w:val="006830C4"/>
    <w:rsid w:val="0068329C"/>
    <w:rsid w:val="006834E2"/>
    <w:rsid w:val="0068357D"/>
    <w:rsid w:val="0068398A"/>
    <w:rsid w:val="00683C22"/>
    <w:rsid w:val="00683E68"/>
    <w:rsid w:val="0068449A"/>
    <w:rsid w:val="00684B97"/>
    <w:rsid w:val="00684DA0"/>
    <w:rsid w:val="00684F6E"/>
    <w:rsid w:val="0068532F"/>
    <w:rsid w:val="0068535E"/>
    <w:rsid w:val="00685713"/>
    <w:rsid w:val="0068572B"/>
    <w:rsid w:val="00686048"/>
    <w:rsid w:val="006863F0"/>
    <w:rsid w:val="00686B77"/>
    <w:rsid w:val="00686D18"/>
    <w:rsid w:val="00687788"/>
    <w:rsid w:val="00687C85"/>
    <w:rsid w:val="00687DD0"/>
    <w:rsid w:val="00690ADB"/>
    <w:rsid w:val="00690BF7"/>
    <w:rsid w:val="0069100A"/>
    <w:rsid w:val="0069190C"/>
    <w:rsid w:val="00691CF5"/>
    <w:rsid w:val="00691E89"/>
    <w:rsid w:val="0069254F"/>
    <w:rsid w:val="00692D43"/>
    <w:rsid w:val="00693CFF"/>
    <w:rsid w:val="00694C9E"/>
    <w:rsid w:val="00694D20"/>
    <w:rsid w:val="00694FFB"/>
    <w:rsid w:val="006950EE"/>
    <w:rsid w:val="00695EED"/>
    <w:rsid w:val="00695FF9"/>
    <w:rsid w:val="0069665A"/>
    <w:rsid w:val="00696969"/>
    <w:rsid w:val="006969CF"/>
    <w:rsid w:val="00697340"/>
    <w:rsid w:val="006A0907"/>
    <w:rsid w:val="006A0C98"/>
    <w:rsid w:val="006A0F13"/>
    <w:rsid w:val="006A16EA"/>
    <w:rsid w:val="006A1BB9"/>
    <w:rsid w:val="006A2F78"/>
    <w:rsid w:val="006A3241"/>
    <w:rsid w:val="006A3569"/>
    <w:rsid w:val="006A4549"/>
    <w:rsid w:val="006A4616"/>
    <w:rsid w:val="006A464D"/>
    <w:rsid w:val="006A6050"/>
    <w:rsid w:val="006A60CA"/>
    <w:rsid w:val="006A7377"/>
    <w:rsid w:val="006A769C"/>
    <w:rsid w:val="006A7E2A"/>
    <w:rsid w:val="006B17D3"/>
    <w:rsid w:val="006B1B3F"/>
    <w:rsid w:val="006B1E81"/>
    <w:rsid w:val="006B2324"/>
    <w:rsid w:val="006B30CB"/>
    <w:rsid w:val="006B34BE"/>
    <w:rsid w:val="006B3DB1"/>
    <w:rsid w:val="006B3F7B"/>
    <w:rsid w:val="006B4306"/>
    <w:rsid w:val="006B431E"/>
    <w:rsid w:val="006B4A8B"/>
    <w:rsid w:val="006B4CDA"/>
    <w:rsid w:val="006B504E"/>
    <w:rsid w:val="006B56B4"/>
    <w:rsid w:val="006B639F"/>
    <w:rsid w:val="006B6CBC"/>
    <w:rsid w:val="006C011F"/>
    <w:rsid w:val="006C0718"/>
    <w:rsid w:val="006C07F9"/>
    <w:rsid w:val="006C0B7D"/>
    <w:rsid w:val="006C1592"/>
    <w:rsid w:val="006C24E0"/>
    <w:rsid w:val="006C2664"/>
    <w:rsid w:val="006C2D86"/>
    <w:rsid w:val="006C2E2D"/>
    <w:rsid w:val="006C3122"/>
    <w:rsid w:val="006C32B2"/>
    <w:rsid w:val="006C348F"/>
    <w:rsid w:val="006C35F5"/>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571"/>
    <w:rsid w:val="006D5FBC"/>
    <w:rsid w:val="006D64A2"/>
    <w:rsid w:val="006D726A"/>
    <w:rsid w:val="006D7590"/>
    <w:rsid w:val="006D76C7"/>
    <w:rsid w:val="006D7FD0"/>
    <w:rsid w:val="006E02A6"/>
    <w:rsid w:val="006E0EED"/>
    <w:rsid w:val="006E1AD9"/>
    <w:rsid w:val="006E1CE5"/>
    <w:rsid w:val="006E219C"/>
    <w:rsid w:val="006E2356"/>
    <w:rsid w:val="006E247E"/>
    <w:rsid w:val="006E2880"/>
    <w:rsid w:val="006E3D41"/>
    <w:rsid w:val="006E530C"/>
    <w:rsid w:val="006E5D95"/>
    <w:rsid w:val="006E6C7E"/>
    <w:rsid w:val="006E6DB9"/>
    <w:rsid w:val="006E7330"/>
    <w:rsid w:val="006F00C6"/>
    <w:rsid w:val="006F027D"/>
    <w:rsid w:val="006F0798"/>
    <w:rsid w:val="006F0FF9"/>
    <w:rsid w:val="006F1204"/>
    <w:rsid w:val="006F182B"/>
    <w:rsid w:val="006F1A03"/>
    <w:rsid w:val="006F2093"/>
    <w:rsid w:val="006F2334"/>
    <w:rsid w:val="006F2496"/>
    <w:rsid w:val="006F36F1"/>
    <w:rsid w:val="006F39BF"/>
    <w:rsid w:val="006F409F"/>
    <w:rsid w:val="006F42EC"/>
    <w:rsid w:val="006F43AC"/>
    <w:rsid w:val="006F451E"/>
    <w:rsid w:val="006F5A5E"/>
    <w:rsid w:val="006F5FAA"/>
    <w:rsid w:val="006F613C"/>
    <w:rsid w:val="006F65A9"/>
    <w:rsid w:val="006F67C5"/>
    <w:rsid w:val="006F7166"/>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230"/>
    <w:rsid w:val="00712360"/>
    <w:rsid w:val="0071253A"/>
    <w:rsid w:val="007125AD"/>
    <w:rsid w:val="007129C9"/>
    <w:rsid w:val="00712C5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68"/>
    <w:rsid w:val="00723DE5"/>
    <w:rsid w:val="0072414D"/>
    <w:rsid w:val="007251DC"/>
    <w:rsid w:val="00725780"/>
    <w:rsid w:val="00725939"/>
    <w:rsid w:val="007262B7"/>
    <w:rsid w:val="00726E56"/>
    <w:rsid w:val="00726F03"/>
    <w:rsid w:val="00727275"/>
    <w:rsid w:val="00727C0C"/>
    <w:rsid w:val="0073039E"/>
    <w:rsid w:val="007303B4"/>
    <w:rsid w:val="00730682"/>
    <w:rsid w:val="00730E95"/>
    <w:rsid w:val="007315F9"/>
    <w:rsid w:val="00731713"/>
    <w:rsid w:val="007319B5"/>
    <w:rsid w:val="00732590"/>
    <w:rsid w:val="00733058"/>
    <w:rsid w:val="00733554"/>
    <w:rsid w:val="00733C5D"/>
    <w:rsid w:val="00734516"/>
    <w:rsid w:val="00734BAE"/>
    <w:rsid w:val="007350F2"/>
    <w:rsid w:val="007357D7"/>
    <w:rsid w:val="00735FD6"/>
    <w:rsid w:val="00736032"/>
    <w:rsid w:val="00736ADA"/>
    <w:rsid w:val="00736C7B"/>
    <w:rsid w:val="00736F6D"/>
    <w:rsid w:val="00737336"/>
    <w:rsid w:val="00737694"/>
    <w:rsid w:val="007376D0"/>
    <w:rsid w:val="007376DE"/>
    <w:rsid w:val="00737C95"/>
    <w:rsid w:val="00737D1F"/>
    <w:rsid w:val="0074033D"/>
    <w:rsid w:val="007403EF"/>
    <w:rsid w:val="007408B4"/>
    <w:rsid w:val="00740A17"/>
    <w:rsid w:val="00740B0C"/>
    <w:rsid w:val="007410D4"/>
    <w:rsid w:val="007427B1"/>
    <w:rsid w:val="00742E22"/>
    <w:rsid w:val="007430E2"/>
    <w:rsid w:val="00743662"/>
    <w:rsid w:val="00743977"/>
    <w:rsid w:val="00743F57"/>
    <w:rsid w:val="007440AB"/>
    <w:rsid w:val="00744B4B"/>
    <w:rsid w:val="00744D7F"/>
    <w:rsid w:val="00745237"/>
    <w:rsid w:val="00745BCD"/>
    <w:rsid w:val="007461B4"/>
    <w:rsid w:val="007464BA"/>
    <w:rsid w:val="00746E56"/>
    <w:rsid w:val="0074706C"/>
    <w:rsid w:val="00747535"/>
    <w:rsid w:val="0074763B"/>
    <w:rsid w:val="00750219"/>
    <w:rsid w:val="0075139A"/>
    <w:rsid w:val="0075172E"/>
    <w:rsid w:val="00751CA7"/>
    <w:rsid w:val="0075207A"/>
    <w:rsid w:val="00752B5A"/>
    <w:rsid w:val="00752F3C"/>
    <w:rsid w:val="0075322D"/>
    <w:rsid w:val="00753F66"/>
    <w:rsid w:val="00753FAA"/>
    <w:rsid w:val="007547A0"/>
    <w:rsid w:val="00755347"/>
    <w:rsid w:val="0075591A"/>
    <w:rsid w:val="00755EAD"/>
    <w:rsid w:val="00756119"/>
    <w:rsid w:val="00756329"/>
    <w:rsid w:val="00756392"/>
    <w:rsid w:val="00756588"/>
    <w:rsid w:val="0075678F"/>
    <w:rsid w:val="00756FFB"/>
    <w:rsid w:val="00757961"/>
    <w:rsid w:val="0076046A"/>
    <w:rsid w:val="00760D38"/>
    <w:rsid w:val="00762057"/>
    <w:rsid w:val="007625EE"/>
    <w:rsid w:val="00762C42"/>
    <w:rsid w:val="00762F23"/>
    <w:rsid w:val="007631FB"/>
    <w:rsid w:val="00763672"/>
    <w:rsid w:val="00763BAC"/>
    <w:rsid w:val="007644BF"/>
    <w:rsid w:val="00765638"/>
    <w:rsid w:val="00766390"/>
    <w:rsid w:val="0076694B"/>
    <w:rsid w:val="00766E27"/>
    <w:rsid w:val="00767323"/>
    <w:rsid w:val="00767348"/>
    <w:rsid w:val="0076745D"/>
    <w:rsid w:val="00767779"/>
    <w:rsid w:val="00767CA3"/>
    <w:rsid w:val="00770467"/>
    <w:rsid w:val="0077074C"/>
    <w:rsid w:val="00770EE5"/>
    <w:rsid w:val="00771036"/>
    <w:rsid w:val="00771543"/>
    <w:rsid w:val="00771A02"/>
    <w:rsid w:val="00771D19"/>
    <w:rsid w:val="00771F1E"/>
    <w:rsid w:val="00771F5B"/>
    <w:rsid w:val="00772D81"/>
    <w:rsid w:val="00772FD5"/>
    <w:rsid w:val="0077337B"/>
    <w:rsid w:val="007733D2"/>
    <w:rsid w:val="00775369"/>
    <w:rsid w:val="00775DF9"/>
    <w:rsid w:val="00777526"/>
    <w:rsid w:val="0077756B"/>
    <w:rsid w:val="0077782A"/>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355"/>
    <w:rsid w:val="00787457"/>
    <w:rsid w:val="00787FD5"/>
    <w:rsid w:val="0079052E"/>
    <w:rsid w:val="00790C04"/>
    <w:rsid w:val="0079115E"/>
    <w:rsid w:val="00792032"/>
    <w:rsid w:val="0079212C"/>
    <w:rsid w:val="00792504"/>
    <w:rsid w:val="00792E9C"/>
    <w:rsid w:val="00793564"/>
    <w:rsid w:val="00793871"/>
    <w:rsid w:val="00793D41"/>
    <w:rsid w:val="007947E7"/>
    <w:rsid w:val="007948F4"/>
    <w:rsid w:val="00794DB3"/>
    <w:rsid w:val="00794DE9"/>
    <w:rsid w:val="007953F5"/>
    <w:rsid w:val="00795A56"/>
    <w:rsid w:val="00795A5B"/>
    <w:rsid w:val="0079632F"/>
    <w:rsid w:val="00797200"/>
    <w:rsid w:val="00797AC3"/>
    <w:rsid w:val="00797C4F"/>
    <w:rsid w:val="007A0338"/>
    <w:rsid w:val="007A04CB"/>
    <w:rsid w:val="007A09DC"/>
    <w:rsid w:val="007A1674"/>
    <w:rsid w:val="007A19D8"/>
    <w:rsid w:val="007A1F3B"/>
    <w:rsid w:val="007A20BC"/>
    <w:rsid w:val="007A2442"/>
    <w:rsid w:val="007A26C1"/>
    <w:rsid w:val="007A2B40"/>
    <w:rsid w:val="007A32F3"/>
    <w:rsid w:val="007A3620"/>
    <w:rsid w:val="007A3716"/>
    <w:rsid w:val="007A4927"/>
    <w:rsid w:val="007A497A"/>
    <w:rsid w:val="007A53C9"/>
    <w:rsid w:val="007A6408"/>
    <w:rsid w:val="007A6C57"/>
    <w:rsid w:val="007A70F7"/>
    <w:rsid w:val="007A7113"/>
    <w:rsid w:val="007A746F"/>
    <w:rsid w:val="007A751A"/>
    <w:rsid w:val="007A75D2"/>
    <w:rsid w:val="007A7D08"/>
    <w:rsid w:val="007A7ED6"/>
    <w:rsid w:val="007A7F99"/>
    <w:rsid w:val="007B03D9"/>
    <w:rsid w:val="007B0A54"/>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237"/>
    <w:rsid w:val="007B7AEE"/>
    <w:rsid w:val="007B7DA7"/>
    <w:rsid w:val="007B7DE1"/>
    <w:rsid w:val="007C0CE4"/>
    <w:rsid w:val="007C0EC8"/>
    <w:rsid w:val="007C2737"/>
    <w:rsid w:val="007C3640"/>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6"/>
    <w:rsid w:val="007D3ACC"/>
    <w:rsid w:val="007D3D16"/>
    <w:rsid w:val="007D3E35"/>
    <w:rsid w:val="007D41EC"/>
    <w:rsid w:val="007D493D"/>
    <w:rsid w:val="007D53A1"/>
    <w:rsid w:val="007D59D5"/>
    <w:rsid w:val="007D5A53"/>
    <w:rsid w:val="007D5BC5"/>
    <w:rsid w:val="007D6395"/>
    <w:rsid w:val="007D66BF"/>
    <w:rsid w:val="007D698C"/>
    <w:rsid w:val="007D6C1F"/>
    <w:rsid w:val="007D77B3"/>
    <w:rsid w:val="007D7EC2"/>
    <w:rsid w:val="007D7FC0"/>
    <w:rsid w:val="007D7FF1"/>
    <w:rsid w:val="007E0347"/>
    <w:rsid w:val="007E09BE"/>
    <w:rsid w:val="007E0A10"/>
    <w:rsid w:val="007E0E98"/>
    <w:rsid w:val="007E0EAA"/>
    <w:rsid w:val="007E11B5"/>
    <w:rsid w:val="007E1294"/>
    <w:rsid w:val="007E1C3E"/>
    <w:rsid w:val="007E232C"/>
    <w:rsid w:val="007E241C"/>
    <w:rsid w:val="007E29D1"/>
    <w:rsid w:val="007E3095"/>
    <w:rsid w:val="007E3549"/>
    <w:rsid w:val="007E3620"/>
    <w:rsid w:val="007E3638"/>
    <w:rsid w:val="007E405E"/>
    <w:rsid w:val="007E4820"/>
    <w:rsid w:val="007E4857"/>
    <w:rsid w:val="007E4D76"/>
    <w:rsid w:val="007E50B9"/>
    <w:rsid w:val="007E5101"/>
    <w:rsid w:val="007E5263"/>
    <w:rsid w:val="007E5525"/>
    <w:rsid w:val="007E560B"/>
    <w:rsid w:val="007E6912"/>
    <w:rsid w:val="007E6BB3"/>
    <w:rsid w:val="007E73EE"/>
    <w:rsid w:val="007E748E"/>
    <w:rsid w:val="007E7AA9"/>
    <w:rsid w:val="007E7EF7"/>
    <w:rsid w:val="007F0056"/>
    <w:rsid w:val="007F0219"/>
    <w:rsid w:val="007F02D0"/>
    <w:rsid w:val="007F0364"/>
    <w:rsid w:val="007F038F"/>
    <w:rsid w:val="007F03A6"/>
    <w:rsid w:val="007F044D"/>
    <w:rsid w:val="007F0EFB"/>
    <w:rsid w:val="007F105F"/>
    <w:rsid w:val="007F177C"/>
    <w:rsid w:val="007F1BF5"/>
    <w:rsid w:val="007F31DB"/>
    <w:rsid w:val="007F36E7"/>
    <w:rsid w:val="007F470F"/>
    <w:rsid w:val="007F4951"/>
    <w:rsid w:val="007F4AC6"/>
    <w:rsid w:val="007F50E8"/>
    <w:rsid w:val="007F51D0"/>
    <w:rsid w:val="007F5288"/>
    <w:rsid w:val="007F54DF"/>
    <w:rsid w:val="007F56B0"/>
    <w:rsid w:val="007F6034"/>
    <w:rsid w:val="007F6745"/>
    <w:rsid w:val="007F684E"/>
    <w:rsid w:val="007F6EB4"/>
    <w:rsid w:val="007F6FB7"/>
    <w:rsid w:val="007F75DC"/>
    <w:rsid w:val="007F765D"/>
    <w:rsid w:val="007F7ECB"/>
    <w:rsid w:val="00800207"/>
    <w:rsid w:val="008007A3"/>
    <w:rsid w:val="00800CA9"/>
    <w:rsid w:val="00800E88"/>
    <w:rsid w:val="00801080"/>
    <w:rsid w:val="00801120"/>
    <w:rsid w:val="0080122B"/>
    <w:rsid w:val="0080136A"/>
    <w:rsid w:val="008014C1"/>
    <w:rsid w:val="008026C8"/>
    <w:rsid w:val="008026FB"/>
    <w:rsid w:val="00802AD4"/>
    <w:rsid w:val="008032EF"/>
    <w:rsid w:val="00803C5F"/>
    <w:rsid w:val="0080455E"/>
    <w:rsid w:val="00804AC4"/>
    <w:rsid w:val="00805031"/>
    <w:rsid w:val="0080549B"/>
    <w:rsid w:val="00805E23"/>
    <w:rsid w:val="00806138"/>
    <w:rsid w:val="00806360"/>
    <w:rsid w:val="00806583"/>
    <w:rsid w:val="00807254"/>
    <w:rsid w:val="00807471"/>
    <w:rsid w:val="008105EC"/>
    <w:rsid w:val="00811115"/>
    <w:rsid w:val="0081196C"/>
    <w:rsid w:val="00812B5B"/>
    <w:rsid w:val="00812BA1"/>
    <w:rsid w:val="00812C3A"/>
    <w:rsid w:val="00812EFF"/>
    <w:rsid w:val="008133EB"/>
    <w:rsid w:val="00814F33"/>
    <w:rsid w:val="00814F50"/>
    <w:rsid w:val="008163AA"/>
    <w:rsid w:val="0081681D"/>
    <w:rsid w:val="00816A38"/>
    <w:rsid w:val="00817901"/>
    <w:rsid w:val="00817F5A"/>
    <w:rsid w:val="0082019B"/>
    <w:rsid w:val="0082041B"/>
    <w:rsid w:val="00820A2B"/>
    <w:rsid w:val="00820F44"/>
    <w:rsid w:val="0082152E"/>
    <w:rsid w:val="00821869"/>
    <w:rsid w:val="008225A6"/>
    <w:rsid w:val="00822756"/>
    <w:rsid w:val="00822B11"/>
    <w:rsid w:val="00822DD7"/>
    <w:rsid w:val="00823048"/>
    <w:rsid w:val="0082333F"/>
    <w:rsid w:val="008233B1"/>
    <w:rsid w:val="00824C3C"/>
    <w:rsid w:val="00825389"/>
    <w:rsid w:val="00825509"/>
    <w:rsid w:val="0082560A"/>
    <w:rsid w:val="00825C0A"/>
    <w:rsid w:val="0082601F"/>
    <w:rsid w:val="00826146"/>
    <w:rsid w:val="00826260"/>
    <w:rsid w:val="00826443"/>
    <w:rsid w:val="0082651D"/>
    <w:rsid w:val="0082681D"/>
    <w:rsid w:val="008268DF"/>
    <w:rsid w:val="00826BD1"/>
    <w:rsid w:val="00826D4F"/>
    <w:rsid w:val="0082705E"/>
    <w:rsid w:val="008271AC"/>
    <w:rsid w:val="00830712"/>
    <w:rsid w:val="00830722"/>
    <w:rsid w:val="00830B91"/>
    <w:rsid w:val="00830CC8"/>
    <w:rsid w:val="00830FC1"/>
    <w:rsid w:val="00831103"/>
    <w:rsid w:val="00831609"/>
    <w:rsid w:val="0083183A"/>
    <w:rsid w:val="008318F9"/>
    <w:rsid w:val="00831BF5"/>
    <w:rsid w:val="00833393"/>
    <w:rsid w:val="008336C1"/>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03B"/>
    <w:rsid w:val="008422DB"/>
    <w:rsid w:val="008424A0"/>
    <w:rsid w:val="00842E56"/>
    <w:rsid w:val="00843625"/>
    <w:rsid w:val="00843B03"/>
    <w:rsid w:val="00843B64"/>
    <w:rsid w:val="00843D89"/>
    <w:rsid w:val="00843DA1"/>
    <w:rsid w:val="00844714"/>
    <w:rsid w:val="008449E4"/>
    <w:rsid w:val="00844CC8"/>
    <w:rsid w:val="00844FF6"/>
    <w:rsid w:val="0084508A"/>
    <w:rsid w:val="008458C3"/>
    <w:rsid w:val="0084603F"/>
    <w:rsid w:val="0084653C"/>
    <w:rsid w:val="00846785"/>
    <w:rsid w:val="00846DD5"/>
    <w:rsid w:val="00846E73"/>
    <w:rsid w:val="00846FFD"/>
    <w:rsid w:val="008501C6"/>
    <w:rsid w:val="00851455"/>
    <w:rsid w:val="00851532"/>
    <w:rsid w:val="008518AB"/>
    <w:rsid w:val="00851CAA"/>
    <w:rsid w:val="00851D10"/>
    <w:rsid w:val="008524E1"/>
    <w:rsid w:val="00852C77"/>
    <w:rsid w:val="00853403"/>
    <w:rsid w:val="00853416"/>
    <w:rsid w:val="00853FC6"/>
    <w:rsid w:val="008541E7"/>
    <w:rsid w:val="008542F4"/>
    <w:rsid w:val="008549A0"/>
    <w:rsid w:val="00855426"/>
    <w:rsid w:val="00855694"/>
    <w:rsid w:val="008556BC"/>
    <w:rsid w:val="00855E1C"/>
    <w:rsid w:val="0085601A"/>
    <w:rsid w:val="008561A5"/>
    <w:rsid w:val="00856E22"/>
    <w:rsid w:val="008578A1"/>
    <w:rsid w:val="008578A7"/>
    <w:rsid w:val="00857CEA"/>
    <w:rsid w:val="008605F7"/>
    <w:rsid w:val="008607F4"/>
    <w:rsid w:val="00860BE3"/>
    <w:rsid w:val="00860C79"/>
    <w:rsid w:val="00861A05"/>
    <w:rsid w:val="00861C0B"/>
    <w:rsid w:val="00862961"/>
    <w:rsid w:val="008634C8"/>
    <w:rsid w:val="00863629"/>
    <w:rsid w:val="00864838"/>
    <w:rsid w:val="00864B38"/>
    <w:rsid w:val="00865124"/>
    <w:rsid w:val="00865AB8"/>
    <w:rsid w:val="0086631A"/>
    <w:rsid w:val="0086646F"/>
    <w:rsid w:val="00867227"/>
    <w:rsid w:val="008674D0"/>
    <w:rsid w:val="0086780B"/>
    <w:rsid w:val="00870167"/>
    <w:rsid w:val="00870267"/>
    <w:rsid w:val="00870514"/>
    <w:rsid w:val="00870618"/>
    <w:rsid w:val="00870B87"/>
    <w:rsid w:val="008711EE"/>
    <w:rsid w:val="00871401"/>
    <w:rsid w:val="00871AEF"/>
    <w:rsid w:val="00872186"/>
    <w:rsid w:val="008728AB"/>
    <w:rsid w:val="008732E7"/>
    <w:rsid w:val="008737AE"/>
    <w:rsid w:val="00874275"/>
    <w:rsid w:val="008757BD"/>
    <w:rsid w:val="0087635D"/>
    <w:rsid w:val="0087763B"/>
    <w:rsid w:val="0087771F"/>
    <w:rsid w:val="00877882"/>
    <w:rsid w:val="008778AC"/>
    <w:rsid w:val="00877AC8"/>
    <w:rsid w:val="00877EB7"/>
    <w:rsid w:val="00877F15"/>
    <w:rsid w:val="00880468"/>
    <w:rsid w:val="0088052D"/>
    <w:rsid w:val="008806DE"/>
    <w:rsid w:val="00880982"/>
    <w:rsid w:val="00880AB6"/>
    <w:rsid w:val="00880BC2"/>
    <w:rsid w:val="00880C7A"/>
    <w:rsid w:val="00880EE4"/>
    <w:rsid w:val="008811FC"/>
    <w:rsid w:val="00881462"/>
    <w:rsid w:val="008822FD"/>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81B"/>
    <w:rsid w:val="0088597D"/>
    <w:rsid w:val="00885A97"/>
    <w:rsid w:val="0088639C"/>
    <w:rsid w:val="00886542"/>
    <w:rsid w:val="0088654E"/>
    <w:rsid w:val="0088693A"/>
    <w:rsid w:val="00886BFC"/>
    <w:rsid w:val="00886CCB"/>
    <w:rsid w:val="00886F52"/>
    <w:rsid w:val="0088767B"/>
    <w:rsid w:val="0089008A"/>
    <w:rsid w:val="0089008B"/>
    <w:rsid w:val="0089098E"/>
    <w:rsid w:val="0089106A"/>
    <w:rsid w:val="00892083"/>
    <w:rsid w:val="008920E9"/>
    <w:rsid w:val="00892CFE"/>
    <w:rsid w:val="00892E01"/>
    <w:rsid w:val="008931F2"/>
    <w:rsid w:val="00893651"/>
    <w:rsid w:val="00893A80"/>
    <w:rsid w:val="0089447E"/>
    <w:rsid w:val="00894E35"/>
    <w:rsid w:val="0089567B"/>
    <w:rsid w:val="00896703"/>
    <w:rsid w:val="00896F5C"/>
    <w:rsid w:val="00897083"/>
    <w:rsid w:val="0089728E"/>
    <w:rsid w:val="00897349"/>
    <w:rsid w:val="008973AE"/>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1C08"/>
    <w:rsid w:val="008B2B31"/>
    <w:rsid w:val="008B2C55"/>
    <w:rsid w:val="008B30CD"/>
    <w:rsid w:val="008B30D5"/>
    <w:rsid w:val="008B433D"/>
    <w:rsid w:val="008B4B7E"/>
    <w:rsid w:val="008B509E"/>
    <w:rsid w:val="008B5122"/>
    <w:rsid w:val="008B5484"/>
    <w:rsid w:val="008B5C62"/>
    <w:rsid w:val="008B66BE"/>
    <w:rsid w:val="008B6AFF"/>
    <w:rsid w:val="008B7613"/>
    <w:rsid w:val="008B7634"/>
    <w:rsid w:val="008B79B8"/>
    <w:rsid w:val="008B7DB0"/>
    <w:rsid w:val="008B7F50"/>
    <w:rsid w:val="008B7FEA"/>
    <w:rsid w:val="008C0662"/>
    <w:rsid w:val="008C211B"/>
    <w:rsid w:val="008C23DA"/>
    <w:rsid w:val="008C2752"/>
    <w:rsid w:val="008C319E"/>
    <w:rsid w:val="008C3D24"/>
    <w:rsid w:val="008C4128"/>
    <w:rsid w:val="008C51F0"/>
    <w:rsid w:val="008C55C3"/>
    <w:rsid w:val="008C61B4"/>
    <w:rsid w:val="008C670D"/>
    <w:rsid w:val="008C6A77"/>
    <w:rsid w:val="008C759B"/>
    <w:rsid w:val="008C79DB"/>
    <w:rsid w:val="008C7E40"/>
    <w:rsid w:val="008D084B"/>
    <w:rsid w:val="008D0AF4"/>
    <w:rsid w:val="008D1105"/>
    <w:rsid w:val="008D163D"/>
    <w:rsid w:val="008D17A0"/>
    <w:rsid w:val="008D196E"/>
    <w:rsid w:val="008D24B9"/>
    <w:rsid w:val="008D251C"/>
    <w:rsid w:val="008D2EBC"/>
    <w:rsid w:val="008D3240"/>
    <w:rsid w:val="008D3685"/>
    <w:rsid w:val="008D3B3B"/>
    <w:rsid w:val="008D4218"/>
    <w:rsid w:val="008D422C"/>
    <w:rsid w:val="008D4814"/>
    <w:rsid w:val="008D491C"/>
    <w:rsid w:val="008D4965"/>
    <w:rsid w:val="008D4FD3"/>
    <w:rsid w:val="008D5C7F"/>
    <w:rsid w:val="008D66C5"/>
    <w:rsid w:val="008D677E"/>
    <w:rsid w:val="008D7656"/>
    <w:rsid w:val="008D76CC"/>
    <w:rsid w:val="008D77DC"/>
    <w:rsid w:val="008E0E3C"/>
    <w:rsid w:val="008E1381"/>
    <w:rsid w:val="008E164F"/>
    <w:rsid w:val="008E1B06"/>
    <w:rsid w:val="008E1D4F"/>
    <w:rsid w:val="008E2928"/>
    <w:rsid w:val="008E31EE"/>
    <w:rsid w:val="008E33AD"/>
    <w:rsid w:val="008E3445"/>
    <w:rsid w:val="008E3A01"/>
    <w:rsid w:val="008E3EAD"/>
    <w:rsid w:val="008E3FE0"/>
    <w:rsid w:val="008E4330"/>
    <w:rsid w:val="008E43CC"/>
    <w:rsid w:val="008E4741"/>
    <w:rsid w:val="008E4A2F"/>
    <w:rsid w:val="008E523F"/>
    <w:rsid w:val="008E5380"/>
    <w:rsid w:val="008E5ECF"/>
    <w:rsid w:val="008E6285"/>
    <w:rsid w:val="008E6642"/>
    <w:rsid w:val="008E7B4F"/>
    <w:rsid w:val="008E7E88"/>
    <w:rsid w:val="008F1585"/>
    <w:rsid w:val="008F2550"/>
    <w:rsid w:val="008F2551"/>
    <w:rsid w:val="008F3002"/>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BBF"/>
    <w:rsid w:val="009000A0"/>
    <w:rsid w:val="00900314"/>
    <w:rsid w:val="009012FE"/>
    <w:rsid w:val="00901AC2"/>
    <w:rsid w:val="00901ADF"/>
    <w:rsid w:val="00901CFF"/>
    <w:rsid w:val="00901E2B"/>
    <w:rsid w:val="00901EBC"/>
    <w:rsid w:val="00902A68"/>
    <w:rsid w:val="00903059"/>
    <w:rsid w:val="009030EA"/>
    <w:rsid w:val="009036FA"/>
    <w:rsid w:val="00903A3A"/>
    <w:rsid w:val="00903F1B"/>
    <w:rsid w:val="00904F3B"/>
    <w:rsid w:val="00905C60"/>
    <w:rsid w:val="00906E8E"/>
    <w:rsid w:val="0090703E"/>
    <w:rsid w:val="009073CB"/>
    <w:rsid w:val="00907AA9"/>
    <w:rsid w:val="0091061E"/>
    <w:rsid w:val="0091272E"/>
    <w:rsid w:val="00913099"/>
    <w:rsid w:val="00913696"/>
    <w:rsid w:val="00913AF2"/>
    <w:rsid w:val="00913B62"/>
    <w:rsid w:val="00913E28"/>
    <w:rsid w:val="009143B1"/>
    <w:rsid w:val="009149B0"/>
    <w:rsid w:val="00914BC5"/>
    <w:rsid w:val="00914D0B"/>
    <w:rsid w:val="00914D13"/>
    <w:rsid w:val="00915944"/>
    <w:rsid w:val="00916181"/>
    <w:rsid w:val="009162F7"/>
    <w:rsid w:val="009170BB"/>
    <w:rsid w:val="00917111"/>
    <w:rsid w:val="00917590"/>
    <w:rsid w:val="00917C80"/>
    <w:rsid w:val="00917EF8"/>
    <w:rsid w:val="00920379"/>
    <w:rsid w:val="009209EB"/>
    <w:rsid w:val="00920B5E"/>
    <w:rsid w:val="009219F1"/>
    <w:rsid w:val="00921A25"/>
    <w:rsid w:val="00921C79"/>
    <w:rsid w:val="009225CB"/>
    <w:rsid w:val="009227AB"/>
    <w:rsid w:val="00922BA5"/>
    <w:rsid w:val="009237CB"/>
    <w:rsid w:val="0092398E"/>
    <w:rsid w:val="00923B6A"/>
    <w:rsid w:val="00924025"/>
    <w:rsid w:val="00924730"/>
    <w:rsid w:val="00925089"/>
    <w:rsid w:val="0092572A"/>
    <w:rsid w:val="00925CCD"/>
    <w:rsid w:val="00925F3F"/>
    <w:rsid w:val="00925F93"/>
    <w:rsid w:val="009261A6"/>
    <w:rsid w:val="00926365"/>
    <w:rsid w:val="009266AA"/>
    <w:rsid w:val="00926ADE"/>
    <w:rsid w:val="009274E1"/>
    <w:rsid w:val="00927500"/>
    <w:rsid w:val="00927E44"/>
    <w:rsid w:val="009309EC"/>
    <w:rsid w:val="009311F7"/>
    <w:rsid w:val="00931EFE"/>
    <w:rsid w:val="009328FC"/>
    <w:rsid w:val="0093297A"/>
    <w:rsid w:val="00932FE7"/>
    <w:rsid w:val="0093346F"/>
    <w:rsid w:val="00933FBE"/>
    <w:rsid w:val="009346BB"/>
    <w:rsid w:val="00934EBB"/>
    <w:rsid w:val="009351BA"/>
    <w:rsid w:val="0093590A"/>
    <w:rsid w:val="009359D7"/>
    <w:rsid w:val="00935BDC"/>
    <w:rsid w:val="00935C27"/>
    <w:rsid w:val="00935F02"/>
    <w:rsid w:val="00936383"/>
    <w:rsid w:val="0093648B"/>
    <w:rsid w:val="00936999"/>
    <w:rsid w:val="00936AD7"/>
    <w:rsid w:val="00936F0E"/>
    <w:rsid w:val="00937306"/>
    <w:rsid w:val="00937BDB"/>
    <w:rsid w:val="00937D5F"/>
    <w:rsid w:val="00937D99"/>
    <w:rsid w:val="00940682"/>
    <w:rsid w:val="0094078B"/>
    <w:rsid w:val="00940972"/>
    <w:rsid w:val="0094161E"/>
    <w:rsid w:val="00941FC8"/>
    <w:rsid w:val="009426D2"/>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32F"/>
    <w:rsid w:val="00952415"/>
    <w:rsid w:val="00952E20"/>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5F0"/>
    <w:rsid w:val="00961CB8"/>
    <w:rsid w:val="00961EF6"/>
    <w:rsid w:val="00963C75"/>
    <w:rsid w:val="00963E35"/>
    <w:rsid w:val="00964432"/>
    <w:rsid w:val="00964776"/>
    <w:rsid w:val="00964AFF"/>
    <w:rsid w:val="00965084"/>
    <w:rsid w:val="0096509F"/>
    <w:rsid w:val="00965439"/>
    <w:rsid w:val="00965D91"/>
    <w:rsid w:val="009664B2"/>
    <w:rsid w:val="009667B9"/>
    <w:rsid w:val="00966CF6"/>
    <w:rsid w:val="00967320"/>
    <w:rsid w:val="00967C95"/>
    <w:rsid w:val="00970267"/>
    <w:rsid w:val="009705CB"/>
    <w:rsid w:val="00970BF4"/>
    <w:rsid w:val="00971898"/>
    <w:rsid w:val="009718FC"/>
    <w:rsid w:val="0097231C"/>
    <w:rsid w:val="0097334D"/>
    <w:rsid w:val="00973428"/>
    <w:rsid w:val="00973839"/>
    <w:rsid w:val="00973EC3"/>
    <w:rsid w:val="0097452B"/>
    <w:rsid w:val="009745BC"/>
    <w:rsid w:val="00974B35"/>
    <w:rsid w:val="00975DA1"/>
    <w:rsid w:val="00975FA6"/>
    <w:rsid w:val="00976B79"/>
    <w:rsid w:val="00976D28"/>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1E6"/>
    <w:rsid w:val="00984A05"/>
    <w:rsid w:val="00984A64"/>
    <w:rsid w:val="00984E6C"/>
    <w:rsid w:val="009859AF"/>
    <w:rsid w:val="009863A8"/>
    <w:rsid w:val="00986566"/>
    <w:rsid w:val="0098659F"/>
    <w:rsid w:val="0098660D"/>
    <w:rsid w:val="00986D9C"/>
    <w:rsid w:val="00987187"/>
    <w:rsid w:val="0098769D"/>
    <w:rsid w:val="009879E9"/>
    <w:rsid w:val="009900FE"/>
    <w:rsid w:val="00990225"/>
    <w:rsid w:val="00990480"/>
    <w:rsid w:val="00990B94"/>
    <w:rsid w:val="00991457"/>
    <w:rsid w:val="00991977"/>
    <w:rsid w:val="00991DD0"/>
    <w:rsid w:val="00992894"/>
    <w:rsid w:val="00992C27"/>
    <w:rsid w:val="0099319F"/>
    <w:rsid w:val="00993228"/>
    <w:rsid w:val="009935D1"/>
    <w:rsid w:val="00993698"/>
    <w:rsid w:val="00993B09"/>
    <w:rsid w:val="00993D34"/>
    <w:rsid w:val="009945CB"/>
    <w:rsid w:val="009946F4"/>
    <w:rsid w:val="00994AC1"/>
    <w:rsid w:val="00994F80"/>
    <w:rsid w:val="00995130"/>
    <w:rsid w:val="00995303"/>
    <w:rsid w:val="00995887"/>
    <w:rsid w:val="00996C46"/>
    <w:rsid w:val="00996EBB"/>
    <w:rsid w:val="00997136"/>
    <w:rsid w:val="00997228"/>
    <w:rsid w:val="00997496"/>
    <w:rsid w:val="009978AB"/>
    <w:rsid w:val="00997B76"/>
    <w:rsid w:val="00997F19"/>
    <w:rsid w:val="009A015B"/>
    <w:rsid w:val="009A04C5"/>
    <w:rsid w:val="009A15A5"/>
    <w:rsid w:val="009A2694"/>
    <w:rsid w:val="009A2CD5"/>
    <w:rsid w:val="009A2FB0"/>
    <w:rsid w:val="009A30F7"/>
    <w:rsid w:val="009A364A"/>
    <w:rsid w:val="009A39B5"/>
    <w:rsid w:val="009A3B2E"/>
    <w:rsid w:val="009A3D22"/>
    <w:rsid w:val="009A3F20"/>
    <w:rsid w:val="009A42CF"/>
    <w:rsid w:val="009A498D"/>
    <w:rsid w:val="009A4B52"/>
    <w:rsid w:val="009A573C"/>
    <w:rsid w:val="009A5957"/>
    <w:rsid w:val="009A613D"/>
    <w:rsid w:val="009A6732"/>
    <w:rsid w:val="009A6755"/>
    <w:rsid w:val="009A6A9B"/>
    <w:rsid w:val="009A7BB7"/>
    <w:rsid w:val="009A7D24"/>
    <w:rsid w:val="009B05B5"/>
    <w:rsid w:val="009B2760"/>
    <w:rsid w:val="009B30CC"/>
    <w:rsid w:val="009B34EF"/>
    <w:rsid w:val="009B35C7"/>
    <w:rsid w:val="009B3D6D"/>
    <w:rsid w:val="009B3F00"/>
    <w:rsid w:val="009B478E"/>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0A1"/>
    <w:rsid w:val="009C257B"/>
    <w:rsid w:val="009C26ED"/>
    <w:rsid w:val="009C277C"/>
    <w:rsid w:val="009C29FC"/>
    <w:rsid w:val="009C2DF2"/>
    <w:rsid w:val="009C3451"/>
    <w:rsid w:val="009C5AA1"/>
    <w:rsid w:val="009C5D4E"/>
    <w:rsid w:val="009C62CF"/>
    <w:rsid w:val="009C68EF"/>
    <w:rsid w:val="009C6B24"/>
    <w:rsid w:val="009C7450"/>
    <w:rsid w:val="009C76E4"/>
    <w:rsid w:val="009C7772"/>
    <w:rsid w:val="009C7DC3"/>
    <w:rsid w:val="009D07EB"/>
    <w:rsid w:val="009D08C6"/>
    <w:rsid w:val="009D1993"/>
    <w:rsid w:val="009D1FCA"/>
    <w:rsid w:val="009D2D43"/>
    <w:rsid w:val="009D2E2B"/>
    <w:rsid w:val="009D342D"/>
    <w:rsid w:val="009D3C21"/>
    <w:rsid w:val="009D3E38"/>
    <w:rsid w:val="009D3F6D"/>
    <w:rsid w:val="009D3F83"/>
    <w:rsid w:val="009D4342"/>
    <w:rsid w:val="009D44EB"/>
    <w:rsid w:val="009D4925"/>
    <w:rsid w:val="009D5F38"/>
    <w:rsid w:val="009D61C2"/>
    <w:rsid w:val="009D6312"/>
    <w:rsid w:val="009D63D7"/>
    <w:rsid w:val="009D641B"/>
    <w:rsid w:val="009D6FD1"/>
    <w:rsid w:val="009D732B"/>
    <w:rsid w:val="009D752F"/>
    <w:rsid w:val="009D7B5C"/>
    <w:rsid w:val="009D7E20"/>
    <w:rsid w:val="009E037E"/>
    <w:rsid w:val="009E0890"/>
    <w:rsid w:val="009E08FE"/>
    <w:rsid w:val="009E0FF4"/>
    <w:rsid w:val="009E1472"/>
    <w:rsid w:val="009E32B7"/>
    <w:rsid w:val="009E3BBF"/>
    <w:rsid w:val="009E451A"/>
    <w:rsid w:val="009E4B54"/>
    <w:rsid w:val="009E5F20"/>
    <w:rsid w:val="009E6108"/>
    <w:rsid w:val="009E6377"/>
    <w:rsid w:val="009E66B4"/>
    <w:rsid w:val="009E71C0"/>
    <w:rsid w:val="009E71FC"/>
    <w:rsid w:val="009E7B56"/>
    <w:rsid w:val="009E7EAB"/>
    <w:rsid w:val="009F06A2"/>
    <w:rsid w:val="009F08AA"/>
    <w:rsid w:val="009F0911"/>
    <w:rsid w:val="009F1408"/>
    <w:rsid w:val="009F1604"/>
    <w:rsid w:val="009F1A35"/>
    <w:rsid w:val="009F1EA9"/>
    <w:rsid w:val="009F2015"/>
    <w:rsid w:val="009F2677"/>
    <w:rsid w:val="009F3479"/>
    <w:rsid w:val="009F38BA"/>
    <w:rsid w:val="009F3AD7"/>
    <w:rsid w:val="009F3D67"/>
    <w:rsid w:val="009F41F2"/>
    <w:rsid w:val="009F4930"/>
    <w:rsid w:val="009F4DA8"/>
    <w:rsid w:val="009F5803"/>
    <w:rsid w:val="009F6879"/>
    <w:rsid w:val="009F699F"/>
    <w:rsid w:val="009F6E6C"/>
    <w:rsid w:val="009F707B"/>
    <w:rsid w:val="009F77BF"/>
    <w:rsid w:val="009F78C4"/>
    <w:rsid w:val="009F7B34"/>
    <w:rsid w:val="00A00599"/>
    <w:rsid w:val="00A006C2"/>
    <w:rsid w:val="00A00ABB"/>
    <w:rsid w:val="00A02924"/>
    <w:rsid w:val="00A0305B"/>
    <w:rsid w:val="00A0325A"/>
    <w:rsid w:val="00A048A6"/>
    <w:rsid w:val="00A04E5B"/>
    <w:rsid w:val="00A058D9"/>
    <w:rsid w:val="00A0605D"/>
    <w:rsid w:val="00A06257"/>
    <w:rsid w:val="00A06350"/>
    <w:rsid w:val="00A06639"/>
    <w:rsid w:val="00A06ACB"/>
    <w:rsid w:val="00A072DE"/>
    <w:rsid w:val="00A10056"/>
    <w:rsid w:val="00A111B2"/>
    <w:rsid w:val="00A11CF4"/>
    <w:rsid w:val="00A11E26"/>
    <w:rsid w:val="00A12B70"/>
    <w:rsid w:val="00A12BA7"/>
    <w:rsid w:val="00A12E83"/>
    <w:rsid w:val="00A13421"/>
    <w:rsid w:val="00A13E25"/>
    <w:rsid w:val="00A14003"/>
    <w:rsid w:val="00A15195"/>
    <w:rsid w:val="00A151DC"/>
    <w:rsid w:val="00A15655"/>
    <w:rsid w:val="00A15775"/>
    <w:rsid w:val="00A15C30"/>
    <w:rsid w:val="00A15F91"/>
    <w:rsid w:val="00A166CC"/>
    <w:rsid w:val="00A16E53"/>
    <w:rsid w:val="00A17337"/>
    <w:rsid w:val="00A17CE2"/>
    <w:rsid w:val="00A2012F"/>
    <w:rsid w:val="00A20EDA"/>
    <w:rsid w:val="00A20FB4"/>
    <w:rsid w:val="00A20FC7"/>
    <w:rsid w:val="00A21710"/>
    <w:rsid w:val="00A21B54"/>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0E7"/>
    <w:rsid w:val="00A333EB"/>
    <w:rsid w:val="00A337B8"/>
    <w:rsid w:val="00A33D90"/>
    <w:rsid w:val="00A3458E"/>
    <w:rsid w:val="00A34611"/>
    <w:rsid w:val="00A350F0"/>
    <w:rsid w:val="00A35476"/>
    <w:rsid w:val="00A3560E"/>
    <w:rsid w:val="00A35F68"/>
    <w:rsid w:val="00A3656E"/>
    <w:rsid w:val="00A365D2"/>
    <w:rsid w:val="00A368F5"/>
    <w:rsid w:val="00A36F45"/>
    <w:rsid w:val="00A375F4"/>
    <w:rsid w:val="00A3779A"/>
    <w:rsid w:val="00A37F28"/>
    <w:rsid w:val="00A37FE9"/>
    <w:rsid w:val="00A41079"/>
    <w:rsid w:val="00A41278"/>
    <w:rsid w:val="00A412E1"/>
    <w:rsid w:val="00A41CC9"/>
    <w:rsid w:val="00A41DF8"/>
    <w:rsid w:val="00A422B9"/>
    <w:rsid w:val="00A423D0"/>
    <w:rsid w:val="00A427AC"/>
    <w:rsid w:val="00A42CB7"/>
    <w:rsid w:val="00A42CEE"/>
    <w:rsid w:val="00A42F1B"/>
    <w:rsid w:val="00A4337E"/>
    <w:rsid w:val="00A434AB"/>
    <w:rsid w:val="00A440C0"/>
    <w:rsid w:val="00A448C4"/>
    <w:rsid w:val="00A451FE"/>
    <w:rsid w:val="00A457E0"/>
    <w:rsid w:val="00A45CDE"/>
    <w:rsid w:val="00A45DFC"/>
    <w:rsid w:val="00A46152"/>
    <w:rsid w:val="00A4615C"/>
    <w:rsid w:val="00A46C52"/>
    <w:rsid w:val="00A471D9"/>
    <w:rsid w:val="00A47251"/>
    <w:rsid w:val="00A47527"/>
    <w:rsid w:val="00A5087D"/>
    <w:rsid w:val="00A51500"/>
    <w:rsid w:val="00A51853"/>
    <w:rsid w:val="00A51A0E"/>
    <w:rsid w:val="00A51D74"/>
    <w:rsid w:val="00A51E8E"/>
    <w:rsid w:val="00A51EDC"/>
    <w:rsid w:val="00A51F13"/>
    <w:rsid w:val="00A5274B"/>
    <w:rsid w:val="00A52B7C"/>
    <w:rsid w:val="00A52F57"/>
    <w:rsid w:val="00A530F1"/>
    <w:rsid w:val="00A5325B"/>
    <w:rsid w:val="00A53AB2"/>
    <w:rsid w:val="00A53E3A"/>
    <w:rsid w:val="00A54729"/>
    <w:rsid w:val="00A54A01"/>
    <w:rsid w:val="00A54E24"/>
    <w:rsid w:val="00A55351"/>
    <w:rsid w:val="00A55B2A"/>
    <w:rsid w:val="00A55F42"/>
    <w:rsid w:val="00A568DB"/>
    <w:rsid w:val="00A56EC7"/>
    <w:rsid w:val="00A56F92"/>
    <w:rsid w:val="00A57172"/>
    <w:rsid w:val="00A5745F"/>
    <w:rsid w:val="00A57CA6"/>
    <w:rsid w:val="00A57D18"/>
    <w:rsid w:val="00A57E2C"/>
    <w:rsid w:val="00A57EC4"/>
    <w:rsid w:val="00A57FC2"/>
    <w:rsid w:val="00A57FC8"/>
    <w:rsid w:val="00A60341"/>
    <w:rsid w:val="00A60898"/>
    <w:rsid w:val="00A60F92"/>
    <w:rsid w:val="00A6116C"/>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7008D"/>
    <w:rsid w:val="00A701B0"/>
    <w:rsid w:val="00A7089E"/>
    <w:rsid w:val="00A7117B"/>
    <w:rsid w:val="00A73158"/>
    <w:rsid w:val="00A731A6"/>
    <w:rsid w:val="00A73287"/>
    <w:rsid w:val="00A734B0"/>
    <w:rsid w:val="00A73D25"/>
    <w:rsid w:val="00A73DC4"/>
    <w:rsid w:val="00A73FF0"/>
    <w:rsid w:val="00A745FE"/>
    <w:rsid w:val="00A74988"/>
    <w:rsid w:val="00A7502D"/>
    <w:rsid w:val="00A7508B"/>
    <w:rsid w:val="00A755D7"/>
    <w:rsid w:val="00A75999"/>
    <w:rsid w:val="00A75F8C"/>
    <w:rsid w:val="00A77796"/>
    <w:rsid w:val="00A77C6E"/>
    <w:rsid w:val="00A80143"/>
    <w:rsid w:val="00A80970"/>
    <w:rsid w:val="00A80990"/>
    <w:rsid w:val="00A80E53"/>
    <w:rsid w:val="00A812D1"/>
    <w:rsid w:val="00A819C6"/>
    <w:rsid w:val="00A81B55"/>
    <w:rsid w:val="00A81DD0"/>
    <w:rsid w:val="00A8248B"/>
    <w:rsid w:val="00A8285F"/>
    <w:rsid w:val="00A82860"/>
    <w:rsid w:val="00A82AA6"/>
    <w:rsid w:val="00A82D70"/>
    <w:rsid w:val="00A83910"/>
    <w:rsid w:val="00A8391F"/>
    <w:rsid w:val="00A83AFE"/>
    <w:rsid w:val="00A84546"/>
    <w:rsid w:val="00A84B17"/>
    <w:rsid w:val="00A84EE1"/>
    <w:rsid w:val="00A8573F"/>
    <w:rsid w:val="00A85D44"/>
    <w:rsid w:val="00A85E62"/>
    <w:rsid w:val="00A8612E"/>
    <w:rsid w:val="00A862B9"/>
    <w:rsid w:val="00A86CB2"/>
    <w:rsid w:val="00A86E2C"/>
    <w:rsid w:val="00A8720D"/>
    <w:rsid w:val="00A87B2F"/>
    <w:rsid w:val="00A87D3B"/>
    <w:rsid w:val="00A87FCA"/>
    <w:rsid w:val="00A90061"/>
    <w:rsid w:val="00A91003"/>
    <w:rsid w:val="00A915FE"/>
    <w:rsid w:val="00A925AB"/>
    <w:rsid w:val="00A925DF"/>
    <w:rsid w:val="00A926BA"/>
    <w:rsid w:val="00A926EC"/>
    <w:rsid w:val="00A92B0A"/>
    <w:rsid w:val="00A92B51"/>
    <w:rsid w:val="00A92D83"/>
    <w:rsid w:val="00A933B2"/>
    <w:rsid w:val="00A9369F"/>
    <w:rsid w:val="00A937CA"/>
    <w:rsid w:val="00A938D0"/>
    <w:rsid w:val="00A93B21"/>
    <w:rsid w:val="00A93C79"/>
    <w:rsid w:val="00A94365"/>
    <w:rsid w:val="00A94972"/>
    <w:rsid w:val="00A94A0A"/>
    <w:rsid w:val="00A95187"/>
    <w:rsid w:val="00A954CE"/>
    <w:rsid w:val="00A95705"/>
    <w:rsid w:val="00A960B7"/>
    <w:rsid w:val="00A96423"/>
    <w:rsid w:val="00A97078"/>
    <w:rsid w:val="00AA000F"/>
    <w:rsid w:val="00AA011E"/>
    <w:rsid w:val="00AA0E28"/>
    <w:rsid w:val="00AA160A"/>
    <w:rsid w:val="00AA1F81"/>
    <w:rsid w:val="00AA27C6"/>
    <w:rsid w:val="00AA2876"/>
    <w:rsid w:val="00AA3088"/>
    <w:rsid w:val="00AA315E"/>
    <w:rsid w:val="00AA3B83"/>
    <w:rsid w:val="00AA4262"/>
    <w:rsid w:val="00AA47A7"/>
    <w:rsid w:val="00AA49E2"/>
    <w:rsid w:val="00AA4DE2"/>
    <w:rsid w:val="00AA52AB"/>
    <w:rsid w:val="00AA5597"/>
    <w:rsid w:val="00AA5AFE"/>
    <w:rsid w:val="00AA6771"/>
    <w:rsid w:val="00AA691A"/>
    <w:rsid w:val="00AA74B0"/>
    <w:rsid w:val="00AA769D"/>
    <w:rsid w:val="00AB00C7"/>
    <w:rsid w:val="00AB02D8"/>
    <w:rsid w:val="00AB03C2"/>
    <w:rsid w:val="00AB096B"/>
    <w:rsid w:val="00AB110D"/>
    <w:rsid w:val="00AB123C"/>
    <w:rsid w:val="00AB154C"/>
    <w:rsid w:val="00AB1980"/>
    <w:rsid w:val="00AB21BB"/>
    <w:rsid w:val="00AB227F"/>
    <w:rsid w:val="00AB257E"/>
    <w:rsid w:val="00AB27D2"/>
    <w:rsid w:val="00AB2823"/>
    <w:rsid w:val="00AB425A"/>
    <w:rsid w:val="00AB427E"/>
    <w:rsid w:val="00AB42C7"/>
    <w:rsid w:val="00AB43A0"/>
    <w:rsid w:val="00AB4BF2"/>
    <w:rsid w:val="00AB4DFB"/>
    <w:rsid w:val="00AB5180"/>
    <w:rsid w:val="00AB5B64"/>
    <w:rsid w:val="00AB60EF"/>
    <w:rsid w:val="00AB6244"/>
    <w:rsid w:val="00AB6359"/>
    <w:rsid w:val="00AB641F"/>
    <w:rsid w:val="00AB6728"/>
    <w:rsid w:val="00AB69CE"/>
    <w:rsid w:val="00AB741C"/>
    <w:rsid w:val="00AB77A9"/>
    <w:rsid w:val="00AB79DE"/>
    <w:rsid w:val="00AC0511"/>
    <w:rsid w:val="00AC088A"/>
    <w:rsid w:val="00AC0946"/>
    <w:rsid w:val="00AC0B68"/>
    <w:rsid w:val="00AC0FB3"/>
    <w:rsid w:val="00AC1488"/>
    <w:rsid w:val="00AC1625"/>
    <w:rsid w:val="00AC1B80"/>
    <w:rsid w:val="00AC2A80"/>
    <w:rsid w:val="00AC39BB"/>
    <w:rsid w:val="00AC4696"/>
    <w:rsid w:val="00AC5121"/>
    <w:rsid w:val="00AC55B6"/>
    <w:rsid w:val="00AC56AF"/>
    <w:rsid w:val="00AC5824"/>
    <w:rsid w:val="00AC5D24"/>
    <w:rsid w:val="00AC5E08"/>
    <w:rsid w:val="00AC7439"/>
    <w:rsid w:val="00AC76A2"/>
    <w:rsid w:val="00AC7D32"/>
    <w:rsid w:val="00AD0413"/>
    <w:rsid w:val="00AD049F"/>
    <w:rsid w:val="00AD064D"/>
    <w:rsid w:val="00AD081F"/>
    <w:rsid w:val="00AD0D3D"/>
    <w:rsid w:val="00AD0D6B"/>
    <w:rsid w:val="00AD155E"/>
    <w:rsid w:val="00AD15EC"/>
    <w:rsid w:val="00AD1A4F"/>
    <w:rsid w:val="00AD1D72"/>
    <w:rsid w:val="00AD240E"/>
    <w:rsid w:val="00AD337A"/>
    <w:rsid w:val="00AD4196"/>
    <w:rsid w:val="00AD44BC"/>
    <w:rsid w:val="00AD49F0"/>
    <w:rsid w:val="00AD5270"/>
    <w:rsid w:val="00AD5A3E"/>
    <w:rsid w:val="00AD5A43"/>
    <w:rsid w:val="00AD5C0D"/>
    <w:rsid w:val="00AD5F1A"/>
    <w:rsid w:val="00AD793D"/>
    <w:rsid w:val="00AD7F21"/>
    <w:rsid w:val="00AE0771"/>
    <w:rsid w:val="00AE0F31"/>
    <w:rsid w:val="00AE1233"/>
    <w:rsid w:val="00AE13AA"/>
    <w:rsid w:val="00AE2386"/>
    <w:rsid w:val="00AE277C"/>
    <w:rsid w:val="00AE27D2"/>
    <w:rsid w:val="00AE2D96"/>
    <w:rsid w:val="00AE3446"/>
    <w:rsid w:val="00AE37E1"/>
    <w:rsid w:val="00AE3FA3"/>
    <w:rsid w:val="00AE40B5"/>
    <w:rsid w:val="00AE4282"/>
    <w:rsid w:val="00AE42CA"/>
    <w:rsid w:val="00AE4DD3"/>
    <w:rsid w:val="00AE563B"/>
    <w:rsid w:val="00AE579A"/>
    <w:rsid w:val="00AE5D3F"/>
    <w:rsid w:val="00AE73CA"/>
    <w:rsid w:val="00AE7A97"/>
    <w:rsid w:val="00AE7BC5"/>
    <w:rsid w:val="00AE7D70"/>
    <w:rsid w:val="00AE7E83"/>
    <w:rsid w:val="00AF02AD"/>
    <w:rsid w:val="00AF05A4"/>
    <w:rsid w:val="00AF0825"/>
    <w:rsid w:val="00AF085E"/>
    <w:rsid w:val="00AF12EC"/>
    <w:rsid w:val="00AF171F"/>
    <w:rsid w:val="00AF19DB"/>
    <w:rsid w:val="00AF1E9B"/>
    <w:rsid w:val="00AF22AF"/>
    <w:rsid w:val="00AF253D"/>
    <w:rsid w:val="00AF2727"/>
    <w:rsid w:val="00AF28AC"/>
    <w:rsid w:val="00AF2C3A"/>
    <w:rsid w:val="00AF2CF4"/>
    <w:rsid w:val="00AF36C9"/>
    <w:rsid w:val="00AF40EE"/>
    <w:rsid w:val="00AF4123"/>
    <w:rsid w:val="00AF44D7"/>
    <w:rsid w:val="00AF4837"/>
    <w:rsid w:val="00AF4CEF"/>
    <w:rsid w:val="00AF4F43"/>
    <w:rsid w:val="00AF58B2"/>
    <w:rsid w:val="00AF5C62"/>
    <w:rsid w:val="00AF5CC6"/>
    <w:rsid w:val="00AF6243"/>
    <w:rsid w:val="00AF625A"/>
    <w:rsid w:val="00AF69B4"/>
    <w:rsid w:val="00AF6BC6"/>
    <w:rsid w:val="00AF7586"/>
    <w:rsid w:val="00B0019A"/>
    <w:rsid w:val="00B0087A"/>
    <w:rsid w:val="00B00C3D"/>
    <w:rsid w:val="00B00E14"/>
    <w:rsid w:val="00B00E30"/>
    <w:rsid w:val="00B0113C"/>
    <w:rsid w:val="00B01310"/>
    <w:rsid w:val="00B01561"/>
    <w:rsid w:val="00B01DDC"/>
    <w:rsid w:val="00B01F8F"/>
    <w:rsid w:val="00B022D6"/>
    <w:rsid w:val="00B02770"/>
    <w:rsid w:val="00B02FE6"/>
    <w:rsid w:val="00B0324A"/>
    <w:rsid w:val="00B0392D"/>
    <w:rsid w:val="00B03983"/>
    <w:rsid w:val="00B043AE"/>
    <w:rsid w:val="00B045C6"/>
    <w:rsid w:val="00B04908"/>
    <w:rsid w:val="00B04EA0"/>
    <w:rsid w:val="00B052D3"/>
    <w:rsid w:val="00B05668"/>
    <w:rsid w:val="00B05C96"/>
    <w:rsid w:val="00B06382"/>
    <w:rsid w:val="00B06896"/>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5F2D"/>
    <w:rsid w:val="00B161B6"/>
    <w:rsid w:val="00B161BD"/>
    <w:rsid w:val="00B16AAF"/>
    <w:rsid w:val="00B17687"/>
    <w:rsid w:val="00B204CB"/>
    <w:rsid w:val="00B20ADA"/>
    <w:rsid w:val="00B210DF"/>
    <w:rsid w:val="00B2195B"/>
    <w:rsid w:val="00B2199C"/>
    <w:rsid w:val="00B21BA5"/>
    <w:rsid w:val="00B21BD3"/>
    <w:rsid w:val="00B21CE4"/>
    <w:rsid w:val="00B226E1"/>
    <w:rsid w:val="00B22A79"/>
    <w:rsid w:val="00B22A99"/>
    <w:rsid w:val="00B231A3"/>
    <w:rsid w:val="00B23223"/>
    <w:rsid w:val="00B23485"/>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23FC"/>
    <w:rsid w:val="00B33156"/>
    <w:rsid w:val="00B33227"/>
    <w:rsid w:val="00B3331A"/>
    <w:rsid w:val="00B33356"/>
    <w:rsid w:val="00B3337A"/>
    <w:rsid w:val="00B33755"/>
    <w:rsid w:val="00B3478A"/>
    <w:rsid w:val="00B35D11"/>
    <w:rsid w:val="00B36041"/>
    <w:rsid w:val="00B361C5"/>
    <w:rsid w:val="00B364AC"/>
    <w:rsid w:val="00B370B9"/>
    <w:rsid w:val="00B370F5"/>
    <w:rsid w:val="00B3742E"/>
    <w:rsid w:val="00B377ED"/>
    <w:rsid w:val="00B37FC3"/>
    <w:rsid w:val="00B401EE"/>
    <w:rsid w:val="00B40252"/>
    <w:rsid w:val="00B40540"/>
    <w:rsid w:val="00B4165A"/>
    <w:rsid w:val="00B4181E"/>
    <w:rsid w:val="00B41B6D"/>
    <w:rsid w:val="00B41EBF"/>
    <w:rsid w:val="00B41F91"/>
    <w:rsid w:val="00B41FAA"/>
    <w:rsid w:val="00B4210F"/>
    <w:rsid w:val="00B426B2"/>
    <w:rsid w:val="00B43B2E"/>
    <w:rsid w:val="00B440A2"/>
    <w:rsid w:val="00B446E3"/>
    <w:rsid w:val="00B44921"/>
    <w:rsid w:val="00B449B9"/>
    <w:rsid w:val="00B456D2"/>
    <w:rsid w:val="00B461FE"/>
    <w:rsid w:val="00B46DCF"/>
    <w:rsid w:val="00B46F43"/>
    <w:rsid w:val="00B47EA8"/>
    <w:rsid w:val="00B50BE7"/>
    <w:rsid w:val="00B5136C"/>
    <w:rsid w:val="00B514E4"/>
    <w:rsid w:val="00B51554"/>
    <w:rsid w:val="00B521E3"/>
    <w:rsid w:val="00B52397"/>
    <w:rsid w:val="00B52F22"/>
    <w:rsid w:val="00B53166"/>
    <w:rsid w:val="00B539EA"/>
    <w:rsid w:val="00B541C0"/>
    <w:rsid w:val="00B542EA"/>
    <w:rsid w:val="00B547EB"/>
    <w:rsid w:val="00B54E67"/>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3BCE"/>
    <w:rsid w:val="00B6400C"/>
    <w:rsid w:val="00B64B7C"/>
    <w:rsid w:val="00B64DAA"/>
    <w:rsid w:val="00B65431"/>
    <w:rsid w:val="00B65476"/>
    <w:rsid w:val="00B65C3B"/>
    <w:rsid w:val="00B664D0"/>
    <w:rsid w:val="00B6677B"/>
    <w:rsid w:val="00B670B5"/>
    <w:rsid w:val="00B673CE"/>
    <w:rsid w:val="00B67567"/>
    <w:rsid w:val="00B70EA1"/>
    <w:rsid w:val="00B7118D"/>
    <w:rsid w:val="00B71367"/>
    <w:rsid w:val="00B714DB"/>
    <w:rsid w:val="00B719AC"/>
    <w:rsid w:val="00B71AFE"/>
    <w:rsid w:val="00B71CBE"/>
    <w:rsid w:val="00B71DE3"/>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87599"/>
    <w:rsid w:val="00B904DF"/>
    <w:rsid w:val="00B905EF"/>
    <w:rsid w:val="00B906CE"/>
    <w:rsid w:val="00B909FD"/>
    <w:rsid w:val="00B91262"/>
    <w:rsid w:val="00B91341"/>
    <w:rsid w:val="00B91391"/>
    <w:rsid w:val="00B9152C"/>
    <w:rsid w:val="00B91FAF"/>
    <w:rsid w:val="00B92030"/>
    <w:rsid w:val="00B921EB"/>
    <w:rsid w:val="00B92446"/>
    <w:rsid w:val="00B926DF"/>
    <w:rsid w:val="00B92A9B"/>
    <w:rsid w:val="00B93392"/>
    <w:rsid w:val="00B9369B"/>
    <w:rsid w:val="00B93791"/>
    <w:rsid w:val="00B93A2A"/>
    <w:rsid w:val="00B94021"/>
    <w:rsid w:val="00B947CF"/>
    <w:rsid w:val="00B94E6E"/>
    <w:rsid w:val="00B954A7"/>
    <w:rsid w:val="00B957CF"/>
    <w:rsid w:val="00B95985"/>
    <w:rsid w:val="00B969C3"/>
    <w:rsid w:val="00B969EC"/>
    <w:rsid w:val="00B974DD"/>
    <w:rsid w:val="00BA041A"/>
    <w:rsid w:val="00BA1A8D"/>
    <w:rsid w:val="00BA2045"/>
    <w:rsid w:val="00BA207B"/>
    <w:rsid w:val="00BA23B7"/>
    <w:rsid w:val="00BA25FB"/>
    <w:rsid w:val="00BA3809"/>
    <w:rsid w:val="00BA42F1"/>
    <w:rsid w:val="00BA44F8"/>
    <w:rsid w:val="00BA4828"/>
    <w:rsid w:val="00BA55AF"/>
    <w:rsid w:val="00BA6B44"/>
    <w:rsid w:val="00BA7615"/>
    <w:rsid w:val="00BA764E"/>
    <w:rsid w:val="00BA7909"/>
    <w:rsid w:val="00BA7EC9"/>
    <w:rsid w:val="00BB0060"/>
    <w:rsid w:val="00BB016E"/>
    <w:rsid w:val="00BB01EE"/>
    <w:rsid w:val="00BB01FE"/>
    <w:rsid w:val="00BB06C1"/>
    <w:rsid w:val="00BB0871"/>
    <w:rsid w:val="00BB0D8D"/>
    <w:rsid w:val="00BB1820"/>
    <w:rsid w:val="00BB19C1"/>
    <w:rsid w:val="00BB1CCB"/>
    <w:rsid w:val="00BB1D9C"/>
    <w:rsid w:val="00BB1E6D"/>
    <w:rsid w:val="00BB2022"/>
    <w:rsid w:val="00BB297A"/>
    <w:rsid w:val="00BB2B93"/>
    <w:rsid w:val="00BB3798"/>
    <w:rsid w:val="00BB3DB3"/>
    <w:rsid w:val="00BB3EF0"/>
    <w:rsid w:val="00BB45BA"/>
    <w:rsid w:val="00BB4D5C"/>
    <w:rsid w:val="00BB5393"/>
    <w:rsid w:val="00BB5A35"/>
    <w:rsid w:val="00BB5C27"/>
    <w:rsid w:val="00BB644C"/>
    <w:rsid w:val="00BB6712"/>
    <w:rsid w:val="00BB6A50"/>
    <w:rsid w:val="00BB7AC2"/>
    <w:rsid w:val="00BC0C95"/>
    <w:rsid w:val="00BC1442"/>
    <w:rsid w:val="00BC1502"/>
    <w:rsid w:val="00BC1566"/>
    <w:rsid w:val="00BC17B1"/>
    <w:rsid w:val="00BC1E8E"/>
    <w:rsid w:val="00BC1EC8"/>
    <w:rsid w:val="00BC201F"/>
    <w:rsid w:val="00BC232E"/>
    <w:rsid w:val="00BC291F"/>
    <w:rsid w:val="00BC2D1D"/>
    <w:rsid w:val="00BC3B66"/>
    <w:rsid w:val="00BC3C33"/>
    <w:rsid w:val="00BC3D15"/>
    <w:rsid w:val="00BC3FEA"/>
    <w:rsid w:val="00BC422C"/>
    <w:rsid w:val="00BC4961"/>
    <w:rsid w:val="00BC4C5B"/>
    <w:rsid w:val="00BC4EC1"/>
    <w:rsid w:val="00BC5551"/>
    <w:rsid w:val="00BC6983"/>
    <w:rsid w:val="00BC6CE0"/>
    <w:rsid w:val="00BC70A5"/>
    <w:rsid w:val="00BC71CA"/>
    <w:rsid w:val="00BC7651"/>
    <w:rsid w:val="00BD0830"/>
    <w:rsid w:val="00BD08FC"/>
    <w:rsid w:val="00BD0E40"/>
    <w:rsid w:val="00BD0F33"/>
    <w:rsid w:val="00BD16AD"/>
    <w:rsid w:val="00BD1789"/>
    <w:rsid w:val="00BD2639"/>
    <w:rsid w:val="00BD27B1"/>
    <w:rsid w:val="00BD2918"/>
    <w:rsid w:val="00BD2F04"/>
    <w:rsid w:val="00BD3025"/>
    <w:rsid w:val="00BD40F5"/>
    <w:rsid w:val="00BD419D"/>
    <w:rsid w:val="00BD4279"/>
    <w:rsid w:val="00BD5055"/>
    <w:rsid w:val="00BD514C"/>
    <w:rsid w:val="00BD54CE"/>
    <w:rsid w:val="00BD744E"/>
    <w:rsid w:val="00BD7E99"/>
    <w:rsid w:val="00BE046A"/>
    <w:rsid w:val="00BE1459"/>
    <w:rsid w:val="00BE155F"/>
    <w:rsid w:val="00BE1925"/>
    <w:rsid w:val="00BE195E"/>
    <w:rsid w:val="00BE2CD6"/>
    <w:rsid w:val="00BE3487"/>
    <w:rsid w:val="00BE3597"/>
    <w:rsid w:val="00BE3A30"/>
    <w:rsid w:val="00BE3C32"/>
    <w:rsid w:val="00BE3F7E"/>
    <w:rsid w:val="00BE54D6"/>
    <w:rsid w:val="00BE599D"/>
    <w:rsid w:val="00BE6351"/>
    <w:rsid w:val="00BE6806"/>
    <w:rsid w:val="00BE6C70"/>
    <w:rsid w:val="00BE7F6E"/>
    <w:rsid w:val="00BF01CD"/>
    <w:rsid w:val="00BF072D"/>
    <w:rsid w:val="00BF1907"/>
    <w:rsid w:val="00BF3157"/>
    <w:rsid w:val="00BF3822"/>
    <w:rsid w:val="00BF3982"/>
    <w:rsid w:val="00BF3B4A"/>
    <w:rsid w:val="00BF3C8E"/>
    <w:rsid w:val="00BF4370"/>
    <w:rsid w:val="00BF4542"/>
    <w:rsid w:val="00BF4AB1"/>
    <w:rsid w:val="00BF56DC"/>
    <w:rsid w:val="00BF59B8"/>
    <w:rsid w:val="00BF6171"/>
    <w:rsid w:val="00BF661B"/>
    <w:rsid w:val="00BF67E2"/>
    <w:rsid w:val="00BF68D0"/>
    <w:rsid w:val="00BF6A3A"/>
    <w:rsid w:val="00BF6AE0"/>
    <w:rsid w:val="00BF6B11"/>
    <w:rsid w:val="00BF6BE8"/>
    <w:rsid w:val="00BF7A6C"/>
    <w:rsid w:val="00BF7D5E"/>
    <w:rsid w:val="00C00474"/>
    <w:rsid w:val="00C00869"/>
    <w:rsid w:val="00C00925"/>
    <w:rsid w:val="00C0133F"/>
    <w:rsid w:val="00C017CB"/>
    <w:rsid w:val="00C01EA2"/>
    <w:rsid w:val="00C025BA"/>
    <w:rsid w:val="00C02859"/>
    <w:rsid w:val="00C02EF1"/>
    <w:rsid w:val="00C0336A"/>
    <w:rsid w:val="00C036FF"/>
    <w:rsid w:val="00C03712"/>
    <w:rsid w:val="00C03770"/>
    <w:rsid w:val="00C03E19"/>
    <w:rsid w:val="00C0428D"/>
    <w:rsid w:val="00C047A5"/>
    <w:rsid w:val="00C04C87"/>
    <w:rsid w:val="00C04FB8"/>
    <w:rsid w:val="00C05B34"/>
    <w:rsid w:val="00C06261"/>
    <w:rsid w:val="00C06678"/>
    <w:rsid w:val="00C068C4"/>
    <w:rsid w:val="00C070BC"/>
    <w:rsid w:val="00C0789E"/>
    <w:rsid w:val="00C07BD6"/>
    <w:rsid w:val="00C07CF6"/>
    <w:rsid w:val="00C07DBB"/>
    <w:rsid w:val="00C07F84"/>
    <w:rsid w:val="00C106AD"/>
    <w:rsid w:val="00C10B9A"/>
    <w:rsid w:val="00C1104D"/>
    <w:rsid w:val="00C11793"/>
    <w:rsid w:val="00C11C9F"/>
    <w:rsid w:val="00C11E98"/>
    <w:rsid w:val="00C11ECD"/>
    <w:rsid w:val="00C120E1"/>
    <w:rsid w:val="00C124F5"/>
    <w:rsid w:val="00C1252B"/>
    <w:rsid w:val="00C12AB3"/>
    <w:rsid w:val="00C12C1D"/>
    <w:rsid w:val="00C133FE"/>
    <w:rsid w:val="00C13E27"/>
    <w:rsid w:val="00C1428B"/>
    <w:rsid w:val="00C1498B"/>
    <w:rsid w:val="00C149A8"/>
    <w:rsid w:val="00C14C42"/>
    <w:rsid w:val="00C14C48"/>
    <w:rsid w:val="00C156D0"/>
    <w:rsid w:val="00C15FC5"/>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99"/>
    <w:rsid w:val="00C24CD9"/>
    <w:rsid w:val="00C2512B"/>
    <w:rsid w:val="00C257AA"/>
    <w:rsid w:val="00C270B7"/>
    <w:rsid w:val="00C27671"/>
    <w:rsid w:val="00C27A18"/>
    <w:rsid w:val="00C30618"/>
    <w:rsid w:val="00C30633"/>
    <w:rsid w:val="00C30BA4"/>
    <w:rsid w:val="00C3106F"/>
    <w:rsid w:val="00C31992"/>
    <w:rsid w:val="00C31E35"/>
    <w:rsid w:val="00C3212F"/>
    <w:rsid w:val="00C32E8D"/>
    <w:rsid w:val="00C33371"/>
    <w:rsid w:val="00C336DF"/>
    <w:rsid w:val="00C33A6C"/>
    <w:rsid w:val="00C33C3B"/>
    <w:rsid w:val="00C33C9C"/>
    <w:rsid w:val="00C344A7"/>
    <w:rsid w:val="00C350EA"/>
    <w:rsid w:val="00C35707"/>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BDD"/>
    <w:rsid w:val="00C42C56"/>
    <w:rsid w:val="00C42D87"/>
    <w:rsid w:val="00C42FA6"/>
    <w:rsid w:val="00C4327A"/>
    <w:rsid w:val="00C432B5"/>
    <w:rsid w:val="00C434D3"/>
    <w:rsid w:val="00C43531"/>
    <w:rsid w:val="00C439B8"/>
    <w:rsid w:val="00C43D28"/>
    <w:rsid w:val="00C43FF1"/>
    <w:rsid w:val="00C456D0"/>
    <w:rsid w:val="00C45BFE"/>
    <w:rsid w:val="00C468F5"/>
    <w:rsid w:val="00C46B2C"/>
    <w:rsid w:val="00C46E74"/>
    <w:rsid w:val="00C472CA"/>
    <w:rsid w:val="00C47504"/>
    <w:rsid w:val="00C475AB"/>
    <w:rsid w:val="00C47CB0"/>
    <w:rsid w:val="00C47CC7"/>
    <w:rsid w:val="00C47F66"/>
    <w:rsid w:val="00C50314"/>
    <w:rsid w:val="00C503AD"/>
    <w:rsid w:val="00C5054C"/>
    <w:rsid w:val="00C506A1"/>
    <w:rsid w:val="00C50868"/>
    <w:rsid w:val="00C50AEF"/>
    <w:rsid w:val="00C50CA7"/>
    <w:rsid w:val="00C51932"/>
    <w:rsid w:val="00C51F06"/>
    <w:rsid w:val="00C5258D"/>
    <w:rsid w:val="00C528D1"/>
    <w:rsid w:val="00C53175"/>
    <w:rsid w:val="00C53E93"/>
    <w:rsid w:val="00C546B4"/>
    <w:rsid w:val="00C546B5"/>
    <w:rsid w:val="00C54988"/>
    <w:rsid w:val="00C54DC9"/>
    <w:rsid w:val="00C55774"/>
    <w:rsid w:val="00C55A88"/>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24"/>
    <w:rsid w:val="00C642F4"/>
    <w:rsid w:val="00C64370"/>
    <w:rsid w:val="00C64921"/>
    <w:rsid w:val="00C65EC3"/>
    <w:rsid w:val="00C66105"/>
    <w:rsid w:val="00C6623A"/>
    <w:rsid w:val="00C66720"/>
    <w:rsid w:val="00C67108"/>
    <w:rsid w:val="00C6719F"/>
    <w:rsid w:val="00C67BE4"/>
    <w:rsid w:val="00C67DD5"/>
    <w:rsid w:val="00C70263"/>
    <w:rsid w:val="00C707DB"/>
    <w:rsid w:val="00C70BB2"/>
    <w:rsid w:val="00C71148"/>
    <w:rsid w:val="00C713A5"/>
    <w:rsid w:val="00C715F3"/>
    <w:rsid w:val="00C7200B"/>
    <w:rsid w:val="00C723C5"/>
    <w:rsid w:val="00C72754"/>
    <w:rsid w:val="00C73088"/>
    <w:rsid w:val="00C73219"/>
    <w:rsid w:val="00C7332C"/>
    <w:rsid w:val="00C73E37"/>
    <w:rsid w:val="00C73E5C"/>
    <w:rsid w:val="00C73F34"/>
    <w:rsid w:val="00C74406"/>
    <w:rsid w:val="00C7444A"/>
    <w:rsid w:val="00C75873"/>
    <w:rsid w:val="00C7595F"/>
    <w:rsid w:val="00C75A4E"/>
    <w:rsid w:val="00C75EB2"/>
    <w:rsid w:val="00C75F2A"/>
    <w:rsid w:val="00C76110"/>
    <w:rsid w:val="00C77A2B"/>
    <w:rsid w:val="00C80179"/>
    <w:rsid w:val="00C809D0"/>
    <w:rsid w:val="00C80E89"/>
    <w:rsid w:val="00C811CF"/>
    <w:rsid w:val="00C8198D"/>
    <w:rsid w:val="00C82FAE"/>
    <w:rsid w:val="00C82FDA"/>
    <w:rsid w:val="00C8348C"/>
    <w:rsid w:val="00C83A69"/>
    <w:rsid w:val="00C840B7"/>
    <w:rsid w:val="00C841BC"/>
    <w:rsid w:val="00C84981"/>
    <w:rsid w:val="00C84FCA"/>
    <w:rsid w:val="00C86226"/>
    <w:rsid w:val="00C864A3"/>
    <w:rsid w:val="00C86539"/>
    <w:rsid w:val="00C87303"/>
    <w:rsid w:val="00C87F7C"/>
    <w:rsid w:val="00C907C5"/>
    <w:rsid w:val="00C90D92"/>
    <w:rsid w:val="00C90ED0"/>
    <w:rsid w:val="00C91036"/>
    <w:rsid w:val="00C911BD"/>
    <w:rsid w:val="00C91516"/>
    <w:rsid w:val="00C91547"/>
    <w:rsid w:val="00C915E6"/>
    <w:rsid w:val="00C91A67"/>
    <w:rsid w:val="00C91B53"/>
    <w:rsid w:val="00C933E4"/>
    <w:rsid w:val="00C93666"/>
    <w:rsid w:val="00C93753"/>
    <w:rsid w:val="00C937B9"/>
    <w:rsid w:val="00C93906"/>
    <w:rsid w:val="00C93A07"/>
    <w:rsid w:val="00C93E0D"/>
    <w:rsid w:val="00C93FE0"/>
    <w:rsid w:val="00C9468C"/>
    <w:rsid w:val="00C94DFF"/>
    <w:rsid w:val="00C94F27"/>
    <w:rsid w:val="00C956EB"/>
    <w:rsid w:val="00C95AA2"/>
    <w:rsid w:val="00C95ED2"/>
    <w:rsid w:val="00C9627D"/>
    <w:rsid w:val="00C96309"/>
    <w:rsid w:val="00C967B0"/>
    <w:rsid w:val="00C9702E"/>
    <w:rsid w:val="00C9741C"/>
    <w:rsid w:val="00C978F9"/>
    <w:rsid w:val="00C97A74"/>
    <w:rsid w:val="00C97E48"/>
    <w:rsid w:val="00CA065B"/>
    <w:rsid w:val="00CA1553"/>
    <w:rsid w:val="00CA1DC7"/>
    <w:rsid w:val="00CA2330"/>
    <w:rsid w:val="00CA2349"/>
    <w:rsid w:val="00CA27B4"/>
    <w:rsid w:val="00CA2AA2"/>
    <w:rsid w:val="00CA2F96"/>
    <w:rsid w:val="00CA319D"/>
    <w:rsid w:val="00CA5E09"/>
    <w:rsid w:val="00CA5F0C"/>
    <w:rsid w:val="00CA6B2C"/>
    <w:rsid w:val="00CA6F77"/>
    <w:rsid w:val="00CA7675"/>
    <w:rsid w:val="00CA7BF1"/>
    <w:rsid w:val="00CB05A0"/>
    <w:rsid w:val="00CB081B"/>
    <w:rsid w:val="00CB1603"/>
    <w:rsid w:val="00CB1F4D"/>
    <w:rsid w:val="00CB213B"/>
    <w:rsid w:val="00CB2263"/>
    <w:rsid w:val="00CB2503"/>
    <w:rsid w:val="00CB2B97"/>
    <w:rsid w:val="00CB2EFE"/>
    <w:rsid w:val="00CB2F7C"/>
    <w:rsid w:val="00CB3A23"/>
    <w:rsid w:val="00CB4CB3"/>
    <w:rsid w:val="00CB5C19"/>
    <w:rsid w:val="00CB60DC"/>
    <w:rsid w:val="00CB64A1"/>
    <w:rsid w:val="00CB6782"/>
    <w:rsid w:val="00CB6BC3"/>
    <w:rsid w:val="00CB6C06"/>
    <w:rsid w:val="00CB6E20"/>
    <w:rsid w:val="00CB7335"/>
    <w:rsid w:val="00CB765A"/>
    <w:rsid w:val="00CB774D"/>
    <w:rsid w:val="00CB795F"/>
    <w:rsid w:val="00CB7F59"/>
    <w:rsid w:val="00CC04DB"/>
    <w:rsid w:val="00CC0882"/>
    <w:rsid w:val="00CC0AB2"/>
    <w:rsid w:val="00CC1410"/>
    <w:rsid w:val="00CC1506"/>
    <w:rsid w:val="00CC1778"/>
    <w:rsid w:val="00CC1EFF"/>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CEC"/>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4899"/>
    <w:rsid w:val="00CD5064"/>
    <w:rsid w:val="00CD5108"/>
    <w:rsid w:val="00CD5597"/>
    <w:rsid w:val="00CD5C30"/>
    <w:rsid w:val="00CD62CD"/>
    <w:rsid w:val="00CD77DC"/>
    <w:rsid w:val="00CD7919"/>
    <w:rsid w:val="00CE031F"/>
    <w:rsid w:val="00CE0648"/>
    <w:rsid w:val="00CE0784"/>
    <w:rsid w:val="00CE0DB5"/>
    <w:rsid w:val="00CE10E8"/>
    <w:rsid w:val="00CE17B7"/>
    <w:rsid w:val="00CE211D"/>
    <w:rsid w:val="00CE2B6B"/>
    <w:rsid w:val="00CE2F39"/>
    <w:rsid w:val="00CE330A"/>
    <w:rsid w:val="00CE36DE"/>
    <w:rsid w:val="00CE44B7"/>
    <w:rsid w:val="00CE4BE3"/>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4E"/>
    <w:rsid w:val="00CF2866"/>
    <w:rsid w:val="00CF2E2D"/>
    <w:rsid w:val="00CF2E30"/>
    <w:rsid w:val="00CF2F56"/>
    <w:rsid w:val="00CF348D"/>
    <w:rsid w:val="00CF35DB"/>
    <w:rsid w:val="00CF37F5"/>
    <w:rsid w:val="00CF3C33"/>
    <w:rsid w:val="00CF416C"/>
    <w:rsid w:val="00CF49B9"/>
    <w:rsid w:val="00CF53DD"/>
    <w:rsid w:val="00CF5532"/>
    <w:rsid w:val="00CF5D44"/>
    <w:rsid w:val="00CF5F47"/>
    <w:rsid w:val="00CF6B34"/>
    <w:rsid w:val="00CF6E08"/>
    <w:rsid w:val="00CF6F24"/>
    <w:rsid w:val="00CF7060"/>
    <w:rsid w:val="00CF75DC"/>
    <w:rsid w:val="00D0093C"/>
    <w:rsid w:val="00D00A74"/>
    <w:rsid w:val="00D01B9C"/>
    <w:rsid w:val="00D024C1"/>
    <w:rsid w:val="00D02561"/>
    <w:rsid w:val="00D02702"/>
    <w:rsid w:val="00D027EC"/>
    <w:rsid w:val="00D02CC6"/>
    <w:rsid w:val="00D03093"/>
    <w:rsid w:val="00D03D8C"/>
    <w:rsid w:val="00D04722"/>
    <w:rsid w:val="00D04A5D"/>
    <w:rsid w:val="00D04C72"/>
    <w:rsid w:val="00D055D9"/>
    <w:rsid w:val="00D062CD"/>
    <w:rsid w:val="00D064F8"/>
    <w:rsid w:val="00D06CBA"/>
    <w:rsid w:val="00D06D9E"/>
    <w:rsid w:val="00D07C17"/>
    <w:rsid w:val="00D07F25"/>
    <w:rsid w:val="00D10575"/>
    <w:rsid w:val="00D10766"/>
    <w:rsid w:val="00D10BD7"/>
    <w:rsid w:val="00D10BE1"/>
    <w:rsid w:val="00D11304"/>
    <w:rsid w:val="00D11F71"/>
    <w:rsid w:val="00D122F2"/>
    <w:rsid w:val="00D12712"/>
    <w:rsid w:val="00D13244"/>
    <w:rsid w:val="00D132D8"/>
    <w:rsid w:val="00D1350B"/>
    <w:rsid w:val="00D13ACD"/>
    <w:rsid w:val="00D13D27"/>
    <w:rsid w:val="00D14196"/>
    <w:rsid w:val="00D142C3"/>
    <w:rsid w:val="00D14532"/>
    <w:rsid w:val="00D1464A"/>
    <w:rsid w:val="00D157A7"/>
    <w:rsid w:val="00D16AAC"/>
    <w:rsid w:val="00D16B07"/>
    <w:rsid w:val="00D16ECB"/>
    <w:rsid w:val="00D17452"/>
    <w:rsid w:val="00D178D7"/>
    <w:rsid w:val="00D17E28"/>
    <w:rsid w:val="00D17F09"/>
    <w:rsid w:val="00D20F01"/>
    <w:rsid w:val="00D21038"/>
    <w:rsid w:val="00D21646"/>
    <w:rsid w:val="00D21BC6"/>
    <w:rsid w:val="00D22496"/>
    <w:rsid w:val="00D2264C"/>
    <w:rsid w:val="00D2288F"/>
    <w:rsid w:val="00D22DFD"/>
    <w:rsid w:val="00D2440B"/>
    <w:rsid w:val="00D24D44"/>
    <w:rsid w:val="00D25318"/>
    <w:rsid w:val="00D257D5"/>
    <w:rsid w:val="00D25899"/>
    <w:rsid w:val="00D25DCB"/>
    <w:rsid w:val="00D26079"/>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3DF"/>
    <w:rsid w:val="00D346F5"/>
    <w:rsid w:val="00D34BA3"/>
    <w:rsid w:val="00D35011"/>
    <w:rsid w:val="00D35B14"/>
    <w:rsid w:val="00D35B3A"/>
    <w:rsid w:val="00D35B65"/>
    <w:rsid w:val="00D35C37"/>
    <w:rsid w:val="00D3708D"/>
    <w:rsid w:val="00D37258"/>
    <w:rsid w:val="00D37904"/>
    <w:rsid w:val="00D37CC4"/>
    <w:rsid w:val="00D37D6A"/>
    <w:rsid w:val="00D37FAD"/>
    <w:rsid w:val="00D40703"/>
    <w:rsid w:val="00D407AF"/>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6EE8"/>
    <w:rsid w:val="00D474D7"/>
    <w:rsid w:val="00D47CD7"/>
    <w:rsid w:val="00D50342"/>
    <w:rsid w:val="00D509B2"/>
    <w:rsid w:val="00D50E07"/>
    <w:rsid w:val="00D50EEF"/>
    <w:rsid w:val="00D51677"/>
    <w:rsid w:val="00D5186B"/>
    <w:rsid w:val="00D5191E"/>
    <w:rsid w:val="00D51BF1"/>
    <w:rsid w:val="00D52B59"/>
    <w:rsid w:val="00D530C0"/>
    <w:rsid w:val="00D53624"/>
    <w:rsid w:val="00D5366E"/>
    <w:rsid w:val="00D53766"/>
    <w:rsid w:val="00D53869"/>
    <w:rsid w:val="00D53D26"/>
    <w:rsid w:val="00D53EAE"/>
    <w:rsid w:val="00D543BD"/>
    <w:rsid w:val="00D549DA"/>
    <w:rsid w:val="00D54B4E"/>
    <w:rsid w:val="00D54C18"/>
    <w:rsid w:val="00D55160"/>
    <w:rsid w:val="00D553CB"/>
    <w:rsid w:val="00D555A5"/>
    <w:rsid w:val="00D55F2D"/>
    <w:rsid w:val="00D5715C"/>
    <w:rsid w:val="00D574B3"/>
    <w:rsid w:val="00D60725"/>
    <w:rsid w:val="00D611FC"/>
    <w:rsid w:val="00D619D7"/>
    <w:rsid w:val="00D62016"/>
    <w:rsid w:val="00D6248D"/>
    <w:rsid w:val="00D62656"/>
    <w:rsid w:val="00D62D27"/>
    <w:rsid w:val="00D63005"/>
    <w:rsid w:val="00D63CFA"/>
    <w:rsid w:val="00D63F5A"/>
    <w:rsid w:val="00D647FB"/>
    <w:rsid w:val="00D65A54"/>
    <w:rsid w:val="00D65A5F"/>
    <w:rsid w:val="00D65A84"/>
    <w:rsid w:val="00D660F5"/>
    <w:rsid w:val="00D66293"/>
    <w:rsid w:val="00D6656A"/>
    <w:rsid w:val="00D66B7F"/>
    <w:rsid w:val="00D66D1C"/>
    <w:rsid w:val="00D67772"/>
    <w:rsid w:val="00D70481"/>
    <w:rsid w:val="00D70850"/>
    <w:rsid w:val="00D709A1"/>
    <w:rsid w:val="00D70A6E"/>
    <w:rsid w:val="00D70BB5"/>
    <w:rsid w:val="00D70CF9"/>
    <w:rsid w:val="00D71645"/>
    <w:rsid w:val="00D71BAB"/>
    <w:rsid w:val="00D71CD5"/>
    <w:rsid w:val="00D71D09"/>
    <w:rsid w:val="00D71E98"/>
    <w:rsid w:val="00D7215C"/>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A60"/>
    <w:rsid w:val="00D85AA4"/>
    <w:rsid w:val="00D85B02"/>
    <w:rsid w:val="00D85BFD"/>
    <w:rsid w:val="00D85CF6"/>
    <w:rsid w:val="00D8622A"/>
    <w:rsid w:val="00D86595"/>
    <w:rsid w:val="00D86C21"/>
    <w:rsid w:val="00D87021"/>
    <w:rsid w:val="00D875E2"/>
    <w:rsid w:val="00D87AAA"/>
    <w:rsid w:val="00D87CB3"/>
    <w:rsid w:val="00D87F3B"/>
    <w:rsid w:val="00D9056B"/>
    <w:rsid w:val="00D907C2"/>
    <w:rsid w:val="00D90A9C"/>
    <w:rsid w:val="00D90D98"/>
    <w:rsid w:val="00D91271"/>
    <w:rsid w:val="00D91656"/>
    <w:rsid w:val="00D91760"/>
    <w:rsid w:val="00D91897"/>
    <w:rsid w:val="00D92004"/>
    <w:rsid w:val="00D92237"/>
    <w:rsid w:val="00D92CCD"/>
    <w:rsid w:val="00D92EDA"/>
    <w:rsid w:val="00D93D7E"/>
    <w:rsid w:val="00D93E4D"/>
    <w:rsid w:val="00D93F25"/>
    <w:rsid w:val="00D944CB"/>
    <w:rsid w:val="00D949EE"/>
    <w:rsid w:val="00D94B8A"/>
    <w:rsid w:val="00D9516F"/>
    <w:rsid w:val="00D95598"/>
    <w:rsid w:val="00D9590E"/>
    <w:rsid w:val="00D95EB6"/>
    <w:rsid w:val="00D95EF3"/>
    <w:rsid w:val="00D96122"/>
    <w:rsid w:val="00D96C49"/>
    <w:rsid w:val="00D96D44"/>
    <w:rsid w:val="00D96EF1"/>
    <w:rsid w:val="00D97BA4"/>
    <w:rsid w:val="00DA00F6"/>
    <w:rsid w:val="00DA1D1F"/>
    <w:rsid w:val="00DA2374"/>
    <w:rsid w:val="00DA242A"/>
    <w:rsid w:val="00DA2BAC"/>
    <w:rsid w:val="00DA3402"/>
    <w:rsid w:val="00DA3C6D"/>
    <w:rsid w:val="00DA4608"/>
    <w:rsid w:val="00DA4747"/>
    <w:rsid w:val="00DA599D"/>
    <w:rsid w:val="00DA5BA7"/>
    <w:rsid w:val="00DA5BF9"/>
    <w:rsid w:val="00DA5EE6"/>
    <w:rsid w:val="00DA5F82"/>
    <w:rsid w:val="00DA62FE"/>
    <w:rsid w:val="00DA6352"/>
    <w:rsid w:val="00DA6E71"/>
    <w:rsid w:val="00DA78E3"/>
    <w:rsid w:val="00DB04EA"/>
    <w:rsid w:val="00DB0CAB"/>
    <w:rsid w:val="00DB10E7"/>
    <w:rsid w:val="00DB1155"/>
    <w:rsid w:val="00DB147C"/>
    <w:rsid w:val="00DB1B53"/>
    <w:rsid w:val="00DB1DF6"/>
    <w:rsid w:val="00DB1ED1"/>
    <w:rsid w:val="00DB2E60"/>
    <w:rsid w:val="00DB2EB0"/>
    <w:rsid w:val="00DB39F5"/>
    <w:rsid w:val="00DB3A2C"/>
    <w:rsid w:val="00DB4719"/>
    <w:rsid w:val="00DB4B32"/>
    <w:rsid w:val="00DB5DF4"/>
    <w:rsid w:val="00DB5DF5"/>
    <w:rsid w:val="00DB6207"/>
    <w:rsid w:val="00DB6819"/>
    <w:rsid w:val="00DB71BC"/>
    <w:rsid w:val="00DB7452"/>
    <w:rsid w:val="00DC00B0"/>
    <w:rsid w:val="00DC07FB"/>
    <w:rsid w:val="00DC0B92"/>
    <w:rsid w:val="00DC16E5"/>
    <w:rsid w:val="00DC17C9"/>
    <w:rsid w:val="00DC1802"/>
    <w:rsid w:val="00DC1E95"/>
    <w:rsid w:val="00DC2762"/>
    <w:rsid w:val="00DC2DF0"/>
    <w:rsid w:val="00DC341A"/>
    <w:rsid w:val="00DC359B"/>
    <w:rsid w:val="00DC3AA3"/>
    <w:rsid w:val="00DC4053"/>
    <w:rsid w:val="00DC49E4"/>
    <w:rsid w:val="00DC5E02"/>
    <w:rsid w:val="00DC5FD0"/>
    <w:rsid w:val="00DC62AC"/>
    <w:rsid w:val="00DC6494"/>
    <w:rsid w:val="00DC66D9"/>
    <w:rsid w:val="00DC6850"/>
    <w:rsid w:val="00DC6CA7"/>
    <w:rsid w:val="00DC726E"/>
    <w:rsid w:val="00DC773D"/>
    <w:rsid w:val="00DC7A2C"/>
    <w:rsid w:val="00DC7F97"/>
    <w:rsid w:val="00DD02A8"/>
    <w:rsid w:val="00DD03E3"/>
    <w:rsid w:val="00DD0BFB"/>
    <w:rsid w:val="00DD0F80"/>
    <w:rsid w:val="00DD1195"/>
    <w:rsid w:val="00DD169B"/>
    <w:rsid w:val="00DD2DCE"/>
    <w:rsid w:val="00DD2E99"/>
    <w:rsid w:val="00DD2F68"/>
    <w:rsid w:val="00DD3376"/>
    <w:rsid w:val="00DD3D8B"/>
    <w:rsid w:val="00DD3F21"/>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75"/>
    <w:rsid w:val="00DE4997"/>
    <w:rsid w:val="00DE636D"/>
    <w:rsid w:val="00DE6460"/>
    <w:rsid w:val="00DE69D2"/>
    <w:rsid w:val="00DE6CAE"/>
    <w:rsid w:val="00DE6E95"/>
    <w:rsid w:val="00DE7481"/>
    <w:rsid w:val="00DE7B2B"/>
    <w:rsid w:val="00DE7B2F"/>
    <w:rsid w:val="00DF094C"/>
    <w:rsid w:val="00DF113D"/>
    <w:rsid w:val="00DF1422"/>
    <w:rsid w:val="00DF1960"/>
    <w:rsid w:val="00DF215F"/>
    <w:rsid w:val="00DF21EC"/>
    <w:rsid w:val="00DF297A"/>
    <w:rsid w:val="00DF2A27"/>
    <w:rsid w:val="00DF2F8B"/>
    <w:rsid w:val="00DF33B8"/>
    <w:rsid w:val="00DF3477"/>
    <w:rsid w:val="00DF3635"/>
    <w:rsid w:val="00DF39FB"/>
    <w:rsid w:val="00DF4086"/>
    <w:rsid w:val="00DF49D6"/>
    <w:rsid w:val="00DF4B39"/>
    <w:rsid w:val="00DF4D11"/>
    <w:rsid w:val="00DF4E41"/>
    <w:rsid w:val="00DF5631"/>
    <w:rsid w:val="00DF597E"/>
    <w:rsid w:val="00DF60EC"/>
    <w:rsid w:val="00DF6346"/>
    <w:rsid w:val="00DF6CC9"/>
    <w:rsid w:val="00DF6E23"/>
    <w:rsid w:val="00DF73D7"/>
    <w:rsid w:val="00E0018E"/>
    <w:rsid w:val="00E002E3"/>
    <w:rsid w:val="00E007E8"/>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172"/>
    <w:rsid w:val="00E114E7"/>
    <w:rsid w:val="00E11641"/>
    <w:rsid w:val="00E122DF"/>
    <w:rsid w:val="00E12C06"/>
    <w:rsid w:val="00E131AC"/>
    <w:rsid w:val="00E143F1"/>
    <w:rsid w:val="00E14EC3"/>
    <w:rsid w:val="00E15397"/>
    <w:rsid w:val="00E15A03"/>
    <w:rsid w:val="00E15C00"/>
    <w:rsid w:val="00E15F08"/>
    <w:rsid w:val="00E1610F"/>
    <w:rsid w:val="00E16214"/>
    <w:rsid w:val="00E1657E"/>
    <w:rsid w:val="00E16A92"/>
    <w:rsid w:val="00E174EC"/>
    <w:rsid w:val="00E17756"/>
    <w:rsid w:val="00E17B3E"/>
    <w:rsid w:val="00E204E3"/>
    <w:rsid w:val="00E21359"/>
    <w:rsid w:val="00E2189D"/>
    <w:rsid w:val="00E22193"/>
    <w:rsid w:val="00E23707"/>
    <w:rsid w:val="00E23E06"/>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101"/>
    <w:rsid w:val="00E32C5D"/>
    <w:rsid w:val="00E33730"/>
    <w:rsid w:val="00E338EC"/>
    <w:rsid w:val="00E33BF4"/>
    <w:rsid w:val="00E33F7F"/>
    <w:rsid w:val="00E34018"/>
    <w:rsid w:val="00E3440D"/>
    <w:rsid w:val="00E345CC"/>
    <w:rsid w:val="00E34776"/>
    <w:rsid w:val="00E34A29"/>
    <w:rsid w:val="00E34CAF"/>
    <w:rsid w:val="00E355A6"/>
    <w:rsid w:val="00E35D06"/>
    <w:rsid w:val="00E35F17"/>
    <w:rsid w:val="00E36769"/>
    <w:rsid w:val="00E367FC"/>
    <w:rsid w:val="00E36AD0"/>
    <w:rsid w:val="00E3746D"/>
    <w:rsid w:val="00E37528"/>
    <w:rsid w:val="00E37587"/>
    <w:rsid w:val="00E37F1F"/>
    <w:rsid w:val="00E40008"/>
    <w:rsid w:val="00E404FE"/>
    <w:rsid w:val="00E4060C"/>
    <w:rsid w:val="00E41C60"/>
    <w:rsid w:val="00E42966"/>
    <w:rsid w:val="00E43977"/>
    <w:rsid w:val="00E43E2F"/>
    <w:rsid w:val="00E44362"/>
    <w:rsid w:val="00E446EC"/>
    <w:rsid w:val="00E451DE"/>
    <w:rsid w:val="00E451E4"/>
    <w:rsid w:val="00E45206"/>
    <w:rsid w:val="00E4533A"/>
    <w:rsid w:val="00E45C3E"/>
    <w:rsid w:val="00E45D9F"/>
    <w:rsid w:val="00E4687F"/>
    <w:rsid w:val="00E476A7"/>
    <w:rsid w:val="00E502EB"/>
    <w:rsid w:val="00E5083E"/>
    <w:rsid w:val="00E51143"/>
    <w:rsid w:val="00E516C2"/>
    <w:rsid w:val="00E51876"/>
    <w:rsid w:val="00E51C2F"/>
    <w:rsid w:val="00E51DF6"/>
    <w:rsid w:val="00E528FB"/>
    <w:rsid w:val="00E53052"/>
    <w:rsid w:val="00E54BD7"/>
    <w:rsid w:val="00E558BA"/>
    <w:rsid w:val="00E562A0"/>
    <w:rsid w:val="00E56F3D"/>
    <w:rsid w:val="00E5707E"/>
    <w:rsid w:val="00E57FA2"/>
    <w:rsid w:val="00E600C8"/>
    <w:rsid w:val="00E6015B"/>
    <w:rsid w:val="00E60459"/>
    <w:rsid w:val="00E606E9"/>
    <w:rsid w:val="00E6071F"/>
    <w:rsid w:val="00E6092D"/>
    <w:rsid w:val="00E60E62"/>
    <w:rsid w:val="00E61000"/>
    <w:rsid w:val="00E61178"/>
    <w:rsid w:val="00E615A7"/>
    <w:rsid w:val="00E61C87"/>
    <w:rsid w:val="00E61D51"/>
    <w:rsid w:val="00E62284"/>
    <w:rsid w:val="00E62CA4"/>
    <w:rsid w:val="00E63AB8"/>
    <w:rsid w:val="00E63B6C"/>
    <w:rsid w:val="00E6413E"/>
    <w:rsid w:val="00E645A7"/>
    <w:rsid w:val="00E647A0"/>
    <w:rsid w:val="00E649EA"/>
    <w:rsid w:val="00E650E9"/>
    <w:rsid w:val="00E657E1"/>
    <w:rsid w:val="00E66385"/>
    <w:rsid w:val="00E6663F"/>
    <w:rsid w:val="00E66EAB"/>
    <w:rsid w:val="00E66F26"/>
    <w:rsid w:val="00E66F5C"/>
    <w:rsid w:val="00E67876"/>
    <w:rsid w:val="00E7049B"/>
    <w:rsid w:val="00E708FA"/>
    <w:rsid w:val="00E70E45"/>
    <w:rsid w:val="00E70F44"/>
    <w:rsid w:val="00E71328"/>
    <w:rsid w:val="00E71400"/>
    <w:rsid w:val="00E71A7A"/>
    <w:rsid w:val="00E71C09"/>
    <w:rsid w:val="00E71F90"/>
    <w:rsid w:val="00E72392"/>
    <w:rsid w:val="00E727D2"/>
    <w:rsid w:val="00E72825"/>
    <w:rsid w:val="00E72E4F"/>
    <w:rsid w:val="00E72E85"/>
    <w:rsid w:val="00E73719"/>
    <w:rsid w:val="00E739DC"/>
    <w:rsid w:val="00E73A59"/>
    <w:rsid w:val="00E73ACB"/>
    <w:rsid w:val="00E73E3C"/>
    <w:rsid w:val="00E747AA"/>
    <w:rsid w:val="00E74EF8"/>
    <w:rsid w:val="00E750B9"/>
    <w:rsid w:val="00E75384"/>
    <w:rsid w:val="00E7620D"/>
    <w:rsid w:val="00E774E1"/>
    <w:rsid w:val="00E776EF"/>
    <w:rsid w:val="00E779A6"/>
    <w:rsid w:val="00E80390"/>
    <w:rsid w:val="00E80591"/>
    <w:rsid w:val="00E806D8"/>
    <w:rsid w:val="00E81F64"/>
    <w:rsid w:val="00E82621"/>
    <w:rsid w:val="00E826FB"/>
    <w:rsid w:val="00E82707"/>
    <w:rsid w:val="00E82805"/>
    <w:rsid w:val="00E8285C"/>
    <w:rsid w:val="00E83B04"/>
    <w:rsid w:val="00E83FA2"/>
    <w:rsid w:val="00E83FC1"/>
    <w:rsid w:val="00E8563B"/>
    <w:rsid w:val="00E859E3"/>
    <w:rsid w:val="00E85B87"/>
    <w:rsid w:val="00E86300"/>
    <w:rsid w:val="00E86D9D"/>
    <w:rsid w:val="00E8702F"/>
    <w:rsid w:val="00E872CC"/>
    <w:rsid w:val="00E87375"/>
    <w:rsid w:val="00E8798B"/>
    <w:rsid w:val="00E87BD7"/>
    <w:rsid w:val="00E900CD"/>
    <w:rsid w:val="00E90468"/>
    <w:rsid w:val="00E90B6F"/>
    <w:rsid w:val="00E90B9F"/>
    <w:rsid w:val="00E90DBE"/>
    <w:rsid w:val="00E91431"/>
    <w:rsid w:val="00E919FB"/>
    <w:rsid w:val="00E91F3B"/>
    <w:rsid w:val="00E927E8"/>
    <w:rsid w:val="00E92D64"/>
    <w:rsid w:val="00E92FB0"/>
    <w:rsid w:val="00E932FE"/>
    <w:rsid w:val="00E94DAB"/>
    <w:rsid w:val="00E953E8"/>
    <w:rsid w:val="00E958BF"/>
    <w:rsid w:val="00E958F3"/>
    <w:rsid w:val="00E96CAC"/>
    <w:rsid w:val="00E96F44"/>
    <w:rsid w:val="00E97206"/>
    <w:rsid w:val="00E973AC"/>
    <w:rsid w:val="00E9796B"/>
    <w:rsid w:val="00EA04B5"/>
    <w:rsid w:val="00EA08B5"/>
    <w:rsid w:val="00EA0EB3"/>
    <w:rsid w:val="00EA15E9"/>
    <w:rsid w:val="00EA1FE4"/>
    <w:rsid w:val="00EA2984"/>
    <w:rsid w:val="00EA30F1"/>
    <w:rsid w:val="00EA31F4"/>
    <w:rsid w:val="00EA35F5"/>
    <w:rsid w:val="00EA3601"/>
    <w:rsid w:val="00EA3956"/>
    <w:rsid w:val="00EA3B55"/>
    <w:rsid w:val="00EA453A"/>
    <w:rsid w:val="00EA470D"/>
    <w:rsid w:val="00EA4ADA"/>
    <w:rsid w:val="00EA5C48"/>
    <w:rsid w:val="00EA5E30"/>
    <w:rsid w:val="00EA5F23"/>
    <w:rsid w:val="00EA7353"/>
    <w:rsid w:val="00EA77DE"/>
    <w:rsid w:val="00EA7FEE"/>
    <w:rsid w:val="00EB03DC"/>
    <w:rsid w:val="00EB05FF"/>
    <w:rsid w:val="00EB1AF3"/>
    <w:rsid w:val="00EB1D67"/>
    <w:rsid w:val="00EB21F3"/>
    <w:rsid w:val="00EB239B"/>
    <w:rsid w:val="00EB2595"/>
    <w:rsid w:val="00EB3E30"/>
    <w:rsid w:val="00EB3EDC"/>
    <w:rsid w:val="00EB5525"/>
    <w:rsid w:val="00EB571D"/>
    <w:rsid w:val="00EB60F2"/>
    <w:rsid w:val="00EB6361"/>
    <w:rsid w:val="00EB7330"/>
    <w:rsid w:val="00EB734B"/>
    <w:rsid w:val="00EC03CC"/>
    <w:rsid w:val="00EC0582"/>
    <w:rsid w:val="00EC0819"/>
    <w:rsid w:val="00EC0E56"/>
    <w:rsid w:val="00EC0EA2"/>
    <w:rsid w:val="00EC115B"/>
    <w:rsid w:val="00EC137A"/>
    <w:rsid w:val="00EC3186"/>
    <w:rsid w:val="00EC5121"/>
    <w:rsid w:val="00EC56CC"/>
    <w:rsid w:val="00EC5CA5"/>
    <w:rsid w:val="00EC607C"/>
    <w:rsid w:val="00EC6445"/>
    <w:rsid w:val="00EC7104"/>
    <w:rsid w:val="00EC7980"/>
    <w:rsid w:val="00ED0B23"/>
    <w:rsid w:val="00ED1188"/>
    <w:rsid w:val="00ED1B36"/>
    <w:rsid w:val="00ED21E5"/>
    <w:rsid w:val="00ED26C3"/>
    <w:rsid w:val="00ED2D56"/>
    <w:rsid w:val="00ED402D"/>
    <w:rsid w:val="00ED43C6"/>
    <w:rsid w:val="00ED4806"/>
    <w:rsid w:val="00ED564F"/>
    <w:rsid w:val="00ED5B00"/>
    <w:rsid w:val="00ED6F3B"/>
    <w:rsid w:val="00ED7D30"/>
    <w:rsid w:val="00EE00B5"/>
    <w:rsid w:val="00EE016C"/>
    <w:rsid w:val="00EE0446"/>
    <w:rsid w:val="00EE0888"/>
    <w:rsid w:val="00EE0C40"/>
    <w:rsid w:val="00EE1453"/>
    <w:rsid w:val="00EE1B9D"/>
    <w:rsid w:val="00EE1DDD"/>
    <w:rsid w:val="00EE1E4D"/>
    <w:rsid w:val="00EE1E83"/>
    <w:rsid w:val="00EE24F4"/>
    <w:rsid w:val="00EE2F7D"/>
    <w:rsid w:val="00EE38E9"/>
    <w:rsid w:val="00EE4F01"/>
    <w:rsid w:val="00EE502E"/>
    <w:rsid w:val="00EE5581"/>
    <w:rsid w:val="00EE6006"/>
    <w:rsid w:val="00EE6AB1"/>
    <w:rsid w:val="00EE71DA"/>
    <w:rsid w:val="00EE7359"/>
    <w:rsid w:val="00EE7B0C"/>
    <w:rsid w:val="00EF0181"/>
    <w:rsid w:val="00EF023F"/>
    <w:rsid w:val="00EF0253"/>
    <w:rsid w:val="00EF0259"/>
    <w:rsid w:val="00EF06A3"/>
    <w:rsid w:val="00EF06E0"/>
    <w:rsid w:val="00EF0A8E"/>
    <w:rsid w:val="00EF10E1"/>
    <w:rsid w:val="00EF2598"/>
    <w:rsid w:val="00EF5228"/>
    <w:rsid w:val="00EF529B"/>
    <w:rsid w:val="00EF57B0"/>
    <w:rsid w:val="00EF5D71"/>
    <w:rsid w:val="00EF6392"/>
    <w:rsid w:val="00EF676B"/>
    <w:rsid w:val="00EF6BAC"/>
    <w:rsid w:val="00EF6F13"/>
    <w:rsid w:val="00F01663"/>
    <w:rsid w:val="00F018E9"/>
    <w:rsid w:val="00F02018"/>
    <w:rsid w:val="00F02675"/>
    <w:rsid w:val="00F0430A"/>
    <w:rsid w:val="00F043C5"/>
    <w:rsid w:val="00F050F5"/>
    <w:rsid w:val="00F0516B"/>
    <w:rsid w:val="00F05551"/>
    <w:rsid w:val="00F06049"/>
    <w:rsid w:val="00F06135"/>
    <w:rsid w:val="00F06234"/>
    <w:rsid w:val="00F0751D"/>
    <w:rsid w:val="00F07EE0"/>
    <w:rsid w:val="00F10325"/>
    <w:rsid w:val="00F10DC0"/>
    <w:rsid w:val="00F11982"/>
    <w:rsid w:val="00F11F0A"/>
    <w:rsid w:val="00F120DE"/>
    <w:rsid w:val="00F1233D"/>
    <w:rsid w:val="00F13272"/>
    <w:rsid w:val="00F13C4F"/>
    <w:rsid w:val="00F146DF"/>
    <w:rsid w:val="00F15842"/>
    <w:rsid w:val="00F15A43"/>
    <w:rsid w:val="00F15ABC"/>
    <w:rsid w:val="00F16610"/>
    <w:rsid w:val="00F16B1D"/>
    <w:rsid w:val="00F16FE7"/>
    <w:rsid w:val="00F17084"/>
    <w:rsid w:val="00F17383"/>
    <w:rsid w:val="00F17DB8"/>
    <w:rsid w:val="00F202A1"/>
    <w:rsid w:val="00F20750"/>
    <w:rsid w:val="00F20FD4"/>
    <w:rsid w:val="00F2114D"/>
    <w:rsid w:val="00F21214"/>
    <w:rsid w:val="00F21887"/>
    <w:rsid w:val="00F21D93"/>
    <w:rsid w:val="00F21E56"/>
    <w:rsid w:val="00F22072"/>
    <w:rsid w:val="00F224F0"/>
    <w:rsid w:val="00F23AEF"/>
    <w:rsid w:val="00F24085"/>
    <w:rsid w:val="00F24768"/>
    <w:rsid w:val="00F248BE"/>
    <w:rsid w:val="00F24DD8"/>
    <w:rsid w:val="00F24E53"/>
    <w:rsid w:val="00F24EF5"/>
    <w:rsid w:val="00F25765"/>
    <w:rsid w:val="00F25808"/>
    <w:rsid w:val="00F25B62"/>
    <w:rsid w:val="00F25C82"/>
    <w:rsid w:val="00F262CA"/>
    <w:rsid w:val="00F26CD7"/>
    <w:rsid w:val="00F27350"/>
    <w:rsid w:val="00F27408"/>
    <w:rsid w:val="00F27F5B"/>
    <w:rsid w:val="00F30602"/>
    <w:rsid w:val="00F30A9C"/>
    <w:rsid w:val="00F30B89"/>
    <w:rsid w:val="00F317C7"/>
    <w:rsid w:val="00F32AE3"/>
    <w:rsid w:val="00F32BD1"/>
    <w:rsid w:val="00F33AA4"/>
    <w:rsid w:val="00F3422D"/>
    <w:rsid w:val="00F34AD7"/>
    <w:rsid w:val="00F3561F"/>
    <w:rsid w:val="00F356BB"/>
    <w:rsid w:val="00F35864"/>
    <w:rsid w:val="00F35D54"/>
    <w:rsid w:val="00F361BA"/>
    <w:rsid w:val="00F361BB"/>
    <w:rsid w:val="00F3662E"/>
    <w:rsid w:val="00F3688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4C7"/>
    <w:rsid w:val="00F50AF7"/>
    <w:rsid w:val="00F50E13"/>
    <w:rsid w:val="00F50F55"/>
    <w:rsid w:val="00F5135F"/>
    <w:rsid w:val="00F519DE"/>
    <w:rsid w:val="00F51CAB"/>
    <w:rsid w:val="00F51DAA"/>
    <w:rsid w:val="00F51F31"/>
    <w:rsid w:val="00F521C9"/>
    <w:rsid w:val="00F5225C"/>
    <w:rsid w:val="00F52D70"/>
    <w:rsid w:val="00F52F97"/>
    <w:rsid w:val="00F53CFB"/>
    <w:rsid w:val="00F54366"/>
    <w:rsid w:val="00F543FE"/>
    <w:rsid w:val="00F54928"/>
    <w:rsid w:val="00F54C3F"/>
    <w:rsid w:val="00F54F01"/>
    <w:rsid w:val="00F554AB"/>
    <w:rsid w:val="00F559FF"/>
    <w:rsid w:val="00F55A28"/>
    <w:rsid w:val="00F563B3"/>
    <w:rsid w:val="00F5646F"/>
    <w:rsid w:val="00F5768F"/>
    <w:rsid w:val="00F60865"/>
    <w:rsid w:val="00F60C2B"/>
    <w:rsid w:val="00F61629"/>
    <w:rsid w:val="00F61A5A"/>
    <w:rsid w:val="00F61CD5"/>
    <w:rsid w:val="00F61FE7"/>
    <w:rsid w:val="00F62077"/>
    <w:rsid w:val="00F631CA"/>
    <w:rsid w:val="00F64016"/>
    <w:rsid w:val="00F64549"/>
    <w:rsid w:val="00F64778"/>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0C1"/>
    <w:rsid w:val="00F828B3"/>
    <w:rsid w:val="00F82A4C"/>
    <w:rsid w:val="00F82BE2"/>
    <w:rsid w:val="00F830F9"/>
    <w:rsid w:val="00F83E61"/>
    <w:rsid w:val="00F83EFD"/>
    <w:rsid w:val="00F83F8E"/>
    <w:rsid w:val="00F84204"/>
    <w:rsid w:val="00F8423B"/>
    <w:rsid w:val="00F84AAB"/>
    <w:rsid w:val="00F85268"/>
    <w:rsid w:val="00F8576C"/>
    <w:rsid w:val="00F85BEE"/>
    <w:rsid w:val="00F861C5"/>
    <w:rsid w:val="00F862AA"/>
    <w:rsid w:val="00F86745"/>
    <w:rsid w:val="00F86870"/>
    <w:rsid w:val="00F86C12"/>
    <w:rsid w:val="00F873A0"/>
    <w:rsid w:val="00F875AE"/>
    <w:rsid w:val="00F879C2"/>
    <w:rsid w:val="00F9086F"/>
    <w:rsid w:val="00F90FF8"/>
    <w:rsid w:val="00F91F4E"/>
    <w:rsid w:val="00F934E6"/>
    <w:rsid w:val="00F93A69"/>
    <w:rsid w:val="00F94084"/>
    <w:rsid w:val="00F94423"/>
    <w:rsid w:val="00F94B45"/>
    <w:rsid w:val="00F951A4"/>
    <w:rsid w:val="00F95A8A"/>
    <w:rsid w:val="00F95F88"/>
    <w:rsid w:val="00F96012"/>
    <w:rsid w:val="00F9627F"/>
    <w:rsid w:val="00F96B53"/>
    <w:rsid w:val="00F96C9A"/>
    <w:rsid w:val="00F96E19"/>
    <w:rsid w:val="00F97010"/>
    <w:rsid w:val="00F970DD"/>
    <w:rsid w:val="00FA11F8"/>
    <w:rsid w:val="00FA1529"/>
    <w:rsid w:val="00FA1995"/>
    <w:rsid w:val="00FA1F00"/>
    <w:rsid w:val="00FA2746"/>
    <w:rsid w:val="00FA28D4"/>
    <w:rsid w:val="00FA3026"/>
    <w:rsid w:val="00FA3851"/>
    <w:rsid w:val="00FA3B46"/>
    <w:rsid w:val="00FA454F"/>
    <w:rsid w:val="00FA4C8D"/>
    <w:rsid w:val="00FA504E"/>
    <w:rsid w:val="00FA5053"/>
    <w:rsid w:val="00FA525C"/>
    <w:rsid w:val="00FA52FF"/>
    <w:rsid w:val="00FA5489"/>
    <w:rsid w:val="00FA56AF"/>
    <w:rsid w:val="00FA57BE"/>
    <w:rsid w:val="00FA5D1F"/>
    <w:rsid w:val="00FA6659"/>
    <w:rsid w:val="00FA68B7"/>
    <w:rsid w:val="00FA691A"/>
    <w:rsid w:val="00FA71AC"/>
    <w:rsid w:val="00FA74F8"/>
    <w:rsid w:val="00FA7619"/>
    <w:rsid w:val="00FA79B7"/>
    <w:rsid w:val="00FA7A01"/>
    <w:rsid w:val="00FA7BA4"/>
    <w:rsid w:val="00FB13E8"/>
    <w:rsid w:val="00FB168D"/>
    <w:rsid w:val="00FB16EF"/>
    <w:rsid w:val="00FB1F42"/>
    <w:rsid w:val="00FB293D"/>
    <w:rsid w:val="00FB2DB2"/>
    <w:rsid w:val="00FB38C0"/>
    <w:rsid w:val="00FB3912"/>
    <w:rsid w:val="00FB3CBC"/>
    <w:rsid w:val="00FB3F2E"/>
    <w:rsid w:val="00FB3F85"/>
    <w:rsid w:val="00FB535E"/>
    <w:rsid w:val="00FB5AF5"/>
    <w:rsid w:val="00FB60ED"/>
    <w:rsid w:val="00FB70A0"/>
    <w:rsid w:val="00FB70F8"/>
    <w:rsid w:val="00FB7989"/>
    <w:rsid w:val="00FB7E8F"/>
    <w:rsid w:val="00FB7EAA"/>
    <w:rsid w:val="00FC0257"/>
    <w:rsid w:val="00FC1F04"/>
    <w:rsid w:val="00FC23D4"/>
    <w:rsid w:val="00FC289B"/>
    <w:rsid w:val="00FC31CE"/>
    <w:rsid w:val="00FC35CD"/>
    <w:rsid w:val="00FC376F"/>
    <w:rsid w:val="00FC38A5"/>
    <w:rsid w:val="00FC3FDD"/>
    <w:rsid w:val="00FC4326"/>
    <w:rsid w:val="00FC4814"/>
    <w:rsid w:val="00FC505F"/>
    <w:rsid w:val="00FC5D4A"/>
    <w:rsid w:val="00FC6D17"/>
    <w:rsid w:val="00FC72D4"/>
    <w:rsid w:val="00FC783A"/>
    <w:rsid w:val="00FC7F40"/>
    <w:rsid w:val="00FC7F96"/>
    <w:rsid w:val="00FD05B2"/>
    <w:rsid w:val="00FD07F4"/>
    <w:rsid w:val="00FD10A5"/>
    <w:rsid w:val="00FD123C"/>
    <w:rsid w:val="00FD1E12"/>
    <w:rsid w:val="00FD1ECD"/>
    <w:rsid w:val="00FD22FE"/>
    <w:rsid w:val="00FD236F"/>
    <w:rsid w:val="00FD3290"/>
    <w:rsid w:val="00FD3773"/>
    <w:rsid w:val="00FD3CA0"/>
    <w:rsid w:val="00FD4201"/>
    <w:rsid w:val="00FD44D4"/>
    <w:rsid w:val="00FD4B40"/>
    <w:rsid w:val="00FD4F86"/>
    <w:rsid w:val="00FD522F"/>
    <w:rsid w:val="00FD5CDC"/>
    <w:rsid w:val="00FD6402"/>
    <w:rsid w:val="00FD659E"/>
    <w:rsid w:val="00FD6A21"/>
    <w:rsid w:val="00FD6EB2"/>
    <w:rsid w:val="00FD7283"/>
    <w:rsid w:val="00FD72DB"/>
    <w:rsid w:val="00FE0520"/>
    <w:rsid w:val="00FE0989"/>
    <w:rsid w:val="00FE0B5F"/>
    <w:rsid w:val="00FE0F0F"/>
    <w:rsid w:val="00FE0FE8"/>
    <w:rsid w:val="00FE1466"/>
    <w:rsid w:val="00FE1A74"/>
    <w:rsid w:val="00FE2117"/>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A6E"/>
    <w:rsid w:val="00FE7B0C"/>
    <w:rsid w:val="00FE7B27"/>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5196"/>
    <w:rsid w:val="00FF5381"/>
    <w:rsid w:val="00FF6257"/>
    <w:rsid w:val="00FF665B"/>
    <w:rsid w:val="00FF69DF"/>
    <w:rsid w:val="00FF6EE7"/>
    <w:rsid w:val="00FF72E0"/>
    <w:rsid w:val="00FF7364"/>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24">
    <w:name w:val="Сетка таблицы124"/>
    <w:basedOn w:val="a8"/>
    <w:next w:val="aa"/>
    <w:uiPriority w:val="99"/>
    <w:rsid w:val="009C68E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basedOn w:val="a8"/>
    <w:next w:val="aa"/>
    <w:uiPriority w:val="99"/>
    <w:rsid w:val="00D875E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basedOn w:val="a8"/>
    <w:next w:val="aa"/>
    <w:uiPriority w:val="59"/>
    <w:rsid w:val="00E8262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86">
    <w:name w:val="TableStyle086"/>
    <w:rsid w:val="00952E2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0">
    <w:name w:val="TableStyle160"/>
    <w:rsid w:val="00952E2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6800D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6800D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1E2D99"/>
  </w:style>
  <w:style w:type="table" w:customStyle="1" w:styleId="TableStyle087">
    <w:name w:val="TableStyle08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8">
    <w:name w:val="TableStyle16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1E2D99"/>
  </w:style>
  <w:style w:type="table" w:customStyle="1" w:styleId="TableStyle0219">
    <w:name w:val="TableStyle0219"/>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0">
    <w:name w:val="TableStyle112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1E2D99"/>
  </w:style>
  <w:style w:type="table" w:customStyle="1" w:styleId="TableStyle0317">
    <w:name w:val="TableStyle03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1E2D99"/>
  </w:style>
  <w:style w:type="table" w:customStyle="1" w:styleId="TableStyle0417">
    <w:name w:val="TableStyle04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1E2D99"/>
  </w:style>
  <w:style w:type="table" w:customStyle="1" w:styleId="TableStyle0518">
    <w:name w:val="TableStyle051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1E2D99"/>
  </w:style>
  <w:style w:type="table" w:customStyle="1" w:styleId="TableStyle0616">
    <w:name w:val="TableStyle0616"/>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1E2D99"/>
  </w:style>
  <w:style w:type="table" w:customStyle="1" w:styleId="TableStyle088">
    <w:name w:val="TableStyle08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1E2D99"/>
  </w:style>
  <w:style w:type="table" w:customStyle="1" w:styleId="TableStyle3217">
    <w:name w:val="TableStyle32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1E2D99"/>
  </w:style>
  <w:style w:type="table" w:customStyle="1" w:styleId="TableStyle185">
    <w:name w:val="TableStyle18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5">
    <w:name w:val="TableStyle28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1E2D99"/>
  </w:style>
  <w:style w:type="table" w:customStyle="1" w:styleId="TableStyle095">
    <w:name w:val="TableStyle09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5">
    <w:name w:val="TableStyle19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1E2D99"/>
  </w:style>
  <w:style w:type="table" w:customStyle="1" w:styleId="TableStyle0105">
    <w:name w:val="TableStyle010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1E2D99"/>
  </w:style>
  <w:style w:type="table" w:customStyle="1" w:styleId="TableStyle01113">
    <w:name w:val="TableStyle0111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1E2D99"/>
  </w:style>
  <w:style w:type="table" w:customStyle="1" w:styleId="TableStyle0128">
    <w:name w:val="TableStyle012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1E2D99"/>
  </w:style>
  <w:style w:type="numbering" w:customStyle="1" w:styleId="1410">
    <w:name w:val="Нет списка141"/>
    <w:next w:val="a9"/>
    <w:uiPriority w:val="99"/>
    <w:semiHidden/>
    <w:unhideWhenUsed/>
    <w:rsid w:val="001E2D99"/>
  </w:style>
  <w:style w:type="numbering" w:customStyle="1" w:styleId="1070">
    <w:name w:val="Нет списка107"/>
    <w:next w:val="a9"/>
    <w:uiPriority w:val="99"/>
    <w:semiHidden/>
    <w:unhideWhenUsed/>
    <w:rsid w:val="00833393"/>
  </w:style>
  <w:style w:type="table" w:customStyle="1" w:styleId="TableStyle089">
    <w:name w:val="TableStyle08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0">
    <w:name w:val="TableStyle17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833393"/>
  </w:style>
  <w:style w:type="table" w:customStyle="1" w:styleId="TableStyle0220">
    <w:name w:val="TableStyle022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6">
    <w:name w:val="TableStyle112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833393"/>
  </w:style>
  <w:style w:type="table" w:customStyle="1" w:styleId="TableStyle0318">
    <w:name w:val="TableStyle03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833393"/>
  </w:style>
  <w:style w:type="table" w:customStyle="1" w:styleId="TableStyle0418">
    <w:name w:val="TableStyle04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833393"/>
  </w:style>
  <w:style w:type="table" w:customStyle="1" w:styleId="TableStyle0519">
    <w:name w:val="TableStyle051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4">
    <w:name w:val="TableStyle141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833393"/>
  </w:style>
  <w:style w:type="table" w:customStyle="1" w:styleId="TableStyle0617">
    <w:name w:val="TableStyle0617"/>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833393"/>
  </w:style>
  <w:style w:type="table" w:customStyle="1" w:styleId="TableStyle0810">
    <w:name w:val="TableStyle08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833393"/>
  </w:style>
  <w:style w:type="table" w:customStyle="1" w:styleId="TableStyle3218">
    <w:name w:val="TableStyle32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833393"/>
  </w:style>
  <w:style w:type="table" w:customStyle="1" w:styleId="TableStyle186">
    <w:name w:val="TableStyle18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6">
    <w:name w:val="TableStyle28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833393"/>
  </w:style>
  <w:style w:type="table" w:customStyle="1" w:styleId="TableStyle096">
    <w:name w:val="TableStyle09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6">
    <w:name w:val="TableStyle19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833393"/>
  </w:style>
  <w:style w:type="table" w:customStyle="1" w:styleId="TableStyle0106">
    <w:name w:val="TableStyle010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833393"/>
  </w:style>
  <w:style w:type="table" w:customStyle="1" w:styleId="TableStyle01114">
    <w:name w:val="TableStyle0111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833393"/>
  </w:style>
  <w:style w:type="table" w:customStyle="1" w:styleId="TableStyle01210">
    <w:name w:val="TableStyle012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833393"/>
  </w:style>
  <w:style w:type="numbering" w:customStyle="1" w:styleId="1420">
    <w:name w:val="Нет списка142"/>
    <w:next w:val="a9"/>
    <w:uiPriority w:val="99"/>
    <w:semiHidden/>
    <w:unhideWhenUsed/>
    <w:rsid w:val="0083339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B02FE6"/>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1000">
    <w:name w:val="Нет списка100"/>
    <w:next w:val="a9"/>
    <w:uiPriority w:val="99"/>
    <w:semiHidden/>
    <w:unhideWhenUsed/>
    <w:rsid w:val="004C53D8"/>
  </w:style>
  <w:style w:type="table" w:customStyle="1" w:styleId="931">
    <w:name w:val="Сетка таблицы93"/>
    <w:basedOn w:val="a8"/>
    <w:next w:val="aa"/>
    <w:uiPriority w:val="59"/>
    <w:rsid w:val="004C53D8"/>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40">
    <w:name w:val="Сетка таблицы94"/>
    <w:basedOn w:val="a8"/>
    <w:next w:val="aa"/>
    <w:uiPriority w:val="59"/>
    <w:rsid w:val="00E6413E"/>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8D0AF4"/>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A7888"/>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330E7"/>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932FE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AE27D2"/>
    <w:pPr>
      <w:widowControl w:val="0"/>
      <w:autoSpaceDE w:val="0"/>
      <w:autoSpaceDN w:val="0"/>
      <w:ind w:left="0" w:firstLine="0"/>
      <w:jc w:val="left"/>
    </w:pPr>
    <w:rPr>
      <w:rFonts w:ascii="Calibri" w:hAnsi="Calibri"/>
      <w:sz w:val="22"/>
      <w:szCs w:val="22"/>
      <w:lang w:val="en-US" w:eastAsia="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65CD7"/>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A57D1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723D6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792504"/>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733058"/>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7481"/>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50">
    <w:name w:val="Сетка таблицы95"/>
    <w:basedOn w:val="a8"/>
    <w:next w:val="aa"/>
    <w:uiPriority w:val="99"/>
    <w:rsid w:val="00342FC5"/>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60">
    <w:name w:val="Сетка таблицы96"/>
    <w:basedOn w:val="a8"/>
    <w:next w:val="aa"/>
    <w:uiPriority w:val="99"/>
    <w:rsid w:val="001928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70">
    <w:name w:val="Сетка таблицы97"/>
    <w:basedOn w:val="a8"/>
    <w:next w:val="aa"/>
    <w:uiPriority w:val="99"/>
    <w:rsid w:val="00C12C1D"/>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80">
    <w:name w:val="Сетка таблицы98"/>
    <w:basedOn w:val="a8"/>
    <w:next w:val="aa"/>
    <w:uiPriority w:val="99"/>
    <w:rsid w:val="00BB1820"/>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990">
    <w:name w:val="Сетка таблицы99"/>
    <w:basedOn w:val="a8"/>
    <w:next w:val="aa"/>
    <w:uiPriority w:val="59"/>
    <w:rsid w:val="00373DF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1">
    <w:name w:val="Сетка таблицы100"/>
    <w:basedOn w:val="a8"/>
    <w:next w:val="aa"/>
    <w:uiPriority w:val="59"/>
    <w:rsid w:val="00DB1DF6"/>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94">
    <w:name w:val="xl194"/>
    <w:basedOn w:val="a6"/>
    <w:rsid w:val="00AA6771"/>
    <w:pPr>
      <w:spacing w:before="100" w:beforeAutospacing="1" w:after="100" w:afterAutospacing="1"/>
      <w:ind w:left="0" w:firstLine="0"/>
      <w:jc w:val="left"/>
    </w:pPr>
  </w:style>
  <w:style w:type="paragraph" w:customStyle="1" w:styleId="xl195">
    <w:name w:val="xl195"/>
    <w:basedOn w:val="a6"/>
    <w:rsid w:val="00AA6771"/>
    <w:pPr>
      <w:spacing w:before="100" w:beforeAutospacing="1" w:after="100" w:afterAutospacing="1"/>
      <w:ind w:left="0" w:firstLine="0"/>
      <w:jc w:val="left"/>
    </w:pPr>
    <w:rPr>
      <w:color w:val="000000"/>
    </w:rPr>
  </w:style>
  <w:style w:type="paragraph" w:customStyle="1" w:styleId="xl196">
    <w:name w:val="xl196"/>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7">
    <w:name w:val="xl197"/>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8">
    <w:name w:val="xl198"/>
    <w:basedOn w:val="a6"/>
    <w:rsid w:val="00AA6771"/>
    <w:pPr>
      <w:pBdr>
        <w:top w:val="single" w:sz="4" w:space="0" w:color="000000"/>
        <w:left w:val="single" w:sz="4" w:space="0" w:color="000000"/>
        <w:bottom w:val="single" w:sz="8"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199">
    <w:name w:val="xl199"/>
    <w:basedOn w:val="a6"/>
    <w:rsid w:val="00AA6771"/>
    <w:pPr>
      <w:pBdr>
        <w:top w:val="single" w:sz="4" w:space="0" w:color="000000"/>
        <w:left w:val="single" w:sz="4" w:space="0" w:color="000000"/>
        <w:bottom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0">
    <w:name w:val="xl200"/>
    <w:basedOn w:val="a6"/>
    <w:rsid w:val="00AA6771"/>
    <w:pPr>
      <w:pBdr>
        <w:top w:val="single" w:sz="8" w:space="0" w:color="000000"/>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1">
    <w:name w:val="xl201"/>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2">
    <w:name w:val="xl202"/>
    <w:basedOn w:val="a6"/>
    <w:rsid w:val="00AA6771"/>
    <w:pPr>
      <w:pBdr>
        <w:top w:val="single" w:sz="8" w:space="0" w:color="000000"/>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3">
    <w:name w:val="xl203"/>
    <w:basedOn w:val="a6"/>
    <w:rsid w:val="00AA6771"/>
    <w:pPr>
      <w:pBdr>
        <w:top w:val="single" w:sz="4" w:space="0" w:color="000000"/>
        <w:left w:val="single" w:sz="4" w:space="0" w:color="000000"/>
        <w:right w:val="single" w:sz="8" w:space="0" w:color="000000"/>
      </w:pBdr>
      <w:spacing w:before="100" w:beforeAutospacing="1" w:after="100" w:afterAutospacing="1"/>
      <w:ind w:left="0" w:firstLine="0"/>
      <w:jc w:val="left"/>
    </w:pPr>
    <w:rPr>
      <w:color w:val="000000"/>
      <w:sz w:val="16"/>
      <w:szCs w:val="16"/>
    </w:rPr>
  </w:style>
  <w:style w:type="paragraph" w:customStyle="1" w:styleId="xl204">
    <w:name w:val="xl204"/>
    <w:basedOn w:val="a6"/>
    <w:rsid w:val="00AA6771"/>
    <w:pPr>
      <w:pBdr>
        <w:top w:val="single" w:sz="4" w:space="0" w:color="000000"/>
        <w:left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5">
    <w:name w:val="xl205"/>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6">
    <w:name w:val="xl206"/>
    <w:basedOn w:val="a6"/>
    <w:rsid w:val="00AA6771"/>
    <w:pPr>
      <w:pBdr>
        <w:top w:val="single" w:sz="4" w:space="0" w:color="000000"/>
        <w:left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07">
    <w:name w:val="xl207"/>
    <w:basedOn w:val="a6"/>
    <w:rsid w:val="00AA6771"/>
    <w:pPr>
      <w:pBdr>
        <w:left w:val="single" w:sz="4" w:space="18" w:color="000000"/>
        <w:bottom w:val="single" w:sz="4" w:space="0" w:color="000000"/>
        <w:right w:val="single" w:sz="8" w:space="0" w:color="000000"/>
      </w:pBdr>
      <w:spacing w:before="100" w:beforeAutospacing="1" w:after="100" w:afterAutospacing="1"/>
      <w:ind w:left="0" w:firstLineChars="200" w:firstLine="0"/>
      <w:jc w:val="left"/>
    </w:pPr>
    <w:rPr>
      <w:color w:val="000000"/>
      <w:sz w:val="16"/>
      <w:szCs w:val="16"/>
    </w:rPr>
  </w:style>
  <w:style w:type="paragraph" w:customStyle="1" w:styleId="xl208">
    <w:name w:val="xl208"/>
    <w:basedOn w:val="a6"/>
    <w:rsid w:val="00AA6771"/>
    <w:pPr>
      <w:pBdr>
        <w:left w:val="single" w:sz="8"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09">
    <w:name w:val="xl209"/>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0">
    <w:name w:val="xl210"/>
    <w:basedOn w:val="a6"/>
    <w:rsid w:val="00AA6771"/>
    <w:pPr>
      <w:pBdr>
        <w:left w:val="single" w:sz="4" w:space="0" w:color="000000"/>
        <w:bottom w:val="single" w:sz="4"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1">
    <w:name w:val="xl211"/>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2">
    <w:name w:val="xl212"/>
    <w:basedOn w:val="a6"/>
    <w:rsid w:val="00AA6771"/>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192">
    <w:name w:val="xl192"/>
    <w:basedOn w:val="a6"/>
    <w:rsid w:val="00A81DD0"/>
    <w:pPr>
      <w:spacing w:before="100" w:beforeAutospacing="1" w:after="100" w:afterAutospacing="1"/>
      <w:ind w:left="0" w:firstLine="0"/>
      <w:jc w:val="left"/>
    </w:pPr>
  </w:style>
  <w:style w:type="paragraph" w:customStyle="1" w:styleId="xl193">
    <w:name w:val="xl193"/>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center"/>
    </w:pPr>
    <w:rPr>
      <w:color w:val="000000"/>
      <w:sz w:val="16"/>
      <w:szCs w:val="16"/>
    </w:rPr>
  </w:style>
  <w:style w:type="paragraph" w:customStyle="1" w:styleId="xl213">
    <w:name w:val="xl213"/>
    <w:basedOn w:val="a6"/>
    <w:rsid w:val="00A81DD0"/>
    <w:pPr>
      <w:pBdr>
        <w:top w:val="single" w:sz="8" w:space="0" w:color="000000"/>
        <w:left w:val="single" w:sz="8"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4">
    <w:name w:val="xl214"/>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center"/>
    </w:pPr>
    <w:rPr>
      <w:color w:val="000000"/>
      <w:sz w:val="16"/>
      <w:szCs w:val="16"/>
    </w:rPr>
  </w:style>
  <w:style w:type="paragraph" w:customStyle="1" w:styleId="xl215">
    <w:name w:val="xl215"/>
    <w:basedOn w:val="a6"/>
    <w:rsid w:val="00A81DD0"/>
    <w:pPr>
      <w:pBdr>
        <w:top w:val="single" w:sz="8" w:space="0" w:color="000000"/>
        <w:left w:val="single" w:sz="4" w:space="0" w:color="000000"/>
        <w:bottom w:val="single" w:sz="8" w:space="0" w:color="000000"/>
        <w:right w:val="single" w:sz="4" w:space="0" w:color="000000"/>
      </w:pBdr>
      <w:spacing w:before="100" w:beforeAutospacing="1" w:after="100" w:afterAutospacing="1"/>
      <w:ind w:left="0" w:firstLine="0"/>
      <w:jc w:val="right"/>
    </w:pPr>
    <w:rPr>
      <w:color w:val="000000"/>
      <w:sz w:val="16"/>
      <w:szCs w:val="16"/>
    </w:rPr>
  </w:style>
  <w:style w:type="paragraph" w:customStyle="1" w:styleId="xl216">
    <w:name w:val="xl216"/>
    <w:basedOn w:val="a6"/>
    <w:rsid w:val="00A81DD0"/>
    <w:pPr>
      <w:pBdr>
        <w:top w:val="single" w:sz="8" w:space="0" w:color="000000"/>
        <w:left w:val="single" w:sz="4" w:space="0" w:color="000000"/>
        <w:bottom w:val="single" w:sz="8" w:space="0" w:color="000000"/>
        <w:right w:val="single" w:sz="8" w:space="0" w:color="000000"/>
      </w:pBdr>
      <w:spacing w:before="100" w:beforeAutospacing="1" w:after="100" w:afterAutospacing="1"/>
      <w:ind w:left="0" w:firstLine="0"/>
      <w:jc w:val="center"/>
    </w:pPr>
    <w:rPr>
      <w:color w:val="000000"/>
      <w:sz w:val="16"/>
      <w:szCs w:val="16"/>
    </w:rPr>
  </w:style>
  <w:style w:type="paragraph" w:customStyle="1" w:styleId="xl217">
    <w:name w:val="xl217"/>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paragraph" w:customStyle="1" w:styleId="xl218">
    <w:name w:val="xl218"/>
    <w:basedOn w:val="a6"/>
    <w:rsid w:val="00A81DD0"/>
    <w:pPr>
      <w:pBdr>
        <w:top w:val="single" w:sz="4" w:space="0" w:color="000000"/>
        <w:left w:val="single" w:sz="4" w:space="0" w:color="000000"/>
        <w:bottom w:val="single" w:sz="4" w:space="0" w:color="000000"/>
        <w:right w:val="single" w:sz="4" w:space="0" w:color="000000"/>
      </w:pBdr>
      <w:spacing w:before="100" w:beforeAutospacing="1" w:after="100" w:afterAutospacing="1"/>
      <w:ind w:left="0" w:firstLine="0"/>
      <w:jc w:val="center"/>
      <w:textAlignment w:val="top"/>
    </w:pPr>
    <w:rPr>
      <w:color w:val="000000"/>
      <w:sz w:val="16"/>
      <w:szCs w:val="16"/>
    </w:rPr>
  </w:style>
  <w:style w:type="table" w:customStyle="1" w:styleId="1010">
    <w:name w:val="Сетка таблицы101"/>
    <w:basedOn w:val="a8"/>
    <w:next w:val="aa"/>
    <w:uiPriority w:val="59"/>
    <w:rsid w:val="004F3BFA"/>
    <w:pPr>
      <w:ind w:left="0" w:firstLine="0"/>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20">
    <w:name w:val="Сетка таблицы102"/>
    <w:basedOn w:val="a8"/>
    <w:next w:val="aa"/>
    <w:uiPriority w:val="59"/>
    <w:rsid w:val="002F03CC"/>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3">
    <w:name w:val="Сетка таблицы103"/>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
    <w:name w:val="Сетка таблицы104"/>
    <w:basedOn w:val="a8"/>
    <w:next w:val="aa"/>
    <w:uiPriority w:val="59"/>
    <w:rsid w:val="00A42CB7"/>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5">
    <w:name w:val="Сетка таблицы105"/>
    <w:basedOn w:val="a8"/>
    <w:next w:val="aa"/>
    <w:uiPriority w:val="59"/>
    <w:rsid w:val="00F11F0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6">
    <w:name w:val="Сетка таблицы106"/>
    <w:basedOn w:val="a8"/>
    <w:next w:val="aa"/>
    <w:uiPriority w:val="59"/>
    <w:rsid w:val="00DB1B53"/>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8"/>
    <w:next w:val="aa"/>
    <w:uiPriority w:val="59"/>
    <w:rsid w:val="00C95AA2"/>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7">
    <w:name w:val="Сетка таблицы107"/>
    <w:basedOn w:val="-1"/>
    <w:next w:val="aa"/>
    <w:uiPriority w:val="59"/>
    <w:rsid w:val="00F018E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8">
    <w:name w:val="Сетка таблицы108"/>
    <w:basedOn w:val="-1"/>
    <w:next w:val="aa"/>
    <w:uiPriority w:val="59"/>
    <w:rsid w:val="000961B8"/>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09">
    <w:name w:val="Сетка таблицы109"/>
    <w:basedOn w:val="-1"/>
    <w:next w:val="aa"/>
    <w:uiPriority w:val="59"/>
    <w:rsid w:val="009B478E"/>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80">
    <w:name w:val="Сетка таблицы118"/>
    <w:basedOn w:val="-1"/>
    <w:next w:val="aa"/>
    <w:uiPriority w:val="59"/>
    <w:rsid w:val="0085601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9">
    <w:name w:val="Сетка таблицы119"/>
    <w:basedOn w:val="-1"/>
    <w:next w:val="aa"/>
    <w:uiPriority w:val="59"/>
    <w:rsid w:val="00D70CF9"/>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0">
    <w:name w:val="Сетка таблицы120"/>
    <w:basedOn w:val="a8"/>
    <w:next w:val="aa"/>
    <w:uiPriority w:val="59"/>
    <w:rsid w:val="00E2135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8"/>
    <w:next w:val="aa"/>
    <w:uiPriority w:val="59"/>
    <w:rsid w:val="0011501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basedOn w:val="a8"/>
    <w:next w:val="aa"/>
    <w:uiPriority w:val="59"/>
    <w:rsid w:val="00DC5FD0"/>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
    <w:name w:val="Сетка таблицы123"/>
    <w:basedOn w:val="a8"/>
    <w:next w:val="aa"/>
    <w:uiPriority w:val="59"/>
    <w:rsid w:val="007E3638"/>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214">
    <w:name w:val="TableStyle0214"/>
    <w:rsid w:val="00A2171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3">
    <w:name w:val="TableStyle0513"/>
    <w:rsid w:val="001821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11">
    <w:name w:val="Нет списка101"/>
    <w:next w:val="a9"/>
    <w:uiPriority w:val="99"/>
    <w:semiHidden/>
    <w:unhideWhenUsed/>
    <w:rsid w:val="00A77C6E"/>
  </w:style>
  <w:style w:type="table" w:customStyle="1" w:styleId="TableStyle0118">
    <w:name w:val="TableStyle011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4">
    <w:name w:val="TableStyle07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5">
    <w:name w:val="TableStyle021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4">
    <w:name w:val="TableStyle05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8">
    <w:name w:val="TableStyle1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8">
    <w:name w:val="TableStyle248"/>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7">
    <w:name w:val="TableStyle347"/>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3">
    <w:name w:val="TableStyle1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3">
    <w:name w:val="TableStyle2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3">
    <w:name w:val="TableStyle31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3">
    <w:name w:val="TableStyle0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3">
    <w:name w:val="TableStyle1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3">
    <w:name w:val="TableStyle2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3">
    <w:name w:val="TableStyle04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3">
    <w:name w:val="TableStyle1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3">
    <w:name w:val="TableStyle23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9">
    <w:name w:val="TableStyle1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9">
    <w:name w:val="TableStyle24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2">
    <w:name w:val="TableStyle061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4">
    <w:name w:val="TableStyle1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4">
    <w:name w:val="TableStyle25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5">
    <w:name w:val="TableStyle075"/>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3">
    <w:name w:val="TableStyle1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3">
    <w:name w:val="TableStyle26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2">
    <w:name w:val="TableStyle082"/>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3">
    <w:name w:val="TableStyle1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3">
    <w:name w:val="TableStyle27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3">
    <w:name w:val="TableStyle3213"/>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1">
    <w:name w:val="TableStyle1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1">
    <w:name w:val="TableStyle28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1">
    <w:name w:val="TableStyle0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1">
    <w:name w:val="TableStyle1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1">
    <w:name w:val="TableStyle29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1">
    <w:name w:val="TableStyle0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1">
    <w:name w:val="TableStyle1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1">
    <w:name w:val="TableStyle210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9">
    <w:name w:val="TableStyle0119"/>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4">
    <w:name w:val="TableStyle1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4">
    <w:name w:val="TableStyle2114"/>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1">
    <w:name w:val="TableStyle0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1">
    <w:name w:val="TableStyle1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1">
    <w:name w:val="TableStyle2121"/>
    <w:rsid w:val="00A77C6E"/>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21">
    <w:name w:val="Нет списка102"/>
    <w:next w:val="a9"/>
    <w:uiPriority w:val="99"/>
    <w:semiHidden/>
    <w:unhideWhenUsed/>
    <w:rsid w:val="00B370B9"/>
  </w:style>
  <w:style w:type="table" w:customStyle="1" w:styleId="TableStyle0120">
    <w:name w:val="TableStyle012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6">
    <w:name w:val="TableStyle07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6">
    <w:name w:val="TableStyle02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5">
    <w:name w:val="TableStyle05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0">
    <w:name w:val="TableStyle1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0">
    <w:name w:val="TableStyle25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8">
    <w:name w:val="TableStyle348"/>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5">
    <w:name w:val="TableStyle1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5">
    <w:name w:val="TableStyle211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4">
    <w:name w:val="TableStyle31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4">
    <w:name w:val="TableStyle0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4">
    <w:name w:val="TableStyle1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4">
    <w:name w:val="TableStyle2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4">
    <w:name w:val="TableStyle04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4">
    <w:name w:val="TableStyle1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4">
    <w:name w:val="TableStyle23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0">
    <w:name w:val="TableStyle1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0">
    <w:name w:val="TableStyle24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3">
    <w:name w:val="TableStyle061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5">
    <w:name w:val="TableStyle1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5">
    <w:name w:val="TableStyle255"/>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7">
    <w:name w:val="TableStyle077"/>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4">
    <w:name w:val="TableStyle1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4">
    <w:name w:val="TableStyle26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3">
    <w:name w:val="TableStyle083"/>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4">
    <w:name w:val="TableStyle1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4">
    <w:name w:val="TableStyle27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4">
    <w:name w:val="TableStyle3214"/>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2">
    <w:name w:val="TableStyle1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2">
    <w:name w:val="TableStyle28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2">
    <w:name w:val="TableStyle0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2">
    <w:name w:val="TableStyle1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2">
    <w:name w:val="TableStyle29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2">
    <w:name w:val="TableStyle0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2">
    <w:name w:val="TableStyle1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2">
    <w:name w:val="TableStyle210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0">
    <w:name w:val="TableStyle01110"/>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6">
    <w:name w:val="TableStyle1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6">
    <w:name w:val="TableStyle2116"/>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2">
    <w:name w:val="TableStyle0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2">
    <w:name w:val="TableStyle1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2">
    <w:name w:val="TableStyle2122"/>
    <w:rsid w:val="00B370B9"/>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30">
    <w:name w:val="Нет списка103"/>
    <w:next w:val="a9"/>
    <w:uiPriority w:val="99"/>
    <w:semiHidden/>
    <w:unhideWhenUsed/>
    <w:rsid w:val="009C7DC3"/>
  </w:style>
  <w:style w:type="table" w:customStyle="1" w:styleId="TableStyle0123">
    <w:name w:val="TableStyle0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8">
    <w:name w:val="TableStyle07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7">
    <w:name w:val="TableStyle02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6">
    <w:name w:val="TableStyle051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6">
    <w:name w:val="TableStyle1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6">
    <w:name w:val="TableStyle256"/>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9">
    <w:name w:val="TableStyle34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7">
    <w:name w:val="TableStyle1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7">
    <w:name w:val="TableStyle211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5">
    <w:name w:val="TableStyle31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5">
    <w:name w:val="TableStyle0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5">
    <w:name w:val="TableStyle1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5">
    <w:name w:val="TableStyle2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5">
    <w:name w:val="TableStyle04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5">
    <w:name w:val="TableStyle1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5">
    <w:name w:val="TableStyle23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1">
    <w:name w:val="TableStyle1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1">
    <w:name w:val="TableStyle24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4">
    <w:name w:val="TableStyle061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7">
    <w:name w:val="TableStyle1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7">
    <w:name w:val="TableStyle257"/>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9">
    <w:name w:val="TableStyle079"/>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5">
    <w:name w:val="TableStyle1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5">
    <w:name w:val="TableStyle26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4">
    <w:name w:val="TableStyle08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5">
    <w:name w:val="TableStyle1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5">
    <w:name w:val="TableStyle27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5">
    <w:name w:val="TableStyle3215"/>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3">
    <w:name w:val="TableStyle1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3">
    <w:name w:val="TableStyle28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3">
    <w:name w:val="TableStyle0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3">
    <w:name w:val="TableStyle1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3">
    <w:name w:val="TableStyle29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3">
    <w:name w:val="TableStyle0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3">
    <w:name w:val="TableStyle1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3">
    <w:name w:val="TableStyle210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1">
    <w:name w:val="TableStyle01111"/>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8">
    <w:name w:val="TableStyle1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8">
    <w:name w:val="TableStyle2118"/>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4">
    <w:name w:val="TableStyle0124"/>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3">
    <w:name w:val="TableStyle1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3">
    <w:name w:val="TableStyle2123"/>
    <w:rsid w:val="009C7DC3"/>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numbering" w:customStyle="1" w:styleId="1040">
    <w:name w:val="Нет списка104"/>
    <w:next w:val="a9"/>
    <w:uiPriority w:val="99"/>
    <w:semiHidden/>
    <w:unhideWhenUsed/>
    <w:rsid w:val="00564EF0"/>
  </w:style>
  <w:style w:type="table" w:customStyle="1" w:styleId="TableStyle0125">
    <w:name w:val="TableStyle012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0">
    <w:name w:val="TableStyle08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18">
    <w:name w:val="TableStyle021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8">
    <w:name w:val="TableStyle1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2">
    <w:name w:val="TableStyle1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2">
    <w:name w:val="TableStyle24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9">
    <w:name w:val="TableStyle1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0">
    <w:name w:val="TableStyle07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216">
    <w:name w:val="TableStyle321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84">
    <w:name w:val="TableStyle1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84">
    <w:name w:val="TableStyle28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94">
    <w:name w:val="TableStyle1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2">
    <w:name w:val="TableStyle01112"/>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564EF0"/>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24">
    <w:name w:val="Сетка таблицы124"/>
    <w:basedOn w:val="a8"/>
    <w:next w:val="aa"/>
    <w:uiPriority w:val="99"/>
    <w:rsid w:val="009C68E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5"/>
    <w:basedOn w:val="a8"/>
    <w:next w:val="aa"/>
    <w:uiPriority w:val="99"/>
    <w:rsid w:val="00D875E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
    <w:name w:val="Сетка таблицы126"/>
    <w:basedOn w:val="a8"/>
    <w:next w:val="aa"/>
    <w:uiPriority w:val="59"/>
    <w:rsid w:val="00E8262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86">
    <w:name w:val="TableStyle086"/>
    <w:rsid w:val="00952E2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0">
    <w:name w:val="TableStyle160"/>
    <w:rsid w:val="00952E2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7">
    <w:name w:val="TableStyle167"/>
    <w:rsid w:val="006800D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0">
    <w:name w:val="TableStyle260"/>
    <w:rsid w:val="006800D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0">
    <w:name w:val="Нет списка105"/>
    <w:next w:val="a9"/>
    <w:uiPriority w:val="99"/>
    <w:semiHidden/>
    <w:unhideWhenUsed/>
    <w:rsid w:val="001E2D99"/>
  </w:style>
  <w:style w:type="table" w:customStyle="1" w:styleId="TableStyle087">
    <w:name w:val="TableStyle08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8">
    <w:name w:val="TableStyle16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7">
    <w:name w:val="TableStyle012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7">
    <w:name w:val="TableStyle26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3">
    <w:name w:val="TableStyle35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0">
    <w:name w:val="Нет списка119"/>
    <w:next w:val="a9"/>
    <w:uiPriority w:val="99"/>
    <w:semiHidden/>
    <w:unhideWhenUsed/>
    <w:rsid w:val="001E2D99"/>
  </w:style>
  <w:style w:type="table" w:customStyle="1" w:styleId="TableStyle0219">
    <w:name w:val="TableStyle0219"/>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0">
    <w:name w:val="TableStyle112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0">
    <w:name w:val="TableStyle212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7">
    <w:name w:val="TableStyle31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1E2D99"/>
  </w:style>
  <w:style w:type="table" w:customStyle="1" w:styleId="TableStyle0317">
    <w:name w:val="TableStyle03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7">
    <w:name w:val="TableStyle12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7">
    <w:name w:val="TableStyle22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1E2D99"/>
  </w:style>
  <w:style w:type="table" w:customStyle="1" w:styleId="TableStyle0417">
    <w:name w:val="TableStyle04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7">
    <w:name w:val="TableStyle13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7">
    <w:name w:val="TableStyle23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1E2D99"/>
  </w:style>
  <w:style w:type="table" w:customStyle="1" w:styleId="TableStyle0518">
    <w:name w:val="TableStyle051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3">
    <w:name w:val="TableStyle141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3">
    <w:name w:val="TableStyle241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1E2D99"/>
  </w:style>
  <w:style w:type="table" w:customStyle="1" w:styleId="TableStyle0616">
    <w:name w:val="TableStyle0616"/>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0">
    <w:name w:val="TableStyle151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0">
    <w:name w:val="TableStyle2510"/>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1">
    <w:name w:val="TableStyle0711"/>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9">
    <w:name w:val="TableStyle169"/>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8">
    <w:name w:val="TableStyle26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1E2D99"/>
  </w:style>
  <w:style w:type="table" w:customStyle="1" w:styleId="TableStyle088">
    <w:name w:val="TableStyle08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7">
    <w:name w:val="TableStyle17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7">
    <w:name w:val="TableStyle27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1E2D99"/>
  </w:style>
  <w:style w:type="table" w:customStyle="1" w:styleId="TableStyle3217">
    <w:name w:val="TableStyle3217"/>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00">
    <w:name w:val="Нет списка810"/>
    <w:next w:val="a9"/>
    <w:uiPriority w:val="99"/>
    <w:semiHidden/>
    <w:unhideWhenUsed/>
    <w:rsid w:val="001E2D99"/>
  </w:style>
  <w:style w:type="table" w:customStyle="1" w:styleId="TableStyle185">
    <w:name w:val="TableStyle18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5">
    <w:name w:val="TableStyle28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00">
    <w:name w:val="Нет списка910"/>
    <w:next w:val="a9"/>
    <w:uiPriority w:val="99"/>
    <w:semiHidden/>
    <w:unhideWhenUsed/>
    <w:rsid w:val="001E2D99"/>
  </w:style>
  <w:style w:type="table" w:customStyle="1" w:styleId="TableStyle095">
    <w:name w:val="TableStyle09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5">
    <w:name w:val="TableStyle19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5">
    <w:name w:val="TableStyle29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60">
    <w:name w:val="Нет списка106"/>
    <w:next w:val="a9"/>
    <w:uiPriority w:val="99"/>
    <w:semiHidden/>
    <w:unhideWhenUsed/>
    <w:rsid w:val="001E2D99"/>
  </w:style>
  <w:style w:type="table" w:customStyle="1" w:styleId="TableStyle0105">
    <w:name w:val="TableStyle010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5">
    <w:name w:val="TableStyle110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5">
    <w:name w:val="TableStyle210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1E2D99"/>
  </w:style>
  <w:style w:type="table" w:customStyle="1" w:styleId="TableStyle01113">
    <w:name w:val="TableStyle01113"/>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1">
    <w:name w:val="TableStyle11111"/>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1">
    <w:name w:val="TableStyle21111"/>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1">
    <w:name w:val="Нет списка122"/>
    <w:next w:val="a9"/>
    <w:uiPriority w:val="99"/>
    <w:semiHidden/>
    <w:unhideWhenUsed/>
    <w:rsid w:val="001E2D99"/>
  </w:style>
  <w:style w:type="table" w:customStyle="1" w:styleId="TableStyle0128">
    <w:name w:val="TableStyle0128"/>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5">
    <w:name w:val="TableStyle112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5">
    <w:name w:val="TableStyle2125"/>
    <w:rsid w:val="001E2D99"/>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1E2D99"/>
  </w:style>
  <w:style w:type="numbering" w:customStyle="1" w:styleId="1410">
    <w:name w:val="Нет списка141"/>
    <w:next w:val="a9"/>
    <w:uiPriority w:val="99"/>
    <w:semiHidden/>
    <w:unhideWhenUsed/>
    <w:rsid w:val="001E2D99"/>
  </w:style>
  <w:style w:type="numbering" w:customStyle="1" w:styleId="1070">
    <w:name w:val="Нет списка107"/>
    <w:next w:val="a9"/>
    <w:uiPriority w:val="99"/>
    <w:semiHidden/>
    <w:unhideWhenUsed/>
    <w:rsid w:val="00833393"/>
  </w:style>
  <w:style w:type="table" w:customStyle="1" w:styleId="TableStyle089">
    <w:name w:val="TableStyle08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0">
    <w:name w:val="TableStyle17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29">
    <w:name w:val="TableStyle012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9">
    <w:name w:val="TableStyle26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4">
    <w:name w:val="TableStyle35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1">
    <w:name w:val="Нет списка120"/>
    <w:next w:val="a9"/>
    <w:uiPriority w:val="99"/>
    <w:semiHidden/>
    <w:unhideWhenUsed/>
    <w:rsid w:val="00833393"/>
  </w:style>
  <w:style w:type="table" w:customStyle="1" w:styleId="TableStyle0220">
    <w:name w:val="TableStyle022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6">
    <w:name w:val="TableStyle112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6">
    <w:name w:val="TableStyle212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8">
    <w:name w:val="TableStyle31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833393"/>
  </w:style>
  <w:style w:type="table" w:customStyle="1" w:styleId="TableStyle0318">
    <w:name w:val="TableStyle03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8">
    <w:name w:val="TableStyle12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8">
    <w:name w:val="TableStyle22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833393"/>
  </w:style>
  <w:style w:type="table" w:customStyle="1" w:styleId="TableStyle0418">
    <w:name w:val="TableStyle04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8">
    <w:name w:val="TableStyle13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8">
    <w:name w:val="TableStyle23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833393"/>
  </w:style>
  <w:style w:type="table" w:customStyle="1" w:styleId="TableStyle0519">
    <w:name w:val="TableStyle0519"/>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14">
    <w:name w:val="TableStyle141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4">
    <w:name w:val="TableStyle241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833393"/>
  </w:style>
  <w:style w:type="table" w:customStyle="1" w:styleId="TableStyle0617">
    <w:name w:val="TableStyle0617"/>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11">
    <w:name w:val="TableStyle1511"/>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1">
    <w:name w:val="TableStyle2511"/>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2">
    <w:name w:val="TableStyle0712"/>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10">
    <w:name w:val="TableStyle16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0">
    <w:name w:val="TableStyle26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833393"/>
  </w:style>
  <w:style w:type="table" w:customStyle="1" w:styleId="TableStyle0810">
    <w:name w:val="TableStyle08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8">
    <w:name w:val="TableStyle17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8">
    <w:name w:val="TableStyle27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833393"/>
  </w:style>
  <w:style w:type="table" w:customStyle="1" w:styleId="TableStyle3218">
    <w:name w:val="TableStyle3218"/>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8110">
    <w:name w:val="Нет списка811"/>
    <w:next w:val="a9"/>
    <w:uiPriority w:val="99"/>
    <w:semiHidden/>
    <w:unhideWhenUsed/>
    <w:rsid w:val="00833393"/>
  </w:style>
  <w:style w:type="table" w:customStyle="1" w:styleId="TableStyle186">
    <w:name w:val="TableStyle18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86">
    <w:name w:val="TableStyle28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110">
    <w:name w:val="Нет списка911"/>
    <w:next w:val="a9"/>
    <w:uiPriority w:val="99"/>
    <w:semiHidden/>
    <w:unhideWhenUsed/>
    <w:rsid w:val="00833393"/>
  </w:style>
  <w:style w:type="table" w:customStyle="1" w:styleId="TableStyle096">
    <w:name w:val="TableStyle09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96">
    <w:name w:val="TableStyle19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6">
    <w:name w:val="TableStyle29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80">
    <w:name w:val="Нет списка108"/>
    <w:next w:val="a9"/>
    <w:uiPriority w:val="99"/>
    <w:semiHidden/>
    <w:unhideWhenUsed/>
    <w:rsid w:val="00833393"/>
  </w:style>
  <w:style w:type="table" w:customStyle="1" w:styleId="TableStyle0106">
    <w:name w:val="TableStyle010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6">
    <w:name w:val="TableStyle110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6">
    <w:name w:val="TableStyle2106"/>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833393"/>
  </w:style>
  <w:style w:type="table" w:customStyle="1" w:styleId="TableStyle01114">
    <w:name w:val="TableStyle01114"/>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12">
    <w:name w:val="TableStyle11112"/>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2">
    <w:name w:val="TableStyle21112"/>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0">
    <w:name w:val="Нет списка123"/>
    <w:next w:val="a9"/>
    <w:uiPriority w:val="99"/>
    <w:semiHidden/>
    <w:unhideWhenUsed/>
    <w:rsid w:val="00833393"/>
  </w:style>
  <w:style w:type="table" w:customStyle="1" w:styleId="TableStyle01210">
    <w:name w:val="TableStyle01210"/>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7">
    <w:name w:val="TableStyle1127"/>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7">
    <w:name w:val="TableStyle2127"/>
    <w:rsid w:val="0083339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833393"/>
  </w:style>
  <w:style w:type="numbering" w:customStyle="1" w:styleId="1420">
    <w:name w:val="Нет списка142"/>
    <w:next w:val="a9"/>
    <w:uiPriority w:val="99"/>
    <w:semiHidden/>
    <w:unhideWhenUsed/>
    <w:rsid w:val="00833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4832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3238904">
      <w:bodyDiv w:val="1"/>
      <w:marLeft w:val="0"/>
      <w:marRight w:val="0"/>
      <w:marTop w:val="0"/>
      <w:marBottom w:val="0"/>
      <w:divBdr>
        <w:top w:val="none" w:sz="0" w:space="0" w:color="auto"/>
        <w:left w:val="none" w:sz="0" w:space="0" w:color="auto"/>
        <w:bottom w:val="none" w:sz="0" w:space="0" w:color="auto"/>
        <w:right w:val="none" w:sz="0" w:space="0" w:color="auto"/>
      </w:divBdr>
    </w:div>
    <w:div w:id="13729408">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0958733">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0378225">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4930031">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4641118">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0099773">
      <w:bodyDiv w:val="1"/>
      <w:marLeft w:val="0"/>
      <w:marRight w:val="0"/>
      <w:marTop w:val="0"/>
      <w:marBottom w:val="0"/>
      <w:divBdr>
        <w:top w:val="none" w:sz="0" w:space="0" w:color="auto"/>
        <w:left w:val="none" w:sz="0" w:space="0" w:color="auto"/>
        <w:bottom w:val="none" w:sz="0" w:space="0" w:color="auto"/>
        <w:right w:val="none" w:sz="0" w:space="0" w:color="auto"/>
      </w:divBdr>
    </w:div>
    <w:div w:id="130680798">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227449">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201674898">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834340188">
                      <w:marLeft w:val="0"/>
                      <w:marRight w:val="0"/>
                      <w:marTop w:val="0"/>
                      <w:marBottom w:val="0"/>
                      <w:divBdr>
                        <w:top w:val="none" w:sz="0" w:space="0" w:color="auto"/>
                        <w:left w:val="none" w:sz="0" w:space="0" w:color="auto"/>
                        <w:bottom w:val="none" w:sz="0" w:space="0" w:color="auto"/>
                        <w:right w:val="none" w:sz="0" w:space="0" w:color="auto"/>
                      </w:divBdr>
                    </w:div>
                    <w:div w:id="658075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794737">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54276365">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1090395103">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79005641">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1378377">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66082252">
      <w:bodyDiv w:val="1"/>
      <w:marLeft w:val="0"/>
      <w:marRight w:val="0"/>
      <w:marTop w:val="0"/>
      <w:marBottom w:val="0"/>
      <w:divBdr>
        <w:top w:val="none" w:sz="0" w:space="0" w:color="auto"/>
        <w:left w:val="none" w:sz="0" w:space="0" w:color="auto"/>
        <w:bottom w:val="none" w:sz="0" w:space="0" w:color="auto"/>
        <w:right w:val="none" w:sz="0" w:space="0" w:color="auto"/>
      </w:divBdr>
    </w:div>
    <w:div w:id="272372319">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6839278">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4194245">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5956662">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7882249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878812117">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45615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70591056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6777427">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5595132">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7883927">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0199658">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6596315">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681017">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0444">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7126458">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7364098">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1756128831">
          <w:marLeft w:val="0"/>
          <w:marRight w:val="0"/>
          <w:marTop w:val="0"/>
          <w:marBottom w:val="0"/>
          <w:divBdr>
            <w:top w:val="none" w:sz="0" w:space="0" w:color="auto"/>
            <w:left w:val="none" w:sz="0" w:space="0" w:color="auto"/>
            <w:bottom w:val="none" w:sz="0" w:space="0" w:color="auto"/>
            <w:right w:val="none" w:sz="0" w:space="0" w:color="auto"/>
          </w:divBdr>
          <w:divsChild>
            <w:div w:id="154266963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342703391">
              <w:marLeft w:val="0"/>
              <w:marRight w:val="0"/>
              <w:marTop w:val="0"/>
              <w:marBottom w:val="0"/>
              <w:divBdr>
                <w:top w:val="none" w:sz="0" w:space="0" w:color="auto"/>
                <w:left w:val="none" w:sz="0" w:space="0" w:color="auto"/>
                <w:bottom w:val="none" w:sz="0" w:space="0" w:color="auto"/>
                <w:right w:val="none" w:sz="0" w:space="0" w:color="auto"/>
              </w:divBdr>
            </w:div>
          </w:divsChild>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882139486">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 w:id="164445858">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sChild>
        </w:div>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493300073">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798766699">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13910121">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27136179">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57735840">
      <w:bodyDiv w:val="1"/>
      <w:marLeft w:val="0"/>
      <w:marRight w:val="0"/>
      <w:marTop w:val="0"/>
      <w:marBottom w:val="0"/>
      <w:divBdr>
        <w:top w:val="none" w:sz="0" w:space="0" w:color="auto"/>
        <w:left w:val="none" w:sz="0" w:space="0" w:color="auto"/>
        <w:bottom w:val="none" w:sz="0" w:space="0" w:color="auto"/>
        <w:right w:val="none" w:sz="0" w:space="0" w:color="auto"/>
      </w:divBdr>
    </w:div>
    <w:div w:id="857891384">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78126120">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17984800">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1061228">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09723194">
      <w:bodyDiv w:val="1"/>
      <w:marLeft w:val="0"/>
      <w:marRight w:val="0"/>
      <w:marTop w:val="0"/>
      <w:marBottom w:val="0"/>
      <w:divBdr>
        <w:top w:val="none" w:sz="0" w:space="0" w:color="auto"/>
        <w:left w:val="none" w:sz="0" w:space="0" w:color="auto"/>
        <w:bottom w:val="none" w:sz="0" w:space="0" w:color="auto"/>
        <w:right w:val="none" w:sz="0" w:space="0" w:color="auto"/>
      </w:divBdr>
    </w:div>
    <w:div w:id="1009865887">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4750627">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0781546">
      <w:bodyDiv w:val="1"/>
      <w:marLeft w:val="0"/>
      <w:marRight w:val="0"/>
      <w:marTop w:val="0"/>
      <w:marBottom w:val="0"/>
      <w:divBdr>
        <w:top w:val="none" w:sz="0" w:space="0" w:color="auto"/>
        <w:left w:val="none" w:sz="0" w:space="0" w:color="auto"/>
        <w:bottom w:val="none" w:sz="0" w:space="0" w:color="auto"/>
        <w:right w:val="none" w:sz="0" w:space="0" w:color="auto"/>
      </w:divBdr>
    </w:div>
    <w:div w:id="1045714576">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3195426">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095901723">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2161470">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2665988">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290353">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4728383">
      <w:bodyDiv w:val="1"/>
      <w:marLeft w:val="0"/>
      <w:marRight w:val="0"/>
      <w:marTop w:val="0"/>
      <w:marBottom w:val="0"/>
      <w:divBdr>
        <w:top w:val="none" w:sz="0" w:space="0" w:color="auto"/>
        <w:left w:val="none" w:sz="0" w:space="0" w:color="auto"/>
        <w:bottom w:val="none" w:sz="0" w:space="0" w:color="auto"/>
        <w:right w:val="none" w:sz="0" w:space="0" w:color="auto"/>
      </w:divBdr>
    </w:div>
    <w:div w:id="1219435831">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78026270">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4209681">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299260557">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2065830471">
          <w:marLeft w:val="0"/>
          <w:marRight w:val="0"/>
          <w:marTop w:val="0"/>
          <w:marBottom w:val="0"/>
          <w:divBdr>
            <w:top w:val="none" w:sz="0" w:space="0" w:color="auto"/>
            <w:left w:val="none" w:sz="0" w:space="0" w:color="auto"/>
            <w:bottom w:val="none" w:sz="0" w:space="0" w:color="auto"/>
            <w:right w:val="none" w:sz="0" w:space="0" w:color="auto"/>
          </w:divBdr>
          <w:divsChild>
            <w:div w:id="1740782941">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277419102">
              <w:marLeft w:val="0"/>
              <w:marRight w:val="0"/>
              <w:marTop w:val="0"/>
              <w:marBottom w:val="0"/>
              <w:divBdr>
                <w:top w:val="none" w:sz="0" w:space="0" w:color="auto"/>
                <w:left w:val="none" w:sz="0" w:space="0" w:color="auto"/>
                <w:bottom w:val="none" w:sz="0" w:space="0" w:color="auto"/>
                <w:right w:val="none" w:sz="0" w:space="0" w:color="auto"/>
              </w:divBdr>
            </w:div>
          </w:divsChild>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sChild>
        </w:div>
        <w:div w:id="606696892">
          <w:marLeft w:val="0"/>
          <w:marRight w:val="0"/>
          <w:marTop w:val="0"/>
          <w:marBottom w:val="0"/>
          <w:divBdr>
            <w:top w:val="none" w:sz="0" w:space="0" w:color="auto"/>
            <w:left w:val="none" w:sz="0" w:space="0" w:color="auto"/>
            <w:bottom w:val="none" w:sz="0" w:space="0" w:color="auto"/>
            <w:right w:val="none" w:sz="0" w:space="0" w:color="auto"/>
          </w:divBdr>
          <w:divsChild>
            <w:div w:id="650521830">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51322538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513376452">
          <w:marLeft w:val="0"/>
          <w:marRight w:val="0"/>
          <w:marTop w:val="0"/>
          <w:marBottom w:val="0"/>
          <w:divBdr>
            <w:top w:val="none" w:sz="0" w:space="0" w:color="auto"/>
            <w:left w:val="none" w:sz="0" w:space="0" w:color="auto"/>
            <w:bottom w:val="none" w:sz="0" w:space="0" w:color="auto"/>
            <w:right w:val="none" w:sz="0" w:space="0" w:color="auto"/>
          </w:divBdr>
        </w:div>
        <w:div w:id="1742020145">
          <w:marLeft w:val="0"/>
          <w:marRight w:val="0"/>
          <w:marTop w:val="0"/>
          <w:marBottom w:val="0"/>
          <w:divBdr>
            <w:top w:val="none" w:sz="0" w:space="0" w:color="auto"/>
            <w:left w:val="none" w:sz="0" w:space="0" w:color="auto"/>
            <w:bottom w:val="none" w:sz="0" w:space="0" w:color="auto"/>
            <w:right w:val="none" w:sz="0" w:space="0" w:color="auto"/>
          </w:divBdr>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5010161">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349302">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12389003">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25413655">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0102858">
      <w:bodyDiv w:val="1"/>
      <w:marLeft w:val="0"/>
      <w:marRight w:val="0"/>
      <w:marTop w:val="0"/>
      <w:marBottom w:val="0"/>
      <w:divBdr>
        <w:top w:val="none" w:sz="0" w:space="0" w:color="auto"/>
        <w:left w:val="none" w:sz="0" w:space="0" w:color="auto"/>
        <w:bottom w:val="none" w:sz="0" w:space="0" w:color="auto"/>
        <w:right w:val="none" w:sz="0" w:space="0" w:color="auto"/>
      </w:divBdr>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3910854">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5878122">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35847996">
      <w:bodyDiv w:val="1"/>
      <w:marLeft w:val="0"/>
      <w:marRight w:val="0"/>
      <w:marTop w:val="0"/>
      <w:marBottom w:val="0"/>
      <w:divBdr>
        <w:top w:val="none" w:sz="0" w:space="0" w:color="auto"/>
        <w:left w:val="none" w:sz="0" w:space="0" w:color="auto"/>
        <w:bottom w:val="none" w:sz="0" w:space="0" w:color="auto"/>
        <w:right w:val="none" w:sz="0" w:space="0" w:color="auto"/>
      </w:divBdr>
    </w:div>
    <w:div w:id="1537543685">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228435">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131346">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63604631">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76365108">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01992463">
      <w:bodyDiv w:val="1"/>
      <w:marLeft w:val="0"/>
      <w:marRight w:val="0"/>
      <w:marTop w:val="0"/>
      <w:marBottom w:val="0"/>
      <w:divBdr>
        <w:top w:val="none" w:sz="0" w:space="0" w:color="auto"/>
        <w:left w:val="none" w:sz="0" w:space="0" w:color="auto"/>
        <w:bottom w:val="none" w:sz="0" w:space="0" w:color="auto"/>
        <w:right w:val="none" w:sz="0" w:space="0" w:color="auto"/>
      </w:divBdr>
    </w:div>
    <w:div w:id="1805544054">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45020">
      <w:bodyDiv w:val="1"/>
      <w:marLeft w:val="0"/>
      <w:marRight w:val="0"/>
      <w:marTop w:val="0"/>
      <w:marBottom w:val="0"/>
      <w:divBdr>
        <w:top w:val="none" w:sz="0" w:space="0" w:color="auto"/>
        <w:left w:val="none" w:sz="0" w:space="0" w:color="auto"/>
        <w:bottom w:val="none" w:sz="0" w:space="0" w:color="auto"/>
        <w:right w:val="none" w:sz="0" w:space="0" w:color="auto"/>
      </w:divBdr>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4808265">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4323398">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832436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7424679">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1262187">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0239051">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32156402">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4923474">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85500618">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07660762">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31950562">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6834102">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89304842">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5230653">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0316972">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khomutovskoe-mo.r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jpeg"/><Relationship Id="rId10" Type="http://schemas.openxmlformats.org/officeDocument/2006/relationships/image" Target="media/image1.emf"/><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khomutovskoe-m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056055-FC3D-4C1C-97C0-8A7A95F97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5416</TotalTime>
  <Pages>88</Pages>
  <Words>38438</Words>
  <Characters>219097</Characters>
  <Application>Microsoft Office Word</Application>
  <DocSecurity>0</DocSecurity>
  <Lines>1825</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НОС</cp:lastModifiedBy>
  <cp:revision>706</cp:revision>
  <cp:lastPrinted>2019-12-26T07:15:00Z</cp:lastPrinted>
  <dcterms:created xsi:type="dcterms:W3CDTF">2021-11-11T05:30:00Z</dcterms:created>
  <dcterms:modified xsi:type="dcterms:W3CDTF">2023-09-08T02:28:00Z</dcterms:modified>
</cp:coreProperties>
</file>