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6318F0" w:rsidP="00F47B21">
      <w:pPr>
        <w:pStyle w:val="afffffff7"/>
        <w:ind w:right="-42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2.8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B86A7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B86A7D">
            <w:pPr>
              <w:tabs>
                <w:tab w:val="left" w:pos="4384"/>
              </w:tabs>
              <w:ind w:left="0" w:right="142" w:firstLine="426"/>
              <w:jc w:val="center"/>
              <w:rPr>
                <w:i/>
                <w:sz w:val="18"/>
                <w:szCs w:val="18"/>
              </w:rPr>
            </w:pPr>
          </w:p>
          <w:p w:rsidR="0067748A" w:rsidRDefault="003637DC" w:rsidP="00B86A7D">
            <w:pPr>
              <w:tabs>
                <w:tab w:val="left" w:pos="4384"/>
              </w:tabs>
              <w:ind w:left="0" w:right="142" w:firstLine="426"/>
              <w:jc w:val="center"/>
              <w:rPr>
                <w:i/>
                <w:sz w:val="18"/>
                <w:szCs w:val="18"/>
              </w:rPr>
            </w:pPr>
            <w:r>
              <w:rPr>
                <w:i/>
                <w:sz w:val="18"/>
                <w:szCs w:val="18"/>
              </w:rPr>
              <w:t>29</w:t>
            </w:r>
            <w:r w:rsidR="00F77DE5">
              <w:rPr>
                <w:i/>
                <w:sz w:val="18"/>
                <w:szCs w:val="18"/>
              </w:rPr>
              <w:t xml:space="preserve"> Декабря</w:t>
            </w:r>
          </w:p>
          <w:p w:rsidR="002A0101" w:rsidRDefault="0076694B" w:rsidP="00B86A7D">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1A22BC">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EE09DE">
              <w:rPr>
                <w:b/>
                <w:i/>
                <w:sz w:val="18"/>
                <w:szCs w:val="18"/>
              </w:rPr>
              <w:t>43</w:t>
            </w:r>
          </w:p>
        </w:tc>
        <w:tc>
          <w:tcPr>
            <w:tcW w:w="7617" w:type="dxa"/>
            <w:tcBorders>
              <w:top w:val="nil"/>
              <w:left w:val="nil"/>
              <w:bottom w:val="nil"/>
              <w:right w:val="nil"/>
            </w:tcBorders>
          </w:tcPr>
          <w:p w:rsidR="00510221" w:rsidRPr="006A464D" w:rsidRDefault="00510221" w:rsidP="00B86A7D">
            <w:pPr>
              <w:tabs>
                <w:tab w:val="left" w:pos="4384"/>
              </w:tabs>
              <w:ind w:left="0" w:right="142" w:firstLine="426"/>
              <w:rPr>
                <w:sz w:val="18"/>
                <w:szCs w:val="18"/>
              </w:rPr>
            </w:pPr>
          </w:p>
          <w:p w:rsidR="00510221" w:rsidRPr="006A464D" w:rsidRDefault="00510221" w:rsidP="00B86A7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B86A7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B86A7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B86A7D">
      <w:pPr>
        <w:tabs>
          <w:tab w:val="left" w:pos="4384"/>
        </w:tabs>
        <w:ind w:left="0" w:right="142" w:firstLine="426"/>
        <w:rPr>
          <w:i/>
          <w:sz w:val="18"/>
          <w:szCs w:val="18"/>
        </w:rPr>
      </w:pPr>
    </w:p>
    <w:p w:rsidR="00510221" w:rsidRPr="006A464D" w:rsidRDefault="00510221" w:rsidP="00B86A7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ABBC343" wp14:editId="203EC825">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4A0196" w:rsidRDefault="004A0196" w:rsidP="009005B2">
      <w:pPr>
        <w:pStyle w:val="af9"/>
        <w:tabs>
          <w:tab w:val="left" w:pos="3976"/>
        </w:tabs>
        <w:ind w:left="0" w:right="174" w:firstLine="426"/>
        <w:rPr>
          <w:sz w:val="18"/>
          <w:szCs w:val="18"/>
        </w:rPr>
      </w:pPr>
    </w:p>
    <w:p w:rsidR="004A0196" w:rsidRDefault="004A0196" w:rsidP="009005B2">
      <w:pPr>
        <w:pStyle w:val="af9"/>
        <w:tabs>
          <w:tab w:val="left" w:pos="3976"/>
        </w:tabs>
        <w:ind w:left="0" w:right="174" w:firstLine="426"/>
        <w:rPr>
          <w:sz w:val="18"/>
          <w:szCs w:val="18"/>
        </w:rPr>
      </w:pPr>
    </w:p>
    <w:p w:rsidR="00B73F9B" w:rsidRPr="005A6700" w:rsidRDefault="00B73F9B" w:rsidP="00B73F9B">
      <w:pPr>
        <w:pStyle w:val="af9"/>
        <w:tabs>
          <w:tab w:val="left" w:pos="3976"/>
        </w:tabs>
        <w:ind w:left="0" w:right="174" w:firstLine="426"/>
        <w:jc w:val="center"/>
        <w:rPr>
          <w:sz w:val="18"/>
          <w:szCs w:val="18"/>
        </w:rPr>
      </w:pPr>
      <w:r w:rsidRPr="005A6700">
        <w:rPr>
          <w:sz w:val="18"/>
          <w:szCs w:val="18"/>
        </w:rPr>
        <w:t>РОССИЙСКАЯ ФЕДЕРАЦИЯ</w:t>
      </w:r>
    </w:p>
    <w:p w:rsidR="00B73F9B" w:rsidRPr="005A6700" w:rsidRDefault="00B73F9B" w:rsidP="00B73F9B">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B73F9B" w:rsidRPr="005A6700" w:rsidRDefault="00B73F9B" w:rsidP="00B73F9B">
      <w:pPr>
        <w:tabs>
          <w:tab w:val="left" w:pos="426"/>
          <w:tab w:val="left" w:pos="3976"/>
        </w:tabs>
        <w:ind w:left="-142" w:right="174" w:firstLine="426"/>
        <w:jc w:val="center"/>
        <w:rPr>
          <w:b/>
          <w:sz w:val="18"/>
          <w:szCs w:val="18"/>
        </w:rPr>
      </w:pPr>
      <w:r w:rsidRPr="005A6700">
        <w:rPr>
          <w:b/>
          <w:sz w:val="18"/>
          <w:szCs w:val="18"/>
        </w:rPr>
        <w:t>ДУМА</w:t>
      </w:r>
    </w:p>
    <w:p w:rsidR="00B73F9B" w:rsidRPr="005A6700" w:rsidRDefault="00B73F9B" w:rsidP="00B73F9B">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B73F9B" w:rsidRPr="005A6700" w:rsidRDefault="00B73F9B" w:rsidP="00B73F9B">
      <w:pPr>
        <w:tabs>
          <w:tab w:val="left" w:pos="426"/>
          <w:tab w:val="left" w:pos="3976"/>
        </w:tabs>
        <w:ind w:left="-142" w:right="174" w:firstLine="426"/>
        <w:jc w:val="center"/>
        <w:rPr>
          <w:bCs/>
          <w:sz w:val="18"/>
          <w:szCs w:val="18"/>
        </w:rPr>
      </w:pPr>
      <w:r w:rsidRPr="005A6700">
        <w:rPr>
          <w:bCs/>
          <w:sz w:val="18"/>
          <w:szCs w:val="18"/>
        </w:rPr>
        <w:t>Пятый созыв</w:t>
      </w:r>
    </w:p>
    <w:p w:rsidR="00B73F9B" w:rsidRPr="005A6700" w:rsidRDefault="00B73F9B" w:rsidP="00B73F9B">
      <w:pPr>
        <w:tabs>
          <w:tab w:val="left" w:pos="426"/>
          <w:tab w:val="left" w:pos="3976"/>
        </w:tabs>
        <w:ind w:left="-142" w:right="174" w:firstLine="426"/>
        <w:jc w:val="center"/>
        <w:rPr>
          <w:b/>
          <w:bCs/>
          <w:sz w:val="18"/>
          <w:szCs w:val="18"/>
        </w:rPr>
      </w:pPr>
      <w:r w:rsidRPr="005A6700">
        <w:rPr>
          <w:b/>
          <w:bCs/>
          <w:sz w:val="18"/>
          <w:szCs w:val="18"/>
        </w:rPr>
        <w:t>Решение</w:t>
      </w:r>
    </w:p>
    <w:p w:rsidR="00B73F9B" w:rsidRPr="005A6700" w:rsidRDefault="00B73F9B" w:rsidP="00B73F9B">
      <w:pPr>
        <w:tabs>
          <w:tab w:val="left" w:pos="426"/>
          <w:tab w:val="left" w:pos="3976"/>
        </w:tabs>
        <w:ind w:left="-142" w:right="174" w:firstLine="426"/>
        <w:jc w:val="center"/>
        <w:rPr>
          <w:b/>
          <w:bCs/>
          <w:sz w:val="18"/>
          <w:szCs w:val="18"/>
        </w:rPr>
      </w:pPr>
    </w:p>
    <w:p w:rsidR="00B73F9B" w:rsidRPr="0006797A" w:rsidRDefault="00B73F9B" w:rsidP="00B73F9B">
      <w:pPr>
        <w:tabs>
          <w:tab w:val="left" w:pos="426"/>
          <w:tab w:val="left" w:pos="3976"/>
        </w:tabs>
        <w:ind w:left="-142" w:right="174" w:firstLine="426"/>
        <w:rPr>
          <w:sz w:val="18"/>
          <w:szCs w:val="18"/>
          <w:u w:val="single"/>
        </w:rPr>
      </w:pPr>
      <w:r w:rsidRPr="0006797A">
        <w:rPr>
          <w:bCs/>
          <w:sz w:val="18"/>
          <w:szCs w:val="18"/>
          <w:u w:val="single"/>
        </w:rPr>
        <w:t>28.12.2023</w:t>
      </w:r>
      <w:r w:rsidRPr="0006797A">
        <w:rPr>
          <w:sz w:val="18"/>
          <w:szCs w:val="18"/>
          <w:u w:val="single"/>
        </w:rPr>
        <w:t xml:space="preserve">  № 20-</w:t>
      </w:r>
      <w:r w:rsidR="00DD3F68">
        <w:rPr>
          <w:sz w:val="18"/>
          <w:szCs w:val="18"/>
          <w:u w:val="single"/>
        </w:rPr>
        <w:t>95</w:t>
      </w:r>
      <w:r w:rsidRPr="00DD3F68">
        <w:rPr>
          <w:sz w:val="18"/>
          <w:szCs w:val="18"/>
          <w:u w:val="single"/>
        </w:rPr>
        <w:t xml:space="preserve"> д</w:t>
      </w:r>
    </w:p>
    <w:p w:rsidR="00B73F9B" w:rsidRPr="005A6700" w:rsidRDefault="00B73F9B" w:rsidP="00B73F9B">
      <w:pPr>
        <w:tabs>
          <w:tab w:val="left" w:pos="426"/>
          <w:tab w:val="left" w:pos="3976"/>
        </w:tabs>
        <w:ind w:left="-142" w:right="174" w:firstLine="426"/>
        <w:rPr>
          <w:sz w:val="18"/>
          <w:szCs w:val="18"/>
        </w:rPr>
      </w:pPr>
      <w:r w:rsidRPr="005A6700">
        <w:rPr>
          <w:sz w:val="18"/>
          <w:szCs w:val="18"/>
        </w:rPr>
        <w:t xml:space="preserve">       с. Хомутово </w:t>
      </w:r>
    </w:p>
    <w:p w:rsidR="00B73F9B" w:rsidRPr="005A6700" w:rsidRDefault="00B73F9B" w:rsidP="00B73F9B">
      <w:pPr>
        <w:tabs>
          <w:tab w:val="left" w:pos="426"/>
          <w:tab w:val="left" w:pos="3976"/>
        </w:tabs>
        <w:ind w:left="0" w:right="174" w:firstLine="426"/>
        <w:rPr>
          <w:sz w:val="18"/>
          <w:szCs w:val="18"/>
        </w:rPr>
      </w:pPr>
    </w:p>
    <w:p w:rsidR="0010207B" w:rsidRDefault="0010207B" w:rsidP="00B73F9B">
      <w:pPr>
        <w:pStyle w:val="af9"/>
        <w:tabs>
          <w:tab w:val="left" w:pos="3976"/>
        </w:tabs>
        <w:ind w:left="0" w:right="174" w:firstLine="426"/>
        <w:rPr>
          <w:sz w:val="18"/>
          <w:szCs w:val="18"/>
        </w:rPr>
      </w:pPr>
      <w:r w:rsidRPr="0010207B">
        <w:rPr>
          <w:sz w:val="18"/>
          <w:szCs w:val="18"/>
        </w:rPr>
        <w:t>О внесении изменений в решение Думы Хомутовского муниципального образования от 15.12.2022 № 04-23/д</w:t>
      </w:r>
      <w:r>
        <w:rPr>
          <w:sz w:val="18"/>
          <w:szCs w:val="18"/>
        </w:rPr>
        <w:t>.</w:t>
      </w:r>
    </w:p>
    <w:p w:rsidR="0010207B" w:rsidRDefault="0010207B" w:rsidP="00B73F9B">
      <w:pPr>
        <w:pStyle w:val="af9"/>
        <w:tabs>
          <w:tab w:val="left" w:pos="3976"/>
        </w:tabs>
        <w:ind w:left="0" w:right="174" w:firstLine="426"/>
        <w:rPr>
          <w:sz w:val="18"/>
          <w:szCs w:val="18"/>
        </w:rPr>
      </w:pPr>
    </w:p>
    <w:p w:rsidR="0010207B" w:rsidRDefault="00B73F9B" w:rsidP="0010207B">
      <w:pPr>
        <w:pStyle w:val="af9"/>
        <w:tabs>
          <w:tab w:val="left" w:pos="3976"/>
        </w:tabs>
        <w:ind w:left="0" w:right="174" w:firstLine="426"/>
        <w:rPr>
          <w:sz w:val="18"/>
          <w:szCs w:val="18"/>
        </w:rPr>
      </w:pPr>
      <w:proofErr w:type="gramStart"/>
      <w:r>
        <w:rPr>
          <w:sz w:val="18"/>
          <w:szCs w:val="18"/>
        </w:rPr>
        <w:t>.</w:t>
      </w:r>
      <w:r w:rsidR="0010207B" w:rsidRPr="0010207B">
        <w:t xml:space="preserve"> </w:t>
      </w:r>
      <w:r w:rsidR="0010207B" w:rsidRPr="0010207B">
        <w:rPr>
          <w:sz w:val="18"/>
          <w:szCs w:val="18"/>
        </w:rPr>
        <w:t xml:space="preserve">В соответствии со </w:t>
      </w:r>
      <w:proofErr w:type="spellStart"/>
      <w:r w:rsidR="0010207B" w:rsidRPr="0010207B">
        <w:rPr>
          <w:sz w:val="18"/>
          <w:szCs w:val="18"/>
        </w:rPr>
        <w:t>ст.ст</w:t>
      </w:r>
      <w:proofErr w:type="spellEnd"/>
      <w:r w:rsidR="0010207B" w:rsidRPr="0010207B">
        <w:rPr>
          <w:sz w:val="18"/>
          <w:szCs w:val="18"/>
        </w:rPr>
        <w:t xml:space="preserve">. 15, 187 Бюджетного кодекса Российской Федерации, </w:t>
      </w:r>
      <w:proofErr w:type="spellStart"/>
      <w:r w:rsidR="0010207B" w:rsidRPr="0010207B">
        <w:rPr>
          <w:sz w:val="18"/>
          <w:szCs w:val="18"/>
        </w:rPr>
        <w:t>ст.ст</w:t>
      </w:r>
      <w:proofErr w:type="spellEnd"/>
      <w:r w:rsidR="0010207B" w:rsidRPr="0010207B">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0010207B" w:rsidRPr="0010207B">
        <w:rPr>
          <w:sz w:val="18"/>
          <w:szCs w:val="18"/>
        </w:rPr>
        <w:t>ст.ст</w:t>
      </w:r>
      <w:proofErr w:type="spellEnd"/>
      <w:r w:rsidR="0010207B" w:rsidRPr="0010207B">
        <w:rPr>
          <w:sz w:val="18"/>
          <w:szCs w:val="18"/>
        </w:rPr>
        <w:t xml:space="preserve">. 6, 18 Положения о бюджетном процессе в </w:t>
      </w:r>
      <w:proofErr w:type="spellStart"/>
      <w:r w:rsidR="0010207B" w:rsidRPr="0010207B">
        <w:rPr>
          <w:sz w:val="18"/>
          <w:szCs w:val="18"/>
        </w:rPr>
        <w:t>Хомутовском</w:t>
      </w:r>
      <w:proofErr w:type="spellEnd"/>
      <w:r w:rsidR="0010207B" w:rsidRPr="0010207B">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0010207B" w:rsidRPr="0010207B">
        <w:rPr>
          <w:sz w:val="18"/>
          <w:szCs w:val="18"/>
        </w:rPr>
        <w:t>ст.ст</w:t>
      </w:r>
      <w:proofErr w:type="spellEnd"/>
      <w:r w:rsidR="0010207B" w:rsidRPr="0010207B">
        <w:rPr>
          <w:sz w:val="18"/>
          <w:szCs w:val="18"/>
        </w:rPr>
        <w:t>. 35, 69 Устава Хомутовского  муниципального образования</w:t>
      </w:r>
      <w:proofErr w:type="gramEnd"/>
      <w:r w:rsidR="0010207B" w:rsidRPr="0010207B">
        <w:rPr>
          <w:sz w:val="18"/>
          <w:szCs w:val="18"/>
        </w:rPr>
        <w:t>, Дума Хомутовского муниципального образования</w:t>
      </w:r>
    </w:p>
    <w:p w:rsidR="0010207B" w:rsidRPr="0010207B" w:rsidRDefault="0010207B" w:rsidP="0010207B">
      <w:pPr>
        <w:pStyle w:val="af9"/>
        <w:tabs>
          <w:tab w:val="left" w:pos="3976"/>
        </w:tabs>
        <w:ind w:left="0" w:right="174" w:firstLine="426"/>
        <w:rPr>
          <w:sz w:val="18"/>
          <w:szCs w:val="18"/>
        </w:rPr>
      </w:pPr>
    </w:p>
    <w:p w:rsidR="0010207B" w:rsidRDefault="0010207B" w:rsidP="0010207B">
      <w:pPr>
        <w:pStyle w:val="af9"/>
        <w:tabs>
          <w:tab w:val="left" w:pos="3976"/>
        </w:tabs>
        <w:ind w:left="0" w:right="174" w:firstLine="426"/>
        <w:rPr>
          <w:sz w:val="18"/>
          <w:szCs w:val="18"/>
        </w:rPr>
      </w:pPr>
      <w:r w:rsidRPr="0010207B">
        <w:rPr>
          <w:sz w:val="18"/>
          <w:szCs w:val="18"/>
        </w:rPr>
        <w:t>РЕШИЛА:</w:t>
      </w:r>
    </w:p>
    <w:p w:rsidR="0010207B" w:rsidRPr="0010207B" w:rsidRDefault="0010207B" w:rsidP="0010207B">
      <w:pPr>
        <w:pStyle w:val="af9"/>
        <w:tabs>
          <w:tab w:val="left" w:pos="3976"/>
        </w:tabs>
        <w:ind w:left="0" w:right="174" w:firstLine="426"/>
        <w:rPr>
          <w:sz w:val="18"/>
          <w:szCs w:val="18"/>
        </w:rPr>
      </w:pPr>
    </w:p>
    <w:p w:rsidR="0010207B" w:rsidRPr="0010207B" w:rsidRDefault="0010207B" w:rsidP="0010207B">
      <w:pPr>
        <w:pStyle w:val="af9"/>
        <w:tabs>
          <w:tab w:val="left" w:pos="3976"/>
        </w:tabs>
        <w:ind w:left="0" w:right="174" w:firstLine="426"/>
        <w:rPr>
          <w:sz w:val="18"/>
          <w:szCs w:val="18"/>
        </w:rPr>
      </w:pPr>
      <w:r w:rsidRPr="0010207B">
        <w:rPr>
          <w:sz w:val="18"/>
          <w:szCs w:val="18"/>
        </w:rPr>
        <w:t>1. Внести в решение Думы Хомутовского муниципального образования от 15.12.2022  № 04-23/д «О бюджете Хомутовского муниципального образования на 2023 год и на плановый период 2024 и 2025 годов» следующие изменения:</w:t>
      </w:r>
    </w:p>
    <w:p w:rsidR="0010207B" w:rsidRPr="0010207B" w:rsidRDefault="0010207B" w:rsidP="0010207B">
      <w:pPr>
        <w:pStyle w:val="af9"/>
        <w:tabs>
          <w:tab w:val="left" w:pos="3976"/>
        </w:tabs>
        <w:ind w:left="0" w:right="174" w:firstLine="426"/>
        <w:rPr>
          <w:sz w:val="18"/>
          <w:szCs w:val="18"/>
        </w:rPr>
      </w:pPr>
      <w:r w:rsidRPr="0010207B">
        <w:rPr>
          <w:sz w:val="18"/>
          <w:szCs w:val="18"/>
        </w:rPr>
        <w:t>1.1. Статью 1 изменить и изложить в следующей редакции:</w:t>
      </w:r>
    </w:p>
    <w:p w:rsidR="0010207B" w:rsidRPr="0010207B" w:rsidRDefault="0010207B" w:rsidP="0010207B">
      <w:pPr>
        <w:pStyle w:val="af9"/>
        <w:tabs>
          <w:tab w:val="left" w:pos="3976"/>
        </w:tabs>
        <w:ind w:left="0" w:right="174" w:firstLine="426"/>
        <w:rPr>
          <w:sz w:val="18"/>
          <w:szCs w:val="18"/>
        </w:rPr>
      </w:pPr>
      <w:r w:rsidRPr="0010207B">
        <w:rPr>
          <w:sz w:val="18"/>
          <w:szCs w:val="18"/>
        </w:rPr>
        <w:t>«Статья 1</w:t>
      </w:r>
    </w:p>
    <w:p w:rsidR="0010207B" w:rsidRPr="0010207B" w:rsidRDefault="0010207B" w:rsidP="0010207B">
      <w:pPr>
        <w:pStyle w:val="af9"/>
        <w:tabs>
          <w:tab w:val="left" w:pos="3976"/>
        </w:tabs>
        <w:ind w:left="0" w:right="174" w:firstLine="426"/>
        <w:rPr>
          <w:sz w:val="18"/>
          <w:szCs w:val="18"/>
        </w:rPr>
      </w:pPr>
      <w:r w:rsidRPr="0010207B">
        <w:rPr>
          <w:sz w:val="18"/>
          <w:szCs w:val="18"/>
        </w:rPr>
        <w:t>1. Утвердить основные характеристики бюджета Хомутовского муниципального образования (далее – бюджет поселения) на 2023 год:</w:t>
      </w:r>
    </w:p>
    <w:p w:rsidR="0010207B" w:rsidRPr="0010207B" w:rsidRDefault="0010207B" w:rsidP="0010207B">
      <w:pPr>
        <w:pStyle w:val="af9"/>
        <w:tabs>
          <w:tab w:val="left" w:pos="3976"/>
        </w:tabs>
        <w:ind w:left="0" w:right="174" w:firstLine="426"/>
        <w:rPr>
          <w:sz w:val="18"/>
          <w:szCs w:val="18"/>
        </w:rPr>
      </w:pPr>
      <w:r w:rsidRPr="0010207B">
        <w:rPr>
          <w:sz w:val="18"/>
          <w:szCs w:val="18"/>
        </w:rPr>
        <w:t>1) общий объем доходов - в сумме 804 684,86 тыс. руб., в том числе налоговые и неналоговые доходы в сумме 103 135,92 тыс. руб., безвозмездные поступления в сумме 701 548,94 тыс. руб., из них объем дотации на выравнивание бюджетной обеспеченности из районного бюджет 84 285,00 тыс. руб.</w:t>
      </w:r>
    </w:p>
    <w:p w:rsidR="0010207B" w:rsidRPr="0010207B" w:rsidRDefault="0010207B" w:rsidP="0010207B">
      <w:pPr>
        <w:pStyle w:val="af9"/>
        <w:tabs>
          <w:tab w:val="left" w:pos="3976"/>
        </w:tabs>
        <w:ind w:left="0" w:right="174" w:firstLine="426"/>
        <w:rPr>
          <w:sz w:val="18"/>
          <w:szCs w:val="18"/>
        </w:rPr>
      </w:pPr>
      <w:r w:rsidRPr="0010207B">
        <w:rPr>
          <w:sz w:val="18"/>
          <w:szCs w:val="18"/>
        </w:rPr>
        <w:t>2) общий объем расходов бюджета поселения в сумме 814 229,03 тыс. руб.;</w:t>
      </w:r>
    </w:p>
    <w:p w:rsidR="0010207B" w:rsidRPr="0010207B" w:rsidRDefault="0010207B" w:rsidP="0010207B">
      <w:pPr>
        <w:pStyle w:val="af9"/>
        <w:tabs>
          <w:tab w:val="left" w:pos="3976"/>
        </w:tabs>
        <w:ind w:left="0" w:right="174" w:firstLine="426"/>
        <w:rPr>
          <w:sz w:val="18"/>
          <w:szCs w:val="18"/>
        </w:rPr>
      </w:pPr>
      <w:r w:rsidRPr="0010207B">
        <w:rPr>
          <w:sz w:val="18"/>
          <w:szCs w:val="18"/>
        </w:rPr>
        <w:t>3) размер дефицита бюджета поселения в сумме 9 544,17 тыс. руб. или 9,2% общего годового объема доходов бюджета без учета безвозмездных поступлений».</w:t>
      </w:r>
    </w:p>
    <w:p w:rsidR="0010207B" w:rsidRPr="0010207B" w:rsidRDefault="0010207B" w:rsidP="0010207B">
      <w:pPr>
        <w:pStyle w:val="af9"/>
        <w:tabs>
          <w:tab w:val="left" w:pos="3976"/>
        </w:tabs>
        <w:ind w:left="0" w:right="174" w:firstLine="426"/>
        <w:rPr>
          <w:sz w:val="18"/>
          <w:szCs w:val="18"/>
        </w:rPr>
      </w:pPr>
      <w:r w:rsidRPr="0010207B">
        <w:rPr>
          <w:sz w:val="18"/>
          <w:szCs w:val="18"/>
        </w:rPr>
        <w:t xml:space="preserve">1.2. В статью 11 внести следующие изменения: </w:t>
      </w:r>
    </w:p>
    <w:p w:rsidR="0010207B" w:rsidRPr="0010207B" w:rsidRDefault="0010207B" w:rsidP="0010207B">
      <w:pPr>
        <w:pStyle w:val="af9"/>
        <w:tabs>
          <w:tab w:val="left" w:pos="3976"/>
        </w:tabs>
        <w:ind w:left="0" w:right="174" w:firstLine="426"/>
        <w:rPr>
          <w:sz w:val="18"/>
          <w:szCs w:val="18"/>
        </w:rPr>
      </w:pPr>
      <w:r w:rsidRPr="0010207B">
        <w:rPr>
          <w:sz w:val="18"/>
          <w:szCs w:val="18"/>
        </w:rPr>
        <w:t xml:space="preserve">1.2.1. слова «на 1 января 2024 года в сумме 15 744,64 тыс. руб.» заменить словами «на 1 января 2024 года в сумме 23 653,21 тыс. руб.»; </w:t>
      </w:r>
    </w:p>
    <w:p w:rsidR="0010207B" w:rsidRPr="0010207B" w:rsidRDefault="0010207B" w:rsidP="0010207B">
      <w:pPr>
        <w:pStyle w:val="af9"/>
        <w:tabs>
          <w:tab w:val="left" w:pos="3976"/>
        </w:tabs>
        <w:ind w:left="0" w:right="174" w:firstLine="426"/>
        <w:rPr>
          <w:sz w:val="18"/>
          <w:szCs w:val="18"/>
        </w:rPr>
      </w:pPr>
      <w:r w:rsidRPr="0010207B">
        <w:rPr>
          <w:sz w:val="18"/>
          <w:szCs w:val="18"/>
        </w:rPr>
        <w:t>1.2.2. слова «на 1 января 2025 года в сумме 21 600,44  тыс. руб.» заменить словами «на 1 января 2025 года в сумме 29 509,00 тыс. руб.»;</w:t>
      </w:r>
    </w:p>
    <w:p w:rsidR="0010207B" w:rsidRPr="0010207B" w:rsidRDefault="0010207B" w:rsidP="0010207B">
      <w:pPr>
        <w:pStyle w:val="af9"/>
        <w:tabs>
          <w:tab w:val="left" w:pos="3976"/>
        </w:tabs>
        <w:ind w:left="0" w:right="174" w:firstLine="426"/>
        <w:rPr>
          <w:sz w:val="18"/>
          <w:szCs w:val="18"/>
        </w:rPr>
      </w:pPr>
      <w:r w:rsidRPr="0010207B">
        <w:rPr>
          <w:sz w:val="18"/>
          <w:szCs w:val="18"/>
        </w:rPr>
        <w:t xml:space="preserve">1.2.3. слова «на 1 января 2026 года в сумме 27 566,94 тыс. руб.» заменить словами «на 1 января 2026 года в сумме 35 475,50 тыс. руб.». </w:t>
      </w:r>
    </w:p>
    <w:p w:rsidR="0010207B" w:rsidRPr="0010207B" w:rsidRDefault="0010207B" w:rsidP="0010207B">
      <w:pPr>
        <w:pStyle w:val="af9"/>
        <w:tabs>
          <w:tab w:val="left" w:pos="3976"/>
        </w:tabs>
        <w:ind w:left="0" w:right="174" w:firstLine="426"/>
        <w:rPr>
          <w:sz w:val="18"/>
          <w:szCs w:val="18"/>
        </w:rPr>
      </w:pPr>
      <w:r w:rsidRPr="0010207B">
        <w:rPr>
          <w:sz w:val="18"/>
          <w:szCs w:val="18"/>
        </w:rPr>
        <w:t>1.3. Приложения №№ 1, 3, 5, 7, 9,10, 13,14 изложить в новой редакции (прилагаются).</w:t>
      </w:r>
    </w:p>
    <w:p w:rsidR="0010207B" w:rsidRPr="0010207B" w:rsidRDefault="0010207B" w:rsidP="0010207B">
      <w:pPr>
        <w:pStyle w:val="af9"/>
        <w:tabs>
          <w:tab w:val="left" w:pos="3976"/>
        </w:tabs>
        <w:ind w:left="0" w:right="174" w:firstLine="426"/>
        <w:rPr>
          <w:sz w:val="18"/>
          <w:szCs w:val="18"/>
        </w:rPr>
      </w:pPr>
      <w:r w:rsidRPr="0010207B">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10207B" w:rsidRPr="0010207B" w:rsidRDefault="0010207B" w:rsidP="0010207B">
      <w:pPr>
        <w:pStyle w:val="af9"/>
        <w:tabs>
          <w:tab w:val="left" w:pos="3976"/>
        </w:tabs>
        <w:ind w:left="0" w:right="174" w:firstLine="426"/>
        <w:rPr>
          <w:sz w:val="18"/>
          <w:szCs w:val="18"/>
        </w:rPr>
      </w:pPr>
      <w:r w:rsidRPr="0010207B">
        <w:rPr>
          <w:sz w:val="18"/>
          <w:szCs w:val="18"/>
        </w:rPr>
        <w:t>3. Дефицит бюджета без учета суммы, указанной в пункте 2 настоящего Решения, составит 7 778,18 тыс. руб. или 7,5%.</w:t>
      </w:r>
    </w:p>
    <w:p w:rsidR="0010207B" w:rsidRPr="0010207B" w:rsidRDefault="0010207B" w:rsidP="0010207B">
      <w:pPr>
        <w:pStyle w:val="af9"/>
        <w:tabs>
          <w:tab w:val="left" w:pos="3976"/>
        </w:tabs>
        <w:ind w:left="0" w:right="174" w:firstLine="426"/>
        <w:rPr>
          <w:sz w:val="18"/>
          <w:szCs w:val="18"/>
        </w:rPr>
      </w:pPr>
      <w:r w:rsidRPr="0010207B">
        <w:rPr>
          <w:sz w:val="18"/>
          <w:szCs w:val="18"/>
        </w:rPr>
        <w:t xml:space="preserve">          4.  Опубликовать данное решение в установленном законом порядке.</w:t>
      </w:r>
    </w:p>
    <w:p w:rsidR="0010207B" w:rsidRPr="0010207B" w:rsidRDefault="0010207B" w:rsidP="0010207B">
      <w:pPr>
        <w:pStyle w:val="af9"/>
        <w:tabs>
          <w:tab w:val="left" w:pos="3976"/>
        </w:tabs>
        <w:ind w:left="0" w:right="174" w:firstLine="426"/>
        <w:rPr>
          <w:sz w:val="18"/>
          <w:szCs w:val="18"/>
        </w:rPr>
      </w:pPr>
      <w:r w:rsidRPr="0010207B">
        <w:rPr>
          <w:sz w:val="18"/>
          <w:szCs w:val="18"/>
        </w:rPr>
        <w:t xml:space="preserve">          5. </w:t>
      </w:r>
      <w:proofErr w:type="gramStart"/>
      <w:r w:rsidRPr="0010207B">
        <w:rPr>
          <w:sz w:val="18"/>
          <w:szCs w:val="18"/>
        </w:rPr>
        <w:t>Контроль за</w:t>
      </w:r>
      <w:proofErr w:type="gramEnd"/>
      <w:r w:rsidRPr="0010207B">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10207B">
        <w:rPr>
          <w:sz w:val="18"/>
          <w:szCs w:val="18"/>
        </w:rPr>
        <w:t>ресурсообеспечению</w:t>
      </w:r>
      <w:proofErr w:type="spellEnd"/>
      <w:r w:rsidRPr="0010207B">
        <w:rPr>
          <w:sz w:val="18"/>
          <w:szCs w:val="18"/>
        </w:rPr>
        <w:t xml:space="preserve"> Думы Хомутовского муниципального образования.</w:t>
      </w:r>
    </w:p>
    <w:p w:rsidR="0010207B" w:rsidRPr="0010207B" w:rsidRDefault="0010207B" w:rsidP="0010207B">
      <w:pPr>
        <w:pStyle w:val="af9"/>
        <w:tabs>
          <w:tab w:val="left" w:pos="3976"/>
        </w:tabs>
        <w:ind w:left="0" w:right="174" w:firstLine="426"/>
        <w:rPr>
          <w:sz w:val="18"/>
          <w:szCs w:val="18"/>
        </w:rPr>
      </w:pPr>
    </w:p>
    <w:p w:rsidR="0010207B" w:rsidRPr="0010207B" w:rsidRDefault="0010207B" w:rsidP="0010207B">
      <w:pPr>
        <w:pStyle w:val="af9"/>
        <w:tabs>
          <w:tab w:val="left" w:pos="3976"/>
        </w:tabs>
        <w:ind w:left="0" w:right="174" w:firstLine="426"/>
        <w:rPr>
          <w:sz w:val="18"/>
          <w:szCs w:val="18"/>
        </w:rPr>
      </w:pPr>
      <w:r w:rsidRPr="0010207B">
        <w:rPr>
          <w:sz w:val="18"/>
          <w:szCs w:val="18"/>
        </w:rPr>
        <w:tab/>
        <w:t xml:space="preserve">                                                                           </w:t>
      </w:r>
    </w:p>
    <w:p w:rsidR="0010207B" w:rsidRPr="0010207B" w:rsidRDefault="0010207B" w:rsidP="0010207B">
      <w:pPr>
        <w:pStyle w:val="af9"/>
        <w:tabs>
          <w:tab w:val="left" w:pos="3976"/>
        </w:tabs>
        <w:ind w:left="0" w:right="174" w:firstLine="426"/>
        <w:jc w:val="center"/>
        <w:rPr>
          <w:i/>
          <w:sz w:val="18"/>
          <w:szCs w:val="18"/>
        </w:rPr>
      </w:pPr>
      <w:r w:rsidRPr="0010207B">
        <w:rPr>
          <w:i/>
          <w:sz w:val="18"/>
          <w:szCs w:val="18"/>
        </w:rPr>
        <w:t>Глава Хомутовского</w:t>
      </w:r>
    </w:p>
    <w:p w:rsidR="00B73F9B" w:rsidRPr="0010207B" w:rsidRDefault="0010207B" w:rsidP="0010207B">
      <w:pPr>
        <w:pStyle w:val="af9"/>
        <w:tabs>
          <w:tab w:val="left" w:pos="3976"/>
        </w:tabs>
        <w:ind w:left="0" w:right="174" w:firstLine="426"/>
        <w:jc w:val="right"/>
        <w:rPr>
          <w:i/>
          <w:sz w:val="18"/>
          <w:szCs w:val="18"/>
        </w:rPr>
      </w:pPr>
      <w:r w:rsidRPr="0010207B">
        <w:rPr>
          <w:i/>
          <w:sz w:val="18"/>
          <w:szCs w:val="18"/>
        </w:rPr>
        <w:t xml:space="preserve">муниципального образования                                                 </w:t>
      </w:r>
      <w:proofErr w:type="spellStart"/>
      <w:r w:rsidRPr="0010207B">
        <w:rPr>
          <w:i/>
          <w:sz w:val="18"/>
          <w:szCs w:val="18"/>
        </w:rPr>
        <w:t>В.М.Колмаченко</w:t>
      </w:r>
      <w:proofErr w:type="spellEnd"/>
    </w:p>
    <w:p w:rsidR="00B73F9B" w:rsidRPr="0010207B" w:rsidRDefault="00B73F9B" w:rsidP="0010207B">
      <w:pPr>
        <w:pStyle w:val="af9"/>
        <w:tabs>
          <w:tab w:val="left" w:pos="3976"/>
        </w:tabs>
        <w:ind w:left="0" w:right="174" w:firstLine="426"/>
        <w:jc w:val="right"/>
        <w:rPr>
          <w:i/>
          <w:sz w:val="18"/>
          <w:szCs w:val="18"/>
        </w:rPr>
      </w:pPr>
    </w:p>
    <w:p w:rsidR="00B73F9B" w:rsidRPr="0010207B" w:rsidRDefault="00B73F9B" w:rsidP="0010207B">
      <w:pPr>
        <w:pStyle w:val="af9"/>
        <w:tabs>
          <w:tab w:val="left" w:pos="3976"/>
        </w:tabs>
        <w:ind w:left="0" w:right="174" w:firstLine="426"/>
        <w:jc w:val="right"/>
        <w:rPr>
          <w:i/>
          <w:sz w:val="18"/>
          <w:szCs w:val="18"/>
        </w:rPr>
      </w:pPr>
    </w:p>
    <w:p w:rsidR="00B73F9B" w:rsidRPr="0010207B" w:rsidRDefault="00B73F9B" w:rsidP="0010207B">
      <w:pPr>
        <w:pStyle w:val="af9"/>
        <w:tabs>
          <w:tab w:val="left" w:pos="3976"/>
        </w:tabs>
        <w:ind w:left="0" w:right="174" w:firstLine="426"/>
        <w:jc w:val="right"/>
        <w:rPr>
          <w:i/>
          <w:sz w:val="18"/>
          <w:szCs w:val="18"/>
        </w:rPr>
      </w:pPr>
    </w:p>
    <w:p w:rsidR="00B73F9B" w:rsidRPr="0010207B" w:rsidRDefault="00B73F9B" w:rsidP="0010207B">
      <w:pPr>
        <w:pStyle w:val="af9"/>
        <w:tabs>
          <w:tab w:val="left" w:pos="3976"/>
        </w:tabs>
        <w:ind w:left="0" w:right="174" w:firstLine="426"/>
        <w:jc w:val="right"/>
        <w:rPr>
          <w:i/>
          <w:sz w:val="18"/>
          <w:szCs w:val="18"/>
        </w:rPr>
      </w:pPr>
    </w:p>
    <w:p w:rsidR="0010207B" w:rsidRPr="0010207B" w:rsidRDefault="0010207B" w:rsidP="0010207B">
      <w:pPr>
        <w:pStyle w:val="af9"/>
        <w:tabs>
          <w:tab w:val="left" w:pos="3976"/>
        </w:tabs>
        <w:ind w:left="0" w:right="174" w:firstLine="426"/>
        <w:jc w:val="right"/>
        <w:rPr>
          <w:i/>
          <w:sz w:val="18"/>
          <w:szCs w:val="18"/>
        </w:rPr>
      </w:pPr>
      <w:r w:rsidRPr="0010207B">
        <w:rPr>
          <w:i/>
          <w:sz w:val="18"/>
          <w:szCs w:val="18"/>
        </w:rPr>
        <w:t>Приложение 1</w:t>
      </w:r>
    </w:p>
    <w:p w:rsidR="0010207B" w:rsidRPr="0010207B" w:rsidRDefault="0010207B" w:rsidP="0010207B">
      <w:pPr>
        <w:pStyle w:val="af9"/>
        <w:tabs>
          <w:tab w:val="left" w:pos="3976"/>
        </w:tabs>
        <w:ind w:left="0" w:right="174" w:firstLine="426"/>
        <w:jc w:val="right"/>
        <w:rPr>
          <w:i/>
          <w:sz w:val="18"/>
          <w:szCs w:val="18"/>
        </w:rPr>
      </w:pPr>
      <w:r w:rsidRPr="0010207B">
        <w:rPr>
          <w:i/>
          <w:sz w:val="18"/>
          <w:szCs w:val="18"/>
        </w:rPr>
        <w:t>к решению Думы Хомутовского</w:t>
      </w:r>
    </w:p>
    <w:p w:rsidR="0010207B" w:rsidRPr="0010207B" w:rsidRDefault="0010207B" w:rsidP="0010207B">
      <w:pPr>
        <w:pStyle w:val="af9"/>
        <w:tabs>
          <w:tab w:val="left" w:pos="3976"/>
        </w:tabs>
        <w:ind w:left="0" w:right="174" w:firstLine="426"/>
        <w:jc w:val="right"/>
        <w:rPr>
          <w:i/>
          <w:sz w:val="18"/>
          <w:szCs w:val="18"/>
        </w:rPr>
      </w:pPr>
      <w:r w:rsidRPr="0010207B">
        <w:rPr>
          <w:i/>
          <w:sz w:val="18"/>
          <w:szCs w:val="18"/>
        </w:rPr>
        <w:t>муниципального образования</w:t>
      </w:r>
    </w:p>
    <w:p w:rsidR="0010207B" w:rsidRPr="0010207B" w:rsidRDefault="0010207B" w:rsidP="0010207B">
      <w:pPr>
        <w:pStyle w:val="af9"/>
        <w:tabs>
          <w:tab w:val="left" w:pos="3976"/>
        </w:tabs>
        <w:ind w:left="0" w:right="174" w:firstLine="426"/>
        <w:jc w:val="right"/>
        <w:rPr>
          <w:i/>
          <w:sz w:val="18"/>
          <w:szCs w:val="18"/>
        </w:rPr>
      </w:pPr>
      <w:r w:rsidRPr="00C037A2">
        <w:rPr>
          <w:i/>
          <w:sz w:val="18"/>
          <w:szCs w:val="18"/>
        </w:rPr>
        <w:t xml:space="preserve">от </w:t>
      </w:r>
      <w:r w:rsidR="00C037A2">
        <w:rPr>
          <w:i/>
          <w:sz w:val="18"/>
          <w:szCs w:val="18"/>
          <w:u w:val="single"/>
        </w:rPr>
        <w:t>28.12.2023</w:t>
      </w:r>
      <w:r w:rsidRPr="00C037A2">
        <w:rPr>
          <w:i/>
          <w:sz w:val="18"/>
          <w:szCs w:val="18"/>
        </w:rPr>
        <w:t>№_</w:t>
      </w:r>
      <w:r w:rsidR="00C037A2">
        <w:rPr>
          <w:i/>
          <w:sz w:val="18"/>
          <w:szCs w:val="18"/>
          <w:u w:val="single"/>
        </w:rPr>
        <w:t>20-95 д</w:t>
      </w:r>
    </w:p>
    <w:p w:rsidR="0010207B" w:rsidRPr="0010207B" w:rsidRDefault="0010207B" w:rsidP="0010207B">
      <w:pPr>
        <w:pStyle w:val="af9"/>
        <w:tabs>
          <w:tab w:val="left" w:pos="3976"/>
        </w:tabs>
        <w:ind w:left="0" w:right="174" w:firstLine="426"/>
        <w:rPr>
          <w:sz w:val="18"/>
          <w:szCs w:val="18"/>
        </w:rPr>
      </w:pPr>
    </w:p>
    <w:p w:rsidR="0010207B" w:rsidRPr="0010207B" w:rsidRDefault="0010207B" w:rsidP="0010207B">
      <w:pPr>
        <w:pStyle w:val="af9"/>
        <w:tabs>
          <w:tab w:val="left" w:pos="3976"/>
        </w:tabs>
        <w:ind w:left="0" w:right="174" w:firstLine="426"/>
        <w:rPr>
          <w:sz w:val="18"/>
          <w:szCs w:val="18"/>
        </w:rPr>
      </w:pPr>
    </w:p>
    <w:p w:rsidR="0010207B" w:rsidRPr="0010207B" w:rsidRDefault="0010207B" w:rsidP="0010207B">
      <w:pPr>
        <w:pStyle w:val="af9"/>
        <w:tabs>
          <w:tab w:val="left" w:pos="3976"/>
        </w:tabs>
        <w:ind w:left="0" w:right="174" w:firstLine="426"/>
        <w:jc w:val="center"/>
        <w:rPr>
          <w:sz w:val="18"/>
          <w:szCs w:val="18"/>
        </w:rPr>
      </w:pPr>
      <w:r w:rsidRPr="0010207B">
        <w:rPr>
          <w:sz w:val="18"/>
          <w:szCs w:val="18"/>
        </w:rPr>
        <w:t>Прогнозируемые доходы бюджета Хомутовского муниципального образования на 2023 год</w:t>
      </w:r>
    </w:p>
    <w:p w:rsidR="0010207B" w:rsidRPr="0010207B" w:rsidRDefault="0010207B" w:rsidP="0010207B">
      <w:pPr>
        <w:pStyle w:val="af9"/>
        <w:tabs>
          <w:tab w:val="left" w:pos="3976"/>
        </w:tabs>
        <w:ind w:left="0" w:right="174" w:firstLine="426"/>
        <w:rPr>
          <w:sz w:val="18"/>
          <w:szCs w:val="18"/>
        </w:rPr>
      </w:pPr>
    </w:p>
    <w:p w:rsidR="0010207B" w:rsidRDefault="0010207B" w:rsidP="0010207B">
      <w:pPr>
        <w:pStyle w:val="af9"/>
        <w:tabs>
          <w:tab w:val="left" w:pos="3976"/>
        </w:tabs>
        <w:ind w:left="0" w:right="174" w:firstLine="426"/>
        <w:rPr>
          <w:sz w:val="18"/>
          <w:szCs w:val="18"/>
        </w:rPr>
      </w:pPr>
      <w:r w:rsidRPr="0010207B">
        <w:rPr>
          <w:sz w:val="18"/>
          <w:szCs w:val="18"/>
        </w:rPr>
        <w:t>Единица измерения: тыс. руб.</w:t>
      </w:r>
    </w:p>
    <w:tbl>
      <w:tblPr>
        <w:tblStyle w:val="TableStyle0100"/>
        <w:tblW w:w="5000" w:type="pct"/>
        <w:tblInd w:w="0" w:type="dxa"/>
        <w:tblLook w:val="04A0" w:firstRow="1" w:lastRow="0" w:firstColumn="1" w:lastColumn="0" w:noHBand="0" w:noVBand="1"/>
      </w:tblPr>
      <w:tblGrid>
        <w:gridCol w:w="6702"/>
        <w:gridCol w:w="635"/>
        <w:gridCol w:w="1957"/>
        <w:gridCol w:w="1112"/>
      </w:tblGrid>
      <w:tr w:rsidR="004C1549" w:rsidRPr="004C1549" w:rsidTr="004C1549">
        <w:trPr>
          <w:cantSplit/>
        </w:trPr>
        <w:tc>
          <w:tcPr>
            <w:tcW w:w="6250" w:type="dxa"/>
            <w:tcBorders>
              <w:top w:val="single" w:sz="10" w:space="0" w:color="auto"/>
              <w:left w:val="single" w:sz="10" w:space="0" w:color="auto"/>
              <w:bottom w:val="single" w:sz="10" w:space="0" w:color="auto"/>
              <w:right w:val="single" w:sz="5" w:space="0" w:color="auto"/>
            </w:tcBorders>
            <w:shd w:val="clear" w:color="auto" w:fill="auto"/>
            <w:vAlign w:val="center"/>
          </w:tcPr>
          <w:p w:rsidR="004C1549" w:rsidRPr="004C1549" w:rsidRDefault="004C1549" w:rsidP="004C1549">
            <w:pPr>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Наименование показателя</w:t>
            </w:r>
          </w:p>
        </w:tc>
        <w:tc>
          <w:tcPr>
            <w:tcW w:w="592" w:type="dxa"/>
            <w:tcBorders>
              <w:top w:val="single" w:sz="10" w:space="0" w:color="auto"/>
              <w:left w:val="single" w:sz="5" w:space="0" w:color="auto"/>
              <w:bottom w:val="single" w:sz="10" w:space="0" w:color="auto"/>
              <w:right w:val="single" w:sz="5" w:space="0" w:color="auto"/>
            </w:tcBorders>
            <w:shd w:val="clear" w:color="auto" w:fill="auto"/>
            <w:vAlign w:val="center"/>
          </w:tcPr>
          <w:p w:rsidR="004C1549" w:rsidRPr="004C1549" w:rsidRDefault="004C1549" w:rsidP="004C1549">
            <w:pPr>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ППП</w:t>
            </w:r>
          </w:p>
        </w:tc>
        <w:tc>
          <w:tcPr>
            <w:tcW w:w="1825" w:type="dxa"/>
            <w:tcBorders>
              <w:top w:val="single" w:sz="10" w:space="0" w:color="auto"/>
              <w:left w:val="single" w:sz="5" w:space="0" w:color="auto"/>
              <w:bottom w:val="none" w:sz="5" w:space="0" w:color="auto"/>
            </w:tcBorders>
            <w:shd w:val="clear" w:color="auto" w:fill="auto"/>
            <w:vAlign w:val="center"/>
          </w:tcPr>
          <w:p w:rsidR="004C1549" w:rsidRPr="004C1549" w:rsidRDefault="004C1549" w:rsidP="004C1549">
            <w:pPr>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Классификатор доходов</w:t>
            </w:r>
          </w:p>
        </w:tc>
        <w:tc>
          <w:tcPr>
            <w:tcW w:w="1037" w:type="dxa"/>
            <w:tcBorders>
              <w:top w:val="single" w:sz="10" w:space="0" w:color="auto"/>
              <w:left w:val="single" w:sz="5" w:space="0" w:color="auto"/>
              <w:bottom w:val="single" w:sz="10" w:space="0" w:color="auto"/>
              <w:right w:val="single" w:sz="10" w:space="0" w:color="auto"/>
            </w:tcBorders>
            <w:shd w:val="clear" w:color="auto" w:fill="auto"/>
            <w:vAlign w:val="center"/>
          </w:tcPr>
          <w:p w:rsidR="004C1549" w:rsidRPr="004C1549" w:rsidRDefault="004C1549" w:rsidP="004C1549">
            <w:pPr>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Сумма на 2023 год</w:t>
            </w:r>
          </w:p>
        </w:tc>
      </w:tr>
    </w:tbl>
    <w:tbl>
      <w:tblPr>
        <w:tblStyle w:val="TableStyle189"/>
        <w:tblW w:w="4986" w:type="pct"/>
        <w:tblInd w:w="13" w:type="dxa"/>
        <w:tblLook w:val="04A0" w:firstRow="1" w:lastRow="0" w:firstColumn="1" w:lastColumn="0" w:noHBand="0" w:noVBand="1"/>
      </w:tblPr>
      <w:tblGrid>
        <w:gridCol w:w="50"/>
        <w:gridCol w:w="32"/>
        <w:gridCol w:w="50"/>
        <w:gridCol w:w="32"/>
        <w:gridCol w:w="77"/>
        <w:gridCol w:w="32"/>
        <w:gridCol w:w="65"/>
        <w:gridCol w:w="82"/>
        <w:gridCol w:w="66"/>
        <w:gridCol w:w="16"/>
        <w:gridCol w:w="50"/>
        <w:gridCol w:w="50"/>
        <w:gridCol w:w="2335"/>
        <w:gridCol w:w="3805"/>
        <w:gridCol w:w="569"/>
        <w:gridCol w:w="29"/>
        <w:gridCol w:w="1969"/>
        <w:gridCol w:w="29"/>
        <w:gridCol w:w="760"/>
        <w:gridCol w:w="279"/>
      </w:tblGrid>
      <w:tr w:rsidR="004C1549" w:rsidRPr="004C1549" w:rsidTr="004C1549">
        <w:trPr>
          <w:cantSplit/>
        </w:trPr>
        <w:tc>
          <w:tcPr>
            <w:tcW w:w="689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НАЛОГОВЫЕ И НЕНАЛОГОВЫЕ ДОХОДЫ</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10000000000000000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103 135.92</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НАЛОГИ НА ПРИБЫЛЬ, ДОХОДЫ</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10100000000000000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15 493.56</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Налог на доходы физических лиц</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10102000010000110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15 493.56</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10102010010000110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12 471.70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10102020010000110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66.90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10102030010000110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950.60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10102040010000110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366.99</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roofErr w:type="gramStart"/>
            <w:r w:rsidRPr="004C1549">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4C1549">
              <w:rPr>
                <w:rFonts w:ascii="Times New Roman" w:eastAsiaTheme="minorEastAsia" w:hAnsi="Times New Roman" w:cs="Times New Roman"/>
                <w:sz w:val="18"/>
                <w:szCs w:val="18"/>
              </w:rPr>
              <w:t xml:space="preserve"> в виде дивидендов)</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10102080010000110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270.00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10102130010000110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200.45</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10102140010000110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1 166.92</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10300000000000000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22 515.50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Акцизы по подакцизным товарам (продукции), производимым на территории Российской Федерации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10302000010000110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22 515.50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10302230010000110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11 710.40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10302231010000110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11 710.40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уплаты акцизов на моторные масла для дизельных и (или) карбюраторных (</w:t>
            </w:r>
            <w:proofErr w:type="spellStart"/>
            <w:r w:rsidRPr="004C1549">
              <w:rPr>
                <w:rFonts w:ascii="Times New Roman" w:eastAsiaTheme="minorEastAsia" w:hAnsi="Times New Roman" w:cs="Times New Roman"/>
                <w:i/>
                <w:sz w:val="18"/>
                <w:szCs w:val="18"/>
              </w:rPr>
              <w:t>инжекторных</w:t>
            </w:r>
            <w:proofErr w:type="spellEnd"/>
            <w:r w:rsidRPr="004C1549">
              <w:rPr>
                <w:rFonts w:ascii="Times New Roman" w:eastAsiaTheme="minorEastAsia" w:hAnsi="Times New Roman" w:cs="Times New Roman"/>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10302240010000110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58.30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4C1549">
              <w:rPr>
                <w:rFonts w:ascii="Times New Roman" w:eastAsiaTheme="minorEastAsia" w:hAnsi="Times New Roman" w:cs="Times New Roman"/>
                <w:sz w:val="18"/>
                <w:szCs w:val="18"/>
              </w:rPr>
              <w:t>инжекторных</w:t>
            </w:r>
            <w:proofErr w:type="spellEnd"/>
            <w:r w:rsidRPr="004C1549">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10302241010000110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58.30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10302250010000110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12 155.80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10302251010000110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12 155.80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10302260010000110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-1 409.00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10302261010000110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-1 409.00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НАЛОГИ НА СОВОКУПНЫЙ ДОХОД</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10500000000000000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3 669.28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Единый сельскохозяйственный налог</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10503000010000110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3 669.28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Единый сельскохозяйственный налог</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10503010010000110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3 669.28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НАЛОГИ НА ИМУЩЕСТВО</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10600000000000000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45 799.19</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Налог на имущество физических лиц</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10601000000000110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6 473.19</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10601030100000110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6 473.19</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Земельный налог</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10606000000000110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39 326.00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Земельный налог с организаций</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10606030000000110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15 609.00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735"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Земельный налог с организаций, обладающих земельным участком, расположенным в границах сельских поселений</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10606033100000110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15 609.00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roofErr w:type="gramStart"/>
            <w:r w:rsidRPr="004C1549">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10606033101000110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15 609.00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Земельный налог с физических лиц</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10606040000000110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23 717.00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10606043100000110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23 717.00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ШТРАФЫ, САНКЦИИ, ВОЗМЕЩЕНИЕ УЩЕРБА</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11600000000000000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lang w:val="en-US"/>
              </w:rPr>
            </w:pPr>
            <w:r w:rsidRPr="004C1549">
              <w:rPr>
                <w:rFonts w:ascii="Times New Roman" w:eastAsiaTheme="minorEastAsia" w:hAnsi="Times New Roman" w:cs="Times New Roman"/>
                <w:i/>
                <w:sz w:val="18"/>
                <w:szCs w:val="18"/>
                <w:lang w:val="en-US"/>
              </w:rPr>
              <w:t>600</w:t>
            </w:r>
            <w:r w:rsidRPr="004C1549">
              <w:rPr>
                <w:rFonts w:ascii="Times New Roman" w:eastAsiaTheme="minorEastAsia" w:hAnsi="Times New Roman" w:cs="Times New Roman"/>
                <w:i/>
                <w:sz w:val="18"/>
                <w:szCs w:val="18"/>
              </w:rPr>
              <w:t>.</w:t>
            </w:r>
            <w:r w:rsidRPr="004C1549">
              <w:rPr>
                <w:rFonts w:ascii="Times New Roman" w:eastAsiaTheme="minorEastAsia" w:hAnsi="Times New Roman" w:cs="Times New Roman"/>
                <w:i/>
                <w:sz w:val="18"/>
                <w:szCs w:val="18"/>
                <w:lang w:val="en-US"/>
              </w:rPr>
              <w:t>00</w:t>
            </w:r>
          </w:p>
        </w:tc>
      </w:tr>
      <w:tr w:rsidR="004C1549" w:rsidRPr="004C1549" w:rsidTr="004C1549">
        <w:trPr>
          <w:cantSplit/>
        </w:trPr>
        <w:tc>
          <w:tcPr>
            <w:tcW w:w="635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pBdr>
                <w:left w:val="single" w:sz="4" w:space="4" w:color="auto"/>
              </w:pBdr>
              <w:ind w:firstLine="284"/>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Доходы от сумм пеней, предусмотренных законодательством</w:t>
            </w:r>
          </w:p>
          <w:p w:rsidR="004C1549" w:rsidRPr="004C1549" w:rsidRDefault="004C1549" w:rsidP="004C1549">
            <w:pPr>
              <w:pBdr>
                <w:left w:val="single" w:sz="4" w:space="4" w:color="auto"/>
              </w:pBdr>
              <w:ind w:firstLine="284"/>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 Российской Федерации о налогах и сборах, подлежащие</w:t>
            </w:r>
          </w:p>
          <w:p w:rsidR="004C1549" w:rsidRPr="004C1549" w:rsidRDefault="004C1549" w:rsidP="004C1549">
            <w:pPr>
              <w:pBdr>
                <w:left w:val="single" w:sz="4" w:space="4" w:color="auto"/>
              </w:pBdr>
              <w:ind w:firstLine="284"/>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 зачислению в бюджеты субъектов Российской Федерации </w:t>
            </w:r>
            <w:proofErr w:type="gramStart"/>
            <w:r w:rsidRPr="004C1549">
              <w:rPr>
                <w:rFonts w:ascii="Times New Roman" w:eastAsiaTheme="minorEastAsia" w:hAnsi="Times New Roman" w:cs="Times New Roman"/>
                <w:sz w:val="18"/>
                <w:szCs w:val="18"/>
              </w:rPr>
              <w:t>по</w:t>
            </w:r>
            <w:proofErr w:type="gramEnd"/>
          </w:p>
          <w:p w:rsidR="004C1549" w:rsidRPr="004C1549" w:rsidRDefault="004C1549" w:rsidP="004C1549">
            <w:pPr>
              <w:pBdr>
                <w:left w:val="single" w:sz="4" w:space="4" w:color="auto"/>
              </w:pBdr>
              <w:ind w:firstLine="284"/>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 нормативу, установленному Бюджетным кодексом Российской</w:t>
            </w:r>
          </w:p>
          <w:p w:rsidR="004C1549" w:rsidRPr="004C1549" w:rsidRDefault="004C1549" w:rsidP="004C1549">
            <w:pPr>
              <w:pBdr>
                <w:left w:val="single" w:sz="4" w:space="4" w:color="auto"/>
              </w:pBdr>
              <w:ind w:firstLine="284"/>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 Федерации, распределяемые Федеральным казначейством </w:t>
            </w:r>
            <w:proofErr w:type="gramStart"/>
            <w:r w:rsidRPr="004C1549">
              <w:rPr>
                <w:rFonts w:ascii="Times New Roman" w:eastAsiaTheme="minorEastAsia" w:hAnsi="Times New Roman" w:cs="Times New Roman"/>
                <w:sz w:val="18"/>
                <w:szCs w:val="18"/>
              </w:rPr>
              <w:t>между</w:t>
            </w:r>
            <w:proofErr w:type="gramEnd"/>
          </w:p>
          <w:p w:rsidR="004C1549" w:rsidRPr="004C1549" w:rsidRDefault="004C1549" w:rsidP="004C1549">
            <w:pPr>
              <w:pBdr>
                <w:left w:val="single" w:sz="4" w:space="4" w:color="auto"/>
              </w:pBdr>
              <w:ind w:firstLine="284"/>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 бюджетами субъектов Российской Федерации в соответствии </w:t>
            </w:r>
            <w:proofErr w:type="gramStart"/>
            <w:r w:rsidRPr="004C1549">
              <w:rPr>
                <w:rFonts w:ascii="Times New Roman" w:eastAsiaTheme="minorEastAsia" w:hAnsi="Times New Roman" w:cs="Times New Roman"/>
                <w:sz w:val="18"/>
                <w:szCs w:val="18"/>
              </w:rPr>
              <w:t>с</w:t>
            </w:r>
            <w:proofErr w:type="gramEnd"/>
          </w:p>
          <w:p w:rsidR="004C1549" w:rsidRPr="004C1549" w:rsidRDefault="004C1549" w:rsidP="004C1549">
            <w:pPr>
              <w:pBdr>
                <w:left w:val="single" w:sz="4" w:space="4" w:color="auto"/>
              </w:pBdr>
              <w:ind w:firstLine="284"/>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 федеральным законом о федеральном бюджете</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182</w:t>
            </w:r>
          </w:p>
        </w:tc>
        <w:tc>
          <w:tcPr>
            <w:tcW w:w="1856" w:type="dxa"/>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11618000020000140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600.00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ГОСУДАРСТВЕННАЯ ПОШЛИНА</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10800000000000000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57.13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10804000010000110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57.13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10804020010000110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57.13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11100000000000000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215.03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11105000000000120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215.02</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roofErr w:type="gramStart"/>
            <w:r w:rsidRPr="004C1549">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11105020000000120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24.44</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roofErr w:type="gramStart"/>
            <w:r w:rsidRPr="004C1549">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11105025100000120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24.44</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11105070000000120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190.58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11105075100000120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190.58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11105300000000120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0.01</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11105320000000120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0.01</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11105325100000120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0.01</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11109000000000120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0.00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11109040000000120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0.00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11109045100000120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0.00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11300000000000000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3 291.39</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Доходы от оказания платных услуг (работ)</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11301000000000130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3 000.83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Прочие доходы от оказания платных услуг (работ)</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11301990000000130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3 000.83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11301995100000130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3 000.83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Доходы от компенсации затрат государства</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11302000000000130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290.56</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поступающие в порядке возмещения расходов, понесенных в связи с эксплуатацией имущества</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11302060000000130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10.56</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11302065100000130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10.56</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Прочие доходы от компенсации затрат государства</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11302990000000130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280.00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Прочие доходы от компенсации затрат бюджетов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11302995100000130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280.00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ПРОДАЖИ МАТЕРИАЛЬНЫХ И НЕМАТЕРИАЛЬНЫХ АКТИВОВ</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11400000000000000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9 938.56</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11402000000000000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5 371.92</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11402050100000410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5 371.92</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11402053100000410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5 371.92</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Доходы от продажи земельных участков, находящихся в государственной и муниципальной собственности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11406000000000430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3 630.89</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11406020000000430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3 630.89</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11406025100000430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3 630.89</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11406300000000430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935.75</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11406320000000430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935.75</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11406325100000430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935.75</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ШТРАФЫ, САНКЦИИ, ВОЗМЕЩЕНИЕ УЩЕРБА</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11600000000000000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 418.51</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11602000020000140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14.93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11602020020000140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14.93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11607000000000140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403.58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roofErr w:type="gramStart"/>
            <w:r w:rsidRPr="004C1549">
              <w:rPr>
                <w:rFonts w:ascii="Times New Roman" w:eastAsiaTheme="minorEastAsia" w:hAnsi="Times New Roman" w:cs="Times New Roman"/>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11607010000000140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403.58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roofErr w:type="gramStart"/>
            <w:r w:rsidRPr="004C1549">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11607010100000140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403.58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ПРОЧИЕ НЕНАЛОГОВЫЕ ДОХОДЫ</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11700000000000000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1 137.78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Невыясненные поступления</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11701000000000180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14.56</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Невыясненные поступления, зачисляемые в бюджеты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11701050100000180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14.56</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пешеходной дорожки в </w:t>
            </w:r>
            <w:proofErr w:type="spellStart"/>
            <w:r w:rsidRPr="004C1549">
              <w:rPr>
                <w:rFonts w:ascii="Times New Roman" w:eastAsiaTheme="minorEastAsia" w:hAnsi="Times New Roman" w:cs="Times New Roman"/>
                <w:sz w:val="18"/>
                <w:szCs w:val="18"/>
              </w:rPr>
              <w:t>с</w:t>
            </w:r>
            <w:proofErr w:type="gramStart"/>
            <w:r w:rsidRPr="004C1549">
              <w:rPr>
                <w:rFonts w:ascii="Times New Roman" w:eastAsiaTheme="minorEastAsia" w:hAnsi="Times New Roman" w:cs="Times New Roman"/>
                <w:sz w:val="18"/>
                <w:szCs w:val="18"/>
              </w:rPr>
              <w:t>.Х</w:t>
            </w:r>
            <w:proofErr w:type="gramEnd"/>
            <w:r w:rsidRPr="004C1549">
              <w:rPr>
                <w:rFonts w:ascii="Times New Roman" w:eastAsiaTheme="minorEastAsia" w:hAnsi="Times New Roman" w:cs="Times New Roman"/>
                <w:sz w:val="18"/>
                <w:szCs w:val="18"/>
              </w:rPr>
              <w:t>омутово</w:t>
            </w:r>
            <w:proofErr w:type="spellEnd"/>
            <w:r w:rsidRPr="004C1549">
              <w:rPr>
                <w:rFonts w:ascii="Times New Roman" w:eastAsiaTheme="minorEastAsia" w:hAnsi="Times New Roman" w:cs="Times New Roman"/>
                <w:sz w:val="18"/>
                <w:szCs w:val="18"/>
              </w:rPr>
              <w:t xml:space="preserve"> по инициативному проекту "Безопасный пешеход")</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11715030100009150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231.00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детской игровой площадки в </w:t>
            </w:r>
            <w:proofErr w:type="spellStart"/>
            <w:r w:rsidRPr="004C1549">
              <w:rPr>
                <w:rFonts w:ascii="Times New Roman" w:eastAsiaTheme="minorEastAsia" w:hAnsi="Times New Roman" w:cs="Times New Roman"/>
                <w:sz w:val="18"/>
                <w:szCs w:val="18"/>
              </w:rPr>
              <w:t>п</w:t>
            </w:r>
            <w:proofErr w:type="gramStart"/>
            <w:r w:rsidRPr="004C1549">
              <w:rPr>
                <w:rFonts w:ascii="Times New Roman" w:eastAsiaTheme="minorEastAsia" w:hAnsi="Times New Roman" w:cs="Times New Roman"/>
                <w:sz w:val="18"/>
                <w:szCs w:val="18"/>
              </w:rPr>
              <w:t>.Г</w:t>
            </w:r>
            <w:proofErr w:type="gramEnd"/>
            <w:r w:rsidRPr="004C1549">
              <w:rPr>
                <w:rFonts w:ascii="Times New Roman" w:eastAsiaTheme="minorEastAsia" w:hAnsi="Times New Roman" w:cs="Times New Roman"/>
                <w:sz w:val="18"/>
                <w:szCs w:val="18"/>
              </w:rPr>
              <w:t>орный</w:t>
            </w:r>
            <w:proofErr w:type="spellEnd"/>
            <w:r w:rsidRPr="004C1549">
              <w:rPr>
                <w:rFonts w:ascii="Times New Roman" w:eastAsiaTheme="minorEastAsia" w:hAnsi="Times New Roman" w:cs="Times New Roman"/>
                <w:sz w:val="18"/>
                <w:szCs w:val="18"/>
              </w:rPr>
              <w:t xml:space="preserve"> по инициативному проекту "</w:t>
            </w:r>
            <w:proofErr w:type="spellStart"/>
            <w:r w:rsidRPr="004C1549">
              <w:rPr>
                <w:rFonts w:ascii="Times New Roman" w:eastAsiaTheme="minorEastAsia" w:hAnsi="Times New Roman" w:cs="Times New Roman"/>
                <w:sz w:val="18"/>
                <w:szCs w:val="18"/>
              </w:rPr>
              <w:t>Игроград</w:t>
            </w:r>
            <w:proofErr w:type="spellEnd"/>
            <w:r w:rsidRPr="004C1549">
              <w:rPr>
                <w:rFonts w:ascii="Times New Roman" w:eastAsiaTheme="minorEastAsia" w:hAnsi="Times New Roman" w:cs="Times New Roman"/>
                <w:sz w:val="18"/>
                <w:szCs w:val="18"/>
              </w:rPr>
              <w:t>")</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11715030100010150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222.20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детской игровой площадки в </w:t>
            </w:r>
            <w:proofErr w:type="spellStart"/>
            <w:r w:rsidRPr="004C1549">
              <w:rPr>
                <w:rFonts w:ascii="Times New Roman" w:eastAsiaTheme="minorEastAsia" w:hAnsi="Times New Roman" w:cs="Times New Roman"/>
                <w:sz w:val="18"/>
                <w:szCs w:val="18"/>
              </w:rPr>
              <w:t>п</w:t>
            </w:r>
            <w:proofErr w:type="gramStart"/>
            <w:r w:rsidRPr="004C1549">
              <w:rPr>
                <w:rFonts w:ascii="Times New Roman" w:eastAsiaTheme="minorEastAsia" w:hAnsi="Times New Roman" w:cs="Times New Roman"/>
                <w:sz w:val="18"/>
                <w:szCs w:val="18"/>
              </w:rPr>
              <w:t>.П</w:t>
            </w:r>
            <w:proofErr w:type="gramEnd"/>
            <w:r w:rsidRPr="004C1549">
              <w:rPr>
                <w:rFonts w:ascii="Times New Roman" w:eastAsiaTheme="minorEastAsia" w:hAnsi="Times New Roman" w:cs="Times New Roman"/>
                <w:sz w:val="18"/>
                <w:szCs w:val="18"/>
              </w:rPr>
              <w:t>лишкино</w:t>
            </w:r>
            <w:proofErr w:type="spellEnd"/>
            <w:r w:rsidRPr="004C1549">
              <w:rPr>
                <w:rFonts w:ascii="Times New Roman" w:eastAsiaTheme="minorEastAsia" w:hAnsi="Times New Roman" w:cs="Times New Roman"/>
                <w:sz w:val="18"/>
                <w:szCs w:val="18"/>
              </w:rPr>
              <w:t xml:space="preserve"> по инициативному проекту "Лесная полянка")</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11715030100011150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222.20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Инициативные платежи, зачисляемые в бюджеты сельских поселений (выполнение работ по благоустройству территории в </w:t>
            </w:r>
            <w:proofErr w:type="spellStart"/>
            <w:r w:rsidRPr="004C1549">
              <w:rPr>
                <w:rFonts w:ascii="Times New Roman" w:eastAsiaTheme="minorEastAsia" w:hAnsi="Times New Roman" w:cs="Times New Roman"/>
                <w:sz w:val="18"/>
                <w:szCs w:val="18"/>
              </w:rPr>
              <w:t>д</w:t>
            </w:r>
            <w:proofErr w:type="gramStart"/>
            <w:r w:rsidRPr="004C1549">
              <w:rPr>
                <w:rFonts w:ascii="Times New Roman" w:eastAsiaTheme="minorEastAsia" w:hAnsi="Times New Roman" w:cs="Times New Roman"/>
                <w:sz w:val="18"/>
                <w:szCs w:val="18"/>
              </w:rPr>
              <w:t>.К</w:t>
            </w:r>
            <w:proofErr w:type="gramEnd"/>
            <w:r w:rsidRPr="004C1549">
              <w:rPr>
                <w:rFonts w:ascii="Times New Roman" w:eastAsiaTheme="minorEastAsia" w:hAnsi="Times New Roman" w:cs="Times New Roman"/>
                <w:sz w:val="18"/>
                <w:szCs w:val="18"/>
              </w:rPr>
              <w:t>уда</w:t>
            </w:r>
            <w:proofErr w:type="spellEnd"/>
            <w:r w:rsidRPr="004C1549">
              <w:rPr>
                <w:rFonts w:ascii="Times New Roman" w:eastAsiaTheme="minorEastAsia" w:hAnsi="Times New Roman" w:cs="Times New Roman"/>
                <w:sz w:val="18"/>
                <w:szCs w:val="18"/>
              </w:rPr>
              <w:t xml:space="preserve"> по инициативному проекту "</w:t>
            </w:r>
            <w:proofErr w:type="spellStart"/>
            <w:r w:rsidRPr="004C1549">
              <w:rPr>
                <w:rFonts w:ascii="Times New Roman" w:eastAsiaTheme="minorEastAsia" w:hAnsi="Times New Roman" w:cs="Times New Roman"/>
                <w:sz w:val="18"/>
                <w:szCs w:val="18"/>
              </w:rPr>
              <w:t>Кудинка</w:t>
            </w:r>
            <w:proofErr w:type="spellEnd"/>
            <w:r w:rsidRPr="004C1549">
              <w:rPr>
                <w:rFonts w:ascii="Times New Roman" w:eastAsiaTheme="minorEastAsia" w:hAnsi="Times New Roman" w:cs="Times New Roman"/>
                <w:sz w:val="18"/>
                <w:szCs w:val="18"/>
              </w:rPr>
              <w:t>")</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11715030100012150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222.22</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 xml:space="preserve">Инициативные платежи, зачисляемые в бюджеты сельских поселений (устройство спортивной площадки в </w:t>
            </w:r>
            <w:proofErr w:type="spellStart"/>
            <w:r w:rsidRPr="004C1549">
              <w:rPr>
                <w:rFonts w:ascii="Times New Roman" w:eastAsiaTheme="minorEastAsia" w:hAnsi="Times New Roman" w:cs="Times New Roman"/>
                <w:sz w:val="18"/>
                <w:szCs w:val="18"/>
              </w:rPr>
              <w:t>д</w:t>
            </w:r>
            <w:proofErr w:type="gramStart"/>
            <w:r w:rsidRPr="004C1549">
              <w:rPr>
                <w:rFonts w:ascii="Times New Roman" w:eastAsiaTheme="minorEastAsia" w:hAnsi="Times New Roman" w:cs="Times New Roman"/>
                <w:sz w:val="18"/>
                <w:szCs w:val="18"/>
              </w:rPr>
              <w:t>.К</w:t>
            </w:r>
            <w:proofErr w:type="gramEnd"/>
            <w:r w:rsidRPr="004C1549">
              <w:rPr>
                <w:rFonts w:ascii="Times New Roman" w:eastAsiaTheme="minorEastAsia" w:hAnsi="Times New Roman" w:cs="Times New Roman"/>
                <w:sz w:val="18"/>
                <w:szCs w:val="18"/>
              </w:rPr>
              <w:t>уда</w:t>
            </w:r>
            <w:proofErr w:type="spellEnd"/>
            <w:r w:rsidRPr="004C1549">
              <w:rPr>
                <w:rFonts w:ascii="Times New Roman" w:eastAsiaTheme="minorEastAsia" w:hAnsi="Times New Roman" w:cs="Times New Roman"/>
                <w:sz w:val="18"/>
                <w:szCs w:val="18"/>
              </w:rPr>
              <w:t xml:space="preserve"> по инициативному проекту "Физкультура - жизнь!")</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11715030100013150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222.20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Прочие неналоговые доходы в части невыясненных поступлений, по которым не осуществлен возврат (уточнение) не позднее трех лет со дня их зачисления на единый счет соответствующего бюджета бюджетной системы Российской Федерации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11716000000000180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3.40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11716000100000180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3.40</w:t>
            </w:r>
          </w:p>
        </w:tc>
      </w:tr>
      <w:tr w:rsidR="004C1549" w:rsidRPr="004C1549" w:rsidTr="004C1549">
        <w:trPr>
          <w:cantSplit/>
        </w:trPr>
        <w:tc>
          <w:tcPr>
            <w:tcW w:w="6891"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БЕЗВОЗМЕЗДНЫЕ ПОСТУПЛЕНИЯ</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20000000000000000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701 548.94</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700 564.81</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Дотации бюджетам бюджетной системы Российской Федерации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20210000000000150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84 284.98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20216001000000150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84 284.98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20216001100000150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84 284.98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Субсидии бюджетам бюджетной системы Российской Федерации (межбюджетные субсидии)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20220000000000150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604 091.42</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Субсидии бюджетам на развитие транспортной инфраструктуры на сельских территориях</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20225372000000150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180 708.50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Субсидии бюджетам сельских поселений на развитие транспортной инфраструктуры на сельских территориях</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20225372100000150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180 708.50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Субсидии бюджетам на реализацию программ формирования современной городской среды</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20225555000000150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10 527.80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20225555100000150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10 527.80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Субсидии бюджетам на обеспечение комплексного развития сельских территорий</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20225576000000150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334 507.08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20225576100000150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334 507.08</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Прочие субсидии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20229999000000150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78 348.04</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Прочие субсидии бюджетам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20229999100000150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78 348.04</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Субвенции бюджетам бюджетной системы Российской Федерации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20230000000000150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1 303.50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20230024000000150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0.70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20230024100000150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0.70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20235118000000150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1 302.80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20235118100000150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1 302.80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Иные межбюджетные трансферты</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20240000000000150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10 884.91</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20240014000000150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115.31</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20240014100000150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115.31</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76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Прочие межбюджетные трансферты, передаваемые бюджетам</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20249999000000150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10 769.60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20249999100000150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10 769.60</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43"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ПРОЧИЕ БЕЗВОЗМЕЗДНЫЕ ПОСТУПЛЕНИЯ</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20700000000000000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i/>
                <w:sz w:val="18"/>
                <w:szCs w:val="18"/>
              </w:rPr>
              <w:t>984.13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812"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Прочие безвозмездные поступления в бюджеты сельских поселений</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20705000100000150</w:t>
            </w:r>
          </w:p>
        </w:tc>
        <w:tc>
          <w:tcPr>
            <w:tcW w:w="1006"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984.13</w:t>
            </w:r>
          </w:p>
        </w:tc>
      </w:tr>
      <w:tr w:rsidR="004C1549" w:rsidRPr="004C1549" w:rsidTr="004C1549">
        <w:trPr>
          <w:cantSplit/>
        </w:trPr>
        <w:tc>
          <w:tcPr>
            <w:tcW w:w="48" w:type="dxa"/>
            <w:tcBorders>
              <w:left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p>
        </w:tc>
        <w:tc>
          <w:tcPr>
            <w:tcW w:w="5958"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4C1549" w:rsidRPr="004C1549" w:rsidRDefault="004C1549" w:rsidP="004C1549">
            <w:pP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56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734</w:t>
            </w:r>
          </w:p>
        </w:tc>
        <w:tc>
          <w:tcPr>
            <w:tcW w:w="1883" w:type="dxa"/>
            <w:gridSpan w:val="2"/>
            <w:tcBorders>
              <w:top w:val="single" w:sz="5" w:space="0" w:color="auto"/>
              <w:left w:val="single" w:sz="5" w:space="0" w:color="auto"/>
              <w:bottom w:val="single" w:sz="5" w:space="0" w:color="auto"/>
            </w:tcBorders>
            <w:shd w:val="clear" w:color="auto" w:fill="auto"/>
            <w:vAlign w:val="bottom"/>
          </w:tcPr>
          <w:p w:rsidR="004C1549" w:rsidRPr="004C1549" w:rsidRDefault="004C1549" w:rsidP="004C1549">
            <w:pPr>
              <w:wordWrap w:val="0"/>
              <w:jc w:val="center"/>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20705030100000150</w:t>
            </w:r>
          </w:p>
        </w:tc>
        <w:tc>
          <w:tcPr>
            <w:tcW w:w="97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sz w:val="18"/>
                <w:szCs w:val="18"/>
              </w:rPr>
              <w:t>984.13</w:t>
            </w:r>
          </w:p>
        </w:tc>
      </w:tr>
      <w:tr w:rsidR="004C1549" w:rsidRPr="004C1549" w:rsidTr="004C1549">
        <w:trPr>
          <w:cantSplit/>
        </w:trPr>
        <w:tc>
          <w:tcPr>
            <w:tcW w:w="48"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73"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77"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2201"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586" w:type="dxa"/>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563" w:type="dxa"/>
            <w:gridSpan w:val="2"/>
            <w:tcBorders>
              <w:top w:val="single" w:sz="10" w:space="0" w:color="auto"/>
            </w:tcBorders>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1883" w:type="dxa"/>
            <w:gridSpan w:val="2"/>
            <w:tcBorders>
              <w:top w:val="single" w:sz="10" w:space="0" w:color="auto"/>
            </w:tcBorders>
            <w:shd w:val="clear" w:color="auto" w:fill="auto"/>
            <w:vAlign w:val="bottom"/>
          </w:tcPr>
          <w:p w:rsidR="004C1549" w:rsidRPr="004C1549" w:rsidRDefault="004C1549" w:rsidP="004C1549">
            <w:pPr>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Итого доходов:</w:t>
            </w:r>
          </w:p>
        </w:tc>
        <w:tc>
          <w:tcPr>
            <w:tcW w:w="979"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4C1549" w:rsidRPr="004C1549" w:rsidRDefault="004C1549" w:rsidP="004C1549">
            <w:pPr>
              <w:wordWrap w:val="0"/>
              <w:jc w:val="right"/>
              <w:rPr>
                <w:rFonts w:ascii="Times New Roman" w:eastAsiaTheme="minorEastAsia" w:hAnsi="Times New Roman" w:cs="Times New Roman"/>
                <w:sz w:val="18"/>
                <w:szCs w:val="18"/>
              </w:rPr>
            </w:pPr>
            <w:r w:rsidRPr="004C1549">
              <w:rPr>
                <w:rFonts w:ascii="Times New Roman" w:eastAsiaTheme="minorEastAsia" w:hAnsi="Times New Roman" w:cs="Times New Roman"/>
                <w:b/>
                <w:sz w:val="18"/>
                <w:szCs w:val="18"/>
              </w:rPr>
              <w:t>804 684.86</w:t>
            </w:r>
          </w:p>
        </w:tc>
      </w:tr>
      <w:tr w:rsidR="004C1549" w:rsidRPr="004C1549" w:rsidTr="004C1549">
        <w:trPr>
          <w:cantSplit/>
        </w:trPr>
        <w:tc>
          <w:tcPr>
            <w:tcW w:w="48"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73"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0"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7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62"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15"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47"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2201"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3586"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563" w:type="dxa"/>
            <w:gridSpan w:val="2"/>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1883" w:type="dxa"/>
            <w:gridSpan w:val="2"/>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716"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c>
          <w:tcPr>
            <w:tcW w:w="263" w:type="dxa"/>
            <w:shd w:val="clear" w:color="auto" w:fill="auto"/>
            <w:vAlign w:val="bottom"/>
          </w:tcPr>
          <w:p w:rsidR="004C1549" w:rsidRPr="004C1549" w:rsidRDefault="004C1549" w:rsidP="004C1549">
            <w:pPr>
              <w:rPr>
                <w:rFonts w:ascii="Times New Roman" w:eastAsiaTheme="minorEastAsia" w:hAnsi="Times New Roman" w:cs="Times New Roman"/>
                <w:sz w:val="18"/>
                <w:szCs w:val="18"/>
              </w:rPr>
            </w:pPr>
          </w:p>
        </w:tc>
      </w:tr>
    </w:tbl>
    <w:p w:rsidR="0010207B" w:rsidRPr="0010207B" w:rsidRDefault="0010207B" w:rsidP="0010207B">
      <w:pPr>
        <w:pStyle w:val="af9"/>
        <w:tabs>
          <w:tab w:val="left" w:pos="3976"/>
        </w:tabs>
        <w:ind w:left="0" w:right="174" w:firstLine="426"/>
        <w:rPr>
          <w:sz w:val="18"/>
          <w:szCs w:val="18"/>
        </w:rPr>
      </w:pPr>
    </w:p>
    <w:p w:rsidR="00B73F9B" w:rsidRPr="004C1549" w:rsidRDefault="00B73F9B" w:rsidP="004C1549">
      <w:pPr>
        <w:pStyle w:val="af9"/>
        <w:tabs>
          <w:tab w:val="left" w:pos="3976"/>
        </w:tabs>
        <w:ind w:left="0" w:right="174" w:firstLine="426"/>
        <w:jc w:val="right"/>
        <w:rPr>
          <w:i/>
          <w:sz w:val="18"/>
          <w:szCs w:val="18"/>
        </w:rPr>
      </w:pPr>
    </w:p>
    <w:p w:rsidR="004C1549" w:rsidRPr="004C1549" w:rsidRDefault="004C1549" w:rsidP="004C1549">
      <w:pPr>
        <w:pStyle w:val="af9"/>
        <w:tabs>
          <w:tab w:val="left" w:pos="3976"/>
        </w:tabs>
        <w:ind w:left="0" w:right="174" w:firstLine="426"/>
        <w:jc w:val="right"/>
        <w:rPr>
          <w:i/>
          <w:sz w:val="18"/>
          <w:szCs w:val="18"/>
        </w:rPr>
      </w:pPr>
      <w:r w:rsidRPr="004C1549">
        <w:rPr>
          <w:i/>
          <w:sz w:val="18"/>
          <w:szCs w:val="18"/>
        </w:rPr>
        <w:tab/>
      </w:r>
      <w:r w:rsidRPr="004C1549">
        <w:rPr>
          <w:i/>
          <w:sz w:val="18"/>
          <w:szCs w:val="18"/>
        </w:rPr>
        <w:tab/>
        <w:t>Приложение 3</w:t>
      </w:r>
    </w:p>
    <w:p w:rsidR="004C1549" w:rsidRPr="004C1549" w:rsidRDefault="004C1549" w:rsidP="004C1549">
      <w:pPr>
        <w:pStyle w:val="af9"/>
        <w:tabs>
          <w:tab w:val="left" w:pos="3976"/>
        </w:tabs>
        <w:ind w:left="0" w:right="174" w:firstLine="426"/>
        <w:jc w:val="right"/>
        <w:rPr>
          <w:i/>
          <w:sz w:val="18"/>
          <w:szCs w:val="18"/>
        </w:rPr>
      </w:pPr>
      <w:r w:rsidRPr="004C1549">
        <w:rPr>
          <w:i/>
          <w:sz w:val="18"/>
          <w:szCs w:val="18"/>
        </w:rPr>
        <w:t>к решению Думы Хомутовского</w:t>
      </w:r>
    </w:p>
    <w:p w:rsidR="004C1549" w:rsidRPr="004C1549" w:rsidRDefault="004C1549" w:rsidP="004C1549">
      <w:pPr>
        <w:pStyle w:val="af9"/>
        <w:tabs>
          <w:tab w:val="left" w:pos="3976"/>
        </w:tabs>
        <w:ind w:left="0" w:right="174" w:firstLine="426"/>
        <w:jc w:val="right"/>
        <w:rPr>
          <w:i/>
          <w:sz w:val="18"/>
          <w:szCs w:val="18"/>
        </w:rPr>
      </w:pPr>
      <w:r w:rsidRPr="004C1549">
        <w:rPr>
          <w:i/>
          <w:sz w:val="18"/>
          <w:szCs w:val="18"/>
        </w:rPr>
        <w:t>муниципального образования</w:t>
      </w:r>
    </w:p>
    <w:p w:rsidR="004C1549" w:rsidRDefault="004C1549" w:rsidP="004C1549">
      <w:pPr>
        <w:pStyle w:val="af9"/>
        <w:tabs>
          <w:tab w:val="left" w:pos="3976"/>
        </w:tabs>
        <w:ind w:left="0" w:right="174" w:firstLine="426"/>
        <w:jc w:val="right"/>
        <w:rPr>
          <w:i/>
          <w:sz w:val="18"/>
          <w:szCs w:val="18"/>
          <w:u w:val="single"/>
        </w:rPr>
      </w:pPr>
      <w:r w:rsidRPr="004C1549">
        <w:rPr>
          <w:i/>
          <w:sz w:val="18"/>
          <w:szCs w:val="18"/>
        </w:rPr>
        <w:t xml:space="preserve">                                                                                                        </w:t>
      </w:r>
      <w:r w:rsidRPr="00C037A2">
        <w:rPr>
          <w:i/>
          <w:sz w:val="18"/>
          <w:szCs w:val="18"/>
        </w:rPr>
        <w:t xml:space="preserve">от </w:t>
      </w:r>
      <w:r w:rsidR="001D6884">
        <w:rPr>
          <w:i/>
          <w:sz w:val="18"/>
          <w:szCs w:val="18"/>
          <w:u w:val="single"/>
        </w:rPr>
        <w:t xml:space="preserve">28.12.2023 </w:t>
      </w:r>
      <w:r w:rsidRPr="00C037A2">
        <w:rPr>
          <w:i/>
          <w:sz w:val="18"/>
          <w:szCs w:val="18"/>
        </w:rPr>
        <w:t>№ _</w:t>
      </w:r>
      <w:r w:rsidR="00AB666F">
        <w:rPr>
          <w:i/>
          <w:sz w:val="18"/>
          <w:szCs w:val="18"/>
          <w:u w:val="single"/>
        </w:rPr>
        <w:t>20-95 д</w:t>
      </w:r>
    </w:p>
    <w:p w:rsidR="004C1549" w:rsidRPr="004C1549" w:rsidRDefault="004C1549" w:rsidP="004C1549">
      <w:pPr>
        <w:pStyle w:val="af9"/>
        <w:tabs>
          <w:tab w:val="left" w:pos="3976"/>
        </w:tabs>
        <w:ind w:left="0" w:right="174" w:firstLine="426"/>
        <w:rPr>
          <w:sz w:val="18"/>
          <w:szCs w:val="18"/>
        </w:rPr>
      </w:pPr>
    </w:p>
    <w:p w:rsidR="004C1549" w:rsidRPr="004C1549" w:rsidRDefault="004C1549" w:rsidP="004C1549">
      <w:pPr>
        <w:pStyle w:val="af9"/>
        <w:tabs>
          <w:tab w:val="left" w:pos="3976"/>
        </w:tabs>
        <w:ind w:left="0" w:right="174" w:firstLine="426"/>
        <w:rPr>
          <w:sz w:val="18"/>
          <w:szCs w:val="18"/>
        </w:rPr>
      </w:pPr>
    </w:p>
    <w:p w:rsidR="004C1549" w:rsidRPr="004C1549" w:rsidRDefault="004C1549" w:rsidP="00AB666F">
      <w:pPr>
        <w:pStyle w:val="af9"/>
        <w:tabs>
          <w:tab w:val="left" w:pos="3976"/>
        </w:tabs>
        <w:ind w:left="0" w:right="174" w:firstLine="426"/>
        <w:jc w:val="center"/>
        <w:rPr>
          <w:sz w:val="18"/>
          <w:szCs w:val="18"/>
        </w:rPr>
      </w:pPr>
      <w:r w:rsidRPr="004C1549">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2023 год</w:t>
      </w:r>
    </w:p>
    <w:p w:rsidR="004C1549" w:rsidRPr="004C1549" w:rsidRDefault="004C1549" w:rsidP="004C1549">
      <w:pPr>
        <w:pStyle w:val="af9"/>
        <w:tabs>
          <w:tab w:val="left" w:pos="3976"/>
        </w:tabs>
        <w:ind w:left="0" w:right="174" w:firstLine="426"/>
        <w:rPr>
          <w:sz w:val="18"/>
          <w:szCs w:val="18"/>
        </w:rPr>
      </w:pPr>
      <w:r w:rsidRPr="004C1549">
        <w:rPr>
          <w:sz w:val="18"/>
          <w:szCs w:val="18"/>
        </w:rPr>
        <w:tab/>
      </w:r>
      <w:r w:rsidRPr="004C1549">
        <w:rPr>
          <w:sz w:val="18"/>
          <w:szCs w:val="18"/>
        </w:rPr>
        <w:tab/>
      </w:r>
    </w:p>
    <w:p w:rsidR="004C1549" w:rsidRDefault="004C1549" w:rsidP="004C1549">
      <w:pPr>
        <w:pStyle w:val="af9"/>
        <w:tabs>
          <w:tab w:val="left" w:pos="3976"/>
        </w:tabs>
        <w:ind w:left="0" w:right="174" w:firstLine="426"/>
        <w:rPr>
          <w:sz w:val="18"/>
          <w:szCs w:val="18"/>
        </w:rPr>
      </w:pPr>
      <w:r w:rsidRPr="004C1549">
        <w:rPr>
          <w:sz w:val="18"/>
          <w:szCs w:val="18"/>
        </w:rPr>
        <w:t>Единица измерения: тыс. руб.</w:t>
      </w:r>
    </w:p>
    <w:p w:rsidR="004C1549" w:rsidRDefault="004C1549" w:rsidP="004C1549">
      <w:pPr>
        <w:pStyle w:val="af9"/>
        <w:tabs>
          <w:tab w:val="left" w:pos="3976"/>
        </w:tabs>
        <w:ind w:left="0" w:right="174" w:firstLine="426"/>
        <w:rPr>
          <w:sz w:val="18"/>
          <w:szCs w:val="18"/>
        </w:rPr>
      </w:pPr>
    </w:p>
    <w:tbl>
      <w:tblPr>
        <w:tblStyle w:val="TableStyle289"/>
        <w:tblW w:w="10348" w:type="dxa"/>
        <w:tblInd w:w="13" w:type="dxa"/>
        <w:tblLayout w:type="fixed"/>
        <w:tblLook w:val="04A0" w:firstRow="1" w:lastRow="0" w:firstColumn="1" w:lastColumn="0" w:noHBand="0" w:noVBand="1"/>
      </w:tblPr>
      <w:tblGrid>
        <w:gridCol w:w="468"/>
        <w:gridCol w:w="28"/>
        <w:gridCol w:w="493"/>
        <w:gridCol w:w="507"/>
        <w:gridCol w:w="1408"/>
        <w:gridCol w:w="4449"/>
        <w:gridCol w:w="718"/>
        <w:gridCol w:w="2277"/>
      </w:tblGrid>
      <w:tr w:rsidR="004C1549" w:rsidRPr="00C8718B" w:rsidTr="00C8718B">
        <w:trPr>
          <w:cantSplit/>
          <w:trHeight w:val="872"/>
          <w:tblHeader/>
        </w:trPr>
        <w:tc>
          <w:tcPr>
            <w:tcW w:w="7353"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Наименование показателя</w:t>
            </w:r>
          </w:p>
        </w:tc>
        <w:tc>
          <w:tcPr>
            <w:tcW w:w="718" w:type="dxa"/>
            <w:tcBorders>
              <w:top w:val="single" w:sz="10" w:space="0" w:color="auto"/>
              <w:bottom w:val="single" w:sz="10" w:space="0" w:color="auto"/>
              <w:right w:val="single" w:sz="5" w:space="0" w:color="auto"/>
            </w:tcBorders>
            <w:shd w:val="clear" w:color="auto" w:fill="auto"/>
            <w:vAlign w:val="center"/>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КОД</w:t>
            </w:r>
          </w:p>
        </w:tc>
        <w:tc>
          <w:tcPr>
            <w:tcW w:w="2277" w:type="dxa"/>
            <w:tcBorders>
              <w:top w:val="single" w:sz="10" w:space="0" w:color="auto"/>
              <w:left w:val="single" w:sz="5" w:space="0" w:color="auto"/>
              <w:bottom w:val="single" w:sz="10" w:space="0" w:color="auto"/>
              <w:right w:val="single" w:sz="10" w:space="0" w:color="auto"/>
            </w:tcBorders>
            <w:shd w:val="clear" w:color="auto" w:fill="auto"/>
            <w:vAlign w:val="center"/>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Сумма на 2023 год</w:t>
            </w:r>
          </w:p>
        </w:tc>
      </w:tr>
      <w:tr w:rsidR="004C1549" w:rsidRPr="00C8718B" w:rsidTr="00C8718B">
        <w:trPr>
          <w:cantSplit/>
          <w:trHeight w:val="244"/>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ОБЩЕГОСУДАРСТВЕННЫЕ ВОПРОСЫ</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0100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119 898.89</w:t>
            </w:r>
          </w:p>
        </w:tc>
      </w:tr>
      <w:tr w:rsidR="004C1549" w:rsidRPr="00C8718B" w:rsidTr="00C8718B">
        <w:trPr>
          <w:cantSplit/>
          <w:trHeight w:val="418"/>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0102</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3 422.50</w:t>
            </w:r>
          </w:p>
        </w:tc>
      </w:tr>
      <w:tr w:rsidR="004C1549" w:rsidRPr="00C8718B" w:rsidTr="00C8718B">
        <w:trPr>
          <w:cantSplit/>
          <w:trHeight w:val="418"/>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0103</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207.00</w:t>
            </w:r>
          </w:p>
        </w:tc>
      </w:tr>
      <w:tr w:rsidR="004C1549" w:rsidRPr="00C8718B" w:rsidTr="00C8718B">
        <w:trPr>
          <w:cantSplit/>
          <w:trHeight w:val="436"/>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0104</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76 810.77</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Резервные фонды</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0111</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300.00</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Другие общегосударственные вопросы</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0113</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39 158.62</w:t>
            </w:r>
          </w:p>
        </w:tc>
      </w:tr>
      <w:tr w:rsidR="004C1549" w:rsidRPr="00C8718B" w:rsidTr="00C8718B">
        <w:trPr>
          <w:cantSplit/>
          <w:trHeight w:val="227"/>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НАЦИОНАЛЬНАЯ ОБОРОНА</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0200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1 302.80</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Мобилизационная и вневойсковая подготовка</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0203</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1 302.80</w:t>
            </w:r>
          </w:p>
        </w:tc>
      </w:tr>
      <w:tr w:rsidR="004C1549" w:rsidRPr="00C8718B" w:rsidTr="00C8718B">
        <w:trPr>
          <w:cantSplit/>
          <w:trHeight w:val="244"/>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0300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796.25</w:t>
            </w:r>
          </w:p>
        </w:tc>
      </w:tr>
      <w:tr w:rsidR="004C1549" w:rsidRPr="00C8718B" w:rsidTr="00C8718B">
        <w:trPr>
          <w:cantSplit/>
          <w:trHeight w:val="418"/>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0310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796.25</w:t>
            </w:r>
          </w:p>
        </w:tc>
      </w:tr>
      <w:tr w:rsidR="004C1549" w:rsidRPr="00C8718B" w:rsidTr="00C8718B">
        <w:trPr>
          <w:cantSplit/>
          <w:trHeight w:val="244"/>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НАЦИОНАЛЬНАЯ ЭКОНОМИКА</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0400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250 109.82</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Транспорт</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0408</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7 760.50</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Дорожное хозяйство (дорожные фонды)</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0409</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241 673.52</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Другие вопросы в области национальной экономики</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0412</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675.80</w:t>
            </w:r>
          </w:p>
        </w:tc>
      </w:tr>
      <w:tr w:rsidR="004C1549" w:rsidRPr="00C8718B" w:rsidTr="00C8718B">
        <w:trPr>
          <w:cantSplit/>
          <w:trHeight w:val="244"/>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ЖИЛИЩНО-КОММУНАЛЬНОЕ ХОЗЯЙСТВО</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0500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37 869.34</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Жилищное хозяйство</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0501</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15.88</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Благоустройство</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0503</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37 853.45</w:t>
            </w:r>
          </w:p>
        </w:tc>
      </w:tr>
      <w:tr w:rsidR="004C1549" w:rsidRPr="00C8718B" w:rsidTr="00C8718B">
        <w:trPr>
          <w:cantSplit/>
          <w:trHeight w:val="227"/>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КУЛЬТУРА, КИНЕМАТОГРАФИЯ</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0800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369 307.81</w:t>
            </w:r>
          </w:p>
        </w:tc>
      </w:tr>
      <w:tr w:rsidR="004C1549" w:rsidRPr="00C8718B" w:rsidTr="00C8718B">
        <w:trPr>
          <w:cantSplit/>
          <w:trHeight w:val="227"/>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Культура</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0801</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369 307.81</w:t>
            </w:r>
          </w:p>
        </w:tc>
      </w:tr>
      <w:tr w:rsidR="004C1549" w:rsidRPr="00C8718B" w:rsidTr="00C8718B">
        <w:trPr>
          <w:cantSplit/>
          <w:trHeight w:val="227"/>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СОЦИАЛЬНАЯ ПОЛИТИКА</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1000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1 346.31</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Пенсионное обеспечение</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1001</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1 346.31</w:t>
            </w:r>
          </w:p>
        </w:tc>
      </w:tr>
      <w:tr w:rsidR="004C1549" w:rsidRPr="00C8718B" w:rsidTr="00C8718B">
        <w:trPr>
          <w:cantSplit/>
          <w:trHeight w:val="244"/>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ФИЗИЧЕСКАЯ КУЛЬТУРА И СПОРТ</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1100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32 636.87</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Массовый спорт</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1102</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32 636.87</w:t>
            </w:r>
          </w:p>
        </w:tc>
      </w:tr>
      <w:tr w:rsidR="004C1549" w:rsidRPr="00C8718B" w:rsidTr="00C8718B">
        <w:trPr>
          <w:cantSplit/>
          <w:trHeight w:val="227"/>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ОБСЛУЖИВАНИЕ ГОСУДАРСТВЕННОГО И МУНИЦИПАЛЬНОГО ДОЛГА</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1300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380.53</w:t>
            </w:r>
          </w:p>
        </w:tc>
      </w:tr>
      <w:tr w:rsidR="004C1549" w:rsidRPr="00C8718B" w:rsidTr="00C8718B">
        <w:trPr>
          <w:cantSplit/>
          <w:trHeight w:val="227"/>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1301</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380.53</w:t>
            </w:r>
          </w:p>
        </w:tc>
      </w:tr>
      <w:tr w:rsidR="004C1549" w:rsidRPr="00C8718B" w:rsidTr="00C8718B">
        <w:trPr>
          <w:cantSplit/>
          <w:trHeight w:val="471"/>
        </w:trPr>
        <w:tc>
          <w:tcPr>
            <w:tcW w:w="73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18" w:type="dxa"/>
            <w:tcBorders>
              <w:top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1400</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580.42</w:t>
            </w:r>
          </w:p>
        </w:tc>
      </w:tr>
      <w:tr w:rsidR="004C1549" w:rsidRPr="00C8718B" w:rsidTr="00C8718B">
        <w:trPr>
          <w:cantSplit/>
          <w:trHeight w:val="209"/>
        </w:trPr>
        <w:tc>
          <w:tcPr>
            <w:tcW w:w="468" w:type="dxa"/>
            <w:tcBorders>
              <w:left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688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Прочие межбюджетные трансферты общего характера</w:t>
            </w:r>
          </w:p>
        </w:tc>
        <w:tc>
          <w:tcPr>
            <w:tcW w:w="718" w:type="dxa"/>
            <w:tcBorders>
              <w:top w:val="single" w:sz="5" w:space="0" w:color="auto"/>
              <w:left w:val="single" w:sz="5" w:space="0" w:color="auto"/>
              <w:bottom w:val="single" w:sz="5" w:space="0" w:color="auto"/>
              <w:right w:val="single" w:sz="5" w:space="0" w:color="auto"/>
            </w:tcBorders>
            <w:shd w:val="clear" w:color="auto" w:fill="auto"/>
            <w:vAlign w:val="bottom"/>
          </w:tcPr>
          <w:p w:rsidR="004C1549" w:rsidRPr="00C8718B" w:rsidRDefault="004C1549" w:rsidP="004C1549">
            <w:pPr>
              <w:jc w:val="center"/>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1403</w:t>
            </w:r>
          </w:p>
        </w:tc>
        <w:tc>
          <w:tcPr>
            <w:tcW w:w="2277" w:type="dxa"/>
            <w:tcBorders>
              <w:top w:val="single" w:sz="5" w:space="0" w:color="auto"/>
              <w:left w:val="single" w:sz="5" w:space="0" w:color="auto"/>
              <w:bottom w:val="single" w:sz="5"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580.42</w:t>
            </w:r>
          </w:p>
        </w:tc>
      </w:tr>
      <w:tr w:rsidR="004C1549" w:rsidRPr="00C8718B" w:rsidTr="00C8718B">
        <w:trPr>
          <w:cantSplit/>
          <w:trHeight w:val="262"/>
        </w:trPr>
        <w:tc>
          <w:tcPr>
            <w:tcW w:w="468" w:type="dxa"/>
            <w:tcBorders>
              <w:top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28" w:type="dxa"/>
            <w:tcBorders>
              <w:top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493" w:type="dxa"/>
            <w:tcBorders>
              <w:top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507" w:type="dxa"/>
            <w:tcBorders>
              <w:top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1408" w:type="dxa"/>
            <w:tcBorders>
              <w:top w:val="single" w:sz="10" w:space="0" w:color="auto"/>
            </w:tcBorders>
            <w:shd w:val="clear" w:color="auto" w:fill="auto"/>
            <w:vAlign w:val="bottom"/>
          </w:tcPr>
          <w:p w:rsidR="004C1549" w:rsidRPr="00C8718B" w:rsidRDefault="004C1549" w:rsidP="004C1549">
            <w:pPr>
              <w:rPr>
                <w:rFonts w:ascii="Times New Roman" w:eastAsiaTheme="minorEastAsia" w:hAnsi="Times New Roman" w:cs="Times New Roman"/>
                <w:sz w:val="18"/>
                <w:szCs w:val="18"/>
              </w:rPr>
            </w:pPr>
          </w:p>
        </w:tc>
        <w:tc>
          <w:tcPr>
            <w:tcW w:w="5167" w:type="dxa"/>
            <w:gridSpan w:val="2"/>
            <w:tcBorders>
              <w:top w:val="single" w:sz="10" w:space="0" w:color="auto"/>
            </w:tcBorders>
            <w:shd w:val="clear" w:color="auto" w:fill="auto"/>
            <w:vAlign w:val="bottom"/>
          </w:tcPr>
          <w:p w:rsidR="004C1549" w:rsidRPr="00C8718B" w:rsidRDefault="004C1549" w:rsidP="004C1549">
            <w:pPr>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Итого расходов:</w:t>
            </w:r>
          </w:p>
        </w:tc>
        <w:tc>
          <w:tcPr>
            <w:tcW w:w="2277" w:type="dxa"/>
            <w:tcBorders>
              <w:top w:val="single" w:sz="5" w:space="0" w:color="auto"/>
              <w:left w:val="single" w:sz="10" w:space="0" w:color="auto"/>
              <w:bottom w:val="single" w:sz="10" w:space="0" w:color="auto"/>
              <w:right w:val="single" w:sz="10" w:space="0" w:color="auto"/>
            </w:tcBorders>
            <w:shd w:val="clear" w:color="auto" w:fill="auto"/>
            <w:vAlign w:val="bottom"/>
          </w:tcPr>
          <w:p w:rsidR="004C1549" w:rsidRPr="00C8718B" w:rsidRDefault="004C1549" w:rsidP="004C1549">
            <w:pPr>
              <w:wordWrap w:val="0"/>
              <w:jc w:val="right"/>
              <w:rPr>
                <w:rFonts w:ascii="Times New Roman" w:eastAsiaTheme="minorEastAsia" w:hAnsi="Times New Roman" w:cs="Times New Roman"/>
                <w:sz w:val="18"/>
                <w:szCs w:val="18"/>
              </w:rPr>
            </w:pPr>
            <w:r w:rsidRPr="00C8718B">
              <w:rPr>
                <w:rFonts w:ascii="Times New Roman" w:eastAsiaTheme="minorEastAsia" w:hAnsi="Times New Roman" w:cs="Times New Roman"/>
                <w:sz w:val="18"/>
                <w:szCs w:val="18"/>
              </w:rPr>
              <w:t>814 229.03</w:t>
            </w:r>
          </w:p>
        </w:tc>
      </w:tr>
    </w:tbl>
    <w:p w:rsidR="00B73F9B" w:rsidRPr="00C8718B" w:rsidRDefault="004C1549" w:rsidP="004C1549">
      <w:pPr>
        <w:pStyle w:val="af9"/>
        <w:tabs>
          <w:tab w:val="left" w:pos="3976"/>
        </w:tabs>
        <w:ind w:left="0" w:right="174" w:firstLine="426"/>
        <w:rPr>
          <w:sz w:val="18"/>
          <w:szCs w:val="18"/>
        </w:rPr>
      </w:pPr>
      <w:r w:rsidRPr="00C8718B">
        <w:rPr>
          <w:sz w:val="18"/>
          <w:szCs w:val="18"/>
        </w:rPr>
        <w:tab/>
      </w:r>
      <w:r w:rsidRPr="00C8718B">
        <w:rPr>
          <w:sz w:val="18"/>
          <w:szCs w:val="18"/>
        </w:rPr>
        <w:tab/>
      </w:r>
    </w:p>
    <w:p w:rsidR="00B73F9B" w:rsidRPr="00C8718B" w:rsidRDefault="00B73F9B" w:rsidP="009005B2">
      <w:pPr>
        <w:pStyle w:val="af9"/>
        <w:tabs>
          <w:tab w:val="left" w:pos="3976"/>
        </w:tabs>
        <w:ind w:left="0" w:right="174" w:firstLine="426"/>
        <w:rPr>
          <w:sz w:val="18"/>
          <w:szCs w:val="18"/>
        </w:rPr>
      </w:pPr>
    </w:p>
    <w:p w:rsidR="00C8718B" w:rsidRPr="00C8718B" w:rsidRDefault="00C8718B" w:rsidP="00C8718B">
      <w:pPr>
        <w:pStyle w:val="af9"/>
        <w:tabs>
          <w:tab w:val="left" w:pos="3976"/>
        </w:tabs>
        <w:ind w:left="0" w:right="174" w:firstLine="426"/>
        <w:jc w:val="right"/>
        <w:rPr>
          <w:i/>
          <w:sz w:val="18"/>
          <w:szCs w:val="18"/>
        </w:rPr>
      </w:pPr>
      <w:r w:rsidRPr="00C8718B">
        <w:rPr>
          <w:i/>
          <w:sz w:val="18"/>
          <w:szCs w:val="18"/>
        </w:rPr>
        <w:t xml:space="preserve">                                                                                                                                                       Приложение 5</w:t>
      </w:r>
    </w:p>
    <w:p w:rsidR="00C8718B" w:rsidRPr="00C8718B" w:rsidRDefault="00C8718B" w:rsidP="00C8718B">
      <w:pPr>
        <w:pStyle w:val="af9"/>
        <w:tabs>
          <w:tab w:val="left" w:pos="3976"/>
        </w:tabs>
        <w:ind w:left="0" w:right="174" w:firstLine="426"/>
        <w:jc w:val="right"/>
        <w:rPr>
          <w:i/>
          <w:sz w:val="18"/>
          <w:szCs w:val="18"/>
        </w:rPr>
      </w:pPr>
      <w:r w:rsidRPr="00C8718B">
        <w:rPr>
          <w:i/>
          <w:sz w:val="18"/>
          <w:szCs w:val="18"/>
        </w:rPr>
        <w:t xml:space="preserve">                                                                                                                                        к решению Думы Хомутовского</w:t>
      </w:r>
    </w:p>
    <w:p w:rsidR="00C8718B" w:rsidRPr="00C8718B" w:rsidRDefault="00C8718B" w:rsidP="00C8718B">
      <w:pPr>
        <w:pStyle w:val="af9"/>
        <w:tabs>
          <w:tab w:val="left" w:pos="3976"/>
        </w:tabs>
        <w:ind w:left="0" w:right="174" w:firstLine="426"/>
        <w:jc w:val="right"/>
        <w:rPr>
          <w:i/>
          <w:sz w:val="18"/>
          <w:szCs w:val="18"/>
        </w:rPr>
      </w:pPr>
      <w:r w:rsidRPr="00C8718B">
        <w:rPr>
          <w:i/>
          <w:sz w:val="18"/>
          <w:szCs w:val="18"/>
        </w:rPr>
        <w:t xml:space="preserve">                                                                                                                                        муниципального образования</w:t>
      </w:r>
    </w:p>
    <w:p w:rsidR="00C8718B" w:rsidRPr="00AB666F" w:rsidRDefault="00C8718B" w:rsidP="00AB666F">
      <w:pPr>
        <w:pStyle w:val="af9"/>
        <w:tabs>
          <w:tab w:val="left" w:pos="3976"/>
        </w:tabs>
        <w:ind w:left="0" w:right="174" w:firstLine="426"/>
        <w:jc w:val="right"/>
        <w:rPr>
          <w:sz w:val="18"/>
          <w:szCs w:val="18"/>
          <w:u w:val="single"/>
        </w:rPr>
      </w:pPr>
      <w:r w:rsidRPr="00C8718B">
        <w:rPr>
          <w:i/>
          <w:sz w:val="18"/>
          <w:szCs w:val="18"/>
        </w:rPr>
        <w:t xml:space="preserve">                                                                                                                                        </w:t>
      </w:r>
      <w:r w:rsidRPr="00AB666F">
        <w:rPr>
          <w:i/>
          <w:sz w:val="18"/>
          <w:szCs w:val="18"/>
        </w:rPr>
        <w:t xml:space="preserve">от </w:t>
      </w:r>
      <w:r w:rsidR="00AB666F">
        <w:rPr>
          <w:i/>
          <w:sz w:val="18"/>
          <w:szCs w:val="18"/>
          <w:u w:val="single"/>
        </w:rPr>
        <w:t>28.12.2023</w:t>
      </w:r>
      <w:r w:rsidRPr="00AB666F">
        <w:rPr>
          <w:i/>
          <w:sz w:val="18"/>
          <w:szCs w:val="18"/>
        </w:rPr>
        <w:t xml:space="preserve">№ </w:t>
      </w:r>
      <w:r w:rsidR="00AB666F">
        <w:rPr>
          <w:i/>
          <w:sz w:val="18"/>
          <w:szCs w:val="18"/>
          <w:u w:val="single"/>
        </w:rPr>
        <w:t>20-95 д</w:t>
      </w:r>
    </w:p>
    <w:p w:rsidR="00C8718B" w:rsidRPr="00C8718B" w:rsidRDefault="00C8718B" w:rsidP="00C8718B">
      <w:pPr>
        <w:pStyle w:val="af9"/>
        <w:tabs>
          <w:tab w:val="left" w:pos="3976"/>
        </w:tabs>
        <w:ind w:left="0" w:right="174" w:firstLine="426"/>
        <w:rPr>
          <w:sz w:val="18"/>
          <w:szCs w:val="18"/>
        </w:rPr>
      </w:pPr>
    </w:p>
    <w:p w:rsidR="00C8718B" w:rsidRPr="00C8718B" w:rsidRDefault="00C8718B" w:rsidP="00C8718B">
      <w:pPr>
        <w:pStyle w:val="af9"/>
        <w:tabs>
          <w:tab w:val="left" w:pos="3976"/>
        </w:tabs>
        <w:ind w:left="0" w:right="174" w:firstLine="426"/>
        <w:jc w:val="center"/>
        <w:rPr>
          <w:sz w:val="18"/>
          <w:szCs w:val="18"/>
        </w:rPr>
      </w:pPr>
      <w:proofErr w:type="gramStart"/>
      <w:r w:rsidRPr="00C8718B">
        <w:rPr>
          <w:sz w:val="18"/>
          <w:szCs w:val="18"/>
        </w:rPr>
        <w:t>Распределение бюджетных ассигнований по целевым статьям (муниципальным программам</w:t>
      </w:r>
      <w:proofErr w:type="gramEnd"/>
    </w:p>
    <w:p w:rsidR="00C8718B" w:rsidRPr="00C8718B" w:rsidRDefault="00C8718B" w:rsidP="00C8718B">
      <w:pPr>
        <w:pStyle w:val="af9"/>
        <w:tabs>
          <w:tab w:val="left" w:pos="3976"/>
        </w:tabs>
        <w:ind w:left="0" w:right="174" w:firstLine="426"/>
        <w:jc w:val="center"/>
        <w:rPr>
          <w:sz w:val="18"/>
          <w:szCs w:val="18"/>
        </w:rPr>
      </w:pPr>
      <w:r w:rsidRPr="00C8718B">
        <w:rPr>
          <w:sz w:val="18"/>
          <w:szCs w:val="18"/>
        </w:rPr>
        <w:t>Хомутовского муниципального образования и непрограммным направлениям деятельности),</w:t>
      </w:r>
    </w:p>
    <w:p w:rsidR="00C8718B" w:rsidRPr="00C8718B" w:rsidRDefault="00C8718B" w:rsidP="00C8718B">
      <w:pPr>
        <w:pStyle w:val="af9"/>
        <w:tabs>
          <w:tab w:val="left" w:pos="3976"/>
        </w:tabs>
        <w:ind w:left="0" w:right="174" w:firstLine="426"/>
        <w:jc w:val="center"/>
        <w:rPr>
          <w:sz w:val="18"/>
          <w:szCs w:val="18"/>
        </w:rPr>
      </w:pPr>
      <w:r w:rsidRPr="00C8718B">
        <w:rPr>
          <w:sz w:val="18"/>
          <w:szCs w:val="18"/>
        </w:rPr>
        <w:t>видам расходов, разделам, подразделам классификации расходов бюджетов на 2023 год</w:t>
      </w:r>
    </w:p>
    <w:p w:rsidR="00C8718B" w:rsidRPr="00C8718B" w:rsidRDefault="00C8718B" w:rsidP="00C8718B">
      <w:pPr>
        <w:pStyle w:val="af9"/>
        <w:tabs>
          <w:tab w:val="left" w:pos="3976"/>
        </w:tabs>
        <w:ind w:left="0" w:right="174" w:firstLine="426"/>
        <w:rPr>
          <w:sz w:val="18"/>
          <w:szCs w:val="18"/>
        </w:rPr>
      </w:pPr>
    </w:p>
    <w:p w:rsidR="00B73F9B" w:rsidRDefault="00C8718B" w:rsidP="00C8718B">
      <w:pPr>
        <w:pStyle w:val="af9"/>
        <w:tabs>
          <w:tab w:val="left" w:pos="3976"/>
        </w:tabs>
        <w:ind w:left="0" w:right="174" w:firstLine="426"/>
        <w:rPr>
          <w:sz w:val="18"/>
          <w:szCs w:val="18"/>
        </w:rPr>
      </w:pPr>
      <w:r w:rsidRPr="00C8718B">
        <w:rPr>
          <w:sz w:val="18"/>
          <w:szCs w:val="18"/>
        </w:rPr>
        <w:t>Единица измерения: тыс. руб.</w:t>
      </w:r>
    </w:p>
    <w:p w:rsidR="00B73F9B" w:rsidRDefault="00B73F9B" w:rsidP="009005B2">
      <w:pPr>
        <w:pStyle w:val="af9"/>
        <w:tabs>
          <w:tab w:val="left" w:pos="3976"/>
        </w:tabs>
        <w:ind w:left="0" w:right="174" w:firstLine="426"/>
        <w:rPr>
          <w:sz w:val="18"/>
          <w:szCs w:val="18"/>
        </w:rPr>
      </w:pPr>
    </w:p>
    <w:tbl>
      <w:tblPr>
        <w:tblStyle w:val="TableStyle0109"/>
        <w:tblW w:w="4995" w:type="pct"/>
        <w:tblInd w:w="6" w:type="dxa"/>
        <w:tblLayout w:type="fixed"/>
        <w:tblLook w:val="04A0" w:firstRow="1" w:lastRow="0" w:firstColumn="1" w:lastColumn="0" w:noHBand="0" w:noVBand="1"/>
      </w:tblPr>
      <w:tblGrid>
        <w:gridCol w:w="5117"/>
        <w:gridCol w:w="730"/>
        <w:gridCol w:w="1759"/>
        <w:gridCol w:w="581"/>
        <w:gridCol w:w="2195"/>
      </w:tblGrid>
      <w:tr w:rsidR="00C8718B" w:rsidRPr="00BF4F0F" w:rsidTr="00C8718B">
        <w:trPr>
          <w:cantSplit/>
          <w:trHeight w:val="184"/>
        </w:trPr>
        <w:tc>
          <w:tcPr>
            <w:tcW w:w="4962" w:type="dxa"/>
            <w:tcBorders>
              <w:top w:val="single" w:sz="5" w:space="0" w:color="auto"/>
              <w:left w:val="single" w:sz="5" w:space="0" w:color="auto"/>
              <w:bottom w:val="single" w:sz="5" w:space="0" w:color="auto"/>
              <w:right w:val="single" w:sz="4"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Наименование</w:t>
            </w:r>
          </w:p>
        </w:tc>
        <w:tc>
          <w:tcPr>
            <w:tcW w:w="708" w:type="dxa"/>
            <w:tcBorders>
              <w:top w:val="single" w:sz="5" w:space="0" w:color="auto"/>
              <w:left w:val="single" w:sz="4" w:space="0" w:color="auto"/>
              <w:bottom w:val="single" w:sz="5"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 xml:space="preserve">Раздел, подраздел </w:t>
            </w:r>
          </w:p>
        </w:tc>
        <w:tc>
          <w:tcPr>
            <w:tcW w:w="1705" w:type="dxa"/>
            <w:tcBorders>
              <w:top w:val="single" w:sz="5" w:space="0" w:color="auto"/>
              <w:left w:val="single" w:sz="5" w:space="0" w:color="auto"/>
              <w:bottom w:val="single" w:sz="5" w:space="0" w:color="auto"/>
              <w:right w:val="single" w:sz="5"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Целевая статья</w:t>
            </w:r>
          </w:p>
        </w:tc>
        <w:tc>
          <w:tcPr>
            <w:tcW w:w="563" w:type="dxa"/>
            <w:tcBorders>
              <w:top w:val="single" w:sz="5" w:space="0" w:color="auto"/>
              <w:left w:val="single" w:sz="5" w:space="0" w:color="auto"/>
              <w:bottom w:val="single" w:sz="5" w:space="0" w:color="auto"/>
              <w:right w:val="single" w:sz="5"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Вид расхода</w:t>
            </w:r>
          </w:p>
        </w:tc>
        <w:tc>
          <w:tcPr>
            <w:tcW w:w="2128" w:type="dxa"/>
            <w:tcBorders>
              <w:top w:val="single" w:sz="5" w:space="0" w:color="auto"/>
              <w:left w:val="single" w:sz="5" w:space="0" w:color="auto"/>
              <w:bottom w:val="single" w:sz="5" w:space="0" w:color="auto"/>
              <w:right w:val="single" w:sz="5"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Сумма на 2023 год</w:t>
            </w:r>
          </w:p>
        </w:tc>
      </w:tr>
    </w:tbl>
    <w:tbl>
      <w:tblPr>
        <w:tblStyle w:val="TableStyle190"/>
        <w:tblW w:w="5000" w:type="pct"/>
        <w:tblInd w:w="6" w:type="dxa"/>
        <w:tblLook w:val="04A0" w:firstRow="1" w:lastRow="0" w:firstColumn="1" w:lastColumn="0" w:noHBand="0" w:noVBand="1"/>
      </w:tblPr>
      <w:tblGrid>
        <w:gridCol w:w="33"/>
        <w:gridCol w:w="18"/>
        <w:gridCol w:w="32"/>
        <w:gridCol w:w="32"/>
        <w:gridCol w:w="15"/>
        <w:gridCol w:w="31"/>
        <w:gridCol w:w="15"/>
        <w:gridCol w:w="31"/>
        <w:gridCol w:w="31"/>
        <w:gridCol w:w="46"/>
        <w:gridCol w:w="31"/>
        <w:gridCol w:w="1927"/>
        <w:gridCol w:w="2913"/>
        <w:gridCol w:w="15"/>
        <w:gridCol w:w="10"/>
        <w:gridCol w:w="15"/>
        <w:gridCol w:w="12"/>
        <w:gridCol w:w="13"/>
        <w:gridCol w:w="12"/>
        <w:gridCol w:w="21"/>
        <w:gridCol w:w="12"/>
        <w:gridCol w:w="13"/>
        <w:gridCol w:w="12"/>
        <w:gridCol w:w="13"/>
        <w:gridCol w:w="12"/>
        <w:gridCol w:w="17"/>
        <w:gridCol w:w="9"/>
        <w:gridCol w:w="22"/>
        <w:gridCol w:w="18"/>
        <w:gridCol w:w="468"/>
        <w:gridCol w:w="431"/>
        <w:gridCol w:w="290"/>
        <w:gridCol w:w="377"/>
        <w:gridCol w:w="665"/>
        <w:gridCol w:w="575"/>
        <w:gridCol w:w="2205"/>
      </w:tblGrid>
      <w:tr w:rsidR="00C8718B" w:rsidRPr="00BF4F0F" w:rsidTr="00C8718B">
        <w:trPr>
          <w:cantSplit/>
          <w:tblHeader/>
        </w:trPr>
        <w:tc>
          <w:tcPr>
            <w:tcW w:w="4994"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676" w:type="dxa"/>
            <w:gridSpan w:val="17"/>
            <w:tcBorders>
              <w:top w:val="none" w:sz="5" w:space="0" w:color="auto"/>
              <w:left w:val="single" w:sz="4" w:space="0" w:color="auto"/>
              <w:bottom w:val="single" w:sz="10"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p>
        </w:tc>
        <w:tc>
          <w:tcPr>
            <w:tcW w:w="1710"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w:t>
            </w:r>
          </w:p>
        </w:tc>
        <w:tc>
          <w:tcPr>
            <w:tcW w:w="558" w:type="dxa"/>
            <w:tcBorders>
              <w:top w:val="none" w:sz="5" w:space="0" w:color="auto"/>
              <w:left w:val="single" w:sz="5" w:space="0" w:color="auto"/>
              <w:bottom w:val="single" w:sz="10" w:space="0" w:color="auto"/>
              <w:right w:val="single" w:sz="5"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2138" w:type="dxa"/>
            <w:tcBorders>
              <w:top w:val="none" w:sz="5" w:space="0" w:color="auto"/>
              <w:left w:val="single" w:sz="5" w:space="0" w:color="auto"/>
              <w:bottom w:val="single" w:sz="10" w:space="0" w:color="auto"/>
              <w:right w:val="single" w:sz="5" w:space="0" w:color="auto"/>
            </w:tcBorders>
            <w:shd w:val="clear" w:color="auto" w:fill="auto"/>
            <w:vAlign w:val="center"/>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r>
      <w:tr w:rsidR="00C8718B" w:rsidRPr="00BF4F0F" w:rsidTr="00C8718B">
        <w:trPr>
          <w:cantSplit/>
        </w:trPr>
        <w:tc>
          <w:tcPr>
            <w:tcW w:w="4994"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Программные расходы</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252 291.32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Дорожное хозяйство</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241 673.52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23 023.68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мероприятия</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23 023.68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1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23 023.68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8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i/>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23 023.68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1 787.92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Дорожное хозяйство (дорожные фонды)</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0409</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1 787.92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21 235.77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Дорожное хозяйство (дорожные фонды)</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0409</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21 235.77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L3720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181 179.11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1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L3720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181 179.11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8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i/>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L3720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181 179.11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L3720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172 764.38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Дорожное хозяйство (дорожные фонды)</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0409</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L3720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172 764.38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L3720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8 414.73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Дорожное хозяйство (дорожные фонды)</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0409</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L3720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8 414.73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S2916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37 470.73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1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S2916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37 470.73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8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i/>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S2916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37 470.73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S2916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37 470.73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Дорожное хозяйство (дорожные фонды)</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0409</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S2916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37 470.73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10 617.80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Национальный проект "Жилье и городская среда"</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F0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10 617.80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10 617.80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55551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10 617.80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1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55551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10 617.80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8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i/>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55551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10 617.80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55551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10 617.80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F2</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55551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10 617.80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106.85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106.85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мероприятия</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106.85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1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106.85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8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i/>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106.85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106.85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0310</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106.85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Федеральные целевые программы</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21 085.80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S2630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21 085.80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1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S2630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21 085.80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8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i/>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(муниципальных) нужд</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S2630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21 085.80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S2630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21 085.80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7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676" w:type="dxa"/>
            <w:gridSpan w:val="17"/>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S2630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21 085.80</w:t>
            </w:r>
          </w:p>
        </w:tc>
      </w:tr>
      <w:tr w:rsidR="00C8718B" w:rsidRPr="00BF4F0F" w:rsidTr="00C8718B">
        <w:trPr>
          <w:cantSplit/>
        </w:trPr>
        <w:tc>
          <w:tcPr>
            <w:tcW w:w="4994"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Государственная программа Российской Федерации «Развитие атомного энергопромышленного комплекса»</w:t>
            </w:r>
          </w:p>
        </w:tc>
        <w:tc>
          <w:tcPr>
            <w:tcW w:w="676" w:type="dxa"/>
            <w:gridSpan w:val="1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599.00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7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i/>
                <w:sz w:val="18"/>
                <w:szCs w:val="18"/>
              </w:rPr>
            </w:pPr>
            <w:r w:rsidRPr="00BF4F0F">
              <w:rPr>
                <w:rFonts w:ascii="Times New Roman" w:eastAsiaTheme="minorEastAsia" w:hAnsi="Times New Roman" w:cs="Times New Roman"/>
                <w:i/>
                <w:sz w:val="18"/>
                <w:szCs w:val="18"/>
              </w:rPr>
              <w:t xml:space="preserve">Федеральные проекты, входящие в состав </w:t>
            </w:r>
            <w:proofErr w:type="gramStart"/>
            <w:r w:rsidRPr="00BF4F0F">
              <w:rPr>
                <w:rFonts w:ascii="Times New Roman" w:eastAsiaTheme="minorEastAsia" w:hAnsi="Times New Roman" w:cs="Times New Roman"/>
                <w:i/>
                <w:sz w:val="18"/>
                <w:szCs w:val="18"/>
              </w:rPr>
              <w:t>национальных</w:t>
            </w:r>
            <w:proofErr w:type="gramEnd"/>
          </w:p>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проектов</w:t>
            </w:r>
          </w:p>
        </w:tc>
        <w:tc>
          <w:tcPr>
            <w:tcW w:w="661" w:type="dxa"/>
            <w:gridSpan w:val="16"/>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599.00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661" w:type="dxa"/>
            <w:gridSpan w:val="16"/>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S2980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599.00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3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61" w:type="dxa"/>
            <w:gridSpan w:val="16"/>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S2980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599.00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i/>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w:t>
            </w:r>
          </w:p>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(муниципальных) нужд</w:t>
            </w:r>
          </w:p>
        </w:tc>
        <w:tc>
          <w:tcPr>
            <w:tcW w:w="651" w:type="dxa"/>
            <w:gridSpan w:val="15"/>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S2980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599.00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651" w:type="dxa"/>
            <w:gridSpan w:val="15"/>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S2980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599.00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8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вопросы в области национальной экономики</w:t>
            </w:r>
          </w:p>
        </w:tc>
        <w:tc>
          <w:tcPr>
            <w:tcW w:w="651" w:type="dxa"/>
            <w:gridSpan w:val="15"/>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0412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S2980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599.00</w:t>
            </w:r>
          </w:p>
        </w:tc>
      </w:tr>
      <w:tr w:rsidR="00C8718B" w:rsidRPr="00BF4F0F" w:rsidTr="00C8718B">
        <w:trPr>
          <w:cantSplit/>
        </w:trPr>
        <w:tc>
          <w:tcPr>
            <w:tcW w:w="5019"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Прокуратура Российской Федерации</w:t>
            </w:r>
          </w:p>
        </w:tc>
        <w:tc>
          <w:tcPr>
            <w:tcW w:w="651" w:type="dxa"/>
            <w:gridSpan w:val="15"/>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540 146.06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03"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636" w:type="dxa"/>
            <w:gridSpan w:val="1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178 558.56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636" w:type="dxa"/>
            <w:gridSpan w:val="1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174 142.20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Обеспечение деятельности в сфере установленных функций</w:t>
            </w:r>
          </w:p>
        </w:tc>
        <w:tc>
          <w:tcPr>
            <w:tcW w:w="636" w:type="dxa"/>
            <w:gridSpan w:val="1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85 909.80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5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6" w:type="dxa"/>
            <w:gridSpan w:val="1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74 079.67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3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120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74 079.67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Фонд оплаты труда государственных (муниципальных) органов</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55 359.83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4" w:type="dxa"/>
            <w:gridSpan w:val="13"/>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0104</w:t>
            </w:r>
          </w:p>
          <w:p w:rsidR="00C8718B" w:rsidRPr="00BF4F0F" w:rsidRDefault="00C8718B" w:rsidP="00C8718B">
            <w:pPr>
              <w:wordWrap w:val="0"/>
              <w:jc w:val="center"/>
              <w:rPr>
                <w:rFonts w:ascii="Times New Roman" w:eastAsiaTheme="minorEastAsia" w:hAnsi="Times New Roman" w:cs="Times New Roman"/>
                <w:sz w:val="18"/>
                <w:szCs w:val="18"/>
              </w:rPr>
            </w:pPr>
          </w:p>
          <w:p w:rsidR="00C8718B" w:rsidRPr="00BF4F0F" w:rsidRDefault="00C8718B" w:rsidP="00C8718B">
            <w:pPr>
              <w:wordWrap w:val="0"/>
              <w:jc w:val="cente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52 806.54</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2 553.29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95.11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4" w:type="dxa"/>
            <w:gridSpan w:val="13"/>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0104</w:t>
            </w:r>
          </w:p>
          <w:p w:rsidR="00C8718B" w:rsidRPr="00BF4F0F" w:rsidRDefault="00C8718B" w:rsidP="00C8718B">
            <w:pPr>
              <w:wordWrap w:val="0"/>
              <w:jc w:val="center"/>
              <w:rPr>
                <w:rFonts w:ascii="Times New Roman" w:eastAsiaTheme="minorEastAsia" w:hAnsi="Times New Roman" w:cs="Times New Roman"/>
                <w:sz w:val="18"/>
                <w:szCs w:val="18"/>
              </w:rPr>
            </w:pPr>
          </w:p>
          <w:p w:rsidR="00C8718B" w:rsidRPr="00BF4F0F" w:rsidRDefault="00C8718B" w:rsidP="00C8718B">
            <w:pPr>
              <w:wordWrap w:val="0"/>
              <w:jc w:val="cente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90.21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207.00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207.00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18 417.74</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24" w:type="dxa"/>
            <w:gridSpan w:val="13"/>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0104</w:t>
            </w:r>
          </w:p>
          <w:p w:rsidR="00C8718B" w:rsidRPr="00BF4F0F" w:rsidRDefault="00C8718B" w:rsidP="00C8718B">
            <w:pPr>
              <w:wordWrap w:val="0"/>
              <w:jc w:val="center"/>
              <w:rPr>
                <w:rFonts w:ascii="Times New Roman" w:eastAsiaTheme="minorEastAsia" w:hAnsi="Times New Roman" w:cs="Times New Roman"/>
                <w:sz w:val="18"/>
                <w:szCs w:val="18"/>
              </w:rPr>
            </w:pPr>
          </w:p>
          <w:p w:rsidR="00C8718B" w:rsidRPr="00BF4F0F" w:rsidRDefault="00C8718B" w:rsidP="00C8718B">
            <w:pPr>
              <w:wordWrap w:val="0"/>
              <w:jc w:val="cente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17 667.51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2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750.23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24" w:type="dxa"/>
            <w:gridSpan w:val="1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7 516.92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52"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11" w:type="dxa"/>
            <w:gridSpan w:val="1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7 516.92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3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611" w:type="dxa"/>
            <w:gridSpan w:val="1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5 909.44</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3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11" w:type="dxa"/>
            <w:gridSpan w:val="1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114.08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3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1" w:type="dxa"/>
            <w:gridSpan w:val="12"/>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0104</w:t>
            </w:r>
          </w:p>
          <w:p w:rsidR="00C8718B" w:rsidRPr="00BF4F0F" w:rsidRDefault="00C8718B" w:rsidP="00C8718B">
            <w:pPr>
              <w:wordWrap w:val="0"/>
              <w:jc w:val="center"/>
              <w:rPr>
                <w:rFonts w:ascii="Times New Roman" w:eastAsiaTheme="minorEastAsia" w:hAnsi="Times New Roman" w:cs="Times New Roman"/>
                <w:sz w:val="18"/>
                <w:szCs w:val="18"/>
              </w:rPr>
            </w:pPr>
          </w:p>
          <w:p w:rsidR="00C8718B" w:rsidRPr="00BF4F0F" w:rsidRDefault="00C8718B" w:rsidP="00C8718B">
            <w:pPr>
              <w:wordWrap w:val="0"/>
              <w:jc w:val="cente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5 167.81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3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611" w:type="dxa"/>
            <w:gridSpan w:val="12"/>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627.55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3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энергетических ресурсов</w:t>
            </w:r>
          </w:p>
        </w:tc>
        <w:tc>
          <w:tcPr>
            <w:tcW w:w="611" w:type="dxa"/>
            <w:gridSpan w:val="1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1 607.48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3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1" w:type="dxa"/>
            <w:gridSpan w:val="12"/>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0104</w:t>
            </w:r>
          </w:p>
          <w:p w:rsidR="00C8718B" w:rsidRPr="00BF4F0F" w:rsidRDefault="00C8718B" w:rsidP="00C8718B">
            <w:pPr>
              <w:wordWrap w:val="0"/>
              <w:jc w:val="center"/>
              <w:rPr>
                <w:rFonts w:ascii="Times New Roman" w:eastAsiaTheme="minorEastAsia" w:hAnsi="Times New Roman" w:cs="Times New Roman"/>
                <w:sz w:val="18"/>
                <w:szCs w:val="18"/>
              </w:rPr>
            </w:pPr>
          </w:p>
          <w:p w:rsidR="00C8718B" w:rsidRPr="00BF4F0F" w:rsidRDefault="00C8718B" w:rsidP="00C8718B">
            <w:pPr>
              <w:wordWrap w:val="0"/>
              <w:jc w:val="cente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701.03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3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611" w:type="dxa"/>
            <w:gridSpan w:val="12"/>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906.45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2"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Социальное обеспечение и иные выплаты населению</w:t>
            </w:r>
          </w:p>
        </w:tc>
        <w:tc>
          <w:tcPr>
            <w:tcW w:w="611" w:type="dxa"/>
            <w:gridSpan w:val="1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599" w:type="dxa"/>
            <w:gridSpan w:val="11"/>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320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99" w:type="dxa"/>
            <w:gridSpan w:val="11"/>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4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99" w:type="dxa"/>
            <w:gridSpan w:val="11"/>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4"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бюджетные ассигнования</w:t>
            </w:r>
          </w:p>
        </w:tc>
        <w:tc>
          <w:tcPr>
            <w:tcW w:w="599" w:type="dxa"/>
            <w:gridSpan w:val="11"/>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4 223.21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4"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Исполнение судебных актов</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830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89.51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831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89.51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0104</w:t>
            </w:r>
          </w:p>
          <w:p w:rsidR="00C8718B" w:rsidRPr="00BF4F0F" w:rsidRDefault="00C8718B" w:rsidP="00C8718B">
            <w:pPr>
              <w:wordWrap w:val="0"/>
              <w:jc w:val="center"/>
              <w:rPr>
                <w:rFonts w:ascii="Times New Roman" w:eastAsiaTheme="minorEastAsia" w:hAnsi="Times New Roman" w:cs="Times New Roman"/>
                <w:sz w:val="18"/>
                <w:szCs w:val="18"/>
              </w:rPr>
            </w:pPr>
          </w:p>
          <w:p w:rsidR="00C8718B" w:rsidRPr="00BF4F0F" w:rsidRDefault="00C8718B" w:rsidP="00C8718B">
            <w:pPr>
              <w:wordWrap w:val="0"/>
              <w:jc w:val="cente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831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89.51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4"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Уплата налогов, сборов и иных платежей</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850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4 133.70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Уплата налога на имущество организаций и земельного налога</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93.83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93.83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Уплата прочих налогов, сборов</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151.70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151.70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Уплата иных платежей</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3 888.17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0104</w:t>
            </w:r>
          </w:p>
          <w:p w:rsidR="00C8718B" w:rsidRPr="00BF4F0F" w:rsidRDefault="00C8718B" w:rsidP="00C8718B">
            <w:pPr>
              <w:wordWrap w:val="0"/>
              <w:jc w:val="center"/>
              <w:rPr>
                <w:rFonts w:ascii="Times New Roman" w:eastAsiaTheme="minorEastAsia" w:hAnsi="Times New Roman" w:cs="Times New Roman"/>
                <w:sz w:val="18"/>
                <w:szCs w:val="18"/>
              </w:rPr>
            </w:pPr>
          </w:p>
          <w:p w:rsidR="00C8718B" w:rsidRPr="00BF4F0F" w:rsidRDefault="00C8718B" w:rsidP="00C8718B">
            <w:pPr>
              <w:wordWrap w:val="0"/>
              <w:jc w:val="cente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288.17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3 600.00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4"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70 384.08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1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69 364.39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4"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Расходы на выплаты персоналу казенных учреждений</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110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69 364.39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Фонд оплаты труда учреждений</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52 453.00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21 983.73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22 949.72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5 539.01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Транспорт</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0408</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1 980.53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170.50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35.67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110.44</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16 740.90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7 278.30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7 048.10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1 742.79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Транспорт</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0408</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671.71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1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бюджетные ассигнования</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1 019.69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4"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Уплата налогов, сборов и иных платежей</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850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1 019.69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Уплата налога на имущество организаций и земельного налога</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982.68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193.37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622.40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166.91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Уплата прочих налогов, сборов</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36.73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13.92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22.81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Уплата иных платежей</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0.28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4"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Резервный фонд администрации муниципального образования</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60004</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1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бюджетные ассигнования</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60004</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Резервные средства</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60004</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870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Резервные фонды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60004</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870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4"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вопросы</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4 183.38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1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4 183.38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4"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4 183.38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3 723.01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3 723.01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энергетических ресурсов</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460.37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6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79" w:type="dxa"/>
            <w:gridSpan w:val="10"/>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460.37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4"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Строительство, реконструкция, капитальный ремонт в сфере установленных функций</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1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79" w:type="dxa"/>
            <w:gridSpan w:val="10"/>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Бюджетные инвестиции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410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414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67" w:type="dxa"/>
            <w:gridSpan w:val="9"/>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414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мероприятия в сфере установленных функций</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5 138.26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5 138.26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09"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54" w:type="dxa"/>
            <w:gridSpan w:val="8"/>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60011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5 138.26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54" w:type="dxa"/>
            <w:gridSpan w:val="8"/>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2 743.11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Транспорт</w:t>
            </w:r>
          </w:p>
        </w:tc>
        <w:tc>
          <w:tcPr>
            <w:tcW w:w="554" w:type="dxa"/>
            <w:gridSpan w:val="8"/>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0408</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1 280.85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вопросы в области национальной экономики</w:t>
            </w:r>
          </w:p>
        </w:tc>
        <w:tc>
          <w:tcPr>
            <w:tcW w:w="554" w:type="dxa"/>
            <w:gridSpan w:val="8"/>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0412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76.80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554" w:type="dxa"/>
            <w:gridSpan w:val="8"/>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1 385.46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энергетических ресурсов</w:t>
            </w:r>
          </w:p>
        </w:tc>
        <w:tc>
          <w:tcPr>
            <w:tcW w:w="554" w:type="dxa"/>
            <w:gridSpan w:val="8"/>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2 395.15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4"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554" w:type="dxa"/>
            <w:gridSpan w:val="8"/>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2 395.15</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69"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54" w:type="dxa"/>
            <w:gridSpan w:val="8"/>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5 500.09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39"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54" w:type="dxa"/>
            <w:gridSpan w:val="8"/>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5 499.86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1"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42" w:type="dxa"/>
            <w:gridSpan w:val="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5 499.86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0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42" w:type="dxa"/>
            <w:gridSpan w:val="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2 884.09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0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42" w:type="dxa"/>
            <w:gridSpan w:val="7"/>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2 884.09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0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энергетических ресурсов</w:t>
            </w:r>
          </w:p>
        </w:tc>
        <w:tc>
          <w:tcPr>
            <w:tcW w:w="542" w:type="dxa"/>
            <w:gridSpan w:val="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2 615.77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0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42" w:type="dxa"/>
            <w:gridSpan w:val="7"/>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2 615.77</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1"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бюджетные ассигнования</w:t>
            </w:r>
          </w:p>
        </w:tc>
        <w:tc>
          <w:tcPr>
            <w:tcW w:w="542" w:type="dxa"/>
            <w:gridSpan w:val="7"/>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0.23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34"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Уплата налогов, сборов и иных платежей</w:t>
            </w:r>
          </w:p>
        </w:tc>
        <w:tc>
          <w:tcPr>
            <w:tcW w:w="529" w:type="dxa"/>
            <w:gridSpan w:val="6"/>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850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0.23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19"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Уплата иных платежей</w:t>
            </w:r>
          </w:p>
        </w:tc>
        <w:tc>
          <w:tcPr>
            <w:tcW w:w="529" w:type="dxa"/>
            <w:gridSpan w:val="6"/>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0.23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19"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29" w:type="dxa"/>
            <w:gridSpan w:val="6"/>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0.23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94"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Мероприятия по осуществлению деятельности библиотек</w:t>
            </w:r>
          </w:p>
        </w:tc>
        <w:tc>
          <w:tcPr>
            <w:tcW w:w="529" w:type="dxa"/>
            <w:gridSpan w:val="6"/>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419.34</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64"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29" w:type="dxa"/>
            <w:gridSpan w:val="6"/>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419.34</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6"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17" w:type="dxa"/>
            <w:gridSpan w:val="5"/>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419.34</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31"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17" w:type="dxa"/>
            <w:gridSpan w:val="5"/>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315.23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31"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17" w:type="dxa"/>
            <w:gridSpan w:val="5"/>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315.23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31"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энергетических ресурсов</w:t>
            </w:r>
          </w:p>
        </w:tc>
        <w:tc>
          <w:tcPr>
            <w:tcW w:w="517" w:type="dxa"/>
            <w:gridSpan w:val="5"/>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104.11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31"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17" w:type="dxa"/>
            <w:gridSpan w:val="5"/>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60016</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104.11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06"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Доплаты к пенсиям муниципальных служащих</w:t>
            </w:r>
          </w:p>
        </w:tc>
        <w:tc>
          <w:tcPr>
            <w:tcW w:w="517" w:type="dxa"/>
            <w:gridSpan w:val="5"/>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1 346.31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76"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Социальное обеспечение и иные выплаты населению</w:t>
            </w:r>
          </w:p>
        </w:tc>
        <w:tc>
          <w:tcPr>
            <w:tcW w:w="517" w:type="dxa"/>
            <w:gridSpan w:val="5"/>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1 346.31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62"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Публичные нормативные социальные выплаты гражданам</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60018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310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1 346.31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7"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пенсии, социальные доплаты к пенсиям</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1 346.31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7"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Пенсионное обеспечение</w:t>
            </w:r>
          </w:p>
        </w:tc>
        <w:tc>
          <w:tcPr>
            <w:tcW w:w="501" w:type="dxa"/>
            <w:gridSpan w:val="4"/>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312</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1 346.31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22"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Обслуживание муниципального долга</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60019</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380.53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92"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Обслуживание государственного (муниципального) долга</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60019</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380.53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7"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Обслуживание муниципального долга</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60019</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730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380.53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7"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501" w:type="dxa"/>
            <w:gridSpan w:val="4"/>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1301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60019</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730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380.53</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22"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межбюджетные трансферты</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580.42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92"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Межбюджетные трансферты</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580.42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7"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межбюджетные трансферты</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580.42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7"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Прочие межбюджетные трансферты общего характера</w:t>
            </w:r>
          </w:p>
        </w:tc>
        <w:tc>
          <w:tcPr>
            <w:tcW w:w="501" w:type="dxa"/>
            <w:gridSpan w:val="4"/>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1403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60020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580.42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22"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Мероприятия в области жилищно-коммунального хозяйства</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4 416.36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22"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Уличное освещение</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3 577.08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92"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3 577.08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71"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492" w:type="dxa"/>
            <w:gridSpan w:val="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60101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3 577.08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492" w:type="dxa"/>
            <w:gridSpan w:val="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422.72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492" w:type="dxa"/>
            <w:gridSpan w:val="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422.72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энергетических ресурсов</w:t>
            </w:r>
          </w:p>
        </w:tc>
        <w:tc>
          <w:tcPr>
            <w:tcW w:w="492" w:type="dxa"/>
            <w:gridSpan w:val="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3 154.36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492" w:type="dxa"/>
            <w:gridSpan w:val="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247</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3 154.36</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31" w:type="dxa"/>
            <w:gridSpan w:val="2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Организация и содержание мест захоронения</w:t>
            </w:r>
          </w:p>
        </w:tc>
        <w:tc>
          <w:tcPr>
            <w:tcW w:w="492" w:type="dxa"/>
            <w:gridSpan w:val="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60104</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18.70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01"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92" w:type="dxa"/>
            <w:gridSpan w:val="3"/>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60104</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18.70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92"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471" w:type="dxa"/>
            <w:gridSpan w:val="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60104</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18.70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77"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471" w:type="dxa"/>
            <w:gridSpan w:val="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60104</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18.70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77"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471" w:type="dxa"/>
            <w:gridSpan w:val="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60104</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18.70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52" w:type="dxa"/>
            <w:gridSpan w:val="2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471" w:type="dxa"/>
            <w:gridSpan w:val="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804.69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22" w:type="dxa"/>
            <w:gridSpan w:val="2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71" w:type="dxa"/>
            <w:gridSpan w:val="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644.69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92"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471" w:type="dxa"/>
            <w:gridSpan w:val="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60105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644.69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77"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471" w:type="dxa"/>
            <w:gridSpan w:val="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644.69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77"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471" w:type="dxa"/>
            <w:gridSpan w:val="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644.69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22" w:type="dxa"/>
            <w:gridSpan w:val="2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Иные бюджетные ассигнования</w:t>
            </w:r>
          </w:p>
        </w:tc>
        <w:tc>
          <w:tcPr>
            <w:tcW w:w="471" w:type="dxa"/>
            <w:gridSpan w:val="2"/>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160.00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09" w:type="dxa"/>
            <w:gridSpan w:val="2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Уплата налогов, сборов и иных платежей</w:t>
            </w:r>
          </w:p>
        </w:tc>
        <w:tc>
          <w:tcPr>
            <w:tcW w:w="454" w:type="dxa"/>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60105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850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160.00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94"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Уплата иных платежей</w:t>
            </w:r>
          </w:p>
        </w:tc>
        <w:tc>
          <w:tcPr>
            <w:tcW w:w="454" w:type="dxa"/>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160.00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94"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454" w:type="dxa"/>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853</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160.00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69"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Мероприятия по жилищному фонду</w:t>
            </w:r>
          </w:p>
        </w:tc>
        <w:tc>
          <w:tcPr>
            <w:tcW w:w="454" w:type="dxa"/>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15.88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39" w:type="dxa"/>
            <w:gridSpan w:val="2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54" w:type="dxa"/>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15.88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09" w:type="dxa"/>
            <w:gridSpan w:val="2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454" w:type="dxa"/>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60108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15.88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7"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15.88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47"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Жилищное хозяйство</w:t>
            </w:r>
          </w:p>
        </w:tc>
        <w:tc>
          <w:tcPr>
            <w:tcW w:w="501" w:type="dxa"/>
            <w:gridSpan w:val="4"/>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60108</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15.88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138" w:type="dxa"/>
            <w:gridSpan w:val="25"/>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Обеспечение деятельности органов военной прокуратуры</w:t>
            </w:r>
          </w:p>
        </w:tc>
        <w:tc>
          <w:tcPr>
            <w:tcW w:w="501" w:type="dxa"/>
            <w:gridSpan w:val="4"/>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73150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73150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73150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73150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Другие общегосударственные расходы</w:t>
            </w:r>
          </w:p>
        </w:tc>
        <w:tc>
          <w:tcPr>
            <w:tcW w:w="567" w:type="dxa"/>
            <w:gridSpan w:val="9"/>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0113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73150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0.70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72"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1 302.80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1 302.80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1 292.00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120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1 292.00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Фонд оплаты труда государственных (муниципальных) органов</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992.32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Мобилизационная и вневойсковая подготовка</w:t>
            </w:r>
          </w:p>
        </w:tc>
        <w:tc>
          <w:tcPr>
            <w:tcW w:w="567" w:type="dxa"/>
            <w:gridSpan w:val="9"/>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0203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121</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992.32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299.68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Мобилизационная и вневойсковая подготовка</w:t>
            </w:r>
          </w:p>
        </w:tc>
        <w:tc>
          <w:tcPr>
            <w:tcW w:w="567" w:type="dxa"/>
            <w:gridSpan w:val="9"/>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0203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129</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299.68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10.80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Мобилизационная и вневойсковая подготовка</w:t>
            </w:r>
          </w:p>
        </w:tc>
        <w:tc>
          <w:tcPr>
            <w:tcW w:w="567" w:type="dxa"/>
            <w:gridSpan w:val="9"/>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0203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51180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10.80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72" w:type="dxa"/>
            <w:gridSpan w:val="20"/>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Непрограммные расходы органов местного самоуправления</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00000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360 284.00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6 917.61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6 917.61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L5762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6 917.61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6 917.61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6 917.61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303 659.49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303 659.49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Бюджетные инвестиции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L5765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410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303 659.49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414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303 659.49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67" w:type="dxa"/>
            <w:gridSpan w:val="9"/>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L5765</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414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303 659.49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L576F</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26 314.10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L576F</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26 314.10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Бюджетные инвестиции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L576F</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410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26 314.10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L576F</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414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26 314.10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67" w:type="dxa"/>
            <w:gridSpan w:val="9"/>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L576F</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414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26 314.10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Реализация мероприятий перечня проектов народных инициатив</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8 522.81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8 522.81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S2370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8 522.81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8 522.81</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0310</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highlight w:val="yellow"/>
              </w:rPr>
            </w:pPr>
            <w:r w:rsidRPr="00BF4F0F">
              <w:rPr>
                <w:rFonts w:ascii="Times New Roman" w:eastAsiaTheme="minorEastAsia" w:hAnsi="Times New Roman" w:cs="Times New Roman"/>
                <w:sz w:val="18"/>
                <w:szCs w:val="18"/>
              </w:rPr>
              <w:t>689.40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Транспорт</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0408</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highlight w:val="yellow"/>
              </w:rPr>
            </w:pPr>
            <w:r w:rsidRPr="00BF4F0F">
              <w:rPr>
                <w:rFonts w:ascii="Times New Roman" w:eastAsiaTheme="minorEastAsia" w:hAnsi="Times New Roman" w:cs="Times New Roman"/>
                <w:sz w:val="18"/>
                <w:szCs w:val="18"/>
              </w:rPr>
              <w:t>3 827.42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highlight w:val="yellow"/>
              </w:rPr>
            </w:pPr>
            <w:r w:rsidRPr="00BF4F0F">
              <w:rPr>
                <w:rFonts w:ascii="Times New Roman" w:eastAsiaTheme="minorEastAsia" w:hAnsi="Times New Roman" w:cs="Times New Roman"/>
                <w:sz w:val="18"/>
                <w:szCs w:val="18"/>
              </w:rPr>
              <w:t>1 047.58</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Культура</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0801</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2 684.00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Массовый спорт</w:t>
            </w:r>
          </w:p>
        </w:tc>
        <w:tc>
          <w:tcPr>
            <w:tcW w:w="567" w:type="dxa"/>
            <w:gridSpan w:val="9"/>
            <w:tcBorders>
              <w:top w:val="single" w:sz="5" w:space="0" w:color="auto"/>
              <w:left w:val="single" w:sz="4" w:space="0" w:color="auto"/>
              <w:bottom w:val="single" w:sz="5" w:space="0" w:color="auto"/>
            </w:tcBorders>
            <w:shd w:val="clear" w:color="auto" w:fill="auto"/>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1102</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274.42</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w:t>
            </w:r>
            <w:proofErr w:type="gramStart"/>
            <w:r w:rsidRPr="00BF4F0F">
              <w:rPr>
                <w:rFonts w:ascii="Times New Roman" w:eastAsiaTheme="minorEastAsia" w:hAnsi="Times New Roman" w:cs="Times New Roman"/>
                <w:sz w:val="18"/>
                <w:szCs w:val="18"/>
              </w:rPr>
              <w:t>"(</w:t>
            </w:r>
            <w:proofErr w:type="gramEnd"/>
            <w:r w:rsidRPr="00BF4F0F">
              <w:rPr>
                <w:rFonts w:ascii="Times New Roman" w:eastAsiaTheme="minorEastAsia" w:hAnsi="Times New Roman" w:cs="Times New Roman"/>
                <w:sz w:val="18"/>
                <w:szCs w:val="18"/>
              </w:rPr>
              <w:t>Устройство спортивного корта, озеленение прилегающей территории))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2 227.00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2 227.00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S2381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2 227.00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2 227.00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S2381</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2 227.00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"Медвежонок</w:t>
            </w:r>
            <w:proofErr w:type="gramStart"/>
            <w:r w:rsidRPr="00BF4F0F">
              <w:rPr>
                <w:rFonts w:ascii="Times New Roman" w:eastAsiaTheme="minorEastAsia" w:hAnsi="Times New Roman" w:cs="Times New Roman"/>
                <w:sz w:val="18"/>
                <w:szCs w:val="18"/>
              </w:rPr>
              <w:t>"(</w:t>
            </w:r>
            <w:proofErr w:type="gramEnd"/>
            <w:r w:rsidRPr="00BF4F0F">
              <w:rPr>
                <w:rFonts w:ascii="Times New Roman" w:eastAsiaTheme="minorEastAsia" w:hAnsi="Times New Roman" w:cs="Times New Roman"/>
                <w:sz w:val="18"/>
                <w:szCs w:val="18"/>
              </w:rPr>
              <w:t>Устройство детской игровой площадки))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2 217.69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2 217.69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S2382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2 217.69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2 217.69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S2382</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2 217.69</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roofErr w:type="gramStart"/>
            <w:r w:rsidRPr="00BF4F0F">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w:t>
            </w:r>
            <w:proofErr w:type="gramEnd"/>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S2383</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2 220.00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S2383</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2 220.00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S2383</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2 220.00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S2383</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2 220.00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S2383</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2 220.00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56"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roofErr w:type="spellStart"/>
            <w:r w:rsidRPr="00BF4F0F">
              <w:rPr>
                <w:rFonts w:ascii="Times New Roman" w:eastAsiaTheme="minorEastAsia" w:hAnsi="Times New Roman" w:cs="Times New Roman"/>
                <w:sz w:val="18"/>
                <w:szCs w:val="18"/>
              </w:rPr>
              <w:t>Грантовая</w:t>
            </w:r>
            <w:proofErr w:type="spellEnd"/>
            <w:r w:rsidRPr="00BF4F0F">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S2870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8 205.30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5026"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S2870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200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8 205.30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9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S2870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240</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i/>
                <w:sz w:val="18"/>
                <w:szCs w:val="18"/>
              </w:rPr>
              <w:t>8 205.30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Прочая закупка товаров, работ и услуг</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S2870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8 205.30</w:t>
            </w:r>
          </w:p>
        </w:tc>
      </w:tr>
      <w:tr w:rsidR="00C8718B" w:rsidRPr="00BF4F0F" w:rsidTr="00C8718B">
        <w:trPr>
          <w:cantSplit/>
        </w:trPr>
        <w:tc>
          <w:tcPr>
            <w:tcW w:w="31" w:type="dxa"/>
            <w:tcBorders>
              <w:left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98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Благоустройство</w:t>
            </w:r>
          </w:p>
        </w:tc>
        <w:tc>
          <w:tcPr>
            <w:tcW w:w="567" w:type="dxa"/>
            <w:gridSpan w:val="9"/>
            <w:tcBorders>
              <w:top w:val="single" w:sz="5" w:space="0" w:color="auto"/>
              <w:left w:val="single" w:sz="4" w:space="0" w:color="auto"/>
              <w:bottom w:val="single" w:sz="5" w:space="0" w:color="auto"/>
            </w:tcBorders>
            <w:shd w:val="clear" w:color="auto" w:fill="auto"/>
            <w:vAlign w:val="bottom"/>
          </w:tcPr>
          <w:p w:rsidR="00C8718B" w:rsidRPr="00BF4F0F" w:rsidRDefault="00C8718B" w:rsidP="00C8718B">
            <w:pPr>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0503</w:t>
            </w:r>
          </w:p>
        </w:tc>
        <w:tc>
          <w:tcPr>
            <w:tcW w:w="418" w:type="dxa"/>
            <w:tcBorders>
              <w:top w:val="single" w:sz="5" w:space="0" w:color="auto"/>
              <w:left w:val="single"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91</w:t>
            </w:r>
          </w:p>
        </w:tc>
        <w:tc>
          <w:tcPr>
            <w:tcW w:w="281" w:type="dxa"/>
            <w:tcBorders>
              <w:top w:val="single" w:sz="5" w:space="0" w:color="auto"/>
              <w:left w:val="dotted" w:sz="5" w:space="0" w:color="auto"/>
              <w:bottom w:val="single" w:sz="5" w:space="0" w:color="auto"/>
              <w:right w:val="dotted"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4</w:t>
            </w:r>
          </w:p>
        </w:tc>
        <w:tc>
          <w:tcPr>
            <w:tcW w:w="366"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00</w:t>
            </w:r>
          </w:p>
        </w:tc>
        <w:tc>
          <w:tcPr>
            <w:tcW w:w="645" w:type="dxa"/>
            <w:tcBorders>
              <w:top w:val="single" w:sz="5" w:space="0" w:color="auto"/>
              <w:left w:val="dotted"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S2870</w:t>
            </w:r>
          </w:p>
        </w:tc>
        <w:tc>
          <w:tcPr>
            <w:tcW w:w="558" w:type="dxa"/>
            <w:tcBorders>
              <w:top w:val="single" w:sz="5" w:space="0" w:color="auto"/>
              <w:left w:val="single" w:sz="5" w:space="0" w:color="auto"/>
              <w:bottom w:val="single" w:sz="5" w:space="0" w:color="auto"/>
              <w:right w:val="single" w:sz="5" w:space="0" w:color="auto"/>
            </w:tcBorders>
            <w:shd w:val="clear" w:color="auto" w:fill="auto"/>
            <w:vAlign w:val="bottom"/>
          </w:tcPr>
          <w:p w:rsidR="00C8718B" w:rsidRPr="00BF4F0F" w:rsidRDefault="00C8718B" w:rsidP="00C8718B">
            <w:pPr>
              <w:wordWrap w:val="0"/>
              <w:jc w:val="center"/>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244</w:t>
            </w:r>
          </w:p>
        </w:tc>
        <w:tc>
          <w:tcPr>
            <w:tcW w:w="2138" w:type="dxa"/>
            <w:tcBorders>
              <w:top w:val="single" w:sz="5" w:space="0" w:color="auto"/>
              <w:left w:val="single" w:sz="5" w:space="0" w:color="auto"/>
              <w:bottom w:val="single" w:sz="5"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8 205.30</w:t>
            </w:r>
          </w:p>
        </w:tc>
      </w:tr>
      <w:tr w:rsidR="00C8718B" w:rsidRPr="00BF4F0F" w:rsidTr="00C8718B">
        <w:trPr>
          <w:cantSplit/>
        </w:trPr>
        <w:tc>
          <w:tcPr>
            <w:tcW w:w="31"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6"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868"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3500" w:type="dxa"/>
            <w:gridSpan w:val="18"/>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418" w:type="dxa"/>
            <w:tcBorders>
              <w:top w:val="single" w:sz="10" w:space="0" w:color="auto"/>
            </w:tcBorders>
            <w:shd w:val="clear" w:color="auto" w:fill="auto"/>
            <w:vAlign w:val="bottom"/>
          </w:tcPr>
          <w:p w:rsidR="00C8718B" w:rsidRPr="00BF4F0F" w:rsidRDefault="00C8718B" w:rsidP="00C8718B">
            <w:pPr>
              <w:rPr>
                <w:rFonts w:ascii="Times New Roman" w:eastAsiaTheme="minorEastAsia" w:hAnsi="Times New Roman" w:cs="Times New Roman"/>
                <w:sz w:val="18"/>
                <w:szCs w:val="18"/>
              </w:rPr>
            </w:pPr>
          </w:p>
        </w:tc>
        <w:tc>
          <w:tcPr>
            <w:tcW w:w="1850" w:type="dxa"/>
            <w:gridSpan w:val="4"/>
            <w:tcBorders>
              <w:top w:val="single" w:sz="10" w:space="0" w:color="auto"/>
            </w:tcBorders>
            <w:shd w:val="clear" w:color="auto" w:fill="auto"/>
            <w:vAlign w:val="bottom"/>
          </w:tcPr>
          <w:p w:rsidR="00C8718B" w:rsidRPr="00BF4F0F" w:rsidRDefault="00C8718B" w:rsidP="00C8718B">
            <w:pPr>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Итого расходов:</w:t>
            </w:r>
          </w:p>
        </w:tc>
        <w:tc>
          <w:tcPr>
            <w:tcW w:w="2138" w:type="dxa"/>
            <w:tcBorders>
              <w:top w:val="single" w:sz="5" w:space="0" w:color="auto"/>
              <w:left w:val="single" w:sz="10" w:space="0" w:color="auto"/>
              <w:bottom w:val="single" w:sz="10" w:space="0" w:color="auto"/>
              <w:right w:val="single" w:sz="10" w:space="0" w:color="auto"/>
            </w:tcBorders>
            <w:shd w:val="clear" w:color="auto" w:fill="auto"/>
            <w:vAlign w:val="bottom"/>
          </w:tcPr>
          <w:p w:rsidR="00C8718B" w:rsidRPr="00BF4F0F" w:rsidRDefault="00C8718B" w:rsidP="00C8718B">
            <w:pPr>
              <w:wordWrap w:val="0"/>
              <w:jc w:val="right"/>
              <w:rPr>
                <w:rFonts w:ascii="Times New Roman" w:eastAsiaTheme="minorEastAsia" w:hAnsi="Times New Roman" w:cs="Times New Roman"/>
                <w:sz w:val="18"/>
                <w:szCs w:val="18"/>
              </w:rPr>
            </w:pPr>
            <w:r w:rsidRPr="00BF4F0F">
              <w:rPr>
                <w:rFonts w:ascii="Times New Roman" w:eastAsiaTheme="minorEastAsia" w:hAnsi="Times New Roman" w:cs="Times New Roman"/>
                <w:sz w:val="18"/>
                <w:szCs w:val="18"/>
              </w:rPr>
              <w:t>814 229.03</w:t>
            </w:r>
          </w:p>
        </w:tc>
      </w:tr>
    </w:tbl>
    <w:p w:rsidR="00B73F9B" w:rsidRDefault="00B73F9B" w:rsidP="009005B2">
      <w:pPr>
        <w:pStyle w:val="af9"/>
        <w:tabs>
          <w:tab w:val="left" w:pos="3976"/>
        </w:tabs>
        <w:ind w:left="0" w:right="174" w:firstLine="426"/>
        <w:rPr>
          <w:sz w:val="18"/>
          <w:szCs w:val="18"/>
        </w:rPr>
      </w:pPr>
    </w:p>
    <w:p w:rsidR="00BF4F0F" w:rsidRDefault="00BF4F0F" w:rsidP="00BF4F0F">
      <w:pPr>
        <w:pStyle w:val="af9"/>
        <w:tabs>
          <w:tab w:val="left" w:pos="3976"/>
        </w:tabs>
        <w:ind w:left="0" w:right="174" w:firstLine="426"/>
        <w:jc w:val="right"/>
        <w:rPr>
          <w:sz w:val="18"/>
          <w:szCs w:val="18"/>
        </w:rPr>
      </w:pPr>
      <w:r w:rsidRPr="00BF4F0F">
        <w:rPr>
          <w:sz w:val="18"/>
          <w:szCs w:val="18"/>
        </w:rPr>
        <w:tab/>
      </w:r>
    </w:p>
    <w:p w:rsidR="00BF4F0F" w:rsidRPr="00BF4F0F" w:rsidRDefault="00BF4F0F" w:rsidP="00BF4F0F">
      <w:pPr>
        <w:pStyle w:val="af9"/>
        <w:tabs>
          <w:tab w:val="left" w:pos="3976"/>
        </w:tabs>
        <w:ind w:left="0" w:right="174" w:firstLine="426"/>
        <w:jc w:val="right"/>
        <w:rPr>
          <w:i/>
          <w:sz w:val="18"/>
          <w:szCs w:val="18"/>
        </w:rPr>
      </w:pPr>
      <w:r w:rsidRPr="00BF4F0F">
        <w:rPr>
          <w:i/>
          <w:sz w:val="18"/>
          <w:szCs w:val="18"/>
        </w:rPr>
        <w:t>Приложение 7</w:t>
      </w:r>
    </w:p>
    <w:p w:rsidR="00BF4F0F" w:rsidRPr="00BF4F0F" w:rsidRDefault="00BF4F0F" w:rsidP="00BF4F0F">
      <w:pPr>
        <w:pStyle w:val="af9"/>
        <w:tabs>
          <w:tab w:val="left" w:pos="3976"/>
        </w:tabs>
        <w:ind w:left="0" w:right="174" w:firstLine="426"/>
        <w:jc w:val="right"/>
        <w:rPr>
          <w:i/>
          <w:sz w:val="18"/>
          <w:szCs w:val="18"/>
        </w:rPr>
      </w:pPr>
      <w:r w:rsidRPr="00BF4F0F">
        <w:rPr>
          <w:i/>
          <w:sz w:val="18"/>
          <w:szCs w:val="18"/>
        </w:rPr>
        <w:tab/>
        <w:t>к решению Думы Хомутовского</w:t>
      </w:r>
    </w:p>
    <w:p w:rsidR="00BF4F0F" w:rsidRPr="00BF4F0F" w:rsidRDefault="00BF4F0F" w:rsidP="00BF4F0F">
      <w:pPr>
        <w:pStyle w:val="af9"/>
        <w:tabs>
          <w:tab w:val="left" w:pos="3976"/>
        </w:tabs>
        <w:ind w:left="0" w:right="174" w:firstLine="426"/>
        <w:jc w:val="right"/>
        <w:rPr>
          <w:i/>
          <w:sz w:val="18"/>
          <w:szCs w:val="18"/>
        </w:rPr>
      </w:pPr>
      <w:r w:rsidRPr="00BF4F0F">
        <w:rPr>
          <w:i/>
          <w:sz w:val="18"/>
          <w:szCs w:val="18"/>
        </w:rPr>
        <w:tab/>
        <w:t>муниципального образования</w:t>
      </w:r>
    </w:p>
    <w:p w:rsidR="00BF4F0F" w:rsidRPr="00BF4F0F" w:rsidRDefault="00BF4F0F" w:rsidP="00BF4F0F">
      <w:pPr>
        <w:pStyle w:val="af9"/>
        <w:tabs>
          <w:tab w:val="left" w:pos="3976"/>
        </w:tabs>
        <w:ind w:left="0" w:right="174" w:firstLine="426"/>
        <w:jc w:val="right"/>
        <w:rPr>
          <w:i/>
          <w:sz w:val="18"/>
          <w:szCs w:val="18"/>
        </w:rPr>
      </w:pPr>
      <w:r w:rsidRPr="00BF4F0F">
        <w:rPr>
          <w:i/>
          <w:sz w:val="18"/>
          <w:szCs w:val="18"/>
        </w:rPr>
        <w:tab/>
      </w:r>
      <w:r w:rsidRPr="00AB666F">
        <w:rPr>
          <w:i/>
          <w:sz w:val="18"/>
          <w:szCs w:val="18"/>
        </w:rPr>
        <w:t xml:space="preserve">от </w:t>
      </w:r>
      <w:r w:rsidR="00AB666F">
        <w:rPr>
          <w:i/>
          <w:sz w:val="18"/>
          <w:szCs w:val="18"/>
          <w:u w:val="single"/>
        </w:rPr>
        <w:t>28.12.2023</w:t>
      </w:r>
      <w:r w:rsidRPr="00AB666F">
        <w:rPr>
          <w:i/>
          <w:sz w:val="18"/>
          <w:szCs w:val="18"/>
        </w:rPr>
        <w:t xml:space="preserve">№ </w:t>
      </w:r>
      <w:r w:rsidR="00AB666F">
        <w:rPr>
          <w:i/>
          <w:sz w:val="18"/>
          <w:szCs w:val="18"/>
          <w:u w:val="single"/>
        </w:rPr>
        <w:t>20-95 д</w:t>
      </w:r>
    </w:p>
    <w:p w:rsidR="00BF4F0F" w:rsidRDefault="00BF4F0F" w:rsidP="00BF4F0F">
      <w:pPr>
        <w:pStyle w:val="af9"/>
        <w:tabs>
          <w:tab w:val="left" w:pos="3976"/>
        </w:tabs>
        <w:ind w:left="0" w:right="174" w:firstLine="426"/>
        <w:rPr>
          <w:sz w:val="18"/>
          <w:szCs w:val="18"/>
        </w:rPr>
      </w:pPr>
      <w:r w:rsidRPr="00BF4F0F">
        <w:rPr>
          <w:sz w:val="18"/>
          <w:szCs w:val="18"/>
        </w:rPr>
        <w:tab/>
      </w:r>
    </w:p>
    <w:p w:rsidR="00BF4F0F" w:rsidRPr="00BF4F0F" w:rsidRDefault="00BF4F0F" w:rsidP="00BF4F0F">
      <w:pPr>
        <w:pStyle w:val="af9"/>
        <w:tabs>
          <w:tab w:val="left" w:pos="3976"/>
        </w:tabs>
        <w:ind w:left="0" w:right="174" w:firstLine="426"/>
        <w:rPr>
          <w:sz w:val="18"/>
          <w:szCs w:val="18"/>
        </w:rPr>
      </w:pPr>
    </w:p>
    <w:p w:rsidR="00BF4F0F" w:rsidRPr="00BF4F0F" w:rsidRDefault="00BF4F0F" w:rsidP="00BF4F0F">
      <w:pPr>
        <w:pStyle w:val="af9"/>
        <w:tabs>
          <w:tab w:val="left" w:pos="3976"/>
        </w:tabs>
        <w:ind w:left="0" w:right="174" w:firstLine="426"/>
        <w:jc w:val="center"/>
        <w:rPr>
          <w:sz w:val="18"/>
          <w:szCs w:val="18"/>
        </w:rPr>
      </w:pPr>
      <w:r w:rsidRPr="00BF4F0F">
        <w:rPr>
          <w:sz w:val="18"/>
          <w:szCs w:val="18"/>
        </w:rPr>
        <w:t>Ведомственная  структура расходов бюджета Хомутовского муниципального образования на 2023 год</w:t>
      </w:r>
    </w:p>
    <w:p w:rsidR="00BF4F0F" w:rsidRPr="00BF4F0F" w:rsidRDefault="00BF4F0F" w:rsidP="00BF4F0F">
      <w:pPr>
        <w:pStyle w:val="af9"/>
        <w:tabs>
          <w:tab w:val="left" w:pos="3976"/>
        </w:tabs>
        <w:ind w:left="0" w:right="174" w:firstLine="426"/>
        <w:jc w:val="center"/>
        <w:rPr>
          <w:sz w:val="18"/>
          <w:szCs w:val="18"/>
        </w:rPr>
      </w:pPr>
      <w:proofErr w:type="gramStart"/>
      <w:r w:rsidRPr="00BF4F0F">
        <w:rPr>
          <w:sz w:val="18"/>
          <w:szCs w:val="18"/>
        </w:rPr>
        <w:t>(по главным распорядителям средств бюджета Хомутовского муниципального образования,</w:t>
      </w:r>
      <w:proofErr w:type="gramEnd"/>
    </w:p>
    <w:p w:rsidR="00BF4F0F" w:rsidRPr="00BF4F0F" w:rsidRDefault="00BF4F0F" w:rsidP="00BF4F0F">
      <w:pPr>
        <w:pStyle w:val="af9"/>
        <w:tabs>
          <w:tab w:val="left" w:pos="3976"/>
        </w:tabs>
        <w:ind w:left="0" w:right="174" w:firstLine="426"/>
        <w:jc w:val="center"/>
        <w:rPr>
          <w:sz w:val="18"/>
          <w:szCs w:val="18"/>
        </w:rPr>
      </w:pPr>
      <w:proofErr w:type="gramStart"/>
      <w:r w:rsidRPr="00BF4F0F">
        <w:rPr>
          <w:sz w:val="18"/>
          <w:szCs w:val="18"/>
        </w:rPr>
        <w:t>разделам, подразделам, целевым статьям (муниципальным программам</w:t>
      </w:r>
      <w:proofErr w:type="gramEnd"/>
    </w:p>
    <w:p w:rsidR="00BF4F0F" w:rsidRPr="00BF4F0F" w:rsidRDefault="00BF4F0F" w:rsidP="00BF4F0F">
      <w:pPr>
        <w:pStyle w:val="af9"/>
        <w:tabs>
          <w:tab w:val="left" w:pos="3976"/>
        </w:tabs>
        <w:ind w:left="0" w:right="174" w:firstLine="426"/>
        <w:jc w:val="center"/>
        <w:rPr>
          <w:sz w:val="18"/>
          <w:szCs w:val="18"/>
        </w:rPr>
      </w:pPr>
      <w:r w:rsidRPr="00BF4F0F">
        <w:rPr>
          <w:sz w:val="18"/>
          <w:szCs w:val="18"/>
        </w:rPr>
        <w:t>Хомутовского муниципального образования и непрограммным направлениям деятельности),</w:t>
      </w:r>
    </w:p>
    <w:p w:rsidR="00BF4F0F" w:rsidRPr="00BF4F0F" w:rsidRDefault="00BF4F0F" w:rsidP="00BF4F0F">
      <w:pPr>
        <w:pStyle w:val="af9"/>
        <w:tabs>
          <w:tab w:val="left" w:pos="3976"/>
        </w:tabs>
        <w:ind w:left="0" w:right="174" w:firstLine="426"/>
        <w:jc w:val="center"/>
        <w:rPr>
          <w:sz w:val="18"/>
          <w:szCs w:val="18"/>
        </w:rPr>
      </w:pPr>
      <w:r w:rsidRPr="00BF4F0F">
        <w:rPr>
          <w:sz w:val="18"/>
          <w:szCs w:val="18"/>
        </w:rPr>
        <w:t>видам расходов классификации расходов бюджетов)</w:t>
      </w:r>
    </w:p>
    <w:p w:rsidR="00BF4F0F" w:rsidRDefault="00BF4F0F" w:rsidP="00BF4F0F">
      <w:pPr>
        <w:pStyle w:val="af9"/>
        <w:tabs>
          <w:tab w:val="left" w:pos="3976"/>
        </w:tabs>
        <w:ind w:left="0" w:right="174" w:firstLine="426"/>
        <w:rPr>
          <w:sz w:val="18"/>
          <w:szCs w:val="18"/>
        </w:rPr>
      </w:pPr>
    </w:p>
    <w:p w:rsidR="00BF4F0F" w:rsidRPr="00BF4F0F" w:rsidRDefault="00BF4F0F" w:rsidP="00BF4F0F">
      <w:pPr>
        <w:pStyle w:val="af9"/>
        <w:tabs>
          <w:tab w:val="left" w:pos="3976"/>
        </w:tabs>
        <w:ind w:left="0" w:right="174" w:firstLine="426"/>
        <w:rPr>
          <w:sz w:val="18"/>
          <w:szCs w:val="18"/>
        </w:rPr>
      </w:pPr>
    </w:p>
    <w:p w:rsidR="00B73F9B" w:rsidRDefault="00BF4F0F" w:rsidP="00BF4F0F">
      <w:pPr>
        <w:pStyle w:val="af9"/>
        <w:tabs>
          <w:tab w:val="left" w:pos="3976"/>
        </w:tabs>
        <w:ind w:left="0" w:right="174" w:firstLine="426"/>
        <w:rPr>
          <w:sz w:val="18"/>
          <w:szCs w:val="18"/>
        </w:rPr>
      </w:pPr>
      <w:r w:rsidRPr="00BF4F0F">
        <w:rPr>
          <w:sz w:val="18"/>
          <w:szCs w:val="18"/>
        </w:rPr>
        <w:t>Единица измерения: тыс. руб.</w:t>
      </w:r>
    </w:p>
    <w:p w:rsidR="00B73F9B" w:rsidRDefault="00B73F9B" w:rsidP="009005B2">
      <w:pPr>
        <w:pStyle w:val="af9"/>
        <w:tabs>
          <w:tab w:val="left" w:pos="3976"/>
        </w:tabs>
        <w:ind w:left="0" w:right="174" w:firstLine="426"/>
        <w:rPr>
          <w:sz w:val="18"/>
          <w:szCs w:val="18"/>
        </w:rPr>
      </w:pPr>
    </w:p>
    <w:tbl>
      <w:tblPr>
        <w:tblStyle w:val="TableStyle0133"/>
        <w:tblW w:w="10206" w:type="dxa"/>
        <w:tblInd w:w="6" w:type="dxa"/>
        <w:tblLayout w:type="fixed"/>
        <w:tblLook w:val="04A0" w:firstRow="1" w:lastRow="0" w:firstColumn="1" w:lastColumn="0" w:noHBand="0" w:noVBand="1"/>
      </w:tblPr>
      <w:tblGrid>
        <w:gridCol w:w="4253"/>
        <w:gridCol w:w="709"/>
        <w:gridCol w:w="425"/>
        <w:gridCol w:w="425"/>
        <w:gridCol w:w="1701"/>
        <w:gridCol w:w="567"/>
        <w:gridCol w:w="2126"/>
      </w:tblGrid>
      <w:tr w:rsidR="006B13B0" w:rsidRPr="006B13B0" w:rsidTr="00FB564C">
        <w:trPr>
          <w:cantSplit/>
          <w:trHeight w:val="184"/>
        </w:trPr>
        <w:tc>
          <w:tcPr>
            <w:tcW w:w="4253" w:type="dxa"/>
            <w:tcBorders>
              <w:top w:val="single" w:sz="5" w:space="0" w:color="auto"/>
              <w:left w:val="single" w:sz="5" w:space="0" w:color="auto"/>
              <w:bottom w:val="single" w:sz="5" w:space="0" w:color="auto"/>
              <w:right w:val="single" w:sz="5" w:space="0" w:color="auto"/>
            </w:tcBorders>
            <w:shd w:val="clear" w:color="auto" w:fill="auto"/>
            <w:vAlign w:val="center"/>
          </w:tcPr>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Наименование показателя</w:t>
            </w:r>
          </w:p>
        </w:tc>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ППП</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Раз-</w:t>
            </w:r>
          </w:p>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дел</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Под-</w:t>
            </w:r>
          </w:p>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раз-</w:t>
            </w:r>
          </w:p>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дел</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Целевая статья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Вид расхода</w:t>
            </w:r>
          </w:p>
        </w:tc>
        <w:tc>
          <w:tcPr>
            <w:tcW w:w="2126" w:type="dxa"/>
            <w:tcBorders>
              <w:top w:val="single" w:sz="5" w:space="0" w:color="auto"/>
              <w:left w:val="single" w:sz="5" w:space="0" w:color="auto"/>
              <w:bottom w:val="single" w:sz="5" w:space="0" w:color="auto"/>
              <w:right w:val="single" w:sz="5" w:space="0" w:color="auto"/>
            </w:tcBorders>
            <w:shd w:val="clear" w:color="auto" w:fill="auto"/>
            <w:vAlign w:val="center"/>
          </w:tcPr>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Сумма на 2023 год</w:t>
            </w:r>
          </w:p>
        </w:tc>
      </w:tr>
    </w:tbl>
    <w:tbl>
      <w:tblPr>
        <w:tblStyle w:val="TableStyle1100"/>
        <w:tblW w:w="4923" w:type="pct"/>
        <w:tblInd w:w="6" w:type="dxa"/>
        <w:tblLook w:val="04A0" w:firstRow="1" w:lastRow="0" w:firstColumn="1" w:lastColumn="0" w:noHBand="0" w:noVBand="1"/>
      </w:tblPr>
      <w:tblGrid>
        <w:gridCol w:w="44"/>
        <w:gridCol w:w="30"/>
        <w:gridCol w:w="30"/>
        <w:gridCol w:w="47"/>
        <w:gridCol w:w="47"/>
        <w:gridCol w:w="63"/>
        <w:gridCol w:w="47"/>
        <w:gridCol w:w="63"/>
        <w:gridCol w:w="47"/>
        <w:gridCol w:w="47"/>
        <w:gridCol w:w="63"/>
        <w:gridCol w:w="47"/>
        <w:gridCol w:w="47"/>
        <w:gridCol w:w="63"/>
        <w:gridCol w:w="63"/>
        <w:gridCol w:w="47"/>
        <w:gridCol w:w="1742"/>
        <w:gridCol w:w="1776"/>
        <w:gridCol w:w="588"/>
        <w:gridCol w:w="429"/>
        <w:gridCol w:w="486"/>
        <w:gridCol w:w="388"/>
        <w:gridCol w:w="199"/>
        <w:gridCol w:w="490"/>
        <w:gridCol w:w="679"/>
        <w:gridCol w:w="489"/>
        <w:gridCol w:w="2171"/>
      </w:tblGrid>
      <w:tr w:rsidR="006B13B0" w:rsidRPr="006B13B0" w:rsidTr="006B13B0">
        <w:trPr>
          <w:cantSplit/>
          <w:tblHeader/>
        </w:trPr>
        <w:tc>
          <w:tcPr>
            <w:tcW w:w="4124"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562" w:type="dxa"/>
            <w:tcBorders>
              <w:top w:val="single" w:sz="5" w:space="0" w:color="auto"/>
              <w:left w:val="single" w:sz="5" w:space="0" w:color="auto"/>
              <w:bottom w:val="single" w:sz="10"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w:t>
            </w:r>
          </w:p>
        </w:tc>
        <w:tc>
          <w:tcPr>
            <w:tcW w:w="410" w:type="dxa"/>
            <w:tcBorders>
              <w:top w:val="single" w:sz="5" w:space="0" w:color="auto"/>
              <w:left w:val="single" w:sz="5" w:space="0" w:color="auto"/>
              <w:bottom w:val="single" w:sz="10"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w:t>
            </w:r>
          </w:p>
        </w:tc>
        <w:tc>
          <w:tcPr>
            <w:tcW w:w="465" w:type="dxa"/>
            <w:tcBorders>
              <w:top w:val="single" w:sz="5" w:space="0" w:color="auto"/>
              <w:left w:val="single" w:sz="5" w:space="0" w:color="auto"/>
              <w:bottom w:val="single" w:sz="10"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1678"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w:t>
            </w:r>
          </w:p>
        </w:tc>
        <w:tc>
          <w:tcPr>
            <w:tcW w:w="467" w:type="dxa"/>
            <w:tcBorders>
              <w:top w:val="single" w:sz="5" w:space="0" w:color="auto"/>
              <w:left w:val="single" w:sz="5" w:space="0" w:color="auto"/>
              <w:bottom w:val="single" w:sz="10"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w:t>
            </w:r>
          </w:p>
        </w:tc>
        <w:tc>
          <w:tcPr>
            <w:tcW w:w="2075" w:type="dxa"/>
            <w:tcBorders>
              <w:left w:val="single" w:sz="5" w:space="0" w:color="auto"/>
              <w:bottom w:val="single" w:sz="10" w:space="0" w:color="auto"/>
              <w:right w:val="single" w:sz="5" w:space="0" w:color="auto"/>
            </w:tcBorders>
            <w:shd w:val="clear" w:color="auto" w:fill="auto"/>
            <w:vAlign w:val="bottom"/>
          </w:tcPr>
          <w:p w:rsidR="006B13B0" w:rsidRPr="006B13B0" w:rsidRDefault="006B13B0" w:rsidP="006B13B0">
            <w:pPr>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w:t>
            </w:r>
          </w:p>
        </w:tc>
      </w:tr>
      <w:tr w:rsidR="006B13B0" w:rsidRPr="006B13B0" w:rsidTr="006B13B0">
        <w:trPr>
          <w:cantSplit/>
        </w:trPr>
        <w:tc>
          <w:tcPr>
            <w:tcW w:w="7706"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2075" w:type="dxa"/>
            <w:tcBorders>
              <w:top w:val="single"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814 229.03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ОБЩЕГОСУДАРСТВЕННЫЕ ВОПРОСЫ</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119 898.89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3 422.50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деятельности в сфере установленных функций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3 422.50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Фонд оплаты труда государственных (муниципальных) органов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2 553.29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122</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4.90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129</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750.23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114.08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207.00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деятельности в сфере установленных функций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207.00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207.00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76 810.77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деятельности в сфере установленных функций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76 810.77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Фонд оплаты труда государственных (муниципальных) органов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52 806.54</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122</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90.21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129</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17 667.51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5 167.81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энергетических ресурсов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247</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701.03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831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89.51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иных платежей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288.17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Резервные фонды</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300.00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Резервный фонд администрации муниципального образования</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300.00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Резервные средства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870</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300.00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Другие общегосударственные вопросы</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39 158.62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деятельности в сфере установленных функций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5 469.53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627.55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энергетических ресурсов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247</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906.45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321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налога на имущество организаций и земельного налога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93.83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прочих налогов, сборов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852</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151.70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иных платежей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3 600.00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29 505.01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Фонд оплаты труда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21 983.73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112</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35.67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119</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7 278.30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налога на имущество организаций и земельного налога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193.37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прочих налогов, сборов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852</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13.92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иных платежей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Другие общегосударственные вопросы</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4 183.38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3 723.01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энергетических ресурсов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247</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460.37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73150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0.70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73150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0.70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НАЦИОНАЛЬНАЯ ОБОРОНА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02</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1 302.80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Мобилизационная и вневойсковая подготовка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1 302.80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1 302.80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Фонд оплаты труда государственных (муниципальных) органов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992.32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129</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299.68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51180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796.25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796.25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мероприятия</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106.85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106.85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Реализация мероприятий перечня проектов народных инициатив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689.40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689.40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НАЦИОНАЛЬНАЯ ЭКОНОМИКА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250 109.82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Транспорт</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7 760.50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2 652.24</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Фонд оплаты труда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1 980.53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119</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671.71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мероприятия в сфере установленных функций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1 280.85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1 280.85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Реализация мероприятий перечня проектов народных инициатив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3 827.42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3 827.42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Дорожное хозяйство (дорожные фонды)</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241 673.52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мероприятия</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23 023.68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1 787.92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99020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21 235.77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L3720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181 179.11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L3720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172 764.38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L3720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8 414.73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S2916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37 470.73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09</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20</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S2916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37 470.73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Другие вопросы в области национальной экономики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675.80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22</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S2980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599.00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22</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S2980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599.00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мероприятия в сфере установленных функций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76.80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76.80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ЖИЛИЩНО-КОММУНАЛЬНОЕ ХОЗЯЙСТВО</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37 869.34</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Жилищное хозяйство</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15.88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Мероприятия по жилищному фонду</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15.88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15.88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Благоустройство</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37 853.45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22</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F2</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55551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10 617.80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22</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F2</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55551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10 617.80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Уличное освещение</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3 577.08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422.72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энергетических ресурсов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247</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3 154.36</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Организация и содержание мест захоронения</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18.70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60104</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18.70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804.69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644.69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иных платежей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60105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160.00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L5762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6 917.61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L5762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6 917.61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Реализация мероприятий перечня проектов народных инициатив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1 047.58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1 047.58</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w:t>
            </w:r>
            <w:proofErr w:type="gramStart"/>
            <w:r w:rsidRPr="006B13B0">
              <w:rPr>
                <w:rFonts w:ascii="Times New Roman" w:eastAsiaTheme="minorEastAsia" w:hAnsi="Times New Roman" w:cs="Times New Roman"/>
                <w:sz w:val="18"/>
                <w:szCs w:val="18"/>
              </w:rPr>
              <w:t>"(</w:t>
            </w:r>
            <w:proofErr w:type="gramEnd"/>
            <w:r w:rsidRPr="006B13B0">
              <w:rPr>
                <w:rFonts w:ascii="Times New Roman" w:eastAsiaTheme="minorEastAsia" w:hAnsi="Times New Roman" w:cs="Times New Roman"/>
                <w:sz w:val="18"/>
                <w:szCs w:val="18"/>
              </w:rPr>
              <w:t>Устройство спортивного корта, озеленение прилегающей территории))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S2381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2 227.00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S2381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2 227.00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"Медвежонок</w:t>
            </w:r>
            <w:proofErr w:type="gramStart"/>
            <w:r w:rsidRPr="006B13B0">
              <w:rPr>
                <w:rFonts w:ascii="Times New Roman" w:eastAsiaTheme="minorEastAsia" w:hAnsi="Times New Roman" w:cs="Times New Roman"/>
                <w:sz w:val="18"/>
                <w:szCs w:val="18"/>
              </w:rPr>
              <w:t>"(</w:t>
            </w:r>
            <w:proofErr w:type="gramEnd"/>
            <w:r w:rsidRPr="006B13B0">
              <w:rPr>
                <w:rFonts w:ascii="Times New Roman" w:eastAsiaTheme="minorEastAsia" w:hAnsi="Times New Roman" w:cs="Times New Roman"/>
                <w:sz w:val="18"/>
                <w:szCs w:val="18"/>
              </w:rPr>
              <w:t>Устройство детской игровой площадки))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S2382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2 217.69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S2382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2 217.69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w:t>
            </w:r>
            <w:proofErr w:type="gramStart"/>
            <w:r w:rsidRPr="006B13B0">
              <w:rPr>
                <w:rFonts w:ascii="Times New Roman" w:eastAsiaTheme="minorEastAsia" w:hAnsi="Times New Roman" w:cs="Times New Roman"/>
                <w:sz w:val="18"/>
                <w:szCs w:val="18"/>
              </w:rPr>
              <w:t>"(</w:t>
            </w:r>
            <w:proofErr w:type="gramEnd"/>
            <w:r w:rsidRPr="006B13B0">
              <w:rPr>
                <w:rFonts w:ascii="Times New Roman" w:eastAsiaTheme="minorEastAsia" w:hAnsi="Times New Roman" w:cs="Times New Roman"/>
                <w:sz w:val="18"/>
                <w:szCs w:val="18"/>
              </w:rPr>
              <w:t>проведение ремонта дорожного покрытия))</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S2383</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2 220.00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S2383</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2 220.00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roofErr w:type="spellStart"/>
            <w:r w:rsidRPr="006B13B0">
              <w:rPr>
                <w:rFonts w:ascii="Times New Roman" w:eastAsiaTheme="minorEastAsia" w:hAnsi="Times New Roman" w:cs="Times New Roman"/>
                <w:sz w:val="18"/>
                <w:szCs w:val="18"/>
              </w:rPr>
              <w:t>Грантовая</w:t>
            </w:r>
            <w:proofErr w:type="spellEnd"/>
            <w:r w:rsidRPr="006B13B0">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S2870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8 205.30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05</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S2870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8 205.30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КУЛЬТУРА, КИНЕМАТОГРАФИЯ</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369 307.81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Культура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369 307.81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30 730.79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Фонд оплаты труда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22 949.72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112</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110.44</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119</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7 048.10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налога на имущество организаций и земельного налога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622.40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иных платежей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Строительство, реконструкция, капитальный ремонт в сфере установленных функций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414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5 500.09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2 884.09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энергетических ресурсов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247</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2 615.77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иных платежей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Мероприятия по осуществлению деятельности библиотек</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419.34</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315.23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энергетических ресурсов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60016</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247</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104.11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L5765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303 659.49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L5765</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414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303 659.49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L576F</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26 314.10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L576F</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414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26 314.10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Реализация мероприятий перечня проектов народных инициатив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2 684.00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08</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2 684.00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СОЦИАЛЬНАЯ ПОЛИТИКА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10</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1 346.31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Пенсионное обеспечение</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1 346.31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Доплаты к пенсиям муниципальных служащих</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1 346.31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пенсии, социальные доплаты к пенсиям</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10</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60018</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312</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1 346.31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ФИЗИЧЕСКАЯ КУЛЬТУРА И СПОРТ</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32 636.87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Массовый спорт</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32 636.87</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S2630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21 085.80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S2630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21 085.80</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7 496.04</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Фонд оплаты труда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5 539.01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112</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24.39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119</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1 742.79</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налога на имущество организаций и земельного налога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851</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166.91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прочих налогов, сборов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852</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22.81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Уплата иных платежей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60002</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853</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мероприятия в сфере установленных функций</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3 780.61</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1 385.46</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Закупка энергетических ресурсов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60011</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247</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2 395.15</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Реализация мероприятий перечня проектов народных инициатив</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274.42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Прочая закупка товаров, работ и услуг</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11</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02</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4</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S2370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244</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274.42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ОБСЛУЖИВАНИЕ ГОСУДАРСТВЕННОГО И МУНИЦИПАЛЬНОГО ДОЛГА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13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380.53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380.53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Обслуживание муниципального долга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380.53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Обслуживание муниципального долга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13</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01</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60019</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730</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380.53</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023"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14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00</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i/>
                <w:sz w:val="18"/>
                <w:szCs w:val="18"/>
              </w:rPr>
              <w:t>580.42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978" w:type="dxa"/>
            <w:gridSpan w:val="14"/>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Прочие межбюджетные трансферты общего характера</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580.42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828" w:type="dxa"/>
            <w:gridSpan w:val="11"/>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межбюджетные трансферты</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580.42</w:t>
            </w:r>
          </w:p>
        </w:tc>
      </w:tr>
      <w:tr w:rsidR="006B13B0" w:rsidRPr="006B13B0" w:rsidTr="006B13B0">
        <w:trPr>
          <w:cantSplit/>
        </w:trPr>
        <w:tc>
          <w:tcPr>
            <w:tcW w:w="43" w:type="dxa"/>
            <w:tcBorders>
              <w:left w:val="single" w:sz="10"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3678" w:type="dxa"/>
            <w:gridSpan w:val="8"/>
            <w:tcBorders>
              <w:top w:val="dotted" w:sz="5" w:space="0" w:color="auto"/>
              <w:left w:val="none" w:sz="5" w:space="0" w:color="auto"/>
              <w:bottom w:val="dotted" w:sz="5"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Иные межбюджетные трансферты</w:t>
            </w:r>
          </w:p>
        </w:tc>
        <w:tc>
          <w:tcPr>
            <w:tcW w:w="562"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734</w:t>
            </w:r>
          </w:p>
        </w:tc>
        <w:tc>
          <w:tcPr>
            <w:tcW w:w="410"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14</w:t>
            </w:r>
          </w:p>
        </w:tc>
        <w:tc>
          <w:tcPr>
            <w:tcW w:w="465"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03</w:t>
            </w:r>
          </w:p>
        </w:tc>
        <w:tc>
          <w:tcPr>
            <w:tcW w:w="371" w:type="dxa"/>
            <w:tcBorders>
              <w:top w:val="dotted" w:sz="5" w:space="0" w:color="auto"/>
              <w:left w:val="single"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91</w:t>
            </w:r>
          </w:p>
        </w:tc>
        <w:tc>
          <w:tcPr>
            <w:tcW w:w="190" w:type="dxa"/>
            <w:tcBorders>
              <w:top w:val="dotted" w:sz="5" w:space="0" w:color="auto"/>
              <w:left w:val="dotted" w:sz="5" w:space="0" w:color="auto"/>
              <w:bottom w:val="dotted" w:sz="5" w:space="0" w:color="auto"/>
              <w:right w:val="dotted"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1</w:t>
            </w:r>
          </w:p>
        </w:tc>
        <w:tc>
          <w:tcPr>
            <w:tcW w:w="468"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00</w:t>
            </w:r>
          </w:p>
        </w:tc>
        <w:tc>
          <w:tcPr>
            <w:tcW w:w="649" w:type="dxa"/>
            <w:tcBorders>
              <w:top w:val="dotted" w:sz="5" w:space="0" w:color="auto"/>
              <w:left w:val="dotted"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60020</w:t>
            </w:r>
          </w:p>
        </w:tc>
        <w:tc>
          <w:tcPr>
            <w:tcW w:w="467" w:type="dxa"/>
            <w:tcBorders>
              <w:top w:val="dotted" w:sz="5" w:space="0" w:color="auto"/>
              <w:left w:val="single" w:sz="5" w:space="0" w:color="auto"/>
              <w:bottom w:val="dotted" w:sz="5" w:space="0" w:color="auto"/>
              <w:right w:val="single" w:sz="5" w:space="0" w:color="auto"/>
            </w:tcBorders>
            <w:shd w:val="clear" w:color="auto" w:fill="auto"/>
            <w:vAlign w:val="bottom"/>
          </w:tcPr>
          <w:p w:rsidR="006B13B0" w:rsidRPr="006B13B0" w:rsidRDefault="006B13B0" w:rsidP="006B13B0">
            <w:pPr>
              <w:wordWrap w:val="0"/>
              <w:jc w:val="center"/>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540</w:t>
            </w:r>
          </w:p>
        </w:tc>
        <w:tc>
          <w:tcPr>
            <w:tcW w:w="2075" w:type="dxa"/>
            <w:tcBorders>
              <w:top w:val="dotted" w:sz="5" w:space="0" w:color="auto"/>
              <w:left w:val="single" w:sz="5" w:space="0" w:color="auto"/>
              <w:bottom w:val="dotted" w:sz="5"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580.42</w:t>
            </w:r>
          </w:p>
        </w:tc>
      </w:tr>
      <w:tr w:rsidR="006B13B0" w:rsidRPr="006B13B0" w:rsidTr="006B13B0">
        <w:trPr>
          <w:cantSplit/>
        </w:trPr>
        <w:tc>
          <w:tcPr>
            <w:tcW w:w="43"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166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1698"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562"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10"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465" w:type="dxa"/>
            <w:tcBorders>
              <w:top w:val="single" w:sz="10" w:space="0" w:color="auto"/>
            </w:tcBorders>
            <w:shd w:val="clear" w:color="auto" w:fill="auto"/>
            <w:vAlign w:val="bottom"/>
          </w:tcPr>
          <w:p w:rsidR="006B13B0" w:rsidRPr="006B13B0" w:rsidRDefault="006B13B0" w:rsidP="006B13B0">
            <w:pPr>
              <w:rPr>
                <w:rFonts w:ascii="Times New Roman" w:eastAsiaTheme="minorEastAsia" w:hAnsi="Times New Roman" w:cs="Times New Roman"/>
                <w:sz w:val="18"/>
                <w:szCs w:val="18"/>
              </w:rPr>
            </w:pPr>
          </w:p>
        </w:tc>
        <w:tc>
          <w:tcPr>
            <w:tcW w:w="2145" w:type="dxa"/>
            <w:gridSpan w:val="5"/>
            <w:tcBorders>
              <w:top w:val="single" w:sz="10" w:space="0" w:color="auto"/>
              <w:right w:val="single" w:sz="10" w:space="0" w:color="auto"/>
            </w:tcBorders>
            <w:shd w:val="clear" w:color="auto" w:fill="auto"/>
            <w:vAlign w:val="bottom"/>
          </w:tcPr>
          <w:p w:rsidR="006B13B0" w:rsidRPr="006B13B0" w:rsidRDefault="006B13B0" w:rsidP="006B13B0">
            <w:pPr>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Итого расходов:</w:t>
            </w:r>
          </w:p>
        </w:tc>
        <w:tc>
          <w:tcPr>
            <w:tcW w:w="2075" w:type="dxa"/>
            <w:tcBorders>
              <w:top w:val="dotted" w:sz="5" w:space="0" w:color="auto"/>
              <w:left w:val="single" w:sz="5" w:space="0" w:color="auto"/>
              <w:bottom w:val="single" w:sz="10" w:space="0" w:color="auto"/>
              <w:right w:val="single" w:sz="10" w:space="0" w:color="auto"/>
            </w:tcBorders>
            <w:shd w:val="clear" w:color="auto" w:fill="auto"/>
            <w:vAlign w:val="bottom"/>
          </w:tcPr>
          <w:p w:rsidR="006B13B0" w:rsidRPr="006B13B0" w:rsidRDefault="006B13B0" w:rsidP="006B13B0">
            <w:pPr>
              <w:wordWrap w:val="0"/>
              <w:jc w:val="right"/>
              <w:rPr>
                <w:rFonts w:ascii="Times New Roman" w:eastAsiaTheme="minorEastAsia" w:hAnsi="Times New Roman" w:cs="Times New Roman"/>
                <w:sz w:val="18"/>
                <w:szCs w:val="18"/>
              </w:rPr>
            </w:pPr>
            <w:r w:rsidRPr="006B13B0">
              <w:rPr>
                <w:rFonts w:ascii="Times New Roman" w:eastAsiaTheme="minorEastAsia" w:hAnsi="Times New Roman" w:cs="Times New Roman"/>
                <w:sz w:val="18"/>
                <w:szCs w:val="18"/>
              </w:rPr>
              <w:t>814 229.03</w:t>
            </w:r>
          </w:p>
        </w:tc>
      </w:tr>
    </w:tbl>
    <w:p w:rsidR="006B13B0" w:rsidRDefault="006B13B0" w:rsidP="009005B2">
      <w:pPr>
        <w:pStyle w:val="af9"/>
        <w:tabs>
          <w:tab w:val="left" w:pos="3976"/>
        </w:tabs>
        <w:ind w:left="0" w:right="174" w:firstLine="426"/>
        <w:rPr>
          <w:sz w:val="18"/>
          <w:szCs w:val="18"/>
        </w:rPr>
      </w:pPr>
    </w:p>
    <w:p w:rsidR="00B73F9B" w:rsidRDefault="00B73F9B" w:rsidP="009005B2">
      <w:pPr>
        <w:pStyle w:val="af9"/>
        <w:tabs>
          <w:tab w:val="left" w:pos="3976"/>
        </w:tabs>
        <w:ind w:left="0" w:right="174" w:firstLine="426"/>
        <w:rPr>
          <w:sz w:val="18"/>
          <w:szCs w:val="18"/>
        </w:rPr>
      </w:pPr>
    </w:p>
    <w:p w:rsidR="00D91B95" w:rsidRPr="00D91B95" w:rsidRDefault="00D91B95" w:rsidP="00D91B95">
      <w:pPr>
        <w:pStyle w:val="af9"/>
        <w:tabs>
          <w:tab w:val="left" w:pos="3976"/>
        </w:tabs>
        <w:ind w:left="0" w:right="174" w:firstLine="426"/>
        <w:jc w:val="right"/>
        <w:rPr>
          <w:i/>
          <w:sz w:val="18"/>
          <w:szCs w:val="18"/>
        </w:rPr>
      </w:pPr>
      <w:r w:rsidRPr="00D91B95">
        <w:rPr>
          <w:sz w:val="18"/>
          <w:szCs w:val="18"/>
        </w:rPr>
        <w:t xml:space="preserve">                                                       </w:t>
      </w:r>
      <w:r w:rsidRPr="00D91B95">
        <w:rPr>
          <w:i/>
          <w:sz w:val="18"/>
          <w:szCs w:val="18"/>
        </w:rPr>
        <w:t>Приложение 9</w:t>
      </w:r>
    </w:p>
    <w:p w:rsidR="00D91B95" w:rsidRPr="00D91B95" w:rsidRDefault="00D91B95" w:rsidP="00D91B95">
      <w:pPr>
        <w:pStyle w:val="af9"/>
        <w:tabs>
          <w:tab w:val="left" w:pos="3976"/>
        </w:tabs>
        <w:ind w:left="0" w:right="174" w:firstLine="426"/>
        <w:jc w:val="right"/>
        <w:rPr>
          <w:i/>
          <w:sz w:val="18"/>
          <w:szCs w:val="18"/>
        </w:rPr>
      </w:pPr>
      <w:r w:rsidRPr="00D91B95">
        <w:rPr>
          <w:i/>
          <w:sz w:val="18"/>
          <w:szCs w:val="18"/>
        </w:rPr>
        <w:t xml:space="preserve">                                                                                     </w:t>
      </w:r>
      <w:proofErr w:type="gramStart"/>
      <w:r w:rsidRPr="00D91B95">
        <w:rPr>
          <w:i/>
          <w:sz w:val="18"/>
          <w:szCs w:val="18"/>
        </w:rPr>
        <w:t>к</w:t>
      </w:r>
      <w:proofErr w:type="gramEnd"/>
      <w:r w:rsidRPr="00D91B95">
        <w:rPr>
          <w:i/>
          <w:sz w:val="18"/>
          <w:szCs w:val="18"/>
        </w:rPr>
        <w:t xml:space="preserve"> решения Думы Хомутовского </w:t>
      </w:r>
    </w:p>
    <w:p w:rsidR="00D91B95" w:rsidRPr="00D91B95" w:rsidRDefault="00D91B95" w:rsidP="00D91B95">
      <w:pPr>
        <w:pStyle w:val="af9"/>
        <w:tabs>
          <w:tab w:val="left" w:pos="3976"/>
        </w:tabs>
        <w:ind w:left="0" w:right="174" w:firstLine="426"/>
        <w:jc w:val="right"/>
        <w:rPr>
          <w:i/>
          <w:sz w:val="18"/>
          <w:szCs w:val="18"/>
        </w:rPr>
      </w:pPr>
      <w:r w:rsidRPr="00D91B95">
        <w:rPr>
          <w:i/>
          <w:sz w:val="18"/>
          <w:szCs w:val="18"/>
        </w:rPr>
        <w:t xml:space="preserve">                                                                                 муниципального образования</w:t>
      </w:r>
    </w:p>
    <w:p w:rsidR="00D91B95" w:rsidRPr="00D91B95" w:rsidRDefault="00D91B95" w:rsidP="00D91B95">
      <w:pPr>
        <w:pStyle w:val="af9"/>
        <w:tabs>
          <w:tab w:val="left" w:pos="3976"/>
        </w:tabs>
        <w:ind w:left="0" w:right="174" w:firstLine="426"/>
        <w:jc w:val="right"/>
        <w:rPr>
          <w:i/>
          <w:sz w:val="18"/>
          <w:szCs w:val="18"/>
        </w:rPr>
      </w:pPr>
      <w:r w:rsidRPr="00D91B95">
        <w:rPr>
          <w:i/>
          <w:sz w:val="18"/>
          <w:szCs w:val="18"/>
        </w:rPr>
        <w:t xml:space="preserve">                                                                                        от_</w:t>
      </w:r>
      <w:r>
        <w:rPr>
          <w:i/>
          <w:sz w:val="18"/>
          <w:szCs w:val="18"/>
          <w:u w:val="single"/>
        </w:rPr>
        <w:t>28.12.2023</w:t>
      </w:r>
      <w:r w:rsidRPr="00D91B95">
        <w:rPr>
          <w:i/>
          <w:sz w:val="18"/>
          <w:szCs w:val="18"/>
        </w:rPr>
        <w:t>_ №_</w:t>
      </w:r>
      <w:r>
        <w:rPr>
          <w:i/>
          <w:sz w:val="18"/>
          <w:szCs w:val="18"/>
          <w:u w:val="single"/>
        </w:rPr>
        <w:t>20-95 д</w:t>
      </w:r>
    </w:p>
    <w:p w:rsidR="00D91B95" w:rsidRPr="00D91B95" w:rsidRDefault="00D91B95" w:rsidP="00D91B95">
      <w:pPr>
        <w:pStyle w:val="af9"/>
        <w:tabs>
          <w:tab w:val="left" w:pos="3976"/>
        </w:tabs>
        <w:ind w:left="0" w:right="174" w:firstLine="426"/>
        <w:rPr>
          <w:sz w:val="18"/>
          <w:szCs w:val="18"/>
        </w:rPr>
      </w:pPr>
    </w:p>
    <w:p w:rsidR="00D91B95" w:rsidRPr="00D91B95" w:rsidRDefault="00D91B95" w:rsidP="00D91B95">
      <w:pPr>
        <w:pStyle w:val="af9"/>
        <w:tabs>
          <w:tab w:val="left" w:pos="3976"/>
        </w:tabs>
        <w:ind w:left="0" w:right="174" w:firstLine="426"/>
        <w:jc w:val="center"/>
        <w:rPr>
          <w:sz w:val="18"/>
          <w:szCs w:val="18"/>
        </w:rPr>
      </w:pPr>
      <w:r w:rsidRPr="00D91B95">
        <w:rPr>
          <w:sz w:val="18"/>
          <w:szCs w:val="18"/>
        </w:rPr>
        <w:t>Источники внутреннего финансирования дефицита бюджета</w:t>
      </w:r>
    </w:p>
    <w:p w:rsidR="00D91B95" w:rsidRPr="00D91B95" w:rsidRDefault="00D91B95" w:rsidP="00D91B95">
      <w:pPr>
        <w:pStyle w:val="af9"/>
        <w:tabs>
          <w:tab w:val="left" w:pos="3976"/>
        </w:tabs>
        <w:ind w:left="0" w:right="174" w:firstLine="426"/>
        <w:jc w:val="center"/>
        <w:rPr>
          <w:sz w:val="18"/>
          <w:szCs w:val="18"/>
        </w:rPr>
      </w:pPr>
      <w:r w:rsidRPr="00D91B95">
        <w:rPr>
          <w:sz w:val="18"/>
          <w:szCs w:val="18"/>
        </w:rPr>
        <w:t>Хомутовского муниципального образования на 2023 год</w:t>
      </w:r>
    </w:p>
    <w:p w:rsidR="00D91B95" w:rsidRPr="00D91B95" w:rsidRDefault="00D91B95" w:rsidP="00D91B95">
      <w:pPr>
        <w:pStyle w:val="af9"/>
        <w:tabs>
          <w:tab w:val="left" w:pos="3976"/>
        </w:tabs>
        <w:ind w:left="0" w:right="174" w:firstLine="426"/>
        <w:jc w:val="center"/>
        <w:rPr>
          <w:sz w:val="18"/>
          <w:szCs w:val="18"/>
        </w:rPr>
      </w:pPr>
    </w:p>
    <w:p w:rsidR="00D91B95" w:rsidRPr="00D91B95" w:rsidRDefault="00D91B95" w:rsidP="00D91B95">
      <w:pPr>
        <w:pStyle w:val="af9"/>
        <w:tabs>
          <w:tab w:val="left" w:pos="3976"/>
        </w:tabs>
        <w:ind w:left="0" w:right="174" w:firstLine="426"/>
        <w:rPr>
          <w:sz w:val="18"/>
          <w:szCs w:val="18"/>
        </w:rPr>
      </w:pPr>
      <w:r w:rsidRPr="00D91B95">
        <w:rPr>
          <w:sz w:val="18"/>
          <w:szCs w:val="18"/>
        </w:rPr>
        <w:t xml:space="preserve"> Единица измерения: тыс. руб.</w:t>
      </w:r>
    </w:p>
    <w:p w:rsidR="00B73F9B" w:rsidRDefault="00D91B95" w:rsidP="00D91B95">
      <w:pPr>
        <w:pStyle w:val="af9"/>
        <w:tabs>
          <w:tab w:val="left" w:pos="3976"/>
        </w:tabs>
        <w:ind w:left="0" w:right="174" w:firstLine="426"/>
        <w:rPr>
          <w:sz w:val="18"/>
          <w:szCs w:val="18"/>
        </w:rPr>
      </w:pPr>
      <w:r w:rsidRPr="00D91B95">
        <w:rPr>
          <w:sz w:val="18"/>
          <w:szCs w:val="18"/>
        </w:rPr>
        <w:tab/>
      </w:r>
      <w:r w:rsidRPr="00D91B95">
        <w:rPr>
          <w:sz w:val="18"/>
          <w:szCs w:val="18"/>
        </w:rPr>
        <w:tab/>
      </w:r>
    </w:p>
    <w:tbl>
      <w:tblPr>
        <w:tblW w:w="10391" w:type="dxa"/>
        <w:tblInd w:w="65" w:type="dxa"/>
        <w:tblLook w:val="04A0" w:firstRow="1" w:lastRow="0" w:firstColumn="1" w:lastColumn="0" w:noHBand="0" w:noVBand="1"/>
      </w:tblPr>
      <w:tblGrid>
        <w:gridCol w:w="5572"/>
        <w:gridCol w:w="2830"/>
        <w:gridCol w:w="1989"/>
      </w:tblGrid>
      <w:tr w:rsidR="00D91B95" w:rsidRPr="00D91B95" w:rsidTr="00743583">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1B95" w:rsidRPr="00D91B95" w:rsidRDefault="00D91B95" w:rsidP="00D91B95">
            <w:pPr>
              <w:ind w:left="0" w:firstLine="0"/>
              <w:jc w:val="center"/>
              <w:rPr>
                <w:sz w:val="18"/>
                <w:szCs w:val="18"/>
              </w:rPr>
            </w:pPr>
            <w:r w:rsidRPr="00D91B95">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D91B95" w:rsidRPr="00D91B95" w:rsidRDefault="00D91B95" w:rsidP="00D91B95">
            <w:pPr>
              <w:ind w:left="0" w:firstLine="0"/>
              <w:jc w:val="center"/>
              <w:rPr>
                <w:sz w:val="18"/>
                <w:szCs w:val="18"/>
              </w:rPr>
            </w:pPr>
            <w:r w:rsidRPr="00D91B95">
              <w:rPr>
                <w:sz w:val="18"/>
                <w:szCs w:val="18"/>
              </w:rPr>
              <w:t>Код</w:t>
            </w:r>
          </w:p>
        </w:tc>
        <w:tc>
          <w:tcPr>
            <w:tcW w:w="1989" w:type="dxa"/>
            <w:tcBorders>
              <w:top w:val="single" w:sz="4" w:space="0" w:color="auto"/>
              <w:left w:val="nil"/>
              <w:bottom w:val="single" w:sz="4" w:space="0" w:color="auto"/>
              <w:right w:val="single" w:sz="4" w:space="0" w:color="auto"/>
            </w:tcBorders>
            <w:shd w:val="clear" w:color="auto" w:fill="auto"/>
            <w:noWrap/>
            <w:vAlign w:val="center"/>
            <w:hideMark/>
          </w:tcPr>
          <w:p w:rsidR="00D91B95" w:rsidRPr="00D91B95" w:rsidRDefault="00D91B95" w:rsidP="00D91B95">
            <w:pPr>
              <w:ind w:left="0" w:firstLine="0"/>
              <w:jc w:val="center"/>
              <w:rPr>
                <w:sz w:val="18"/>
                <w:szCs w:val="18"/>
              </w:rPr>
            </w:pPr>
            <w:r w:rsidRPr="00D91B95">
              <w:rPr>
                <w:sz w:val="18"/>
                <w:szCs w:val="18"/>
              </w:rPr>
              <w:t>Сумма</w:t>
            </w:r>
          </w:p>
        </w:tc>
      </w:tr>
      <w:tr w:rsidR="00D91B95" w:rsidRPr="00D91B95" w:rsidTr="00743583">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left"/>
              <w:rPr>
                <w:sz w:val="18"/>
                <w:szCs w:val="18"/>
              </w:rPr>
            </w:pPr>
            <w:r w:rsidRPr="00D91B95">
              <w:rPr>
                <w:sz w:val="18"/>
                <w:szCs w:val="18"/>
              </w:rPr>
              <w:t>734 90 00 00 00 00 0000 000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right"/>
              <w:rPr>
                <w:sz w:val="18"/>
                <w:szCs w:val="18"/>
              </w:rPr>
            </w:pPr>
            <w:r w:rsidRPr="00D91B95">
              <w:rPr>
                <w:bCs/>
                <w:sz w:val="18"/>
                <w:szCs w:val="18"/>
              </w:rPr>
              <w:t>9 544.17</w:t>
            </w:r>
          </w:p>
        </w:tc>
      </w:tr>
      <w:tr w:rsidR="00D91B95" w:rsidRPr="00D91B95" w:rsidTr="00743583">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left"/>
              <w:rPr>
                <w:sz w:val="18"/>
                <w:szCs w:val="18"/>
              </w:rPr>
            </w:pPr>
            <w:r w:rsidRPr="00D91B95">
              <w:rPr>
                <w:sz w:val="18"/>
                <w:szCs w:val="18"/>
              </w:rPr>
              <w:t>734 01 00 00 00 00 0000 000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right"/>
              <w:rPr>
                <w:sz w:val="18"/>
                <w:szCs w:val="18"/>
              </w:rPr>
            </w:pPr>
            <w:r w:rsidRPr="00D91B95">
              <w:rPr>
                <w:bCs/>
                <w:sz w:val="18"/>
                <w:szCs w:val="18"/>
              </w:rPr>
              <w:t>9 544.17</w:t>
            </w:r>
          </w:p>
        </w:tc>
      </w:tr>
      <w:tr w:rsidR="00D91B95" w:rsidRPr="00D91B95" w:rsidTr="00743583">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D91B95" w:rsidRPr="00D91B95" w:rsidRDefault="00D91B95" w:rsidP="00D91B95">
            <w:pPr>
              <w:ind w:left="0" w:firstLine="0"/>
              <w:jc w:val="left"/>
              <w:rPr>
                <w:sz w:val="18"/>
                <w:szCs w:val="18"/>
              </w:rPr>
            </w:pPr>
            <w:r w:rsidRPr="00D91B95">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left"/>
              <w:rPr>
                <w:sz w:val="18"/>
                <w:szCs w:val="18"/>
              </w:rPr>
            </w:pPr>
            <w:r w:rsidRPr="00D91B95">
              <w:rPr>
                <w:sz w:val="18"/>
                <w:szCs w:val="18"/>
              </w:rPr>
              <w:t>734 01 02 00 00 00 0000 000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bCs/>
                <w:sz w:val="18"/>
                <w:szCs w:val="18"/>
              </w:rPr>
            </w:pPr>
            <w:r w:rsidRPr="00D91B95">
              <w:rPr>
                <w:bCs/>
                <w:sz w:val="18"/>
                <w:szCs w:val="18"/>
              </w:rPr>
              <w:t>6 042.84</w:t>
            </w:r>
          </w:p>
        </w:tc>
      </w:tr>
      <w:tr w:rsidR="00D91B95" w:rsidRPr="00D91B95" w:rsidTr="00743583">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left"/>
              <w:rPr>
                <w:sz w:val="18"/>
                <w:szCs w:val="18"/>
              </w:rPr>
            </w:pPr>
            <w:r w:rsidRPr="00D91B95">
              <w:rPr>
                <w:sz w:val="18"/>
                <w:szCs w:val="18"/>
              </w:rPr>
              <w:t>734 01 02 00 00 00 0000 700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bCs/>
                <w:sz w:val="18"/>
                <w:szCs w:val="18"/>
              </w:rPr>
            </w:pPr>
            <w:r w:rsidRPr="00D91B95">
              <w:rPr>
                <w:bCs/>
                <w:sz w:val="18"/>
                <w:szCs w:val="18"/>
              </w:rPr>
              <w:t>6 042.84</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D91B95" w:rsidRPr="00D91B95" w:rsidRDefault="00D91B95" w:rsidP="00D91B95">
            <w:pPr>
              <w:ind w:left="0" w:firstLine="0"/>
              <w:jc w:val="left"/>
              <w:rPr>
                <w:sz w:val="18"/>
                <w:szCs w:val="18"/>
              </w:rPr>
            </w:pPr>
            <w:r w:rsidRPr="00D91B95">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91B95" w:rsidRPr="00D91B95" w:rsidRDefault="00D91B95" w:rsidP="00D91B95">
            <w:pPr>
              <w:ind w:left="0" w:firstLine="0"/>
              <w:jc w:val="left"/>
              <w:rPr>
                <w:sz w:val="18"/>
                <w:szCs w:val="18"/>
              </w:rPr>
            </w:pPr>
            <w:r w:rsidRPr="00D91B95">
              <w:rPr>
                <w:sz w:val="18"/>
                <w:szCs w:val="18"/>
              </w:rPr>
              <w:t>734 01 02 00 00 10 0000 710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bCs/>
                <w:sz w:val="18"/>
                <w:szCs w:val="18"/>
              </w:rPr>
            </w:pPr>
            <w:r w:rsidRPr="00D91B95">
              <w:rPr>
                <w:bCs/>
                <w:sz w:val="18"/>
                <w:szCs w:val="18"/>
              </w:rPr>
              <w:t>6 042.84</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91B95" w:rsidRPr="00D91B95" w:rsidRDefault="00D91B95" w:rsidP="00D91B95">
            <w:pPr>
              <w:ind w:left="0" w:firstLine="0"/>
              <w:jc w:val="left"/>
              <w:rPr>
                <w:bCs/>
                <w:sz w:val="18"/>
                <w:szCs w:val="18"/>
              </w:rPr>
            </w:pPr>
            <w:r w:rsidRPr="00D91B95">
              <w:rPr>
                <w:bCs/>
                <w:sz w:val="18"/>
                <w:szCs w:val="18"/>
              </w:rPr>
              <w:t>734 01 03 00 00 00 0000 000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bCs/>
                <w:sz w:val="18"/>
                <w:szCs w:val="18"/>
              </w:rPr>
            </w:pPr>
            <w:r w:rsidRPr="00D91B95">
              <w:rPr>
                <w:bCs/>
                <w:sz w:val="18"/>
                <w:szCs w:val="18"/>
              </w:rPr>
              <w:t>-5 807.97</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91B95" w:rsidRPr="00D91B95" w:rsidRDefault="00D91B95" w:rsidP="00D91B95">
            <w:pPr>
              <w:ind w:left="0" w:firstLine="0"/>
              <w:jc w:val="left"/>
              <w:rPr>
                <w:bCs/>
                <w:sz w:val="18"/>
                <w:szCs w:val="18"/>
              </w:rPr>
            </w:pPr>
            <w:r w:rsidRPr="00D91B95">
              <w:rPr>
                <w:bCs/>
                <w:sz w:val="18"/>
                <w:szCs w:val="18"/>
              </w:rPr>
              <w:t>734 01 03 01 00 00 0000 000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bCs/>
                <w:sz w:val="18"/>
                <w:szCs w:val="18"/>
              </w:rPr>
            </w:pPr>
            <w:r w:rsidRPr="00D91B95">
              <w:rPr>
                <w:bCs/>
                <w:sz w:val="18"/>
                <w:szCs w:val="18"/>
              </w:rPr>
              <w:t>7 543.30</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91B95" w:rsidRPr="00D91B95" w:rsidRDefault="00D91B95" w:rsidP="00D91B95">
            <w:pPr>
              <w:ind w:left="0" w:firstLine="0"/>
              <w:jc w:val="left"/>
              <w:rPr>
                <w:bCs/>
                <w:sz w:val="18"/>
                <w:szCs w:val="18"/>
              </w:rPr>
            </w:pPr>
            <w:r w:rsidRPr="00D91B95">
              <w:rPr>
                <w:bCs/>
                <w:sz w:val="18"/>
                <w:szCs w:val="18"/>
              </w:rPr>
              <w:t>734 01 03 01 00 00 0000 700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bCs/>
                <w:sz w:val="18"/>
                <w:szCs w:val="18"/>
              </w:rPr>
            </w:pPr>
            <w:r w:rsidRPr="00D91B95">
              <w:rPr>
                <w:bCs/>
                <w:sz w:val="18"/>
                <w:szCs w:val="18"/>
              </w:rPr>
              <w:t>7 543.30</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91B95" w:rsidRPr="00D91B95" w:rsidRDefault="00D91B95" w:rsidP="00D91B95">
            <w:pPr>
              <w:ind w:left="0" w:firstLine="0"/>
              <w:jc w:val="left"/>
              <w:rPr>
                <w:bCs/>
                <w:sz w:val="18"/>
                <w:szCs w:val="18"/>
              </w:rPr>
            </w:pPr>
            <w:r w:rsidRPr="00D91B95">
              <w:rPr>
                <w:bCs/>
                <w:sz w:val="18"/>
                <w:szCs w:val="18"/>
              </w:rPr>
              <w:t>734 01 03 01 00 10 0000 710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bCs/>
                <w:sz w:val="18"/>
                <w:szCs w:val="18"/>
              </w:rPr>
            </w:pPr>
            <w:r w:rsidRPr="00D91B95">
              <w:rPr>
                <w:bCs/>
                <w:sz w:val="18"/>
                <w:szCs w:val="18"/>
              </w:rPr>
              <w:t>7 543.30</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91B95" w:rsidRPr="00D91B95" w:rsidRDefault="00D91B95" w:rsidP="00D91B95">
            <w:pPr>
              <w:ind w:left="0" w:firstLine="0"/>
              <w:jc w:val="left"/>
              <w:rPr>
                <w:bCs/>
                <w:sz w:val="18"/>
                <w:szCs w:val="18"/>
              </w:rPr>
            </w:pPr>
            <w:r w:rsidRPr="00D91B95">
              <w:rPr>
                <w:bCs/>
                <w:sz w:val="18"/>
                <w:szCs w:val="18"/>
              </w:rPr>
              <w:t>734 01 03 01 00 00 0000 800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bCs/>
                <w:sz w:val="18"/>
                <w:szCs w:val="18"/>
              </w:rPr>
            </w:pPr>
            <w:r w:rsidRPr="00D91B95">
              <w:rPr>
                <w:bCs/>
                <w:sz w:val="18"/>
                <w:szCs w:val="18"/>
              </w:rPr>
              <w:t>-5 807.97</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91B95" w:rsidRPr="00D91B95" w:rsidRDefault="00D91B95" w:rsidP="00D91B95">
            <w:pPr>
              <w:autoSpaceDE w:val="0"/>
              <w:autoSpaceDN w:val="0"/>
              <w:adjustRightInd w:val="0"/>
              <w:ind w:left="0" w:firstLine="0"/>
              <w:jc w:val="left"/>
              <w:rPr>
                <w:rFonts w:eastAsiaTheme="minorHAnsi"/>
                <w:sz w:val="18"/>
                <w:szCs w:val="18"/>
                <w:lang w:eastAsia="en-US"/>
              </w:rPr>
            </w:pPr>
            <w:r w:rsidRPr="00D91B95">
              <w:rPr>
                <w:rFonts w:eastAsiaTheme="minorHAnsi"/>
                <w:sz w:val="18"/>
                <w:szCs w:val="18"/>
                <w:lang w:eastAsia="en-US"/>
              </w:rPr>
              <w:t>734 01 03 01 00 10 0000 810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bCs/>
                <w:sz w:val="18"/>
                <w:szCs w:val="18"/>
              </w:rPr>
            </w:pPr>
            <w:r w:rsidRPr="00D91B95">
              <w:rPr>
                <w:bCs/>
                <w:sz w:val="18"/>
                <w:szCs w:val="18"/>
              </w:rPr>
              <w:t>-5 807.97</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91B95" w:rsidRPr="00D91B95" w:rsidRDefault="00D91B95" w:rsidP="00D91B95">
            <w:pPr>
              <w:ind w:left="0" w:firstLine="0"/>
              <w:jc w:val="left"/>
              <w:rPr>
                <w:bCs/>
                <w:sz w:val="18"/>
                <w:szCs w:val="18"/>
              </w:rPr>
            </w:pPr>
            <w:r w:rsidRPr="00D91B95">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bCs/>
                <w:sz w:val="18"/>
                <w:szCs w:val="18"/>
              </w:rPr>
            </w:pPr>
            <w:r w:rsidRPr="00D91B95">
              <w:rPr>
                <w:bCs/>
                <w:sz w:val="18"/>
                <w:szCs w:val="18"/>
              </w:rPr>
              <w:t>734 01 05 00 00 00 0000 000</w:t>
            </w:r>
          </w:p>
        </w:tc>
        <w:tc>
          <w:tcPr>
            <w:tcW w:w="1989"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right"/>
              <w:rPr>
                <w:bCs/>
                <w:sz w:val="18"/>
                <w:szCs w:val="18"/>
              </w:rPr>
            </w:pPr>
            <w:r w:rsidRPr="00D91B95">
              <w:rPr>
                <w:bCs/>
                <w:sz w:val="18"/>
                <w:szCs w:val="18"/>
              </w:rPr>
              <w:t>1 765.99</w:t>
            </w:r>
          </w:p>
        </w:tc>
      </w:tr>
      <w:tr w:rsidR="00D91B95" w:rsidRPr="00D91B95" w:rsidTr="00743583">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bCs/>
                <w:sz w:val="18"/>
                <w:szCs w:val="18"/>
              </w:rPr>
            </w:pPr>
            <w:r w:rsidRPr="00D91B95">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734 01 05 00 00 00 0000 500</w:t>
            </w:r>
          </w:p>
        </w:tc>
        <w:tc>
          <w:tcPr>
            <w:tcW w:w="1989"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right"/>
              <w:rPr>
                <w:bCs/>
                <w:sz w:val="18"/>
                <w:szCs w:val="18"/>
              </w:rPr>
            </w:pPr>
            <w:r w:rsidRPr="00D91B95">
              <w:rPr>
                <w:sz w:val="18"/>
                <w:szCs w:val="18"/>
              </w:rPr>
              <w:t>- 818 271.01</w:t>
            </w:r>
          </w:p>
        </w:tc>
      </w:tr>
      <w:tr w:rsidR="00D91B95" w:rsidRPr="00D91B95" w:rsidTr="00743583">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734 01 05 02 00 00 0000 500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sz w:val="18"/>
                <w:szCs w:val="18"/>
              </w:rPr>
            </w:pPr>
            <w:r w:rsidRPr="00D91B95">
              <w:rPr>
                <w:sz w:val="18"/>
                <w:szCs w:val="18"/>
              </w:rPr>
              <w:t>- 818 271.01</w:t>
            </w:r>
          </w:p>
        </w:tc>
      </w:tr>
      <w:tr w:rsidR="00D91B95" w:rsidRPr="00D91B95" w:rsidTr="00743583">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91B95" w:rsidRPr="00D91B95" w:rsidRDefault="00D91B95" w:rsidP="00D91B95">
            <w:pPr>
              <w:ind w:left="0" w:firstLine="0"/>
              <w:jc w:val="left"/>
              <w:rPr>
                <w:sz w:val="18"/>
                <w:szCs w:val="18"/>
              </w:rPr>
            </w:pPr>
            <w:r w:rsidRPr="00D91B95">
              <w:rPr>
                <w:rFonts w:eastAsiaTheme="minorHAnsi"/>
                <w:sz w:val="18"/>
                <w:szCs w:val="18"/>
                <w:lang w:eastAsia="en-US"/>
              </w:rPr>
              <w:t>734 01 05 02 01 00 0000 510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sz w:val="18"/>
                <w:szCs w:val="18"/>
              </w:rPr>
            </w:pPr>
            <w:r w:rsidRPr="00D91B95">
              <w:rPr>
                <w:sz w:val="18"/>
                <w:szCs w:val="18"/>
              </w:rPr>
              <w:t>- 818 271.01</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734 01 05 02 01 10 0000 510</w:t>
            </w:r>
          </w:p>
        </w:tc>
        <w:tc>
          <w:tcPr>
            <w:tcW w:w="1989" w:type="dxa"/>
            <w:tcBorders>
              <w:top w:val="nil"/>
              <w:left w:val="nil"/>
              <w:bottom w:val="single" w:sz="4" w:space="0" w:color="auto"/>
              <w:right w:val="single" w:sz="4" w:space="0" w:color="auto"/>
            </w:tcBorders>
            <w:shd w:val="clear" w:color="auto" w:fill="auto"/>
            <w:noWrap/>
            <w:vAlign w:val="bottom"/>
          </w:tcPr>
          <w:p w:rsidR="00D91B95" w:rsidRPr="00D91B95" w:rsidRDefault="00D91B95" w:rsidP="00D91B95">
            <w:pPr>
              <w:ind w:left="0" w:firstLine="0"/>
              <w:jc w:val="right"/>
              <w:rPr>
                <w:sz w:val="18"/>
                <w:szCs w:val="18"/>
              </w:rPr>
            </w:pPr>
            <w:r w:rsidRPr="00D91B95">
              <w:rPr>
                <w:sz w:val="18"/>
                <w:szCs w:val="18"/>
              </w:rPr>
              <w:t>- 818 271.01</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bCs/>
                <w:sz w:val="18"/>
                <w:szCs w:val="18"/>
              </w:rPr>
            </w:pPr>
            <w:r w:rsidRPr="00D91B95">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734 01 05 00 00 00 0000 600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right"/>
              <w:rPr>
                <w:bCs/>
                <w:sz w:val="18"/>
                <w:szCs w:val="18"/>
              </w:rPr>
            </w:pPr>
            <w:r w:rsidRPr="00D91B95">
              <w:rPr>
                <w:sz w:val="18"/>
                <w:szCs w:val="18"/>
              </w:rPr>
              <w:t>820 037.00</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734 01 05 02 00 00 0000 600</w:t>
            </w:r>
          </w:p>
        </w:tc>
        <w:tc>
          <w:tcPr>
            <w:tcW w:w="1989"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right"/>
              <w:rPr>
                <w:sz w:val="18"/>
                <w:szCs w:val="18"/>
              </w:rPr>
            </w:pPr>
            <w:r w:rsidRPr="00D91B95">
              <w:rPr>
                <w:sz w:val="18"/>
                <w:szCs w:val="18"/>
              </w:rPr>
              <w:t>820 037.00</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91B95" w:rsidRPr="00D91B95" w:rsidRDefault="00D91B95" w:rsidP="00D91B95">
            <w:pPr>
              <w:ind w:left="0" w:firstLine="0"/>
              <w:jc w:val="left"/>
              <w:rPr>
                <w:sz w:val="18"/>
                <w:szCs w:val="18"/>
              </w:rPr>
            </w:pPr>
          </w:p>
          <w:p w:rsidR="00D91B95" w:rsidRPr="00D91B95" w:rsidRDefault="00D91B95" w:rsidP="00D91B95">
            <w:pPr>
              <w:ind w:left="0" w:firstLine="0"/>
              <w:jc w:val="left"/>
              <w:rPr>
                <w:sz w:val="18"/>
                <w:szCs w:val="18"/>
              </w:rPr>
            </w:pPr>
            <w:r w:rsidRPr="00D91B95">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734 01 05 02 01 00 0000 610</w:t>
            </w:r>
          </w:p>
        </w:tc>
        <w:tc>
          <w:tcPr>
            <w:tcW w:w="1989"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right"/>
              <w:rPr>
                <w:sz w:val="18"/>
                <w:szCs w:val="18"/>
              </w:rPr>
            </w:pPr>
            <w:r w:rsidRPr="00D91B95">
              <w:rPr>
                <w:sz w:val="18"/>
                <w:szCs w:val="18"/>
              </w:rPr>
              <w:t>820 037.00</w:t>
            </w:r>
          </w:p>
        </w:tc>
      </w:tr>
      <w:tr w:rsidR="00D91B95" w:rsidRPr="00D91B95" w:rsidTr="00743583">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91B95" w:rsidRPr="00D91B95" w:rsidRDefault="00D91B95" w:rsidP="00D91B95">
            <w:pPr>
              <w:autoSpaceDE w:val="0"/>
              <w:autoSpaceDN w:val="0"/>
              <w:adjustRightInd w:val="0"/>
              <w:ind w:left="0" w:firstLine="0"/>
              <w:rPr>
                <w:rFonts w:eastAsiaTheme="minorHAnsi"/>
                <w:sz w:val="18"/>
                <w:szCs w:val="18"/>
                <w:lang w:eastAsia="en-US"/>
              </w:rPr>
            </w:pPr>
            <w:r w:rsidRPr="00D91B95">
              <w:rPr>
                <w:rFonts w:eastAsiaTheme="minorHAnsi"/>
                <w:sz w:val="18"/>
                <w:szCs w:val="18"/>
                <w:lang w:eastAsia="en-US"/>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D91B95" w:rsidRPr="00D91B95" w:rsidRDefault="00D91B95" w:rsidP="00D91B95">
            <w:pPr>
              <w:ind w:left="0" w:firstLine="0"/>
              <w:jc w:val="left"/>
              <w:rPr>
                <w:sz w:val="18"/>
                <w:szCs w:val="18"/>
              </w:rPr>
            </w:pPr>
            <w:r w:rsidRPr="00D91B95">
              <w:rPr>
                <w:sz w:val="18"/>
                <w:szCs w:val="18"/>
              </w:rPr>
              <w:t>734 01 05 02 01 10 0000 610</w:t>
            </w:r>
          </w:p>
        </w:tc>
        <w:tc>
          <w:tcPr>
            <w:tcW w:w="1989" w:type="dxa"/>
            <w:tcBorders>
              <w:top w:val="nil"/>
              <w:left w:val="nil"/>
              <w:bottom w:val="single" w:sz="4" w:space="0" w:color="auto"/>
              <w:right w:val="single" w:sz="4" w:space="0" w:color="auto"/>
            </w:tcBorders>
            <w:shd w:val="clear" w:color="auto" w:fill="auto"/>
            <w:noWrap/>
            <w:vAlign w:val="bottom"/>
            <w:hideMark/>
          </w:tcPr>
          <w:p w:rsidR="00D91B95" w:rsidRPr="00D91B95" w:rsidRDefault="00D91B95" w:rsidP="00D91B95">
            <w:pPr>
              <w:ind w:left="0" w:firstLine="0"/>
              <w:jc w:val="right"/>
              <w:rPr>
                <w:sz w:val="18"/>
                <w:szCs w:val="18"/>
              </w:rPr>
            </w:pPr>
            <w:r w:rsidRPr="00D91B95">
              <w:rPr>
                <w:sz w:val="18"/>
                <w:szCs w:val="18"/>
              </w:rPr>
              <w:t>820 037.00</w:t>
            </w:r>
          </w:p>
        </w:tc>
      </w:tr>
    </w:tbl>
    <w:p w:rsidR="00B73F9B" w:rsidRDefault="00B73F9B" w:rsidP="009005B2">
      <w:pPr>
        <w:pStyle w:val="af9"/>
        <w:tabs>
          <w:tab w:val="left" w:pos="3976"/>
        </w:tabs>
        <w:ind w:left="0" w:right="174" w:firstLine="426"/>
        <w:rPr>
          <w:sz w:val="18"/>
          <w:szCs w:val="18"/>
        </w:rPr>
      </w:pPr>
    </w:p>
    <w:p w:rsidR="00743583" w:rsidRDefault="00743583" w:rsidP="00743583">
      <w:pPr>
        <w:pStyle w:val="af9"/>
        <w:tabs>
          <w:tab w:val="left" w:pos="3976"/>
        </w:tabs>
        <w:ind w:left="0" w:right="174" w:firstLine="426"/>
        <w:rPr>
          <w:sz w:val="18"/>
          <w:szCs w:val="18"/>
        </w:rPr>
      </w:pPr>
      <w:r w:rsidRPr="00743583">
        <w:rPr>
          <w:sz w:val="18"/>
          <w:szCs w:val="18"/>
        </w:rPr>
        <w:t xml:space="preserve">                                 </w:t>
      </w:r>
    </w:p>
    <w:p w:rsidR="00743583" w:rsidRPr="00743583" w:rsidRDefault="00743583" w:rsidP="00743583">
      <w:pPr>
        <w:pStyle w:val="af9"/>
        <w:tabs>
          <w:tab w:val="left" w:pos="3976"/>
        </w:tabs>
        <w:ind w:left="0" w:right="174" w:firstLine="426"/>
        <w:jc w:val="right"/>
        <w:rPr>
          <w:i/>
          <w:sz w:val="18"/>
          <w:szCs w:val="18"/>
        </w:rPr>
      </w:pPr>
      <w:r w:rsidRPr="00743583">
        <w:rPr>
          <w:i/>
          <w:sz w:val="18"/>
          <w:szCs w:val="18"/>
        </w:rPr>
        <w:t xml:space="preserve">          Приложение 10</w:t>
      </w:r>
    </w:p>
    <w:p w:rsidR="00743583" w:rsidRPr="00743583" w:rsidRDefault="00743583" w:rsidP="00743583">
      <w:pPr>
        <w:pStyle w:val="af9"/>
        <w:tabs>
          <w:tab w:val="left" w:pos="3976"/>
        </w:tabs>
        <w:ind w:left="0" w:right="174" w:firstLine="426"/>
        <w:jc w:val="right"/>
        <w:rPr>
          <w:i/>
          <w:sz w:val="18"/>
          <w:szCs w:val="18"/>
        </w:rPr>
      </w:pPr>
      <w:r w:rsidRPr="00743583">
        <w:rPr>
          <w:i/>
          <w:sz w:val="18"/>
          <w:szCs w:val="18"/>
        </w:rPr>
        <w:t xml:space="preserve">                                                                                     к решению Думы Хомутовского </w:t>
      </w:r>
    </w:p>
    <w:p w:rsidR="00743583" w:rsidRPr="00743583" w:rsidRDefault="00743583" w:rsidP="00743583">
      <w:pPr>
        <w:pStyle w:val="af9"/>
        <w:tabs>
          <w:tab w:val="left" w:pos="3976"/>
        </w:tabs>
        <w:ind w:left="0" w:right="174" w:firstLine="426"/>
        <w:jc w:val="right"/>
        <w:rPr>
          <w:i/>
          <w:sz w:val="18"/>
          <w:szCs w:val="18"/>
        </w:rPr>
      </w:pPr>
      <w:r w:rsidRPr="00743583">
        <w:rPr>
          <w:i/>
          <w:sz w:val="18"/>
          <w:szCs w:val="18"/>
        </w:rPr>
        <w:t xml:space="preserve">                                                                   муниципального образования</w:t>
      </w:r>
    </w:p>
    <w:p w:rsidR="00743583" w:rsidRDefault="00743583" w:rsidP="00743583">
      <w:pPr>
        <w:pStyle w:val="af9"/>
        <w:tabs>
          <w:tab w:val="left" w:pos="3976"/>
        </w:tabs>
        <w:ind w:left="0" w:right="174" w:firstLine="426"/>
        <w:jc w:val="right"/>
        <w:rPr>
          <w:i/>
          <w:sz w:val="18"/>
          <w:szCs w:val="18"/>
          <w:u w:val="single"/>
        </w:rPr>
      </w:pPr>
      <w:r w:rsidRPr="00743583">
        <w:rPr>
          <w:i/>
          <w:sz w:val="18"/>
          <w:szCs w:val="18"/>
        </w:rPr>
        <w:t xml:space="preserve">                                                                             от</w:t>
      </w:r>
      <w:r w:rsidR="003046CA">
        <w:rPr>
          <w:i/>
          <w:sz w:val="18"/>
          <w:szCs w:val="18"/>
          <w:u w:val="single"/>
        </w:rPr>
        <w:t>28.</w:t>
      </w:r>
      <w:r w:rsidR="00CD7B3D">
        <w:rPr>
          <w:i/>
          <w:sz w:val="18"/>
          <w:szCs w:val="18"/>
          <w:u w:val="single"/>
        </w:rPr>
        <w:t>12.2023</w:t>
      </w:r>
      <w:r w:rsidRPr="00743583">
        <w:rPr>
          <w:i/>
          <w:sz w:val="18"/>
          <w:szCs w:val="18"/>
        </w:rPr>
        <w:t xml:space="preserve"> №_</w:t>
      </w:r>
      <w:r w:rsidR="00CD7B3D">
        <w:rPr>
          <w:i/>
          <w:sz w:val="18"/>
          <w:szCs w:val="18"/>
          <w:u w:val="single"/>
        </w:rPr>
        <w:t>20-95 д</w:t>
      </w:r>
    </w:p>
    <w:p w:rsidR="00CD7B3D" w:rsidRPr="00743583" w:rsidRDefault="00CD7B3D" w:rsidP="00743583">
      <w:pPr>
        <w:pStyle w:val="af9"/>
        <w:tabs>
          <w:tab w:val="left" w:pos="3976"/>
        </w:tabs>
        <w:ind w:left="0" w:right="174" w:firstLine="426"/>
        <w:jc w:val="right"/>
        <w:rPr>
          <w:i/>
          <w:sz w:val="18"/>
          <w:szCs w:val="18"/>
        </w:rPr>
      </w:pPr>
    </w:p>
    <w:p w:rsidR="00743583" w:rsidRPr="00743583" w:rsidRDefault="00743583" w:rsidP="00743583">
      <w:pPr>
        <w:pStyle w:val="af9"/>
        <w:tabs>
          <w:tab w:val="left" w:pos="3976"/>
        </w:tabs>
        <w:ind w:left="0" w:right="174" w:firstLine="426"/>
        <w:rPr>
          <w:sz w:val="18"/>
          <w:szCs w:val="18"/>
        </w:rPr>
      </w:pPr>
    </w:p>
    <w:p w:rsidR="00743583" w:rsidRPr="00743583" w:rsidRDefault="00743583" w:rsidP="00CD7B3D">
      <w:pPr>
        <w:pStyle w:val="af9"/>
        <w:tabs>
          <w:tab w:val="left" w:pos="3976"/>
        </w:tabs>
        <w:ind w:left="0" w:right="174" w:firstLine="426"/>
        <w:jc w:val="center"/>
        <w:rPr>
          <w:sz w:val="18"/>
          <w:szCs w:val="18"/>
        </w:rPr>
      </w:pPr>
      <w:r w:rsidRPr="00743583">
        <w:rPr>
          <w:sz w:val="18"/>
          <w:szCs w:val="18"/>
        </w:rPr>
        <w:t>Источники внутреннего финансирования дефицита бюджета</w:t>
      </w:r>
    </w:p>
    <w:p w:rsidR="00743583" w:rsidRPr="00743583" w:rsidRDefault="00743583" w:rsidP="00CD7B3D">
      <w:pPr>
        <w:pStyle w:val="af9"/>
        <w:tabs>
          <w:tab w:val="left" w:pos="3976"/>
        </w:tabs>
        <w:ind w:left="0" w:right="174" w:firstLine="426"/>
        <w:jc w:val="center"/>
        <w:rPr>
          <w:sz w:val="18"/>
          <w:szCs w:val="18"/>
        </w:rPr>
      </w:pPr>
      <w:r w:rsidRPr="00743583">
        <w:rPr>
          <w:sz w:val="18"/>
          <w:szCs w:val="18"/>
        </w:rPr>
        <w:t>Хомутовского муниципального образования на плановый период 2024 и 2025 годов</w:t>
      </w:r>
    </w:p>
    <w:p w:rsidR="00743583" w:rsidRPr="00743583" w:rsidRDefault="00743583" w:rsidP="00743583">
      <w:pPr>
        <w:pStyle w:val="af9"/>
        <w:tabs>
          <w:tab w:val="left" w:pos="3976"/>
        </w:tabs>
        <w:ind w:left="0" w:right="174" w:firstLine="426"/>
        <w:rPr>
          <w:sz w:val="18"/>
          <w:szCs w:val="18"/>
        </w:rPr>
      </w:pPr>
    </w:p>
    <w:p w:rsidR="00743583" w:rsidRPr="00743583" w:rsidRDefault="00743583" w:rsidP="00743583">
      <w:pPr>
        <w:pStyle w:val="af9"/>
        <w:tabs>
          <w:tab w:val="left" w:pos="3976"/>
        </w:tabs>
        <w:ind w:left="0" w:right="174" w:firstLine="426"/>
        <w:rPr>
          <w:sz w:val="18"/>
          <w:szCs w:val="18"/>
        </w:rPr>
      </w:pPr>
      <w:r w:rsidRPr="00743583">
        <w:rPr>
          <w:sz w:val="18"/>
          <w:szCs w:val="18"/>
        </w:rPr>
        <w:t xml:space="preserve"> Единица измерения: тыс. руб.</w:t>
      </w:r>
    </w:p>
    <w:p w:rsidR="00B73F9B" w:rsidRDefault="00743583" w:rsidP="00743583">
      <w:pPr>
        <w:pStyle w:val="af9"/>
        <w:tabs>
          <w:tab w:val="left" w:pos="3976"/>
        </w:tabs>
        <w:ind w:left="0" w:right="174" w:firstLine="426"/>
        <w:rPr>
          <w:sz w:val="18"/>
          <w:szCs w:val="18"/>
        </w:rPr>
      </w:pPr>
      <w:r w:rsidRPr="00743583">
        <w:rPr>
          <w:sz w:val="18"/>
          <w:szCs w:val="18"/>
        </w:rPr>
        <w:tab/>
      </w:r>
    </w:p>
    <w:tbl>
      <w:tblPr>
        <w:tblW w:w="10249" w:type="dxa"/>
        <w:tblInd w:w="65" w:type="dxa"/>
        <w:tblLayout w:type="fixed"/>
        <w:tblLook w:val="04A0" w:firstRow="1" w:lastRow="0" w:firstColumn="1" w:lastColumn="0" w:noHBand="0" w:noVBand="1"/>
      </w:tblPr>
      <w:tblGrid>
        <w:gridCol w:w="4721"/>
        <w:gridCol w:w="2693"/>
        <w:gridCol w:w="1418"/>
        <w:gridCol w:w="1417"/>
      </w:tblGrid>
      <w:tr w:rsidR="00CD7B3D" w:rsidRPr="00CD7B3D" w:rsidTr="00F53B38">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7B3D" w:rsidRPr="00CD7B3D" w:rsidRDefault="00CD7B3D" w:rsidP="00CD7B3D">
            <w:pPr>
              <w:ind w:left="0" w:firstLine="0"/>
              <w:jc w:val="center"/>
              <w:rPr>
                <w:sz w:val="18"/>
                <w:szCs w:val="18"/>
              </w:rPr>
            </w:pPr>
            <w:r w:rsidRPr="00CD7B3D">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CD7B3D" w:rsidRPr="00CD7B3D" w:rsidRDefault="00CD7B3D" w:rsidP="00CD7B3D">
            <w:pPr>
              <w:ind w:left="0" w:firstLine="0"/>
              <w:jc w:val="center"/>
              <w:rPr>
                <w:sz w:val="18"/>
                <w:szCs w:val="18"/>
              </w:rPr>
            </w:pPr>
            <w:r w:rsidRPr="00CD7B3D">
              <w:rPr>
                <w:sz w:val="18"/>
                <w:szCs w:val="18"/>
              </w:rPr>
              <w:t>Код</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CD7B3D" w:rsidRPr="00CD7B3D" w:rsidRDefault="00CD7B3D" w:rsidP="00CD7B3D">
            <w:pPr>
              <w:ind w:left="0" w:firstLine="0"/>
              <w:jc w:val="center"/>
              <w:rPr>
                <w:sz w:val="18"/>
                <w:szCs w:val="18"/>
              </w:rPr>
            </w:pPr>
            <w:r w:rsidRPr="00CD7B3D">
              <w:rPr>
                <w:sz w:val="18"/>
                <w:szCs w:val="18"/>
              </w:rPr>
              <w:t>2024 год</w:t>
            </w:r>
          </w:p>
        </w:tc>
        <w:tc>
          <w:tcPr>
            <w:tcW w:w="1417" w:type="dxa"/>
            <w:tcBorders>
              <w:top w:val="single" w:sz="4" w:space="0" w:color="auto"/>
              <w:left w:val="nil"/>
              <w:bottom w:val="single" w:sz="4" w:space="0" w:color="auto"/>
              <w:right w:val="single" w:sz="4" w:space="0" w:color="auto"/>
            </w:tcBorders>
            <w:vAlign w:val="center"/>
          </w:tcPr>
          <w:p w:rsidR="00CD7B3D" w:rsidRPr="00CD7B3D" w:rsidRDefault="00CD7B3D" w:rsidP="00CD7B3D">
            <w:pPr>
              <w:ind w:left="0" w:firstLine="0"/>
              <w:jc w:val="center"/>
              <w:rPr>
                <w:sz w:val="18"/>
                <w:szCs w:val="18"/>
              </w:rPr>
            </w:pPr>
            <w:r w:rsidRPr="00CD7B3D">
              <w:rPr>
                <w:sz w:val="18"/>
                <w:szCs w:val="18"/>
              </w:rPr>
              <w:t>2025год</w:t>
            </w:r>
          </w:p>
        </w:tc>
      </w:tr>
      <w:tr w:rsidR="00CD7B3D" w:rsidRPr="00CD7B3D" w:rsidTr="00F53B38">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left"/>
              <w:rPr>
                <w:sz w:val="18"/>
                <w:szCs w:val="18"/>
              </w:rPr>
            </w:pPr>
            <w:r w:rsidRPr="00CD7B3D">
              <w:rPr>
                <w:sz w:val="18"/>
                <w:szCs w:val="18"/>
              </w:rPr>
              <w:t>734 90 00 00 00 00 0000 000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right"/>
              <w:rPr>
                <w:sz w:val="18"/>
                <w:szCs w:val="18"/>
              </w:rPr>
            </w:pPr>
            <w:r w:rsidRPr="00CD7B3D">
              <w:rPr>
                <w:bCs/>
                <w:sz w:val="18"/>
                <w:szCs w:val="18"/>
              </w:rPr>
              <w:t>2 802.06</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bCs/>
                <w:sz w:val="18"/>
                <w:szCs w:val="18"/>
              </w:rPr>
              <w:t>-121.14</w:t>
            </w:r>
          </w:p>
        </w:tc>
      </w:tr>
      <w:tr w:rsidR="00CD7B3D" w:rsidRPr="00CD7B3D" w:rsidTr="00F53B38">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left"/>
              <w:rPr>
                <w:sz w:val="18"/>
                <w:szCs w:val="18"/>
              </w:rPr>
            </w:pPr>
            <w:r w:rsidRPr="00CD7B3D">
              <w:rPr>
                <w:sz w:val="18"/>
                <w:szCs w:val="18"/>
              </w:rPr>
              <w:t>734 01 00 00 00 00 0000 000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right"/>
              <w:rPr>
                <w:sz w:val="18"/>
                <w:szCs w:val="18"/>
              </w:rPr>
            </w:pPr>
            <w:r w:rsidRPr="00CD7B3D">
              <w:rPr>
                <w:bCs/>
                <w:sz w:val="18"/>
                <w:szCs w:val="18"/>
              </w:rPr>
              <w:t>5 667.79</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bCs/>
                <w:sz w:val="18"/>
                <w:szCs w:val="18"/>
              </w:rPr>
              <w:t>5 966.50</w:t>
            </w:r>
          </w:p>
        </w:tc>
      </w:tr>
      <w:tr w:rsidR="00CD7B3D" w:rsidRPr="00CD7B3D" w:rsidTr="00F53B38">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CD7B3D" w:rsidRPr="00CD7B3D" w:rsidRDefault="00CD7B3D" w:rsidP="00CD7B3D">
            <w:pPr>
              <w:ind w:left="0" w:firstLine="0"/>
              <w:jc w:val="left"/>
              <w:rPr>
                <w:sz w:val="18"/>
                <w:szCs w:val="18"/>
              </w:rPr>
            </w:pPr>
            <w:r w:rsidRPr="00CD7B3D">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left"/>
              <w:rPr>
                <w:sz w:val="18"/>
                <w:szCs w:val="18"/>
              </w:rPr>
            </w:pPr>
            <w:r w:rsidRPr="00CD7B3D">
              <w:rPr>
                <w:sz w:val="18"/>
                <w:szCs w:val="18"/>
              </w:rPr>
              <w:t>734 01 02 00 00 00 0000 000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bCs/>
                <w:sz w:val="18"/>
                <w:szCs w:val="18"/>
              </w:rPr>
            </w:pPr>
          </w:p>
          <w:p w:rsidR="00CD7B3D" w:rsidRPr="00CD7B3D" w:rsidRDefault="00CD7B3D" w:rsidP="00CD7B3D">
            <w:pPr>
              <w:ind w:left="0" w:firstLine="0"/>
              <w:jc w:val="right"/>
              <w:rPr>
                <w:bCs/>
                <w:sz w:val="18"/>
                <w:szCs w:val="18"/>
              </w:rPr>
            </w:pPr>
            <w:r w:rsidRPr="00CD7B3D">
              <w:rPr>
                <w:bCs/>
                <w:sz w:val="18"/>
                <w:szCs w:val="18"/>
              </w:rPr>
              <w:t>14 177.56</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p>
          <w:p w:rsidR="00CD7B3D" w:rsidRPr="00CD7B3D" w:rsidRDefault="00CD7B3D" w:rsidP="00CD7B3D">
            <w:pPr>
              <w:ind w:left="0" w:firstLine="0"/>
              <w:jc w:val="right"/>
              <w:rPr>
                <w:bCs/>
                <w:sz w:val="18"/>
                <w:szCs w:val="18"/>
              </w:rPr>
            </w:pPr>
            <w:r w:rsidRPr="00CD7B3D">
              <w:rPr>
                <w:bCs/>
                <w:sz w:val="18"/>
                <w:szCs w:val="18"/>
              </w:rPr>
              <w:t>12 741.40</w:t>
            </w:r>
          </w:p>
        </w:tc>
      </w:tr>
      <w:tr w:rsidR="00CD7B3D" w:rsidRPr="00CD7B3D" w:rsidTr="00F53B38">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left"/>
              <w:rPr>
                <w:sz w:val="18"/>
                <w:szCs w:val="18"/>
              </w:rPr>
            </w:pPr>
            <w:r w:rsidRPr="00CD7B3D">
              <w:rPr>
                <w:sz w:val="18"/>
                <w:szCs w:val="18"/>
              </w:rPr>
              <w:t>734 01 02 00 00 00 0000 700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bCs/>
                <w:sz w:val="18"/>
                <w:szCs w:val="18"/>
              </w:rPr>
            </w:pPr>
          </w:p>
          <w:p w:rsidR="00CD7B3D" w:rsidRPr="00CD7B3D" w:rsidRDefault="00CD7B3D" w:rsidP="00CD7B3D">
            <w:pPr>
              <w:ind w:left="0" w:firstLine="0"/>
              <w:jc w:val="right"/>
              <w:rPr>
                <w:bCs/>
                <w:sz w:val="18"/>
                <w:szCs w:val="18"/>
              </w:rPr>
            </w:pPr>
            <w:r w:rsidRPr="00CD7B3D">
              <w:rPr>
                <w:bCs/>
                <w:sz w:val="18"/>
                <w:szCs w:val="18"/>
              </w:rPr>
              <w:t>14 177.56</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r w:rsidRPr="00CD7B3D">
              <w:rPr>
                <w:bCs/>
                <w:sz w:val="18"/>
                <w:szCs w:val="18"/>
              </w:rPr>
              <w:t>12 741.40</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CD7B3D" w:rsidRPr="00CD7B3D" w:rsidRDefault="00CD7B3D" w:rsidP="00CD7B3D">
            <w:pPr>
              <w:ind w:left="0" w:firstLine="0"/>
              <w:jc w:val="left"/>
              <w:rPr>
                <w:sz w:val="18"/>
                <w:szCs w:val="18"/>
              </w:rPr>
            </w:pPr>
            <w:r w:rsidRPr="00CD7B3D">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D7B3D" w:rsidRPr="00CD7B3D" w:rsidRDefault="00CD7B3D" w:rsidP="00CD7B3D">
            <w:pPr>
              <w:ind w:left="0" w:firstLine="0"/>
              <w:jc w:val="left"/>
              <w:rPr>
                <w:sz w:val="18"/>
                <w:szCs w:val="18"/>
              </w:rPr>
            </w:pPr>
            <w:r w:rsidRPr="00CD7B3D">
              <w:rPr>
                <w:sz w:val="18"/>
                <w:szCs w:val="18"/>
              </w:rPr>
              <w:t>734 01 02 00 00 10 0000 710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bCs/>
                <w:sz w:val="18"/>
                <w:szCs w:val="18"/>
              </w:rPr>
            </w:pPr>
          </w:p>
          <w:p w:rsidR="00CD7B3D" w:rsidRPr="00CD7B3D" w:rsidRDefault="00CD7B3D" w:rsidP="00CD7B3D">
            <w:pPr>
              <w:ind w:left="0" w:firstLine="0"/>
              <w:jc w:val="right"/>
              <w:rPr>
                <w:bCs/>
                <w:sz w:val="18"/>
                <w:szCs w:val="18"/>
              </w:rPr>
            </w:pPr>
            <w:r w:rsidRPr="00CD7B3D">
              <w:rPr>
                <w:bCs/>
                <w:sz w:val="18"/>
                <w:szCs w:val="18"/>
              </w:rPr>
              <w:t>14 177.56</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p>
          <w:p w:rsidR="00CD7B3D" w:rsidRPr="00CD7B3D" w:rsidRDefault="00CD7B3D" w:rsidP="00CD7B3D">
            <w:pPr>
              <w:ind w:left="0" w:firstLine="0"/>
              <w:jc w:val="right"/>
              <w:rPr>
                <w:bCs/>
                <w:sz w:val="18"/>
                <w:szCs w:val="18"/>
              </w:rPr>
            </w:pPr>
            <w:r w:rsidRPr="00CD7B3D">
              <w:rPr>
                <w:bCs/>
                <w:sz w:val="18"/>
                <w:szCs w:val="18"/>
              </w:rPr>
              <w:t>12 741.40</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D7B3D" w:rsidRPr="00CD7B3D" w:rsidRDefault="00CD7B3D" w:rsidP="00CD7B3D">
            <w:pPr>
              <w:ind w:left="0" w:firstLine="0"/>
              <w:jc w:val="left"/>
              <w:rPr>
                <w:bCs/>
                <w:sz w:val="18"/>
                <w:szCs w:val="18"/>
              </w:rPr>
            </w:pPr>
            <w:r w:rsidRPr="00CD7B3D">
              <w:rPr>
                <w:bCs/>
                <w:sz w:val="18"/>
                <w:szCs w:val="18"/>
              </w:rPr>
              <w:t>734 01 03 00 00 00 0000 000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bCs/>
                <w:sz w:val="18"/>
                <w:szCs w:val="18"/>
              </w:rPr>
            </w:pPr>
            <w:r w:rsidRPr="00CD7B3D">
              <w:rPr>
                <w:bCs/>
                <w:sz w:val="18"/>
                <w:szCs w:val="18"/>
              </w:rPr>
              <w:t>-8 321.77</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r w:rsidRPr="00CD7B3D">
              <w:rPr>
                <w:bCs/>
                <w:sz w:val="18"/>
                <w:szCs w:val="18"/>
              </w:rPr>
              <w:t>-6 774.90</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D7B3D" w:rsidRPr="00CD7B3D" w:rsidRDefault="00CD7B3D" w:rsidP="00CD7B3D">
            <w:pPr>
              <w:ind w:left="0" w:firstLine="0"/>
              <w:jc w:val="left"/>
              <w:rPr>
                <w:bCs/>
                <w:sz w:val="18"/>
                <w:szCs w:val="18"/>
              </w:rPr>
            </w:pPr>
            <w:r w:rsidRPr="00CD7B3D">
              <w:rPr>
                <w:bCs/>
                <w:sz w:val="18"/>
                <w:szCs w:val="18"/>
              </w:rPr>
              <w:t>734 01 03 01 00 00 0000 000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bCs/>
                <w:sz w:val="18"/>
                <w:szCs w:val="18"/>
              </w:rPr>
            </w:pPr>
            <w:r w:rsidRPr="00CD7B3D">
              <w:rPr>
                <w:bCs/>
                <w:sz w:val="18"/>
                <w:szCs w:val="18"/>
              </w:rPr>
              <w:t>0.00</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r w:rsidRPr="00CD7B3D">
              <w:rPr>
                <w:bCs/>
                <w:sz w:val="18"/>
                <w:szCs w:val="18"/>
              </w:rPr>
              <w:t>0.00</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D7B3D" w:rsidRPr="00CD7B3D" w:rsidRDefault="00CD7B3D" w:rsidP="00CD7B3D">
            <w:pPr>
              <w:ind w:left="0" w:firstLine="0"/>
              <w:jc w:val="left"/>
              <w:rPr>
                <w:bCs/>
                <w:sz w:val="18"/>
                <w:szCs w:val="18"/>
              </w:rPr>
            </w:pPr>
            <w:r w:rsidRPr="00CD7B3D">
              <w:rPr>
                <w:bCs/>
                <w:sz w:val="18"/>
                <w:szCs w:val="18"/>
              </w:rPr>
              <w:t>734 01 03 01 00 00 0000 700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bCs/>
                <w:sz w:val="18"/>
                <w:szCs w:val="18"/>
              </w:rPr>
            </w:pPr>
            <w:r w:rsidRPr="00CD7B3D">
              <w:rPr>
                <w:bCs/>
                <w:sz w:val="18"/>
                <w:szCs w:val="18"/>
              </w:rPr>
              <w:t>0.00</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r w:rsidRPr="00CD7B3D">
              <w:rPr>
                <w:bCs/>
                <w:sz w:val="18"/>
                <w:szCs w:val="18"/>
              </w:rPr>
              <w:t>0.00</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D7B3D" w:rsidRPr="00CD7B3D" w:rsidRDefault="00CD7B3D" w:rsidP="00CD7B3D">
            <w:pPr>
              <w:ind w:left="0" w:firstLine="0"/>
              <w:jc w:val="left"/>
              <w:rPr>
                <w:bCs/>
                <w:sz w:val="18"/>
                <w:szCs w:val="18"/>
              </w:rPr>
            </w:pPr>
            <w:r w:rsidRPr="00CD7B3D">
              <w:rPr>
                <w:bCs/>
                <w:sz w:val="18"/>
                <w:szCs w:val="18"/>
              </w:rPr>
              <w:t>734 01 03 01 00 10 0000 710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bCs/>
                <w:sz w:val="18"/>
                <w:szCs w:val="18"/>
              </w:rPr>
            </w:pPr>
            <w:r w:rsidRPr="00CD7B3D">
              <w:rPr>
                <w:bCs/>
                <w:sz w:val="18"/>
                <w:szCs w:val="18"/>
              </w:rPr>
              <w:t>0.00</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r w:rsidRPr="00CD7B3D">
              <w:rPr>
                <w:bCs/>
                <w:sz w:val="18"/>
                <w:szCs w:val="18"/>
              </w:rPr>
              <w:t>0.00</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D7B3D" w:rsidRPr="00CD7B3D" w:rsidRDefault="00CD7B3D" w:rsidP="00CD7B3D">
            <w:pPr>
              <w:ind w:left="0" w:firstLine="0"/>
              <w:jc w:val="left"/>
              <w:rPr>
                <w:bCs/>
                <w:sz w:val="18"/>
                <w:szCs w:val="18"/>
              </w:rPr>
            </w:pPr>
            <w:r w:rsidRPr="00CD7B3D">
              <w:rPr>
                <w:bCs/>
                <w:sz w:val="18"/>
                <w:szCs w:val="18"/>
              </w:rPr>
              <w:t>734 01 03 01 00 00 0000 800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bCs/>
                <w:sz w:val="18"/>
                <w:szCs w:val="18"/>
              </w:rPr>
            </w:pPr>
            <w:r w:rsidRPr="00CD7B3D">
              <w:rPr>
                <w:bCs/>
                <w:sz w:val="18"/>
                <w:szCs w:val="18"/>
              </w:rPr>
              <w:t>-8 321.77</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r w:rsidRPr="00CD7B3D">
              <w:rPr>
                <w:bCs/>
                <w:sz w:val="18"/>
                <w:szCs w:val="18"/>
              </w:rPr>
              <w:t>-6 774.90</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D7B3D" w:rsidRPr="00CD7B3D" w:rsidRDefault="00CD7B3D" w:rsidP="00CD7B3D">
            <w:pPr>
              <w:autoSpaceDE w:val="0"/>
              <w:autoSpaceDN w:val="0"/>
              <w:adjustRightInd w:val="0"/>
              <w:ind w:left="0" w:firstLine="0"/>
              <w:jc w:val="left"/>
              <w:rPr>
                <w:rFonts w:eastAsiaTheme="minorHAnsi"/>
                <w:sz w:val="18"/>
                <w:szCs w:val="18"/>
                <w:lang w:eastAsia="en-US"/>
              </w:rPr>
            </w:pPr>
            <w:r w:rsidRPr="00CD7B3D">
              <w:rPr>
                <w:rFonts w:eastAsiaTheme="minorHAnsi"/>
                <w:sz w:val="18"/>
                <w:szCs w:val="18"/>
                <w:lang w:eastAsia="en-US"/>
              </w:rPr>
              <w:t>734 01 03 01 00 10 0000 810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bCs/>
                <w:sz w:val="18"/>
                <w:szCs w:val="18"/>
              </w:rPr>
            </w:pPr>
            <w:r w:rsidRPr="00CD7B3D">
              <w:rPr>
                <w:bCs/>
                <w:sz w:val="18"/>
                <w:szCs w:val="18"/>
              </w:rPr>
              <w:t>-8 321.77</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r w:rsidRPr="00CD7B3D">
              <w:rPr>
                <w:bCs/>
                <w:sz w:val="18"/>
                <w:szCs w:val="18"/>
              </w:rPr>
              <w:t>-6 774.90</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CD7B3D" w:rsidRPr="00CD7B3D" w:rsidRDefault="00CD7B3D" w:rsidP="00CD7B3D">
            <w:pPr>
              <w:ind w:left="0" w:firstLine="0"/>
              <w:jc w:val="left"/>
              <w:rPr>
                <w:bCs/>
                <w:sz w:val="18"/>
                <w:szCs w:val="18"/>
              </w:rPr>
            </w:pPr>
            <w:r w:rsidRPr="00CD7B3D">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bCs/>
                <w:sz w:val="18"/>
                <w:szCs w:val="18"/>
              </w:rPr>
            </w:pPr>
            <w:r w:rsidRPr="00CD7B3D">
              <w:rPr>
                <w:bCs/>
                <w:sz w:val="18"/>
                <w:szCs w:val="18"/>
              </w:rPr>
              <w:t>734 01 05 00 00 00 0000 000</w:t>
            </w:r>
          </w:p>
        </w:tc>
        <w:tc>
          <w:tcPr>
            <w:tcW w:w="1418"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right"/>
              <w:rPr>
                <w:bCs/>
                <w:sz w:val="18"/>
                <w:szCs w:val="18"/>
              </w:rPr>
            </w:pPr>
            <w:r w:rsidRPr="00CD7B3D">
              <w:rPr>
                <w:bCs/>
                <w:sz w:val="18"/>
                <w:szCs w:val="18"/>
              </w:rPr>
              <w:t>-3 053.73</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bCs/>
                <w:sz w:val="18"/>
                <w:szCs w:val="18"/>
              </w:rPr>
            </w:pPr>
            <w:r w:rsidRPr="00CD7B3D">
              <w:rPr>
                <w:bCs/>
                <w:sz w:val="18"/>
                <w:szCs w:val="18"/>
              </w:rPr>
              <w:t>-6 087.63</w:t>
            </w:r>
          </w:p>
        </w:tc>
      </w:tr>
      <w:tr w:rsidR="00CD7B3D" w:rsidRPr="00CD7B3D" w:rsidTr="00F53B38">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bCs/>
                <w:sz w:val="18"/>
                <w:szCs w:val="18"/>
              </w:rPr>
            </w:pPr>
            <w:r w:rsidRPr="00CD7B3D">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734 01 05 00 00 00 0000 500</w:t>
            </w:r>
          </w:p>
        </w:tc>
        <w:tc>
          <w:tcPr>
            <w:tcW w:w="1418"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right"/>
              <w:rPr>
                <w:sz w:val="18"/>
                <w:szCs w:val="18"/>
              </w:rPr>
            </w:pPr>
            <w:r w:rsidRPr="00CD7B3D">
              <w:rPr>
                <w:sz w:val="18"/>
                <w:szCs w:val="18"/>
              </w:rPr>
              <w:t>-182 927.99 </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sz w:val="18"/>
                <w:szCs w:val="18"/>
              </w:rPr>
              <w:t>-183 574.64</w:t>
            </w:r>
          </w:p>
        </w:tc>
      </w:tr>
      <w:tr w:rsidR="00CD7B3D" w:rsidRPr="00CD7B3D" w:rsidTr="00F53B38">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734 01 05 02 00 00 0000 500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sz w:val="18"/>
                <w:szCs w:val="18"/>
              </w:rPr>
            </w:pPr>
            <w:r w:rsidRPr="00CD7B3D">
              <w:rPr>
                <w:sz w:val="18"/>
                <w:szCs w:val="18"/>
              </w:rPr>
              <w:t>-182 927.99 </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sz w:val="18"/>
                <w:szCs w:val="18"/>
              </w:rPr>
              <w:t>-183 574.64</w:t>
            </w:r>
          </w:p>
        </w:tc>
      </w:tr>
      <w:tr w:rsidR="00CD7B3D" w:rsidRPr="00CD7B3D" w:rsidTr="00F53B38">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CD7B3D" w:rsidRPr="00CD7B3D" w:rsidRDefault="00CD7B3D" w:rsidP="00CD7B3D">
            <w:pPr>
              <w:ind w:left="0" w:firstLine="0"/>
              <w:jc w:val="left"/>
              <w:rPr>
                <w:sz w:val="18"/>
                <w:szCs w:val="18"/>
              </w:rPr>
            </w:pPr>
            <w:r w:rsidRPr="00CD7B3D">
              <w:rPr>
                <w:rFonts w:eastAsiaTheme="minorHAnsi"/>
                <w:sz w:val="18"/>
                <w:szCs w:val="18"/>
                <w:lang w:eastAsia="en-US"/>
              </w:rPr>
              <w:t>734 01 05 02 01 00 0000 510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sz w:val="18"/>
                <w:szCs w:val="18"/>
              </w:rPr>
            </w:pPr>
            <w:r w:rsidRPr="00CD7B3D">
              <w:rPr>
                <w:sz w:val="18"/>
                <w:szCs w:val="18"/>
              </w:rPr>
              <w:t>-182 927.99 </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sz w:val="18"/>
                <w:szCs w:val="18"/>
              </w:rPr>
              <w:t>-183 574.64</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734 01 05 02 01 10 0000 510</w:t>
            </w:r>
          </w:p>
        </w:tc>
        <w:tc>
          <w:tcPr>
            <w:tcW w:w="1418" w:type="dxa"/>
            <w:tcBorders>
              <w:top w:val="nil"/>
              <w:left w:val="nil"/>
              <w:bottom w:val="single" w:sz="4" w:space="0" w:color="auto"/>
              <w:right w:val="single" w:sz="4" w:space="0" w:color="auto"/>
            </w:tcBorders>
            <w:shd w:val="clear" w:color="auto" w:fill="auto"/>
            <w:noWrap/>
            <w:vAlign w:val="bottom"/>
          </w:tcPr>
          <w:p w:rsidR="00CD7B3D" w:rsidRPr="00CD7B3D" w:rsidRDefault="00CD7B3D" w:rsidP="00CD7B3D">
            <w:pPr>
              <w:ind w:left="0" w:firstLine="0"/>
              <w:jc w:val="right"/>
              <w:rPr>
                <w:sz w:val="18"/>
                <w:szCs w:val="18"/>
              </w:rPr>
            </w:pPr>
            <w:r w:rsidRPr="00CD7B3D">
              <w:rPr>
                <w:sz w:val="18"/>
                <w:szCs w:val="18"/>
              </w:rPr>
              <w:t>-182 927.99 </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sz w:val="18"/>
                <w:szCs w:val="18"/>
              </w:rPr>
              <w:t>-183 574.64</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bCs/>
                <w:sz w:val="18"/>
                <w:szCs w:val="18"/>
              </w:rPr>
            </w:pPr>
            <w:r w:rsidRPr="00CD7B3D">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734 01 05 00 00 00 0000 600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right"/>
              <w:rPr>
                <w:sz w:val="18"/>
                <w:szCs w:val="18"/>
              </w:rPr>
            </w:pPr>
            <w:r w:rsidRPr="00CD7B3D">
              <w:rPr>
                <w:sz w:val="18"/>
                <w:szCs w:val="18"/>
              </w:rPr>
              <w:t>179 874.25</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sz w:val="18"/>
                <w:szCs w:val="18"/>
              </w:rPr>
              <w:t>177 487.01</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734 01 05 02 00 00 0000 600</w:t>
            </w:r>
          </w:p>
        </w:tc>
        <w:tc>
          <w:tcPr>
            <w:tcW w:w="1418"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right"/>
              <w:rPr>
                <w:sz w:val="18"/>
                <w:szCs w:val="18"/>
              </w:rPr>
            </w:pPr>
            <w:r w:rsidRPr="00CD7B3D">
              <w:rPr>
                <w:sz w:val="18"/>
                <w:szCs w:val="18"/>
              </w:rPr>
              <w:t>179 874.25</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sz w:val="18"/>
                <w:szCs w:val="18"/>
              </w:rPr>
              <w:t>177 487.01</w:t>
            </w:r>
          </w:p>
        </w:tc>
      </w:tr>
      <w:tr w:rsidR="00CD7B3D" w:rsidRPr="00CD7B3D" w:rsidTr="00F53B38">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CD7B3D" w:rsidRPr="00CD7B3D" w:rsidRDefault="00CD7B3D" w:rsidP="00CD7B3D">
            <w:pPr>
              <w:ind w:left="0" w:firstLine="0"/>
              <w:jc w:val="left"/>
              <w:rPr>
                <w:sz w:val="18"/>
                <w:szCs w:val="18"/>
              </w:rPr>
            </w:pPr>
          </w:p>
          <w:p w:rsidR="00CD7B3D" w:rsidRPr="00CD7B3D" w:rsidRDefault="00CD7B3D" w:rsidP="00CD7B3D">
            <w:pPr>
              <w:ind w:left="0" w:firstLine="0"/>
              <w:jc w:val="left"/>
              <w:rPr>
                <w:sz w:val="18"/>
                <w:szCs w:val="18"/>
              </w:rPr>
            </w:pPr>
            <w:r w:rsidRPr="00CD7B3D">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734 01 05 02 01 00 0000 610</w:t>
            </w:r>
          </w:p>
        </w:tc>
        <w:tc>
          <w:tcPr>
            <w:tcW w:w="1418"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right"/>
              <w:rPr>
                <w:sz w:val="18"/>
                <w:szCs w:val="18"/>
              </w:rPr>
            </w:pPr>
            <w:r w:rsidRPr="00CD7B3D">
              <w:rPr>
                <w:sz w:val="18"/>
                <w:szCs w:val="18"/>
              </w:rPr>
              <w:t>179 874.25</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sz w:val="18"/>
                <w:szCs w:val="18"/>
              </w:rPr>
              <w:t>177 487.01</w:t>
            </w:r>
          </w:p>
        </w:tc>
      </w:tr>
      <w:tr w:rsidR="00CD7B3D" w:rsidRPr="00CD7B3D" w:rsidTr="00F53B38">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CD7B3D" w:rsidRPr="00CD7B3D" w:rsidRDefault="00CD7B3D" w:rsidP="00CD7B3D">
            <w:pPr>
              <w:autoSpaceDE w:val="0"/>
              <w:autoSpaceDN w:val="0"/>
              <w:adjustRightInd w:val="0"/>
              <w:ind w:left="0" w:firstLine="0"/>
              <w:rPr>
                <w:rFonts w:eastAsiaTheme="minorHAnsi"/>
                <w:sz w:val="18"/>
                <w:szCs w:val="18"/>
                <w:lang w:eastAsia="en-US"/>
              </w:rPr>
            </w:pPr>
            <w:r w:rsidRPr="00CD7B3D">
              <w:rPr>
                <w:rFonts w:eastAsiaTheme="minorHAnsi"/>
                <w:sz w:val="18"/>
                <w:szCs w:val="18"/>
                <w:lang w:eastAsia="en-US"/>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D7B3D" w:rsidRPr="00CD7B3D" w:rsidRDefault="00CD7B3D" w:rsidP="00CD7B3D">
            <w:pPr>
              <w:ind w:left="0" w:firstLine="0"/>
              <w:jc w:val="left"/>
              <w:rPr>
                <w:sz w:val="18"/>
                <w:szCs w:val="18"/>
              </w:rPr>
            </w:pPr>
            <w:r w:rsidRPr="00CD7B3D">
              <w:rPr>
                <w:sz w:val="18"/>
                <w:szCs w:val="18"/>
              </w:rPr>
              <w:t>734 01 05 02 01 10 0000 610</w:t>
            </w:r>
          </w:p>
        </w:tc>
        <w:tc>
          <w:tcPr>
            <w:tcW w:w="1418" w:type="dxa"/>
            <w:tcBorders>
              <w:top w:val="nil"/>
              <w:left w:val="nil"/>
              <w:bottom w:val="single" w:sz="4" w:space="0" w:color="auto"/>
              <w:right w:val="single" w:sz="4" w:space="0" w:color="auto"/>
            </w:tcBorders>
            <w:shd w:val="clear" w:color="auto" w:fill="auto"/>
            <w:noWrap/>
            <w:vAlign w:val="bottom"/>
            <w:hideMark/>
          </w:tcPr>
          <w:p w:rsidR="00CD7B3D" w:rsidRPr="00CD7B3D" w:rsidRDefault="00CD7B3D" w:rsidP="00CD7B3D">
            <w:pPr>
              <w:ind w:left="0" w:firstLine="0"/>
              <w:jc w:val="right"/>
              <w:rPr>
                <w:sz w:val="18"/>
                <w:szCs w:val="18"/>
              </w:rPr>
            </w:pPr>
            <w:r w:rsidRPr="00CD7B3D">
              <w:rPr>
                <w:sz w:val="18"/>
                <w:szCs w:val="18"/>
              </w:rPr>
              <w:t>179 874.25</w:t>
            </w:r>
          </w:p>
        </w:tc>
        <w:tc>
          <w:tcPr>
            <w:tcW w:w="1417" w:type="dxa"/>
            <w:tcBorders>
              <w:top w:val="nil"/>
              <w:left w:val="nil"/>
              <w:bottom w:val="single" w:sz="4" w:space="0" w:color="auto"/>
              <w:right w:val="single" w:sz="4" w:space="0" w:color="auto"/>
            </w:tcBorders>
            <w:vAlign w:val="bottom"/>
          </w:tcPr>
          <w:p w:rsidR="00CD7B3D" w:rsidRPr="00CD7B3D" w:rsidRDefault="00CD7B3D" w:rsidP="00CD7B3D">
            <w:pPr>
              <w:ind w:left="0" w:firstLine="0"/>
              <w:jc w:val="right"/>
              <w:rPr>
                <w:sz w:val="18"/>
                <w:szCs w:val="18"/>
                <w:highlight w:val="yellow"/>
              </w:rPr>
            </w:pPr>
            <w:r w:rsidRPr="00CD7B3D">
              <w:rPr>
                <w:sz w:val="18"/>
                <w:szCs w:val="18"/>
              </w:rPr>
              <w:t>177 487.01</w:t>
            </w:r>
          </w:p>
        </w:tc>
      </w:tr>
    </w:tbl>
    <w:p w:rsidR="009346A2" w:rsidRPr="00481AB4" w:rsidRDefault="009346A2" w:rsidP="00481AB4">
      <w:pPr>
        <w:pStyle w:val="af9"/>
        <w:tabs>
          <w:tab w:val="left" w:pos="3976"/>
        </w:tabs>
        <w:ind w:left="0" w:right="174" w:firstLine="426"/>
        <w:rPr>
          <w:sz w:val="18"/>
          <w:szCs w:val="18"/>
        </w:rPr>
      </w:pPr>
    </w:p>
    <w:p w:rsidR="00F53B38" w:rsidRDefault="00F53B38" w:rsidP="006F1071">
      <w:pPr>
        <w:pStyle w:val="af9"/>
        <w:tabs>
          <w:tab w:val="left" w:pos="3976"/>
        </w:tabs>
        <w:ind w:left="0" w:right="174" w:firstLine="426"/>
        <w:jc w:val="center"/>
        <w:rPr>
          <w:sz w:val="18"/>
          <w:szCs w:val="18"/>
        </w:rPr>
      </w:pPr>
    </w:p>
    <w:p w:rsidR="00F53B38" w:rsidRDefault="00F53B38" w:rsidP="006F1071">
      <w:pPr>
        <w:pStyle w:val="af9"/>
        <w:tabs>
          <w:tab w:val="left" w:pos="3976"/>
        </w:tabs>
        <w:ind w:left="0" w:right="174" w:firstLine="426"/>
        <w:jc w:val="center"/>
        <w:rPr>
          <w:sz w:val="18"/>
          <w:szCs w:val="18"/>
        </w:rPr>
      </w:pPr>
    </w:p>
    <w:p w:rsidR="00F53B38" w:rsidRDefault="00F53B38" w:rsidP="00F53B38">
      <w:pPr>
        <w:spacing w:line="276" w:lineRule="auto"/>
        <w:ind w:left="0" w:right="174" w:firstLine="0"/>
        <w:jc w:val="right"/>
        <w:rPr>
          <w:i/>
          <w:sz w:val="18"/>
          <w:szCs w:val="18"/>
        </w:rPr>
      </w:pPr>
      <w:r>
        <w:rPr>
          <w:i/>
          <w:sz w:val="18"/>
          <w:szCs w:val="18"/>
        </w:rPr>
        <w:lastRenderedPageBreak/>
        <w:t>Приложение 13</w:t>
      </w:r>
    </w:p>
    <w:p w:rsidR="00F53B38" w:rsidRDefault="00F53B38" w:rsidP="00F53B38">
      <w:pPr>
        <w:spacing w:line="276" w:lineRule="auto"/>
        <w:ind w:left="0" w:right="174" w:firstLine="0"/>
        <w:jc w:val="right"/>
        <w:rPr>
          <w:i/>
          <w:sz w:val="18"/>
          <w:szCs w:val="18"/>
        </w:rPr>
      </w:pPr>
      <w:r>
        <w:rPr>
          <w:i/>
          <w:sz w:val="18"/>
          <w:szCs w:val="18"/>
        </w:rPr>
        <w:t xml:space="preserve">к решению Думы Хомутовского </w:t>
      </w:r>
    </w:p>
    <w:p w:rsidR="00F53B38" w:rsidRDefault="00F53B38" w:rsidP="00F53B38">
      <w:pPr>
        <w:spacing w:line="276" w:lineRule="auto"/>
        <w:ind w:left="0" w:right="174" w:firstLine="0"/>
        <w:jc w:val="right"/>
        <w:rPr>
          <w:i/>
          <w:sz w:val="18"/>
          <w:szCs w:val="18"/>
        </w:rPr>
      </w:pPr>
      <w:r>
        <w:rPr>
          <w:i/>
          <w:sz w:val="18"/>
          <w:szCs w:val="18"/>
        </w:rPr>
        <w:t>муниципального образования</w:t>
      </w:r>
    </w:p>
    <w:p w:rsidR="00F53B38" w:rsidRDefault="00F53B38" w:rsidP="00F53B38">
      <w:pPr>
        <w:spacing w:line="276" w:lineRule="auto"/>
        <w:ind w:left="0" w:right="174" w:firstLine="0"/>
        <w:jc w:val="right"/>
        <w:rPr>
          <w:i/>
          <w:sz w:val="18"/>
          <w:szCs w:val="18"/>
          <w:u w:val="single"/>
        </w:rPr>
      </w:pPr>
      <w:r>
        <w:rPr>
          <w:i/>
          <w:sz w:val="18"/>
          <w:szCs w:val="18"/>
        </w:rPr>
        <w:t xml:space="preserve">                                                                                                     от</w:t>
      </w:r>
      <w:r w:rsidR="007F62F1">
        <w:rPr>
          <w:i/>
          <w:sz w:val="18"/>
          <w:szCs w:val="18"/>
        </w:rPr>
        <w:t xml:space="preserve"> </w:t>
      </w:r>
      <w:r w:rsidR="00900581">
        <w:rPr>
          <w:i/>
          <w:sz w:val="18"/>
          <w:szCs w:val="18"/>
          <w:u w:val="single"/>
        </w:rPr>
        <w:t>28.12.2023</w:t>
      </w:r>
      <w:r>
        <w:rPr>
          <w:i/>
          <w:sz w:val="18"/>
          <w:szCs w:val="18"/>
        </w:rPr>
        <w:t xml:space="preserve"> №</w:t>
      </w:r>
      <w:r w:rsidR="007F62F1">
        <w:rPr>
          <w:i/>
          <w:sz w:val="18"/>
          <w:szCs w:val="18"/>
        </w:rPr>
        <w:t xml:space="preserve"> </w:t>
      </w:r>
      <w:r w:rsidR="00900581">
        <w:rPr>
          <w:i/>
          <w:sz w:val="18"/>
          <w:szCs w:val="18"/>
          <w:u w:val="single"/>
        </w:rPr>
        <w:t>20-95 д</w:t>
      </w:r>
      <w:r>
        <w:rPr>
          <w:i/>
          <w:sz w:val="18"/>
          <w:szCs w:val="18"/>
        </w:rPr>
        <w:t xml:space="preserve">           </w:t>
      </w:r>
    </w:p>
    <w:p w:rsidR="00F53B38" w:rsidRDefault="00F53B38" w:rsidP="00F53B38">
      <w:pPr>
        <w:spacing w:line="276" w:lineRule="auto"/>
        <w:ind w:left="0" w:right="174" w:firstLine="0"/>
        <w:jc w:val="right"/>
        <w:rPr>
          <w:sz w:val="18"/>
          <w:szCs w:val="18"/>
        </w:rPr>
      </w:pPr>
    </w:p>
    <w:p w:rsidR="00F53B38" w:rsidRDefault="00F53B38" w:rsidP="00F53B38">
      <w:pPr>
        <w:spacing w:line="276" w:lineRule="auto"/>
        <w:ind w:left="0" w:right="174" w:firstLine="0"/>
        <w:jc w:val="center"/>
        <w:rPr>
          <w:sz w:val="18"/>
          <w:szCs w:val="18"/>
        </w:rPr>
      </w:pPr>
      <w:r>
        <w:rPr>
          <w:sz w:val="18"/>
          <w:szCs w:val="18"/>
        </w:rPr>
        <w:t>Программа муниципальных внутренних заимствований</w:t>
      </w:r>
    </w:p>
    <w:p w:rsidR="00F53B38" w:rsidRDefault="00F53B38" w:rsidP="00F53B38">
      <w:pPr>
        <w:spacing w:line="276" w:lineRule="auto"/>
        <w:ind w:left="0" w:right="174" w:firstLine="0"/>
        <w:jc w:val="center"/>
        <w:rPr>
          <w:sz w:val="18"/>
          <w:szCs w:val="18"/>
        </w:rPr>
      </w:pPr>
      <w:r>
        <w:rPr>
          <w:sz w:val="18"/>
          <w:szCs w:val="18"/>
        </w:rPr>
        <w:t>Хомутовского муниципального образования на 2023 год</w:t>
      </w:r>
    </w:p>
    <w:p w:rsidR="00F53B38" w:rsidRDefault="00F53B38" w:rsidP="00F53B38">
      <w:pPr>
        <w:spacing w:line="276" w:lineRule="auto"/>
        <w:ind w:left="0" w:right="174" w:firstLine="0"/>
        <w:jc w:val="center"/>
        <w:rPr>
          <w:sz w:val="18"/>
          <w:szCs w:val="18"/>
        </w:rPr>
      </w:pPr>
    </w:p>
    <w:tbl>
      <w:tblPr>
        <w:tblStyle w:val="aa"/>
        <w:tblW w:w="0" w:type="auto"/>
        <w:tblLook w:val="04A0" w:firstRow="1" w:lastRow="0" w:firstColumn="1" w:lastColumn="0" w:noHBand="0" w:noVBand="1"/>
      </w:tblPr>
      <w:tblGrid>
        <w:gridCol w:w="2372"/>
        <w:gridCol w:w="1738"/>
        <w:gridCol w:w="1894"/>
        <w:gridCol w:w="1769"/>
        <w:gridCol w:w="2541"/>
      </w:tblGrid>
      <w:tr w:rsidR="00F53B38" w:rsidTr="00785B69">
        <w:tc>
          <w:tcPr>
            <w:tcW w:w="2372"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142"/>
              <w:jc w:val="center"/>
              <w:rPr>
                <w:sz w:val="18"/>
                <w:szCs w:val="18"/>
              </w:rPr>
            </w:pPr>
            <w:r>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F53B38" w:rsidRDefault="00F53B38" w:rsidP="005C09F0">
            <w:pPr>
              <w:spacing w:line="276" w:lineRule="auto"/>
              <w:ind w:left="0" w:right="174" w:firstLine="0"/>
              <w:jc w:val="center"/>
              <w:rPr>
                <w:sz w:val="18"/>
                <w:szCs w:val="18"/>
              </w:rPr>
            </w:pPr>
            <w:r>
              <w:rPr>
                <w:sz w:val="18"/>
                <w:szCs w:val="18"/>
              </w:rPr>
              <w:t>Объем муниципального долга на 1 января</w:t>
            </w:r>
          </w:p>
          <w:p w:rsidR="00F53B38" w:rsidRDefault="00F53B38" w:rsidP="005C09F0">
            <w:pPr>
              <w:spacing w:line="276" w:lineRule="auto"/>
              <w:ind w:left="0" w:right="174" w:firstLine="0"/>
              <w:jc w:val="center"/>
              <w:rPr>
                <w:sz w:val="18"/>
                <w:szCs w:val="18"/>
              </w:rPr>
            </w:pPr>
            <w:r>
              <w:rPr>
                <w:sz w:val="18"/>
                <w:szCs w:val="18"/>
              </w:rPr>
              <w:t>2023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F53B38" w:rsidRDefault="00F53B38" w:rsidP="005C09F0">
            <w:pPr>
              <w:ind w:left="136" w:right="174" w:firstLine="68"/>
              <w:jc w:val="center"/>
              <w:rPr>
                <w:sz w:val="18"/>
                <w:szCs w:val="18"/>
              </w:rPr>
            </w:pPr>
            <w:r>
              <w:rPr>
                <w:sz w:val="18"/>
                <w:szCs w:val="18"/>
              </w:rPr>
              <w:t>Объем привлечения</w:t>
            </w:r>
          </w:p>
          <w:p w:rsidR="00F53B38" w:rsidRDefault="00F53B38" w:rsidP="005C09F0">
            <w:pPr>
              <w:ind w:left="136" w:right="174" w:firstLine="68"/>
              <w:jc w:val="center"/>
              <w:rPr>
                <w:sz w:val="18"/>
                <w:szCs w:val="18"/>
              </w:rPr>
            </w:pPr>
            <w:r>
              <w:rPr>
                <w:sz w:val="18"/>
                <w:szCs w:val="18"/>
              </w:rPr>
              <w:t>в 2023 году</w:t>
            </w:r>
          </w:p>
        </w:tc>
        <w:tc>
          <w:tcPr>
            <w:tcW w:w="176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jc w:val="center"/>
              <w:rPr>
                <w:sz w:val="18"/>
                <w:szCs w:val="18"/>
              </w:rPr>
            </w:pPr>
          </w:p>
          <w:p w:rsidR="00F53B38" w:rsidRDefault="00F53B38" w:rsidP="005C09F0">
            <w:pPr>
              <w:ind w:left="55" w:right="174" w:firstLine="80"/>
              <w:jc w:val="center"/>
              <w:rPr>
                <w:sz w:val="18"/>
                <w:szCs w:val="18"/>
              </w:rPr>
            </w:pPr>
            <w:r>
              <w:rPr>
                <w:sz w:val="18"/>
                <w:szCs w:val="18"/>
              </w:rPr>
              <w:t>Объем погашения в 2023 году</w:t>
            </w:r>
          </w:p>
        </w:tc>
        <w:tc>
          <w:tcPr>
            <w:tcW w:w="2541"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jc w:val="center"/>
              <w:rPr>
                <w:sz w:val="18"/>
                <w:szCs w:val="18"/>
              </w:rPr>
            </w:pPr>
          </w:p>
          <w:p w:rsidR="00F53B38" w:rsidRDefault="00F53B38" w:rsidP="005C09F0">
            <w:pPr>
              <w:ind w:left="18" w:right="174" w:firstLine="102"/>
              <w:rPr>
                <w:sz w:val="18"/>
                <w:szCs w:val="18"/>
              </w:rPr>
            </w:pPr>
            <w:r>
              <w:rPr>
                <w:sz w:val="18"/>
                <w:szCs w:val="18"/>
              </w:rPr>
              <w:t>Верхний предел муниципального долга на 1 января 2024 года</w:t>
            </w:r>
          </w:p>
        </w:tc>
      </w:tr>
      <w:tr w:rsidR="00F53B38" w:rsidTr="00785B69">
        <w:tc>
          <w:tcPr>
            <w:tcW w:w="2372"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142"/>
              <w:rPr>
                <w:sz w:val="18"/>
                <w:szCs w:val="18"/>
              </w:rPr>
            </w:pPr>
            <w:r>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15 875,03</w:t>
            </w:r>
          </w:p>
        </w:tc>
        <w:tc>
          <w:tcPr>
            <w:tcW w:w="1894" w:type="dxa"/>
            <w:tcBorders>
              <w:top w:val="single" w:sz="4" w:space="0" w:color="auto"/>
              <w:left w:val="single" w:sz="4" w:space="0" w:color="auto"/>
              <w:bottom w:val="single" w:sz="4" w:space="0" w:color="auto"/>
              <w:right w:val="single" w:sz="4" w:space="0" w:color="auto"/>
            </w:tcBorders>
            <w:hideMark/>
          </w:tcPr>
          <w:p w:rsidR="00F53B38" w:rsidRDefault="00F53B38" w:rsidP="00AD42D5">
            <w:pPr>
              <w:spacing w:line="276" w:lineRule="auto"/>
              <w:ind w:left="0" w:right="174" w:firstLine="0"/>
              <w:jc w:val="center"/>
              <w:rPr>
                <w:sz w:val="18"/>
                <w:szCs w:val="18"/>
              </w:rPr>
            </w:pPr>
            <w:r>
              <w:rPr>
                <w:sz w:val="18"/>
                <w:szCs w:val="18"/>
              </w:rPr>
              <w:t>1</w:t>
            </w:r>
            <w:r w:rsidR="00AD42D5">
              <w:rPr>
                <w:sz w:val="18"/>
                <w:szCs w:val="18"/>
              </w:rPr>
              <w:t>3 586.14</w:t>
            </w:r>
          </w:p>
        </w:tc>
        <w:tc>
          <w:tcPr>
            <w:tcW w:w="1769" w:type="dxa"/>
            <w:tcBorders>
              <w:top w:val="single" w:sz="4" w:space="0" w:color="auto"/>
              <w:left w:val="single" w:sz="4" w:space="0" w:color="auto"/>
              <w:bottom w:val="single" w:sz="4" w:space="0" w:color="auto"/>
              <w:right w:val="single" w:sz="4" w:space="0" w:color="auto"/>
            </w:tcBorders>
            <w:hideMark/>
          </w:tcPr>
          <w:p w:rsidR="00F53B38" w:rsidRDefault="00AD42D5" w:rsidP="005C09F0">
            <w:pPr>
              <w:spacing w:line="276" w:lineRule="auto"/>
              <w:ind w:left="0" w:right="174" w:firstLine="0"/>
              <w:jc w:val="center"/>
              <w:rPr>
                <w:sz w:val="18"/>
                <w:szCs w:val="18"/>
              </w:rPr>
            </w:pPr>
            <w:r>
              <w:rPr>
                <w:sz w:val="18"/>
                <w:szCs w:val="18"/>
              </w:rPr>
              <w:t>5 807,96</w:t>
            </w:r>
          </w:p>
        </w:tc>
        <w:tc>
          <w:tcPr>
            <w:tcW w:w="2541" w:type="dxa"/>
            <w:tcBorders>
              <w:top w:val="single" w:sz="4" w:space="0" w:color="auto"/>
              <w:left w:val="single" w:sz="4" w:space="0" w:color="auto"/>
              <w:bottom w:val="single" w:sz="4" w:space="0" w:color="auto"/>
              <w:right w:val="single" w:sz="4" w:space="0" w:color="auto"/>
            </w:tcBorders>
            <w:hideMark/>
          </w:tcPr>
          <w:p w:rsidR="00F53B38" w:rsidRDefault="00AD42D5" w:rsidP="005C09F0">
            <w:pPr>
              <w:spacing w:line="276" w:lineRule="auto"/>
              <w:ind w:left="0" w:right="174" w:firstLine="0"/>
              <w:jc w:val="center"/>
              <w:rPr>
                <w:sz w:val="18"/>
                <w:szCs w:val="18"/>
              </w:rPr>
            </w:pPr>
            <w:r>
              <w:rPr>
                <w:sz w:val="18"/>
                <w:szCs w:val="18"/>
              </w:rPr>
              <w:t>23 653.21</w:t>
            </w:r>
          </w:p>
        </w:tc>
      </w:tr>
      <w:tr w:rsidR="00F53B38" w:rsidTr="00785B69">
        <w:tc>
          <w:tcPr>
            <w:tcW w:w="2372"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142"/>
              <w:rPr>
                <w:sz w:val="18"/>
                <w:szCs w:val="18"/>
              </w:rPr>
            </w:pPr>
            <w:r>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jc w:val="center"/>
              <w:rPr>
                <w:sz w:val="18"/>
                <w:szCs w:val="18"/>
              </w:rPr>
            </w:pPr>
          </w:p>
        </w:tc>
        <w:tc>
          <w:tcPr>
            <w:tcW w:w="2541"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jc w:val="center"/>
              <w:rPr>
                <w:sz w:val="18"/>
                <w:szCs w:val="18"/>
              </w:rPr>
            </w:pPr>
          </w:p>
        </w:tc>
      </w:tr>
      <w:tr w:rsidR="00F53B38" w:rsidTr="00785B69">
        <w:tc>
          <w:tcPr>
            <w:tcW w:w="2372" w:type="dxa"/>
            <w:tcBorders>
              <w:top w:val="single" w:sz="4" w:space="0" w:color="auto"/>
              <w:left w:val="single" w:sz="4" w:space="0" w:color="auto"/>
              <w:bottom w:val="single" w:sz="4" w:space="0" w:color="auto"/>
              <w:right w:val="single" w:sz="4" w:space="0" w:color="auto"/>
            </w:tcBorders>
            <w:hideMark/>
          </w:tcPr>
          <w:p w:rsidR="00F53B38" w:rsidRDefault="00F53B38" w:rsidP="005C09F0">
            <w:pPr>
              <w:tabs>
                <w:tab w:val="left" w:pos="523"/>
              </w:tabs>
              <w:spacing w:line="276" w:lineRule="auto"/>
              <w:ind w:left="0" w:right="174" w:firstLine="142"/>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0,00</w:t>
            </w:r>
          </w:p>
        </w:tc>
        <w:tc>
          <w:tcPr>
            <w:tcW w:w="2541"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0,00</w:t>
            </w:r>
          </w:p>
        </w:tc>
      </w:tr>
      <w:tr w:rsidR="00F53B38" w:rsidTr="00785B69">
        <w:tc>
          <w:tcPr>
            <w:tcW w:w="2372"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142"/>
              <w:rPr>
                <w:sz w:val="18"/>
                <w:szCs w:val="18"/>
              </w:rPr>
            </w:pPr>
            <w:r>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F53B38" w:rsidRDefault="00F53B38" w:rsidP="00910889">
            <w:pPr>
              <w:spacing w:line="276" w:lineRule="auto"/>
              <w:ind w:left="0" w:right="174" w:firstLine="0"/>
              <w:jc w:val="center"/>
              <w:rPr>
                <w:sz w:val="18"/>
                <w:szCs w:val="18"/>
              </w:rPr>
            </w:pPr>
            <w:r>
              <w:rPr>
                <w:sz w:val="18"/>
                <w:szCs w:val="18"/>
              </w:rPr>
              <w:t>6</w:t>
            </w:r>
            <w:r w:rsidR="00910889">
              <w:rPr>
                <w:sz w:val="18"/>
                <w:szCs w:val="18"/>
              </w:rPr>
              <w:t> 042.84</w:t>
            </w:r>
          </w:p>
        </w:tc>
        <w:tc>
          <w:tcPr>
            <w:tcW w:w="176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0,00</w:t>
            </w:r>
          </w:p>
        </w:tc>
        <w:tc>
          <w:tcPr>
            <w:tcW w:w="2541" w:type="dxa"/>
            <w:tcBorders>
              <w:top w:val="single" w:sz="4" w:space="0" w:color="auto"/>
              <w:left w:val="single" w:sz="4" w:space="0" w:color="auto"/>
              <w:bottom w:val="single" w:sz="4" w:space="0" w:color="auto"/>
              <w:right w:val="single" w:sz="4" w:space="0" w:color="auto"/>
            </w:tcBorders>
            <w:hideMark/>
          </w:tcPr>
          <w:p w:rsidR="00F53B38" w:rsidRDefault="00F53B38" w:rsidP="00910889">
            <w:pPr>
              <w:spacing w:line="276" w:lineRule="auto"/>
              <w:ind w:left="0" w:right="174" w:firstLine="0"/>
              <w:jc w:val="center"/>
              <w:rPr>
                <w:sz w:val="18"/>
                <w:szCs w:val="18"/>
              </w:rPr>
            </w:pPr>
            <w:r>
              <w:rPr>
                <w:sz w:val="18"/>
                <w:szCs w:val="18"/>
              </w:rPr>
              <w:t>6</w:t>
            </w:r>
            <w:r w:rsidR="00910889">
              <w:rPr>
                <w:sz w:val="18"/>
                <w:szCs w:val="18"/>
              </w:rPr>
              <w:t> 042,84</w:t>
            </w:r>
          </w:p>
        </w:tc>
      </w:tr>
      <w:tr w:rsidR="00F53B38" w:rsidTr="00785B69">
        <w:tc>
          <w:tcPr>
            <w:tcW w:w="2372"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142"/>
              <w:rPr>
                <w:sz w:val="18"/>
                <w:szCs w:val="18"/>
              </w:rPr>
            </w:pPr>
            <w:r>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15 875,03</w:t>
            </w:r>
          </w:p>
        </w:tc>
        <w:tc>
          <w:tcPr>
            <w:tcW w:w="1894" w:type="dxa"/>
            <w:tcBorders>
              <w:top w:val="single" w:sz="4" w:space="0" w:color="auto"/>
              <w:left w:val="single" w:sz="4" w:space="0" w:color="auto"/>
              <w:bottom w:val="single" w:sz="4" w:space="0" w:color="auto"/>
              <w:right w:val="single" w:sz="4" w:space="0" w:color="auto"/>
            </w:tcBorders>
            <w:hideMark/>
          </w:tcPr>
          <w:p w:rsidR="00F53B38" w:rsidRDefault="00910889" w:rsidP="005C09F0">
            <w:pPr>
              <w:spacing w:line="276" w:lineRule="auto"/>
              <w:ind w:left="0" w:right="174" w:firstLine="0"/>
              <w:jc w:val="center"/>
              <w:rPr>
                <w:sz w:val="18"/>
                <w:szCs w:val="18"/>
              </w:rPr>
            </w:pPr>
            <w:r>
              <w:rPr>
                <w:sz w:val="18"/>
                <w:szCs w:val="18"/>
              </w:rPr>
              <w:t>7 543,30</w:t>
            </w:r>
          </w:p>
        </w:tc>
        <w:tc>
          <w:tcPr>
            <w:tcW w:w="1769" w:type="dxa"/>
            <w:tcBorders>
              <w:top w:val="single" w:sz="4" w:space="0" w:color="auto"/>
              <w:left w:val="single" w:sz="4" w:space="0" w:color="auto"/>
              <w:bottom w:val="single" w:sz="4" w:space="0" w:color="auto"/>
              <w:right w:val="single" w:sz="4" w:space="0" w:color="auto"/>
            </w:tcBorders>
            <w:hideMark/>
          </w:tcPr>
          <w:p w:rsidR="00F53B38" w:rsidRDefault="00910889" w:rsidP="005C09F0">
            <w:pPr>
              <w:spacing w:line="276" w:lineRule="auto"/>
              <w:ind w:left="0" w:right="174" w:firstLine="0"/>
              <w:jc w:val="center"/>
              <w:rPr>
                <w:sz w:val="18"/>
                <w:szCs w:val="18"/>
              </w:rPr>
            </w:pPr>
            <w:r>
              <w:rPr>
                <w:sz w:val="18"/>
                <w:szCs w:val="18"/>
              </w:rPr>
              <w:t>5 807,96</w:t>
            </w:r>
          </w:p>
        </w:tc>
        <w:tc>
          <w:tcPr>
            <w:tcW w:w="2541"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17 610.37</w:t>
            </w:r>
          </w:p>
        </w:tc>
      </w:tr>
    </w:tbl>
    <w:p w:rsidR="00F53B38" w:rsidRDefault="00F53B38" w:rsidP="00F53B38">
      <w:pPr>
        <w:spacing w:line="276" w:lineRule="auto"/>
        <w:ind w:left="0" w:right="174" w:firstLine="0"/>
        <w:jc w:val="center"/>
        <w:rPr>
          <w:sz w:val="18"/>
          <w:szCs w:val="18"/>
        </w:rPr>
      </w:pPr>
    </w:p>
    <w:p w:rsidR="00F53B38" w:rsidRDefault="00F53B38" w:rsidP="00F53B38">
      <w:pPr>
        <w:spacing w:line="276" w:lineRule="auto"/>
        <w:ind w:left="0" w:right="174" w:firstLine="0"/>
        <w:jc w:val="center"/>
        <w:rPr>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p>
    <w:p w:rsidR="00F53B38" w:rsidRDefault="00F53B38" w:rsidP="00F53B38">
      <w:pPr>
        <w:spacing w:line="276" w:lineRule="auto"/>
        <w:ind w:left="0" w:right="174" w:firstLine="0"/>
        <w:jc w:val="right"/>
        <w:rPr>
          <w:i/>
          <w:sz w:val="18"/>
          <w:szCs w:val="18"/>
        </w:rPr>
      </w:pPr>
      <w:r>
        <w:rPr>
          <w:i/>
          <w:sz w:val="18"/>
          <w:szCs w:val="18"/>
        </w:rPr>
        <w:lastRenderedPageBreak/>
        <w:t>Приложение 14</w:t>
      </w:r>
    </w:p>
    <w:p w:rsidR="00F53B38" w:rsidRDefault="00F53B38" w:rsidP="00F53B38">
      <w:pPr>
        <w:spacing w:line="276" w:lineRule="auto"/>
        <w:ind w:left="0" w:right="174" w:firstLine="0"/>
        <w:jc w:val="right"/>
        <w:rPr>
          <w:i/>
          <w:sz w:val="18"/>
          <w:szCs w:val="18"/>
        </w:rPr>
      </w:pPr>
      <w:r>
        <w:rPr>
          <w:i/>
          <w:sz w:val="18"/>
          <w:szCs w:val="18"/>
        </w:rPr>
        <w:t xml:space="preserve">к решению Думы Хомутовского </w:t>
      </w:r>
    </w:p>
    <w:p w:rsidR="00F53B38" w:rsidRDefault="00F53B38" w:rsidP="00F53B38">
      <w:pPr>
        <w:spacing w:line="276" w:lineRule="auto"/>
        <w:ind w:left="0" w:right="174" w:firstLine="0"/>
        <w:jc w:val="right"/>
        <w:rPr>
          <w:i/>
          <w:sz w:val="18"/>
          <w:szCs w:val="18"/>
        </w:rPr>
      </w:pPr>
      <w:r>
        <w:rPr>
          <w:i/>
          <w:sz w:val="18"/>
          <w:szCs w:val="18"/>
        </w:rPr>
        <w:t>муниципального образования</w:t>
      </w:r>
    </w:p>
    <w:p w:rsidR="00F53B38" w:rsidRDefault="00F53B38" w:rsidP="00F53B38">
      <w:pPr>
        <w:spacing w:line="276" w:lineRule="auto"/>
        <w:ind w:left="0" w:right="174" w:firstLine="0"/>
        <w:jc w:val="right"/>
        <w:rPr>
          <w:i/>
          <w:sz w:val="18"/>
          <w:szCs w:val="18"/>
        </w:rPr>
      </w:pPr>
      <w:r>
        <w:rPr>
          <w:i/>
          <w:sz w:val="18"/>
          <w:szCs w:val="18"/>
        </w:rPr>
        <w:t xml:space="preserve">от </w:t>
      </w:r>
      <w:r w:rsidR="008C46F6">
        <w:rPr>
          <w:i/>
          <w:sz w:val="18"/>
          <w:szCs w:val="18"/>
          <w:u w:val="single"/>
        </w:rPr>
        <w:t xml:space="preserve">28.12.2023 </w:t>
      </w:r>
      <w:r>
        <w:rPr>
          <w:i/>
          <w:sz w:val="18"/>
          <w:szCs w:val="18"/>
        </w:rPr>
        <w:t>№</w:t>
      </w:r>
      <w:r w:rsidR="008C46F6">
        <w:rPr>
          <w:i/>
          <w:sz w:val="18"/>
          <w:szCs w:val="18"/>
          <w:u w:val="single"/>
        </w:rPr>
        <w:t>20-95 д</w:t>
      </w:r>
      <w:r>
        <w:rPr>
          <w:i/>
          <w:sz w:val="18"/>
          <w:szCs w:val="18"/>
        </w:rPr>
        <w:t xml:space="preserve">      </w:t>
      </w:r>
    </w:p>
    <w:p w:rsidR="00F53B38" w:rsidRDefault="00F53B38" w:rsidP="00F53B38">
      <w:pPr>
        <w:spacing w:line="276" w:lineRule="auto"/>
        <w:ind w:left="0" w:right="174" w:firstLine="0"/>
        <w:jc w:val="center"/>
        <w:rPr>
          <w:sz w:val="18"/>
          <w:szCs w:val="18"/>
        </w:rPr>
      </w:pPr>
    </w:p>
    <w:p w:rsidR="00F53B38" w:rsidRDefault="00F53B38" w:rsidP="00F53B38">
      <w:pPr>
        <w:spacing w:line="276" w:lineRule="auto"/>
        <w:ind w:left="0" w:right="174" w:firstLine="0"/>
        <w:jc w:val="center"/>
        <w:rPr>
          <w:sz w:val="18"/>
          <w:szCs w:val="18"/>
        </w:rPr>
      </w:pPr>
    </w:p>
    <w:p w:rsidR="00F53B38" w:rsidRDefault="00F53B38" w:rsidP="00F53B38">
      <w:pPr>
        <w:spacing w:line="276" w:lineRule="auto"/>
        <w:ind w:left="0" w:right="174" w:firstLine="0"/>
        <w:jc w:val="center"/>
        <w:rPr>
          <w:sz w:val="18"/>
          <w:szCs w:val="18"/>
        </w:rPr>
      </w:pPr>
      <w:r>
        <w:rPr>
          <w:sz w:val="18"/>
          <w:szCs w:val="18"/>
        </w:rPr>
        <w:t xml:space="preserve">Программа муниципальных внутренних заимствований </w:t>
      </w:r>
    </w:p>
    <w:p w:rsidR="00F53B38" w:rsidRDefault="00F53B38" w:rsidP="00F53B38">
      <w:pPr>
        <w:spacing w:line="276" w:lineRule="auto"/>
        <w:ind w:left="0" w:right="174" w:firstLine="0"/>
        <w:jc w:val="center"/>
        <w:rPr>
          <w:sz w:val="18"/>
          <w:szCs w:val="18"/>
        </w:rPr>
      </w:pPr>
      <w:r>
        <w:rPr>
          <w:sz w:val="18"/>
          <w:szCs w:val="18"/>
        </w:rPr>
        <w:t>Хомутовского муниципального образования на плановый период 2024 и 2025 годов</w:t>
      </w:r>
    </w:p>
    <w:p w:rsidR="00F53B38" w:rsidRDefault="00F53B38" w:rsidP="00F53B38">
      <w:pPr>
        <w:spacing w:line="276" w:lineRule="auto"/>
        <w:ind w:left="0" w:right="174" w:firstLine="0"/>
        <w:jc w:val="center"/>
        <w:rPr>
          <w:sz w:val="18"/>
          <w:szCs w:val="18"/>
        </w:rPr>
      </w:pPr>
    </w:p>
    <w:p w:rsidR="00F53B38" w:rsidRDefault="00F53B38" w:rsidP="00F53B38">
      <w:pPr>
        <w:spacing w:line="276" w:lineRule="auto"/>
        <w:ind w:left="0" w:right="174" w:firstLine="0"/>
        <w:jc w:val="center"/>
        <w:rPr>
          <w:sz w:val="18"/>
          <w:szCs w:val="18"/>
        </w:rPr>
      </w:pPr>
    </w:p>
    <w:p w:rsidR="00F53B38" w:rsidRDefault="00F53B38" w:rsidP="00F53B38">
      <w:pPr>
        <w:spacing w:line="276" w:lineRule="auto"/>
        <w:ind w:left="0" w:right="174" w:firstLine="0"/>
        <w:rPr>
          <w:sz w:val="18"/>
          <w:szCs w:val="18"/>
        </w:rPr>
      </w:pPr>
      <w:r>
        <w:rPr>
          <w:sz w:val="18"/>
          <w:szCs w:val="18"/>
        </w:rPr>
        <w:t>Единица измерения: тыс. руб.</w:t>
      </w:r>
    </w:p>
    <w:tbl>
      <w:tblPr>
        <w:tblStyle w:val="aa"/>
        <w:tblW w:w="0" w:type="auto"/>
        <w:tblLook w:val="04A0" w:firstRow="1" w:lastRow="0" w:firstColumn="1" w:lastColumn="0" w:noHBand="0" w:noVBand="1"/>
      </w:tblPr>
      <w:tblGrid>
        <w:gridCol w:w="1975"/>
        <w:gridCol w:w="1409"/>
        <w:gridCol w:w="1160"/>
        <w:gridCol w:w="1038"/>
        <w:gridCol w:w="1160"/>
        <w:gridCol w:w="1038"/>
        <w:gridCol w:w="1408"/>
        <w:gridCol w:w="1408"/>
      </w:tblGrid>
      <w:tr w:rsidR="00F53B38" w:rsidTr="005C09F0">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Объем муниципального долга на 1 января 2024 года</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Объем привлечения в 2024 году</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Объем погашения в 2024году</w:t>
            </w:r>
          </w:p>
        </w:tc>
        <w:tc>
          <w:tcPr>
            <w:tcW w:w="117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jc w:val="center"/>
              <w:rPr>
                <w:sz w:val="18"/>
                <w:szCs w:val="18"/>
              </w:rPr>
            </w:pPr>
            <w:r>
              <w:rPr>
                <w:sz w:val="18"/>
                <w:szCs w:val="18"/>
              </w:rPr>
              <w:t>Объем привлечения в 2025 году</w:t>
            </w:r>
          </w:p>
          <w:p w:rsidR="00F53B38" w:rsidRDefault="00F53B38" w:rsidP="005C09F0">
            <w:pPr>
              <w:ind w:right="174"/>
              <w:jc w:val="center"/>
              <w:rPr>
                <w:sz w:val="18"/>
                <w:szCs w:val="18"/>
              </w:rPr>
            </w:pPr>
          </w:p>
          <w:p w:rsidR="00F53B38" w:rsidRDefault="00F53B38" w:rsidP="005C09F0">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Объем погашения в 2025 году</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Верхний предел муниципального долга на 1 января 2025 года</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jc w:val="center"/>
              <w:rPr>
                <w:sz w:val="18"/>
                <w:szCs w:val="18"/>
              </w:rPr>
            </w:pPr>
            <w:r>
              <w:rPr>
                <w:sz w:val="18"/>
                <w:szCs w:val="18"/>
              </w:rPr>
              <w:t>Верхний предел муниципального долга на 1 января 2026 года</w:t>
            </w:r>
          </w:p>
        </w:tc>
      </w:tr>
      <w:tr w:rsidR="00F53B38" w:rsidTr="005C09F0">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8E07B3">
            <w:pPr>
              <w:spacing w:line="276" w:lineRule="auto"/>
              <w:ind w:left="0" w:right="174" w:firstLine="0"/>
              <w:rPr>
                <w:sz w:val="18"/>
                <w:szCs w:val="18"/>
              </w:rPr>
            </w:pPr>
            <w:r>
              <w:rPr>
                <w:sz w:val="18"/>
                <w:szCs w:val="18"/>
              </w:rPr>
              <w:t>2</w:t>
            </w:r>
            <w:r w:rsidR="008E07B3">
              <w:rPr>
                <w:sz w:val="18"/>
                <w:szCs w:val="18"/>
              </w:rPr>
              <w:t>3 653,21</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14 177,56</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8 321,77</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12 741,40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6 774,90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8E07B3" w:rsidP="005C09F0">
            <w:pPr>
              <w:spacing w:line="276" w:lineRule="auto"/>
              <w:ind w:left="0" w:right="174" w:firstLine="0"/>
              <w:rPr>
                <w:sz w:val="18"/>
                <w:szCs w:val="18"/>
              </w:rPr>
            </w:pPr>
            <w:r>
              <w:rPr>
                <w:sz w:val="18"/>
                <w:szCs w:val="18"/>
              </w:rPr>
              <w:t>29 509,00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8E07B3" w:rsidP="005C09F0">
            <w:pPr>
              <w:spacing w:line="276" w:lineRule="auto"/>
              <w:ind w:left="0" w:right="174" w:firstLine="0"/>
              <w:rPr>
                <w:sz w:val="18"/>
                <w:szCs w:val="18"/>
              </w:rPr>
            </w:pPr>
            <w:r>
              <w:rPr>
                <w:sz w:val="18"/>
                <w:szCs w:val="18"/>
              </w:rPr>
              <w:t>35 475,50</w:t>
            </w:r>
          </w:p>
        </w:tc>
      </w:tr>
      <w:tr w:rsidR="00F53B38" w:rsidTr="005C09F0">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rPr>
                <w:sz w:val="18"/>
                <w:szCs w:val="18"/>
              </w:rPr>
            </w:pPr>
          </w:p>
        </w:tc>
      </w:tr>
      <w:tr w:rsidR="00F53B38" w:rsidTr="005C09F0">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r>
      <w:tr w:rsidR="00F53B38" w:rsidTr="005C09F0">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8E07B3">
            <w:pPr>
              <w:spacing w:line="276" w:lineRule="auto"/>
              <w:ind w:left="0" w:right="174" w:firstLine="0"/>
              <w:rPr>
                <w:sz w:val="18"/>
                <w:szCs w:val="18"/>
              </w:rPr>
            </w:pPr>
            <w:r>
              <w:rPr>
                <w:sz w:val="18"/>
                <w:szCs w:val="18"/>
              </w:rPr>
              <w:t>6</w:t>
            </w:r>
            <w:r w:rsidR="008E07B3">
              <w:rPr>
                <w:sz w:val="18"/>
                <w:szCs w:val="18"/>
              </w:rPr>
              <w:t> 042,84</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14 177,56</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12 741,40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46309D">
            <w:pPr>
              <w:spacing w:line="276" w:lineRule="auto"/>
              <w:ind w:left="0" w:right="174" w:firstLine="0"/>
              <w:rPr>
                <w:sz w:val="18"/>
                <w:szCs w:val="18"/>
              </w:rPr>
            </w:pPr>
            <w:r>
              <w:rPr>
                <w:sz w:val="18"/>
                <w:szCs w:val="18"/>
              </w:rPr>
              <w:t>20</w:t>
            </w:r>
            <w:r w:rsidR="0046309D">
              <w:rPr>
                <w:sz w:val="18"/>
                <w:szCs w:val="18"/>
              </w:rPr>
              <w:t> 220,40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46309D" w:rsidP="005C09F0">
            <w:pPr>
              <w:spacing w:line="276" w:lineRule="auto"/>
              <w:ind w:left="0" w:right="174" w:firstLine="0"/>
              <w:rPr>
                <w:sz w:val="18"/>
                <w:szCs w:val="18"/>
              </w:rPr>
            </w:pPr>
            <w:r>
              <w:rPr>
                <w:sz w:val="18"/>
                <w:szCs w:val="18"/>
              </w:rPr>
              <w:t>32 961,80</w:t>
            </w:r>
          </w:p>
        </w:tc>
      </w:tr>
      <w:tr w:rsidR="00F53B38" w:rsidTr="005C09F0">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17 610,37</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8 321,77</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6 774,90</w:t>
            </w:r>
          </w:p>
        </w:tc>
        <w:tc>
          <w:tcPr>
            <w:tcW w:w="1179" w:type="dxa"/>
            <w:tcBorders>
              <w:top w:val="single" w:sz="4" w:space="0" w:color="auto"/>
              <w:left w:val="single" w:sz="4" w:space="0" w:color="auto"/>
              <w:bottom w:val="single" w:sz="4" w:space="0" w:color="auto"/>
              <w:right w:val="single" w:sz="4" w:space="0" w:color="auto"/>
            </w:tcBorders>
            <w:hideMark/>
          </w:tcPr>
          <w:p w:rsidR="00F53B38" w:rsidRDefault="00F53B38" w:rsidP="005C09F0">
            <w:pPr>
              <w:spacing w:line="276" w:lineRule="auto"/>
              <w:ind w:left="0" w:right="174" w:firstLine="0"/>
              <w:rPr>
                <w:sz w:val="18"/>
                <w:szCs w:val="18"/>
              </w:rPr>
            </w:pPr>
            <w:r>
              <w:rPr>
                <w:sz w:val="18"/>
                <w:szCs w:val="18"/>
              </w:rPr>
              <w:t>9 288,60</w:t>
            </w:r>
          </w:p>
        </w:tc>
        <w:tc>
          <w:tcPr>
            <w:tcW w:w="1179" w:type="dxa"/>
            <w:tcBorders>
              <w:top w:val="single" w:sz="4" w:space="0" w:color="auto"/>
              <w:left w:val="single" w:sz="4" w:space="0" w:color="auto"/>
              <w:bottom w:val="single" w:sz="4" w:space="0" w:color="auto"/>
              <w:right w:val="single" w:sz="4" w:space="0" w:color="auto"/>
            </w:tcBorders>
          </w:tcPr>
          <w:p w:rsidR="00F53B38" w:rsidRDefault="00F53B38" w:rsidP="005C09F0">
            <w:pPr>
              <w:spacing w:line="276" w:lineRule="auto"/>
              <w:ind w:left="0" w:right="174" w:firstLine="0"/>
              <w:rPr>
                <w:sz w:val="18"/>
                <w:szCs w:val="18"/>
              </w:rPr>
            </w:pPr>
            <w:r>
              <w:rPr>
                <w:sz w:val="18"/>
                <w:szCs w:val="18"/>
              </w:rPr>
              <w:t>2 513,70</w:t>
            </w:r>
          </w:p>
          <w:p w:rsidR="00F53B38" w:rsidRDefault="00F53B38" w:rsidP="005C09F0">
            <w:pPr>
              <w:spacing w:line="276" w:lineRule="auto"/>
              <w:ind w:left="0" w:right="174" w:firstLine="0"/>
              <w:rPr>
                <w:sz w:val="18"/>
                <w:szCs w:val="18"/>
              </w:rPr>
            </w:pPr>
          </w:p>
        </w:tc>
      </w:tr>
    </w:tbl>
    <w:p w:rsidR="00F53B38" w:rsidRDefault="00F53B38" w:rsidP="00F53B38">
      <w:pPr>
        <w:pStyle w:val="af9"/>
        <w:tabs>
          <w:tab w:val="left" w:pos="3976"/>
        </w:tabs>
        <w:ind w:left="0" w:right="174" w:firstLine="426"/>
        <w:rPr>
          <w:sz w:val="18"/>
          <w:szCs w:val="18"/>
        </w:rPr>
      </w:pPr>
    </w:p>
    <w:p w:rsidR="00F53B38" w:rsidRDefault="00F53B38" w:rsidP="006F1071">
      <w:pPr>
        <w:pStyle w:val="af9"/>
        <w:tabs>
          <w:tab w:val="left" w:pos="3976"/>
        </w:tabs>
        <w:ind w:left="0" w:right="174" w:firstLine="426"/>
        <w:jc w:val="center"/>
        <w:rPr>
          <w:sz w:val="18"/>
          <w:szCs w:val="18"/>
        </w:rPr>
      </w:pPr>
    </w:p>
    <w:p w:rsidR="0064793C" w:rsidRPr="005A6700" w:rsidRDefault="0064793C" w:rsidP="0064793C">
      <w:pPr>
        <w:pStyle w:val="af9"/>
        <w:tabs>
          <w:tab w:val="left" w:pos="3976"/>
        </w:tabs>
        <w:ind w:left="0" w:right="174" w:firstLine="426"/>
        <w:jc w:val="center"/>
        <w:rPr>
          <w:sz w:val="18"/>
          <w:szCs w:val="18"/>
        </w:rPr>
      </w:pPr>
      <w:r w:rsidRPr="005A6700">
        <w:rPr>
          <w:sz w:val="18"/>
          <w:szCs w:val="18"/>
        </w:rPr>
        <w:t>РОССИЙСКАЯ ФЕДЕРАЦИЯ</w:t>
      </w:r>
    </w:p>
    <w:p w:rsidR="0064793C" w:rsidRPr="005A6700" w:rsidRDefault="0064793C" w:rsidP="0064793C">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64793C" w:rsidRPr="005A6700" w:rsidRDefault="0064793C" w:rsidP="0064793C">
      <w:pPr>
        <w:tabs>
          <w:tab w:val="left" w:pos="426"/>
          <w:tab w:val="left" w:pos="3976"/>
        </w:tabs>
        <w:ind w:left="-142" w:right="174" w:firstLine="426"/>
        <w:jc w:val="center"/>
        <w:rPr>
          <w:b/>
          <w:sz w:val="18"/>
          <w:szCs w:val="18"/>
        </w:rPr>
      </w:pPr>
      <w:r w:rsidRPr="005A6700">
        <w:rPr>
          <w:b/>
          <w:sz w:val="18"/>
          <w:szCs w:val="18"/>
        </w:rPr>
        <w:t>ДУМА</w:t>
      </w:r>
    </w:p>
    <w:p w:rsidR="0064793C" w:rsidRPr="005A6700" w:rsidRDefault="0064793C" w:rsidP="0064793C">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64793C" w:rsidRPr="005A6700" w:rsidRDefault="0064793C" w:rsidP="0064793C">
      <w:pPr>
        <w:tabs>
          <w:tab w:val="left" w:pos="426"/>
          <w:tab w:val="left" w:pos="3976"/>
        </w:tabs>
        <w:ind w:left="-142" w:right="174" w:firstLine="426"/>
        <w:jc w:val="center"/>
        <w:rPr>
          <w:bCs/>
          <w:sz w:val="18"/>
          <w:szCs w:val="18"/>
        </w:rPr>
      </w:pPr>
      <w:r w:rsidRPr="005A6700">
        <w:rPr>
          <w:bCs/>
          <w:sz w:val="18"/>
          <w:szCs w:val="18"/>
        </w:rPr>
        <w:t>Пятый созыв</w:t>
      </w:r>
    </w:p>
    <w:p w:rsidR="0064793C" w:rsidRPr="005A6700" w:rsidRDefault="0064793C" w:rsidP="0064793C">
      <w:pPr>
        <w:tabs>
          <w:tab w:val="left" w:pos="426"/>
          <w:tab w:val="left" w:pos="3976"/>
        </w:tabs>
        <w:ind w:left="-142" w:right="174" w:firstLine="426"/>
        <w:jc w:val="center"/>
        <w:rPr>
          <w:b/>
          <w:bCs/>
          <w:sz w:val="18"/>
          <w:szCs w:val="18"/>
        </w:rPr>
      </w:pPr>
      <w:r w:rsidRPr="005A6700">
        <w:rPr>
          <w:b/>
          <w:bCs/>
          <w:sz w:val="18"/>
          <w:szCs w:val="18"/>
        </w:rPr>
        <w:t>Решение</w:t>
      </w:r>
    </w:p>
    <w:p w:rsidR="0064793C" w:rsidRPr="005A6700" w:rsidRDefault="0064793C" w:rsidP="0064793C">
      <w:pPr>
        <w:tabs>
          <w:tab w:val="left" w:pos="426"/>
          <w:tab w:val="left" w:pos="3976"/>
        </w:tabs>
        <w:ind w:left="-142" w:right="174" w:firstLine="426"/>
        <w:jc w:val="center"/>
        <w:rPr>
          <w:b/>
          <w:bCs/>
          <w:sz w:val="18"/>
          <w:szCs w:val="18"/>
        </w:rPr>
      </w:pPr>
    </w:p>
    <w:p w:rsidR="0064793C" w:rsidRPr="0006797A" w:rsidRDefault="0064793C" w:rsidP="0064793C">
      <w:pPr>
        <w:tabs>
          <w:tab w:val="left" w:pos="426"/>
          <w:tab w:val="left" w:pos="3976"/>
        </w:tabs>
        <w:ind w:left="-142" w:right="174" w:firstLine="426"/>
        <w:rPr>
          <w:sz w:val="18"/>
          <w:szCs w:val="18"/>
          <w:u w:val="single"/>
        </w:rPr>
      </w:pPr>
      <w:r w:rsidRPr="0006797A">
        <w:rPr>
          <w:bCs/>
          <w:sz w:val="18"/>
          <w:szCs w:val="18"/>
          <w:u w:val="single"/>
        </w:rPr>
        <w:t>28.12.2023</w:t>
      </w:r>
      <w:r w:rsidRPr="0006797A">
        <w:rPr>
          <w:sz w:val="18"/>
          <w:szCs w:val="18"/>
          <w:u w:val="single"/>
        </w:rPr>
        <w:t xml:space="preserve">  № 20-</w:t>
      </w:r>
      <w:r w:rsidRPr="0064793C">
        <w:rPr>
          <w:sz w:val="18"/>
          <w:szCs w:val="18"/>
          <w:u w:val="single"/>
        </w:rPr>
        <w:t>9</w:t>
      </w:r>
      <w:r>
        <w:rPr>
          <w:sz w:val="18"/>
          <w:szCs w:val="18"/>
          <w:u w:val="single"/>
        </w:rPr>
        <w:t>6</w:t>
      </w:r>
      <w:r w:rsidRPr="0064793C">
        <w:rPr>
          <w:sz w:val="18"/>
          <w:szCs w:val="18"/>
          <w:u w:val="single"/>
        </w:rPr>
        <w:t xml:space="preserve"> д</w:t>
      </w:r>
    </w:p>
    <w:p w:rsidR="0064793C" w:rsidRPr="005A6700" w:rsidRDefault="0064793C" w:rsidP="0064793C">
      <w:pPr>
        <w:tabs>
          <w:tab w:val="left" w:pos="426"/>
          <w:tab w:val="left" w:pos="3976"/>
        </w:tabs>
        <w:ind w:left="-142" w:right="174" w:firstLine="426"/>
        <w:rPr>
          <w:sz w:val="18"/>
          <w:szCs w:val="18"/>
        </w:rPr>
      </w:pPr>
      <w:r w:rsidRPr="005A6700">
        <w:rPr>
          <w:sz w:val="18"/>
          <w:szCs w:val="18"/>
        </w:rPr>
        <w:t xml:space="preserve">       с. Хомутово </w:t>
      </w:r>
    </w:p>
    <w:p w:rsidR="0064793C" w:rsidRPr="005A6700" w:rsidRDefault="0064793C" w:rsidP="0064793C">
      <w:pPr>
        <w:tabs>
          <w:tab w:val="left" w:pos="426"/>
          <w:tab w:val="left" w:pos="3976"/>
        </w:tabs>
        <w:ind w:left="0" w:right="174" w:firstLine="426"/>
        <w:rPr>
          <w:sz w:val="18"/>
          <w:szCs w:val="18"/>
        </w:rPr>
      </w:pPr>
    </w:p>
    <w:p w:rsidR="0064793C" w:rsidRDefault="0064793C" w:rsidP="0064793C">
      <w:pPr>
        <w:pStyle w:val="af9"/>
        <w:tabs>
          <w:tab w:val="left" w:pos="3976"/>
        </w:tabs>
        <w:ind w:left="0" w:right="174" w:firstLine="426"/>
        <w:rPr>
          <w:sz w:val="18"/>
          <w:szCs w:val="18"/>
        </w:rPr>
      </w:pPr>
      <w:r w:rsidRPr="0064793C">
        <w:rPr>
          <w:sz w:val="18"/>
          <w:szCs w:val="18"/>
        </w:rPr>
        <w:t>О внесении изменений в решение Думы Хомутовского муниципального образования от 14.12.2023 № 19-92/д</w:t>
      </w:r>
      <w:r>
        <w:rPr>
          <w:sz w:val="18"/>
          <w:szCs w:val="18"/>
        </w:rPr>
        <w:t>.</w:t>
      </w:r>
    </w:p>
    <w:p w:rsidR="0064793C" w:rsidRDefault="0064793C" w:rsidP="0064793C">
      <w:pPr>
        <w:pStyle w:val="af9"/>
        <w:tabs>
          <w:tab w:val="left" w:pos="3976"/>
        </w:tabs>
        <w:ind w:left="0" w:right="174" w:firstLine="426"/>
        <w:rPr>
          <w:sz w:val="18"/>
          <w:szCs w:val="18"/>
        </w:rPr>
      </w:pPr>
    </w:p>
    <w:p w:rsidR="0064793C" w:rsidRDefault="0064793C" w:rsidP="0064793C">
      <w:pPr>
        <w:pStyle w:val="af9"/>
        <w:tabs>
          <w:tab w:val="left" w:pos="3976"/>
        </w:tabs>
        <w:ind w:left="0" w:right="174" w:firstLine="426"/>
        <w:rPr>
          <w:sz w:val="18"/>
          <w:szCs w:val="18"/>
        </w:rPr>
      </w:pPr>
      <w:proofErr w:type="gramStart"/>
      <w:r w:rsidRPr="0064793C">
        <w:rPr>
          <w:sz w:val="18"/>
          <w:szCs w:val="18"/>
        </w:rPr>
        <w:t xml:space="preserve">В соответствии со </w:t>
      </w:r>
      <w:proofErr w:type="spellStart"/>
      <w:r w:rsidRPr="0064793C">
        <w:rPr>
          <w:sz w:val="18"/>
          <w:szCs w:val="18"/>
        </w:rPr>
        <w:t>ст.ст</w:t>
      </w:r>
      <w:proofErr w:type="spellEnd"/>
      <w:r w:rsidRPr="0064793C">
        <w:rPr>
          <w:sz w:val="18"/>
          <w:szCs w:val="18"/>
        </w:rPr>
        <w:t xml:space="preserve">. 15, 187 Бюджетного кодекса Российской Федерации, </w:t>
      </w:r>
      <w:proofErr w:type="spellStart"/>
      <w:r w:rsidRPr="0064793C">
        <w:rPr>
          <w:sz w:val="18"/>
          <w:szCs w:val="18"/>
        </w:rPr>
        <w:t>ст.ст</w:t>
      </w:r>
      <w:proofErr w:type="spellEnd"/>
      <w:r w:rsidRPr="0064793C">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64793C">
        <w:rPr>
          <w:sz w:val="18"/>
          <w:szCs w:val="18"/>
        </w:rPr>
        <w:t>ст.ст</w:t>
      </w:r>
      <w:proofErr w:type="spellEnd"/>
      <w:r w:rsidRPr="0064793C">
        <w:rPr>
          <w:sz w:val="18"/>
          <w:szCs w:val="18"/>
        </w:rPr>
        <w:t xml:space="preserve">. 6, 18 Положения о бюджетном процессе в </w:t>
      </w:r>
      <w:proofErr w:type="spellStart"/>
      <w:r w:rsidRPr="0064793C">
        <w:rPr>
          <w:sz w:val="18"/>
          <w:szCs w:val="18"/>
        </w:rPr>
        <w:t>Хомутовском</w:t>
      </w:r>
      <w:proofErr w:type="spellEnd"/>
      <w:r w:rsidRPr="0064793C">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64793C">
        <w:rPr>
          <w:sz w:val="18"/>
          <w:szCs w:val="18"/>
        </w:rPr>
        <w:t>ст.ст</w:t>
      </w:r>
      <w:proofErr w:type="spellEnd"/>
      <w:r w:rsidRPr="0064793C">
        <w:rPr>
          <w:sz w:val="18"/>
          <w:szCs w:val="18"/>
        </w:rPr>
        <w:t>. 35, 69 Устава Хомутовского  муниципального образования</w:t>
      </w:r>
      <w:proofErr w:type="gramEnd"/>
      <w:r w:rsidRPr="0064793C">
        <w:rPr>
          <w:sz w:val="18"/>
          <w:szCs w:val="18"/>
        </w:rPr>
        <w:t>, Дума Хомутовского муниципального образования</w:t>
      </w:r>
    </w:p>
    <w:p w:rsidR="0064793C" w:rsidRPr="0064793C" w:rsidRDefault="0064793C" w:rsidP="0064793C">
      <w:pPr>
        <w:pStyle w:val="af9"/>
        <w:tabs>
          <w:tab w:val="left" w:pos="3976"/>
        </w:tabs>
        <w:ind w:left="0" w:right="174" w:firstLine="426"/>
        <w:rPr>
          <w:sz w:val="18"/>
          <w:szCs w:val="18"/>
        </w:rPr>
      </w:pPr>
    </w:p>
    <w:p w:rsidR="0064793C" w:rsidRDefault="0064793C" w:rsidP="0064793C">
      <w:pPr>
        <w:pStyle w:val="af9"/>
        <w:tabs>
          <w:tab w:val="left" w:pos="3976"/>
        </w:tabs>
        <w:ind w:left="0" w:right="174" w:firstLine="426"/>
        <w:rPr>
          <w:sz w:val="18"/>
          <w:szCs w:val="18"/>
        </w:rPr>
      </w:pPr>
      <w:r w:rsidRPr="0064793C">
        <w:rPr>
          <w:sz w:val="18"/>
          <w:szCs w:val="18"/>
        </w:rPr>
        <w:t>РЕШИЛА:</w:t>
      </w:r>
    </w:p>
    <w:p w:rsidR="0064793C" w:rsidRPr="0064793C" w:rsidRDefault="0064793C" w:rsidP="0064793C">
      <w:pPr>
        <w:pStyle w:val="af9"/>
        <w:tabs>
          <w:tab w:val="left" w:pos="3976"/>
        </w:tabs>
        <w:ind w:left="0" w:right="174" w:firstLine="426"/>
        <w:rPr>
          <w:sz w:val="18"/>
          <w:szCs w:val="18"/>
        </w:rPr>
      </w:pPr>
    </w:p>
    <w:p w:rsidR="0064793C" w:rsidRPr="0064793C" w:rsidRDefault="0064793C" w:rsidP="0064793C">
      <w:pPr>
        <w:pStyle w:val="af9"/>
        <w:tabs>
          <w:tab w:val="left" w:pos="3976"/>
        </w:tabs>
        <w:ind w:left="0" w:right="174" w:firstLine="426"/>
        <w:rPr>
          <w:sz w:val="18"/>
          <w:szCs w:val="18"/>
        </w:rPr>
      </w:pPr>
      <w:r w:rsidRPr="0064793C">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64793C" w:rsidRPr="0064793C" w:rsidRDefault="0064793C" w:rsidP="0064793C">
      <w:pPr>
        <w:pStyle w:val="af9"/>
        <w:tabs>
          <w:tab w:val="left" w:pos="3976"/>
        </w:tabs>
        <w:ind w:left="0" w:right="174" w:firstLine="426"/>
        <w:rPr>
          <w:sz w:val="18"/>
          <w:szCs w:val="18"/>
        </w:rPr>
      </w:pPr>
      <w:r w:rsidRPr="0064793C">
        <w:rPr>
          <w:sz w:val="18"/>
          <w:szCs w:val="18"/>
        </w:rPr>
        <w:t>1.1. Статью 1 изменить и изложить в следующей редакции:</w:t>
      </w:r>
    </w:p>
    <w:p w:rsidR="0064793C" w:rsidRPr="0064793C" w:rsidRDefault="0064793C" w:rsidP="0064793C">
      <w:pPr>
        <w:pStyle w:val="af9"/>
        <w:tabs>
          <w:tab w:val="left" w:pos="3976"/>
        </w:tabs>
        <w:ind w:left="0" w:right="174" w:firstLine="426"/>
        <w:rPr>
          <w:sz w:val="18"/>
          <w:szCs w:val="18"/>
        </w:rPr>
      </w:pPr>
      <w:r w:rsidRPr="0064793C">
        <w:rPr>
          <w:sz w:val="18"/>
          <w:szCs w:val="18"/>
        </w:rPr>
        <w:lastRenderedPageBreak/>
        <w:t>«Статья 1</w:t>
      </w:r>
    </w:p>
    <w:p w:rsidR="0064793C" w:rsidRPr="0064793C" w:rsidRDefault="0064793C" w:rsidP="0064793C">
      <w:pPr>
        <w:pStyle w:val="af9"/>
        <w:tabs>
          <w:tab w:val="left" w:pos="3976"/>
        </w:tabs>
        <w:ind w:left="0" w:right="174" w:firstLine="426"/>
        <w:rPr>
          <w:sz w:val="18"/>
          <w:szCs w:val="18"/>
        </w:rPr>
      </w:pPr>
      <w:r w:rsidRPr="0064793C">
        <w:rPr>
          <w:sz w:val="18"/>
          <w:szCs w:val="18"/>
        </w:rPr>
        <w:t>1. Утвердить основные характеристики бюджета Хомутовского муниципального образования (далее – бюджет поселения) на 2024 год:</w:t>
      </w:r>
    </w:p>
    <w:p w:rsidR="0064793C" w:rsidRPr="0064793C" w:rsidRDefault="0064793C" w:rsidP="0064793C">
      <w:pPr>
        <w:pStyle w:val="af9"/>
        <w:tabs>
          <w:tab w:val="left" w:pos="3976"/>
        </w:tabs>
        <w:ind w:left="0" w:right="174" w:firstLine="426"/>
        <w:rPr>
          <w:sz w:val="18"/>
          <w:szCs w:val="18"/>
        </w:rPr>
      </w:pPr>
      <w:r w:rsidRPr="0064793C">
        <w:rPr>
          <w:sz w:val="18"/>
          <w:szCs w:val="18"/>
        </w:rPr>
        <w:t>1) общий объем доходов - в сумме 377 711,37 тыс. руб., в том числе налоговые и неналоговые доходы в сумме 87 084,87 тыс. руб., безвозмездные поступления в сумме 290 626,50 тыс. руб., из них объем дотации на выравнивание бюджетной обеспеченности из районного бюджет 77 244,90 тыс. руб.</w:t>
      </w:r>
    </w:p>
    <w:p w:rsidR="0064793C" w:rsidRPr="0064793C" w:rsidRDefault="0064793C" w:rsidP="0064793C">
      <w:pPr>
        <w:pStyle w:val="af9"/>
        <w:tabs>
          <w:tab w:val="left" w:pos="3976"/>
        </w:tabs>
        <w:ind w:left="0" w:right="174" w:firstLine="426"/>
        <w:rPr>
          <w:sz w:val="18"/>
          <w:szCs w:val="18"/>
        </w:rPr>
      </w:pPr>
      <w:r w:rsidRPr="0064793C">
        <w:rPr>
          <w:sz w:val="18"/>
          <w:szCs w:val="18"/>
        </w:rPr>
        <w:t>2) общий объем расходов бюджета поселения в сумме 384 279,97 тыс. руб.;</w:t>
      </w:r>
    </w:p>
    <w:p w:rsidR="0064793C" w:rsidRPr="0064793C" w:rsidRDefault="0064793C" w:rsidP="0064793C">
      <w:pPr>
        <w:pStyle w:val="af9"/>
        <w:tabs>
          <w:tab w:val="left" w:pos="3976"/>
        </w:tabs>
        <w:ind w:left="0" w:right="174" w:firstLine="426"/>
        <w:rPr>
          <w:sz w:val="18"/>
          <w:szCs w:val="18"/>
        </w:rPr>
      </w:pPr>
      <w:r w:rsidRPr="0064793C">
        <w:rPr>
          <w:sz w:val="18"/>
          <w:szCs w:val="18"/>
        </w:rPr>
        <w:t>3) размер дефицита бюджета поселения в сумме 6 568,60 тыс. руб. или 7,54 % общего годового объема доходов бюджета без учета безвозмездных поступлений».</w:t>
      </w:r>
    </w:p>
    <w:p w:rsidR="0064793C" w:rsidRPr="0064793C" w:rsidRDefault="0064793C" w:rsidP="0064793C">
      <w:pPr>
        <w:pStyle w:val="af9"/>
        <w:tabs>
          <w:tab w:val="left" w:pos="3976"/>
        </w:tabs>
        <w:ind w:left="0" w:right="174" w:firstLine="426"/>
        <w:rPr>
          <w:sz w:val="18"/>
          <w:szCs w:val="18"/>
        </w:rPr>
      </w:pPr>
      <w:r w:rsidRPr="0064793C">
        <w:rPr>
          <w:sz w:val="18"/>
          <w:szCs w:val="18"/>
        </w:rPr>
        <w:t>1.2. Приложения №№ 1, 2, 3, 4, 5, 6, 7, 8, 9, 10, 13,14 изложить в новой редакции (прилагаются).</w:t>
      </w:r>
    </w:p>
    <w:p w:rsidR="0064793C" w:rsidRPr="0064793C" w:rsidRDefault="0064793C" w:rsidP="0064793C">
      <w:pPr>
        <w:pStyle w:val="af9"/>
        <w:tabs>
          <w:tab w:val="left" w:pos="3976"/>
        </w:tabs>
        <w:ind w:left="0" w:right="174" w:firstLine="426"/>
        <w:rPr>
          <w:sz w:val="18"/>
          <w:szCs w:val="18"/>
        </w:rPr>
      </w:pPr>
      <w:r w:rsidRPr="0064793C">
        <w:rPr>
          <w:sz w:val="18"/>
          <w:szCs w:val="18"/>
        </w:rPr>
        <w:t>2. Дефицит бюджета без учета суммы, указанной в пункте 2 настоящего Решения, составит 6 568,60 тыс. руб. или 7,5%.</w:t>
      </w:r>
    </w:p>
    <w:p w:rsidR="0064793C" w:rsidRPr="0064793C" w:rsidRDefault="0064793C" w:rsidP="0064793C">
      <w:pPr>
        <w:pStyle w:val="af9"/>
        <w:tabs>
          <w:tab w:val="left" w:pos="3976"/>
        </w:tabs>
        <w:ind w:left="0" w:right="174" w:firstLine="426"/>
        <w:rPr>
          <w:sz w:val="18"/>
          <w:szCs w:val="18"/>
        </w:rPr>
      </w:pPr>
      <w:r w:rsidRPr="0064793C">
        <w:rPr>
          <w:sz w:val="18"/>
          <w:szCs w:val="18"/>
        </w:rPr>
        <w:t>4.  Опубликовать данное решение в установленном законом порядке.</w:t>
      </w:r>
    </w:p>
    <w:p w:rsidR="0064793C" w:rsidRPr="0064793C" w:rsidRDefault="0064793C" w:rsidP="0064793C">
      <w:pPr>
        <w:pStyle w:val="af9"/>
        <w:tabs>
          <w:tab w:val="left" w:pos="3976"/>
        </w:tabs>
        <w:ind w:left="0" w:right="174" w:firstLine="426"/>
        <w:rPr>
          <w:sz w:val="18"/>
          <w:szCs w:val="18"/>
        </w:rPr>
      </w:pPr>
      <w:r w:rsidRPr="0064793C">
        <w:rPr>
          <w:sz w:val="18"/>
          <w:szCs w:val="18"/>
        </w:rPr>
        <w:t xml:space="preserve">5. </w:t>
      </w:r>
      <w:proofErr w:type="gramStart"/>
      <w:r w:rsidRPr="0064793C">
        <w:rPr>
          <w:sz w:val="18"/>
          <w:szCs w:val="18"/>
        </w:rPr>
        <w:t>Контроль за</w:t>
      </w:r>
      <w:proofErr w:type="gramEnd"/>
      <w:r w:rsidRPr="0064793C">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64793C">
        <w:rPr>
          <w:sz w:val="18"/>
          <w:szCs w:val="18"/>
        </w:rPr>
        <w:t>ресурсообеспечению</w:t>
      </w:r>
      <w:proofErr w:type="spellEnd"/>
      <w:r w:rsidRPr="0064793C">
        <w:rPr>
          <w:sz w:val="18"/>
          <w:szCs w:val="18"/>
        </w:rPr>
        <w:t xml:space="preserve"> Думы Хомутовского муниципального образования.</w:t>
      </w:r>
    </w:p>
    <w:p w:rsidR="0064793C" w:rsidRPr="0064793C" w:rsidRDefault="0064793C" w:rsidP="0064793C">
      <w:pPr>
        <w:pStyle w:val="af9"/>
        <w:tabs>
          <w:tab w:val="left" w:pos="3976"/>
        </w:tabs>
        <w:ind w:left="0" w:right="174" w:firstLine="426"/>
        <w:rPr>
          <w:sz w:val="18"/>
          <w:szCs w:val="18"/>
        </w:rPr>
      </w:pPr>
    </w:p>
    <w:p w:rsidR="0064793C" w:rsidRPr="0064793C" w:rsidRDefault="0064793C" w:rsidP="0064793C">
      <w:pPr>
        <w:pStyle w:val="af9"/>
        <w:tabs>
          <w:tab w:val="left" w:pos="3976"/>
        </w:tabs>
        <w:ind w:left="0" w:right="174" w:firstLine="426"/>
        <w:rPr>
          <w:sz w:val="18"/>
          <w:szCs w:val="18"/>
        </w:rPr>
      </w:pPr>
      <w:r w:rsidRPr="0064793C">
        <w:rPr>
          <w:sz w:val="18"/>
          <w:szCs w:val="18"/>
        </w:rPr>
        <w:tab/>
        <w:t xml:space="preserve">                                                                           </w:t>
      </w:r>
    </w:p>
    <w:p w:rsidR="0064793C" w:rsidRPr="005C09F0" w:rsidRDefault="0064793C" w:rsidP="005C09F0">
      <w:pPr>
        <w:pStyle w:val="af9"/>
        <w:tabs>
          <w:tab w:val="left" w:pos="3976"/>
        </w:tabs>
        <w:ind w:left="0" w:right="174" w:firstLine="426"/>
        <w:jc w:val="center"/>
        <w:rPr>
          <w:i/>
          <w:sz w:val="18"/>
          <w:szCs w:val="18"/>
        </w:rPr>
      </w:pPr>
      <w:r w:rsidRPr="005C09F0">
        <w:rPr>
          <w:i/>
          <w:sz w:val="18"/>
          <w:szCs w:val="18"/>
        </w:rPr>
        <w:t>Глава Хомутовского</w:t>
      </w:r>
    </w:p>
    <w:p w:rsidR="0064793C" w:rsidRPr="005C09F0" w:rsidRDefault="0064793C" w:rsidP="005C09F0">
      <w:pPr>
        <w:pStyle w:val="af9"/>
        <w:tabs>
          <w:tab w:val="left" w:pos="3976"/>
        </w:tabs>
        <w:ind w:left="0" w:right="174" w:firstLine="426"/>
        <w:jc w:val="right"/>
        <w:rPr>
          <w:i/>
          <w:sz w:val="18"/>
          <w:szCs w:val="18"/>
        </w:rPr>
      </w:pPr>
      <w:r w:rsidRPr="005C09F0">
        <w:rPr>
          <w:i/>
          <w:sz w:val="18"/>
          <w:szCs w:val="18"/>
        </w:rPr>
        <w:t xml:space="preserve">муниципального образования                                                </w:t>
      </w:r>
      <w:proofErr w:type="spellStart"/>
      <w:r w:rsidRPr="005C09F0">
        <w:rPr>
          <w:i/>
          <w:sz w:val="18"/>
          <w:szCs w:val="18"/>
        </w:rPr>
        <w:t>В.М.Колмаченко</w:t>
      </w:r>
      <w:proofErr w:type="spellEnd"/>
    </w:p>
    <w:p w:rsidR="004F32E4" w:rsidRPr="005C09F0" w:rsidRDefault="004F32E4" w:rsidP="005C09F0">
      <w:pPr>
        <w:pStyle w:val="af9"/>
        <w:tabs>
          <w:tab w:val="left" w:pos="3976"/>
        </w:tabs>
        <w:ind w:left="0" w:right="174" w:firstLine="426"/>
        <w:jc w:val="right"/>
        <w:rPr>
          <w:i/>
          <w:sz w:val="18"/>
          <w:szCs w:val="18"/>
        </w:rPr>
      </w:pPr>
    </w:p>
    <w:p w:rsidR="004F32E4" w:rsidRPr="005C09F0" w:rsidRDefault="004F32E4" w:rsidP="005C09F0">
      <w:pPr>
        <w:pStyle w:val="af9"/>
        <w:tabs>
          <w:tab w:val="left" w:pos="3976"/>
        </w:tabs>
        <w:ind w:left="0" w:right="174" w:firstLine="426"/>
        <w:jc w:val="right"/>
        <w:rPr>
          <w:i/>
          <w:sz w:val="18"/>
          <w:szCs w:val="18"/>
        </w:rPr>
      </w:pPr>
    </w:p>
    <w:p w:rsidR="005C09F0" w:rsidRPr="005C09F0" w:rsidRDefault="005C09F0" w:rsidP="005C09F0">
      <w:pPr>
        <w:pStyle w:val="af9"/>
        <w:tabs>
          <w:tab w:val="left" w:pos="3976"/>
        </w:tabs>
        <w:ind w:left="0" w:right="174" w:firstLine="426"/>
        <w:jc w:val="right"/>
        <w:rPr>
          <w:i/>
          <w:sz w:val="18"/>
          <w:szCs w:val="18"/>
        </w:rPr>
      </w:pPr>
      <w:r w:rsidRPr="005C09F0">
        <w:rPr>
          <w:i/>
          <w:sz w:val="18"/>
          <w:szCs w:val="18"/>
        </w:rPr>
        <w:t>Приложение 1</w:t>
      </w:r>
    </w:p>
    <w:p w:rsidR="005C09F0" w:rsidRPr="005C09F0" w:rsidRDefault="005C09F0" w:rsidP="005C09F0">
      <w:pPr>
        <w:pStyle w:val="af9"/>
        <w:tabs>
          <w:tab w:val="left" w:pos="3976"/>
        </w:tabs>
        <w:ind w:left="0" w:right="174" w:firstLine="426"/>
        <w:jc w:val="right"/>
        <w:rPr>
          <w:i/>
          <w:sz w:val="18"/>
          <w:szCs w:val="18"/>
        </w:rPr>
      </w:pPr>
      <w:r w:rsidRPr="005C09F0">
        <w:rPr>
          <w:i/>
          <w:sz w:val="18"/>
          <w:szCs w:val="18"/>
        </w:rPr>
        <w:t>к решению Думы Хомутовского</w:t>
      </w:r>
    </w:p>
    <w:p w:rsidR="005C09F0" w:rsidRPr="005C09F0" w:rsidRDefault="005C09F0" w:rsidP="005C09F0">
      <w:pPr>
        <w:pStyle w:val="af9"/>
        <w:tabs>
          <w:tab w:val="left" w:pos="3976"/>
        </w:tabs>
        <w:ind w:left="0" w:right="174" w:firstLine="426"/>
        <w:jc w:val="right"/>
        <w:rPr>
          <w:i/>
          <w:sz w:val="18"/>
          <w:szCs w:val="18"/>
        </w:rPr>
      </w:pPr>
      <w:r w:rsidRPr="005C09F0">
        <w:rPr>
          <w:i/>
          <w:sz w:val="18"/>
          <w:szCs w:val="18"/>
        </w:rPr>
        <w:t>муниципального образования</w:t>
      </w:r>
    </w:p>
    <w:p w:rsidR="005C09F0" w:rsidRPr="005C09F0" w:rsidRDefault="005C09F0" w:rsidP="005C09F0">
      <w:pPr>
        <w:pStyle w:val="af9"/>
        <w:tabs>
          <w:tab w:val="left" w:pos="3976"/>
        </w:tabs>
        <w:ind w:left="0" w:right="174" w:firstLine="426"/>
        <w:jc w:val="right"/>
        <w:rPr>
          <w:i/>
          <w:sz w:val="18"/>
          <w:szCs w:val="18"/>
        </w:rPr>
      </w:pPr>
      <w:r w:rsidRPr="005C09F0">
        <w:rPr>
          <w:i/>
          <w:sz w:val="18"/>
          <w:szCs w:val="18"/>
        </w:rPr>
        <w:t xml:space="preserve">от </w:t>
      </w:r>
      <w:r>
        <w:rPr>
          <w:i/>
          <w:sz w:val="18"/>
          <w:szCs w:val="18"/>
          <w:u w:val="single"/>
        </w:rPr>
        <w:t xml:space="preserve">28.12.2023 </w:t>
      </w:r>
      <w:r w:rsidRPr="005C09F0">
        <w:rPr>
          <w:i/>
          <w:sz w:val="18"/>
          <w:szCs w:val="18"/>
        </w:rPr>
        <w:t>№</w:t>
      </w:r>
      <w:r>
        <w:rPr>
          <w:i/>
          <w:sz w:val="18"/>
          <w:szCs w:val="18"/>
          <w:u w:val="single"/>
        </w:rPr>
        <w:t>20-96 д</w:t>
      </w:r>
    </w:p>
    <w:p w:rsidR="005C09F0" w:rsidRPr="005C09F0" w:rsidRDefault="005C09F0" w:rsidP="005C09F0">
      <w:pPr>
        <w:pStyle w:val="af9"/>
        <w:tabs>
          <w:tab w:val="left" w:pos="3976"/>
        </w:tabs>
        <w:ind w:left="0" w:right="174" w:firstLine="426"/>
        <w:rPr>
          <w:sz w:val="18"/>
          <w:szCs w:val="18"/>
        </w:rPr>
      </w:pPr>
    </w:p>
    <w:p w:rsidR="005C09F0" w:rsidRPr="005C09F0" w:rsidRDefault="005C09F0" w:rsidP="005C09F0">
      <w:pPr>
        <w:pStyle w:val="af9"/>
        <w:tabs>
          <w:tab w:val="left" w:pos="3976"/>
        </w:tabs>
        <w:ind w:left="0" w:right="174" w:firstLine="426"/>
        <w:jc w:val="center"/>
        <w:rPr>
          <w:sz w:val="18"/>
          <w:szCs w:val="18"/>
        </w:rPr>
      </w:pPr>
      <w:r w:rsidRPr="005C09F0">
        <w:rPr>
          <w:sz w:val="18"/>
          <w:szCs w:val="18"/>
        </w:rPr>
        <w:t>Прогнозируемые доходы бюджета Хомутовского муниципального образования на 2024 год</w:t>
      </w:r>
    </w:p>
    <w:p w:rsidR="005C09F0" w:rsidRPr="005C09F0" w:rsidRDefault="005C09F0" w:rsidP="005C09F0">
      <w:pPr>
        <w:pStyle w:val="af9"/>
        <w:tabs>
          <w:tab w:val="left" w:pos="3976"/>
        </w:tabs>
        <w:ind w:left="0" w:right="174" w:firstLine="426"/>
        <w:rPr>
          <w:sz w:val="18"/>
          <w:szCs w:val="18"/>
        </w:rPr>
      </w:pPr>
    </w:p>
    <w:p w:rsidR="005C09F0" w:rsidRDefault="005C09F0" w:rsidP="005C09F0">
      <w:pPr>
        <w:pStyle w:val="af9"/>
        <w:tabs>
          <w:tab w:val="left" w:pos="3976"/>
        </w:tabs>
        <w:ind w:left="0" w:right="174" w:firstLine="426"/>
        <w:rPr>
          <w:sz w:val="18"/>
          <w:szCs w:val="18"/>
        </w:rPr>
      </w:pPr>
      <w:r w:rsidRPr="005C09F0">
        <w:rPr>
          <w:sz w:val="18"/>
          <w:szCs w:val="18"/>
        </w:rPr>
        <w:t>Единица измерения: тыс. руб.</w:t>
      </w:r>
    </w:p>
    <w:p w:rsidR="005C09F0" w:rsidRDefault="005C09F0" w:rsidP="005C09F0">
      <w:pPr>
        <w:pStyle w:val="af9"/>
        <w:tabs>
          <w:tab w:val="left" w:pos="3976"/>
        </w:tabs>
        <w:ind w:left="0" w:right="174" w:firstLine="426"/>
        <w:rPr>
          <w:sz w:val="18"/>
          <w:szCs w:val="18"/>
        </w:rPr>
      </w:pPr>
    </w:p>
    <w:tbl>
      <w:tblPr>
        <w:tblStyle w:val="TableStyle0135"/>
        <w:tblW w:w="5000" w:type="pct"/>
        <w:tblInd w:w="-129" w:type="dxa"/>
        <w:tblLook w:val="04A0" w:firstRow="1" w:lastRow="0" w:firstColumn="1" w:lastColumn="0" w:noHBand="0" w:noVBand="1"/>
      </w:tblPr>
      <w:tblGrid>
        <w:gridCol w:w="881"/>
        <w:gridCol w:w="6080"/>
        <w:gridCol w:w="558"/>
        <w:gridCol w:w="1806"/>
        <w:gridCol w:w="1081"/>
      </w:tblGrid>
      <w:tr w:rsidR="005C09F0" w:rsidRPr="005C09F0" w:rsidTr="00711F08">
        <w:trPr>
          <w:cantSplit/>
        </w:trPr>
        <w:tc>
          <w:tcPr>
            <w:tcW w:w="882" w:type="dxa"/>
            <w:tcBorders>
              <w:top w:val="single" w:sz="10" w:space="0" w:color="auto"/>
              <w:left w:val="single" w:sz="10" w:space="0" w:color="auto"/>
              <w:bottom w:val="single" w:sz="10" w:space="0" w:color="auto"/>
              <w:right w:val="single" w:sz="5" w:space="0" w:color="auto"/>
            </w:tcBorders>
          </w:tcPr>
          <w:p w:rsidR="005C09F0" w:rsidRPr="005C09F0" w:rsidRDefault="005C09F0" w:rsidP="005C09F0">
            <w:pPr>
              <w:spacing w:after="160" w:line="259" w:lineRule="auto"/>
              <w:jc w:val="center"/>
              <w:rPr>
                <w:rFonts w:ascii="Times New Roman" w:eastAsiaTheme="minorEastAsia" w:hAnsi="Times New Roman" w:cs="Times New Roman"/>
                <w:sz w:val="18"/>
                <w:szCs w:val="18"/>
              </w:rPr>
            </w:pPr>
          </w:p>
        </w:tc>
        <w:tc>
          <w:tcPr>
            <w:tcW w:w="6084" w:type="dxa"/>
            <w:tcBorders>
              <w:top w:val="single" w:sz="10" w:space="0" w:color="auto"/>
              <w:left w:val="single" w:sz="10" w:space="0" w:color="auto"/>
              <w:bottom w:val="single" w:sz="10" w:space="0" w:color="auto"/>
              <w:right w:val="single" w:sz="5" w:space="0" w:color="auto"/>
            </w:tcBorders>
            <w:shd w:val="clear" w:color="auto" w:fill="auto"/>
            <w:vAlign w:val="center"/>
          </w:tcPr>
          <w:p w:rsidR="005C09F0" w:rsidRPr="005C09F0" w:rsidRDefault="005C09F0" w:rsidP="005C09F0">
            <w:pPr>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Наименование показателя</w:t>
            </w:r>
          </w:p>
        </w:tc>
        <w:tc>
          <w:tcPr>
            <w:tcW w:w="558" w:type="dxa"/>
            <w:tcBorders>
              <w:top w:val="single" w:sz="10" w:space="0" w:color="auto"/>
              <w:left w:val="single" w:sz="5" w:space="0" w:color="auto"/>
              <w:bottom w:val="single" w:sz="10" w:space="0" w:color="auto"/>
              <w:right w:val="single" w:sz="5" w:space="0" w:color="auto"/>
            </w:tcBorders>
            <w:shd w:val="clear" w:color="auto" w:fill="auto"/>
            <w:vAlign w:val="center"/>
          </w:tcPr>
          <w:p w:rsidR="005C09F0" w:rsidRPr="005C09F0" w:rsidRDefault="005C09F0" w:rsidP="005C09F0">
            <w:pPr>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ППП</w:t>
            </w:r>
          </w:p>
        </w:tc>
        <w:tc>
          <w:tcPr>
            <w:tcW w:w="1807" w:type="dxa"/>
            <w:tcBorders>
              <w:top w:val="single" w:sz="10" w:space="0" w:color="auto"/>
              <w:left w:val="single" w:sz="5" w:space="0" w:color="auto"/>
              <w:bottom w:val="none" w:sz="5" w:space="0" w:color="auto"/>
            </w:tcBorders>
            <w:shd w:val="clear" w:color="auto" w:fill="auto"/>
            <w:vAlign w:val="center"/>
          </w:tcPr>
          <w:p w:rsidR="005C09F0" w:rsidRPr="005C09F0" w:rsidRDefault="005C09F0" w:rsidP="005C09F0">
            <w:pPr>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Классификатор доходов</w:t>
            </w:r>
          </w:p>
        </w:tc>
        <w:tc>
          <w:tcPr>
            <w:tcW w:w="1081" w:type="dxa"/>
            <w:tcBorders>
              <w:top w:val="single" w:sz="10" w:space="0" w:color="auto"/>
              <w:left w:val="single" w:sz="5" w:space="0" w:color="auto"/>
              <w:bottom w:val="single" w:sz="10" w:space="0" w:color="auto"/>
              <w:right w:val="single" w:sz="10" w:space="0" w:color="auto"/>
            </w:tcBorders>
            <w:shd w:val="clear" w:color="auto" w:fill="auto"/>
            <w:vAlign w:val="center"/>
          </w:tcPr>
          <w:p w:rsidR="005C09F0" w:rsidRPr="005C09F0" w:rsidRDefault="005C09F0" w:rsidP="005C09F0">
            <w:pPr>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Сумма на 2024 год</w:t>
            </w:r>
          </w:p>
        </w:tc>
      </w:tr>
    </w:tbl>
    <w:tbl>
      <w:tblPr>
        <w:tblStyle w:val="TableStyle1133"/>
        <w:tblW w:w="5000" w:type="pct"/>
        <w:tblInd w:w="-129" w:type="dxa"/>
        <w:tblLayout w:type="fixed"/>
        <w:tblLook w:val="04A0" w:firstRow="1" w:lastRow="0" w:firstColumn="1" w:lastColumn="0" w:noHBand="0" w:noVBand="1"/>
      </w:tblPr>
      <w:tblGrid>
        <w:gridCol w:w="859"/>
        <w:gridCol w:w="26"/>
        <w:gridCol w:w="41"/>
        <w:gridCol w:w="29"/>
        <w:gridCol w:w="45"/>
        <w:gridCol w:w="30"/>
        <w:gridCol w:w="59"/>
        <w:gridCol w:w="46"/>
        <w:gridCol w:w="88"/>
        <w:gridCol w:w="20"/>
        <w:gridCol w:w="24"/>
        <w:gridCol w:w="22"/>
        <w:gridCol w:w="45"/>
        <w:gridCol w:w="2274"/>
        <w:gridCol w:w="3492"/>
        <w:gridCol w:w="20"/>
        <w:gridCol w:w="411"/>
        <w:gridCol w:w="9"/>
        <w:gridCol w:w="1771"/>
        <w:gridCol w:w="25"/>
        <w:gridCol w:w="1070"/>
      </w:tblGrid>
      <w:tr w:rsidR="005C09F0" w:rsidRPr="005C09F0" w:rsidTr="00711F08">
        <w:trPr>
          <w:cantSplit/>
        </w:trPr>
        <w:tc>
          <w:tcPr>
            <w:tcW w:w="7540" w:type="dxa"/>
            <w:gridSpan w:val="18"/>
            <w:tcBorders>
              <w:top w:val="single" w:sz="5" w:space="0" w:color="auto"/>
              <w:left w:val="single" w:sz="10"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НАЛОГОВЫЕ И НЕНАЛОГОВЫЕ ДОХОДЫ</w:t>
            </w:r>
          </w:p>
        </w:tc>
        <w:tc>
          <w:tcPr>
            <w:tcW w:w="1796"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10000000000000000</w:t>
            </w:r>
          </w:p>
        </w:tc>
        <w:tc>
          <w:tcPr>
            <w:tcW w:w="1070" w:type="dxa"/>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87 084.87</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72"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НАЛОГИ НА ПРИБЫЛЬ, ДОХОДЫ</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10100000000000000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17 691.30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Налог на доходы физических лиц</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10102000010000110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17 691.30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178" w:type="dxa"/>
            <w:gridSpan w:val="4"/>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833" w:type="dxa"/>
            <w:gridSpan w:val="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43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10102010010000110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12 511.92</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178" w:type="dxa"/>
            <w:gridSpan w:val="4"/>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833" w:type="dxa"/>
            <w:gridSpan w:val="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43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10102020010000110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108.71</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178" w:type="dxa"/>
            <w:gridSpan w:val="4"/>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833" w:type="dxa"/>
            <w:gridSpan w:val="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43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10102030010000110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1 527.81</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178" w:type="dxa"/>
            <w:gridSpan w:val="4"/>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833" w:type="dxa"/>
            <w:gridSpan w:val="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43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10102040010000110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666.99</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178" w:type="dxa"/>
            <w:gridSpan w:val="4"/>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833" w:type="dxa"/>
            <w:gridSpan w:val="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roofErr w:type="gramStart"/>
            <w:r w:rsidRPr="005C09F0">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5C09F0">
              <w:rPr>
                <w:rFonts w:ascii="Times New Roman" w:eastAsiaTheme="minorEastAsia" w:hAnsi="Times New Roman" w:cs="Times New Roman"/>
                <w:sz w:val="18"/>
                <w:szCs w:val="18"/>
              </w:rPr>
              <w:t xml:space="preserve"> в виде дивидендов)</w:t>
            </w:r>
          </w:p>
        </w:tc>
        <w:tc>
          <w:tcPr>
            <w:tcW w:w="43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10102080010000110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1 000.00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178" w:type="dxa"/>
            <w:gridSpan w:val="4"/>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833" w:type="dxa"/>
            <w:gridSpan w:val="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43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10102130010000110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236.87</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178" w:type="dxa"/>
            <w:gridSpan w:val="4"/>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833" w:type="dxa"/>
            <w:gridSpan w:val="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43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10102140010000110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1 639.00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72"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10300000000000000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25 611.70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Акцизы по подакцизным товарам (продукции), производимым на территории Российской Федерации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10302000010000110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25 611.70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10302230010000110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13 357.60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5C09F0">
              <w:rPr>
                <w:rFonts w:ascii="Times New Roman" w:eastAsiaTheme="minorEastAsia" w:hAnsi="Times New Roman" w:cs="Times New Roman"/>
                <w:sz w:val="18"/>
                <w:szCs w:val="18"/>
              </w:rPr>
              <w:t>инжекторных</w:t>
            </w:r>
            <w:proofErr w:type="spellEnd"/>
            <w:r w:rsidRPr="005C09F0">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10302240010000110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63.60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10302250010000110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13 850.30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10302260010000110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-1 659.80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72"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НАЛОГИ НА СОВОКУПНЫЙ ДОХОД</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10500000000000000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113.50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Единый сельскохозяйственный налог</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10503000010000110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113.50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Единый сельскохозяйственный налог</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10503010010000110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113.50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72"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НАЛОГИ НА ИМУЩЕСТВО</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10600000000000000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40 083.97</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Налог на имущество физических лиц</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10601000000000110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6 908.45</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10601030100000110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6 908.45</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Земельный налог</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10606000000000110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33 175.52</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Земельный налог с организаций</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10606030000000110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8 984.22</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10606033100000110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8 984.22</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Земельный налог с физических лиц</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10606040000000110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24 191.30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182</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10606043100000110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24 191.30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72"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ГОСУДАРСТВЕННАЯ ПОШЛИНА</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10800000000000000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71.80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10804000010000110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71.80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10804020010000110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71.80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72"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11100000000000000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256.60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11105000000000120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219.90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roofErr w:type="gramStart"/>
            <w:r w:rsidRPr="005C09F0">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11105020000000120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33.20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roofErr w:type="gramStart"/>
            <w:r w:rsidRPr="005C09F0">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11105025100000120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33.20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11105070000000120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186.70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11105075100000120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186.70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11105300000000120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36.70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11105320000000120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36.70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11105325100000120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36.70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72"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11300000000000000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3 256.00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Доходы от оказания платных услуг (работ)</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11301000000000130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3 256.00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Прочие доходы от оказания платных услуг (работ)</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11301990000000130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3 256.00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11301995100000130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3 256.00</w:t>
            </w:r>
          </w:p>
        </w:tc>
      </w:tr>
      <w:tr w:rsidR="005C09F0" w:rsidRPr="005C09F0" w:rsidTr="00711F08">
        <w:trPr>
          <w:cantSplit/>
        </w:trPr>
        <w:tc>
          <w:tcPr>
            <w:tcW w:w="7540" w:type="dxa"/>
            <w:gridSpan w:val="18"/>
            <w:tcBorders>
              <w:top w:val="single" w:sz="5" w:space="0" w:color="auto"/>
              <w:left w:val="single" w:sz="10"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БЕЗВОЗМЕЗДНЫЕ ПОСТУПЛЕНИЯ</w:t>
            </w:r>
          </w:p>
        </w:tc>
        <w:tc>
          <w:tcPr>
            <w:tcW w:w="1796"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20000000000000000</w:t>
            </w:r>
          </w:p>
        </w:tc>
        <w:tc>
          <w:tcPr>
            <w:tcW w:w="1070" w:type="dxa"/>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243 635.60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72"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20200000000000000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243 635.60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Дотации бюджетам бюджетной системы Российской Федерации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20210000000000150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77 244.90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20216001000000150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77 244.90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20216001100000150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77 244.90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Субсидии бюджетам бюджетной системы Российской Федерации (межбюджетные субсидии)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20220000000000150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164 658.40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Субсидии бюджетам на развитие транспортной инфраструктуры на сельских территориях</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20225372000000150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109 501.40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Субсидии бюджетам сельских поселений на развитие транспортной инфраструктуры на сельских территориях</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20225372100000150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109 501.40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Прочие субсидии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20229999000000150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55 157.00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Прочие субсидии бюджетам сельских поселений</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20229999100000150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55 157.00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Субвенции бюджетам бюджетной системы Российской Федерации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20230000000000150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1 371.30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20230024000000150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0.70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20230024100000150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0.70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20235118000000150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1 370.60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20235118100000150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1 370.60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46"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Иные межбюджетные трансферты</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20240000000000150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361.00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6605"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20240014000000150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i/>
                <w:sz w:val="18"/>
                <w:szCs w:val="18"/>
              </w:rPr>
              <w:t>361.00</w:t>
            </w:r>
          </w:p>
        </w:tc>
      </w:tr>
      <w:tr w:rsidR="005C09F0" w:rsidRPr="005C09F0" w:rsidTr="00711F08">
        <w:trPr>
          <w:cantSplit/>
        </w:trPr>
        <w:tc>
          <w:tcPr>
            <w:tcW w:w="859" w:type="dxa"/>
            <w:tcBorders>
              <w:left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85"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1" w:type="dxa"/>
            <w:tcBorders>
              <w:top w:val="single" w:sz="5" w:space="0" w:color="auto"/>
              <w:left w:val="single" w:sz="5" w:space="0" w:color="auto"/>
              <w:bottom w:val="single" w:sz="5" w:space="0" w:color="auto"/>
              <w:right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734</w:t>
            </w:r>
          </w:p>
        </w:tc>
        <w:tc>
          <w:tcPr>
            <w:tcW w:w="1780" w:type="dxa"/>
            <w:gridSpan w:val="2"/>
            <w:tcBorders>
              <w:top w:val="single" w:sz="5" w:space="0" w:color="auto"/>
              <w:left w:val="single" w:sz="5" w:space="0" w:color="auto"/>
              <w:bottom w:val="single" w:sz="5" w:space="0" w:color="auto"/>
            </w:tcBorders>
            <w:shd w:val="clear" w:color="auto" w:fill="auto"/>
            <w:vAlign w:val="bottom"/>
          </w:tcPr>
          <w:p w:rsidR="005C09F0" w:rsidRPr="005C09F0" w:rsidRDefault="005C09F0" w:rsidP="005C09F0">
            <w:pPr>
              <w:wordWrap w:val="0"/>
              <w:spacing w:after="160" w:line="259" w:lineRule="auto"/>
              <w:jc w:val="center"/>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20240014100000150</w:t>
            </w:r>
          </w:p>
        </w:tc>
        <w:tc>
          <w:tcPr>
            <w:tcW w:w="1095"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sz w:val="18"/>
                <w:szCs w:val="18"/>
              </w:rPr>
              <w:t>361.00</w:t>
            </w:r>
          </w:p>
        </w:tc>
      </w:tr>
      <w:tr w:rsidR="005C09F0" w:rsidRPr="005C09F0" w:rsidTr="00711F08">
        <w:trPr>
          <w:cantSplit/>
        </w:trPr>
        <w:tc>
          <w:tcPr>
            <w:tcW w:w="859"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59"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88"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6" w:type="dxa"/>
            <w:gridSpan w:val="2"/>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2274"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3512" w:type="dxa"/>
            <w:gridSpan w:val="2"/>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411" w:type="dxa"/>
            <w:tcBorders>
              <w:top w:val="single" w:sz="10" w:space="0" w:color="auto"/>
            </w:tcBorders>
            <w:shd w:val="clear" w:color="auto" w:fill="auto"/>
            <w:vAlign w:val="bottom"/>
          </w:tcPr>
          <w:p w:rsidR="005C09F0" w:rsidRPr="005C09F0" w:rsidRDefault="005C09F0" w:rsidP="005C09F0">
            <w:pPr>
              <w:spacing w:after="160" w:line="259" w:lineRule="auto"/>
              <w:rPr>
                <w:rFonts w:ascii="Times New Roman" w:eastAsiaTheme="minorEastAsia" w:hAnsi="Times New Roman" w:cs="Times New Roman"/>
                <w:sz w:val="18"/>
                <w:szCs w:val="18"/>
              </w:rPr>
            </w:pPr>
          </w:p>
        </w:tc>
        <w:tc>
          <w:tcPr>
            <w:tcW w:w="1780" w:type="dxa"/>
            <w:gridSpan w:val="2"/>
            <w:tcBorders>
              <w:top w:val="single" w:sz="10" w:space="0" w:color="auto"/>
            </w:tcBorders>
            <w:shd w:val="clear" w:color="auto" w:fill="auto"/>
            <w:vAlign w:val="bottom"/>
          </w:tcPr>
          <w:p w:rsidR="005C09F0" w:rsidRPr="005C09F0" w:rsidRDefault="005C09F0" w:rsidP="005C09F0">
            <w:pPr>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Итого доходов:</w:t>
            </w:r>
          </w:p>
        </w:tc>
        <w:tc>
          <w:tcPr>
            <w:tcW w:w="1095"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5C09F0" w:rsidRPr="005C09F0" w:rsidRDefault="005C09F0" w:rsidP="005C09F0">
            <w:pPr>
              <w:wordWrap w:val="0"/>
              <w:spacing w:after="160" w:line="259" w:lineRule="auto"/>
              <w:jc w:val="right"/>
              <w:rPr>
                <w:rFonts w:ascii="Times New Roman" w:eastAsiaTheme="minorEastAsia" w:hAnsi="Times New Roman" w:cs="Times New Roman"/>
                <w:sz w:val="18"/>
                <w:szCs w:val="18"/>
              </w:rPr>
            </w:pPr>
            <w:r w:rsidRPr="005C09F0">
              <w:rPr>
                <w:rFonts w:ascii="Times New Roman" w:eastAsiaTheme="minorEastAsia" w:hAnsi="Times New Roman" w:cs="Times New Roman"/>
                <w:b/>
                <w:sz w:val="18"/>
                <w:szCs w:val="18"/>
              </w:rPr>
              <w:t>330 720.47</w:t>
            </w:r>
          </w:p>
        </w:tc>
      </w:tr>
    </w:tbl>
    <w:p w:rsidR="005C09F0" w:rsidRDefault="005C09F0" w:rsidP="005C09F0">
      <w:pPr>
        <w:pStyle w:val="af9"/>
        <w:tabs>
          <w:tab w:val="left" w:pos="3976"/>
        </w:tabs>
        <w:ind w:left="0" w:right="174" w:firstLine="426"/>
        <w:rPr>
          <w:sz w:val="18"/>
          <w:szCs w:val="18"/>
        </w:rPr>
      </w:pPr>
    </w:p>
    <w:p w:rsidR="00A51EB0" w:rsidRPr="005C09F0" w:rsidRDefault="00A51EB0" w:rsidP="005C09F0">
      <w:pPr>
        <w:pStyle w:val="af9"/>
        <w:tabs>
          <w:tab w:val="left" w:pos="3976"/>
        </w:tabs>
        <w:ind w:left="0" w:right="174" w:firstLine="426"/>
        <w:rPr>
          <w:sz w:val="18"/>
          <w:szCs w:val="18"/>
        </w:rPr>
      </w:pPr>
    </w:p>
    <w:p w:rsidR="00A51EB0" w:rsidRPr="00A51EB0" w:rsidRDefault="00A51EB0" w:rsidP="00A51EB0">
      <w:pPr>
        <w:pStyle w:val="af9"/>
        <w:tabs>
          <w:tab w:val="left" w:pos="3976"/>
        </w:tabs>
        <w:ind w:left="0" w:right="174" w:firstLine="426"/>
        <w:jc w:val="right"/>
        <w:rPr>
          <w:i/>
          <w:sz w:val="18"/>
          <w:szCs w:val="18"/>
        </w:rPr>
      </w:pPr>
      <w:r w:rsidRPr="00A51EB0">
        <w:rPr>
          <w:i/>
          <w:sz w:val="18"/>
          <w:szCs w:val="18"/>
        </w:rPr>
        <w:t>Приложение 2</w:t>
      </w:r>
    </w:p>
    <w:p w:rsidR="00A51EB0" w:rsidRPr="00A51EB0" w:rsidRDefault="00A51EB0" w:rsidP="00A51EB0">
      <w:pPr>
        <w:pStyle w:val="af9"/>
        <w:tabs>
          <w:tab w:val="left" w:pos="3976"/>
        </w:tabs>
        <w:ind w:left="0" w:right="174" w:firstLine="426"/>
        <w:jc w:val="right"/>
        <w:rPr>
          <w:i/>
          <w:sz w:val="18"/>
          <w:szCs w:val="18"/>
        </w:rPr>
      </w:pPr>
      <w:r w:rsidRPr="00A51EB0">
        <w:rPr>
          <w:i/>
          <w:sz w:val="18"/>
          <w:szCs w:val="18"/>
        </w:rPr>
        <w:t>к решению Думы Хомутовского</w:t>
      </w:r>
    </w:p>
    <w:p w:rsidR="00A51EB0" w:rsidRPr="00A51EB0" w:rsidRDefault="00A51EB0" w:rsidP="00A51EB0">
      <w:pPr>
        <w:pStyle w:val="af9"/>
        <w:tabs>
          <w:tab w:val="left" w:pos="3976"/>
        </w:tabs>
        <w:ind w:left="0" w:right="174" w:firstLine="426"/>
        <w:jc w:val="right"/>
        <w:rPr>
          <w:i/>
          <w:sz w:val="18"/>
          <w:szCs w:val="18"/>
        </w:rPr>
      </w:pPr>
      <w:r w:rsidRPr="00A51EB0">
        <w:rPr>
          <w:i/>
          <w:sz w:val="18"/>
          <w:szCs w:val="18"/>
        </w:rPr>
        <w:t>муниципального образования</w:t>
      </w:r>
    </w:p>
    <w:p w:rsidR="00A51EB0" w:rsidRPr="00A51EB0" w:rsidRDefault="00A51EB0" w:rsidP="00A51EB0">
      <w:pPr>
        <w:pStyle w:val="af9"/>
        <w:tabs>
          <w:tab w:val="left" w:pos="3976"/>
        </w:tabs>
        <w:ind w:left="0" w:right="174" w:firstLine="426"/>
        <w:jc w:val="right"/>
        <w:rPr>
          <w:i/>
          <w:sz w:val="18"/>
          <w:szCs w:val="18"/>
        </w:rPr>
      </w:pPr>
      <w:r w:rsidRPr="00A51EB0">
        <w:rPr>
          <w:i/>
          <w:sz w:val="18"/>
          <w:szCs w:val="18"/>
        </w:rPr>
        <w:t xml:space="preserve">от </w:t>
      </w:r>
      <w:r w:rsidRPr="00A51EB0">
        <w:rPr>
          <w:i/>
          <w:sz w:val="18"/>
          <w:szCs w:val="18"/>
          <w:u w:val="single"/>
        </w:rPr>
        <w:t>_</w:t>
      </w:r>
      <w:r>
        <w:rPr>
          <w:i/>
          <w:sz w:val="18"/>
          <w:szCs w:val="18"/>
          <w:u w:val="single"/>
        </w:rPr>
        <w:t>28.12.2023</w:t>
      </w:r>
      <w:r w:rsidRPr="00A51EB0">
        <w:rPr>
          <w:i/>
          <w:sz w:val="18"/>
          <w:szCs w:val="18"/>
          <w:u w:val="single"/>
        </w:rPr>
        <w:t>_</w:t>
      </w:r>
      <w:r w:rsidRPr="00A51EB0">
        <w:rPr>
          <w:i/>
          <w:sz w:val="18"/>
          <w:szCs w:val="18"/>
        </w:rPr>
        <w:t>№_</w:t>
      </w:r>
      <w:r>
        <w:rPr>
          <w:i/>
          <w:sz w:val="18"/>
          <w:szCs w:val="18"/>
          <w:u w:val="single"/>
        </w:rPr>
        <w:t>20-96 д</w:t>
      </w:r>
    </w:p>
    <w:p w:rsidR="00A51EB0" w:rsidRPr="00A51EB0" w:rsidRDefault="00A51EB0" w:rsidP="00A51EB0">
      <w:pPr>
        <w:pStyle w:val="af9"/>
        <w:tabs>
          <w:tab w:val="left" w:pos="3976"/>
        </w:tabs>
        <w:ind w:left="0" w:right="174" w:firstLine="426"/>
        <w:rPr>
          <w:sz w:val="18"/>
          <w:szCs w:val="18"/>
        </w:rPr>
      </w:pPr>
    </w:p>
    <w:p w:rsidR="00A51EB0" w:rsidRDefault="00A51EB0" w:rsidP="00A51EB0">
      <w:pPr>
        <w:pStyle w:val="af9"/>
        <w:tabs>
          <w:tab w:val="left" w:pos="3976"/>
        </w:tabs>
        <w:ind w:left="0" w:right="174" w:firstLine="426"/>
        <w:jc w:val="center"/>
        <w:rPr>
          <w:sz w:val="18"/>
          <w:szCs w:val="18"/>
        </w:rPr>
      </w:pPr>
    </w:p>
    <w:p w:rsidR="00A51EB0" w:rsidRPr="00A51EB0" w:rsidRDefault="00A51EB0" w:rsidP="00A51EB0">
      <w:pPr>
        <w:pStyle w:val="af9"/>
        <w:tabs>
          <w:tab w:val="left" w:pos="3976"/>
        </w:tabs>
        <w:ind w:left="0" w:right="174" w:firstLine="426"/>
        <w:jc w:val="center"/>
        <w:rPr>
          <w:sz w:val="18"/>
          <w:szCs w:val="18"/>
        </w:rPr>
      </w:pPr>
      <w:r w:rsidRPr="00A51EB0">
        <w:rPr>
          <w:sz w:val="18"/>
          <w:szCs w:val="18"/>
        </w:rPr>
        <w:t>Прогнозируемые доходы бюджета Хомутовского муниципального образования на 2025 - 2026 годы</w:t>
      </w:r>
    </w:p>
    <w:p w:rsidR="00A51EB0" w:rsidRPr="00A51EB0" w:rsidRDefault="00A51EB0" w:rsidP="00A51EB0">
      <w:pPr>
        <w:pStyle w:val="af9"/>
        <w:tabs>
          <w:tab w:val="left" w:pos="3976"/>
        </w:tabs>
        <w:ind w:left="0" w:right="174" w:firstLine="426"/>
        <w:rPr>
          <w:sz w:val="18"/>
          <w:szCs w:val="18"/>
        </w:rPr>
      </w:pPr>
    </w:p>
    <w:p w:rsidR="00A51EB0" w:rsidRDefault="00A51EB0" w:rsidP="00A51EB0">
      <w:pPr>
        <w:pStyle w:val="af9"/>
        <w:tabs>
          <w:tab w:val="left" w:pos="3976"/>
        </w:tabs>
        <w:ind w:left="0" w:right="174" w:firstLine="426"/>
        <w:rPr>
          <w:sz w:val="18"/>
          <w:szCs w:val="18"/>
        </w:rPr>
      </w:pPr>
      <w:r w:rsidRPr="00A51EB0">
        <w:rPr>
          <w:sz w:val="18"/>
          <w:szCs w:val="18"/>
        </w:rPr>
        <w:t>Единица измерения: тыс. руб.</w:t>
      </w:r>
    </w:p>
    <w:p w:rsidR="00A51EB0" w:rsidRDefault="00A51EB0" w:rsidP="00A51EB0">
      <w:pPr>
        <w:pStyle w:val="af9"/>
        <w:tabs>
          <w:tab w:val="left" w:pos="3976"/>
        </w:tabs>
        <w:ind w:left="0" w:right="174" w:firstLine="426"/>
        <w:rPr>
          <w:sz w:val="18"/>
          <w:szCs w:val="18"/>
        </w:rPr>
      </w:pPr>
    </w:p>
    <w:tbl>
      <w:tblPr>
        <w:tblStyle w:val="TableStyle0136"/>
        <w:tblW w:w="4972" w:type="pct"/>
        <w:tblInd w:w="13" w:type="dxa"/>
        <w:tblLook w:val="04A0" w:firstRow="1" w:lastRow="0" w:firstColumn="1" w:lastColumn="0" w:noHBand="0" w:noVBand="1"/>
      </w:tblPr>
      <w:tblGrid>
        <w:gridCol w:w="5163"/>
        <w:gridCol w:w="539"/>
        <w:gridCol w:w="1813"/>
        <w:gridCol w:w="1416"/>
        <w:gridCol w:w="1417"/>
      </w:tblGrid>
      <w:tr w:rsidR="001F025F" w:rsidRPr="001F025F" w:rsidTr="00EE47D6">
        <w:trPr>
          <w:cantSplit/>
        </w:trPr>
        <w:tc>
          <w:tcPr>
            <w:tcW w:w="5163" w:type="dxa"/>
            <w:tcBorders>
              <w:top w:val="single" w:sz="10" w:space="0" w:color="auto"/>
              <w:left w:val="single" w:sz="10" w:space="0" w:color="auto"/>
              <w:bottom w:val="single" w:sz="10" w:space="0" w:color="auto"/>
              <w:right w:val="single" w:sz="5" w:space="0" w:color="auto"/>
            </w:tcBorders>
            <w:shd w:val="clear" w:color="auto" w:fill="auto"/>
            <w:vAlign w:val="center"/>
          </w:tcPr>
          <w:p w:rsidR="001F025F" w:rsidRPr="001F025F" w:rsidRDefault="001F025F" w:rsidP="001F025F">
            <w:pPr>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Наименование показателя</w:t>
            </w:r>
          </w:p>
        </w:tc>
        <w:tc>
          <w:tcPr>
            <w:tcW w:w="539" w:type="dxa"/>
            <w:tcBorders>
              <w:top w:val="single" w:sz="10" w:space="0" w:color="auto"/>
              <w:left w:val="single" w:sz="5" w:space="0" w:color="auto"/>
              <w:bottom w:val="single" w:sz="10" w:space="0" w:color="auto"/>
              <w:right w:val="single" w:sz="5" w:space="0" w:color="auto"/>
            </w:tcBorders>
            <w:shd w:val="clear" w:color="auto" w:fill="auto"/>
            <w:vAlign w:val="center"/>
          </w:tcPr>
          <w:p w:rsidR="001F025F" w:rsidRPr="001F025F" w:rsidRDefault="001F025F" w:rsidP="001F025F">
            <w:pPr>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ППП</w:t>
            </w:r>
          </w:p>
        </w:tc>
        <w:tc>
          <w:tcPr>
            <w:tcW w:w="1813" w:type="dxa"/>
            <w:tcBorders>
              <w:top w:val="single" w:sz="10" w:space="0" w:color="auto"/>
              <w:left w:val="single" w:sz="5" w:space="0" w:color="auto"/>
              <w:bottom w:val="none" w:sz="5" w:space="0" w:color="auto"/>
            </w:tcBorders>
            <w:shd w:val="clear" w:color="auto" w:fill="auto"/>
            <w:vAlign w:val="center"/>
          </w:tcPr>
          <w:p w:rsidR="001F025F" w:rsidRPr="001F025F" w:rsidRDefault="001F025F" w:rsidP="001F025F">
            <w:pPr>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Классификатор доходов</w:t>
            </w:r>
          </w:p>
        </w:tc>
        <w:tc>
          <w:tcPr>
            <w:tcW w:w="1416" w:type="dxa"/>
            <w:tcBorders>
              <w:top w:val="single" w:sz="10" w:space="0" w:color="auto"/>
              <w:left w:val="single" w:sz="5" w:space="0" w:color="auto"/>
              <w:bottom w:val="single" w:sz="10" w:space="0" w:color="auto"/>
              <w:right w:val="single" w:sz="10" w:space="0" w:color="auto"/>
            </w:tcBorders>
            <w:shd w:val="clear" w:color="auto" w:fill="auto"/>
            <w:vAlign w:val="center"/>
          </w:tcPr>
          <w:p w:rsidR="001F025F" w:rsidRPr="001F025F" w:rsidRDefault="001F025F" w:rsidP="001F025F">
            <w:pPr>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Сумма на 2025 год</w:t>
            </w:r>
          </w:p>
        </w:tc>
        <w:tc>
          <w:tcPr>
            <w:tcW w:w="1417" w:type="dxa"/>
            <w:tcBorders>
              <w:top w:val="single" w:sz="10" w:space="0" w:color="auto"/>
              <w:left w:val="single" w:sz="5" w:space="0" w:color="auto"/>
              <w:bottom w:val="single" w:sz="10" w:space="0" w:color="auto"/>
              <w:right w:val="single" w:sz="10" w:space="0" w:color="auto"/>
            </w:tcBorders>
          </w:tcPr>
          <w:p w:rsidR="001F025F" w:rsidRPr="001F025F" w:rsidRDefault="001F025F" w:rsidP="001F025F">
            <w:pPr>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Сумма на 2026 год</w:t>
            </w:r>
          </w:p>
        </w:tc>
      </w:tr>
    </w:tbl>
    <w:tbl>
      <w:tblPr>
        <w:tblStyle w:val="TableStyle1134"/>
        <w:tblW w:w="5000" w:type="pct"/>
        <w:tblInd w:w="13" w:type="dxa"/>
        <w:tblLayout w:type="fixed"/>
        <w:tblLook w:val="04A0" w:firstRow="1" w:lastRow="0" w:firstColumn="1" w:lastColumn="0" w:noHBand="0" w:noVBand="1"/>
      </w:tblPr>
      <w:tblGrid>
        <w:gridCol w:w="746"/>
        <w:gridCol w:w="26"/>
        <w:gridCol w:w="45"/>
        <w:gridCol w:w="30"/>
        <w:gridCol w:w="45"/>
        <w:gridCol w:w="30"/>
        <w:gridCol w:w="57"/>
        <w:gridCol w:w="72"/>
        <w:gridCol w:w="59"/>
        <w:gridCol w:w="20"/>
        <w:gridCol w:w="45"/>
        <w:gridCol w:w="45"/>
        <w:gridCol w:w="2063"/>
        <w:gridCol w:w="2377"/>
        <w:gridCol w:w="226"/>
        <w:gridCol w:w="12"/>
        <w:gridCol w:w="25"/>
        <w:gridCol w:w="7"/>
        <w:gridCol w:w="1583"/>
        <w:gridCol w:w="1418"/>
        <w:gridCol w:w="1475"/>
      </w:tblGrid>
      <w:tr w:rsidR="001F025F" w:rsidRPr="001F025F" w:rsidTr="00EE47D6">
        <w:trPr>
          <w:cantSplit/>
        </w:trPr>
        <w:tc>
          <w:tcPr>
            <w:tcW w:w="5660" w:type="dxa"/>
            <w:gridSpan w:val="14"/>
            <w:tcBorders>
              <w:top w:val="single" w:sz="5" w:space="0" w:color="auto"/>
              <w:left w:val="single" w:sz="10"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НАЛОГОВЫЕ И НЕНАЛОГОВЫЕ ДОХОДЫ</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10000000000000000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89 402.57</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91  907.70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914"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НАЛОГИ НА ПРИБЫЛЬ, ДОХОДЫ</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10100000000000000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18 428.44</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19 199.40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Налог на доходы физических лиц</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10102000010000110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18 428.44</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19 199.40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41" w:type="dxa"/>
            <w:gridSpan w:val="5"/>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666" w:type="dxa"/>
            <w:gridSpan w:val="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90" w:type="dxa"/>
            <w:gridSpan w:val="2"/>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10102010010000110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13 087.46</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13 689.48</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41" w:type="dxa"/>
            <w:gridSpan w:val="5"/>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666" w:type="dxa"/>
            <w:gridSpan w:val="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90" w:type="dxa"/>
            <w:gridSpan w:val="2"/>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10102020010000110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113.73</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118.93</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41" w:type="dxa"/>
            <w:gridSpan w:val="5"/>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666" w:type="dxa"/>
            <w:gridSpan w:val="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90" w:type="dxa"/>
            <w:gridSpan w:val="2"/>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10102030010000110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1 598.10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1 671.61</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41" w:type="dxa"/>
            <w:gridSpan w:val="5"/>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666" w:type="dxa"/>
            <w:gridSpan w:val="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90" w:type="dxa"/>
            <w:gridSpan w:val="2"/>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10102040010000110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666.99</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666.99</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41" w:type="dxa"/>
            <w:gridSpan w:val="5"/>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666" w:type="dxa"/>
            <w:gridSpan w:val="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roofErr w:type="gramStart"/>
            <w:r w:rsidRPr="001F025F">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1F025F">
              <w:rPr>
                <w:rFonts w:ascii="Times New Roman" w:eastAsiaTheme="minorEastAsia" w:hAnsi="Times New Roman" w:cs="Times New Roman"/>
                <w:sz w:val="18"/>
                <w:szCs w:val="18"/>
              </w:rPr>
              <w:t xml:space="preserve"> в виде дивидендов)</w:t>
            </w:r>
          </w:p>
        </w:tc>
        <w:tc>
          <w:tcPr>
            <w:tcW w:w="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90" w:type="dxa"/>
            <w:gridSpan w:val="2"/>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10102080010000110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1 000.00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1 000.00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41" w:type="dxa"/>
            <w:gridSpan w:val="5"/>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666" w:type="dxa"/>
            <w:gridSpan w:val="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90" w:type="dxa"/>
            <w:gridSpan w:val="2"/>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10102130010000110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247.77</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259.17</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41" w:type="dxa"/>
            <w:gridSpan w:val="5"/>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666" w:type="dxa"/>
            <w:gridSpan w:val="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90" w:type="dxa"/>
            <w:gridSpan w:val="2"/>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10102140010000110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1 714.39</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1 793.22</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914"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10300000000000000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26 390.10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27 306.00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Акцизы по подакцизным товарам (продукции), производимым на территории Российской Федерации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10302000010000110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26 390.10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27 306.00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10302230010000110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13 729.60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14 223.60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1F025F">
              <w:rPr>
                <w:rFonts w:ascii="Times New Roman" w:eastAsiaTheme="minorEastAsia" w:hAnsi="Times New Roman" w:cs="Times New Roman"/>
                <w:sz w:val="18"/>
                <w:szCs w:val="18"/>
              </w:rPr>
              <w:t>инжекторных</w:t>
            </w:r>
            <w:proofErr w:type="spellEnd"/>
            <w:r w:rsidRPr="001F025F">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10302240010000110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72.20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75.60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10302250010000110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14 295.00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14 814.00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10302260010000110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-1 706.70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-1 807.20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914"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НАЛОГИ НА СОВОКУПНЫЙ ДОХОД</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10500000000000000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114.00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114.50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Единый сельскохозяйственный налог</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10503000010000110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114.00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114.50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Единый сельскохозяйственный налог</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10503010010000110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114.00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114.50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914"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НАЛОГИ НА ИМУЩЕСТВО</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10600000000000000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40 885.63</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41 703.40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Налог на имущество физических лиц</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10601000000000110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7 046.63</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7 187.60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10601030100000110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7 046.63</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7 187.60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Земельный налог</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10606000000000110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33 839.00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34 515.80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Земельный налог с организаций</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10606030000000110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9 163.80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9 347.10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10606033100000110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9 163.80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9 347.10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Земельный налог с физических лиц</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10606040000000110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24 675.20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25 168.70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182</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10606043100000110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24 675.20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25 168.70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914"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ГОСУДАРСТВЕННАЯ ПОШЛИНА</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10800000000000000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71.80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71.80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10804000010000110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71.80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71.80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734</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10804020010000110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71.80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71.80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914"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11100000000000000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256.60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256.60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11105000000000120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219.90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219.90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roofErr w:type="gramStart"/>
            <w:r w:rsidRPr="001F025F">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11105020000000120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33.20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33.20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roofErr w:type="gramStart"/>
            <w:r w:rsidRPr="001F025F">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734</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11105025100000120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33.20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33.20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11105070000000120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186.70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186.70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734</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11105075100000120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186.70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186.70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11105300000000120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36.70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36.70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11105320000000120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36.70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36.70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734</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11105325100000120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36.70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36.70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914"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11300000000000000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3 256.00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3 256.00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Доходы от оказания платных услуг (работ)</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11301000000000130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3 256.00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3 256.00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Прочие доходы от оказания платных услуг (работ)</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11301990000000130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3 256.00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3 256.00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734</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11301995100000130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3 256.00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3 256.00</w:t>
            </w:r>
          </w:p>
        </w:tc>
      </w:tr>
      <w:tr w:rsidR="001F025F" w:rsidRPr="001F025F" w:rsidTr="00EE47D6">
        <w:trPr>
          <w:cantSplit/>
        </w:trPr>
        <w:tc>
          <w:tcPr>
            <w:tcW w:w="5660" w:type="dxa"/>
            <w:gridSpan w:val="14"/>
            <w:tcBorders>
              <w:top w:val="single" w:sz="5" w:space="0" w:color="auto"/>
              <w:left w:val="single" w:sz="10"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БЕЗВОЗМЕЗДНЫЕ ПОСТУПЛЕНИЯ</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20000000000000000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113 144.30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107 243.70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914"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20200000000000000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113 144.30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107 243.70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Дотации бюджетам бюджетной системы Российской Федерации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20210000000000150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56 565.00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55 493.00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20216001000000150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56 565.00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55 493.00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734</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20216001100000150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56 565.00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55 493.00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Субсидии бюджетам бюджетной системы Российской Федерации (межбюджетные субсидии)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20220000000000150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55 157.00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51 750.00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Прочие субсидии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20229999000000150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55 157.00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51 750.00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Прочие субсидии бюджетам сельских поселений</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734</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20229999100000150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55 157.00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51 750.00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88"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Субвенции бюджетам бюджетной системы Российской Федерации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20230000000000150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1 422.30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0.70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20230024000000150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0.70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0.70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734</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20230024100000150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0.70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0.70</w:t>
            </w:r>
          </w:p>
        </w:tc>
      </w:tr>
      <w:tr w:rsidR="001F025F"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53" w:type="dxa"/>
            <w:gridSpan w:val="5"/>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20235118000000150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i/>
                <w:sz w:val="18"/>
                <w:szCs w:val="18"/>
              </w:rPr>
              <w:t>1 421.60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i/>
                <w:sz w:val="18"/>
                <w:szCs w:val="18"/>
              </w:rPr>
            </w:pPr>
            <w:r w:rsidRPr="001F025F">
              <w:rPr>
                <w:rFonts w:ascii="Times New Roman" w:eastAsiaTheme="minorEastAsia" w:hAnsi="Times New Roman" w:cs="Times New Roman"/>
                <w:i/>
                <w:sz w:val="18"/>
                <w:szCs w:val="18"/>
              </w:rPr>
              <w:t>0.00</w:t>
            </w:r>
          </w:p>
        </w:tc>
      </w:tr>
      <w:tr w:rsidR="00EE47D6" w:rsidRPr="001F025F" w:rsidTr="00EE47D6">
        <w:trPr>
          <w:cantSplit/>
        </w:trPr>
        <w:tc>
          <w:tcPr>
            <w:tcW w:w="746" w:type="dxa"/>
            <w:tcBorders>
              <w:left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847"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3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734</w:t>
            </w:r>
          </w:p>
        </w:tc>
        <w:tc>
          <w:tcPr>
            <w:tcW w:w="1583" w:type="dxa"/>
            <w:tcBorders>
              <w:top w:val="single" w:sz="5" w:space="0" w:color="auto"/>
              <w:left w:val="single" w:sz="5" w:space="0" w:color="auto"/>
              <w:bottom w:val="single" w:sz="5" w:space="0" w:color="auto"/>
            </w:tcBorders>
            <w:shd w:val="clear" w:color="auto" w:fill="auto"/>
            <w:vAlign w:val="bottom"/>
          </w:tcPr>
          <w:p w:rsidR="001F025F" w:rsidRPr="001F025F" w:rsidRDefault="001F025F" w:rsidP="001F025F">
            <w:pPr>
              <w:wordWrap w:val="0"/>
              <w:spacing w:after="160" w:line="259" w:lineRule="auto"/>
              <w:jc w:val="center"/>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20235118100000150</w:t>
            </w:r>
          </w:p>
        </w:tc>
        <w:tc>
          <w:tcPr>
            <w:tcW w:w="1418" w:type="dxa"/>
            <w:tcBorders>
              <w:top w:val="single" w:sz="5" w:space="0" w:color="auto"/>
              <w:left w:val="single" w:sz="5" w:space="0" w:color="auto"/>
              <w:bottom w:val="single" w:sz="5"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1 421.60</w:t>
            </w:r>
          </w:p>
        </w:tc>
        <w:tc>
          <w:tcPr>
            <w:tcW w:w="1475" w:type="dxa"/>
            <w:tcBorders>
              <w:top w:val="single" w:sz="5" w:space="0" w:color="auto"/>
              <w:left w:val="single" w:sz="5" w:space="0" w:color="auto"/>
              <w:bottom w:val="single" w:sz="5"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p>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sz w:val="18"/>
                <w:szCs w:val="18"/>
              </w:rPr>
              <w:t>0.00</w:t>
            </w:r>
          </w:p>
        </w:tc>
      </w:tr>
      <w:tr w:rsidR="00EE47D6" w:rsidRPr="001F025F" w:rsidTr="00EE47D6">
        <w:trPr>
          <w:cantSplit/>
        </w:trPr>
        <w:tc>
          <w:tcPr>
            <w:tcW w:w="746"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7"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72"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59"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063" w:type="dxa"/>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2615" w:type="dxa"/>
            <w:gridSpan w:val="3"/>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32" w:type="dxa"/>
            <w:gridSpan w:val="2"/>
            <w:tcBorders>
              <w:top w:val="single" w:sz="10" w:space="0" w:color="auto"/>
            </w:tcBorders>
            <w:shd w:val="clear" w:color="auto" w:fill="auto"/>
            <w:vAlign w:val="bottom"/>
          </w:tcPr>
          <w:p w:rsidR="001F025F" w:rsidRPr="001F025F" w:rsidRDefault="001F025F" w:rsidP="001F025F">
            <w:pPr>
              <w:spacing w:after="160" w:line="259" w:lineRule="auto"/>
              <w:rPr>
                <w:rFonts w:ascii="Times New Roman" w:eastAsiaTheme="minorEastAsia" w:hAnsi="Times New Roman" w:cs="Times New Roman"/>
                <w:sz w:val="18"/>
                <w:szCs w:val="18"/>
              </w:rPr>
            </w:pPr>
          </w:p>
        </w:tc>
        <w:tc>
          <w:tcPr>
            <w:tcW w:w="1583" w:type="dxa"/>
            <w:tcBorders>
              <w:top w:val="single" w:sz="10" w:space="0" w:color="auto"/>
            </w:tcBorders>
            <w:shd w:val="clear" w:color="auto" w:fill="auto"/>
            <w:vAlign w:val="bottom"/>
          </w:tcPr>
          <w:p w:rsidR="001F025F" w:rsidRPr="001F025F" w:rsidRDefault="001F025F" w:rsidP="001F025F">
            <w:pPr>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Итого доходов:</w:t>
            </w:r>
          </w:p>
        </w:tc>
        <w:tc>
          <w:tcPr>
            <w:tcW w:w="1418" w:type="dxa"/>
            <w:tcBorders>
              <w:top w:val="single" w:sz="5" w:space="0" w:color="auto"/>
              <w:left w:val="single" w:sz="10" w:space="0" w:color="auto"/>
              <w:bottom w:val="single" w:sz="10" w:space="0" w:color="auto"/>
              <w:right w:val="single" w:sz="10" w:space="0" w:color="auto"/>
            </w:tcBorders>
            <w:shd w:val="clear" w:color="auto" w:fill="auto"/>
            <w:vAlign w:val="bottom"/>
          </w:tcPr>
          <w:p w:rsidR="001F025F" w:rsidRPr="001F025F" w:rsidRDefault="001F025F" w:rsidP="001F025F">
            <w:pPr>
              <w:wordWrap w:val="0"/>
              <w:spacing w:after="160" w:line="259" w:lineRule="auto"/>
              <w:jc w:val="right"/>
              <w:rPr>
                <w:rFonts w:ascii="Times New Roman" w:eastAsiaTheme="minorEastAsia" w:hAnsi="Times New Roman" w:cs="Times New Roman"/>
                <w:sz w:val="18"/>
                <w:szCs w:val="18"/>
              </w:rPr>
            </w:pPr>
            <w:r w:rsidRPr="001F025F">
              <w:rPr>
                <w:rFonts w:ascii="Times New Roman" w:eastAsiaTheme="minorEastAsia" w:hAnsi="Times New Roman" w:cs="Times New Roman"/>
                <w:b/>
                <w:sz w:val="18"/>
                <w:szCs w:val="18"/>
              </w:rPr>
              <w:t>202 546.87</w:t>
            </w:r>
          </w:p>
        </w:tc>
        <w:tc>
          <w:tcPr>
            <w:tcW w:w="1475" w:type="dxa"/>
            <w:tcBorders>
              <w:top w:val="single" w:sz="5" w:space="0" w:color="auto"/>
              <w:left w:val="single" w:sz="10" w:space="0" w:color="auto"/>
              <w:bottom w:val="single" w:sz="10" w:space="0" w:color="auto"/>
              <w:right w:val="single" w:sz="10" w:space="0" w:color="auto"/>
            </w:tcBorders>
          </w:tcPr>
          <w:p w:rsidR="001F025F" w:rsidRPr="001F025F" w:rsidRDefault="001F025F" w:rsidP="001F025F">
            <w:pPr>
              <w:wordWrap w:val="0"/>
              <w:spacing w:after="160" w:line="259" w:lineRule="auto"/>
              <w:jc w:val="right"/>
              <w:rPr>
                <w:rFonts w:ascii="Times New Roman" w:eastAsiaTheme="minorEastAsia" w:hAnsi="Times New Roman" w:cs="Times New Roman"/>
                <w:b/>
                <w:sz w:val="18"/>
                <w:szCs w:val="18"/>
              </w:rPr>
            </w:pPr>
            <w:r w:rsidRPr="001F025F">
              <w:rPr>
                <w:rFonts w:ascii="Times New Roman" w:eastAsiaTheme="minorEastAsia" w:hAnsi="Times New Roman" w:cs="Times New Roman"/>
                <w:b/>
                <w:sz w:val="18"/>
                <w:szCs w:val="18"/>
              </w:rPr>
              <w:t>199 151.40</w:t>
            </w:r>
          </w:p>
        </w:tc>
      </w:tr>
    </w:tbl>
    <w:p w:rsidR="00A51EB0" w:rsidRPr="00A51EB0" w:rsidRDefault="00A51EB0" w:rsidP="00A51EB0">
      <w:pPr>
        <w:pStyle w:val="af9"/>
        <w:tabs>
          <w:tab w:val="left" w:pos="3976"/>
        </w:tabs>
        <w:ind w:left="0" w:right="174" w:firstLine="426"/>
        <w:rPr>
          <w:sz w:val="18"/>
          <w:szCs w:val="18"/>
        </w:rPr>
      </w:pPr>
    </w:p>
    <w:p w:rsidR="008818D1" w:rsidRDefault="008818D1" w:rsidP="0064793C">
      <w:pPr>
        <w:pStyle w:val="af9"/>
        <w:tabs>
          <w:tab w:val="left" w:pos="3976"/>
        </w:tabs>
        <w:ind w:left="0" w:right="174" w:firstLine="426"/>
        <w:rPr>
          <w:sz w:val="18"/>
          <w:szCs w:val="18"/>
        </w:rPr>
      </w:pPr>
    </w:p>
    <w:p w:rsidR="00EB155E" w:rsidRPr="00EB155E" w:rsidRDefault="00EB155E" w:rsidP="001945DC">
      <w:pPr>
        <w:pStyle w:val="af9"/>
        <w:tabs>
          <w:tab w:val="left" w:pos="3976"/>
        </w:tabs>
        <w:ind w:left="0" w:right="174" w:firstLine="426"/>
        <w:jc w:val="right"/>
        <w:rPr>
          <w:i/>
          <w:sz w:val="18"/>
          <w:szCs w:val="18"/>
        </w:rPr>
      </w:pPr>
      <w:r w:rsidRPr="00EB155E">
        <w:rPr>
          <w:i/>
          <w:sz w:val="18"/>
          <w:szCs w:val="18"/>
        </w:rPr>
        <w:t>Приложение 3</w:t>
      </w:r>
    </w:p>
    <w:p w:rsidR="00EB155E" w:rsidRPr="00EB155E" w:rsidRDefault="00EB155E" w:rsidP="001945DC">
      <w:pPr>
        <w:pStyle w:val="af9"/>
        <w:tabs>
          <w:tab w:val="left" w:pos="3976"/>
        </w:tabs>
        <w:ind w:left="0" w:right="174" w:firstLine="426"/>
        <w:jc w:val="right"/>
        <w:rPr>
          <w:i/>
          <w:sz w:val="18"/>
          <w:szCs w:val="18"/>
        </w:rPr>
      </w:pPr>
      <w:r w:rsidRPr="00EB155E">
        <w:rPr>
          <w:i/>
          <w:sz w:val="18"/>
          <w:szCs w:val="18"/>
        </w:rPr>
        <w:t>к решению Думы Хомутовского</w:t>
      </w:r>
    </w:p>
    <w:p w:rsidR="00EB155E" w:rsidRPr="00EB155E" w:rsidRDefault="00EB155E" w:rsidP="001945DC">
      <w:pPr>
        <w:pStyle w:val="af9"/>
        <w:tabs>
          <w:tab w:val="left" w:pos="3976"/>
        </w:tabs>
        <w:ind w:left="0" w:right="174" w:firstLine="426"/>
        <w:jc w:val="right"/>
        <w:rPr>
          <w:i/>
          <w:sz w:val="18"/>
          <w:szCs w:val="18"/>
        </w:rPr>
      </w:pPr>
      <w:r w:rsidRPr="00EB155E">
        <w:rPr>
          <w:i/>
          <w:sz w:val="18"/>
          <w:szCs w:val="18"/>
        </w:rPr>
        <w:t>муниципального образования</w:t>
      </w:r>
    </w:p>
    <w:p w:rsidR="00EB155E" w:rsidRPr="00EB155E" w:rsidRDefault="00EB155E" w:rsidP="001945DC">
      <w:pPr>
        <w:pStyle w:val="af9"/>
        <w:tabs>
          <w:tab w:val="left" w:pos="3976"/>
        </w:tabs>
        <w:ind w:left="0" w:right="174" w:firstLine="426"/>
        <w:jc w:val="right"/>
        <w:rPr>
          <w:i/>
          <w:sz w:val="18"/>
          <w:szCs w:val="18"/>
        </w:rPr>
      </w:pPr>
      <w:r w:rsidRPr="00EB155E">
        <w:rPr>
          <w:i/>
          <w:sz w:val="18"/>
          <w:szCs w:val="18"/>
        </w:rPr>
        <w:t xml:space="preserve">                                                                                                        от </w:t>
      </w:r>
      <w:r w:rsidR="001945DC">
        <w:rPr>
          <w:i/>
          <w:sz w:val="18"/>
          <w:szCs w:val="18"/>
          <w:u w:val="single"/>
        </w:rPr>
        <w:t xml:space="preserve">28.12.2023 </w:t>
      </w:r>
      <w:r w:rsidRPr="00EB155E">
        <w:rPr>
          <w:i/>
          <w:sz w:val="18"/>
          <w:szCs w:val="18"/>
        </w:rPr>
        <w:t xml:space="preserve">№ </w:t>
      </w:r>
      <w:r w:rsidR="001945DC">
        <w:rPr>
          <w:i/>
          <w:sz w:val="18"/>
          <w:szCs w:val="18"/>
          <w:u w:val="single"/>
        </w:rPr>
        <w:t>20-96 д</w:t>
      </w:r>
    </w:p>
    <w:p w:rsidR="00EB155E" w:rsidRPr="00EB155E" w:rsidRDefault="00EB155E" w:rsidP="00EB155E">
      <w:pPr>
        <w:pStyle w:val="af9"/>
        <w:tabs>
          <w:tab w:val="left" w:pos="3976"/>
        </w:tabs>
        <w:ind w:left="0" w:right="174" w:firstLine="426"/>
        <w:rPr>
          <w:sz w:val="18"/>
          <w:szCs w:val="18"/>
        </w:rPr>
      </w:pPr>
    </w:p>
    <w:p w:rsidR="00EB155E" w:rsidRPr="00EB155E" w:rsidRDefault="00EB155E" w:rsidP="00EB155E">
      <w:pPr>
        <w:pStyle w:val="af9"/>
        <w:tabs>
          <w:tab w:val="left" w:pos="3976"/>
        </w:tabs>
        <w:ind w:left="0" w:right="174" w:firstLine="426"/>
        <w:rPr>
          <w:sz w:val="18"/>
          <w:szCs w:val="18"/>
        </w:rPr>
      </w:pPr>
    </w:p>
    <w:p w:rsidR="00EB155E" w:rsidRPr="00EB155E" w:rsidRDefault="00EB155E" w:rsidP="001945DC">
      <w:pPr>
        <w:pStyle w:val="af9"/>
        <w:tabs>
          <w:tab w:val="left" w:pos="3976"/>
        </w:tabs>
        <w:ind w:left="0" w:right="174" w:firstLine="426"/>
        <w:jc w:val="center"/>
        <w:rPr>
          <w:sz w:val="18"/>
          <w:szCs w:val="18"/>
        </w:rPr>
      </w:pPr>
      <w:r w:rsidRPr="00EB155E">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p w:rsidR="00EB155E" w:rsidRPr="00EB155E" w:rsidRDefault="00EB155E" w:rsidP="00EB155E">
      <w:pPr>
        <w:pStyle w:val="af9"/>
        <w:tabs>
          <w:tab w:val="left" w:pos="3976"/>
        </w:tabs>
        <w:ind w:left="0" w:right="174" w:firstLine="426"/>
        <w:rPr>
          <w:sz w:val="18"/>
          <w:szCs w:val="18"/>
        </w:rPr>
      </w:pPr>
    </w:p>
    <w:p w:rsidR="0064793C" w:rsidRDefault="00EB155E" w:rsidP="00EB155E">
      <w:pPr>
        <w:pStyle w:val="af9"/>
        <w:tabs>
          <w:tab w:val="left" w:pos="3976"/>
        </w:tabs>
        <w:ind w:left="0" w:right="174" w:firstLine="426"/>
        <w:rPr>
          <w:sz w:val="18"/>
          <w:szCs w:val="18"/>
        </w:rPr>
      </w:pPr>
      <w:r w:rsidRPr="00EB155E">
        <w:rPr>
          <w:sz w:val="18"/>
          <w:szCs w:val="18"/>
        </w:rPr>
        <w:t xml:space="preserve">            Единица измерения: тыс. руб.</w:t>
      </w:r>
    </w:p>
    <w:p w:rsidR="00A51EB0" w:rsidRDefault="00A51EB0" w:rsidP="0064793C">
      <w:pPr>
        <w:pStyle w:val="af9"/>
        <w:tabs>
          <w:tab w:val="left" w:pos="3976"/>
        </w:tabs>
        <w:ind w:left="0" w:right="174" w:firstLine="426"/>
        <w:rPr>
          <w:sz w:val="18"/>
          <w:szCs w:val="18"/>
        </w:rPr>
      </w:pPr>
    </w:p>
    <w:tbl>
      <w:tblPr>
        <w:tblStyle w:val="TableStyle1135"/>
        <w:tblW w:w="10348" w:type="dxa"/>
        <w:tblInd w:w="13" w:type="dxa"/>
        <w:tblLayout w:type="fixed"/>
        <w:tblLook w:val="04A0" w:firstRow="1" w:lastRow="0" w:firstColumn="1" w:lastColumn="0" w:noHBand="0" w:noVBand="1"/>
      </w:tblPr>
      <w:tblGrid>
        <w:gridCol w:w="7371"/>
        <w:gridCol w:w="2977"/>
      </w:tblGrid>
      <w:tr w:rsidR="001945DC" w:rsidRPr="001945DC" w:rsidTr="00CD1AB9">
        <w:trPr>
          <w:cantSplit/>
          <w:tblHeader/>
        </w:trPr>
        <w:tc>
          <w:tcPr>
            <w:tcW w:w="7371" w:type="dxa"/>
            <w:tcBorders>
              <w:top w:val="single" w:sz="10" w:space="0" w:color="auto"/>
              <w:left w:val="single" w:sz="10" w:space="0" w:color="auto"/>
              <w:right w:val="single" w:sz="5" w:space="0" w:color="auto"/>
            </w:tcBorders>
            <w:shd w:val="clear" w:color="auto" w:fill="auto"/>
            <w:vAlign w:val="center"/>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Классификатор расходов</w:t>
            </w:r>
          </w:p>
        </w:tc>
        <w:tc>
          <w:tcPr>
            <w:tcW w:w="2977" w:type="dxa"/>
            <w:tcBorders>
              <w:top w:val="single" w:sz="10" w:space="0" w:color="auto"/>
              <w:left w:val="single" w:sz="5" w:space="0" w:color="auto"/>
              <w:bottom w:val="single" w:sz="10" w:space="0" w:color="auto"/>
              <w:right w:val="single" w:sz="10" w:space="0" w:color="auto"/>
            </w:tcBorders>
            <w:shd w:val="clear" w:color="auto" w:fill="auto"/>
            <w:vAlign w:val="center"/>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Сумма год</w:t>
            </w:r>
          </w:p>
        </w:tc>
      </w:tr>
    </w:tbl>
    <w:tbl>
      <w:tblPr>
        <w:tblStyle w:val="TableStyle2133"/>
        <w:tblW w:w="10348" w:type="dxa"/>
        <w:tblInd w:w="13" w:type="dxa"/>
        <w:tblLayout w:type="fixed"/>
        <w:tblLook w:val="04A0" w:firstRow="1" w:lastRow="0" w:firstColumn="1" w:lastColumn="0" w:noHBand="0" w:noVBand="1"/>
      </w:tblPr>
      <w:tblGrid>
        <w:gridCol w:w="75"/>
        <w:gridCol w:w="519"/>
        <w:gridCol w:w="30"/>
        <w:gridCol w:w="523"/>
        <w:gridCol w:w="538"/>
        <w:gridCol w:w="1483"/>
        <w:gridCol w:w="3353"/>
        <w:gridCol w:w="850"/>
        <w:gridCol w:w="2977"/>
      </w:tblGrid>
      <w:tr w:rsidR="001945DC" w:rsidRPr="001945DC" w:rsidTr="00CD1AB9">
        <w:trPr>
          <w:cantSplit/>
          <w:trHeight w:val="750"/>
          <w:tblHeader/>
        </w:trPr>
        <w:tc>
          <w:tcPr>
            <w:tcW w:w="6521" w:type="dxa"/>
            <w:gridSpan w:val="7"/>
            <w:tcBorders>
              <w:top w:val="single" w:sz="5" w:space="0" w:color="auto"/>
              <w:left w:val="single" w:sz="10" w:space="0" w:color="auto"/>
              <w:bottom w:val="single" w:sz="10" w:space="0" w:color="auto"/>
              <w:right w:val="single" w:sz="5" w:space="0" w:color="auto"/>
            </w:tcBorders>
            <w:shd w:val="clear" w:color="auto" w:fill="auto"/>
            <w:vAlign w:val="center"/>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Наименование показателя</w:t>
            </w:r>
          </w:p>
        </w:tc>
        <w:tc>
          <w:tcPr>
            <w:tcW w:w="850" w:type="dxa"/>
            <w:tcBorders>
              <w:top w:val="single" w:sz="5" w:space="0" w:color="auto"/>
              <w:left w:val="single" w:sz="5" w:space="0" w:color="auto"/>
              <w:bottom w:val="single" w:sz="10" w:space="0" w:color="auto"/>
              <w:right w:val="single" w:sz="5" w:space="0" w:color="auto"/>
            </w:tcBorders>
            <w:shd w:val="clear" w:color="auto" w:fill="auto"/>
            <w:vAlign w:val="center"/>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КОД</w:t>
            </w:r>
          </w:p>
        </w:tc>
        <w:tc>
          <w:tcPr>
            <w:tcW w:w="2977" w:type="dxa"/>
            <w:tcBorders>
              <w:top w:val="single" w:sz="10" w:space="0" w:color="auto"/>
              <w:left w:val="single" w:sz="5" w:space="0" w:color="auto"/>
              <w:bottom w:val="single" w:sz="10" w:space="0" w:color="auto"/>
              <w:right w:val="single" w:sz="10" w:space="0" w:color="auto"/>
            </w:tcBorders>
            <w:shd w:val="clear" w:color="auto" w:fill="auto"/>
            <w:vAlign w:val="center"/>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Сумма на 2024 год</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ОБЩЕГОСУДАРСТВЕННЫЕ ВОПРОСЫ</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0100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76 237.08</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0102</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1 840.21</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0103</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252.00</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0104</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46 548.88</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Резервные фонды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0111</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244.50</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Другие общегосударственные вопросы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0113</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27 351.48</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НАЦИОНАЛЬНАЯ ОБОРОНА</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0200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1 370.60</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Мобилизационная и вневойсковая подготовка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0203</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1 370.60</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0300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300.00</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0310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300.00</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НАЦИОНАЛЬНАЯ ЭКОНОМИКА</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0400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187 341.96</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Транспорт</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0408</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2 332.51</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Дорожное хозяйство (дорожные фонды)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0409</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184 919.45</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Другие вопросы в области национальной экономики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0412</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90.00</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ЖИЛИЩНО-КОММУНАЛЬНОЕ ХОЗЯЙСТВО</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0500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16 514.90</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Жилищное хозяйство</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0501</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12.29</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Благоустройство</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0503</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16 502.60</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ОХРАНА ОКРУЖАЮЩЕЙ СРЕДЫ</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0600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72.29</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Другие вопросы в области охраны окружающей среды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0605</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72.29</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КУЛЬТУРА, КИНЕМАТОГРАФИЯ</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0800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45 944.78</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Культура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0801</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45 944.78</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СОЦИАЛЬНАЯ ПОЛИТИКА</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1000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679.10</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Пенсионное обеспечение</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1001</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679.10</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ФИЗИЧЕСКАЯ КУЛЬТУРА И СПОРТ</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1100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7 603.86</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Массовый спорт</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1102</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7 603.86</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ОБСЛУЖИВАНИЕ ГОСУДАРСТВЕННОГО И МУНИЦИПАЛЬНОГО ДОЛГА</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1300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375.36</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1301</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375.36</w:t>
            </w:r>
          </w:p>
        </w:tc>
      </w:tr>
      <w:tr w:rsidR="001945DC" w:rsidRPr="001945DC" w:rsidTr="00CD1AB9">
        <w:trPr>
          <w:cantSplit/>
        </w:trPr>
        <w:tc>
          <w:tcPr>
            <w:tcW w:w="6521"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850" w:type="dxa"/>
            <w:tcBorders>
              <w:top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1400</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849.14</w:t>
            </w:r>
          </w:p>
        </w:tc>
      </w:tr>
      <w:tr w:rsidR="001945DC" w:rsidRPr="001945DC" w:rsidTr="00CD1AB9">
        <w:trPr>
          <w:cantSplit/>
        </w:trPr>
        <w:tc>
          <w:tcPr>
            <w:tcW w:w="594" w:type="dxa"/>
            <w:gridSpan w:val="2"/>
            <w:tcBorders>
              <w:left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92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Прочие межбюджетные трансферты общего характера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945DC" w:rsidRPr="001945DC" w:rsidRDefault="001945DC" w:rsidP="001945DC">
            <w:pPr>
              <w:jc w:val="center"/>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1403</w:t>
            </w:r>
          </w:p>
        </w:tc>
        <w:tc>
          <w:tcPr>
            <w:tcW w:w="2977" w:type="dxa"/>
            <w:tcBorders>
              <w:top w:val="single" w:sz="5" w:space="0" w:color="auto"/>
              <w:left w:val="single" w:sz="5" w:space="0" w:color="auto"/>
              <w:bottom w:val="single" w:sz="5"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849.14</w:t>
            </w:r>
          </w:p>
        </w:tc>
      </w:tr>
      <w:tr w:rsidR="001945DC" w:rsidRPr="001945DC" w:rsidTr="00CD1AB9">
        <w:trPr>
          <w:cantSplit/>
        </w:trPr>
        <w:tc>
          <w:tcPr>
            <w:tcW w:w="594" w:type="dxa"/>
            <w:gridSpan w:val="2"/>
            <w:tcBorders>
              <w:top w:val="single" w:sz="10" w:space="0" w:color="auto"/>
              <w:left w:val="single" w:sz="4"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23" w:type="dxa"/>
            <w:tcBorders>
              <w:top w:val="single" w:sz="10" w:space="0" w:color="auto"/>
              <w:bottom w:val="single" w:sz="4"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538" w:type="dxa"/>
            <w:tcBorders>
              <w:top w:val="single" w:sz="10" w:space="0" w:color="auto"/>
              <w:bottom w:val="single" w:sz="4"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1483" w:type="dxa"/>
            <w:tcBorders>
              <w:top w:val="single" w:sz="10" w:space="0" w:color="auto"/>
              <w:bottom w:val="single" w:sz="4" w:space="0" w:color="auto"/>
            </w:tcBorders>
            <w:shd w:val="clear" w:color="auto" w:fill="auto"/>
            <w:vAlign w:val="bottom"/>
          </w:tcPr>
          <w:p w:rsidR="001945DC" w:rsidRPr="001945DC" w:rsidRDefault="001945DC" w:rsidP="001945DC">
            <w:pPr>
              <w:rPr>
                <w:rFonts w:ascii="Times New Roman" w:eastAsiaTheme="minorEastAsia" w:hAnsi="Times New Roman" w:cs="Times New Roman"/>
                <w:sz w:val="18"/>
                <w:szCs w:val="18"/>
              </w:rPr>
            </w:pPr>
          </w:p>
        </w:tc>
        <w:tc>
          <w:tcPr>
            <w:tcW w:w="4203" w:type="dxa"/>
            <w:gridSpan w:val="2"/>
            <w:tcBorders>
              <w:top w:val="single" w:sz="10" w:space="0" w:color="auto"/>
              <w:bottom w:val="single" w:sz="4" w:space="0" w:color="auto"/>
            </w:tcBorders>
            <w:shd w:val="clear" w:color="auto" w:fill="auto"/>
            <w:vAlign w:val="bottom"/>
          </w:tcPr>
          <w:p w:rsidR="001945DC" w:rsidRPr="001945DC" w:rsidRDefault="001945DC" w:rsidP="001945DC">
            <w:pPr>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Итого расходов:</w:t>
            </w:r>
          </w:p>
        </w:tc>
        <w:tc>
          <w:tcPr>
            <w:tcW w:w="2977" w:type="dxa"/>
            <w:tcBorders>
              <w:top w:val="single" w:sz="5" w:space="0" w:color="auto"/>
              <w:left w:val="single" w:sz="10" w:space="0" w:color="auto"/>
              <w:bottom w:val="single" w:sz="10" w:space="0" w:color="auto"/>
              <w:right w:val="single" w:sz="10" w:space="0" w:color="auto"/>
            </w:tcBorders>
            <w:shd w:val="clear" w:color="auto" w:fill="auto"/>
            <w:vAlign w:val="bottom"/>
          </w:tcPr>
          <w:p w:rsidR="001945DC" w:rsidRPr="001945DC" w:rsidRDefault="001945DC" w:rsidP="001945DC">
            <w:pPr>
              <w:wordWrap w:val="0"/>
              <w:jc w:val="right"/>
              <w:rPr>
                <w:rFonts w:ascii="Times New Roman" w:eastAsiaTheme="minorEastAsia" w:hAnsi="Times New Roman" w:cs="Times New Roman"/>
                <w:sz w:val="18"/>
                <w:szCs w:val="18"/>
              </w:rPr>
            </w:pPr>
            <w:r w:rsidRPr="001945DC">
              <w:rPr>
                <w:rFonts w:ascii="Times New Roman" w:eastAsiaTheme="minorEastAsia" w:hAnsi="Times New Roman" w:cs="Times New Roman"/>
                <w:sz w:val="18"/>
                <w:szCs w:val="18"/>
              </w:rPr>
              <w:t>337 289.07</w:t>
            </w:r>
          </w:p>
        </w:tc>
      </w:tr>
      <w:tr w:rsidR="001945DC" w:rsidRPr="001945DC" w:rsidTr="00CD1AB9">
        <w:tblPrEx>
          <w:tblBorders>
            <w:top w:val="single" w:sz="4" w:space="0" w:color="auto"/>
          </w:tblBorders>
          <w:tblCellMar>
            <w:left w:w="108" w:type="dxa"/>
            <w:right w:w="108" w:type="dxa"/>
          </w:tblCellMar>
          <w:tblLook w:val="0000" w:firstRow="0" w:lastRow="0" w:firstColumn="0" w:lastColumn="0" w:noHBand="0" w:noVBand="0"/>
        </w:tblPrEx>
        <w:trPr>
          <w:gridBefore w:val="1"/>
          <w:gridAfter w:val="1"/>
          <w:wBefore w:w="75" w:type="dxa"/>
          <w:wAfter w:w="2977" w:type="dxa"/>
          <w:trHeight w:val="100"/>
        </w:trPr>
        <w:tc>
          <w:tcPr>
            <w:tcW w:w="7296" w:type="dxa"/>
            <w:gridSpan w:val="7"/>
            <w:tcBorders>
              <w:top w:val="single" w:sz="4" w:space="0" w:color="auto"/>
            </w:tcBorders>
          </w:tcPr>
          <w:p w:rsidR="001945DC" w:rsidRPr="001945DC" w:rsidRDefault="001945DC" w:rsidP="001945DC">
            <w:pPr>
              <w:rPr>
                <w:rFonts w:ascii="Times New Roman" w:eastAsiaTheme="minorEastAsia" w:hAnsi="Times New Roman" w:cs="Times New Roman"/>
                <w:sz w:val="18"/>
                <w:szCs w:val="18"/>
              </w:rPr>
            </w:pPr>
          </w:p>
        </w:tc>
      </w:tr>
    </w:tbl>
    <w:p w:rsidR="00A51EB0" w:rsidRDefault="00A51EB0" w:rsidP="0064793C">
      <w:pPr>
        <w:pStyle w:val="af9"/>
        <w:tabs>
          <w:tab w:val="left" w:pos="3976"/>
        </w:tabs>
        <w:ind w:left="0" w:right="174" w:firstLine="426"/>
        <w:rPr>
          <w:sz w:val="18"/>
          <w:szCs w:val="18"/>
        </w:rPr>
      </w:pPr>
    </w:p>
    <w:p w:rsidR="006318F0" w:rsidRDefault="006318F0" w:rsidP="000209EC">
      <w:pPr>
        <w:pStyle w:val="af9"/>
        <w:tabs>
          <w:tab w:val="left" w:pos="3976"/>
        </w:tabs>
        <w:ind w:left="0" w:right="174" w:firstLine="426"/>
        <w:jc w:val="right"/>
        <w:rPr>
          <w:i/>
          <w:sz w:val="18"/>
          <w:szCs w:val="18"/>
        </w:rPr>
      </w:pPr>
    </w:p>
    <w:p w:rsidR="000209EC" w:rsidRPr="000209EC" w:rsidRDefault="000209EC" w:rsidP="000209EC">
      <w:pPr>
        <w:pStyle w:val="af9"/>
        <w:tabs>
          <w:tab w:val="left" w:pos="3976"/>
        </w:tabs>
        <w:ind w:left="0" w:right="174" w:firstLine="426"/>
        <w:jc w:val="right"/>
        <w:rPr>
          <w:i/>
          <w:sz w:val="18"/>
          <w:szCs w:val="18"/>
        </w:rPr>
      </w:pPr>
      <w:r w:rsidRPr="000209EC">
        <w:rPr>
          <w:i/>
          <w:sz w:val="18"/>
          <w:szCs w:val="18"/>
        </w:rPr>
        <w:lastRenderedPageBreak/>
        <w:t>Приложение 4</w:t>
      </w:r>
    </w:p>
    <w:p w:rsidR="000209EC" w:rsidRPr="000209EC" w:rsidRDefault="000209EC" w:rsidP="000209EC">
      <w:pPr>
        <w:pStyle w:val="af9"/>
        <w:tabs>
          <w:tab w:val="left" w:pos="3976"/>
        </w:tabs>
        <w:ind w:left="0" w:right="174" w:firstLine="426"/>
        <w:jc w:val="right"/>
        <w:rPr>
          <w:i/>
          <w:sz w:val="18"/>
          <w:szCs w:val="18"/>
        </w:rPr>
      </w:pPr>
      <w:r w:rsidRPr="000209EC">
        <w:rPr>
          <w:i/>
          <w:sz w:val="18"/>
          <w:szCs w:val="18"/>
        </w:rPr>
        <w:t>к решению Думы Хомутовского</w:t>
      </w:r>
    </w:p>
    <w:p w:rsidR="000209EC" w:rsidRPr="000209EC" w:rsidRDefault="000209EC" w:rsidP="000209EC">
      <w:pPr>
        <w:pStyle w:val="af9"/>
        <w:tabs>
          <w:tab w:val="left" w:pos="3976"/>
        </w:tabs>
        <w:ind w:left="0" w:right="174" w:firstLine="426"/>
        <w:jc w:val="right"/>
        <w:rPr>
          <w:i/>
          <w:sz w:val="18"/>
          <w:szCs w:val="18"/>
        </w:rPr>
      </w:pPr>
      <w:r w:rsidRPr="000209EC">
        <w:rPr>
          <w:i/>
          <w:sz w:val="18"/>
          <w:szCs w:val="18"/>
        </w:rPr>
        <w:t>муниципального образования</w:t>
      </w:r>
    </w:p>
    <w:p w:rsidR="000209EC" w:rsidRPr="00A9040D" w:rsidRDefault="000209EC" w:rsidP="000209EC">
      <w:pPr>
        <w:pStyle w:val="af9"/>
        <w:tabs>
          <w:tab w:val="left" w:pos="3976"/>
        </w:tabs>
        <w:ind w:left="0" w:right="174" w:firstLine="426"/>
        <w:jc w:val="right"/>
        <w:rPr>
          <w:i/>
          <w:sz w:val="18"/>
          <w:szCs w:val="18"/>
          <w:u w:val="single"/>
        </w:rPr>
      </w:pPr>
      <w:r w:rsidRPr="000209EC">
        <w:rPr>
          <w:i/>
          <w:sz w:val="18"/>
          <w:szCs w:val="18"/>
        </w:rPr>
        <w:t xml:space="preserve">                                                                                                        от </w:t>
      </w:r>
      <w:r>
        <w:rPr>
          <w:i/>
          <w:sz w:val="18"/>
          <w:szCs w:val="18"/>
          <w:u w:val="single"/>
        </w:rPr>
        <w:t xml:space="preserve">28.12.2023 </w:t>
      </w:r>
      <w:r w:rsidRPr="000209EC">
        <w:rPr>
          <w:i/>
          <w:sz w:val="18"/>
          <w:szCs w:val="18"/>
        </w:rPr>
        <w:t xml:space="preserve">№ </w:t>
      </w:r>
      <w:r w:rsidR="00A9040D">
        <w:rPr>
          <w:i/>
          <w:sz w:val="18"/>
          <w:szCs w:val="18"/>
          <w:u w:val="single"/>
        </w:rPr>
        <w:t>20-96 д</w:t>
      </w:r>
    </w:p>
    <w:p w:rsidR="000209EC" w:rsidRPr="000209EC" w:rsidRDefault="000209EC" w:rsidP="000209EC">
      <w:pPr>
        <w:pStyle w:val="af9"/>
        <w:tabs>
          <w:tab w:val="left" w:pos="3976"/>
        </w:tabs>
        <w:ind w:left="0" w:right="174" w:firstLine="426"/>
        <w:jc w:val="right"/>
        <w:rPr>
          <w:i/>
          <w:sz w:val="18"/>
          <w:szCs w:val="18"/>
        </w:rPr>
      </w:pPr>
    </w:p>
    <w:p w:rsidR="000209EC" w:rsidRPr="000209EC" w:rsidRDefault="000209EC" w:rsidP="00A9040D">
      <w:pPr>
        <w:pStyle w:val="af9"/>
        <w:tabs>
          <w:tab w:val="left" w:pos="3976"/>
        </w:tabs>
        <w:ind w:left="0" w:right="174" w:firstLine="426"/>
        <w:jc w:val="center"/>
        <w:rPr>
          <w:sz w:val="18"/>
          <w:szCs w:val="18"/>
        </w:rPr>
      </w:pPr>
      <w:r w:rsidRPr="000209EC">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2025 и 2026 годов</w:t>
      </w:r>
    </w:p>
    <w:p w:rsidR="000209EC" w:rsidRPr="000209EC" w:rsidRDefault="000209EC" w:rsidP="00A9040D">
      <w:pPr>
        <w:pStyle w:val="af9"/>
        <w:tabs>
          <w:tab w:val="left" w:pos="3976"/>
        </w:tabs>
        <w:ind w:left="0" w:right="174" w:firstLine="426"/>
        <w:jc w:val="center"/>
        <w:rPr>
          <w:sz w:val="18"/>
          <w:szCs w:val="18"/>
        </w:rPr>
      </w:pPr>
    </w:p>
    <w:p w:rsidR="000209EC" w:rsidRDefault="000209EC" w:rsidP="000209EC">
      <w:pPr>
        <w:pStyle w:val="af9"/>
        <w:tabs>
          <w:tab w:val="left" w:pos="3976"/>
        </w:tabs>
        <w:ind w:left="0" w:right="174" w:firstLine="426"/>
        <w:rPr>
          <w:sz w:val="18"/>
          <w:szCs w:val="18"/>
        </w:rPr>
      </w:pPr>
      <w:r w:rsidRPr="000209EC">
        <w:rPr>
          <w:sz w:val="18"/>
          <w:szCs w:val="18"/>
        </w:rPr>
        <w:t xml:space="preserve">      Единица измерения: тыс. руб.</w:t>
      </w:r>
    </w:p>
    <w:p w:rsidR="00A9040D" w:rsidRDefault="00A9040D" w:rsidP="000209EC">
      <w:pPr>
        <w:pStyle w:val="af9"/>
        <w:tabs>
          <w:tab w:val="left" w:pos="3976"/>
        </w:tabs>
        <w:ind w:left="0" w:right="174" w:firstLine="426"/>
        <w:rPr>
          <w:sz w:val="18"/>
          <w:szCs w:val="18"/>
        </w:rPr>
      </w:pPr>
    </w:p>
    <w:tbl>
      <w:tblPr>
        <w:tblStyle w:val="TableStyle1223"/>
        <w:tblW w:w="10208" w:type="dxa"/>
        <w:tblInd w:w="13" w:type="dxa"/>
        <w:tblLayout w:type="fixed"/>
        <w:tblLook w:val="04A0" w:firstRow="1" w:lastRow="0" w:firstColumn="1" w:lastColumn="0" w:noHBand="0" w:noVBand="1"/>
      </w:tblPr>
      <w:tblGrid>
        <w:gridCol w:w="5954"/>
        <w:gridCol w:w="2268"/>
        <w:gridCol w:w="1986"/>
      </w:tblGrid>
      <w:tr w:rsidR="00A9040D" w:rsidRPr="00A9040D" w:rsidTr="0033384F">
        <w:trPr>
          <w:cantSplit/>
          <w:trHeight w:val="221"/>
          <w:tblHeader/>
        </w:trPr>
        <w:tc>
          <w:tcPr>
            <w:tcW w:w="5954" w:type="dxa"/>
            <w:tcBorders>
              <w:top w:val="single" w:sz="10" w:space="0" w:color="auto"/>
              <w:left w:val="single" w:sz="10" w:space="0" w:color="auto"/>
              <w:right w:val="single" w:sz="5" w:space="0" w:color="auto"/>
            </w:tcBorders>
            <w:shd w:val="clear" w:color="auto" w:fill="auto"/>
            <w:vAlign w:val="center"/>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Классификатор расходов</w:t>
            </w:r>
          </w:p>
        </w:tc>
        <w:tc>
          <w:tcPr>
            <w:tcW w:w="2268" w:type="dxa"/>
            <w:tcBorders>
              <w:top w:val="single" w:sz="10" w:space="0" w:color="auto"/>
              <w:left w:val="single" w:sz="5" w:space="0" w:color="auto"/>
              <w:bottom w:val="single" w:sz="10" w:space="0" w:color="auto"/>
              <w:right w:val="single" w:sz="5" w:space="0" w:color="auto"/>
            </w:tcBorders>
            <w:shd w:val="clear" w:color="auto" w:fill="auto"/>
            <w:vAlign w:val="center"/>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2025 год</w:t>
            </w:r>
          </w:p>
        </w:tc>
        <w:tc>
          <w:tcPr>
            <w:tcW w:w="1986" w:type="dxa"/>
            <w:tcBorders>
              <w:top w:val="single" w:sz="10" w:space="0" w:color="auto"/>
              <w:left w:val="single" w:sz="5" w:space="0" w:color="auto"/>
              <w:bottom w:val="single" w:sz="10" w:space="0" w:color="auto"/>
              <w:right w:val="single" w:sz="5" w:space="0" w:color="auto"/>
            </w:tcBorders>
            <w:shd w:val="clear" w:color="auto" w:fill="auto"/>
            <w:vAlign w:val="center"/>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2026 год</w:t>
            </w:r>
          </w:p>
        </w:tc>
      </w:tr>
    </w:tbl>
    <w:tbl>
      <w:tblPr>
        <w:tblStyle w:val="TableStyle2134"/>
        <w:tblW w:w="10144" w:type="dxa"/>
        <w:tblInd w:w="75" w:type="dxa"/>
        <w:tblLayout w:type="fixed"/>
        <w:tblLook w:val="04A0" w:firstRow="1" w:lastRow="0" w:firstColumn="1" w:lastColumn="0" w:noHBand="0" w:noVBand="1"/>
      </w:tblPr>
      <w:tblGrid>
        <w:gridCol w:w="42"/>
        <w:gridCol w:w="24"/>
        <w:gridCol w:w="413"/>
        <w:gridCol w:w="432"/>
        <w:gridCol w:w="1201"/>
        <w:gridCol w:w="2734"/>
        <w:gridCol w:w="13"/>
        <w:gridCol w:w="1015"/>
        <w:gridCol w:w="13"/>
        <w:gridCol w:w="2200"/>
        <w:gridCol w:w="21"/>
        <w:gridCol w:w="2036"/>
      </w:tblGrid>
      <w:tr w:rsidR="00A9040D" w:rsidRPr="00A9040D" w:rsidTr="009B6F84">
        <w:trPr>
          <w:cantSplit/>
          <w:trHeight w:val="731"/>
          <w:tblHeader/>
        </w:trPr>
        <w:tc>
          <w:tcPr>
            <w:tcW w:w="4677" w:type="dxa"/>
            <w:gridSpan w:val="6"/>
            <w:tcBorders>
              <w:top w:val="single" w:sz="5" w:space="0" w:color="auto"/>
              <w:left w:val="single" w:sz="10" w:space="0" w:color="auto"/>
              <w:bottom w:val="single" w:sz="10" w:space="0" w:color="auto"/>
              <w:right w:val="single" w:sz="5" w:space="0" w:color="auto"/>
            </w:tcBorders>
            <w:shd w:val="clear" w:color="auto" w:fill="auto"/>
            <w:vAlign w:val="center"/>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Наименование показателя</w:t>
            </w:r>
          </w:p>
        </w:tc>
        <w:tc>
          <w:tcPr>
            <w:tcW w:w="993" w:type="dxa"/>
            <w:gridSpan w:val="2"/>
            <w:tcBorders>
              <w:top w:val="single" w:sz="5" w:space="0" w:color="auto"/>
              <w:left w:val="single" w:sz="5" w:space="0" w:color="auto"/>
              <w:bottom w:val="single" w:sz="10" w:space="0" w:color="auto"/>
              <w:right w:val="single" w:sz="5" w:space="0" w:color="auto"/>
            </w:tcBorders>
            <w:shd w:val="clear" w:color="auto" w:fill="auto"/>
            <w:vAlign w:val="center"/>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КОД</w:t>
            </w:r>
          </w:p>
        </w:tc>
        <w:tc>
          <w:tcPr>
            <w:tcW w:w="2157" w:type="dxa"/>
            <w:gridSpan w:val="3"/>
            <w:tcBorders>
              <w:top w:val="single" w:sz="10" w:space="0" w:color="auto"/>
              <w:left w:val="single" w:sz="5" w:space="0" w:color="auto"/>
              <w:bottom w:val="single" w:sz="10" w:space="0" w:color="auto"/>
              <w:right w:val="single" w:sz="5" w:space="0" w:color="auto"/>
            </w:tcBorders>
            <w:shd w:val="clear" w:color="auto" w:fill="auto"/>
            <w:vAlign w:val="center"/>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2025 год</w:t>
            </w:r>
          </w:p>
        </w:tc>
        <w:tc>
          <w:tcPr>
            <w:tcW w:w="1966" w:type="dxa"/>
            <w:tcBorders>
              <w:top w:val="single" w:sz="10" w:space="0" w:color="auto"/>
              <w:left w:val="single" w:sz="5" w:space="0" w:color="auto"/>
              <w:bottom w:val="single" w:sz="10" w:space="0" w:color="auto"/>
              <w:right w:val="single" w:sz="5" w:space="0" w:color="auto"/>
            </w:tcBorders>
            <w:shd w:val="clear" w:color="auto" w:fill="auto"/>
            <w:vAlign w:val="center"/>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2026 год</w:t>
            </w:r>
          </w:p>
        </w:tc>
      </w:tr>
      <w:tr w:rsidR="00A9040D" w:rsidRPr="00A9040D" w:rsidTr="009B6F84">
        <w:trPr>
          <w:cantSplit/>
          <w:trHeight w:val="190"/>
        </w:trPr>
        <w:tc>
          <w:tcPr>
            <w:tcW w:w="467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ОБЩЕГОСУДАРСТВЕННЫЕ ВОПРОСЫ</w:t>
            </w:r>
          </w:p>
        </w:tc>
        <w:tc>
          <w:tcPr>
            <w:tcW w:w="993" w:type="dxa"/>
            <w:gridSpan w:val="2"/>
            <w:tcBorders>
              <w:top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0100</w:t>
            </w:r>
          </w:p>
        </w:tc>
        <w:tc>
          <w:tcPr>
            <w:tcW w:w="215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62 991.72</w:t>
            </w:r>
          </w:p>
        </w:tc>
        <w:tc>
          <w:tcPr>
            <w:tcW w:w="1966"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67 282.20</w:t>
            </w:r>
          </w:p>
        </w:tc>
      </w:tr>
      <w:tr w:rsidR="00A9040D" w:rsidRPr="00A9040D" w:rsidTr="009B6F84">
        <w:trPr>
          <w:cantSplit/>
          <w:trHeight w:val="366"/>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3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0102</w:t>
            </w:r>
          </w:p>
        </w:tc>
        <w:tc>
          <w:tcPr>
            <w:tcW w:w="21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1 916.55</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1 833.22</w:t>
            </w:r>
          </w:p>
        </w:tc>
      </w:tr>
      <w:tr w:rsidR="00A9040D" w:rsidRPr="00A9040D" w:rsidTr="009B6F84">
        <w:trPr>
          <w:cantSplit/>
          <w:trHeight w:val="527"/>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3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0104</w:t>
            </w:r>
          </w:p>
        </w:tc>
        <w:tc>
          <w:tcPr>
            <w:tcW w:w="21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43 300.76</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42 773.08</w:t>
            </w:r>
          </w:p>
        </w:tc>
      </w:tr>
      <w:tr w:rsidR="00A9040D" w:rsidRPr="00A9040D" w:rsidTr="009B6F84">
        <w:trPr>
          <w:cantSplit/>
          <w:trHeight w:val="176"/>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3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Резервные фонды</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0111</w:t>
            </w:r>
          </w:p>
        </w:tc>
        <w:tc>
          <w:tcPr>
            <w:tcW w:w="21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194.50</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194.50</w:t>
            </w:r>
          </w:p>
        </w:tc>
      </w:tr>
      <w:tr w:rsidR="00A9040D" w:rsidRPr="00A9040D" w:rsidTr="009B6F84">
        <w:trPr>
          <w:cantSplit/>
          <w:trHeight w:val="190"/>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3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Другие общегосударственные вопросы</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0113</w:t>
            </w:r>
          </w:p>
        </w:tc>
        <w:tc>
          <w:tcPr>
            <w:tcW w:w="21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23 579.92</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22 481.41</w:t>
            </w:r>
          </w:p>
        </w:tc>
      </w:tr>
      <w:tr w:rsidR="00A9040D" w:rsidRPr="00A9040D" w:rsidTr="009B6F84">
        <w:trPr>
          <w:cantSplit/>
          <w:trHeight w:val="190"/>
        </w:trPr>
        <w:tc>
          <w:tcPr>
            <w:tcW w:w="467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НАЦИОНАЛЬНАЯ ОБОРОНА</w:t>
            </w:r>
          </w:p>
        </w:tc>
        <w:tc>
          <w:tcPr>
            <w:tcW w:w="993" w:type="dxa"/>
            <w:gridSpan w:val="2"/>
            <w:tcBorders>
              <w:top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0200</w:t>
            </w:r>
          </w:p>
        </w:tc>
        <w:tc>
          <w:tcPr>
            <w:tcW w:w="215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1 421.60</w:t>
            </w:r>
          </w:p>
        </w:tc>
        <w:tc>
          <w:tcPr>
            <w:tcW w:w="1966"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0.00</w:t>
            </w:r>
          </w:p>
        </w:tc>
      </w:tr>
      <w:tr w:rsidR="00A9040D" w:rsidRPr="00A9040D" w:rsidTr="009B6F84">
        <w:trPr>
          <w:cantSplit/>
          <w:trHeight w:val="176"/>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3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Мобилизационная и вневойсковая подготовка</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0203</w:t>
            </w:r>
          </w:p>
        </w:tc>
        <w:tc>
          <w:tcPr>
            <w:tcW w:w="21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1 421.60</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0.00</w:t>
            </w:r>
          </w:p>
        </w:tc>
      </w:tr>
      <w:tr w:rsidR="00A9040D" w:rsidRPr="00A9040D" w:rsidTr="009B6F84">
        <w:trPr>
          <w:cantSplit/>
          <w:trHeight w:val="205"/>
        </w:trPr>
        <w:tc>
          <w:tcPr>
            <w:tcW w:w="467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НАЦИОНАЛЬНАЯ ЭКОНОМИКА</w:t>
            </w:r>
          </w:p>
        </w:tc>
        <w:tc>
          <w:tcPr>
            <w:tcW w:w="993" w:type="dxa"/>
            <w:gridSpan w:val="2"/>
            <w:tcBorders>
              <w:top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0400</w:t>
            </w:r>
          </w:p>
        </w:tc>
        <w:tc>
          <w:tcPr>
            <w:tcW w:w="215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75 756.76</w:t>
            </w:r>
          </w:p>
        </w:tc>
        <w:tc>
          <w:tcPr>
            <w:tcW w:w="1966"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73 053.41</w:t>
            </w:r>
          </w:p>
        </w:tc>
      </w:tr>
      <w:tr w:rsidR="00A9040D" w:rsidRPr="00A9040D" w:rsidTr="009B6F84">
        <w:trPr>
          <w:cantSplit/>
          <w:trHeight w:val="176"/>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3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Транспорт</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0408</w:t>
            </w:r>
          </w:p>
        </w:tc>
        <w:tc>
          <w:tcPr>
            <w:tcW w:w="21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1 885.93</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1 885.93</w:t>
            </w:r>
          </w:p>
        </w:tc>
      </w:tr>
      <w:tr w:rsidR="00A9040D" w:rsidRPr="00A9040D" w:rsidTr="009B6F84">
        <w:trPr>
          <w:cantSplit/>
          <w:trHeight w:val="176"/>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3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Дорожное хозяйство (дорожные фонды)</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0409</w:t>
            </w:r>
          </w:p>
        </w:tc>
        <w:tc>
          <w:tcPr>
            <w:tcW w:w="21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73 870.84</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71 167.48</w:t>
            </w:r>
          </w:p>
        </w:tc>
      </w:tr>
      <w:tr w:rsidR="00A9040D" w:rsidRPr="00A9040D" w:rsidTr="009B6F84">
        <w:trPr>
          <w:cantSplit/>
          <w:trHeight w:val="205"/>
        </w:trPr>
        <w:tc>
          <w:tcPr>
            <w:tcW w:w="467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ЖИЛИЩНО-КОММУНАЛЬНОЕ ХОЗЯЙСТВО</w:t>
            </w:r>
          </w:p>
        </w:tc>
        <w:tc>
          <w:tcPr>
            <w:tcW w:w="993" w:type="dxa"/>
            <w:gridSpan w:val="2"/>
            <w:tcBorders>
              <w:top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0500</w:t>
            </w:r>
          </w:p>
        </w:tc>
        <w:tc>
          <w:tcPr>
            <w:tcW w:w="215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9 974.48</w:t>
            </w:r>
          </w:p>
        </w:tc>
        <w:tc>
          <w:tcPr>
            <w:tcW w:w="1966"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9 974.48</w:t>
            </w:r>
          </w:p>
        </w:tc>
      </w:tr>
      <w:tr w:rsidR="00A9040D" w:rsidRPr="00A9040D" w:rsidTr="009B6F84">
        <w:trPr>
          <w:cantSplit/>
          <w:trHeight w:val="176"/>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3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Благоустройство</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0503</w:t>
            </w:r>
          </w:p>
        </w:tc>
        <w:tc>
          <w:tcPr>
            <w:tcW w:w="21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9 974.48</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9 974.48</w:t>
            </w:r>
          </w:p>
        </w:tc>
      </w:tr>
      <w:tr w:rsidR="00A9040D" w:rsidRPr="00A9040D" w:rsidTr="009B6F84">
        <w:trPr>
          <w:cantSplit/>
          <w:trHeight w:val="190"/>
        </w:trPr>
        <w:tc>
          <w:tcPr>
            <w:tcW w:w="467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КУЛЬТУРА, КИНЕМАТОГРАФИЯ</w:t>
            </w:r>
          </w:p>
        </w:tc>
        <w:tc>
          <w:tcPr>
            <w:tcW w:w="993" w:type="dxa"/>
            <w:gridSpan w:val="2"/>
            <w:tcBorders>
              <w:top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0800</w:t>
            </w:r>
          </w:p>
        </w:tc>
        <w:tc>
          <w:tcPr>
            <w:tcW w:w="215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39 565.31</w:t>
            </w:r>
          </w:p>
        </w:tc>
        <w:tc>
          <w:tcPr>
            <w:tcW w:w="1966"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37 598.92</w:t>
            </w:r>
          </w:p>
        </w:tc>
      </w:tr>
      <w:tr w:rsidR="00A9040D" w:rsidRPr="00A9040D" w:rsidTr="009B6F84">
        <w:trPr>
          <w:cantSplit/>
          <w:trHeight w:val="176"/>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37"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Культура</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0801</w:t>
            </w:r>
          </w:p>
        </w:tc>
        <w:tc>
          <w:tcPr>
            <w:tcW w:w="213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39 565.31</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37 598.92</w:t>
            </w:r>
          </w:p>
        </w:tc>
      </w:tr>
      <w:tr w:rsidR="00A9040D" w:rsidRPr="00A9040D" w:rsidTr="009B6F84">
        <w:trPr>
          <w:cantSplit/>
          <w:trHeight w:val="205"/>
        </w:trPr>
        <w:tc>
          <w:tcPr>
            <w:tcW w:w="4677"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СОЦИАЛЬНАЯ ПОЛИТИКА</w:t>
            </w:r>
          </w:p>
        </w:tc>
        <w:tc>
          <w:tcPr>
            <w:tcW w:w="993" w:type="dxa"/>
            <w:gridSpan w:val="2"/>
            <w:tcBorders>
              <w:top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1000</w:t>
            </w:r>
          </w:p>
        </w:tc>
        <w:tc>
          <w:tcPr>
            <w:tcW w:w="215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1 358.20</w:t>
            </w:r>
          </w:p>
        </w:tc>
        <w:tc>
          <w:tcPr>
            <w:tcW w:w="1966"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1 358.20</w:t>
            </w:r>
          </w:p>
        </w:tc>
      </w:tr>
      <w:tr w:rsidR="00A9040D" w:rsidRPr="00A9040D" w:rsidTr="009B6F84">
        <w:trPr>
          <w:cantSplit/>
          <w:trHeight w:val="176"/>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50"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Пенсионное обеспечение</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1001</w:t>
            </w:r>
          </w:p>
        </w:tc>
        <w:tc>
          <w:tcPr>
            <w:tcW w:w="2124"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1 358.20</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1 358.20</w:t>
            </w:r>
          </w:p>
        </w:tc>
      </w:tr>
      <w:tr w:rsidR="00A9040D" w:rsidRPr="00A9040D" w:rsidTr="009B6F84">
        <w:trPr>
          <w:cantSplit/>
          <w:trHeight w:val="205"/>
        </w:trPr>
        <w:tc>
          <w:tcPr>
            <w:tcW w:w="4690"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ФИЗИЧЕСКАЯ КУЛЬТУРА И СПОРТ</w:t>
            </w:r>
          </w:p>
        </w:tc>
        <w:tc>
          <w:tcPr>
            <w:tcW w:w="980" w:type="dxa"/>
            <w:tcBorders>
              <w:top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1100</w:t>
            </w:r>
          </w:p>
        </w:tc>
        <w:tc>
          <w:tcPr>
            <w:tcW w:w="215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6 958.07</w:t>
            </w:r>
          </w:p>
        </w:tc>
        <w:tc>
          <w:tcPr>
            <w:tcW w:w="1966"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6 958.07</w:t>
            </w:r>
          </w:p>
        </w:tc>
      </w:tr>
      <w:tr w:rsidR="00A9040D" w:rsidRPr="00A9040D" w:rsidTr="009B6F84">
        <w:trPr>
          <w:cantSplit/>
          <w:trHeight w:val="176"/>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50"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Массовый спорт</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1102</w:t>
            </w:r>
          </w:p>
        </w:tc>
        <w:tc>
          <w:tcPr>
            <w:tcW w:w="2124"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6 958.07</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6 958.07</w:t>
            </w:r>
          </w:p>
        </w:tc>
      </w:tr>
      <w:tr w:rsidR="00A9040D" w:rsidRPr="00A9040D" w:rsidTr="009B6F84">
        <w:trPr>
          <w:cantSplit/>
          <w:trHeight w:val="395"/>
        </w:trPr>
        <w:tc>
          <w:tcPr>
            <w:tcW w:w="4690" w:type="dxa"/>
            <w:gridSpan w:val="7"/>
            <w:tcBorders>
              <w:top w:val="single" w:sz="5" w:space="0" w:color="auto"/>
              <w:left w:val="single" w:sz="10"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ОБСЛУЖИВАНИЕ ГОСУДАРСТВЕННОГО И МУНИЦИПАЛЬНОГО ДОЛГА</w:t>
            </w:r>
          </w:p>
        </w:tc>
        <w:tc>
          <w:tcPr>
            <w:tcW w:w="980" w:type="dxa"/>
            <w:tcBorders>
              <w:top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1300</w:t>
            </w:r>
          </w:p>
        </w:tc>
        <w:tc>
          <w:tcPr>
            <w:tcW w:w="2157"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189.62</w:t>
            </w:r>
          </w:p>
        </w:tc>
        <w:tc>
          <w:tcPr>
            <w:tcW w:w="1966"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37.79</w:t>
            </w:r>
          </w:p>
        </w:tc>
      </w:tr>
      <w:tr w:rsidR="00A9040D" w:rsidRPr="00A9040D" w:rsidTr="009B6F84">
        <w:trPr>
          <w:cantSplit/>
          <w:trHeight w:val="351"/>
        </w:trPr>
        <w:tc>
          <w:tcPr>
            <w:tcW w:w="40" w:type="dxa"/>
            <w:tcBorders>
              <w:left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650"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993"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jc w:val="center"/>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1301</w:t>
            </w:r>
          </w:p>
        </w:tc>
        <w:tc>
          <w:tcPr>
            <w:tcW w:w="2124" w:type="dxa"/>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189.62</w:t>
            </w:r>
          </w:p>
        </w:tc>
        <w:tc>
          <w:tcPr>
            <w:tcW w:w="198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37.79</w:t>
            </w:r>
          </w:p>
        </w:tc>
      </w:tr>
      <w:tr w:rsidR="00A9040D" w:rsidRPr="00A9040D" w:rsidTr="009B6F84">
        <w:trPr>
          <w:cantSplit/>
          <w:trHeight w:val="219"/>
        </w:trPr>
        <w:tc>
          <w:tcPr>
            <w:tcW w:w="40" w:type="dxa"/>
            <w:tcBorders>
              <w:top w:val="single" w:sz="10" w:space="0" w:color="auto"/>
              <w:left w:val="single" w:sz="4"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23" w:type="dxa"/>
            <w:tcBorders>
              <w:top w:val="single" w:sz="10"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399" w:type="dxa"/>
            <w:tcBorders>
              <w:top w:val="single" w:sz="10" w:space="0" w:color="auto"/>
              <w:bottom w:val="single" w:sz="4"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417" w:type="dxa"/>
            <w:tcBorders>
              <w:top w:val="single" w:sz="10" w:space="0" w:color="auto"/>
              <w:bottom w:val="single" w:sz="4"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1159" w:type="dxa"/>
            <w:tcBorders>
              <w:top w:val="single" w:sz="10" w:space="0" w:color="auto"/>
              <w:bottom w:val="single" w:sz="4" w:space="0" w:color="auto"/>
            </w:tcBorders>
            <w:shd w:val="clear" w:color="auto" w:fill="auto"/>
            <w:vAlign w:val="bottom"/>
          </w:tcPr>
          <w:p w:rsidR="00A9040D" w:rsidRPr="00A9040D" w:rsidRDefault="00A9040D" w:rsidP="00A9040D">
            <w:pPr>
              <w:rPr>
                <w:rFonts w:ascii="Times New Roman" w:eastAsiaTheme="minorEastAsia" w:hAnsi="Times New Roman" w:cs="Times New Roman"/>
                <w:sz w:val="18"/>
                <w:szCs w:val="18"/>
              </w:rPr>
            </w:pPr>
          </w:p>
        </w:tc>
        <w:tc>
          <w:tcPr>
            <w:tcW w:w="3645" w:type="dxa"/>
            <w:gridSpan w:val="4"/>
            <w:tcBorders>
              <w:top w:val="single" w:sz="10" w:space="0" w:color="auto"/>
              <w:bottom w:val="single" w:sz="4" w:space="0" w:color="auto"/>
            </w:tcBorders>
            <w:shd w:val="clear" w:color="auto" w:fill="auto"/>
            <w:vAlign w:val="bottom"/>
          </w:tcPr>
          <w:p w:rsidR="00A9040D" w:rsidRPr="00A9040D" w:rsidRDefault="00A9040D" w:rsidP="00A9040D">
            <w:pPr>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Итого расходов:</w:t>
            </w:r>
          </w:p>
        </w:tc>
        <w:tc>
          <w:tcPr>
            <w:tcW w:w="2124" w:type="dxa"/>
            <w:tcBorders>
              <w:top w:val="single" w:sz="5" w:space="0" w:color="auto"/>
              <w:left w:val="single" w:sz="10" w:space="0" w:color="auto"/>
              <w:bottom w:val="single" w:sz="10"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204 215.76</w:t>
            </w:r>
          </w:p>
        </w:tc>
        <w:tc>
          <w:tcPr>
            <w:tcW w:w="1986"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A9040D" w:rsidRPr="00A9040D" w:rsidRDefault="00A9040D" w:rsidP="00A9040D">
            <w:pPr>
              <w:wordWrap w:val="0"/>
              <w:jc w:val="right"/>
              <w:rPr>
                <w:rFonts w:ascii="Times New Roman" w:eastAsiaTheme="minorEastAsia" w:hAnsi="Times New Roman" w:cs="Times New Roman"/>
                <w:sz w:val="18"/>
                <w:szCs w:val="18"/>
              </w:rPr>
            </w:pPr>
            <w:r w:rsidRPr="00A9040D">
              <w:rPr>
                <w:rFonts w:ascii="Times New Roman" w:eastAsiaTheme="minorEastAsia" w:hAnsi="Times New Roman" w:cs="Times New Roman"/>
                <w:sz w:val="18"/>
                <w:szCs w:val="18"/>
              </w:rPr>
              <w:t>196 263.06</w:t>
            </w:r>
          </w:p>
        </w:tc>
      </w:tr>
    </w:tbl>
    <w:p w:rsidR="00A9040D" w:rsidRDefault="00A9040D" w:rsidP="000209EC">
      <w:pPr>
        <w:pStyle w:val="af9"/>
        <w:tabs>
          <w:tab w:val="left" w:pos="3976"/>
        </w:tabs>
        <w:ind w:left="0" w:right="174" w:firstLine="426"/>
        <w:rPr>
          <w:sz w:val="18"/>
          <w:szCs w:val="18"/>
        </w:rPr>
      </w:pPr>
    </w:p>
    <w:p w:rsidR="0033384F" w:rsidRDefault="0033384F" w:rsidP="000209EC">
      <w:pPr>
        <w:pStyle w:val="af9"/>
        <w:tabs>
          <w:tab w:val="left" w:pos="3976"/>
        </w:tabs>
        <w:ind w:left="0" w:right="174" w:firstLine="426"/>
        <w:rPr>
          <w:sz w:val="18"/>
          <w:szCs w:val="18"/>
        </w:rPr>
      </w:pPr>
    </w:p>
    <w:p w:rsidR="0033384F" w:rsidRPr="0033384F" w:rsidRDefault="0033384F" w:rsidP="0033384F">
      <w:pPr>
        <w:pStyle w:val="af9"/>
        <w:tabs>
          <w:tab w:val="left" w:pos="3976"/>
        </w:tabs>
        <w:ind w:left="0" w:right="174" w:firstLine="426"/>
        <w:jc w:val="right"/>
        <w:rPr>
          <w:i/>
          <w:sz w:val="18"/>
          <w:szCs w:val="18"/>
        </w:rPr>
      </w:pPr>
      <w:r w:rsidRPr="0033384F">
        <w:rPr>
          <w:i/>
          <w:sz w:val="18"/>
          <w:szCs w:val="18"/>
        </w:rPr>
        <w:t xml:space="preserve">                        Приложение 5</w:t>
      </w:r>
    </w:p>
    <w:p w:rsidR="0033384F" w:rsidRPr="0033384F" w:rsidRDefault="0033384F" w:rsidP="0033384F">
      <w:pPr>
        <w:pStyle w:val="af9"/>
        <w:tabs>
          <w:tab w:val="left" w:pos="3976"/>
        </w:tabs>
        <w:ind w:left="0" w:right="174" w:firstLine="426"/>
        <w:jc w:val="right"/>
        <w:rPr>
          <w:i/>
          <w:sz w:val="18"/>
          <w:szCs w:val="18"/>
        </w:rPr>
      </w:pPr>
      <w:r w:rsidRPr="0033384F">
        <w:rPr>
          <w:i/>
          <w:sz w:val="18"/>
          <w:szCs w:val="18"/>
        </w:rPr>
        <w:t xml:space="preserve">                                                                                                                                        к решению Думы Хомутовского</w:t>
      </w:r>
    </w:p>
    <w:p w:rsidR="0033384F" w:rsidRPr="0033384F" w:rsidRDefault="0033384F" w:rsidP="0033384F">
      <w:pPr>
        <w:pStyle w:val="af9"/>
        <w:tabs>
          <w:tab w:val="left" w:pos="3976"/>
        </w:tabs>
        <w:ind w:left="0" w:right="174" w:firstLine="426"/>
        <w:jc w:val="right"/>
        <w:rPr>
          <w:i/>
          <w:sz w:val="18"/>
          <w:szCs w:val="18"/>
        </w:rPr>
      </w:pPr>
      <w:r w:rsidRPr="0033384F">
        <w:rPr>
          <w:i/>
          <w:sz w:val="18"/>
          <w:szCs w:val="18"/>
        </w:rPr>
        <w:t xml:space="preserve">                                                                                                                                        муниципального образования</w:t>
      </w:r>
    </w:p>
    <w:p w:rsidR="0033384F" w:rsidRPr="0033384F" w:rsidRDefault="0033384F" w:rsidP="0033384F">
      <w:pPr>
        <w:pStyle w:val="af9"/>
        <w:tabs>
          <w:tab w:val="left" w:pos="3976"/>
        </w:tabs>
        <w:ind w:left="0" w:right="174" w:firstLine="426"/>
        <w:jc w:val="right"/>
        <w:rPr>
          <w:i/>
          <w:sz w:val="18"/>
          <w:szCs w:val="18"/>
        </w:rPr>
      </w:pPr>
      <w:r w:rsidRPr="0033384F">
        <w:rPr>
          <w:i/>
          <w:sz w:val="18"/>
          <w:szCs w:val="18"/>
        </w:rPr>
        <w:t xml:space="preserve">                                                                                                                                        от </w:t>
      </w:r>
      <w:r>
        <w:rPr>
          <w:i/>
          <w:sz w:val="18"/>
          <w:szCs w:val="18"/>
          <w:u w:val="single"/>
        </w:rPr>
        <w:t xml:space="preserve">28.12.2023 </w:t>
      </w:r>
      <w:r w:rsidRPr="0033384F">
        <w:rPr>
          <w:i/>
          <w:sz w:val="18"/>
          <w:szCs w:val="18"/>
        </w:rPr>
        <w:t xml:space="preserve">№ </w:t>
      </w:r>
      <w:r>
        <w:rPr>
          <w:i/>
          <w:sz w:val="18"/>
          <w:szCs w:val="18"/>
          <w:u w:val="single"/>
        </w:rPr>
        <w:t>20-96 д</w:t>
      </w:r>
    </w:p>
    <w:p w:rsidR="0033384F" w:rsidRPr="0033384F" w:rsidRDefault="0033384F" w:rsidP="0033384F">
      <w:pPr>
        <w:pStyle w:val="af9"/>
        <w:tabs>
          <w:tab w:val="left" w:pos="3976"/>
        </w:tabs>
        <w:ind w:left="0" w:right="174" w:firstLine="426"/>
        <w:rPr>
          <w:sz w:val="18"/>
          <w:szCs w:val="18"/>
        </w:rPr>
      </w:pPr>
    </w:p>
    <w:p w:rsidR="0033384F" w:rsidRPr="0033384F" w:rsidRDefault="0033384F" w:rsidP="0033384F">
      <w:pPr>
        <w:pStyle w:val="af9"/>
        <w:tabs>
          <w:tab w:val="left" w:pos="3976"/>
        </w:tabs>
        <w:ind w:left="0" w:right="174" w:firstLine="426"/>
        <w:rPr>
          <w:sz w:val="18"/>
          <w:szCs w:val="18"/>
        </w:rPr>
      </w:pPr>
    </w:p>
    <w:p w:rsidR="0033384F" w:rsidRPr="0033384F" w:rsidRDefault="0033384F" w:rsidP="0033384F">
      <w:pPr>
        <w:pStyle w:val="af9"/>
        <w:tabs>
          <w:tab w:val="left" w:pos="3976"/>
        </w:tabs>
        <w:ind w:left="0" w:right="174" w:firstLine="426"/>
        <w:jc w:val="center"/>
        <w:rPr>
          <w:sz w:val="18"/>
          <w:szCs w:val="18"/>
        </w:rPr>
      </w:pPr>
      <w:proofErr w:type="gramStart"/>
      <w:r w:rsidRPr="0033384F">
        <w:rPr>
          <w:sz w:val="18"/>
          <w:szCs w:val="18"/>
        </w:rPr>
        <w:t>Распределение бюджетных ассигнований по целевым статьям (муниципальным программам</w:t>
      </w:r>
      <w:proofErr w:type="gramEnd"/>
    </w:p>
    <w:p w:rsidR="0033384F" w:rsidRPr="0033384F" w:rsidRDefault="0033384F" w:rsidP="0033384F">
      <w:pPr>
        <w:pStyle w:val="af9"/>
        <w:tabs>
          <w:tab w:val="left" w:pos="3976"/>
        </w:tabs>
        <w:ind w:left="0" w:right="174" w:firstLine="426"/>
        <w:jc w:val="center"/>
        <w:rPr>
          <w:sz w:val="18"/>
          <w:szCs w:val="18"/>
        </w:rPr>
      </w:pPr>
      <w:r w:rsidRPr="0033384F">
        <w:rPr>
          <w:sz w:val="18"/>
          <w:szCs w:val="18"/>
        </w:rPr>
        <w:t>Хомутовского муниципального образования и непрограммным направлениям деятельности),</w:t>
      </w:r>
    </w:p>
    <w:p w:rsidR="0033384F" w:rsidRPr="0033384F" w:rsidRDefault="0033384F" w:rsidP="0033384F">
      <w:pPr>
        <w:pStyle w:val="af9"/>
        <w:tabs>
          <w:tab w:val="left" w:pos="3976"/>
        </w:tabs>
        <w:ind w:left="0" w:right="174" w:firstLine="426"/>
        <w:jc w:val="center"/>
        <w:rPr>
          <w:sz w:val="18"/>
          <w:szCs w:val="18"/>
        </w:rPr>
      </w:pPr>
      <w:r w:rsidRPr="0033384F">
        <w:rPr>
          <w:sz w:val="18"/>
          <w:szCs w:val="18"/>
        </w:rPr>
        <w:t>видам расходов, разделам, подразделам классификации расходов бюджетов на 2024 год</w:t>
      </w:r>
    </w:p>
    <w:p w:rsidR="0033384F" w:rsidRPr="0033384F" w:rsidRDefault="0033384F" w:rsidP="0033384F">
      <w:pPr>
        <w:pStyle w:val="af9"/>
        <w:tabs>
          <w:tab w:val="left" w:pos="3976"/>
        </w:tabs>
        <w:ind w:left="0" w:right="174" w:firstLine="426"/>
        <w:rPr>
          <w:sz w:val="18"/>
          <w:szCs w:val="18"/>
        </w:rPr>
      </w:pPr>
    </w:p>
    <w:p w:rsidR="0033384F" w:rsidRPr="00A9040D" w:rsidRDefault="0033384F" w:rsidP="0033384F">
      <w:pPr>
        <w:pStyle w:val="af9"/>
        <w:tabs>
          <w:tab w:val="left" w:pos="3976"/>
        </w:tabs>
        <w:ind w:left="0" w:right="174" w:firstLine="426"/>
        <w:rPr>
          <w:sz w:val="18"/>
          <w:szCs w:val="18"/>
        </w:rPr>
      </w:pPr>
      <w:r w:rsidRPr="0033384F">
        <w:rPr>
          <w:sz w:val="18"/>
          <w:szCs w:val="18"/>
        </w:rPr>
        <w:t>Единица измерения: тыс. руб.</w:t>
      </w:r>
    </w:p>
    <w:p w:rsidR="00CD1AB9" w:rsidRDefault="00CD1AB9" w:rsidP="0064793C">
      <w:pPr>
        <w:pStyle w:val="af9"/>
        <w:tabs>
          <w:tab w:val="left" w:pos="3976"/>
        </w:tabs>
        <w:ind w:left="0" w:right="174" w:firstLine="426"/>
        <w:rPr>
          <w:sz w:val="18"/>
          <w:szCs w:val="18"/>
        </w:rPr>
      </w:pPr>
    </w:p>
    <w:tbl>
      <w:tblPr>
        <w:tblStyle w:val="TableStyle1136"/>
        <w:tblW w:w="4911" w:type="pct"/>
        <w:tblInd w:w="6" w:type="dxa"/>
        <w:tblLayout w:type="fixed"/>
        <w:tblLook w:val="04A0" w:firstRow="1" w:lastRow="0" w:firstColumn="1" w:lastColumn="0" w:noHBand="0" w:noVBand="1"/>
      </w:tblPr>
      <w:tblGrid>
        <w:gridCol w:w="608"/>
        <w:gridCol w:w="14"/>
        <w:gridCol w:w="12"/>
        <w:gridCol w:w="18"/>
        <w:gridCol w:w="8"/>
        <w:gridCol w:w="26"/>
        <w:gridCol w:w="26"/>
        <w:gridCol w:w="20"/>
        <w:gridCol w:w="20"/>
        <w:gridCol w:w="20"/>
        <w:gridCol w:w="20"/>
        <w:gridCol w:w="20"/>
        <w:gridCol w:w="20"/>
        <w:gridCol w:w="20"/>
        <w:gridCol w:w="2076"/>
        <w:gridCol w:w="2376"/>
        <w:gridCol w:w="15"/>
        <w:gridCol w:w="15"/>
        <w:gridCol w:w="7"/>
        <w:gridCol w:w="6"/>
        <w:gridCol w:w="612"/>
        <w:gridCol w:w="26"/>
        <w:gridCol w:w="15"/>
        <w:gridCol w:w="18"/>
        <w:gridCol w:w="378"/>
        <w:gridCol w:w="9"/>
        <w:gridCol w:w="11"/>
        <w:gridCol w:w="14"/>
        <w:gridCol w:w="377"/>
        <w:gridCol w:w="36"/>
        <w:gridCol w:w="166"/>
        <w:gridCol w:w="376"/>
        <w:gridCol w:w="10"/>
        <w:gridCol w:w="83"/>
        <w:gridCol w:w="603"/>
        <w:gridCol w:w="516"/>
        <w:gridCol w:w="35"/>
        <w:gridCol w:w="1575"/>
      </w:tblGrid>
      <w:tr w:rsidR="009B6F84" w:rsidRPr="009B6F84" w:rsidTr="009B6F84">
        <w:trPr>
          <w:cantSplit/>
          <w:tblHeader/>
        </w:trPr>
        <w:tc>
          <w:tcPr>
            <w:tcW w:w="5304" w:type="dxa"/>
            <w:gridSpan w:val="16"/>
            <w:tcBorders>
              <w:top w:val="single" w:sz="4" w:space="0" w:color="auto"/>
              <w:left w:val="single" w:sz="5" w:space="0" w:color="auto"/>
              <w:bottom w:val="single" w:sz="10" w:space="0" w:color="auto"/>
            </w:tcBorders>
            <w:shd w:val="clear" w:color="auto" w:fill="auto"/>
            <w:vAlign w:val="center"/>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Наименование</w:t>
            </w:r>
          </w:p>
        </w:tc>
        <w:tc>
          <w:tcPr>
            <w:tcW w:w="681" w:type="dxa"/>
            <w:gridSpan w:val="6"/>
            <w:tcBorders>
              <w:top w:val="single" w:sz="4" w:space="0" w:color="auto"/>
              <w:left w:val="single" w:sz="5" w:space="0" w:color="auto"/>
              <w:bottom w:val="single" w:sz="10" w:space="0" w:color="auto"/>
            </w:tcBorders>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Раздел, подраздел</w:t>
            </w:r>
          </w:p>
        </w:tc>
        <w:tc>
          <w:tcPr>
            <w:tcW w:w="2096" w:type="dxa"/>
            <w:gridSpan w:val="13"/>
            <w:tcBorders>
              <w:top w:val="single" w:sz="4" w:space="0" w:color="auto"/>
              <w:left w:val="single" w:sz="5" w:space="0" w:color="auto"/>
              <w:bottom w:val="single" w:sz="10" w:space="0" w:color="auto"/>
              <w:right w:val="single" w:sz="5" w:space="0" w:color="auto"/>
            </w:tcBorders>
            <w:shd w:val="clear" w:color="auto" w:fill="auto"/>
            <w:vAlign w:val="center"/>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Целевая статья</w:t>
            </w:r>
          </w:p>
        </w:tc>
        <w:tc>
          <w:tcPr>
            <w:tcW w:w="551" w:type="dxa"/>
            <w:gridSpan w:val="2"/>
            <w:tcBorders>
              <w:top w:val="single" w:sz="4" w:space="0" w:color="auto"/>
              <w:left w:val="single" w:sz="5" w:space="0" w:color="auto"/>
              <w:bottom w:val="single" w:sz="10" w:space="0" w:color="auto"/>
              <w:right w:val="single" w:sz="5" w:space="0" w:color="auto"/>
            </w:tcBorders>
            <w:shd w:val="clear" w:color="auto" w:fill="auto"/>
            <w:vAlign w:val="center"/>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Вид рас-</w:t>
            </w:r>
          </w:p>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хода</w:t>
            </w:r>
          </w:p>
        </w:tc>
        <w:tc>
          <w:tcPr>
            <w:tcW w:w="1575" w:type="dxa"/>
            <w:tcBorders>
              <w:top w:val="single" w:sz="4" w:space="0" w:color="auto"/>
              <w:left w:val="single" w:sz="5" w:space="0" w:color="auto"/>
              <w:bottom w:val="single" w:sz="10" w:space="0" w:color="auto"/>
              <w:right w:val="single" w:sz="5" w:space="0" w:color="auto"/>
            </w:tcBorders>
            <w:shd w:val="clear" w:color="auto" w:fill="auto"/>
            <w:vAlign w:val="center"/>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Сумма на 2024 год</w:t>
            </w:r>
          </w:p>
        </w:tc>
      </w:tr>
      <w:tr w:rsidR="009B6F84" w:rsidRPr="009B6F84" w:rsidTr="009B6F84">
        <w:trPr>
          <w:cantSplit/>
          <w:tblHeader/>
        </w:trPr>
        <w:tc>
          <w:tcPr>
            <w:tcW w:w="5304" w:type="dxa"/>
            <w:gridSpan w:val="16"/>
            <w:tcBorders>
              <w:top w:val="none" w:sz="5" w:space="0" w:color="auto"/>
              <w:left w:val="single" w:sz="5" w:space="0" w:color="auto"/>
              <w:bottom w:val="single" w:sz="10" w:space="0" w:color="auto"/>
            </w:tcBorders>
            <w:shd w:val="clear" w:color="auto" w:fill="auto"/>
            <w:vAlign w:val="center"/>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681" w:type="dxa"/>
            <w:gridSpan w:val="6"/>
            <w:tcBorders>
              <w:top w:val="single" w:sz="5" w:space="0" w:color="auto"/>
              <w:left w:val="single" w:sz="5" w:space="0" w:color="auto"/>
              <w:bottom w:val="single" w:sz="10" w:space="0" w:color="auto"/>
            </w:tcBorders>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w:t>
            </w:r>
          </w:p>
        </w:tc>
        <w:tc>
          <w:tcPr>
            <w:tcW w:w="2096" w:type="dxa"/>
            <w:gridSpan w:val="13"/>
            <w:tcBorders>
              <w:top w:val="single" w:sz="5" w:space="0" w:color="auto"/>
              <w:left w:val="single" w:sz="5" w:space="0" w:color="auto"/>
              <w:bottom w:val="single" w:sz="10" w:space="0" w:color="auto"/>
              <w:right w:val="single" w:sz="5" w:space="0" w:color="auto"/>
            </w:tcBorders>
            <w:shd w:val="clear" w:color="auto" w:fill="auto"/>
            <w:vAlign w:val="center"/>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1"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1575" w:type="dxa"/>
            <w:tcBorders>
              <w:top w:val="none" w:sz="5" w:space="0" w:color="auto"/>
              <w:left w:val="single" w:sz="5" w:space="0" w:color="auto"/>
              <w:bottom w:val="single" w:sz="10" w:space="0" w:color="auto"/>
              <w:right w:val="single" w:sz="5" w:space="0" w:color="auto"/>
            </w:tcBorders>
            <w:shd w:val="clear" w:color="auto" w:fill="auto"/>
            <w:vAlign w:val="center"/>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w:t>
            </w:r>
          </w:p>
        </w:tc>
      </w:tr>
      <w:tr w:rsidR="009B6F84" w:rsidRPr="009B6F84" w:rsidTr="009B6F84">
        <w:trPr>
          <w:cantSplit/>
        </w:trPr>
        <w:tc>
          <w:tcPr>
            <w:tcW w:w="5304" w:type="dxa"/>
            <w:gridSpan w:val="16"/>
            <w:tcBorders>
              <w:top w:val="single" w:sz="5" w:space="0" w:color="auto"/>
              <w:left w:val="single" w:sz="10"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Программные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00000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185 333.15</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96" w:type="dxa"/>
            <w:gridSpan w:val="15"/>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Дорожное хозяйство</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00000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184 919.45</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70"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99000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137 438.72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70"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99001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111 827.02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44"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99001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111 827.02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18"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99001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111 827.02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99001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243</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76 218.89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Дорожное хозяйство (дорожные фонды)</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0409</w:t>
            </w: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99001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243</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76 218.89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99001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35 608.12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Дорожное хозяйство (дорожные фонды)</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0409</w:t>
            </w: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99001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243</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35 608.12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70"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мероприятия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99020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25 611.70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44"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99020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25 611.70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18"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99020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25 611.70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99020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25 611.70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Дорожное хозяйство (дорожные фонды)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0409</w:t>
            </w:r>
          </w:p>
        </w:tc>
        <w:tc>
          <w:tcPr>
            <w:tcW w:w="41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1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99020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25 611.70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70"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02"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S2916</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47 480.74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44"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02"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S2916</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47 480.74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18"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20</w:t>
            </w:r>
          </w:p>
        </w:tc>
        <w:tc>
          <w:tcPr>
            <w:tcW w:w="402"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S2916</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47 480.74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02"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S2916</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47 480.74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Дорожное хозяйство (дорожные фонды)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0409</w:t>
            </w: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w:t>
            </w:r>
          </w:p>
        </w:tc>
        <w:tc>
          <w:tcPr>
            <w:tcW w:w="402"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78"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S2916</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47 480.74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96" w:type="dxa"/>
            <w:gridSpan w:val="15"/>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22</w:t>
            </w:r>
          </w:p>
        </w:tc>
        <w:tc>
          <w:tcPr>
            <w:tcW w:w="438"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8</w:t>
            </w:r>
          </w:p>
        </w:tc>
        <w:tc>
          <w:tcPr>
            <w:tcW w:w="5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00000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113.70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70"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Национальный проект "Жилье и городская среда"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w:t>
            </w:r>
          </w:p>
        </w:tc>
        <w:tc>
          <w:tcPr>
            <w:tcW w:w="438"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w:t>
            </w:r>
          </w:p>
        </w:tc>
        <w:tc>
          <w:tcPr>
            <w:tcW w:w="5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F0</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00000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113.70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70"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w:t>
            </w:r>
          </w:p>
        </w:tc>
        <w:tc>
          <w:tcPr>
            <w:tcW w:w="438"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w:t>
            </w:r>
          </w:p>
        </w:tc>
        <w:tc>
          <w:tcPr>
            <w:tcW w:w="5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F2</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00000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113.70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70"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w:t>
            </w:r>
          </w:p>
        </w:tc>
        <w:tc>
          <w:tcPr>
            <w:tcW w:w="438"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w:t>
            </w:r>
          </w:p>
        </w:tc>
        <w:tc>
          <w:tcPr>
            <w:tcW w:w="5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F2</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55551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113.70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44"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w:t>
            </w:r>
          </w:p>
        </w:tc>
        <w:tc>
          <w:tcPr>
            <w:tcW w:w="438"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w:t>
            </w:r>
          </w:p>
        </w:tc>
        <w:tc>
          <w:tcPr>
            <w:tcW w:w="5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F2</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55551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113.70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18"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22</w:t>
            </w:r>
          </w:p>
        </w:tc>
        <w:tc>
          <w:tcPr>
            <w:tcW w:w="438"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8</w:t>
            </w:r>
          </w:p>
        </w:tc>
        <w:tc>
          <w:tcPr>
            <w:tcW w:w="5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F2</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55551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113.70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w:t>
            </w:r>
          </w:p>
        </w:tc>
        <w:tc>
          <w:tcPr>
            <w:tcW w:w="438"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w:t>
            </w:r>
          </w:p>
        </w:tc>
        <w:tc>
          <w:tcPr>
            <w:tcW w:w="5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F2</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55551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113.70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592" w:type="dxa"/>
            <w:gridSpan w:val="9"/>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20"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w:t>
            </w:r>
          </w:p>
        </w:tc>
        <w:tc>
          <w:tcPr>
            <w:tcW w:w="438"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w:t>
            </w:r>
          </w:p>
        </w:tc>
        <w:tc>
          <w:tcPr>
            <w:tcW w:w="54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F2</w:t>
            </w:r>
          </w:p>
        </w:tc>
        <w:tc>
          <w:tcPr>
            <w:tcW w:w="696"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55551</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5"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113.70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711" w:type="dxa"/>
            <w:gridSpan w:val="16"/>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00000</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574"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300.00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99000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300.00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мероприятия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99020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300.00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99020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300.00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99020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300.00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99020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300.00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Мероприятия по предупреждению и ликвидации последствий чрезвычайных ситуаций в границах поселения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0310</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99020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300.00</w:t>
            </w:r>
          </w:p>
        </w:tc>
      </w:tr>
      <w:tr w:rsidR="009B6F84" w:rsidRPr="009B6F84" w:rsidTr="009B6F84">
        <w:trPr>
          <w:cantSplit/>
        </w:trPr>
        <w:tc>
          <w:tcPr>
            <w:tcW w:w="5319" w:type="dxa"/>
            <w:gridSpan w:val="17"/>
            <w:tcBorders>
              <w:top w:val="single" w:sz="5" w:space="0" w:color="auto"/>
              <w:left w:val="single" w:sz="10"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highlight w:val="yellow"/>
              </w:rPr>
            </w:pPr>
            <w:r w:rsidRPr="009B6F84">
              <w:rPr>
                <w:rFonts w:ascii="Times New Roman" w:eastAsiaTheme="minorEastAsia" w:hAnsi="Times New Roman" w:cs="Times New Roman"/>
                <w:sz w:val="18"/>
                <w:szCs w:val="18"/>
              </w:rPr>
              <w:t>Непрограммные расходы органов местного самоуправления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00000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151 955.90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711" w:type="dxa"/>
            <w:gridSpan w:val="16"/>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00000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136 876.32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134 183.42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Обеспечение деятельности в сфере установленных функций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49 524.32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45 349.89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120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45 349.89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Фонд оплаты труда государственных (муниципальных) органов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34 700.66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0104</w:t>
            </w: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33 209.69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0102</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1 490.97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122</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32.83</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0104</w:t>
            </w: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122</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32.83</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123</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252.00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123</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252.00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10 364.40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0104</w:t>
            </w: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10 015.16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0102</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349.24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4 031.58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4 031.58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3 117.29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0104</w:t>
            </w: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2 992.40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124.89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энергетических ресурсов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914.29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0104</w:t>
            </w: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298.80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615.49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Социальное обеспечение и иные выплаты населению</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92.50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320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82.50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321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82.50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321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82.50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выплаты населению</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360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10.00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360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10.00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бюджетные ассигнования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50.35</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Уплата налогов, сборов и иных платежей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850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50.35</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Уплата налога на имущество организаций и земельного налога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45.93</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45.93</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Уплата прочих налогов, сборов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852</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4.42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852</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4.42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71 016.93</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70 534.05</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Расходы на выплаты персоналу казенных учреждений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110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70 534.05</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Фонд оплаты труда учреждений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54 173.61</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17 691.74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Культура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0801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31 026.98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Массовый спорт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1102</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4 128.39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Транспорт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0408</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1 326.50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16 360.43</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5 342.91</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Культура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0801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9 370.15</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Массовый спорт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1102</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1 246,77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Транспорт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0408</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400.60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бюджетные ассигнования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482.89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Уплата налогов, сборов и иных платежей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850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482.89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Уплата налога на имущество организаций и земельного налога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474.91</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96.68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Культура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0801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294.77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Массовый спорт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1102</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83.46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Уплата прочих налогов, сборов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852</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7.98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852</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7.80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Массовый спорт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1102</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852</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Резервный фонд администрации муниципального образования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бюджетные ассигнования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Резервные средства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870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Резервные фонды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870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вопросы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3 315.62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3 315.62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3 315.62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3 103.12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3 103.12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энергетических ресурсов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212.50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212.50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мероприятия в сфере установленных функций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2 925.57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2 912.77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2 912.77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1 727.48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Транспорт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0408</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605.41</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вопросы в области национальной экономики</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0412</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90.00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вопросы в области охраны окружающей среды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0605</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72.29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Массовый спорт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1102</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959.78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энергетических ресурсов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1 185.28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Массовый спорт</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1102</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1 185.28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Социальное обеспечение и иные выплаты населению</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12.80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выплаты населению</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360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12.80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360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12.80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4 792.06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4 792.06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4 792.06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243</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29.02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Культура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0801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243</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29.02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2 631.97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Культура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0801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2 631.97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энергетических ресурсов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2 131.07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Культура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0801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2 131.07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Мероприятия по осуществлению деятельности библиотек</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460.82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460.82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460.82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403.76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Культура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0801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403.76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энергетических ресурсов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57.06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Культура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0801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57.06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Доплаты к пенсиям муниципальных служащих</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679.10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Социальное обеспечение и иные выплаты населению</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679.10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Публичные нормативные социальные выплаты гражданам</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60018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310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679.10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пенсии, социальные доплаты к пенсиям</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312</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679.10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Пенсионное обеспечение</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1001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312</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679.10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Обслуживание муниципального долга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60019</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375.36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Обслуживание государственного (муниципального) долга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60019</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375.36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Обслуживание муниципального долга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60019</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730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375.36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1301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60019</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730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375.36</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межбюджетные трансферты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60020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849.14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Межбюджетные трансферты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60020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849.14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Иные межбюджетные трансферты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60020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849.14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Прочие межбюджетные трансферты общего характера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1403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60020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849.14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Мероприятия в области жилищно-коммунального хозяйства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2 692.90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Уличное освещение</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2 361.94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2 361.94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60101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2 361.94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316.04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316.04</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энергетических ресурсов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2 045.90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60101</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247</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2 045.90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Организация и содержание мест захоронения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18.70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18.70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60104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18.70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18.70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18.70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299.97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299.97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60105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299.97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299.97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299.97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Мероприятия по жилищному фонду</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12.29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12.29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60108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12.29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12.29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Жилищное хозяйство</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0501</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60108</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12.29</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711" w:type="dxa"/>
            <w:gridSpan w:val="16"/>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00000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73150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73150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73150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73150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Другие общегосударственные расходы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0113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73150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0.70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711" w:type="dxa"/>
            <w:gridSpan w:val="16"/>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00000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1 370.60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1 370.60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1 276.00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120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1 276.00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Фонд оплаты труда государственных (муниципальных) органов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980.03</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Мобилизационная и вневойсковая подготовка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0203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121</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980.03</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295.97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Мобилизационная и вневойсковая подготовка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0203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129</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295.97</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94.60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94.60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94.60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Мобилизационная и вневойсковая подготовка</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0203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51180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94.60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711" w:type="dxa"/>
            <w:gridSpan w:val="16"/>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Непрограммные расходы органов местного самоуправления</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00000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12 819.48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 (Устройство пешеходной дорожки в </w:t>
            </w:r>
            <w:proofErr w:type="spellStart"/>
            <w:r w:rsidRPr="009B6F84">
              <w:rPr>
                <w:rFonts w:ascii="Times New Roman" w:eastAsiaTheme="minorEastAsia" w:hAnsi="Times New Roman" w:cs="Times New Roman"/>
                <w:sz w:val="18"/>
                <w:szCs w:val="18"/>
              </w:rPr>
              <w:t>с</w:t>
            </w:r>
            <w:proofErr w:type="gramStart"/>
            <w:r w:rsidRPr="009B6F84">
              <w:rPr>
                <w:rFonts w:ascii="Times New Roman" w:eastAsiaTheme="minorEastAsia" w:hAnsi="Times New Roman" w:cs="Times New Roman"/>
                <w:sz w:val="18"/>
                <w:szCs w:val="18"/>
              </w:rPr>
              <w:t>.Х</w:t>
            </w:r>
            <w:proofErr w:type="gramEnd"/>
            <w:r w:rsidRPr="009B6F84">
              <w:rPr>
                <w:rFonts w:ascii="Times New Roman" w:eastAsiaTheme="minorEastAsia" w:hAnsi="Times New Roman" w:cs="Times New Roman"/>
                <w:sz w:val="18"/>
                <w:szCs w:val="18"/>
              </w:rPr>
              <w:t>омутово</w:t>
            </w:r>
            <w:proofErr w:type="spellEnd"/>
            <w:r w:rsidRPr="009B6F84">
              <w:rPr>
                <w:rFonts w:ascii="Times New Roman" w:eastAsiaTheme="minorEastAsia" w:hAnsi="Times New Roman" w:cs="Times New Roman"/>
                <w:sz w:val="18"/>
                <w:szCs w:val="18"/>
              </w:rPr>
              <w:t>)</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231.00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231.00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60112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231.00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231.00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60112</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231.00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Реализация мероприятий перечня проектов народных инициатив</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S2370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9 974.48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S2370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9 974.48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S2370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9 974.48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S2370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9 974.48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S2370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9 974.48</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5"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roofErr w:type="spellStart"/>
            <w:r w:rsidRPr="009B6F84">
              <w:rPr>
                <w:rFonts w:ascii="Times New Roman" w:eastAsiaTheme="minorEastAsia" w:hAnsi="Times New Roman" w:cs="Times New Roman"/>
                <w:sz w:val="18"/>
                <w:szCs w:val="18"/>
              </w:rPr>
              <w:t>Грантовая</w:t>
            </w:r>
            <w:proofErr w:type="spellEnd"/>
            <w:r w:rsidRPr="009B6F84">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S2870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2 614.00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S2870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2 614.00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S2870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2 614.00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S2870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2 614.00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S2870</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2 614.00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60114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60114</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5319" w:type="dxa"/>
            <w:gridSpan w:val="17"/>
            <w:tcBorders>
              <w:top w:val="single" w:sz="5" w:space="0" w:color="auto"/>
              <w:left w:val="single" w:sz="10"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9B6F84">
              <w:rPr>
                <w:rFonts w:ascii="Times New Roman" w:eastAsiaTheme="minorEastAsia" w:hAnsi="Times New Roman" w:cs="Times New Roman"/>
                <w:sz w:val="18"/>
                <w:szCs w:val="18"/>
              </w:rPr>
              <w:t>п</w:t>
            </w:r>
            <w:proofErr w:type="gramStart"/>
            <w:r w:rsidRPr="009B6F84">
              <w:rPr>
                <w:rFonts w:ascii="Times New Roman" w:eastAsiaTheme="minorEastAsia" w:hAnsi="Times New Roman" w:cs="Times New Roman"/>
                <w:sz w:val="18"/>
                <w:szCs w:val="18"/>
              </w:rPr>
              <w:t>.П</w:t>
            </w:r>
            <w:proofErr w:type="gramEnd"/>
            <w:r w:rsidRPr="009B6F84">
              <w:rPr>
                <w:rFonts w:ascii="Times New Roman" w:eastAsiaTheme="minorEastAsia" w:hAnsi="Times New Roman" w:cs="Times New Roman"/>
                <w:sz w:val="18"/>
                <w:szCs w:val="18"/>
              </w:rPr>
              <w:t>лишкино</w:t>
            </w:r>
            <w:proofErr w:type="spellEnd"/>
            <w:r w:rsidRPr="009B6F84">
              <w:rPr>
                <w:rFonts w:ascii="Times New Roman" w:eastAsiaTheme="minorEastAsia" w:hAnsi="Times New Roman" w:cs="Times New Roman"/>
                <w:sz w:val="18"/>
                <w:szCs w:val="18"/>
              </w:rPr>
              <w:t>)</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59"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3"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60115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1"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07" w:type="dxa"/>
            <w:gridSpan w:val="10"/>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1"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6"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2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60115</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5334" w:type="dxa"/>
            <w:gridSpan w:val="18"/>
            <w:tcBorders>
              <w:top w:val="single" w:sz="5" w:space="0" w:color="auto"/>
              <w:left w:val="single" w:sz="10"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9B6F84">
              <w:rPr>
                <w:rFonts w:ascii="Times New Roman" w:eastAsiaTheme="minorEastAsia" w:hAnsi="Times New Roman" w:cs="Times New Roman"/>
                <w:sz w:val="18"/>
                <w:szCs w:val="18"/>
              </w:rPr>
              <w:t>Кудинка</w:t>
            </w:r>
            <w:proofErr w:type="spellEnd"/>
            <w:r w:rsidRPr="009B6F84">
              <w:rPr>
                <w:rFonts w:ascii="Times New Roman" w:eastAsiaTheme="minorEastAsia" w:hAnsi="Times New Roman" w:cs="Times New Roman"/>
                <w:sz w:val="18"/>
                <w:szCs w:val="18"/>
              </w:rPr>
              <w:t xml:space="preserve">" (Выполнение работ по благоустройству территории в </w:t>
            </w:r>
            <w:proofErr w:type="spellStart"/>
            <w:r w:rsidRPr="009B6F84">
              <w:rPr>
                <w:rFonts w:ascii="Times New Roman" w:eastAsiaTheme="minorEastAsia" w:hAnsi="Times New Roman" w:cs="Times New Roman"/>
                <w:sz w:val="18"/>
                <w:szCs w:val="18"/>
              </w:rPr>
              <w:t>д</w:t>
            </w:r>
            <w:proofErr w:type="gramStart"/>
            <w:r w:rsidRPr="009B6F84">
              <w:rPr>
                <w:rFonts w:ascii="Times New Roman" w:eastAsiaTheme="minorEastAsia" w:hAnsi="Times New Roman" w:cs="Times New Roman"/>
                <w:sz w:val="18"/>
                <w:szCs w:val="18"/>
              </w:rPr>
              <w:t>.К</w:t>
            </w:r>
            <w:proofErr w:type="gramEnd"/>
            <w:r w:rsidRPr="009B6F84">
              <w:rPr>
                <w:rFonts w:ascii="Times New Roman" w:eastAsiaTheme="minorEastAsia" w:hAnsi="Times New Roman" w:cs="Times New Roman"/>
                <w:sz w:val="18"/>
                <w:szCs w:val="18"/>
              </w:rPr>
              <w:t>уда</w:t>
            </w:r>
            <w:proofErr w:type="spellEnd"/>
            <w:r w:rsidRPr="009B6F84">
              <w:rPr>
                <w:rFonts w:ascii="Times New Roman" w:eastAsiaTheme="minorEastAsia" w:hAnsi="Times New Roman" w:cs="Times New Roman"/>
                <w:sz w:val="18"/>
                <w:szCs w:val="18"/>
              </w:rPr>
              <w:t>)</w:t>
            </w:r>
          </w:p>
        </w:tc>
        <w:tc>
          <w:tcPr>
            <w:tcW w:w="684"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74"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4"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48" w:type="dxa"/>
            <w:gridSpan w:val="12"/>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4"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60116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222.22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22"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84" w:type="dxa"/>
            <w:gridSpan w:val="6"/>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222.22</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22" w:type="dxa"/>
            <w:gridSpan w:val="11"/>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84" w:type="dxa"/>
            <w:gridSpan w:val="6"/>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60116</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222.22</w:t>
            </w:r>
          </w:p>
        </w:tc>
      </w:tr>
      <w:tr w:rsidR="009B6F84" w:rsidRPr="009B6F84" w:rsidTr="009B6F84">
        <w:trPr>
          <w:cantSplit/>
        </w:trPr>
        <w:tc>
          <w:tcPr>
            <w:tcW w:w="5341" w:type="dxa"/>
            <w:gridSpan w:val="19"/>
            <w:tcBorders>
              <w:top w:val="single" w:sz="5" w:space="0" w:color="auto"/>
              <w:left w:val="single" w:sz="10"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"Физкультура-жизнь!" (устройство спортивной площадки в </w:t>
            </w:r>
            <w:proofErr w:type="spellStart"/>
            <w:r w:rsidRPr="009B6F84">
              <w:rPr>
                <w:rFonts w:ascii="Times New Roman" w:eastAsiaTheme="minorEastAsia" w:hAnsi="Times New Roman" w:cs="Times New Roman"/>
                <w:sz w:val="18"/>
                <w:szCs w:val="18"/>
              </w:rPr>
              <w:t>д</w:t>
            </w:r>
            <w:proofErr w:type="gramStart"/>
            <w:r w:rsidRPr="009B6F84">
              <w:rPr>
                <w:rFonts w:ascii="Times New Roman" w:eastAsiaTheme="minorEastAsia" w:hAnsi="Times New Roman" w:cs="Times New Roman"/>
                <w:sz w:val="18"/>
                <w:szCs w:val="18"/>
              </w:rPr>
              <w:t>.К</w:t>
            </w:r>
            <w:proofErr w:type="gramEnd"/>
            <w:r w:rsidRPr="009B6F84">
              <w:rPr>
                <w:rFonts w:ascii="Times New Roman" w:eastAsiaTheme="minorEastAsia" w:hAnsi="Times New Roman" w:cs="Times New Roman"/>
                <w:sz w:val="18"/>
                <w:szCs w:val="18"/>
              </w:rPr>
              <w:t>уда</w:t>
            </w:r>
            <w:proofErr w:type="spellEnd"/>
            <w:r w:rsidRPr="009B6F84">
              <w:rPr>
                <w:rFonts w:ascii="Times New Roman" w:eastAsiaTheme="minorEastAsia" w:hAnsi="Times New Roman" w:cs="Times New Roman"/>
                <w:sz w:val="18"/>
                <w:szCs w:val="18"/>
              </w:rPr>
              <w:t>)</w:t>
            </w:r>
          </w:p>
        </w:tc>
        <w:tc>
          <w:tcPr>
            <w:tcW w:w="677" w:type="dxa"/>
            <w:gridSpan w:val="5"/>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60117</w:t>
            </w:r>
          </w:p>
        </w:tc>
        <w:tc>
          <w:tcPr>
            <w:tcW w:w="516" w:type="dxa"/>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1609"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87" w:type="dxa"/>
            <w:gridSpan w:val="15"/>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71" w:type="dxa"/>
            <w:gridSpan w:val="4"/>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60117</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200</w:t>
            </w:r>
          </w:p>
        </w:tc>
        <w:tc>
          <w:tcPr>
            <w:tcW w:w="1574"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61" w:type="dxa"/>
            <w:gridSpan w:val="14"/>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71" w:type="dxa"/>
            <w:gridSpan w:val="4"/>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i/>
                <w:sz w:val="18"/>
                <w:szCs w:val="18"/>
              </w:rPr>
            </w:pP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60117</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240</w:t>
            </w:r>
          </w:p>
        </w:tc>
        <w:tc>
          <w:tcPr>
            <w:tcW w:w="1574"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i/>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5"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Прочая закупка товаров, работ и услуг</w:t>
            </w:r>
          </w:p>
        </w:tc>
        <w:tc>
          <w:tcPr>
            <w:tcW w:w="671" w:type="dxa"/>
            <w:gridSpan w:val="4"/>
            <w:tcBorders>
              <w:top w:val="single" w:sz="5" w:space="0" w:color="auto"/>
              <w:left w:val="single" w:sz="5" w:space="0" w:color="auto"/>
              <w:bottom w:val="single" w:sz="5" w:space="0" w:color="auto"/>
              <w:right w:val="single" w:sz="5" w:space="0" w:color="auto"/>
            </w:tcBorders>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60117</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574"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608" w:type="dxa"/>
            <w:tcBorders>
              <w:left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gridSpan w:val="2"/>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35" w:type="dxa"/>
            <w:gridSpan w:val="13"/>
            <w:tcBorders>
              <w:top w:val="single" w:sz="5" w:space="0" w:color="auto"/>
              <w:left w:val="single" w:sz="5" w:space="0" w:color="auto"/>
              <w:bottom w:val="single" w:sz="5"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Благоустройство</w:t>
            </w:r>
          </w:p>
        </w:tc>
        <w:tc>
          <w:tcPr>
            <w:tcW w:w="671" w:type="dxa"/>
            <w:gridSpan w:val="4"/>
            <w:tcBorders>
              <w:top w:val="single" w:sz="5" w:space="0" w:color="auto"/>
              <w:left w:val="single" w:sz="5" w:space="0" w:color="auto"/>
              <w:bottom w:val="single" w:sz="5" w:space="0" w:color="auto"/>
              <w:right w:val="single" w:sz="5" w:space="0" w:color="auto"/>
            </w:tcBorders>
            <w:vAlign w:val="bottom"/>
          </w:tcPr>
          <w:p w:rsidR="009B6F84" w:rsidRPr="009B6F84" w:rsidRDefault="009B6F84" w:rsidP="009B6F84">
            <w:pPr>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0503</w:t>
            </w:r>
          </w:p>
        </w:tc>
        <w:tc>
          <w:tcPr>
            <w:tcW w:w="412"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91</w:t>
            </w:r>
          </w:p>
        </w:tc>
        <w:tc>
          <w:tcPr>
            <w:tcW w:w="413"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4</w:t>
            </w:r>
          </w:p>
        </w:tc>
        <w:tc>
          <w:tcPr>
            <w:tcW w:w="55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00</w:t>
            </w:r>
          </w:p>
        </w:tc>
        <w:tc>
          <w:tcPr>
            <w:tcW w:w="68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60117</w:t>
            </w:r>
          </w:p>
        </w:tc>
        <w:tc>
          <w:tcPr>
            <w:tcW w:w="55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9B6F84" w:rsidRPr="009B6F84" w:rsidRDefault="009B6F84" w:rsidP="009B6F84">
            <w:pPr>
              <w:wordWrap w:val="0"/>
              <w:spacing w:after="160" w:line="259" w:lineRule="auto"/>
              <w:jc w:val="center"/>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244</w:t>
            </w:r>
          </w:p>
        </w:tc>
        <w:tc>
          <w:tcPr>
            <w:tcW w:w="1574" w:type="dxa"/>
            <w:tcBorders>
              <w:top w:val="single" w:sz="5" w:space="0" w:color="auto"/>
              <w:left w:val="single" w:sz="5" w:space="0" w:color="auto"/>
              <w:bottom w:val="single" w:sz="5"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222.20</w:t>
            </w:r>
          </w:p>
        </w:tc>
      </w:tr>
      <w:tr w:rsidR="009B6F84" w:rsidRPr="009B6F84" w:rsidTr="009B6F84">
        <w:trPr>
          <w:cantSplit/>
        </w:trPr>
        <w:tc>
          <w:tcPr>
            <w:tcW w:w="622" w:type="dxa"/>
            <w:gridSpan w:val="2"/>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30" w:type="dxa"/>
            <w:gridSpan w:val="2"/>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34" w:type="dxa"/>
            <w:gridSpan w:val="2"/>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0" w:type="dxa"/>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2076" w:type="dxa"/>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3031" w:type="dxa"/>
            <w:gridSpan w:val="6"/>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1050" w:type="dxa"/>
            <w:gridSpan w:val="10"/>
            <w:tcBorders>
              <w:top w:val="single" w:sz="10" w:space="0" w:color="auto"/>
            </w:tcBorders>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469" w:type="dxa"/>
            <w:gridSpan w:val="3"/>
            <w:tcBorders>
              <w:top w:val="single" w:sz="10" w:space="0" w:color="auto"/>
            </w:tcBorders>
            <w:shd w:val="clear" w:color="auto" w:fill="auto"/>
            <w:vAlign w:val="bottom"/>
          </w:tcPr>
          <w:p w:rsidR="009B6F84" w:rsidRPr="009B6F84" w:rsidRDefault="009B6F84" w:rsidP="009B6F84">
            <w:pPr>
              <w:spacing w:after="160" w:line="259" w:lineRule="auto"/>
              <w:rPr>
                <w:rFonts w:ascii="Times New Roman" w:eastAsiaTheme="minorEastAsia" w:hAnsi="Times New Roman" w:cs="Times New Roman"/>
                <w:sz w:val="18"/>
                <w:szCs w:val="18"/>
              </w:rPr>
            </w:pPr>
          </w:p>
        </w:tc>
        <w:tc>
          <w:tcPr>
            <w:tcW w:w="1154" w:type="dxa"/>
            <w:gridSpan w:val="3"/>
            <w:tcBorders>
              <w:top w:val="single" w:sz="10" w:space="0" w:color="auto"/>
            </w:tcBorders>
            <w:shd w:val="clear" w:color="auto" w:fill="auto"/>
            <w:vAlign w:val="bottom"/>
          </w:tcPr>
          <w:p w:rsidR="009B6F84" w:rsidRPr="009B6F84" w:rsidRDefault="009B6F84" w:rsidP="009B6F84">
            <w:pPr>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Итого расходов:</w:t>
            </w:r>
          </w:p>
        </w:tc>
        <w:tc>
          <w:tcPr>
            <w:tcW w:w="1574" w:type="dxa"/>
            <w:tcBorders>
              <w:top w:val="single" w:sz="5" w:space="0" w:color="auto"/>
              <w:left w:val="single" w:sz="10" w:space="0" w:color="auto"/>
              <w:bottom w:val="single" w:sz="10" w:space="0" w:color="auto"/>
              <w:right w:val="single" w:sz="10" w:space="0" w:color="auto"/>
            </w:tcBorders>
            <w:shd w:val="clear" w:color="auto" w:fill="auto"/>
            <w:vAlign w:val="bottom"/>
          </w:tcPr>
          <w:p w:rsidR="009B6F84" w:rsidRPr="009B6F84" w:rsidRDefault="009B6F84" w:rsidP="009B6F84">
            <w:pPr>
              <w:wordWrap w:val="0"/>
              <w:spacing w:after="160" w:line="259" w:lineRule="auto"/>
              <w:jc w:val="right"/>
              <w:rPr>
                <w:rFonts w:ascii="Times New Roman" w:eastAsiaTheme="minorEastAsia" w:hAnsi="Times New Roman" w:cs="Times New Roman"/>
                <w:sz w:val="18"/>
                <w:szCs w:val="18"/>
              </w:rPr>
            </w:pPr>
            <w:r w:rsidRPr="009B6F84">
              <w:rPr>
                <w:rFonts w:ascii="Times New Roman" w:eastAsiaTheme="minorEastAsia" w:hAnsi="Times New Roman" w:cs="Times New Roman"/>
                <w:sz w:val="18"/>
                <w:szCs w:val="18"/>
              </w:rPr>
              <w:t>337 289.07</w:t>
            </w:r>
          </w:p>
        </w:tc>
      </w:tr>
    </w:tbl>
    <w:p w:rsidR="0033384F" w:rsidRPr="009B6F84" w:rsidRDefault="0033384F" w:rsidP="0064793C">
      <w:pPr>
        <w:pStyle w:val="af9"/>
        <w:tabs>
          <w:tab w:val="left" w:pos="3976"/>
        </w:tabs>
        <w:ind w:left="0" w:right="174" w:firstLine="426"/>
        <w:rPr>
          <w:sz w:val="18"/>
          <w:szCs w:val="18"/>
        </w:rPr>
      </w:pPr>
    </w:p>
    <w:p w:rsidR="009B6F84" w:rsidRDefault="009B6F84" w:rsidP="0064793C">
      <w:pPr>
        <w:pStyle w:val="af9"/>
        <w:tabs>
          <w:tab w:val="left" w:pos="3976"/>
        </w:tabs>
        <w:ind w:left="0" w:right="174" w:firstLine="426"/>
        <w:rPr>
          <w:sz w:val="18"/>
          <w:szCs w:val="18"/>
        </w:rPr>
      </w:pPr>
    </w:p>
    <w:p w:rsidR="001A002B" w:rsidRPr="001A002B" w:rsidRDefault="001A002B" w:rsidP="001A002B">
      <w:pPr>
        <w:pStyle w:val="af9"/>
        <w:tabs>
          <w:tab w:val="left" w:pos="3976"/>
        </w:tabs>
        <w:ind w:left="0" w:right="174" w:firstLine="426"/>
        <w:jc w:val="right"/>
        <w:rPr>
          <w:i/>
          <w:sz w:val="18"/>
          <w:szCs w:val="18"/>
        </w:rPr>
      </w:pPr>
      <w:r w:rsidRPr="001A002B">
        <w:rPr>
          <w:i/>
          <w:sz w:val="18"/>
          <w:szCs w:val="18"/>
        </w:rPr>
        <w:t>Приложение 6</w:t>
      </w:r>
    </w:p>
    <w:p w:rsidR="001A002B" w:rsidRPr="001A002B" w:rsidRDefault="001A002B" w:rsidP="001A002B">
      <w:pPr>
        <w:pStyle w:val="af9"/>
        <w:tabs>
          <w:tab w:val="left" w:pos="3976"/>
        </w:tabs>
        <w:ind w:left="0" w:right="174" w:firstLine="426"/>
        <w:jc w:val="right"/>
        <w:rPr>
          <w:i/>
          <w:sz w:val="18"/>
          <w:szCs w:val="18"/>
        </w:rPr>
      </w:pPr>
      <w:r w:rsidRPr="001A002B">
        <w:rPr>
          <w:i/>
          <w:sz w:val="18"/>
          <w:szCs w:val="18"/>
        </w:rPr>
        <w:t>к решению Думы Хомутовского                                                                                                                                        муниципального образования</w:t>
      </w:r>
    </w:p>
    <w:p w:rsidR="001A002B" w:rsidRPr="001A002B" w:rsidRDefault="001A002B" w:rsidP="001A002B">
      <w:pPr>
        <w:pStyle w:val="af9"/>
        <w:tabs>
          <w:tab w:val="left" w:pos="3976"/>
        </w:tabs>
        <w:ind w:left="0" w:right="174" w:firstLine="426"/>
        <w:jc w:val="right"/>
        <w:rPr>
          <w:i/>
          <w:sz w:val="18"/>
          <w:szCs w:val="18"/>
        </w:rPr>
      </w:pPr>
      <w:r w:rsidRPr="001A002B">
        <w:rPr>
          <w:i/>
          <w:sz w:val="18"/>
          <w:szCs w:val="18"/>
        </w:rPr>
        <w:t xml:space="preserve">                                                                                                                                                                       от </w:t>
      </w:r>
      <w:r w:rsidRPr="001A002B">
        <w:rPr>
          <w:i/>
          <w:sz w:val="18"/>
          <w:szCs w:val="18"/>
          <w:u w:val="single"/>
        </w:rPr>
        <w:t xml:space="preserve">28.12.2023 </w:t>
      </w:r>
      <w:r w:rsidRPr="001A002B">
        <w:rPr>
          <w:i/>
          <w:sz w:val="18"/>
          <w:szCs w:val="18"/>
        </w:rPr>
        <w:t xml:space="preserve">№ </w:t>
      </w:r>
      <w:r w:rsidRPr="001A002B">
        <w:rPr>
          <w:i/>
          <w:sz w:val="18"/>
          <w:szCs w:val="18"/>
          <w:u w:val="single"/>
        </w:rPr>
        <w:t>20-96 д</w:t>
      </w:r>
      <w:r w:rsidRPr="001A002B">
        <w:rPr>
          <w:i/>
          <w:sz w:val="18"/>
          <w:szCs w:val="18"/>
        </w:rPr>
        <w:t>_</w:t>
      </w:r>
    </w:p>
    <w:p w:rsidR="001A002B" w:rsidRPr="001A002B" w:rsidRDefault="001A002B" w:rsidP="001A002B">
      <w:pPr>
        <w:pStyle w:val="af9"/>
        <w:tabs>
          <w:tab w:val="left" w:pos="3976"/>
        </w:tabs>
        <w:ind w:left="0" w:right="174" w:firstLine="426"/>
        <w:rPr>
          <w:sz w:val="18"/>
          <w:szCs w:val="18"/>
        </w:rPr>
      </w:pPr>
      <w:r w:rsidRPr="001A002B">
        <w:rPr>
          <w:sz w:val="18"/>
          <w:szCs w:val="18"/>
        </w:rPr>
        <w:tab/>
      </w:r>
    </w:p>
    <w:p w:rsidR="001A002B" w:rsidRPr="001A002B" w:rsidRDefault="001A002B" w:rsidP="001A002B">
      <w:pPr>
        <w:pStyle w:val="af9"/>
        <w:tabs>
          <w:tab w:val="left" w:pos="3976"/>
        </w:tabs>
        <w:ind w:left="0" w:right="174" w:firstLine="426"/>
        <w:rPr>
          <w:sz w:val="18"/>
          <w:szCs w:val="18"/>
        </w:rPr>
      </w:pPr>
    </w:p>
    <w:p w:rsidR="001A002B" w:rsidRPr="001A002B" w:rsidRDefault="001A002B" w:rsidP="001A002B">
      <w:pPr>
        <w:pStyle w:val="af9"/>
        <w:tabs>
          <w:tab w:val="left" w:pos="3976"/>
        </w:tabs>
        <w:ind w:left="0" w:right="174" w:firstLine="426"/>
        <w:jc w:val="center"/>
        <w:rPr>
          <w:sz w:val="18"/>
          <w:szCs w:val="18"/>
        </w:rPr>
      </w:pPr>
      <w:proofErr w:type="gramStart"/>
      <w:r w:rsidRPr="001A002B">
        <w:rPr>
          <w:sz w:val="18"/>
          <w:szCs w:val="18"/>
        </w:rPr>
        <w:t>Распределение бюджетных ассигнований по целевым статьям (муниципальным программам</w:t>
      </w:r>
      <w:proofErr w:type="gramEnd"/>
    </w:p>
    <w:p w:rsidR="001A002B" w:rsidRPr="001A002B" w:rsidRDefault="001A002B" w:rsidP="001A002B">
      <w:pPr>
        <w:pStyle w:val="af9"/>
        <w:tabs>
          <w:tab w:val="left" w:pos="3976"/>
        </w:tabs>
        <w:ind w:left="0" w:right="174" w:firstLine="426"/>
        <w:jc w:val="center"/>
        <w:rPr>
          <w:sz w:val="18"/>
          <w:szCs w:val="18"/>
        </w:rPr>
      </w:pPr>
      <w:r w:rsidRPr="001A002B">
        <w:rPr>
          <w:sz w:val="18"/>
          <w:szCs w:val="18"/>
        </w:rPr>
        <w:t>Хомутовского муниципального образования и непрограммным направлениям деятельности),</w:t>
      </w:r>
    </w:p>
    <w:p w:rsidR="001A002B" w:rsidRPr="001A002B" w:rsidRDefault="001A002B" w:rsidP="001A002B">
      <w:pPr>
        <w:pStyle w:val="af9"/>
        <w:tabs>
          <w:tab w:val="left" w:pos="3976"/>
        </w:tabs>
        <w:ind w:left="0" w:right="174" w:firstLine="426"/>
        <w:jc w:val="center"/>
        <w:rPr>
          <w:sz w:val="18"/>
          <w:szCs w:val="18"/>
        </w:rPr>
      </w:pPr>
      <w:r w:rsidRPr="001A002B">
        <w:rPr>
          <w:sz w:val="18"/>
          <w:szCs w:val="18"/>
        </w:rPr>
        <w:t>видам расходов, разделам, подразделам классификации расходов бюджетов на плановый период 2025 и 2026 годов</w:t>
      </w:r>
    </w:p>
    <w:p w:rsidR="001A002B" w:rsidRPr="001A002B" w:rsidRDefault="001A002B" w:rsidP="001A002B">
      <w:pPr>
        <w:pStyle w:val="af9"/>
        <w:tabs>
          <w:tab w:val="left" w:pos="3976"/>
        </w:tabs>
        <w:ind w:left="0" w:right="174" w:firstLine="426"/>
        <w:rPr>
          <w:sz w:val="18"/>
          <w:szCs w:val="18"/>
        </w:rPr>
      </w:pPr>
    </w:p>
    <w:p w:rsidR="001A002B" w:rsidRPr="001A002B" w:rsidRDefault="001A002B" w:rsidP="001A002B">
      <w:pPr>
        <w:pStyle w:val="af9"/>
        <w:tabs>
          <w:tab w:val="left" w:pos="3976"/>
        </w:tabs>
        <w:ind w:left="0" w:right="174" w:firstLine="426"/>
        <w:rPr>
          <w:sz w:val="18"/>
          <w:szCs w:val="18"/>
        </w:rPr>
      </w:pPr>
      <w:r w:rsidRPr="001A002B">
        <w:rPr>
          <w:sz w:val="18"/>
          <w:szCs w:val="18"/>
        </w:rPr>
        <w:t>Единица измерения: тыс. руб.</w:t>
      </w:r>
    </w:p>
    <w:p w:rsidR="001A002B" w:rsidRPr="00D2256E" w:rsidRDefault="001A002B" w:rsidP="0064793C">
      <w:pPr>
        <w:pStyle w:val="af9"/>
        <w:tabs>
          <w:tab w:val="left" w:pos="3976"/>
        </w:tabs>
        <w:ind w:left="0" w:right="174" w:firstLine="426"/>
        <w:rPr>
          <w:sz w:val="18"/>
          <w:szCs w:val="18"/>
        </w:rPr>
      </w:pPr>
    </w:p>
    <w:tbl>
      <w:tblPr>
        <w:tblStyle w:val="TableStyle0139"/>
        <w:tblW w:w="4937" w:type="pct"/>
        <w:tblInd w:w="6" w:type="dxa"/>
        <w:tblLook w:val="04A0" w:firstRow="1" w:lastRow="0" w:firstColumn="1" w:lastColumn="0" w:noHBand="0" w:noVBand="1"/>
      </w:tblPr>
      <w:tblGrid>
        <w:gridCol w:w="5058"/>
        <w:gridCol w:w="2185"/>
        <w:gridCol w:w="691"/>
        <w:gridCol w:w="1138"/>
        <w:gridCol w:w="1189"/>
      </w:tblGrid>
      <w:tr w:rsidR="00822E35" w:rsidRPr="00D2256E" w:rsidTr="00D2256E">
        <w:trPr>
          <w:cantSplit/>
          <w:trHeight w:val="180"/>
        </w:trPr>
        <w:tc>
          <w:tcPr>
            <w:tcW w:w="5058" w:type="dxa"/>
            <w:tcBorders>
              <w:top w:val="single" w:sz="5" w:space="0" w:color="auto"/>
              <w:left w:val="single" w:sz="5" w:space="0" w:color="auto"/>
              <w:bottom w:val="single" w:sz="5" w:space="0" w:color="auto"/>
            </w:tcBorders>
            <w:shd w:val="clear" w:color="auto" w:fill="auto"/>
            <w:vAlign w:val="center"/>
          </w:tcPr>
          <w:p w:rsidR="00822E35" w:rsidRPr="00D2256E" w:rsidRDefault="00822E35" w:rsidP="00822E35">
            <w:pPr>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Наименование</w:t>
            </w:r>
          </w:p>
        </w:tc>
        <w:tc>
          <w:tcPr>
            <w:tcW w:w="2185" w:type="dxa"/>
            <w:tcBorders>
              <w:top w:val="single" w:sz="5" w:space="0" w:color="auto"/>
              <w:left w:val="single" w:sz="5" w:space="0" w:color="auto"/>
              <w:bottom w:val="single" w:sz="5" w:space="0" w:color="auto"/>
              <w:right w:val="single" w:sz="5" w:space="0" w:color="auto"/>
            </w:tcBorders>
            <w:shd w:val="clear" w:color="auto" w:fill="auto"/>
            <w:vAlign w:val="center"/>
          </w:tcPr>
          <w:p w:rsidR="00822E35" w:rsidRPr="00D2256E" w:rsidRDefault="00822E35" w:rsidP="00822E35">
            <w:pPr>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Целевая статья</w:t>
            </w:r>
          </w:p>
        </w:tc>
        <w:tc>
          <w:tcPr>
            <w:tcW w:w="691" w:type="dxa"/>
            <w:tcBorders>
              <w:top w:val="single" w:sz="5" w:space="0" w:color="auto"/>
              <w:left w:val="single" w:sz="5" w:space="0" w:color="auto"/>
              <w:bottom w:val="single" w:sz="5" w:space="0" w:color="auto"/>
              <w:right w:val="single" w:sz="5" w:space="0" w:color="auto"/>
            </w:tcBorders>
            <w:shd w:val="clear" w:color="auto" w:fill="auto"/>
            <w:vAlign w:val="center"/>
          </w:tcPr>
          <w:p w:rsidR="00822E35" w:rsidRPr="00D2256E" w:rsidRDefault="00822E35" w:rsidP="00822E35">
            <w:pPr>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Вид рас-</w:t>
            </w:r>
          </w:p>
          <w:p w:rsidR="00822E35" w:rsidRPr="00D2256E" w:rsidRDefault="00822E35" w:rsidP="00822E35">
            <w:pPr>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хода</w:t>
            </w:r>
          </w:p>
        </w:tc>
        <w:tc>
          <w:tcPr>
            <w:tcW w:w="1138" w:type="dxa"/>
            <w:tcBorders>
              <w:top w:val="single" w:sz="5" w:space="0" w:color="auto"/>
              <w:left w:val="single" w:sz="5" w:space="0" w:color="auto"/>
              <w:bottom w:val="single" w:sz="5" w:space="0" w:color="auto"/>
              <w:right w:val="single" w:sz="5" w:space="0" w:color="auto"/>
            </w:tcBorders>
            <w:shd w:val="clear" w:color="auto" w:fill="auto"/>
            <w:vAlign w:val="center"/>
          </w:tcPr>
          <w:p w:rsidR="00822E35" w:rsidRPr="00D2256E" w:rsidRDefault="00822E35" w:rsidP="00822E35">
            <w:pPr>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2025 год</w:t>
            </w:r>
          </w:p>
        </w:tc>
        <w:tc>
          <w:tcPr>
            <w:tcW w:w="1189" w:type="dxa"/>
            <w:tcBorders>
              <w:top w:val="single" w:sz="5" w:space="0" w:color="auto"/>
              <w:left w:val="single" w:sz="5" w:space="0" w:color="auto"/>
              <w:bottom w:val="single" w:sz="5" w:space="0" w:color="auto"/>
              <w:right w:val="single" w:sz="5" w:space="0" w:color="auto"/>
            </w:tcBorders>
            <w:shd w:val="clear" w:color="auto" w:fill="auto"/>
            <w:vAlign w:val="center"/>
          </w:tcPr>
          <w:p w:rsidR="00822E35" w:rsidRPr="00D2256E" w:rsidRDefault="00822E35" w:rsidP="00822E35">
            <w:pPr>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2026 год</w:t>
            </w:r>
          </w:p>
        </w:tc>
      </w:tr>
    </w:tbl>
    <w:tbl>
      <w:tblPr>
        <w:tblStyle w:val="TableStyle1138"/>
        <w:tblW w:w="4937" w:type="pct"/>
        <w:tblInd w:w="6" w:type="dxa"/>
        <w:tblLayout w:type="fixed"/>
        <w:tblLook w:val="04A0" w:firstRow="1" w:lastRow="0" w:firstColumn="1" w:lastColumn="0" w:noHBand="0" w:noVBand="1"/>
      </w:tblPr>
      <w:tblGrid>
        <w:gridCol w:w="465"/>
        <w:gridCol w:w="26"/>
        <w:gridCol w:w="26"/>
        <w:gridCol w:w="26"/>
        <w:gridCol w:w="26"/>
        <w:gridCol w:w="31"/>
        <w:gridCol w:w="21"/>
        <w:gridCol w:w="32"/>
        <w:gridCol w:w="32"/>
        <w:gridCol w:w="47"/>
        <w:gridCol w:w="32"/>
        <w:gridCol w:w="1366"/>
        <w:gridCol w:w="2247"/>
        <w:gridCol w:w="10"/>
        <w:gridCol w:w="652"/>
        <w:gridCol w:w="33"/>
        <w:gridCol w:w="392"/>
        <w:gridCol w:w="18"/>
        <w:gridCol w:w="267"/>
        <w:gridCol w:w="7"/>
        <w:gridCol w:w="409"/>
        <w:gridCol w:w="14"/>
        <w:gridCol w:w="1079"/>
        <w:gridCol w:w="683"/>
        <w:gridCol w:w="1090"/>
        <w:gridCol w:w="12"/>
        <w:gridCol w:w="1218"/>
      </w:tblGrid>
      <w:tr w:rsidR="00822E35" w:rsidRPr="00D2256E" w:rsidTr="00D2256E">
        <w:trPr>
          <w:cantSplit/>
          <w:trHeight w:val="206"/>
          <w:tblHeader/>
        </w:trPr>
        <w:tc>
          <w:tcPr>
            <w:tcW w:w="4377"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822E35" w:rsidRPr="00D2256E" w:rsidRDefault="00822E35" w:rsidP="00822E35">
            <w:pPr>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662" w:type="dxa"/>
            <w:gridSpan w:val="2"/>
            <w:tcBorders>
              <w:top w:val="none" w:sz="5" w:space="0" w:color="auto"/>
              <w:left w:val="single" w:sz="4" w:space="0" w:color="auto"/>
              <w:bottom w:val="single" w:sz="10" w:space="0" w:color="auto"/>
            </w:tcBorders>
            <w:shd w:val="clear" w:color="auto" w:fill="auto"/>
            <w:vAlign w:val="center"/>
          </w:tcPr>
          <w:p w:rsidR="00822E35" w:rsidRPr="00D2256E" w:rsidRDefault="00822E35" w:rsidP="00822E35">
            <w:pPr>
              <w:spacing w:after="160" w:line="259" w:lineRule="auto"/>
              <w:jc w:val="center"/>
              <w:rPr>
                <w:rFonts w:ascii="Times New Roman" w:eastAsiaTheme="minorEastAsia" w:hAnsi="Times New Roman" w:cs="Times New Roman"/>
                <w:i/>
                <w:sz w:val="18"/>
                <w:szCs w:val="18"/>
              </w:rPr>
            </w:pPr>
          </w:p>
        </w:tc>
        <w:tc>
          <w:tcPr>
            <w:tcW w:w="2219" w:type="dxa"/>
            <w:gridSpan w:val="8"/>
            <w:tcBorders>
              <w:top w:val="single" w:sz="5" w:space="0" w:color="auto"/>
              <w:left w:val="single" w:sz="5" w:space="0" w:color="auto"/>
              <w:bottom w:val="single" w:sz="10" w:space="0" w:color="auto"/>
              <w:right w:val="single" w:sz="5" w:space="0" w:color="auto"/>
            </w:tcBorders>
            <w:shd w:val="clear" w:color="auto" w:fill="auto"/>
            <w:vAlign w:val="center"/>
          </w:tcPr>
          <w:p w:rsidR="00822E35" w:rsidRPr="00D2256E" w:rsidRDefault="00822E35" w:rsidP="00822E35">
            <w:pPr>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w:t>
            </w:r>
          </w:p>
        </w:tc>
        <w:tc>
          <w:tcPr>
            <w:tcW w:w="683" w:type="dxa"/>
            <w:tcBorders>
              <w:top w:val="none" w:sz="5" w:space="0" w:color="auto"/>
              <w:left w:val="single" w:sz="5" w:space="0" w:color="auto"/>
              <w:bottom w:val="single" w:sz="10" w:space="0" w:color="auto"/>
              <w:right w:val="single" w:sz="5" w:space="0" w:color="auto"/>
            </w:tcBorders>
            <w:shd w:val="clear" w:color="auto" w:fill="auto"/>
            <w:vAlign w:val="center"/>
          </w:tcPr>
          <w:p w:rsidR="00822E35" w:rsidRPr="00D2256E" w:rsidRDefault="00822E35" w:rsidP="00822E35">
            <w:pPr>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3</w:t>
            </w:r>
          </w:p>
        </w:tc>
        <w:tc>
          <w:tcPr>
            <w:tcW w:w="1090" w:type="dxa"/>
            <w:tcBorders>
              <w:top w:val="single" w:sz="5" w:space="0" w:color="auto"/>
              <w:left w:val="single" w:sz="5" w:space="0" w:color="auto"/>
              <w:bottom w:val="single" w:sz="10"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w:t>
            </w:r>
          </w:p>
        </w:tc>
        <w:tc>
          <w:tcPr>
            <w:tcW w:w="1230"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5</w:t>
            </w:r>
          </w:p>
        </w:tc>
      </w:tr>
      <w:tr w:rsidR="00822E35" w:rsidRPr="00D2256E" w:rsidTr="00D2256E">
        <w:trPr>
          <w:cantSplit/>
          <w:trHeight w:val="206"/>
        </w:trPr>
        <w:tc>
          <w:tcPr>
            <w:tcW w:w="4377"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Программные расходы</w:t>
            </w:r>
          </w:p>
        </w:tc>
        <w:tc>
          <w:tcPr>
            <w:tcW w:w="662"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677"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w:t>
            </w:r>
          </w:p>
        </w:tc>
        <w:tc>
          <w:tcPr>
            <w:tcW w:w="41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9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00000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p>
        </w:tc>
        <w:tc>
          <w:tcPr>
            <w:tcW w:w="1090" w:type="dxa"/>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73 870.84</w:t>
            </w:r>
          </w:p>
        </w:tc>
        <w:tc>
          <w:tcPr>
            <w:tcW w:w="123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71 167.48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1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Дорожное хозяйство</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00000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73 870.84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71 167.48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8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Реализация мероприятий муниципальной программы за счет средств местного бюджета</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99000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26 390.10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27 306.00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8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Иные мероприятия</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99020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26 390.10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27 306.00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6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99020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26 390.10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27 306.00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3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99020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240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26 390.10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27 306.00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0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Прочая закупка товаров, работ и услуг</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99020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26 390.10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27 306.00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0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Дорожное хозяйство (дорожные фонды)</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0409</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99020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26 390.10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27 306.00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8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S2916</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47 480.74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43 861.48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6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S2916</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47 480.74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43 861.48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3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S2916</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240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47 480.74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43 861.48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0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Прочая закупка товаров, работ и услуг</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S2916</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47 480.74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43 861.48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0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Дорожное хозяйство (дорожные фонды)</w:t>
            </w:r>
          </w:p>
        </w:tc>
        <w:tc>
          <w:tcPr>
            <w:tcW w:w="695" w:type="dxa"/>
            <w:gridSpan w:val="3"/>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0409</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20</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S2916</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47 480.74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43 861.48</w:t>
            </w:r>
          </w:p>
        </w:tc>
      </w:tr>
      <w:tr w:rsidR="00822E35" w:rsidRPr="00D2256E" w:rsidTr="00D2256E">
        <w:trPr>
          <w:cantSplit/>
          <w:trHeight w:val="206"/>
        </w:trPr>
        <w:tc>
          <w:tcPr>
            <w:tcW w:w="4387"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sz w:val="18"/>
                <w:szCs w:val="18"/>
              </w:rPr>
              <w:t>Непрограммные расходы органов местного самоуправления</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410"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91</w:t>
            </w:r>
          </w:p>
        </w:tc>
        <w:tc>
          <w:tcPr>
            <w:tcW w:w="27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w:t>
            </w:r>
          </w:p>
        </w:tc>
        <w:tc>
          <w:tcPr>
            <w:tcW w:w="40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9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00000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p>
        </w:tc>
        <w:tc>
          <w:tcPr>
            <w:tcW w:w="1090" w:type="dxa"/>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130 344.92</w:t>
            </w:r>
          </w:p>
        </w:tc>
        <w:tc>
          <w:tcPr>
            <w:tcW w:w="1230"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125 095.58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00000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118 948.14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115 120.40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9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Осуществление органами местного самоуправления полномочий местного значения поселения</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60000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118 948.14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115 120.40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9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Обеспечение деятельности в сфере установленных функций</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45 317.99</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44 706.98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45 217.30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44 606.29</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4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120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45 217.30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44 606.29</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Фонд оплаты труда государственных (муниципальных) органов</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121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34 779.21</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34 622.23</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0104</w:t>
            </w:r>
          </w:p>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121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33 259.43</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33 168.53</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0102</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121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1 519.78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1 453.70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129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10 438.09</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9 984.06</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0104</w:t>
            </w:r>
          </w:p>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129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10 041.32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9 604.55</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i/>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0102</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129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396.77</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i/>
                <w:sz w:val="18"/>
                <w:szCs w:val="18"/>
              </w:rPr>
            </w:pPr>
            <w:r w:rsidRPr="00D2256E">
              <w:rPr>
                <w:rFonts w:ascii="Times New Roman" w:eastAsiaTheme="minorEastAsia" w:hAnsi="Times New Roman" w:cs="Times New Roman"/>
                <w:i/>
                <w:sz w:val="18"/>
                <w:szCs w:val="18"/>
              </w:rPr>
              <w:t>379.51</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Иные бюджетные ассигнования</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100.69</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100.69</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4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Уплата налогов, сборов и иных платежей</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850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100.69</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100.69</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Уплата налога на имущество организаций и земельного налога</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91.86</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91.86</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Другие общегосударственные расходы</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0113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91 .86</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91.86</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Уплата прочих налогов, сборов</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852</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8.83</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8.83</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Другие общегосударственные расходы</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0113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60001</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852</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8.83</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8.83</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9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71 887.83</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68 822.93</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70 922.06</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67 857.15</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4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Расходы на выплаты персоналу казенных учреждений</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110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70 922.06</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67 857.15</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Фонд оплаты труда учреждений</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54 487.27</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53 143.23</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Другие общегосударственные расходы</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0113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17 855.08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17 855.08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Культура</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0801</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29 747.31</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28 403.27</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Массовый спорт</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1102</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5 354.04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5 354.04</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Транспорт</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0408</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1 530.84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1 530.84</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16 434.78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14 713.92</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Другие общегосударственные расходы</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0113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5 414.47</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4 315.96</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Культура</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0801</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9 228.47</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8 606.12</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Массовый спорт</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1102</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1 436.76</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1 436.76</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Транспорт</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0408</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355.08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355.08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Иные бюджетные ассигнования</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965.78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965.78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4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Уплата налогов, сборов и иных платежей</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850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965.78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965.78</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Уплата налога на имущество организаций и земельного налога</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949.81</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949.81</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Другие общегосударственные расходы</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0113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193.37</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193.37</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Культура</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0801</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589.54</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589.54</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Массовый спорт</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1102</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166.90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166.90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Уплата прочих налогов, сборов</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852</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15.97</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15.97</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Другие общегосударственные расходы</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0113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852</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15.61</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15.61</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Массовый спорт</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1102</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60002</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852</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0.36</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0.36</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9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Резервный фонд администрации муниципального образования</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60004</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194.50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194.50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Иные бюджетные ассигнования</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60004</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194.50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194.50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Резервные средства</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60004</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870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194.50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194.50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Резервные фонды</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0111</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60004</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870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194.50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194.50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9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Доплаты к пенсиям муниципальных служащих</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60018</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1 358.20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1 358.20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Социальное обеспечение и иные выплаты населению</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60018</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1 358.20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1 358.20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4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Публичные нормативные социальные выплаты гражданам</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60018</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310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1 358.20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1 358.20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Иные пенсии, социальные доплаты к пенсиям</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60018</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312</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1 358.20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1 358.20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Пенсионное обеспечение</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1001</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60018</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312</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1 358.20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1 358.20</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9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Обслуживание муниципального долга</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60019</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189.62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37.79</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Обслуживание государственного (муниципального) долга</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60019</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700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189.62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37.79</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Обслуживание муниципального долга</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60019</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730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189.62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37.79</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1301</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60019</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730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189.62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37.79</w:t>
            </w:r>
          </w:p>
        </w:tc>
      </w:tr>
      <w:tr w:rsidR="00822E35" w:rsidRPr="00D2256E" w:rsidTr="00D2256E">
        <w:trPr>
          <w:cantSplit/>
          <w:trHeight w:val="206"/>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2</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00000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0.70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r>
      <w:tr w:rsidR="00822E35" w:rsidRPr="00D2256E" w:rsidTr="00D2256E">
        <w:trPr>
          <w:cantSplit/>
          <w:trHeight w:val="2141"/>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9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73150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r>
      <w:tr w:rsidR="00822E35" w:rsidRPr="00D2256E" w:rsidTr="00D2256E">
        <w:trPr>
          <w:cantSplit/>
          <w:trHeight w:val="858"/>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73150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r>
      <w:tr w:rsidR="00822E35" w:rsidRPr="00D2256E" w:rsidTr="00D2256E">
        <w:trPr>
          <w:cantSplit/>
          <w:trHeight w:val="1181"/>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4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2</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73150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240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0.70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r>
      <w:tr w:rsidR="00822E35" w:rsidRPr="00D2256E" w:rsidTr="00D2256E">
        <w:trPr>
          <w:cantSplit/>
          <w:trHeight w:val="537"/>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Прочая закупка товаров, работ и услуг</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73150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r>
      <w:tr w:rsidR="00822E35" w:rsidRPr="00D2256E" w:rsidTr="00D2256E">
        <w:trPr>
          <w:cantSplit/>
          <w:trHeight w:val="558"/>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Другие общегосударственные расходы</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0113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73150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0.70</w:t>
            </w:r>
          </w:p>
        </w:tc>
      </w:tr>
      <w:tr w:rsidR="00822E35" w:rsidRPr="00D2256E" w:rsidTr="00D2256E">
        <w:trPr>
          <w:cantSplit/>
          <w:trHeight w:val="757"/>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00000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1 421.60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910"/>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9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1 421.60</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1562"/>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1 172.98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858"/>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4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120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1 172.98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1095"/>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Фонд оплаты труда государственных (муниципальных) органов</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121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913.36</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537"/>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Мобилизационная и вневойсковая подготовка</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0203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121</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913.36</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1502"/>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129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259.62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558"/>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Мобилизационная и вневойсковая подготовка</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0203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129</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259.62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858"/>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248.62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1181"/>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4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240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248.62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558"/>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Прочая закупка товаров, работ и услуг</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248.62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537"/>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Мобилизационная и вневойсковая подготовка</w:t>
            </w:r>
          </w:p>
        </w:tc>
        <w:tc>
          <w:tcPr>
            <w:tcW w:w="685" w:type="dxa"/>
            <w:gridSpan w:val="2"/>
            <w:tcBorders>
              <w:top w:val="single" w:sz="5" w:space="0" w:color="auto"/>
              <w:left w:val="single" w:sz="4" w:space="0" w:color="auto"/>
              <w:bottom w:val="single" w:sz="5" w:space="0" w:color="auto"/>
            </w:tcBorders>
            <w:shd w:val="clear" w:color="auto" w:fill="auto"/>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0203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3</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51180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248.62</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0.00</w:t>
            </w:r>
          </w:p>
        </w:tc>
      </w:tr>
      <w:tr w:rsidR="00822E35" w:rsidRPr="00D2256E" w:rsidTr="00D2256E">
        <w:trPr>
          <w:cantSplit/>
          <w:trHeight w:val="858"/>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Непрограммные расходы органов местного самоуправления</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4</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00000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9 974.48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r>
      <w:tr w:rsidR="00822E35" w:rsidRPr="00D2256E" w:rsidTr="00D2256E">
        <w:trPr>
          <w:cantSplit/>
          <w:trHeight w:val="858"/>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9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Реализация мероприятий перечня проектов народных инициатив</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4</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S2370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r>
      <w:tr w:rsidR="00822E35" w:rsidRPr="00D2256E" w:rsidTr="00D2256E">
        <w:trPr>
          <w:cantSplit/>
          <w:trHeight w:val="880"/>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7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4</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S2370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200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r>
      <w:tr w:rsidR="00822E35" w:rsidRPr="00D2256E" w:rsidTr="00D2256E">
        <w:trPr>
          <w:cantSplit/>
          <w:trHeight w:val="1181"/>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4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4</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S2370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240</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i/>
                <w:sz w:val="18"/>
                <w:szCs w:val="18"/>
              </w:rPr>
              <w:t>9 974.48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r>
      <w:tr w:rsidR="00822E35" w:rsidRPr="00D2256E" w:rsidTr="00D2256E">
        <w:trPr>
          <w:cantSplit/>
          <w:trHeight w:val="558"/>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Прочая закупка товаров, работ и услуг</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4</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S2370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r>
      <w:tr w:rsidR="00822E35" w:rsidRPr="00D2256E" w:rsidTr="00D2256E">
        <w:trPr>
          <w:cantSplit/>
          <w:trHeight w:val="1074"/>
        </w:trPr>
        <w:tc>
          <w:tcPr>
            <w:tcW w:w="465" w:type="dxa"/>
            <w:tcBorders>
              <w:left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818"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85" w:type="dxa"/>
            <w:gridSpan w:val="2"/>
            <w:tcBorders>
              <w:top w:val="single" w:sz="5" w:space="0" w:color="auto"/>
              <w:left w:val="single" w:sz="4" w:space="0" w:color="auto"/>
              <w:bottom w:val="single" w:sz="5"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p w:rsidR="00822E35" w:rsidRPr="00D2256E" w:rsidRDefault="00822E35" w:rsidP="00822E35">
            <w:pPr>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0503</w:t>
            </w:r>
          </w:p>
        </w:tc>
        <w:tc>
          <w:tcPr>
            <w:tcW w:w="392" w:type="dxa"/>
            <w:tcBorders>
              <w:top w:val="single" w:sz="5" w:space="0" w:color="auto"/>
              <w:left w:val="single"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91</w:t>
            </w:r>
          </w:p>
        </w:tc>
        <w:tc>
          <w:tcPr>
            <w:tcW w:w="285"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4</w:t>
            </w:r>
          </w:p>
        </w:tc>
        <w:tc>
          <w:tcPr>
            <w:tcW w:w="430"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00</w:t>
            </w:r>
          </w:p>
        </w:tc>
        <w:tc>
          <w:tcPr>
            <w:tcW w:w="1079" w:type="dxa"/>
            <w:tcBorders>
              <w:top w:val="single" w:sz="5" w:space="0" w:color="auto"/>
              <w:left w:val="dotted"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S2370</w:t>
            </w:r>
          </w:p>
        </w:tc>
        <w:tc>
          <w:tcPr>
            <w:tcW w:w="683" w:type="dxa"/>
            <w:tcBorders>
              <w:top w:val="single" w:sz="5" w:space="0" w:color="auto"/>
              <w:left w:val="single" w:sz="5" w:space="0" w:color="auto"/>
              <w:bottom w:val="single" w:sz="5" w:space="0" w:color="auto"/>
              <w:right w:val="single" w:sz="5" w:space="0" w:color="auto"/>
            </w:tcBorders>
            <w:shd w:val="clear" w:color="auto" w:fill="auto"/>
            <w:vAlign w:val="bottom"/>
          </w:tcPr>
          <w:p w:rsidR="00822E35" w:rsidRPr="00D2256E" w:rsidRDefault="00822E35" w:rsidP="00822E35">
            <w:pPr>
              <w:wordWrap w:val="0"/>
              <w:spacing w:after="160" w:line="259" w:lineRule="auto"/>
              <w:jc w:val="center"/>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244</w:t>
            </w:r>
          </w:p>
        </w:tc>
        <w:tc>
          <w:tcPr>
            <w:tcW w:w="1102" w:type="dxa"/>
            <w:gridSpan w:val="2"/>
            <w:tcBorders>
              <w:top w:val="single" w:sz="5" w:space="0" w:color="auto"/>
              <w:left w:val="single" w:sz="5" w:space="0" w:color="auto"/>
              <w:bottom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c>
          <w:tcPr>
            <w:tcW w:w="1218" w:type="dxa"/>
            <w:tcBorders>
              <w:top w:val="single" w:sz="5" w:space="0" w:color="auto"/>
              <w:left w:val="single" w:sz="5" w:space="0" w:color="auto"/>
              <w:bottom w:val="single" w:sz="5"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9 974.48</w:t>
            </w:r>
          </w:p>
        </w:tc>
      </w:tr>
      <w:tr w:rsidR="00822E35" w:rsidRPr="00D2256E" w:rsidTr="00D2256E">
        <w:trPr>
          <w:cantSplit/>
          <w:trHeight w:val="558"/>
        </w:trPr>
        <w:tc>
          <w:tcPr>
            <w:tcW w:w="465"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1"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1"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2"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2"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2"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1366"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942" w:type="dxa"/>
            <w:gridSpan w:val="4"/>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392" w:type="dxa"/>
            <w:tcBorders>
              <w:top w:val="single" w:sz="10" w:space="0" w:color="auto"/>
            </w:tcBorders>
            <w:shd w:val="clear" w:color="auto" w:fill="auto"/>
            <w:vAlign w:val="bottom"/>
          </w:tcPr>
          <w:p w:rsidR="00822E35" w:rsidRPr="00D2256E" w:rsidRDefault="00822E35" w:rsidP="00822E35">
            <w:pPr>
              <w:spacing w:after="160" w:line="259" w:lineRule="auto"/>
              <w:rPr>
                <w:rFonts w:ascii="Times New Roman" w:eastAsiaTheme="minorEastAsia" w:hAnsi="Times New Roman" w:cs="Times New Roman"/>
                <w:sz w:val="18"/>
                <w:szCs w:val="18"/>
              </w:rPr>
            </w:pPr>
          </w:p>
        </w:tc>
        <w:tc>
          <w:tcPr>
            <w:tcW w:w="2477" w:type="dxa"/>
            <w:gridSpan w:val="7"/>
            <w:tcBorders>
              <w:top w:val="single" w:sz="10" w:space="0" w:color="auto"/>
            </w:tcBorders>
            <w:shd w:val="clear" w:color="auto" w:fill="auto"/>
            <w:vAlign w:val="bottom"/>
          </w:tcPr>
          <w:p w:rsidR="00822E35" w:rsidRPr="00D2256E" w:rsidRDefault="00822E35" w:rsidP="00822E35">
            <w:pPr>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Итого расходов:</w:t>
            </w:r>
          </w:p>
        </w:tc>
        <w:tc>
          <w:tcPr>
            <w:tcW w:w="1102" w:type="dxa"/>
            <w:gridSpan w:val="2"/>
            <w:tcBorders>
              <w:top w:val="single" w:sz="5" w:space="0" w:color="auto"/>
              <w:left w:val="single" w:sz="10" w:space="0" w:color="auto"/>
              <w:bottom w:val="single" w:sz="10" w:space="0" w:color="auto"/>
              <w:right w:val="single" w:sz="5"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204 215.76</w:t>
            </w:r>
          </w:p>
        </w:tc>
        <w:tc>
          <w:tcPr>
            <w:tcW w:w="1218" w:type="dxa"/>
            <w:tcBorders>
              <w:top w:val="single" w:sz="5" w:space="0" w:color="auto"/>
              <w:left w:val="single" w:sz="5" w:space="0" w:color="auto"/>
              <w:bottom w:val="single" w:sz="10" w:space="0" w:color="auto"/>
              <w:right w:val="single" w:sz="4" w:space="0" w:color="auto"/>
            </w:tcBorders>
            <w:shd w:val="clear" w:color="auto" w:fill="auto"/>
            <w:vAlign w:val="bottom"/>
          </w:tcPr>
          <w:p w:rsidR="00822E35" w:rsidRPr="00D2256E" w:rsidRDefault="00822E35" w:rsidP="00822E35">
            <w:pPr>
              <w:wordWrap w:val="0"/>
              <w:spacing w:after="160" w:line="259" w:lineRule="auto"/>
              <w:jc w:val="right"/>
              <w:rPr>
                <w:rFonts w:ascii="Times New Roman" w:eastAsiaTheme="minorEastAsia" w:hAnsi="Times New Roman" w:cs="Times New Roman"/>
                <w:sz w:val="18"/>
                <w:szCs w:val="18"/>
              </w:rPr>
            </w:pPr>
            <w:r w:rsidRPr="00D2256E">
              <w:rPr>
                <w:rFonts w:ascii="Times New Roman" w:eastAsiaTheme="minorEastAsia" w:hAnsi="Times New Roman" w:cs="Times New Roman"/>
                <w:sz w:val="18"/>
                <w:szCs w:val="18"/>
              </w:rPr>
              <w:t>196 263.06</w:t>
            </w:r>
          </w:p>
        </w:tc>
      </w:tr>
    </w:tbl>
    <w:p w:rsidR="00822E35" w:rsidRDefault="00822E35" w:rsidP="008C2291">
      <w:pPr>
        <w:spacing w:line="259" w:lineRule="auto"/>
        <w:ind w:left="0" w:firstLine="0"/>
        <w:jc w:val="left"/>
        <w:rPr>
          <w:rFonts w:eastAsiaTheme="minorEastAsia"/>
          <w:sz w:val="18"/>
          <w:szCs w:val="18"/>
        </w:rPr>
      </w:pPr>
    </w:p>
    <w:p w:rsidR="008C2291" w:rsidRPr="008C2291" w:rsidRDefault="008C2291" w:rsidP="008C2291">
      <w:pPr>
        <w:spacing w:line="259" w:lineRule="auto"/>
        <w:ind w:left="0" w:firstLine="0"/>
        <w:jc w:val="left"/>
        <w:rPr>
          <w:rFonts w:eastAsiaTheme="minorEastAsia"/>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60604B" w:rsidRDefault="0060604B" w:rsidP="008C2291">
      <w:pPr>
        <w:spacing w:line="259" w:lineRule="auto"/>
        <w:ind w:left="0" w:firstLine="0"/>
        <w:jc w:val="right"/>
        <w:rPr>
          <w:rFonts w:eastAsiaTheme="minorEastAsia"/>
          <w:i/>
          <w:sz w:val="18"/>
          <w:szCs w:val="18"/>
        </w:rPr>
      </w:pPr>
    </w:p>
    <w:p w:rsidR="0060604B" w:rsidRDefault="0060604B"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BD1997" w:rsidRDefault="00BD1997" w:rsidP="008C2291">
      <w:pPr>
        <w:spacing w:line="259" w:lineRule="auto"/>
        <w:ind w:left="0" w:firstLine="0"/>
        <w:jc w:val="right"/>
        <w:rPr>
          <w:rFonts w:eastAsiaTheme="minorEastAsia"/>
          <w:i/>
          <w:sz w:val="18"/>
          <w:szCs w:val="18"/>
        </w:rPr>
      </w:pPr>
    </w:p>
    <w:p w:rsidR="008C2291" w:rsidRPr="008C2291" w:rsidRDefault="008C2291" w:rsidP="008C2291">
      <w:pPr>
        <w:spacing w:line="259" w:lineRule="auto"/>
        <w:ind w:left="0" w:firstLine="0"/>
        <w:jc w:val="right"/>
        <w:rPr>
          <w:rFonts w:eastAsiaTheme="minorEastAsia"/>
          <w:i/>
          <w:sz w:val="18"/>
          <w:szCs w:val="18"/>
        </w:rPr>
      </w:pPr>
      <w:r w:rsidRPr="008C2291">
        <w:rPr>
          <w:rFonts w:eastAsiaTheme="minorEastAsia"/>
          <w:i/>
          <w:sz w:val="18"/>
          <w:szCs w:val="18"/>
        </w:rPr>
        <w:t>Приложение 7</w:t>
      </w:r>
    </w:p>
    <w:p w:rsidR="008C2291" w:rsidRPr="008C2291" w:rsidRDefault="008C2291" w:rsidP="008C2291">
      <w:pPr>
        <w:spacing w:line="259" w:lineRule="auto"/>
        <w:ind w:left="0" w:firstLine="0"/>
        <w:jc w:val="right"/>
        <w:rPr>
          <w:rFonts w:eastAsiaTheme="minorEastAsia"/>
          <w:i/>
          <w:sz w:val="18"/>
          <w:szCs w:val="18"/>
        </w:rPr>
      </w:pPr>
      <w:r w:rsidRPr="008C2291">
        <w:rPr>
          <w:rFonts w:eastAsiaTheme="minorEastAsia"/>
          <w:i/>
          <w:sz w:val="18"/>
          <w:szCs w:val="18"/>
        </w:rPr>
        <w:tab/>
        <w:t>к решению Думы Хомутовского</w:t>
      </w:r>
    </w:p>
    <w:p w:rsidR="008C2291" w:rsidRPr="008C2291" w:rsidRDefault="008C2291" w:rsidP="008C2291">
      <w:pPr>
        <w:spacing w:line="259" w:lineRule="auto"/>
        <w:ind w:left="0" w:firstLine="0"/>
        <w:jc w:val="right"/>
        <w:rPr>
          <w:rFonts w:eastAsiaTheme="minorEastAsia"/>
          <w:i/>
          <w:sz w:val="18"/>
          <w:szCs w:val="18"/>
        </w:rPr>
      </w:pPr>
      <w:r w:rsidRPr="008C2291">
        <w:rPr>
          <w:rFonts w:eastAsiaTheme="minorEastAsia"/>
          <w:i/>
          <w:sz w:val="18"/>
          <w:szCs w:val="18"/>
        </w:rPr>
        <w:tab/>
        <w:t>муниципального образования</w:t>
      </w:r>
    </w:p>
    <w:p w:rsidR="008C2291" w:rsidRPr="008C2291" w:rsidRDefault="008C2291" w:rsidP="008C2291">
      <w:pPr>
        <w:spacing w:line="259" w:lineRule="auto"/>
        <w:ind w:left="0" w:firstLine="0"/>
        <w:jc w:val="right"/>
        <w:rPr>
          <w:rFonts w:eastAsiaTheme="minorEastAsia"/>
          <w:i/>
          <w:sz w:val="18"/>
          <w:szCs w:val="18"/>
        </w:rPr>
      </w:pPr>
      <w:r w:rsidRPr="008C2291">
        <w:rPr>
          <w:rFonts w:eastAsiaTheme="minorEastAsia"/>
          <w:i/>
          <w:sz w:val="18"/>
          <w:szCs w:val="18"/>
        </w:rPr>
        <w:lastRenderedPageBreak/>
        <w:tab/>
        <w:t xml:space="preserve">от </w:t>
      </w:r>
      <w:r w:rsidR="00A65A56">
        <w:rPr>
          <w:rFonts w:eastAsiaTheme="minorEastAsia"/>
          <w:i/>
          <w:sz w:val="18"/>
          <w:szCs w:val="18"/>
          <w:u w:val="single"/>
        </w:rPr>
        <w:t xml:space="preserve">28.12.2023 </w:t>
      </w:r>
      <w:r w:rsidRPr="008C2291">
        <w:rPr>
          <w:rFonts w:eastAsiaTheme="minorEastAsia"/>
          <w:i/>
          <w:sz w:val="18"/>
          <w:szCs w:val="18"/>
        </w:rPr>
        <w:t xml:space="preserve">№ </w:t>
      </w:r>
      <w:r w:rsidR="00A65A56">
        <w:rPr>
          <w:rFonts w:eastAsiaTheme="minorEastAsia"/>
          <w:i/>
          <w:sz w:val="18"/>
          <w:szCs w:val="18"/>
          <w:u w:val="single"/>
        </w:rPr>
        <w:t>20-96 д</w:t>
      </w:r>
    </w:p>
    <w:p w:rsidR="008C2291" w:rsidRPr="008C2291" w:rsidRDefault="008C2291" w:rsidP="008C2291">
      <w:pPr>
        <w:spacing w:line="259" w:lineRule="auto"/>
        <w:ind w:left="0" w:firstLine="0"/>
        <w:jc w:val="right"/>
        <w:rPr>
          <w:rFonts w:eastAsiaTheme="minorEastAsia"/>
          <w:i/>
          <w:sz w:val="18"/>
          <w:szCs w:val="18"/>
        </w:rPr>
      </w:pPr>
      <w:r w:rsidRPr="008C2291">
        <w:rPr>
          <w:rFonts w:eastAsiaTheme="minorEastAsia"/>
          <w:i/>
          <w:sz w:val="18"/>
          <w:szCs w:val="18"/>
        </w:rPr>
        <w:tab/>
      </w:r>
    </w:p>
    <w:p w:rsidR="008C2291" w:rsidRPr="008C2291" w:rsidRDefault="008C2291" w:rsidP="008C2291">
      <w:pPr>
        <w:spacing w:line="259" w:lineRule="auto"/>
        <w:ind w:left="0" w:firstLine="0"/>
        <w:jc w:val="center"/>
        <w:rPr>
          <w:rFonts w:eastAsiaTheme="minorEastAsia"/>
          <w:sz w:val="18"/>
          <w:szCs w:val="18"/>
        </w:rPr>
      </w:pPr>
      <w:r w:rsidRPr="008C2291">
        <w:rPr>
          <w:rFonts w:eastAsiaTheme="minorEastAsia"/>
          <w:sz w:val="18"/>
          <w:szCs w:val="18"/>
        </w:rPr>
        <w:t>Ведомственная  структура расходов бюджета Хомутовского муниципального образования на 2024 год</w:t>
      </w:r>
    </w:p>
    <w:p w:rsidR="008C2291" w:rsidRPr="008C2291" w:rsidRDefault="008C2291" w:rsidP="008C2291">
      <w:pPr>
        <w:spacing w:line="259" w:lineRule="auto"/>
        <w:ind w:left="0" w:firstLine="0"/>
        <w:jc w:val="center"/>
        <w:rPr>
          <w:rFonts w:eastAsiaTheme="minorEastAsia"/>
          <w:sz w:val="18"/>
          <w:szCs w:val="18"/>
        </w:rPr>
      </w:pPr>
      <w:proofErr w:type="gramStart"/>
      <w:r w:rsidRPr="008C2291">
        <w:rPr>
          <w:rFonts w:eastAsiaTheme="minorEastAsia"/>
          <w:sz w:val="18"/>
          <w:szCs w:val="18"/>
        </w:rPr>
        <w:t>(по главным распорядителям средств бюджета Хомутовского муниципального образования,</w:t>
      </w:r>
      <w:proofErr w:type="gramEnd"/>
    </w:p>
    <w:p w:rsidR="008C2291" w:rsidRPr="008C2291" w:rsidRDefault="008C2291" w:rsidP="008C2291">
      <w:pPr>
        <w:spacing w:line="259" w:lineRule="auto"/>
        <w:ind w:left="0" w:firstLine="0"/>
        <w:jc w:val="center"/>
        <w:rPr>
          <w:rFonts w:eastAsiaTheme="minorEastAsia"/>
          <w:sz w:val="18"/>
          <w:szCs w:val="18"/>
        </w:rPr>
      </w:pPr>
      <w:proofErr w:type="gramStart"/>
      <w:r w:rsidRPr="008C2291">
        <w:rPr>
          <w:rFonts w:eastAsiaTheme="minorEastAsia"/>
          <w:sz w:val="18"/>
          <w:szCs w:val="18"/>
        </w:rPr>
        <w:t>разделам, подразделам, целевым статьям (муниципальным программам</w:t>
      </w:r>
      <w:proofErr w:type="gramEnd"/>
    </w:p>
    <w:p w:rsidR="008C2291" w:rsidRPr="008C2291" w:rsidRDefault="008C2291" w:rsidP="008C2291">
      <w:pPr>
        <w:spacing w:line="259" w:lineRule="auto"/>
        <w:ind w:left="0" w:firstLine="0"/>
        <w:jc w:val="center"/>
        <w:rPr>
          <w:rFonts w:eastAsiaTheme="minorEastAsia"/>
          <w:sz w:val="18"/>
          <w:szCs w:val="18"/>
        </w:rPr>
      </w:pPr>
      <w:r w:rsidRPr="008C2291">
        <w:rPr>
          <w:rFonts w:eastAsiaTheme="minorEastAsia"/>
          <w:sz w:val="18"/>
          <w:szCs w:val="18"/>
        </w:rPr>
        <w:t>Хомутовского муниципального образования и непрограммным направлениям деятельности),</w:t>
      </w:r>
    </w:p>
    <w:p w:rsidR="008C2291" w:rsidRPr="008C2291" w:rsidRDefault="008C2291" w:rsidP="008C2291">
      <w:pPr>
        <w:spacing w:line="259" w:lineRule="auto"/>
        <w:ind w:left="0" w:firstLine="0"/>
        <w:jc w:val="center"/>
        <w:rPr>
          <w:rFonts w:eastAsiaTheme="minorEastAsia"/>
          <w:sz w:val="18"/>
          <w:szCs w:val="18"/>
        </w:rPr>
      </w:pPr>
      <w:r w:rsidRPr="008C2291">
        <w:rPr>
          <w:rFonts w:eastAsiaTheme="minorEastAsia"/>
          <w:sz w:val="18"/>
          <w:szCs w:val="18"/>
        </w:rPr>
        <w:t>видам расходов классификации расходов бюджетов)</w:t>
      </w:r>
    </w:p>
    <w:p w:rsidR="008C2291" w:rsidRPr="008C2291" w:rsidRDefault="008C2291" w:rsidP="008C2291">
      <w:pPr>
        <w:spacing w:line="259" w:lineRule="auto"/>
        <w:ind w:left="0" w:firstLine="0"/>
        <w:jc w:val="left"/>
        <w:rPr>
          <w:rFonts w:eastAsiaTheme="minorEastAsia"/>
          <w:sz w:val="18"/>
          <w:szCs w:val="18"/>
        </w:rPr>
      </w:pPr>
    </w:p>
    <w:p w:rsidR="00822E35" w:rsidRPr="00822E35" w:rsidRDefault="008C2291" w:rsidP="008C2291">
      <w:pPr>
        <w:spacing w:line="259" w:lineRule="auto"/>
        <w:ind w:left="0" w:firstLine="0"/>
        <w:jc w:val="left"/>
        <w:rPr>
          <w:rFonts w:eastAsiaTheme="minorEastAsia"/>
          <w:sz w:val="18"/>
          <w:szCs w:val="18"/>
        </w:rPr>
      </w:pPr>
      <w:r w:rsidRPr="008C2291">
        <w:rPr>
          <w:rFonts w:eastAsiaTheme="minorEastAsia"/>
          <w:sz w:val="18"/>
          <w:szCs w:val="18"/>
        </w:rPr>
        <w:t>Единица измерения: тыс. руб.</w:t>
      </w:r>
    </w:p>
    <w:p w:rsidR="00A651BA" w:rsidRPr="00A65A56" w:rsidRDefault="00A651BA" w:rsidP="008C2291">
      <w:pPr>
        <w:pStyle w:val="af9"/>
        <w:tabs>
          <w:tab w:val="left" w:pos="3976"/>
        </w:tabs>
        <w:ind w:left="0" w:right="174" w:firstLine="426"/>
        <w:rPr>
          <w:sz w:val="18"/>
          <w:szCs w:val="18"/>
        </w:rPr>
      </w:pPr>
    </w:p>
    <w:tbl>
      <w:tblPr>
        <w:tblStyle w:val="TableStyle0141"/>
        <w:tblW w:w="10565" w:type="dxa"/>
        <w:tblInd w:w="-211" w:type="dxa"/>
        <w:tblLayout w:type="fixed"/>
        <w:tblLook w:val="04A0" w:firstRow="1" w:lastRow="0" w:firstColumn="1" w:lastColumn="0" w:noHBand="0" w:noVBand="1"/>
      </w:tblPr>
      <w:tblGrid>
        <w:gridCol w:w="4470"/>
        <w:gridCol w:w="567"/>
        <w:gridCol w:w="425"/>
        <w:gridCol w:w="567"/>
        <w:gridCol w:w="2218"/>
        <w:gridCol w:w="764"/>
        <w:gridCol w:w="1554"/>
      </w:tblGrid>
      <w:tr w:rsidR="00A65A56" w:rsidRPr="00A65A56" w:rsidTr="00324EE3">
        <w:trPr>
          <w:cantSplit/>
          <w:trHeight w:val="184"/>
        </w:trPr>
        <w:tc>
          <w:tcPr>
            <w:tcW w:w="4470" w:type="dxa"/>
            <w:tcBorders>
              <w:top w:val="single" w:sz="5" w:space="0" w:color="auto"/>
              <w:left w:val="single" w:sz="5" w:space="0" w:color="auto"/>
              <w:bottom w:val="single" w:sz="5" w:space="0" w:color="auto"/>
              <w:right w:val="single" w:sz="5" w:space="0" w:color="auto"/>
            </w:tcBorders>
            <w:shd w:val="clear" w:color="auto" w:fill="auto"/>
            <w:vAlign w:val="center"/>
          </w:tcPr>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Наименование показателя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ППП</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Раз-</w:t>
            </w:r>
          </w:p>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дел</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Под-</w:t>
            </w:r>
          </w:p>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раз-</w:t>
            </w:r>
          </w:p>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дел</w:t>
            </w:r>
          </w:p>
        </w:tc>
        <w:tc>
          <w:tcPr>
            <w:tcW w:w="2218" w:type="dxa"/>
            <w:tcBorders>
              <w:top w:val="single" w:sz="5" w:space="0" w:color="auto"/>
              <w:left w:val="single" w:sz="5" w:space="0" w:color="auto"/>
              <w:bottom w:val="single" w:sz="5" w:space="0" w:color="auto"/>
              <w:right w:val="single" w:sz="5" w:space="0" w:color="auto"/>
            </w:tcBorders>
            <w:shd w:val="clear" w:color="auto" w:fill="auto"/>
            <w:vAlign w:val="center"/>
          </w:tcPr>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Целевая статья</w:t>
            </w:r>
          </w:p>
        </w:tc>
        <w:tc>
          <w:tcPr>
            <w:tcW w:w="764" w:type="dxa"/>
            <w:tcBorders>
              <w:top w:val="single" w:sz="5" w:space="0" w:color="auto"/>
              <w:left w:val="single" w:sz="5" w:space="0" w:color="auto"/>
              <w:bottom w:val="single" w:sz="5" w:space="0" w:color="auto"/>
              <w:right w:val="single" w:sz="5" w:space="0" w:color="auto"/>
            </w:tcBorders>
            <w:shd w:val="clear" w:color="auto" w:fill="auto"/>
            <w:vAlign w:val="center"/>
          </w:tcPr>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Вид расхода</w:t>
            </w:r>
          </w:p>
        </w:tc>
        <w:tc>
          <w:tcPr>
            <w:tcW w:w="1554" w:type="dxa"/>
            <w:tcBorders>
              <w:top w:val="single" w:sz="5" w:space="0" w:color="auto"/>
              <w:left w:val="single" w:sz="5" w:space="0" w:color="auto"/>
              <w:bottom w:val="single" w:sz="5" w:space="0" w:color="auto"/>
              <w:right w:val="single" w:sz="5" w:space="0" w:color="auto"/>
            </w:tcBorders>
            <w:shd w:val="clear" w:color="auto" w:fill="auto"/>
            <w:vAlign w:val="center"/>
          </w:tcPr>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Сумма на 2024 год</w:t>
            </w:r>
          </w:p>
        </w:tc>
      </w:tr>
    </w:tbl>
    <w:tbl>
      <w:tblPr>
        <w:tblStyle w:val="TableStyle1140"/>
        <w:tblW w:w="5115" w:type="pct"/>
        <w:tblInd w:w="-278" w:type="dxa"/>
        <w:tblLayout w:type="fixed"/>
        <w:tblLook w:val="04A0" w:firstRow="1" w:lastRow="0" w:firstColumn="1" w:lastColumn="0" w:noHBand="0" w:noVBand="1"/>
      </w:tblPr>
      <w:tblGrid>
        <w:gridCol w:w="873"/>
        <w:gridCol w:w="28"/>
        <w:gridCol w:w="29"/>
        <w:gridCol w:w="46"/>
        <w:gridCol w:w="21"/>
        <w:gridCol w:w="24"/>
        <w:gridCol w:w="62"/>
        <w:gridCol w:w="47"/>
        <w:gridCol w:w="62"/>
        <w:gridCol w:w="47"/>
        <w:gridCol w:w="47"/>
        <w:gridCol w:w="62"/>
        <w:gridCol w:w="47"/>
        <w:gridCol w:w="47"/>
        <w:gridCol w:w="62"/>
        <w:gridCol w:w="62"/>
        <w:gridCol w:w="47"/>
        <w:gridCol w:w="1696"/>
        <w:gridCol w:w="1217"/>
        <w:gridCol w:w="502"/>
        <w:gridCol w:w="63"/>
        <w:gridCol w:w="414"/>
        <w:gridCol w:w="89"/>
        <w:gridCol w:w="382"/>
        <w:gridCol w:w="33"/>
        <w:gridCol w:w="470"/>
        <w:gridCol w:w="382"/>
        <w:gridCol w:w="199"/>
        <w:gridCol w:w="476"/>
        <w:gridCol w:w="828"/>
        <w:gridCol w:w="709"/>
        <w:gridCol w:w="1558"/>
      </w:tblGrid>
      <w:tr w:rsidR="00A65A56" w:rsidRPr="00A65A56" w:rsidTr="00BD1997">
        <w:trPr>
          <w:cantSplit/>
          <w:trHeight w:val="68"/>
          <w:tblHeader/>
        </w:trPr>
        <w:tc>
          <w:tcPr>
            <w:tcW w:w="4526" w:type="dxa"/>
            <w:gridSpan w:val="19"/>
            <w:tcBorders>
              <w:top w:val="single" w:sz="5" w:space="0" w:color="auto"/>
              <w:left w:val="single" w:sz="5" w:space="0" w:color="auto"/>
              <w:bottom w:val="single" w:sz="10" w:space="0" w:color="auto"/>
              <w:right w:val="single" w:sz="5" w:space="0" w:color="auto"/>
            </w:tcBorders>
            <w:shd w:val="clear" w:color="auto" w:fill="auto"/>
            <w:vAlign w:val="bottom"/>
          </w:tcPr>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565"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w:t>
            </w:r>
          </w:p>
        </w:tc>
        <w:tc>
          <w:tcPr>
            <w:tcW w:w="414" w:type="dxa"/>
            <w:tcBorders>
              <w:top w:val="single" w:sz="5" w:space="0" w:color="auto"/>
              <w:left w:val="single" w:sz="5" w:space="0" w:color="auto"/>
              <w:bottom w:val="single" w:sz="10"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w:t>
            </w:r>
          </w:p>
        </w:tc>
        <w:tc>
          <w:tcPr>
            <w:tcW w:w="471" w:type="dxa"/>
            <w:gridSpan w:val="2"/>
            <w:tcBorders>
              <w:top w:val="single" w:sz="5" w:space="0" w:color="auto"/>
              <w:left w:val="single" w:sz="5" w:space="0" w:color="auto"/>
              <w:bottom w:val="single" w:sz="10"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2388" w:type="dxa"/>
            <w:gridSpan w:val="6"/>
            <w:tcBorders>
              <w:top w:val="single" w:sz="5" w:space="0" w:color="auto"/>
              <w:left w:val="single" w:sz="5" w:space="0" w:color="auto"/>
              <w:bottom w:val="single" w:sz="10"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w:t>
            </w:r>
          </w:p>
        </w:tc>
        <w:tc>
          <w:tcPr>
            <w:tcW w:w="709" w:type="dxa"/>
            <w:tcBorders>
              <w:top w:val="single" w:sz="5" w:space="0" w:color="auto"/>
              <w:left w:val="single" w:sz="5" w:space="0" w:color="auto"/>
              <w:bottom w:val="single" w:sz="10"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w:t>
            </w:r>
          </w:p>
        </w:tc>
        <w:tc>
          <w:tcPr>
            <w:tcW w:w="1558" w:type="dxa"/>
            <w:tcBorders>
              <w:left w:val="single" w:sz="5" w:space="0" w:color="auto"/>
              <w:bottom w:val="single" w:sz="10" w:space="0" w:color="auto"/>
              <w:right w:val="single" w:sz="5" w:space="0" w:color="auto"/>
            </w:tcBorders>
            <w:shd w:val="clear" w:color="auto" w:fill="auto"/>
            <w:vAlign w:val="bottom"/>
          </w:tcPr>
          <w:p w:rsidR="00A65A56" w:rsidRPr="00A65A56" w:rsidRDefault="00A65A56" w:rsidP="00A65A56">
            <w:pPr>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w:t>
            </w:r>
          </w:p>
        </w:tc>
      </w:tr>
      <w:tr w:rsidR="00A65A56" w:rsidRPr="00A65A56" w:rsidTr="00BD1997">
        <w:trPr>
          <w:cantSplit/>
          <w:trHeight w:val="68"/>
        </w:trPr>
        <w:tc>
          <w:tcPr>
            <w:tcW w:w="9073" w:type="dxa"/>
            <w:gridSpan w:val="31"/>
            <w:tcBorders>
              <w:top w:val="single" w:sz="5" w:space="0" w:color="auto"/>
              <w:left w:val="single" w:sz="10"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558" w:type="dxa"/>
            <w:tcBorders>
              <w:top w:val="single"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337 289.07</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ОБЩЕГОСУДАРСТВЕННЫЕ ВОПРОСЫ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76 237.08</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1 840.21</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1 840.21</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1 840.21</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Обеспечение деятельности в сфере установленных функций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1 840.21</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1 840.21</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252.00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1"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86"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252.00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1"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86"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252.00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1"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86"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Обеспечение деятельности в сфере установленных функций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252.00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1"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86"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252.00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46 548.88</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04</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46 548.88</w:t>
            </w:r>
          </w:p>
        </w:tc>
      </w:tr>
      <w:tr w:rsidR="00A65A56" w:rsidRPr="00A65A56" w:rsidTr="00BD1997">
        <w:trPr>
          <w:cantSplit/>
          <w:trHeight w:val="291"/>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46 548.88</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Обеспечение деятельности в сфере установленных функций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46 548.88</w:t>
            </w:r>
          </w:p>
        </w:tc>
      </w:tr>
      <w:tr w:rsidR="00A65A56" w:rsidRPr="00A65A56" w:rsidTr="00BD1997">
        <w:trPr>
          <w:cantSplit/>
          <w:trHeight w:val="60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43 257.68</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3 291.20</w:t>
            </w:r>
          </w:p>
        </w:tc>
      </w:tr>
      <w:tr w:rsidR="00A65A56" w:rsidRPr="00A65A56" w:rsidTr="00BD1997">
        <w:trPr>
          <w:cantSplit/>
          <w:trHeight w:val="17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Резервные фонды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244.50</w:t>
            </w:r>
          </w:p>
        </w:tc>
      </w:tr>
      <w:tr w:rsidR="00A65A56" w:rsidRPr="00A65A56" w:rsidTr="00BD1997">
        <w:trPr>
          <w:cantSplit/>
          <w:trHeight w:val="291"/>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244.50</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244.50</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Резервный фонд администрации муниципального образования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244.50</w:t>
            </w:r>
          </w:p>
        </w:tc>
      </w:tr>
      <w:tr w:rsidR="00A65A56" w:rsidRPr="00A65A56" w:rsidTr="00BD1997">
        <w:trPr>
          <w:cantSplit/>
          <w:trHeight w:val="17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бюджетные ассигнования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244.50</w:t>
            </w:r>
          </w:p>
        </w:tc>
      </w:tr>
      <w:tr w:rsidR="00A65A56" w:rsidRPr="00A65A56" w:rsidTr="00BD1997">
        <w:trPr>
          <w:cantSplit/>
          <w:trHeight w:val="185"/>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Другие общегосударственные вопросы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27 351.48</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27 350.78</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27 350.78</w:t>
            </w:r>
          </w:p>
        </w:tc>
      </w:tr>
      <w:tr w:rsidR="00A65A56" w:rsidRPr="00A65A56" w:rsidTr="00BD1997">
        <w:trPr>
          <w:cantSplit/>
          <w:trHeight w:val="291"/>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Обеспечение деятельности в сфере установленных функций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883.23</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740.38</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Социальное обеспечение и иные выплаты населению</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92.50</w:t>
            </w:r>
          </w:p>
        </w:tc>
      </w:tr>
      <w:tr w:rsidR="00A65A56" w:rsidRPr="00A65A56" w:rsidTr="00BD1997">
        <w:trPr>
          <w:cantSplit/>
          <w:trHeight w:val="17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бюджетные ассигнования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50.35</w:t>
            </w:r>
          </w:p>
        </w:tc>
      </w:tr>
      <w:tr w:rsidR="00A65A56" w:rsidRPr="00A65A56" w:rsidTr="00BD1997">
        <w:trPr>
          <w:cantSplit/>
          <w:trHeight w:val="39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23 139.13</w:t>
            </w:r>
          </w:p>
        </w:tc>
      </w:tr>
      <w:tr w:rsidR="00A65A56" w:rsidRPr="00A65A56" w:rsidTr="00BD1997">
        <w:trPr>
          <w:cantSplit/>
          <w:trHeight w:val="597"/>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23 034.65</w:t>
            </w:r>
          </w:p>
        </w:tc>
      </w:tr>
      <w:tr w:rsidR="00A65A56" w:rsidRPr="00A65A56" w:rsidTr="00BD1997">
        <w:trPr>
          <w:cantSplit/>
          <w:trHeight w:val="185"/>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бюджетные ассигнования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104.49</w:t>
            </w:r>
          </w:p>
        </w:tc>
      </w:tr>
      <w:tr w:rsidR="00A65A56" w:rsidRPr="00A65A56" w:rsidTr="00BD1997">
        <w:trPr>
          <w:cantSplit/>
          <w:trHeight w:val="17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Другие общегосударственные вопросы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3 315.62</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3 315.62</w:t>
            </w:r>
          </w:p>
        </w:tc>
      </w:tr>
      <w:tr w:rsidR="00A65A56" w:rsidRPr="00A65A56" w:rsidTr="00BD1997">
        <w:trPr>
          <w:cantSplit/>
          <w:trHeight w:val="39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789" w:type="dxa"/>
            <w:gridSpan w:val="10"/>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60005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240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3 315.62</w:t>
            </w:r>
          </w:p>
        </w:tc>
      </w:tr>
      <w:tr w:rsidR="00A65A56" w:rsidRPr="00A65A56" w:rsidTr="00BD1997">
        <w:trPr>
          <w:cantSplit/>
          <w:trHeight w:val="185"/>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мероприятия в сфере установленных функций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12.80</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Социальное обеспечение и иные выплаты населению</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12.80</w:t>
            </w:r>
          </w:p>
        </w:tc>
      </w:tr>
      <w:tr w:rsidR="00A65A56" w:rsidRPr="00A65A56" w:rsidTr="00BD1997">
        <w:trPr>
          <w:cantSplit/>
          <w:trHeight w:val="817"/>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73150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0.70</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73150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0.70</w:t>
            </w:r>
          </w:p>
        </w:tc>
      </w:tr>
      <w:tr w:rsidR="00A65A56" w:rsidRPr="00A65A56" w:rsidTr="00BD1997">
        <w:trPr>
          <w:cantSplit/>
          <w:trHeight w:val="185"/>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НАЦИОНАЛЬНАЯ ОБОРОНА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02</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1 370.60</w:t>
            </w:r>
          </w:p>
        </w:tc>
      </w:tr>
      <w:tr w:rsidR="00A65A56" w:rsidRPr="00A65A56" w:rsidTr="00BD1997">
        <w:trPr>
          <w:cantSplit/>
          <w:trHeight w:val="17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Мобилизационная и вневойсковая подготовка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1 370.60</w:t>
            </w:r>
          </w:p>
        </w:tc>
      </w:tr>
      <w:tr w:rsidR="00A65A56" w:rsidRPr="00A65A56" w:rsidTr="00BD1997">
        <w:trPr>
          <w:cantSplit/>
          <w:trHeight w:val="391"/>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02</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3</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1 370.60</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51180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1 370.60</w:t>
            </w:r>
          </w:p>
        </w:tc>
      </w:tr>
      <w:tr w:rsidR="00A65A56" w:rsidRPr="00A65A56" w:rsidTr="00BD1997">
        <w:trPr>
          <w:cantSplit/>
          <w:trHeight w:val="60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51180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1 276.00</w:t>
            </w:r>
          </w:p>
        </w:tc>
      </w:tr>
      <w:tr w:rsidR="00A65A56" w:rsidRPr="00A65A56" w:rsidTr="00BD1997">
        <w:trPr>
          <w:cantSplit/>
          <w:trHeight w:val="291"/>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51180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94.60</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300.00</w:t>
            </w:r>
          </w:p>
        </w:tc>
      </w:tr>
      <w:tr w:rsidR="00A65A56" w:rsidRPr="00A65A56" w:rsidTr="00BD1997">
        <w:trPr>
          <w:cantSplit/>
          <w:trHeight w:val="391"/>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300.00</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99000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300.00</w:t>
            </w:r>
          </w:p>
        </w:tc>
      </w:tr>
      <w:tr w:rsidR="00A65A56" w:rsidRPr="00A65A56" w:rsidTr="00BD1997">
        <w:trPr>
          <w:cantSplit/>
          <w:trHeight w:val="185"/>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мероприятия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99020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300.00</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99020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300.00</w:t>
            </w:r>
          </w:p>
        </w:tc>
      </w:tr>
      <w:tr w:rsidR="00A65A56" w:rsidRPr="00A65A56" w:rsidTr="00BD1997">
        <w:trPr>
          <w:cantSplit/>
          <w:trHeight w:val="17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НАЦИОНАЛЬНАЯ ЭКОНОМИКА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187 341.96</w:t>
            </w:r>
          </w:p>
        </w:tc>
      </w:tr>
      <w:tr w:rsidR="00A65A56" w:rsidRPr="00A65A56" w:rsidTr="00BD1997">
        <w:trPr>
          <w:cantSplit/>
          <w:trHeight w:val="17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Транспорт</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2 332.51</w:t>
            </w:r>
          </w:p>
        </w:tc>
      </w:tr>
      <w:tr w:rsidR="00A65A56" w:rsidRPr="00A65A56" w:rsidTr="00BD1997">
        <w:trPr>
          <w:cantSplit/>
          <w:trHeight w:val="291"/>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08</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2 332.51</w:t>
            </w:r>
          </w:p>
        </w:tc>
      </w:tr>
      <w:tr w:rsidR="00A65A56" w:rsidRPr="00A65A56" w:rsidTr="00BD1997">
        <w:trPr>
          <w:cantSplit/>
          <w:trHeight w:val="28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2 332.51</w:t>
            </w:r>
          </w:p>
        </w:tc>
      </w:tr>
      <w:tr w:rsidR="00A65A56" w:rsidRPr="00A65A56" w:rsidTr="00BD1997">
        <w:trPr>
          <w:cantSplit/>
          <w:trHeight w:val="391"/>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1 727.10</w:t>
            </w:r>
          </w:p>
        </w:tc>
      </w:tr>
      <w:tr w:rsidR="00A65A56" w:rsidRPr="00A65A56" w:rsidTr="00BD1997">
        <w:trPr>
          <w:cantSplit/>
          <w:trHeight w:val="604"/>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1 727.10</w:t>
            </w:r>
          </w:p>
        </w:tc>
      </w:tr>
      <w:tr w:rsidR="00A65A56" w:rsidRPr="00A65A56" w:rsidTr="00BD1997">
        <w:trPr>
          <w:cantSplit/>
          <w:trHeight w:val="291"/>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605.42</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Дорожное хозяйство (дорожные фонды)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09</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184 919.45</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Дорожное хозяйство</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09</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184 919.45</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09</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99000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137 438.72</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09</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99001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111 827.02</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09</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99001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111 827.02</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мероприятия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09</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99020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25 611.70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09</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99020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25 611.70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09</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S2916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47 480.74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09</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S2916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47 480.74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Другие вопросы в области национальной экономики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90.00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90.00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90.00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мероприятия в сфере установленных функций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90.00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90.00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ЖИЛИЩНО-КОММУНАЛЬНОЕ ХОЗЯЙСТВО</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16 514.90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Жилищное хозяйство</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Мероприятия в области жилищно-коммунального хозяйства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Мероприятия по жилищному фонду</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Благоустройство</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16 502.60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22</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8</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113.70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Национальный проект "Жилье и городская среда"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F0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113.70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F2</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113.70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F2</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55551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113.70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F2</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55551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113.70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2 680.61</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Мероприятия в области жилищно-коммунального хозяйства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2 680.61</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Уличное освещение</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2 361.94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2 361.94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Организация и содержание мест захоронения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18.70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18.70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299.97</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299.97</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12 819.48</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Реализация мероприятий по инициативному проекту «Олимпиец» (Устройство уличной спортивной площадки)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231.00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231.00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Реализация мероприятий перечня проектов народных инициатив</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S2370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9 974.48</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S2370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9 974.48</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roofErr w:type="spellStart"/>
            <w:r w:rsidRPr="00A65A56">
              <w:rPr>
                <w:rFonts w:ascii="Times New Roman" w:eastAsiaTheme="minorEastAsia" w:hAnsi="Times New Roman" w:cs="Times New Roman"/>
                <w:sz w:val="18"/>
                <w:szCs w:val="18"/>
              </w:rPr>
              <w:t>Грантовая</w:t>
            </w:r>
            <w:proofErr w:type="spellEnd"/>
            <w:r w:rsidRPr="00A65A56">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S2870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2 614.00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S2870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2 614.00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roofErr w:type="gramStart"/>
            <w:r w:rsidRPr="00A65A56">
              <w:rPr>
                <w:rFonts w:ascii="Times New Roman" w:eastAsiaTheme="minorEastAsia" w:hAnsi="Times New Roman" w:cs="Times New Roman"/>
                <w:i/>
                <w:sz w:val="18"/>
                <w:szCs w:val="18"/>
              </w:rPr>
              <w:t>Устройство спортивного корта с установкой на нем оборудования (Инициативный проект "Возрождение"</w:t>
            </w:r>
            <w:proofErr w:type="gramEnd"/>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60109</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222.20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roofErr w:type="spellStart"/>
            <w:r w:rsidRPr="00A65A56">
              <w:rPr>
                <w:rFonts w:ascii="Times New Roman" w:eastAsiaTheme="minorEastAsia" w:hAnsi="Times New Roman" w:cs="Times New Roman"/>
                <w:sz w:val="18"/>
                <w:szCs w:val="18"/>
              </w:rPr>
              <w:t>игроград</w:t>
            </w:r>
            <w:proofErr w:type="spellEnd"/>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60113</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222.20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 xml:space="preserve">инициативный </w:t>
            </w:r>
            <w:proofErr w:type="spellStart"/>
            <w:r w:rsidRPr="00A65A56">
              <w:rPr>
                <w:rFonts w:ascii="Times New Roman" w:eastAsiaTheme="minorEastAsia" w:hAnsi="Times New Roman" w:cs="Times New Roman"/>
                <w:sz w:val="18"/>
                <w:szCs w:val="18"/>
              </w:rPr>
              <w:t>плотеж</w:t>
            </w:r>
            <w:proofErr w:type="spellEnd"/>
            <w:r w:rsidRPr="00A65A56">
              <w:rPr>
                <w:rFonts w:ascii="Times New Roman" w:eastAsiaTheme="minorEastAsia" w:hAnsi="Times New Roman" w:cs="Times New Roman"/>
                <w:sz w:val="18"/>
                <w:szCs w:val="18"/>
              </w:rPr>
              <w:t xml:space="preserve"> </w:t>
            </w:r>
            <w:proofErr w:type="spellStart"/>
            <w:r w:rsidRPr="00A65A56">
              <w:rPr>
                <w:rFonts w:ascii="Times New Roman" w:eastAsiaTheme="minorEastAsia" w:hAnsi="Times New Roman" w:cs="Times New Roman"/>
                <w:sz w:val="18"/>
                <w:szCs w:val="18"/>
              </w:rPr>
              <w:t>игроград</w:t>
            </w:r>
            <w:proofErr w:type="spellEnd"/>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222.20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222.20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07" w:type="dxa"/>
            <w:gridSpan w:val="14"/>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Инициативный платеж "Лесная полянка"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222.20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222.20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07" w:type="dxa"/>
            <w:gridSpan w:val="14"/>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Инициативный платеж "</w:t>
            </w:r>
            <w:proofErr w:type="spellStart"/>
            <w:r w:rsidRPr="00A65A56">
              <w:rPr>
                <w:rFonts w:ascii="Times New Roman" w:eastAsiaTheme="minorEastAsia" w:hAnsi="Times New Roman" w:cs="Times New Roman"/>
                <w:sz w:val="18"/>
                <w:szCs w:val="18"/>
              </w:rPr>
              <w:t>Кудинка</w:t>
            </w:r>
            <w:proofErr w:type="spellEnd"/>
            <w:r w:rsidRPr="00A65A56">
              <w:rPr>
                <w:rFonts w:ascii="Times New Roman" w:eastAsiaTheme="minorEastAsia" w:hAnsi="Times New Roman" w:cs="Times New Roman"/>
                <w:sz w:val="18"/>
                <w:szCs w:val="18"/>
              </w:rPr>
              <w:t>"</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222.22</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222.22</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07" w:type="dxa"/>
            <w:gridSpan w:val="14"/>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Инициативный платеж "Физкультура-жизнь"</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60117</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222.20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60117</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222.20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ОХРАНА ОКРУЖАЮЩЕЙ СРЕДЫ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06</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Другие вопросы в области охраны окружающей среды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06</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06</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05</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06</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мероприятия в сфере установленных функций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06</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06</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05</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72.29</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КУЛЬТУРА, КИНЕМАТОГРАФИЯ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45 944.78</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Культура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45 944.78</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45 944.78</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45 944.78</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40 691.90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40 397.14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бюджетные ассигнования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294.77</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4 792.06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4 792.06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Мероприятия по осуществлению деятельности библиотек</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460.82</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08</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460.82</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СОЦИАЛЬНАЯ ПОЛИТИКА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10</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679.10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Пенсионное обеспечение</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679.10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10</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679.10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679.10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Доплаты к пенсиям муниципальных служащих</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679.10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Социальное обеспечение и иные выплаты населению</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679.10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ФИЗИЧЕСКАЯ КУЛЬТУРА И СПОРТ</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7 603.86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Массовый спорт</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7 603.86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7 603.86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7 603.86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5 458.80</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5 375.16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бюджетные ассигнования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83.63</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мероприятия в сфере установленных функций</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2 145.07</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11</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02</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2 145.07</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ОБСЛУЖИВАНИЕ ГОСУДАРСТВЕННОГО И МУНИЦИПАЛЬНОГО ДОЛГА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375.36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375.36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375.36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375.36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Обслуживание муниципального долга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60019</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375.36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Обслуживание государственного (муниципального) долга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13</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01</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60019</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375.36</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98" w:type="dxa"/>
            <w:gridSpan w:val="17"/>
            <w:tcBorders>
              <w:top w:val="dotted" w:sz="5" w:space="0" w:color="auto"/>
              <w:left w:val="none" w:sz="5" w:space="0" w:color="auto"/>
              <w:bottom w:val="dotted" w:sz="5" w:space="0" w:color="auto"/>
              <w:right w:val="single"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849.14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052" w:type="dxa"/>
            <w:gridSpan w:val="16"/>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Прочие межбюджетные трансферты общего характера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849.14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945" w:type="dxa"/>
            <w:gridSpan w:val="13"/>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00000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i/>
                <w:sz w:val="18"/>
                <w:szCs w:val="18"/>
              </w:rPr>
              <w:t>849.14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60000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849.14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98" w:type="dxa"/>
            <w:gridSpan w:val="1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Иные межбюджетные трансферты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849.14</w:t>
            </w:r>
          </w:p>
        </w:tc>
      </w:tr>
      <w:tr w:rsidR="00A65A56" w:rsidRPr="00A65A56" w:rsidTr="00BD1997">
        <w:trPr>
          <w:cantSplit/>
          <w:trHeight w:val="68"/>
        </w:trPr>
        <w:tc>
          <w:tcPr>
            <w:tcW w:w="873" w:type="dxa"/>
            <w:tcBorders>
              <w:left w:val="single" w:sz="10"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dotted"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3836" w:type="dxa"/>
            <w:gridSpan w:val="11"/>
            <w:tcBorders>
              <w:top w:val="dotted" w:sz="5" w:space="0" w:color="auto"/>
              <w:left w:val="none" w:sz="5" w:space="0" w:color="auto"/>
              <w:bottom w:val="dotted" w:sz="5"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Межбюджетные трансферты</w:t>
            </w:r>
          </w:p>
        </w:tc>
        <w:tc>
          <w:tcPr>
            <w:tcW w:w="566"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734</w:t>
            </w:r>
          </w:p>
        </w:tc>
        <w:tc>
          <w:tcPr>
            <w:tcW w:w="41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14</w:t>
            </w:r>
          </w:p>
        </w:tc>
        <w:tc>
          <w:tcPr>
            <w:tcW w:w="470"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03</w:t>
            </w:r>
          </w:p>
        </w:tc>
        <w:tc>
          <w:tcPr>
            <w:tcW w:w="382" w:type="dxa"/>
            <w:tcBorders>
              <w:top w:val="dotted" w:sz="5" w:space="0" w:color="auto"/>
              <w:left w:val="single"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91</w:t>
            </w:r>
          </w:p>
        </w:tc>
        <w:tc>
          <w:tcPr>
            <w:tcW w:w="199" w:type="dxa"/>
            <w:tcBorders>
              <w:top w:val="dotted" w:sz="5" w:space="0" w:color="auto"/>
              <w:left w:val="dotted" w:sz="5" w:space="0" w:color="auto"/>
              <w:bottom w:val="dotted" w:sz="5" w:space="0" w:color="auto"/>
              <w:right w:val="dotted"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1</w:t>
            </w:r>
          </w:p>
        </w:tc>
        <w:tc>
          <w:tcPr>
            <w:tcW w:w="476"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00</w:t>
            </w:r>
          </w:p>
        </w:tc>
        <w:tc>
          <w:tcPr>
            <w:tcW w:w="828" w:type="dxa"/>
            <w:tcBorders>
              <w:top w:val="dotted" w:sz="5" w:space="0" w:color="auto"/>
              <w:left w:val="dotted"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60020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A65A56" w:rsidRPr="00A65A56" w:rsidRDefault="00A65A56" w:rsidP="00A65A56">
            <w:pPr>
              <w:wordWrap w:val="0"/>
              <w:spacing w:after="160" w:line="259" w:lineRule="auto"/>
              <w:jc w:val="center"/>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500</w:t>
            </w:r>
          </w:p>
        </w:tc>
        <w:tc>
          <w:tcPr>
            <w:tcW w:w="1558" w:type="dxa"/>
            <w:tcBorders>
              <w:top w:val="dotted" w:sz="5" w:space="0" w:color="auto"/>
              <w:left w:val="single" w:sz="5" w:space="0" w:color="auto"/>
              <w:bottom w:val="dotted" w:sz="5"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849.14</w:t>
            </w:r>
          </w:p>
        </w:tc>
      </w:tr>
      <w:tr w:rsidR="00A65A56" w:rsidRPr="00A65A56" w:rsidTr="00BD1997">
        <w:trPr>
          <w:cantSplit/>
          <w:trHeight w:val="68"/>
        </w:trPr>
        <w:tc>
          <w:tcPr>
            <w:tcW w:w="873"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8"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5" w:type="dxa"/>
            <w:gridSpan w:val="2"/>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62"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1696"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1719" w:type="dxa"/>
            <w:gridSpan w:val="2"/>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566" w:type="dxa"/>
            <w:gridSpan w:val="3"/>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15" w:type="dxa"/>
            <w:gridSpan w:val="2"/>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470" w:type="dxa"/>
            <w:tcBorders>
              <w:top w:val="single" w:sz="10" w:space="0" w:color="auto"/>
            </w:tcBorders>
            <w:shd w:val="clear" w:color="auto" w:fill="auto"/>
            <w:vAlign w:val="bottom"/>
          </w:tcPr>
          <w:p w:rsidR="00A65A56" w:rsidRPr="00A65A56" w:rsidRDefault="00A65A56" w:rsidP="00A65A56">
            <w:pPr>
              <w:spacing w:after="160" w:line="259" w:lineRule="auto"/>
              <w:rPr>
                <w:rFonts w:ascii="Times New Roman" w:eastAsiaTheme="minorEastAsia" w:hAnsi="Times New Roman" w:cs="Times New Roman"/>
                <w:sz w:val="18"/>
                <w:szCs w:val="18"/>
              </w:rPr>
            </w:pPr>
          </w:p>
        </w:tc>
        <w:tc>
          <w:tcPr>
            <w:tcW w:w="2594" w:type="dxa"/>
            <w:gridSpan w:val="5"/>
            <w:tcBorders>
              <w:top w:val="single" w:sz="10" w:space="0" w:color="auto"/>
              <w:right w:val="single" w:sz="10" w:space="0" w:color="auto"/>
            </w:tcBorders>
            <w:shd w:val="clear" w:color="auto" w:fill="auto"/>
            <w:vAlign w:val="bottom"/>
          </w:tcPr>
          <w:p w:rsidR="00A65A56" w:rsidRPr="00A65A56" w:rsidRDefault="00A65A56" w:rsidP="00A65A56">
            <w:pPr>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Итого расходов:</w:t>
            </w:r>
          </w:p>
        </w:tc>
        <w:tc>
          <w:tcPr>
            <w:tcW w:w="1558" w:type="dxa"/>
            <w:tcBorders>
              <w:top w:val="dotted" w:sz="5" w:space="0" w:color="auto"/>
              <w:left w:val="single" w:sz="5" w:space="0" w:color="auto"/>
              <w:bottom w:val="single" w:sz="10" w:space="0" w:color="auto"/>
              <w:right w:val="single" w:sz="10" w:space="0" w:color="auto"/>
            </w:tcBorders>
            <w:shd w:val="clear" w:color="auto" w:fill="auto"/>
            <w:vAlign w:val="bottom"/>
          </w:tcPr>
          <w:p w:rsidR="00A65A56" w:rsidRPr="00A65A56" w:rsidRDefault="00A65A56" w:rsidP="00A65A56">
            <w:pPr>
              <w:wordWrap w:val="0"/>
              <w:spacing w:after="160" w:line="259" w:lineRule="auto"/>
              <w:jc w:val="right"/>
              <w:rPr>
                <w:rFonts w:ascii="Times New Roman" w:eastAsiaTheme="minorEastAsia" w:hAnsi="Times New Roman" w:cs="Times New Roman"/>
                <w:sz w:val="18"/>
                <w:szCs w:val="18"/>
              </w:rPr>
            </w:pPr>
            <w:r w:rsidRPr="00A65A56">
              <w:rPr>
                <w:rFonts w:ascii="Times New Roman" w:eastAsiaTheme="minorEastAsia" w:hAnsi="Times New Roman" w:cs="Times New Roman"/>
                <w:sz w:val="18"/>
                <w:szCs w:val="18"/>
              </w:rPr>
              <w:t>337 289.07</w:t>
            </w:r>
          </w:p>
        </w:tc>
      </w:tr>
    </w:tbl>
    <w:p w:rsidR="00A65A56" w:rsidRPr="00A65A56" w:rsidRDefault="00A65A56" w:rsidP="00A65A56">
      <w:pPr>
        <w:spacing w:after="160" w:line="259" w:lineRule="auto"/>
        <w:ind w:left="0" w:firstLine="0"/>
        <w:jc w:val="left"/>
        <w:rPr>
          <w:rFonts w:eastAsiaTheme="minorEastAsia"/>
          <w:sz w:val="18"/>
          <w:szCs w:val="18"/>
        </w:rPr>
      </w:pPr>
    </w:p>
    <w:p w:rsidR="0014474F" w:rsidRPr="0014474F" w:rsidRDefault="0014474F" w:rsidP="0014474F">
      <w:pPr>
        <w:pStyle w:val="af9"/>
        <w:tabs>
          <w:tab w:val="left" w:pos="3976"/>
        </w:tabs>
        <w:ind w:left="0" w:right="174" w:firstLine="426"/>
        <w:rPr>
          <w:sz w:val="18"/>
          <w:szCs w:val="18"/>
        </w:rPr>
      </w:pPr>
    </w:p>
    <w:p w:rsidR="0014474F" w:rsidRPr="0014474F" w:rsidRDefault="0014474F" w:rsidP="0014474F">
      <w:pPr>
        <w:pStyle w:val="af9"/>
        <w:tabs>
          <w:tab w:val="left" w:pos="3976"/>
        </w:tabs>
        <w:ind w:left="0" w:right="174" w:firstLine="426"/>
        <w:jc w:val="right"/>
        <w:rPr>
          <w:i/>
          <w:sz w:val="18"/>
          <w:szCs w:val="18"/>
        </w:rPr>
      </w:pPr>
      <w:r w:rsidRPr="0014474F">
        <w:rPr>
          <w:i/>
          <w:sz w:val="18"/>
          <w:szCs w:val="18"/>
        </w:rPr>
        <w:t>Приложение 8</w:t>
      </w:r>
    </w:p>
    <w:p w:rsidR="0014474F" w:rsidRPr="0014474F" w:rsidRDefault="0014474F" w:rsidP="0014474F">
      <w:pPr>
        <w:pStyle w:val="af9"/>
        <w:tabs>
          <w:tab w:val="left" w:pos="3976"/>
        </w:tabs>
        <w:ind w:left="0" w:right="174" w:firstLine="426"/>
        <w:jc w:val="right"/>
        <w:rPr>
          <w:i/>
          <w:sz w:val="18"/>
          <w:szCs w:val="18"/>
        </w:rPr>
      </w:pPr>
      <w:r w:rsidRPr="0014474F">
        <w:rPr>
          <w:i/>
          <w:sz w:val="18"/>
          <w:szCs w:val="18"/>
        </w:rPr>
        <w:tab/>
        <w:t>к решению Думы Хомутовского</w:t>
      </w:r>
    </w:p>
    <w:p w:rsidR="0014474F" w:rsidRPr="0014474F" w:rsidRDefault="0014474F" w:rsidP="0014474F">
      <w:pPr>
        <w:pStyle w:val="af9"/>
        <w:tabs>
          <w:tab w:val="left" w:pos="3976"/>
        </w:tabs>
        <w:ind w:left="0" w:right="174" w:firstLine="426"/>
        <w:jc w:val="right"/>
        <w:rPr>
          <w:i/>
          <w:sz w:val="18"/>
          <w:szCs w:val="18"/>
        </w:rPr>
      </w:pPr>
      <w:r w:rsidRPr="0014474F">
        <w:rPr>
          <w:i/>
          <w:sz w:val="18"/>
          <w:szCs w:val="18"/>
        </w:rPr>
        <w:tab/>
        <w:t>муниципального образования</w:t>
      </w:r>
    </w:p>
    <w:p w:rsidR="0014474F" w:rsidRPr="0014474F" w:rsidRDefault="0014474F" w:rsidP="0014474F">
      <w:pPr>
        <w:pStyle w:val="af9"/>
        <w:tabs>
          <w:tab w:val="left" w:pos="3976"/>
        </w:tabs>
        <w:ind w:left="0" w:right="174" w:firstLine="426"/>
        <w:jc w:val="right"/>
        <w:rPr>
          <w:i/>
          <w:sz w:val="18"/>
          <w:szCs w:val="18"/>
        </w:rPr>
      </w:pPr>
      <w:r w:rsidRPr="0014474F">
        <w:rPr>
          <w:i/>
          <w:sz w:val="18"/>
          <w:szCs w:val="18"/>
        </w:rPr>
        <w:tab/>
        <w:t xml:space="preserve">от </w:t>
      </w:r>
      <w:r w:rsidR="00ED033D">
        <w:rPr>
          <w:i/>
          <w:sz w:val="18"/>
          <w:szCs w:val="18"/>
          <w:u w:val="single"/>
        </w:rPr>
        <w:t>28.12.2023</w:t>
      </w:r>
      <w:r w:rsidRPr="0014474F">
        <w:rPr>
          <w:i/>
          <w:sz w:val="18"/>
          <w:szCs w:val="18"/>
        </w:rPr>
        <w:t>_№ _</w:t>
      </w:r>
      <w:r w:rsidR="00ED033D">
        <w:rPr>
          <w:i/>
          <w:sz w:val="18"/>
          <w:szCs w:val="18"/>
          <w:u w:val="single"/>
        </w:rPr>
        <w:t>20-96 д</w:t>
      </w:r>
    </w:p>
    <w:p w:rsidR="0014474F" w:rsidRPr="0014474F" w:rsidRDefault="0014474F" w:rsidP="0014474F">
      <w:pPr>
        <w:pStyle w:val="af9"/>
        <w:tabs>
          <w:tab w:val="left" w:pos="3976"/>
        </w:tabs>
        <w:ind w:left="0" w:right="174" w:firstLine="426"/>
        <w:jc w:val="right"/>
        <w:rPr>
          <w:i/>
          <w:sz w:val="18"/>
          <w:szCs w:val="18"/>
        </w:rPr>
      </w:pPr>
      <w:r w:rsidRPr="0014474F">
        <w:rPr>
          <w:i/>
          <w:sz w:val="18"/>
          <w:szCs w:val="18"/>
        </w:rPr>
        <w:tab/>
      </w:r>
      <w:r w:rsidRPr="0014474F">
        <w:rPr>
          <w:i/>
          <w:sz w:val="18"/>
          <w:szCs w:val="18"/>
        </w:rPr>
        <w:tab/>
      </w:r>
    </w:p>
    <w:p w:rsidR="0014474F" w:rsidRPr="0014474F" w:rsidRDefault="0014474F" w:rsidP="00ED033D">
      <w:pPr>
        <w:pStyle w:val="af9"/>
        <w:tabs>
          <w:tab w:val="left" w:pos="3976"/>
        </w:tabs>
        <w:ind w:left="0" w:right="174" w:firstLine="426"/>
        <w:jc w:val="center"/>
        <w:rPr>
          <w:sz w:val="18"/>
          <w:szCs w:val="18"/>
        </w:rPr>
      </w:pPr>
      <w:r w:rsidRPr="0014474F">
        <w:rPr>
          <w:sz w:val="18"/>
          <w:szCs w:val="18"/>
        </w:rPr>
        <w:t>Ведомственная  структура расходов бюджета</w:t>
      </w:r>
    </w:p>
    <w:p w:rsidR="0014474F" w:rsidRPr="0014474F" w:rsidRDefault="0014474F" w:rsidP="00ED033D">
      <w:pPr>
        <w:pStyle w:val="af9"/>
        <w:tabs>
          <w:tab w:val="left" w:pos="3976"/>
        </w:tabs>
        <w:ind w:left="0" w:right="174" w:firstLine="426"/>
        <w:jc w:val="center"/>
        <w:rPr>
          <w:sz w:val="18"/>
          <w:szCs w:val="18"/>
        </w:rPr>
      </w:pPr>
      <w:r w:rsidRPr="0014474F">
        <w:rPr>
          <w:sz w:val="18"/>
          <w:szCs w:val="18"/>
        </w:rPr>
        <w:t>Хомутовского муниципального образования на плановый период 2025 и 2026 годов</w:t>
      </w:r>
    </w:p>
    <w:p w:rsidR="0014474F" w:rsidRPr="0014474F" w:rsidRDefault="0014474F" w:rsidP="00ED033D">
      <w:pPr>
        <w:pStyle w:val="af9"/>
        <w:tabs>
          <w:tab w:val="left" w:pos="3976"/>
        </w:tabs>
        <w:ind w:left="0" w:right="174" w:firstLine="426"/>
        <w:jc w:val="center"/>
        <w:rPr>
          <w:sz w:val="18"/>
          <w:szCs w:val="18"/>
        </w:rPr>
      </w:pPr>
      <w:proofErr w:type="gramStart"/>
      <w:r w:rsidRPr="0014474F">
        <w:rPr>
          <w:sz w:val="18"/>
          <w:szCs w:val="18"/>
        </w:rPr>
        <w:t>(по главным распорядителям средств бюджета Хомутовского муниципального образования,</w:t>
      </w:r>
      <w:proofErr w:type="gramEnd"/>
    </w:p>
    <w:p w:rsidR="0014474F" w:rsidRPr="0014474F" w:rsidRDefault="0014474F" w:rsidP="00ED033D">
      <w:pPr>
        <w:pStyle w:val="af9"/>
        <w:tabs>
          <w:tab w:val="left" w:pos="3976"/>
        </w:tabs>
        <w:ind w:left="0" w:right="174" w:firstLine="426"/>
        <w:jc w:val="center"/>
        <w:rPr>
          <w:sz w:val="18"/>
          <w:szCs w:val="18"/>
        </w:rPr>
      </w:pPr>
      <w:proofErr w:type="gramStart"/>
      <w:r w:rsidRPr="0014474F">
        <w:rPr>
          <w:sz w:val="18"/>
          <w:szCs w:val="18"/>
        </w:rPr>
        <w:t>разделам, подразделам, целевым статьям (муниципальным программам</w:t>
      </w:r>
      <w:proofErr w:type="gramEnd"/>
    </w:p>
    <w:p w:rsidR="0014474F" w:rsidRPr="0014474F" w:rsidRDefault="0014474F" w:rsidP="00ED033D">
      <w:pPr>
        <w:pStyle w:val="af9"/>
        <w:tabs>
          <w:tab w:val="left" w:pos="3976"/>
        </w:tabs>
        <w:ind w:left="0" w:right="174" w:firstLine="426"/>
        <w:jc w:val="center"/>
        <w:rPr>
          <w:sz w:val="18"/>
          <w:szCs w:val="18"/>
        </w:rPr>
      </w:pPr>
      <w:r w:rsidRPr="0014474F">
        <w:rPr>
          <w:sz w:val="18"/>
          <w:szCs w:val="18"/>
        </w:rPr>
        <w:t>Хомутовского муниципального образования и непрограммным направлениям деятельности),</w:t>
      </w:r>
    </w:p>
    <w:p w:rsidR="0014474F" w:rsidRPr="0014474F" w:rsidRDefault="0014474F" w:rsidP="00ED033D">
      <w:pPr>
        <w:pStyle w:val="af9"/>
        <w:tabs>
          <w:tab w:val="left" w:pos="3976"/>
        </w:tabs>
        <w:ind w:left="0" w:right="174" w:firstLine="426"/>
        <w:jc w:val="center"/>
        <w:rPr>
          <w:sz w:val="18"/>
          <w:szCs w:val="18"/>
        </w:rPr>
      </w:pPr>
      <w:r w:rsidRPr="0014474F">
        <w:rPr>
          <w:sz w:val="18"/>
          <w:szCs w:val="18"/>
        </w:rPr>
        <w:t>видам расходов классификации расходов бюджетов)</w:t>
      </w:r>
    </w:p>
    <w:p w:rsidR="0014474F" w:rsidRPr="0014474F" w:rsidRDefault="0014474F" w:rsidP="0014474F">
      <w:pPr>
        <w:pStyle w:val="af9"/>
        <w:tabs>
          <w:tab w:val="left" w:pos="3976"/>
        </w:tabs>
        <w:ind w:left="0" w:right="174" w:firstLine="426"/>
        <w:rPr>
          <w:sz w:val="18"/>
          <w:szCs w:val="18"/>
        </w:rPr>
      </w:pPr>
    </w:p>
    <w:p w:rsidR="00A65A56" w:rsidRDefault="0014474F" w:rsidP="0014474F">
      <w:pPr>
        <w:pStyle w:val="af9"/>
        <w:tabs>
          <w:tab w:val="left" w:pos="3976"/>
        </w:tabs>
        <w:ind w:left="0" w:right="174" w:firstLine="426"/>
        <w:rPr>
          <w:sz w:val="18"/>
          <w:szCs w:val="18"/>
        </w:rPr>
      </w:pPr>
      <w:r w:rsidRPr="0014474F">
        <w:rPr>
          <w:sz w:val="18"/>
          <w:szCs w:val="18"/>
        </w:rPr>
        <w:t>Единица измерения: тыс. руб.</w:t>
      </w:r>
      <w:r w:rsidRPr="0014474F">
        <w:rPr>
          <w:sz w:val="18"/>
          <w:szCs w:val="18"/>
        </w:rPr>
        <w:tab/>
      </w:r>
    </w:p>
    <w:p w:rsidR="00A65A56" w:rsidRDefault="00A65A56" w:rsidP="008C2291">
      <w:pPr>
        <w:pStyle w:val="af9"/>
        <w:tabs>
          <w:tab w:val="left" w:pos="3976"/>
        </w:tabs>
        <w:ind w:left="0" w:right="174" w:firstLine="426"/>
        <w:rPr>
          <w:sz w:val="18"/>
          <w:szCs w:val="18"/>
        </w:rPr>
      </w:pPr>
    </w:p>
    <w:tbl>
      <w:tblPr>
        <w:tblStyle w:val="TableStyle0143"/>
        <w:tblW w:w="4979" w:type="pct"/>
        <w:tblInd w:w="6" w:type="dxa"/>
        <w:tblLayout w:type="fixed"/>
        <w:tblLook w:val="04A0" w:firstRow="1" w:lastRow="0" w:firstColumn="1" w:lastColumn="0" w:noHBand="0" w:noVBand="1"/>
      </w:tblPr>
      <w:tblGrid>
        <w:gridCol w:w="4253"/>
        <w:gridCol w:w="425"/>
        <w:gridCol w:w="425"/>
        <w:gridCol w:w="567"/>
        <w:gridCol w:w="1418"/>
        <w:gridCol w:w="697"/>
        <w:gridCol w:w="1571"/>
        <w:gridCol w:w="992"/>
      </w:tblGrid>
      <w:tr w:rsidR="006B4731" w:rsidRPr="006B4731" w:rsidTr="002F26F4">
        <w:trPr>
          <w:cantSplit/>
          <w:trHeight w:val="172"/>
        </w:trPr>
        <w:tc>
          <w:tcPr>
            <w:tcW w:w="4253" w:type="dxa"/>
            <w:tcBorders>
              <w:top w:val="single" w:sz="5" w:space="0" w:color="auto"/>
              <w:left w:val="single" w:sz="5" w:space="0" w:color="auto"/>
              <w:bottom w:val="single" w:sz="5" w:space="0" w:color="auto"/>
              <w:right w:val="single" w:sz="5" w:space="0" w:color="auto"/>
            </w:tcBorders>
            <w:shd w:val="clear" w:color="auto" w:fill="auto"/>
            <w:vAlign w:val="center"/>
          </w:tcPr>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Наименование показателя</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ППП</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Раз-</w:t>
            </w:r>
          </w:p>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дел</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Под-</w:t>
            </w:r>
          </w:p>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раз-</w:t>
            </w:r>
          </w:p>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дел</w:t>
            </w:r>
          </w:p>
        </w:tc>
        <w:tc>
          <w:tcPr>
            <w:tcW w:w="1418" w:type="dxa"/>
            <w:tcBorders>
              <w:top w:val="single" w:sz="5" w:space="0" w:color="auto"/>
              <w:left w:val="single" w:sz="5" w:space="0" w:color="auto"/>
              <w:bottom w:val="single" w:sz="5" w:space="0" w:color="auto"/>
              <w:right w:val="single" w:sz="5" w:space="0" w:color="auto"/>
            </w:tcBorders>
            <w:shd w:val="clear" w:color="auto" w:fill="auto"/>
            <w:vAlign w:val="center"/>
          </w:tcPr>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Целевая статья</w:t>
            </w:r>
          </w:p>
        </w:tc>
        <w:tc>
          <w:tcPr>
            <w:tcW w:w="697" w:type="dxa"/>
            <w:tcBorders>
              <w:top w:val="single" w:sz="5" w:space="0" w:color="auto"/>
              <w:left w:val="single" w:sz="5" w:space="0" w:color="auto"/>
              <w:bottom w:val="single" w:sz="5" w:space="0" w:color="auto"/>
              <w:right w:val="single" w:sz="5" w:space="0" w:color="auto"/>
            </w:tcBorders>
            <w:shd w:val="clear" w:color="auto" w:fill="auto"/>
            <w:vAlign w:val="center"/>
          </w:tcPr>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Вид расхода</w:t>
            </w:r>
          </w:p>
        </w:tc>
        <w:tc>
          <w:tcPr>
            <w:tcW w:w="1571" w:type="dxa"/>
            <w:tcBorders>
              <w:top w:val="single" w:sz="5" w:space="0" w:color="auto"/>
              <w:left w:val="single" w:sz="5" w:space="0" w:color="auto"/>
              <w:bottom w:val="single" w:sz="5" w:space="0" w:color="auto"/>
              <w:right w:val="single" w:sz="5" w:space="0" w:color="auto"/>
            </w:tcBorders>
            <w:shd w:val="clear" w:color="auto" w:fill="auto"/>
            <w:vAlign w:val="center"/>
          </w:tcPr>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2025 год</w:t>
            </w:r>
          </w:p>
        </w:tc>
        <w:tc>
          <w:tcPr>
            <w:tcW w:w="992" w:type="dxa"/>
            <w:tcBorders>
              <w:top w:val="single" w:sz="5" w:space="0" w:color="auto"/>
              <w:left w:val="single" w:sz="5" w:space="0" w:color="auto"/>
              <w:bottom w:val="single" w:sz="5" w:space="0" w:color="auto"/>
              <w:right w:val="single" w:sz="5" w:space="0" w:color="auto"/>
            </w:tcBorders>
            <w:shd w:val="clear" w:color="auto" w:fill="auto"/>
            <w:vAlign w:val="center"/>
          </w:tcPr>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2026 год</w:t>
            </w:r>
          </w:p>
        </w:tc>
      </w:tr>
    </w:tbl>
    <w:tbl>
      <w:tblPr>
        <w:tblStyle w:val="TableStyle1142"/>
        <w:tblW w:w="5000" w:type="pct"/>
        <w:tblInd w:w="6" w:type="dxa"/>
        <w:tblLayout w:type="fixed"/>
        <w:tblLook w:val="04A0" w:firstRow="1" w:lastRow="0" w:firstColumn="1" w:lastColumn="0" w:noHBand="0" w:noVBand="1"/>
      </w:tblPr>
      <w:tblGrid>
        <w:gridCol w:w="323"/>
        <w:gridCol w:w="24"/>
        <w:gridCol w:w="22"/>
        <w:gridCol w:w="43"/>
        <w:gridCol w:w="46"/>
        <w:gridCol w:w="60"/>
        <w:gridCol w:w="46"/>
        <w:gridCol w:w="61"/>
        <w:gridCol w:w="46"/>
        <w:gridCol w:w="46"/>
        <w:gridCol w:w="61"/>
        <w:gridCol w:w="46"/>
        <w:gridCol w:w="46"/>
        <w:gridCol w:w="61"/>
        <w:gridCol w:w="61"/>
        <w:gridCol w:w="46"/>
        <w:gridCol w:w="1428"/>
        <w:gridCol w:w="1781"/>
        <w:gridCol w:w="439"/>
        <w:gridCol w:w="439"/>
        <w:gridCol w:w="585"/>
        <w:gridCol w:w="585"/>
        <w:gridCol w:w="293"/>
        <w:gridCol w:w="439"/>
        <w:gridCol w:w="147"/>
        <w:gridCol w:w="585"/>
        <w:gridCol w:w="585"/>
        <w:gridCol w:w="1024"/>
        <w:gridCol w:w="1024"/>
      </w:tblGrid>
      <w:tr w:rsidR="006B4731" w:rsidRPr="006B4731" w:rsidTr="006B4731">
        <w:trPr>
          <w:cantSplit/>
          <w:trHeight w:val="151"/>
          <w:tblHeader/>
        </w:trPr>
        <w:tc>
          <w:tcPr>
            <w:tcW w:w="4247"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6B4731" w:rsidRPr="006B4731" w:rsidRDefault="006B4731" w:rsidP="006B4731">
            <w:pPr>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439" w:type="dxa"/>
            <w:tcBorders>
              <w:top w:val="single" w:sz="5" w:space="0" w:color="auto"/>
              <w:left w:val="single" w:sz="5" w:space="0" w:color="auto"/>
              <w:bottom w:val="single" w:sz="10"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w:t>
            </w:r>
          </w:p>
        </w:tc>
        <w:tc>
          <w:tcPr>
            <w:tcW w:w="439" w:type="dxa"/>
            <w:tcBorders>
              <w:top w:val="single" w:sz="5" w:space="0" w:color="auto"/>
              <w:left w:val="single" w:sz="5" w:space="0" w:color="auto"/>
              <w:bottom w:val="single" w:sz="10"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w:t>
            </w:r>
          </w:p>
        </w:tc>
        <w:tc>
          <w:tcPr>
            <w:tcW w:w="585" w:type="dxa"/>
            <w:tcBorders>
              <w:top w:val="single" w:sz="5" w:space="0" w:color="auto"/>
              <w:left w:val="single" w:sz="5" w:space="0" w:color="auto"/>
              <w:bottom w:val="single" w:sz="10"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w:t>
            </w:r>
          </w:p>
        </w:tc>
        <w:tc>
          <w:tcPr>
            <w:tcW w:w="1317" w:type="dxa"/>
            <w:gridSpan w:val="3"/>
            <w:tcBorders>
              <w:top w:val="single" w:sz="5" w:space="0" w:color="auto"/>
              <w:left w:val="single" w:sz="5" w:space="0" w:color="auto"/>
              <w:bottom w:val="single" w:sz="10"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5</w:t>
            </w:r>
          </w:p>
        </w:tc>
        <w:tc>
          <w:tcPr>
            <w:tcW w:w="732"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w:t>
            </w:r>
          </w:p>
        </w:tc>
        <w:tc>
          <w:tcPr>
            <w:tcW w:w="1609"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w:t>
            </w:r>
          </w:p>
        </w:tc>
        <w:tc>
          <w:tcPr>
            <w:tcW w:w="1024" w:type="dxa"/>
            <w:tcBorders>
              <w:top w:val="single" w:sz="5" w:space="0" w:color="auto"/>
              <w:left w:val="single" w:sz="5" w:space="0" w:color="auto"/>
              <w:bottom w:val="single" w:sz="10"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8</w:t>
            </w:r>
          </w:p>
        </w:tc>
      </w:tr>
      <w:tr w:rsidR="006B4731" w:rsidRPr="006B4731" w:rsidTr="006B4731">
        <w:trPr>
          <w:cantSplit/>
          <w:trHeight w:val="151"/>
        </w:trPr>
        <w:tc>
          <w:tcPr>
            <w:tcW w:w="7759"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609" w:type="dxa"/>
            <w:gridSpan w:val="2"/>
            <w:tcBorders>
              <w:top w:val="single"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204 215.76</w:t>
            </w:r>
          </w:p>
        </w:tc>
        <w:tc>
          <w:tcPr>
            <w:tcW w:w="1024" w:type="dxa"/>
            <w:tcBorders>
              <w:top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196 263.06</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7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ОБЩЕГОСУДАРСТВЕННЫЕ ВОПРОСЫ</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68 991.72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67 357.20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1 916.55</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1 833.22</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1 916.55</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1 833.22</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1 916.55</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1 833.22</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Обеспечение деятельности в сфере установленных функций</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1 916.55</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1 833.22</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1 916.55</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1 833.22</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43 300.76</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42 773.08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04</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43 300.76</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42 773.08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43 300.76</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42 773.08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Обеспечение деятельности в сфере установленных функций</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43 300.76</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42 773.08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43 300.76</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42 773.08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Резервные фонды</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194.50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194.50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194.50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194.50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194.50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194.50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Резервный фонд администрации муниципального образования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194.50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194.50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Иные бюджетные ассигнования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800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194.50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194.50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Другие общегосударственные вопросы</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23 579.92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22 481.41</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23 579.22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22 481.41</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23 579.22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22 481.41</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Обеспечение деятельности в сфере установленных функций</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100.69</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100.69</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Иные бюджетные ассигнования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800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100.69</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100.69</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23 478.53</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22 380.02</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23 269.55</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22 380.02</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Иные бюджетные ассигнования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800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208.98</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208.98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Обеспечение деятельности органов военной прокуратуры</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2</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0.70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0.70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73150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0.70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0.70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73150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0.70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0.70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7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НАЦИОНАЛЬНАЯ ОБОРОНА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1 421.60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Мобилизационная и вневойсковая подготовка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1 421.60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3</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1 421.60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51180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1 421.60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51180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1 172.98</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51180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248.62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7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НАЦИОНАЛЬНАЯ ЭКОНОМИКА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75 756.76</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71 167.4</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Транспорт</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08</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1 885.93</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1 885.93</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08</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1 885.93</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1 885.93</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08</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1 885.93</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1 885.93</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08</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1 885.93</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1 885.93</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08</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1 885.93</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1885.93</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Дорожное хозяйство (дорожные фонды)</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09</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73 870.84</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71 167.48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Дорожное хозяйство</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09</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20</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73 870.84</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71 167.48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09</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99000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26 390.10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27 306.00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Иные мероприятия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09</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99020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26 390.10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27 306.00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09</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99020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26 390.10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27 306.00</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09</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S2916</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47 480.74</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43 861.48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04</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09</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S2916</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47 480.74</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43 861.48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7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ЖИЛИЩНО-КОММУНАЛЬНОЕ ХОЗЯЙСТВО</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05</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9 974.48</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9 974.48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Благоустройство</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05</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9 974.48</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9 974.48</w:t>
            </w:r>
          </w:p>
        </w:tc>
      </w:tr>
      <w:tr w:rsidR="006B4731" w:rsidRPr="006B4731" w:rsidTr="006B4731">
        <w:trPr>
          <w:cantSplit/>
          <w:trHeight w:val="15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05</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4</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9 974.48</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9 974.48</w:t>
            </w:r>
          </w:p>
        </w:tc>
      </w:tr>
      <w:tr w:rsidR="006B4731" w:rsidRPr="006B4731" w:rsidTr="006B4731">
        <w:trPr>
          <w:cantSplit/>
          <w:trHeight w:val="626"/>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Реализация мероприятий перечня проектов народных инициатив</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05</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S2370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9 974.48</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9 974.48</w:t>
            </w:r>
          </w:p>
        </w:tc>
      </w:tr>
      <w:tr w:rsidR="006B4731" w:rsidRPr="006B4731" w:rsidTr="006B4731">
        <w:trPr>
          <w:cantSplit/>
          <w:trHeight w:val="86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05</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03</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4</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S2370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9 974.48</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9 974.48</w:t>
            </w:r>
          </w:p>
        </w:tc>
      </w:tr>
      <w:tr w:rsidR="006B4731" w:rsidRPr="006B4731" w:rsidTr="006B4731">
        <w:trPr>
          <w:cantSplit/>
          <w:trHeight w:val="407"/>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7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КУЛЬТУРА, КИНЕМАТОГРАФИЯ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08</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39 565.31</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37 598.92</w:t>
            </w:r>
          </w:p>
        </w:tc>
      </w:tr>
      <w:tr w:rsidR="006B4731" w:rsidRPr="006B4731" w:rsidTr="006B4731">
        <w:trPr>
          <w:cantSplit/>
          <w:trHeight w:val="39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Культура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08</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39 565.31</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37 598.92</w:t>
            </w:r>
          </w:p>
        </w:tc>
      </w:tr>
      <w:tr w:rsidR="006B4731" w:rsidRPr="006B4731" w:rsidTr="006B4731">
        <w:trPr>
          <w:cantSplit/>
          <w:trHeight w:val="86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08</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39 565.31</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37 598.92</w:t>
            </w:r>
          </w:p>
        </w:tc>
      </w:tr>
      <w:tr w:rsidR="006B4731" w:rsidRPr="006B4731" w:rsidTr="006B4731">
        <w:trPr>
          <w:cantSplit/>
          <w:trHeight w:val="86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08</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39 565.31</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37 598.92</w:t>
            </w:r>
          </w:p>
        </w:tc>
      </w:tr>
      <w:tr w:rsidR="006B4731" w:rsidRPr="006B4731" w:rsidTr="006B4731">
        <w:trPr>
          <w:cantSplit/>
          <w:trHeight w:val="877"/>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08</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39 565.31</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37 598.92</w:t>
            </w:r>
          </w:p>
        </w:tc>
      </w:tr>
      <w:tr w:rsidR="006B4731" w:rsidRPr="006B4731" w:rsidTr="006B4731">
        <w:trPr>
          <w:cantSplit/>
          <w:trHeight w:val="1550"/>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08</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38 975.78</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37 009.39</w:t>
            </w:r>
          </w:p>
        </w:tc>
      </w:tr>
      <w:tr w:rsidR="006B4731" w:rsidRPr="006B4731" w:rsidTr="006B4731">
        <w:trPr>
          <w:cantSplit/>
          <w:trHeight w:val="407"/>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Иные бюджетные ассигнования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08</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800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589.54</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589.54</w:t>
            </w:r>
          </w:p>
        </w:tc>
      </w:tr>
      <w:tr w:rsidR="006B4731" w:rsidRPr="006B4731" w:rsidTr="006B4731">
        <w:trPr>
          <w:cantSplit/>
          <w:trHeight w:val="39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7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СОЦИАЛЬНАЯ ПОЛИТИКА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1 358.20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r>
      <w:tr w:rsidR="006B4731" w:rsidRPr="006B4731" w:rsidTr="006B4731">
        <w:trPr>
          <w:cantSplit/>
          <w:trHeight w:val="39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Пенсионное обеспечение</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r>
      <w:tr w:rsidR="006B4731" w:rsidRPr="006B4731" w:rsidTr="006B4731">
        <w:trPr>
          <w:cantSplit/>
          <w:trHeight w:val="877"/>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1 358.20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r>
      <w:tr w:rsidR="006B4731" w:rsidRPr="006B4731" w:rsidTr="006B4731">
        <w:trPr>
          <w:cantSplit/>
          <w:trHeight w:val="86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r>
      <w:tr w:rsidR="006B4731" w:rsidRPr="006B4731" w:rsidTr="006B4731">
        <w:trPr>
          <w:cantSplit/>
          <w:trHeight w:val="626"/>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Доплаты к пенсиям муниципальных служащих</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60018</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r>
      <w:tr w:rsidR="006B4731" w:rsidRPr="006B4731" w:rsidTr="006B4731">
        <w:trPr>
          <w:cantSplit/>
          <w:trHeight w:val="626"/>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Социальное обеспечение и иные выплаты населению</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60018</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1 358.20</w:t>
            </w:r>
          </w:p>
        </w:tc>
      </w:tr>
      <w:tr w:rsidR="006B4731" w:rsidRPr="006B4731" w:rsidTr="006B4731">
        <w:trPr>
          <w:cantSplit/>
          <w:trHeight w:val="407"/>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7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ФИЗИЧЕСКАЯ КУЛЬТУРА И СПОРТ</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6 958.07</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6 958.07</w:t>
            </w:r>
          </w:p>
        </w:tc>
      </w:tr>
      <w:tr w:rsidR="006B4731" w:rsidRPr="006B4731" w:rsidTr="006B4731">
        <w:trPr>
          <w:cantSplit/>
          <w:trHeight w:val="39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Массовый спорт</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6 958.07</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6 958.07</w:t>
            </w:r>
          </w:p>
        </w:tc>
      </w:tr>
      <w:tr w:rsidR="006B4731" w:rsidRPr="006B4731" w:rsidTr="006B4731">
        <w:trPr>
          <w:cantSplit/>
          <w:trHeight w:val="86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6 958.07</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6 958.07</w:t>
            </w:r>
          </w:p>
        </w:tc>
      </w:tr>
      <w:tr w:rsidR="006B4731" w:rsidRPr="006B4731" w:rsidTr="006B4731">
        <w:trPr>
          <w:cantSplit/>
          <w:trHeight w:val="86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6 958.07</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6 958.07</w:t>
            </w:r>
          </w:p>
        </w:tc>
      </w:tr>
      <w:tr w:rsidR="006B4731" w:rsidRPr="006B4731" w:rsidTr="006B4731">
        <w:trPr>
          <w:cantSplit/>
          <w:trHeight w:val="86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6 958.07</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6 958.07</w:t>
            </w:r>
          </w:p>
        </w:tc>
      </w:tr>
      <w:tr w:rsidR="006B4731" w:rsidRPr="006B4731" w:rsidTr="006B4731">
        <w:trPr>
          <w:cantSplit/>
          <w:trHeight w:val="158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6 790.80</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6 790.80</w:t>
            </w:r>
          </w:p>
        </w:tc>
      </w:tr>
      <w:tr w:rsidR="006B4731" w:rsidRPr="006B4731" w:rsidTr="006B4731">
        <w:trPr>
          <w:cantSplit/>
          <w:trHeight w:val="39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Иные бюджетные ассигнования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11</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02</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60002</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800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167.27</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167.27</w:t>
            </w:r>
          </w:p>
        </w:tc>
      </w:tr>
      <w:tr w:rsidR="006B4731" w:rsidRPr="006B4731" w:rsidTr="006B4731">
        <w:trPr>
          <w:cantSplit/>
          <w:trHeight w:val="642"/>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7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ОБСЛУЖИВАНИЕ ГОСУДАРСТВЕННОГО И МУНИЦИПАЛЬНОГО ДОЛГА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13</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189.62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37.79</w:t>
            </w:r>
          </w:p>
        </w:tc>
      </w:tr>
      <w:tr w:rsidR="006B4731" w:rsidRPr="006B4731" w:rsidTr="006B4731">
        <w:trPr>
          <w:cantSplit/>
          <w:trHeight w:val="626"/>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835" w:type="dxa"/>
            <w:gridSpan w:val="14"/>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189.62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37.79</w:t>
            </w:r>
          </w:p>
        </w:tc>
      </w:tr>
      <w:tr w:rsidR="006B4731" w:rsidRPr="006B4731" w:rsidTr="006B4731">
        <w:trPr>
          <w:cantSplit/>
          <w:trHeight w:val="86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729" w:type="dxa"/>
            <w:gridSpan w:val="12"/>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13</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00000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i/>
                <w:sz w:val="18"/>
                <w:szCs w:val="18"/>
              </w:rPr>
              <w:t>189.62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37.79</w:t>
            </w:r>
          </w:p>
        </w:tc>
      </w:tr>
      <w:tr w:rsidR="006B4731" w:rsidRPr="006B4731" w:rsidTr="006B4731">
        <w:trPr>
          <w:cantSplit/>
          <w:trHeight w:val="861"/>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60000</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189.62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37.79</w:t>
            </w:r>
          </w:p>
        </w:tc>
      </w:tr>
      <w:tr w:rsidR="006B4731" w:rsidRPr="006B4731" w:rsidTr="006B4731">
        <w:trPr>
          <w:cantSplit/>
          <w:trHeight w:val="407"/>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83" w:type="dxa"/>
            <w:gridSpan w:val="11"/>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Обслуживание муниципального долга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60019</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189.62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37.79</w:t>
            </w:r>
          </w:p>
        </w:tc>
      </w:tr>
      <w:tr w:rsidR="006B4731" w:rsidRPr="006B4731" w:rsidTr="006B4731">
        <w:trPr>
          <w:cantSplit/>
          <w:trHeight w:val="626"/>
        </w:trPr>
        <w:tc>
          <w:tcPr>
            <w:tcW w:w="323" w:type="dxa"/>
            <w:tcBorders>
              <w:left w:val="single" w:sz="10"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dotted"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3622" w:type="dxa"/>
            <w:gridSpan w:val="10"/>
            <w:tcBorders>
              <w:top w:val="dotted" w:sz="5" w:space="0" w:color="auto"/>
              <w:left w:val="none" w:sz="5" w:space="0" w:color="auto"/>
              <w:bottom w:val="dotted" w:sz="5"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Обслуживание государственного (муниципального) долга</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734</w:t>
            </w:r>
          </w:p>
        </w:tc>
        <w:tc>
          <w:tcPr>
            <w:tcW w:w="439"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13</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01</w:t>
            </w:r>
          </w:p>
        </w:tc>
        <w:tc>
          <w:tcPr>
            <w:tcW w:w="585" w:type="dxa"/>
            <w:tcBorders>
              <w:top w:val="dotted" w:sz="5" w:space="0" w:color="auto"/>
              <w:left w:val="single"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91</w:t>
            </w:r>
          </w:p>
        </w:tc>
        <w:tc>
          <w:tcPr>
            <w:tcW w:w="293" w:type="dxa"/>
            <w:tcBorders>
              <w:top w:val="dotted" w:sz="5" w:space="0" w:color="auto"/>
              <w:left w:val="dotted" w:sz="5" w:space="0" w:color="auto"/>
              <w:bottom w:val="dotted" w:sz="5" w:space="0" w:color="auto"/>
              <w:right w:val="dotted"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w:t>
            </w:r>
          </w:p>
        </w:tc>
        <w:tc>
          <w:tcPr>
            <w:tcW w:w="586"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00</w:t>
            </w:r>
          </w:p>
        </w:tc>
        <w:tc>
          <w:tcPr>
            <w:tcW w:w="585" w:type="dxa"/>
            <w:tcBorders>
              <w:top w:val="dotted" w:sz="5" w:space="0" w:color="auto"/>
              <w:left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60019</w:t>
            </w:r>
          </w:p>
        </w:tc>
        <w:tc>
          <w:tcPr>
            <w:tcW w:w="585"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center"/>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700</w:t>
            </w:r>
          </w:p>
        </w:tc>
        <w:tc>
          <w:tcPr>
            <w:tcW w:w="1024" w:type="dxa"/>
            <w:tcBorders>
              <w:top w:val="dotted" w:sz="5" w:space="0" w:color="auto"/>
              <w:left w:val="single"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189.62</w:t>
            </w:r>
          </w:p>
        </w:tc>
        <w:tc>
          <w:tcPr>
            <w:tcW w:w="1024" w:type="dxa"/>
            <w:tcBorders>
              <w:top w:val="dotted" w:sz="5" w:space="0" w:color="auto"/>
              <w:bottom w:val="dotted" w:sz="5"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37.79</w:t>
            </w:r>
          </w:p>
        </w:tc>
      </w:tr>
      <w:tr w:rsidR="006B4731" w:rsidRPr="006B4731" w:rsidTr="006B4731">
        <w:trPr>
          <w:cantSplit/>
          <w:trHeight w:val="391"/>
        </w:trPr>
        <w:tc>
          <w:tcPr>
            <w:tcW w:w="323"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4"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2"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1428"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1781"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9"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439"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585" w:type="dxa"/>
            <w:tcBorders>
              <w:top w:val="single" w:sz="10" w:space="0" w:color="auto"/>
            </w:tcBorders>
            <w:shd w:val="clear" w:color="auto" w:fill="auto"/>
            <w:vAlign w:val="bottom"/>
          </w:tcPr>
          <w:p w:rsidR="006B4731" w:rsidRPr="006B4731" w:rsidRDefault="006B4731" w:rsidP="006B4731">
            <w:pPr>
              <w:spacing w:after="160" w:line="259" w:lineRule="auto"/>
              <w:rPr>
                <w:rFonts w:ascii="Times New Roman" w:eastAsiaTheme="minorEastAsia" w:hAnsi="Times New Roman" w:cs="Times New Roman"/>
                <w:sz w:val="18"/>
                <w:szCs w:val="18"/>
              </w:rPr>
            </w:pPr>
          </w:p>
        </w:tc>
        <w:tc>
          <w:tcPr>
            <w:tcW w:w="2634" w:type="dxa"/>
            <w:gridSpan w:val="6"/>
            <w:tcBorders>
              <w:top w:val="single" w:sz="10" w:space="0" w:color="auto"/>
              <w:right w:val="single" w:sz="10" w:space="0" w:color="auto"/>
            </w:tcBorders>
            <w:shd w:val="clear" w:color="auto" w:fill="auto"/>
            <w:vAlign w:val="bottom"/>
          </w:tcPr>
          <w:p w:rsidR="006B4731" w:rsidRPr="006B4731" w:rsidRDefault="006B4731" w:rsidP="006B4731">
            <w:pPr>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Итого расходов:</w:t>
            </w:r>
          </w:p>
        </w:tc>
        <w:tc>
          <w:tcPr>
            <w:tcW w:w="1024" w:type="dxa"/>
            <w:tcBorders>
              <w:top w:val="dotted" w:sz="5" w:space="0" w:color="auto"/>
              <w:left w:val="single" w:sz="10" w:space="0" w:color="auto"/>
              <w:bottom w:val="single" w:sz="10"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204 215.76</w:t>
            </w:r>
          </w:p>
        </w:tc>
        <w:tc>
          <w:tcPr>
            <w:tcW w:w="1024" w:type="dxa"/>
            <w:tcBorders>
              <w:top w:val="dotted" w:sz="5" w:space="0" w:color="auto"/>
              <w:bottom w:val="single" w:sz="10" w:space="0" w:color="auto"/>
              <w:right w:val="single" w:sz="5" w:space="0" w:color="auto"/>
            </w:tcBorders>
            <w:shd w:val="clear" w:color="auto" w:fill="auto"/>
            <w:vAlign w:val="bottom"/>
          </w:tcPr>
          <w:p w:rsidR="006B4731" w:rsidRPr="006B4731" w:rsidRDefault="006B4731" w:rsidP="006B4731">
            <w:pPr>
              <w:wordWrap w:val="0"/>
              <w:spacing w:after="160" w:line="259" w:lineRule="auto"/>
              <w:jc w:val="right"/>
              <w:rPr>
                <w:rFonts w:ascii="Times New Roman" w:eastAsiaTheme="minorEastAsia" w:hAnsi="Times New Roman" w:cs="Times New Roman"/>
                <w:sz w:val="18"/>
                <w:szCs w:val="18"/>
              </w:rPr>
            </w:pPr>
            <w:r w:rsidRPr="006B4731">
              <w:rPr>
                <w:rFonts w:ascii="Times New Roman" w:eastAsiaTheme="minorEastAsia" w:hAnsi="Times New Roman" w:cs="Times New Roman"/>
                <w:sz w:val="18"/>
                <w:szCs w:val="18"/>
              </w:rPr>
              <w:t>196 263.06</w:t>
            </w:r>
          </w:p>
        </w:tc>
      </w:tr>
    </w:tbl>
    <w:p w:rsidR="00ED033D" w:rsidRDefault="00ED033D" w:rsidP="008C2291">
      <w:pPr>
        <w:pStyle w:val="af9"/>
        <w:tabs>
          <w:tab w:val="left" w:pos="3976"/>
        </w:tabs>
        <w:ind w:left="0" w:right="174" w:firstLine="426"/>
        <w:rPr>
          <w:sz w:val="18"/>
          <w:szCs w:val="18"/>
        </w:rPr>
      </w:pPr>
    </w:p>
    <w:p w:rsidR="00CA47DC" w:rsidRDefault="00CA47DC" w:rsidP="00CA47DC">
      <w:pPr>
        <w:pStyle w:val="af9"/>
        <w:tabs>
          <w:tab w:val="left" w:pos="3976"/>
        </w:tabs>
        <w:ind w:left="0" w:right="174" w:firstLine="426"/>
        <w:jc w:val="right"/>
        <w:rPr>
          <w:sz w:val="18"/>
          <w:szCs w:val="18"/>
        </w:rPr>
      </w:pPr>
      <w:r w:rsidRPr="00CA47DC">
        <w:rPr>
          <w:sz w:val="18"/>
          <w:szCs w:val="18"/>
        </w:rPr>
        <w:t xml:space="preserve">                                                    </w:t>
      </w: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5FE5" w:rsidRDefault="00CA5FE5" w:rsidP="00CA47DC">
      <w:pPr>
        <w:pStyle w:val="af9"/>
        <w:tabs>
          <w:tab w:val="left" w:pos="3976"/>
        </w:tabs>
        <w:ind w:left="0" w:right="174" w:firstLine="426"/>
        <w:jc w:val="right"/>
        <w:rPr>
          <w:i/>
          <w:sz w:val="18"/>
          <w:szCs w:val="18"/>
        </w:rPr>
      </w:pPr>
    </w:p>
    <w:p w:rsidR="00CA47DC" w:rsidRPr="00CA47DC" w:rsidRDefault="00CA47DC" w:rsidP="00CA47DC">
      <w:pPr>
        <w:pStyle w:val="af9"/>
        <w:tabs>
          <w:tab w:val="left" w:pos="3976"/>
        </w:tabs>
        <w:ind w:left="0" w:right="174" w:firstLine="426"/>
        <w:jc w:val="right"/>
        <w:rPr>
          <w:i/>
          <w:sz w:val="18"/>
          <w:szCs w:val="18"/>
        </w:rPr>
      </w:pPr>
      <w:r w:rsidRPr="00CA47DC">
        <w:rPr>
          <w:i/>
          <w:sz w:val="18"/>
          <w:szCs w:val="18"/>
        </w:rPr>
        <w:lastRenderedPageBreak/>
        <w:t xml:space="preserve"> Приложение 9</w:t>
      </w:r>
    </w:p>
    <w:p w:rsidR="00CA47DC" w:rsidRPr="00CA47DC" w:rsidRDefault="00CA47DC" w:rsidP="00CA47DC">
      <w:pPr>
        <w:pStyle w:val="af9"/>
        <w:tabs>
          <w:tab w:val="left" w:pos="3976"/>
        </w:tabs>
        <w:ind w:left="0" w:right="174" w:firstLine="426"/>
        <w:jc w:val="right"/>
        <w:rPr>
          <w:i/>
          <w:sz w:val="18"/>
          <w:szCs w:val="18"/>
        </w:rPr>
      </w:pPr>
      <w:r w:rsidRPr="00CA47DC">
        <w:rPr>
          <w:i/>
          <w:sz w:val="18"/>
          <w:szCs w:val="18"/>
        </w:rPr>
        <w:t xml:space="preserve">                                                                                     к  решению Думы Хомутовского </w:t>
      </w:r>
    </w:p>
    <w:p w:rsidR="00CA47DC" w:rsidRPr="00CA47DC" w:rsidRDefault="00CA47DC" w:rsidP="00CA47DC">
      <w:pPr>
        <w:pStyle w:val="af9"/>
        <w:tabs>
          <w:tab w:val="left" w:pos="3976"/>
        </w:tabs>
        <w:ind w:left="0" w:right="174" w:firstLine="426"/>
        <w:jc w:val="right"/>
        <w:rPr>
          <w:i/>
          <w:sz w:val="18"/>
          <w:szCs w:val="18"/>
        </w:rPr>
      </w:pPr>
      <w:r w:rsidRPr="00CA47DC">
        <w:rPr>
          <w:i/>
          <w:sz w:val="18"/>
          <w:szCs w:val="18"/>
        </w:rPr>
        <w:t xml:space="preserve">                                                                                муниципального образования</w:t>
      </w:r>
    </w:p>
    <w:p w:rsidR="00CA47DC" w:rsidRPr="00CA5FE5" w:rsidRDefault="00CA47DC" w:rsidP="00CA47DC">
      <w:pPr>
        <w:pStyle w:val="af9"/>
        <w:tabs>
          <w:tab w:val="left" w:pos="3976"/>
        </w:tabs>
        <w:ind w:left="0" w:right="174" w:firstLine="426"/>
        <w:jc w:val="right"/>
        <w:rPr>
          <w:i/>
          <w:sz w:val="18"/>
          <w:szCs w:val="18"/>
          <w:u w:val="single"/>
        </w:rPr>
      </w:pPr>
      <w:r w:rsidRPr="00CA47DC">
        <w:rPr>
          <w:i/>
          <w:sz w:val="18"/>
          <w:szCs w:val="18"/>
        </w:rPr>
        <w:t xml:space="preserve">                                                                                       от</w:t>
      </w:r>
      <w:r w:rsidR="00CA5FE5">
        <w:rPr>
          <w:i/>
          <w:sz w:val="18"/>
          <w:szCs w:val="18"/>
        </w:rPr>
        <w:t xml:space="preserve"> </w:t>
      </w:r>
      <w:r w:rsidR="00CA5FE5">
        <w:rPr>
          <w:i/>
          <w:sz w:val="18"/>
          <w:szCs w:val="18"/>
          <w:u w:val="single"/>
        </w:rPr>
        <w:t>28.12.2023</w:t>
      </w:r>
      <w:r w:rsidRPr="00CA47DC">
        <w:rPr>
          <w:i/>
          <w:sz w:val="18"/>
          <w:szCs w:val="18"/>
        </w:rPr>
        <w:t>_ №_</w:t>
      </w:r>
      <w:r w:rsidR="00CA5FE5" w:rsidRPr="00CA5FE5">
        <w:rPr>
          <w:i/>
          <w:sz w:val="18"/>
          <w:szCs w:val="18"/>
          <w:u w:val="single"/>
        </w:rPr>
        <w:t>20-96  д</w:t>
      </w:r>
    </w:p>
    <w:p w:rsidR="00CA47DC" w:rsidRPr="00CA47DC" w:rsidRDefault="00CA47DC" w:rsidP="00CA47DC">
      <w:pPr>
        <w:pStyle w:val="af9"/>
        <w:tabs>
          <w:tab w:val="left" w:pos="3976"/>
        </w:tabs>
        <w:ind w:left="0" w:right="174" w:firstLine="426"/>
        <w:jc w:val="center"/>
        <w:rPr>
          <w:i/>
          <w:sz w:val="18"/>
          <w:szCs w:val="18"/>
        </w:rPr>
      </w:pPr>
    </w:p>
    <w:p w:rsidR="00CA47DC" w:rsidRPr="00CA47DC" w:rsidRDefault="00CA47DC" w:rsidP="00CA47DC">
      <w:pPr>
        <w:pStyle w:val="af9"/>
        <w:tabs>
          <w:tab w:val="left" w:pos="3976"/>
        </w:tabs>
        <w:ind w:left="0" w:right="174" w:firstLine="426"/>
        <w:jc w:val="center"/>
        <w:rPr>
          <w:sz w:val="18"/>
          <w:szCs w:val="18"/>
        </w:rPr>
      </w:pPr>
      <w:r w:rsidRPr="00CA47DC">
        <w:rPr>
          <w:sz w:val="18"/>
          <w:szCs w:val="18"/>
        </w:rPr>
        <w:t xml:space="preserve">Источники внутреннего финансирования дефицита бюджета </w:t>
      </w:r>
    </w:p>
    <w:p w:rsidR="00CA47DC" w:rsidRPr="00CA47DC" w:rsidRDefault="00CA47DC" w:rsidP="00CA47DC">
      <w:pPr>
        <w:pStyle w:val="af9"/>
        <w:tabs>
          <w:tab w:val="left" w:pos="3976"/>
        </w:tabs>
        <w:ind w:left="0" w:right="174" w:firstLine="426"/>
        <w:jc w:val="center"/>
        <w:rPr>
          <w:sz w:val="18"/>
          <w:szCs w:val="18"/>
        </w:rPr>
      </w:pPr>
      <w:r w:rsidRPr="00CA47DC">
        <w:rPr>
          <w:sz w:val="18"/>
          <w:szCs w:val="18"/>
        </w:rPr>
        <w:t>Хомутовского муниципального образования на 2024 год</w:t>
      </w:r>
    </w:p>
    <w:p w:rsidR="00CA47DC" w:rsidRPr="00CA47DC" w:rsidRDefault="00CA47DC" w:rsidP="00CA47DC">
      <w:pPr>
        <w:pStyle w:val="af9"/>
        <w:tabs>
          <w:tab w:val="left" w:pos="3976"/>
        </w:tabs>
        <w:ind w:left="0" w:right="174" w:firstLine="426"/>
        <w:jc w:val="center"/>
        <w:rPr>
          <w:sz w:val="18"/>
          <w:szCs w:val="18"/>
        </w:rPr>
      </w:pPr>
    </w:p>
    <w:p w:rsidR="00CA47DC" w:rsidRPr="00CA47DC" w:rsidRDefault="00CA47DC" w:rsidP="00CA47DC">
      <w:pPr>
        <w:pStyle w:val="af9"/>
        <w:tabs>
          <w:tab w:val="left" w:pos="3976"/>
        </w:tabs>
        <w:ind w:left="0" w:right="174" w:firstLine="426"/>
        <w:jc w:val="center"/>
        <w:rPr>
          <w:sz w:val="18"/>
          <w:szCs w:val="18"/>
        </w:rPr>
      </w:pPr>
      <w:r w:rsidRPr="00CA47DC">
        <w:rPr>
          <w:sz w:val="18"/>
          <w:szCs w:val="18"/>
        </w:rPr>
        <w:t xml:space="preserve"> Единица измерения: тыс. руб.</w:t>
      </w:r>
    </w:p>
    <w:p w:rsidR="00CA5FE5" w:rsidRDefault="00CA5FE5" w:rsidP="00CA47DC">
      <w:pPr>
        <w:pStyle w:val="af9"/>
        <w:tabs>
          <w:tab w:val="left" w:pos="3976"/>
        </w:tabs>
        <w:ind w:left="0" w:right="174" w:firstLine="426"/>
        <w:jc w:val="center"/>
        <w:rPr>
          <w:sz w:val="18"/>
          <w:szCs w:val="18"/>
        </w:rPr>
      </w:pPr>
    </w:p>
    <w:p w:rsidR="002F26F4" w:rsidRDefault="00CA47DC" w:rsidP="00CA47DC">
      <w:pPr>
        <w:pStyle w:val="af9"/>
        <w:tabs>
          <w:tab w:val="left" w:pos="3976"/>
        </w:tabs>
        <w:ind w:left="0" w:right="174" w:firstLine="426"/>
        <w:jc w:val="center"/>
        <w:rPr>
          <w:sz w:val="18"/>
          <w:szCs w:val="18"/>
        </w:rPr>
      </w:pPr>
      <w:r w:rsidRPr="00CA47DC">
        <w:rPr>
          <w:sz w:val="18"/>
          <w:szCs w:val="18"/>
        </w:rPr>
        <w:tab/>
      </w:r>
      <w:r w:rsidRPr="00CA47DC">
        <w:rPr>
          <w:sz w:val="18"/>
          <w:szCs w:val="18"/>
        </w:rPr>
        <w:tab/>
      </w:r>
    </w:p>
    <w:tbl>
      <w:tblPr>
        <w:tblW w:w="9922" w:type="dxa"/>
        <w:tblInd w:w="392" w:type="dxa"/>
        <w:tblLook w:val="04A0" w:firstRow="1" w:lastRow="0" w:firstColumn="1" w:lastColumn="0" w:noHBand="0" w:noVBand="1"/>
      </w:tblPr>
      <w:tblGrid>
        <w:gridCol w:w="5245"/>
        <w:gridCol w:w="2830"/>
        <w:gridCol w:w="1847"/>
      </w:tblGrid>
      <w:tr w:rsidR="00CA5FE5" w:rsidRPr="00CA5FE5" w:rsidTr="00A72CF9">
        <w:trPr>
          <w:trHeight w:val="498"/>
        </w:trPr>
        <w:tc>
          <w:tcPr>
            <w:tcW w:w="5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FE5" w:rsidRPr="00CA5FE5" w:rsidRDefault="00CA5FE5" w:rsidP="00CA5FE5">
            <w:pPr>
              <w:ind w:left="0" w:firstLine="0"/>
              <w:jc w:val="center"/>
              <w:rPr>
                <w:sz w:val="18"/>
                <w:szCs w:val="18"/>
              </w:rPr>
            </w:pPr>
            <w:r w:rsidRPr="00CA5FE5">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CA5FE5" w:rsidRPr="00CA5FE5" w:rsidRDefault="00CA5FE5" w:rsidP="00CA5FE5">
            <w:pPr>
              <w:ind w:left="0" w:firstLine="0"/>
              <w:jc w:val="center"/>
              <w:rPr>
                <w:sz w:val="18"/>
                <w:szCs w:val="18"/>
              </w:rPr>
            </w:pPr>
            <w:r w:rsidRPr="00CA5FE5">
              <w:rPr>
                <w:sz w:val="18"/>
                <w:szCs w:val="18"/>
              </w:rPr>
              <w:t>Код</w:t>
            </w:r>
          </w:p>
        </w:tc>
        <w:tc>
          <w:tcPr>
            <w:tcW w:w="1847" w:type="dxa"/>
            <w:tcBorders>
              <w:top w:val="single" w:sz="4" w:space="0" w:color="auto"/>
              <w:left w:val="nil"/>
              <w:bottom w:val="single" w:sz="4" w:space="0" w:color="auto"/>
              <w:right w:val="single" w:sz="4" w:space="0" w:color="auto"/>
            </w:tcBorders>
            <w:shd w:val="clear" w:color="auto" w:fill="auto"/>
            <w:noWrap/>
            <w:vAlign w:val="center"/>
            <w:hideMark/>
          </w:tcPr>
          <w:p w:rsidR="00CA5FE5" w:rsidRPr="00CA5FE5" w:rsidRDefault="00CA5FE5" w:rsidP="00CA5FE5">
            <w:pPr>
              <w:ind w:left="0" w:firstLine="0"/>
              <w:jc w:val="center"/>
              <w:rPr>
                <w:sz w:val="18"/>
                <w:szCs w:val="18"/>
              </w:rPr>
            </w:pPr>
            <w:r w:rsidRPr="00CA5FE5">
              <w:rPr>
                <w:sz w:val="18"/>
                <w:szCs w:val="18"/>
              </w:rPr>
              <w:t>Сумма</w:t>
            </w:r>
          </w:p>
        </w:tc>
      </w:tr>
      <w:tr w:rsidR="00CA5FE5" w:rsidRPr="00CA5FE5" w:rsidTr="00A72CF9">
        <w:trPr>
          <w:trHeight w:val="386"/>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left"/>
              <w:rPr>
                <w:sz w:val="18"/>
                <w:szCs w:val="18"/>
              </w:rPr>
            </w:pPr>
            <w:r w:rsidRPr="00CA5FE5">
              <w:rPr>
                <w:sz w:val="18"/>
                <w:szCs w:val="18"/>
              </w:rPr>
              <w:t>734 90 00 00 00 00 0000 000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right"/>
              <w:rPr>
                <w:sz w:val="18"/>
                <w:szCs w:val="18"/>
              </w:rPr>
            </w:pPr>
            <w:r w:rsidRPr="00CA5FE5">
              <w:rPr>
                <w:bCs/>
                <w:sz w:val="18"/>
                <w:szCs w:val="18"/>
              </w:rPr>
              <w:t>6 568.60</w:t>
            </w:r>
          </w:p>
        </w:tc>
      </w:tr>
      <w:tr w:rsidR="00CA5FE5" w:rsidRPr="00CA5FE5" w:rsidTr="00A72CF9">
        <w:trPr>
          <w:trHeight w:val="30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left"/>
              <w:rPr>
                <w:sz w:val="18"/>
                <w:szCs w:val="18"/>
              </w:rPr>
            </w:pPr>
            <w:r w:rsidRPr="00CA5FE5">
              <w:rPr>
                <w:sz w:val="18"/>
                <w:szCs w:val="18"/>
              </w:rPr>
              <w:t>734 01 00 00 00 00 0000 000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right"/>
              <w:rPr>
                <w:sz w:val="18"/>
                <w:szCs w:val="18"/>
              </w:rPr>
            </w:pPr>
            <w:r w:rsidRPr="00CA5FE5">
              <w:rPr>
                <w:bCs/>
                <w:sz w:val="18"/>
                <w:szCs w:val="18"/>
              </w:rPr>
              <w:t>6 568.60</w:t>
            </w:r>
          </w:p>
        </w:tc>
      </w:tr>
      <w:tr w:rsidR="00CA5FE5" w:rsidRPr="00CA5FE5" w:rsidTr="00A72CF9">
        <w:trPr>
          <w:trHeight w:val="300"/>
        </w:trPr>
        <w:tc>
          <w:tcPr>
            <w:tcW w:w="5245" w:type="dxa"/>
            <w:tcBorders>
              <w:top w:val="nil"/>
              <w:left w:val="single" w:sz="4" w:space="0" w:color="auto"/>
              <w:bottom w:val="single" w:sz="4" w:space="0" w:color="auto"/>
              <w:right w:val="single" w:sz="4" w:space="0" w:color="auto"/>
            </w:tcBorders>
            <w:shd w:val="clear" w:color="auto" w:fill="auto"/>
            <w:vAlign w:val="bottom"/>
          </w:tcPr>
          <w:p w:rsidR="00CA5FE5" w:rsidRPr="00CA5FE5" w:rsidRDefault="00CA5FE5" w:rsidP="00CA5FE5">
            <w:pPr>
              <w:ind w:left="0" w:firstLine="0"/>
              <w:jc w:val="left"/>
              <w:rPr>
                <w:sz w:val="18"/>
                <w:szCs w:val="18"/>
              </w:rPr>
            </w:pPr>
            <w:r w:rsidRPr="00CA5FE5">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left"/>
              <w:rPr>
                <w:sz w:val="18"/>
                <w:szCs w:val="18"/>
              </w:rPr>
            </w:pPr>
            <w:r w:rsidRPr="00CA5FE5">
              <w:rPr>
                <w:sz w:val="18"/>
                <w:szCs w:val="18"/>
              </w:rPr>
              <w:t>734 01 02 00 00 00 0000 000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bCs/>
                <w:sz w:val="18"/>
                <w:szCs w:val="18"/>
              </w:rPr>
            </w:pPr>
            <w:r w:rsidRPr="00CA5FE5">
              <w:rPr>
                <w:bCs/>
                <w:sz w:val="18"/>
                <w:szCs w:val="18"/>
              </w:rPr>
              <w:t>14 890.37</w:t>
            </w:r>
          </w:p>
        </w:tc>
      </w:tr>
      <w:tr w:rsidR="00CA5FE5" w:rsidRPr="00CA5FE5" w:rsidTr="00A72CF9">
        <w:trPr>
          <w:trHeight w:val="300"/>
        </w:trPr>
        <w:tc>
          <w:tcPr>
            <w:tcW w:w="5245" w:type="dxa"/>
            <w:tcBorders>
              <w:top w:val="nil"/>
              <w:left w:val="single" w:sz="4" w:space="0" w:color="auto"/>
              <w:bottom w:val="single" w:sz="4" w:space="0" w:color="auto"/>
              <w:right w:val="single" w:sz="4" w:space="0" w:color="auto"/>
            </w:tcBorders>
            <w:shd w:val="clear" w:color="auto" w:fill="auto"/>
            <w:vAlign w:val="bottom"/>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left"/>
              <w:rPr>
                <w:sz w:val="18"/>
                <w:szCs w:val="18"/>
              </w:rPr>
            </w:pPr>
            <w:r w:rsidRPr="00CA5FE5">
              <w:rPr>
                <w:sz w:val="18"/>
                <w:szCs w:val="18"/>
              </w:rPr>
              <w:t>734 01 02 00 00 00 0000 700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bCs/>
                <w:sz w:val="18"/>
                <w:szCs w:val="18"/>
              </w:rPr>
            </w:pPr>
            <w:r w:rsidRPr="00CA5FE5">
              <w:rPr>
                <w:bCs/>
                <w:sz w:val="18"/>
                <w:szCs w:val="18"/>
              </w:rPr>
              <w:t>14 890.37</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vAlign w:val="bottom"/>
          </w:tcPr>
          <w:p w:rsidR="00CA5FE5" w:rsidRPr="00CA5FE5" w:rsidRDefault="00CA5FE5" w:rsidP="00CA5FE5">
            <w:pPr>
              <w:ind w:left="0" w:firstLine="0"/>
              <w:jc w:val="left"/>
              <w:rPr>
                <w:sz w:val="18"/>
                <w:szCs w:val="18"/>
              </w:rPr>
            </w:pPr>
            <w:r w:rsidRPr="00CA5FE5">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A5FE5" w:rsidRPr="00CA5FE5" w:rsidRDefault="00CA5FE5" w:rsidP="00CA5FE5">
            <w:pPr>
              <w:ind w:left="0" w:firstLine="0"/>
              <w:jc w:val="left"/>
              <w:rPr>
                <w:sz w:val="18"/>
                <w:szCs w:val="18"/>
              </w:rPr>
            </w:pPr>
            <w:r w:rsidRPr="00CA5FE5">
              <w:rPr>
                <w:sz w:val="18"/>
                <w:szCs w:val="18"/>
              </w:rPr>
              <w:t>734 01 02 00 00 10 0000 710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bCs/>
                <w:sz w:val="18"/>
                <w:szCs w:val="18"/>
              </w:rPr>
            </w:pPr>
          </w:p>
          <w:p w:rsidR="00CA5FE5" w:rsidRPr="00CA5FE5" w:rsidRDefault="00CA5FE5" w:rsidP="00CA5FE5">
            <w:pPr>
              <w:ind w:left="0" w:firstLine="0"/>
              <w:jc w:val="right"/>
              <w:rPr>
                <w:bCs/>
                <w:sz w:val="18"/>
                <w:szCs w:val="18"/>
              </w:rPr>
            </w:pPr>
            <w:r w:rsidRPr="00CA5FE5">
              <w:rPr>
                <w:bCs/>
                <w:sz w:val="18"/>
                <w:szCs w:val="18"/>
              </w:rPr>
              <w:t>14 890.37</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A5FE5" w:rsidRPr="00CA5FE5" w:rsidRDefault="00CA5FE5" w:rsidP="00CA5FE5">
            <w:pPr>
              <w:ind w:left="0" w:firstLine="0"/>
              <w:jc w:val="left"/>
              <w:rPr>
                <w:bCs/>
                <w:sz w:val="18"/>
                <w:szCs w:val="18"/>
              </w:rPr>
            </w:pPr>
            <w:r w:rsidRPr="00CA5FE5">
              <w:rPr>
                <w:bCs/>
                <w:sz w:val="18"/>
                <w:szCs w:val="18"/>
              </w:rPr>
              <w:t>734 01 03 00 00 00 0000 000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bCs/>
                <w:sz w:val="18"/>
                <w:szCs w:val="18"/>
              </w:rPr>
            </w:pPr>
            <w:r w:rsidRPr="00CA5FE5">
              <w:rPr>
                <w:bCs/>
                <w:sz w:val="18"/>
                <w:szCs w:val="18"/>
              </w:rPr>
              <w:t>-8 321.77</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A5FE5" w:rsidRPr="00CA5FE5" w:rsidRDefault="00CA5FE5" w:rsidP="00CA5FE5">
            <w:pPr>
              <w:ind w:left="0" w:firstLine="0"/>
              <w:jc w:val="left"/>
              <w:rPr>
                <w:bCs/>
                <w:sz w:val="18"/>
                <w:szCs w:val="18"/>
              </w:rPr>
            </w:pPr>
            <w:r w:rsidRPr="00CA5FE5">
              <w:rPr>
                <w:bCs/>
                <w:sz w:val="18"/>
                <w:szCs w:val="18"/>
              </w:rPr>
              <w:t>734 01 03 01 00 00 0000 000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bCs/>
                <w:sz w:val="18"/>
                <w:szCs w:val="18"/>
              </w:rPr>
            </w:pPr>
            <w:r w:rsidRPr="00CA5FE5">
              <w:rPr>
                <w:bCs/>
                <w:sz w:val="18"/>
                <w:szCs w:val="18"/>
              </w:rPr>
              <w:t>0.00</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A5FE5" w:rsidRPr="00CA5FE5" w:rsidRDefault="00CA5FE5" w:rsidP="00CA5FE5">
            <w:pPr>
              <w:ind w:left="0" w:firstLine="0"/>
              <w:jc w:val="left"/>
              <w:rPr>
                <w:bCs/>
                <w:sz w:val="18"/>
                <w:szCs w:val="18"/>
              </w:rPr>
            </w:pPr>
            <w:r w:rsidRPr="00CA5FE5">
              <w:rPr>
                <w:bCs/>
                <w:sz w:val="18"/>
                <w:szCs w:val="18"/>
              </w:rPr>
              <w:t>734 01 03 01 00 00 0000 700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bCs/>
                <w:sz w:val="18"/>
                <w:szCs w:val="18"/>
              </w:rPr>
            </w:pPr>
            <w:r w:rsidRPr="00CA5FE5">
              <w:rPr>
                <w:bCs/>
                <w:sz w:val="18"/>
                <w:szCs w:val="18"/>
              </w:rPr>
              <w:t>0.00</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A5FE5" w:rsidRPr="00CA5FE5" w:rsidRDefault="00CA5FE5" w:rsidP="00CA5FE5">
            <w:pPr>
              <w:ind w:left="0" w:firstLine="0"/>
              <w:jc w:val="left"/>
              <w:rPr>
                <w:bCs/>
                <w:sz w:val="18"/>
                <w:szCs w:val="18"/>
              </w:rPr>
            </w:pPr>
            <w:r w:rsidRPr="00CA5FE5">
              <w:rPr>
                <w:bCs/>
                <w:sz w:val="18"/>
                <w:szCs w:val="18"/>
              </w:rPr>
              <w:t>734 01 03 01 00 10 0000 710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bCs/>
                <w:sz w:val="18"/>
                <w:szCs w:val="18"/>
              </w:rPr>
            </w:pPr>
            <w:r w:rsidRPr="00CA5FE5">
              <w:rPr>
                <w:bCs/>
                <w:sz w:val="18"/>
                <w:szCs w:val="18"/>
              </w:rPr>
              <w:t>0.00</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A5FE5" w:rsidRPr="00CA5FE5" w:rsidRDefault="00CA5FE5" w:rsidP="00CA5FE5">
            <w:pPr>
              <w:ind w:left="0" w:firstLine="0"/>
              <w:jc w:val="left"/>
              <w:rPr>
                <w:bCs/>
                <w:sz w:val="18"/>
                <w:szCs w:val="18"/>
              </w:rPr>
            </w:pPr>
            <w:r w:rsidRPr="00CA5FE5">
              <w:rPr>
                <w:bCs/>
                <w:sz w:val="18"/>
                <w:szCs w:val="18"/>
              </w:rPr>
              <w:t>734 01 03 01 00 00 0000 800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bCs/>
                <w:sz w:val="18"/>
                <w:szCs w:val="18"/>
              </w:rPr>
            </w:pPr>
            <w:r w:rsidRPr="00CA5FE5">
              <w:rPr>
                <w:bCs/>
                <w:sz w:val="18"/>
                <w:szCs w:val="18"/>
              </w:rPr>
              <w:t>-8 321.77</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A5FE5" w:rsidRPr="00CA5FE5" w:rsidRDefault="00CA5FE5" w:rsidP="00CA5FE5">
            <w:pPr>
              <w:autoSpaceDE w:val="0"/>
              <w:autoSpaceDN w:val="0"/>
              <w:adjustRightInd w:val="0"/>
              <w:ind w:left="0" w:firstLine="0"/>
              <w:jc w:val="left"/>
              <w:rPr>
                <w:rFonts w:eastAsiaTheme="minorEastAsia"/>
                <w:sz w:val="18"/>
                <w:szCs w:val="18"/>
              </w:rPr>
            </w:pPr>
            <w:r w:rsidRPr="00CA5FE5">
              <w:rPr>
                <w:rFonts w:eastAsiaTheme="minorEastAsia"/>
                <w:sz w:val="18"/>
                <w:szCs w:val="18"/>
              </w:rPr>
              <w:t>734 01 03 01 00 10 0000 810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bCs/>
                <w:sz w:val="18"/>
                <w:szCs w:val="18"/>
              </w:rPr>
            </w:pPr>
            <w:r w:rsidRPr="00CA5FE5">
              <w:rPr>
                <w:bCs/>
                <w:sz w:val="18"/>
                <w:szCs w:val="18"/>
              </w:rPr>
              <w:t>-8 321.77</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hideMark/>
          </w:tcPr>
          <w:p w:rsidR="00CA5FE5" w:rsidRPr="00CA5FE5" w:rsidRDefault="00CA5FE5" w:rsidP="00CA5FE5">
            <w:pPr>
              <w:ind w:left="0" w:firstLine="0"/>
              <w:jc w:val="left"/>
              <w:rPr>
                <w:bCs/>
                <w:sz w:val="18"/>
                <w:szCs w:val="18"/>
              </w:rPr>
            </w:pPr>
            <w:r w:rsidRPr="00CA5FE5">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bCs/>
                <w:sz w:val="18"/>
                <w:szCs w:val="18"/>
              </w:rPr>
            </w:pPr>
            <w:r w:rsidRPr="00CA5FE5">
              <w:rPr>
                <w:bCs/>
                <w:sz w:val="18"/>
                <w:szCs w:val="18"/>
              </w:rPr>
              <w:t>734 01 05 00 00 00 0000 000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right"/>
              <w:rPr>
                <w:bCs/>
                <w:sz w:val="18"/>
                <w:szCs w:val="18"/>
              </w:rPr>
            </w:pPr>
            <w:r w:rsidRPr="00CA5FE5">
              <w:rPr>
                <w:bCs/>
                <w:sz w:val="18"/>
                <w:szCs w:val="18"/>
              </w:rPr>
              <w:t>0.00</w:t>
            </w:r>
          </w:p>
        </w:tc>
      </w:tr>
      <w:tr w:rsidR="00CA5FE5" w:rsidRPr="00CA5FE5" w:rsidTr="00A72CF9">
        <w:trPr>
          <w:trHeight w:val="359"/>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bCs/>
                <w:sz w:val="18"/>
                <w:szCs w:val="18"/>
              </w:rPr>
            </w:pPr>
            <w:r w:rsidRPr="00CA5FE5">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734 01 05 00 00 00 0000 500</w:t>
            </w:r>
          </w:p>
        </w:tc>
        <w:tc>
          <w:tcPr>
            <w:tcW w:w="1847"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right"/>
              <w:rPr>
                <w:bCs/>
                <w:sz w:val="18"/>
                <w:szCs w:val="18"/>
              </w:rPr>
            </w:pPr>
            <w:r w:rsidRPr="00CA5FE5">
              <w:rPr>
                <w:sz w:val="18"/>
                <w:szCs w:val="18"/>
              </w:rPr>
              <w:t>- 345 610.84</w:t>
            </w:r>
          </w:p>
        </w:tc>
      </w:tr>
      <w:tr w:rsidR="00CA5FE5" w:rsidRPr="00CA5FE5" w:rsidTr="00A72CF9">
        <w:trPr>
          <w:trHeight w:val="408"/>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734 01 05 02 00 00 0000 500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sz w:val="18"/>
                <w:szCs w:val="18"/>
              </w:rPr>
            </w:pPr>
            <w:r w:rsidRPr="00CA5FE5">
              <w:rPr>
                <w:sz w:val="18"/>
                <w:szCs w:val="18"/>
              </w:rPr>
              <w:t>- 345 610.84</w:t>
            </w:r>
          </w:p>
        </w:tc>
      </w:tr>
      <w:tr w:rsidR="00CA5FE5" w:rsidRPr="00CA5FE5" w:rsidTr="00A72CF9">
        <w:trPr>
          <w:trHeight w:val="408"/>
        </w:trPr>
        <w:tc>
          <w:tcPr>
            <w:tcW w:w="5245" w:type="dxa"/>
            <w:tcBorders>
              <w:top w:val="nil"/>
              <w:left w:val="single" w:sz="4" w:space="0" w:color="auto"/>
              <w:bottom w:val="single" w:sz="4" w:space="0" w:color="auto"/>
              <w:right w:val="single" w:sz="4" w:space="0" w:color="auto"/>
            </w:tcBorders>
            <w:shd w:val="clear" w:color="auto" w:fill="auto"/>
            <w:vAlign w:val="bottom"/>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CA5FE5" w:rsidRPr="00CA5FE5" w:rsidRDefault="00CA5FE5" w:rsidP="00CA5FE5">
            <w:pPr>
              <w:ind w:left="0" w:firstLine="0"/>
              <w:jc w:val="left"/>
              <w:rPr>
                <w:sz w:val="18"/>
                <w:szCs w:val="18"/>
              </w:rPr>
            </w:pPr>
            <w:r w:rsidRPr="00CA5FE5">
              <w:rPr>
                <w:rFonts w:eastAsiaTheme="minorEastAsia"/>
                <w:sz w:val="18"/>
                <w:szCs w:val="18"/>
              </w:rPr>
              <w:t>734 01 05 02 01 00 0000 510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sz w:val="18"/>
                <w:szCs w:val="18"/>
              </w:rPr>
            </w:pPr>
            <w:r w:rsidRPr="00CA5FE5">
              <w:rPr>
                <w:sz w:val="18"/>
                <w:szCs w:val="18"/>
              </w:rPr>
              <w:t>- 345 610.84</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734 01 05 02 01 10 0000 510</w:t>
            </w:r>
          </w:p>
        </w:tc>
        <w:tc>
          <w:tcPr>
            <w:tcW w:w="1847" w:type="dxa"/>
            <w:tcBorders>
              <w:top w:val="nil"/>
              <w:left w:val="nil"/>
              <w:bottom w:val="single" w:sz="4" w:space="0" w:color="auto"/>
              <w:right w:val="single" w:sz="4" w:space="0" w:color="auto"/>
            </w:tcBorders>
            <w:shd w:val="clear" w:color="auto" w:fill="auto"/>
            <w:noWrap/>
            <w:vAlign w:val="bottom"/>
          </w:tcPr>
          <w:p w:rsidR="00CA5FE5" w:rsidRPr="00CA5FE5" w:rsidRDefault="00CA5FE5" w:rsidP="00CA5FE5">
            <w:pPr>
              <w:ind w:left="0" w:firstLine="0"/>
              <w:jc w:val="right"/>
              <w:rPr>
                <w:sz w:val="18"/>
                <w:szCs w:val="18"/>
              </w:rPr>
            </w:pPr>
            <w:r w:rsidRPr="00CA5FE5">
              <w:rPr>
                <w:sz w:val="18"/>
                <w:szCs w:val="18"/>
              </w:rPr>
              <w:t>- 345 610.84</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bCs/>
                <w:sz w:val="18"/>
                <w:szCs w:val="18"/>
              </w:rPr>
            </w:pPr>
            <w:r w:rsidRPr="00CA5FE5">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734 01 05 00 00 00 0000 600</w:t>
            </w:r>
          </w:p>
        </w:tc>
        <w:tc>
          <w:tcPr>
            <w:tcW w:w="1847"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right"/>
              <w:rPr>
                <w:bCs/>
                <w:sz w:val="18"/>
                <w:szCs w:val="18"/>
              </w:rPr>
            </w:pPr>
            <w:r w:rsidRPr="00CA5FE5">
              <w:rPr>
                <w:sz w:val="18"/>
                <w:szCs w:val="18"/>
              </w:rPr>
              <w:t>345 610.84</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734 01 05 02 00 00 0000 600</w:t>
            </w:r>
          </w:p>
        </w:tc>
        <w:tc>
          <w:tcPr>
            <w:tcW w:w="1847"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right"/>
              <w:rPr>
                <w:sz w:val="18"/>
                <w:szCs w:val="18"/>
              </w:rPr>
            </w:pPr>
            <w:r w:rsidRPr="00CA5FE5">
              <w:rPr>
                <w:sz w:val="18"/>
                <w:szCs w:val="18"/>
              </w:rPr>
              <w:t>345 610.84</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hideMark/>
          </w:tcPr>
          <w:p w:rsidR="00CA5FE5" w:rsidRPr="00CA5FE5" w:rsidRDefault="00CA5FE5" w:rsidP="00CA5FE5">
            <w:pPr>
              <w:ind w:left="0" w:firstLine="0"/>
              <w:jc w:val="left"/>
              <w:rPr>
                <w:sz w:val="18"/>
                <w:szCs w:val="18"/>
              </w:rPr>
            </w:pPr>
          </w:p>
          <w:p w:rsidR="00CA5FE5" w:rsidRPr="00CA5FE5" w:rsidRDefault="00CA5FE5" w:rsidP="00CA5FE5">
            <w:pPr>
              <w:ind w:left="0" w:firstLine="0"/>
              <w:jc w:val="left"/>
              <w:rPr>
                <w:sz w:val="18"/>
                <w:szCs w:val="18"/>
              </w:rPr>
            </w:pPr>
            <w:r w:rsidRPr="00CA5FE5">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734 01 05 02 01 00 0000 610</w:t>
            </w:r>
          </w:p>
        </w:tc>
        <w:tc>
          <w:tcPr>
            <w:tcW w:w="1847"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right"/>
              <w:rPr>
                <w:sz w:val="18"/>
                <w:szCs w:val="18"/>
              </w:rPr>
            </w:pPr>
            <w:r w:rsidRPr="00CA5FE5">
              <w:rPr>
                <w:sz w:val="18"/>
                <w:szCs w:val="18"/>
              </w:rPr>
              <w:t>345 610.84</w:t>
            </w:r>
          </w:p>
        </w:tc>
      </w:tr>
      <w:tr w:rsidR="00CA5FE5" w:rsidRPr="00CA5FE5" w:rsidTr="00A72CF9">
        <w:trPr>
          <w:trHeight w:val="510"/>
        </w:trPr>
        <w:tc>
          <w:tcPr>
            <w:tcW w:w="5245" w:type="dxa"/>
            <w:tcBorders>
              <w:top w:val="nil"/>
              <w:left w:val="single" w:sz="4" w:space="0" w:color="auto"/>
              <w:bottom w:val="single" w:sz="4" w:space="0" w:color="auto"/>
              <w:right w:val="single" w:sz="4" w:space="0" w:color="auto"/>
            </w:tcBorders>
            <w:shd w:val="clear" w:color="auto" w:fill="auto"/>
            <w:hideMark/>
          </w:tcPr>
          <w:p w:rsidR="00CA5FE5" w:rsidRPr="00CA5FE5" w:rsidRDefault="00CA5FE5" w:rsidP="00CA5FE5">
            <w:pPr>
              <w:autoSpaceDE w:val="0"/>
              <w:autoSpaceDN w:val="0"/>
              <w:adjustRightInd w:val="0"/>
              <w:ind w:left="0" w:firstLine="0"/>
              <w:rPr>
                <w:rFonts w:eastAsiaTheme="minorEastAsia"/>
                <w:sz w:val="18"/>
                <w:szCs w:val="18"/>
              </w:rPr>
            </w:pPr>
            <w:r w:rsidRPr="00CA5FE5">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CA5FE5" w:rsidRPr="00CA5FE5" w:rsidRDefault="00CA5FE5" w:rsidP="00CA5FE5">
            <w:pPr>
              <w:ind w:left="0" w:firstLine="0"/>
              <w:jc w:val="left"/>
              <w:rPr>
                <w:sz w:val="18"/>
                <w:szCs w:val="18"/>
              </w:rPr>
            </w:pPr>
            <w:r w:rsidRPr="00CA5FE5">
              <w:rPr>
                <w:sz w:val="18"/>
                <w:szCs w:val="18"/>
              </w:rPr>
              <w:t>734 01 05 02 01 10 0000 610</w:t>
            </w:r>
          </w:p>
        </w:tc>
        <w:tc>
          <w:tcPr>
            <w:tcW w:w="1847" w:type="dxa"/>
            <w:tcBorders>
              <w:top w:val="nil"/>
              <w:left w:val="nil"/>
              <w:bottom w:val="single" w:sz="4" w:space="0" w:color="auto"/>
              <w:right w:val="single" w:sz="4" w:space="0" w:color="auto"/>
            </w:tcBorders>
            <w:shd w:val="clear" w:color="auto" w:fill="auto"/>
            <w:noWrap/>
            <w:vAlign w:val="bottom"/>
            <w:hideMark/>
          </w:tcPr>
          <w:p w:rsidR="00CA5FE5" w:rsidRPr="00CA5FE5" w:rsidRDefault="00CA5FE5" w:rsidP="00CA5FE5">
            <w:pPr>
              <w:ind w:left="0" w:firstLine="0"/>
              <w:jc w:val="right"/>
              <w:rPr>
                <w:sz w:val="18"/>
                <w:szCs w:val="18"/>
              </w:rPr>
            </w:pPr>
            <w:r w:rsidRPr="00CA5FE5">
              <w:rPr>
                <w:sz w:val="18"/>
                <w:szCs w:val="18"/>
              </w:rPr>
              <w:t>345 610.84</w:t>
            </w:r>
          </w:p>
        </w:tc>
      </w:tr>
    </w:tbl>
    <w:p w:rsidR="002F26F4" w:rsidRDefault="002F26F4" w:rsidP="006F1071">
      <w:pPr>
        <w:pStyle w:val="af9"/>
        <w:tabs>
          <w:tab w:val="left" w:pos="3976"/>
        </w:tabs>
        <w:ind w:left="0" w:right="174" w:firstLine="426"/>
        <w:jc w:val="center"/>
        <w:rPr>
          <w:sz w:val="18"/>
          <w:szCs w:val="18"/>
        </w:rPr>
      </w:pPr>
    </w:p>
    <w:p w:rsidR="00CA47DC" w:rsidRDefault="00CA47DC" w:rsidP="006F1071">
      <w:pPr>
        <w:pStyle w:val="af9"/>
        <w:tabs>
          <w:tab w:val="left" w:pos="3976"/>
        </w:tabs>
        <w:ind w:left="0" w:right="174" w:firstLine="426"/>
        <w:jc w:val="center"/>
        <w:rPr>
          <w:sz w:val="18"/>
          <w:szCs w:val="18"/>
        </w:rPr>
      </w:pPr>
    </w:p>
    <w:p w:rsidR="00A72CF9" w:rsidRDefault="00A72CF9" w:rsidP="006F1071">
      <w:pPr>
        <w:pStyle w:val="af9"/>
        <w:tabs>
          <w:tab w:val="left" w:pos="3976"/>
        </w:tabs>
        <w:ind w:left="0" w:right="174" w:firstLine="426"/>
        <w:jc w:val="center"/>
        <w:rPr>
          <w:sz w:val="18"/>
          <w:szCs w:val="18"/>
        </w:rPr>
      </w:pPr>
    </w:p>
    <w:p w:rsidR="00C41884" w:rsidRDefault="00C41884" w:rsidP="00C41884">
      <w:pPr>
        <w:pStyle w:val="af9"/>
        <w:tabs>
          <w:tab w:val="left" w:pos="3976"/>
        </w:tabs>
        <w:ind w:left="0" w:right="174" w:firstLine="426"/>
        <w:jc w:val="center"/>
        <w:rPr>
          <w:sz w:val="18"/>
          <w:szCs w:val="18"/>
        </w:rPr>
      </w:pPr>
      <w:r w:rsidRPr="00C41884">
        <w:rPr>
          <w:sz w:val="18"/>
          <w:szCs w:val="18"/>
        </w:rPr>
        <w:t xml:space="preserve">                                              </w:t>
      </w:r>
    </w:p>
    <w:p w:rsidR="00C41884" w:rsidRDefault="00C41884" w:rsidP="00C41884">
      <w:pPr>
        <w:pStyle w:val="af9"/>
        <w:tabs>
          <w:tab w:val="left" w:pos="3976"/>
        </w:tabs>
        <w:ind w:left="0" w:right="174" w:firstLine="426"/>
        <w:jc w:val="center"/>
        <w:rPr>
          <w:sz w:val="18"/>
          <w:szCs w:val="18"/>
        </w:rPr>
      </w:pPr>
    </w:p>
    <w:p w:rsidR="00C41884" w:rsidRDefault="00C41884" w:rsidP="00C41884">
      <w:pPr>
        <w:pStyle w:val="af9"/>
        <w:tabs>
          <w:tab w:val="left" w:pos="3976"/>
        </w:tabs>
        <w:ind w:left="0" w:right="174" w:firstLine="426"/>
        <w:jc w:val="center"/>
        <w:rPr>
          <w:sz w:val="18"/>
          <w:szCs w:val="18"/>
        </w:rPr>
      </w:pPr>
    </w:p>
    <w:p w:rsidR="00C41884" w:rsidRDefault="00C41884" w:rsidP="00C41884">
      <w:pPr>
        <w:pStyle w:val="af9"/>
        <w:tabs>
          <w:tab w:val="left" w:pos="3976"/>
        </w:tabs>
        <w:ind w:left="0" w:right="174" w:firstLine="426"/>
        <w:jc w:val="center"/>
        <w:rPr>
          <w:sz w:val="18"/>
          <w:szCs w:val="18"/>
        </w:rPr>
      </w:pPr>
    </w:p>
    <w:p w:rsidR="00C41884" w:rsidRPr="00C41884" w:rsidRDefault="00C41884" w:rsidP="00C41884">
      <w:pPr>
        <w:pStyle w:val="af9"/>
        <w:tabs>
          <w:tab w:val="left" w:pos="3976"/>
        </w:tabs>
        <w:ind w:left="0" w:right="174" w:firstLine="426"/>
        <w:jc w:val="right"/>
        <w:rPr>
          <w:i/>
          <w:sz w:val="18"/>
          <w:szCs w:val="18"/>
        </w:rPr>
      </w:pPr>
      <w:r w:rsidRPr="00C41884">
        <w:rPr>
          <w:i/>
          <w:sz w:val="18"/>
          <w:szCs w:val="18"/>
        </w:rPr>
        <w:lastRenderedPageBreak/>
        <w:t>Приложение 10</w:t>
      </w:r>
    </w:p>
    <w:p w:rsidR="00C41884" w:rsidRPr="00C41884" w:rsidRDefault="00C41884" w:rsidP="00C41884">
      <w:pPr>
        <w:pStyle w:val="af9"/>
        <w:tabs>
          <w:tab w:val="left" w:pos="3976"/>
        </w:tabs>
        <w:ind w:left="0" w:right="174" w:firstLine="426"/>
        <w:jc w:val="right"/>
        <w:rPr>
          <w:i/>
          <w:sz w:val="18"/>
          <w:szCs w:val="18"/>
        </w:rPr>
      </w:pPr>
      <w:r w:rsidRPr="00C41884">
        <w:rPr>
          <w:i/>
          <w:sz w:val="18"/>
          <w:szCs w:val="18"/>
        </w:rPr>
        <w:t xml:space="preserve">                                                                          к решению Думы Хомутовского </w:t>
      </w:r>
    </w:p>
    <w:p w:rsidR="00C41884" w:rsidRPr="00C41884" w:rsidRDefault="00C41884" w:rsidP="00C41884">
      <w:pPr>
        <w:pStyle w:val="af9"/>
        <w:tabs>
          <w:tab w:val="left" w:pos="3976"/>
        </w:tabs>
        <w:ind w:left="0" w:right="174" w:firstLine="426"/>
        <w:jc w:val="right"/>
        <w:rPr>
          <w:i/>
          <w:sz w:val="18"/>
          <w:szCs w:val="18"/>
        </w:rPr>
      </w:pPr>
      <w:r w:rsidRPr="00C41884">
        <w:rPr>
          <w:i/>
          <w:sz w:val="18"/>
          <w:szCs w:val="18"/>
        </w:rPr>
        <w:t xml:space="preserve">                                                                   муниципального образования</w:t>
      </w:r>
    </w:p>
    <w:p w:rsidR="00C41884" w:rsidRPr="00C41884" w:rsidRDefault="00C41884" w:rsidP="00C41884">
      <w:pPr>
        <w:pStyle w:val="af9"/>
        <w:tabs>
          <w:tab w:val="left" w:pos="3976"/>
        </w:tabs>
        <w:ind w:left="0" w:right="174" w:firstLine="426"/>
        <w:jc w:val="right"/>
        <w:rPr>
          <w:sz w:val="18"/>
          <w:szCs w:val="18"/>
        </w:rPr>
      </w:pPr>
      <w:r w:rsidRPr="00C41884">
        <w:rPr>
          <w:i/>
          <w:sz w:val="18"/>
          <w:szCs w:val="18"/>
        </w:rPr>
        <w:t xml:space="preserve">                                                                             от_</w:t>
      </w:r>
      <w:r>
        <w:rPr>
          <w:i/>
          <w:sz w:val="18"/>
          <w:szCs w:val="18"/>
          <w:u w:val="single"/>
        </w:rPr>
        <w:t xml:space="preserve">28.01.2023 </w:t>
      </w:r>
      <w:r>
        <w:rPr>
          <w:i/>
          <w:sz w:val="18"/>
          <w:szCs w:val="18"/>
        </w:rPr>
        <w:t xml:space="preserve">№ </w:t>
      </w:r>
      <w:r>
        <w:rPr>
          <w:i/>
          <w:sz w:val="18"/>
          <w:szCs w:val="18"/>
          <w:u w:val="single"/>
        </w:rPr>
        <w:t>20-96 д</w:t>
      </w:r>
    </w:p>
    <w:p w:rsidR="00C41884" w:rsidRPr="00C41884" w:rsidRDefault="00C41884" w:rsidP="00C41884">
      <w:pPr>
        <w:pStyle w:val="af9"/>
        <w:tabs>
          <w:tab w:val="left" w:pos="3976"/>
        </w:tabs>
        <w:ind w:left="0" w:right="174" w:firstLine="426"/>
        <w:jc w:val="center"/>
        <w:rPr>
          <w:sz w:val="18"/>
          <w:szCs w:val="18"/>
        </w:rPr>
      </w:pPr>
    </w:p>
    <w:p w:rsidR="00C41884" w:rsidRPr="00C41884" w:rsidRDefault="00C41884" w:rsidP="00C41884">
      <w:pPr>
        <w:pStyle w:val="af9"/>
        <w:tabs>
          <w:tab w:val="left" w:pos="3976"/>
        </w:tabs>
        <w:ind w:left="0" w:right="174" w:firstLine="426"/>
        <w:jc w:val="center"/>
        <w:rPr>
          <w:sz w:val="18"/>
          <w:szCs w:val="18"/>
        </w:rPr>
      </w:pPr>
      <w:r w:rsidRPr="00C41884">
        <w:rPr>
          <w:sz w:val="18"/>
          <w:szCs w:val="18"/>
        </w:rPr>
        <w:t xml:space="preserve">Источники внутреннего финансирования дефицита бюджета </w:t>
      </w:r>
    </w:p>
    <w:p w:rsidR="00C41884" w:rsidRPr="00C41884" w:rsidRDefault="00C41884" w:rsidP="00C41884">
      <w:pPr>
        <w:pStyle w:val="af9"/>
        <w:tabs>
          <w:tab w:val="left" w:pos="3976"/>
        </w:tabs>
        <w:ind w:left="0" w:right="174" w:firstLine="426"/>
        <w:jc w:val="center"/>
        <w:rPr>
          <w:sz w:val="18"/>
          <w:szCs w:val="18"/>
        </w:rPr>
      </w:pPr>
      <w:r w:rsidRPr="00C41884">
        <w:rPr>
          <w:sz w:val="18"/>
          <w:szCs w:val="18"/>
        </w:rPr>
        <w:t>Хомутовского муниципального образования на плановый период 2025 и 2026 годов</w:t>
      </w:r>
    </w:p>
    <w:p w:rsidR="00C41884" w:rsidRPr="00C41884" w:rsidRDefault="00C41884" w:rsidP="00C41884">
      <w:pPr>
        <w:pStyle w:val="af9"/>
        <w:tabs>
          <w:tab w:val="left" w:pos="3976"/>
        </w:tabs>
        <w:ind w:left="0" w:right="174" w:firstLine="426"/>
        <w:jc w:val="center"/>
        <w:rPr>
          <w:sz w:val="18"/>
          <w:szCs w:val="18"/>
        </w:rPr>
      </w:pPr>
    </w:p>
    <w:p w:rsidR="00C41884" w:rsidRDefault="00C41884" w:rsidP="00C41884">
      <w:pPr>
        <w:pStyle w:val="af9"/>
        <w:tabs>
          <w:tab w:val="left" w:pos="3976"/>
        </w:tabs>
        <w:ind w:left="0" w:right="174" w:firstLine="426"/>
        <w:rPr>
          <w:sz w:val="18"/>
          <w:szCs w:val="18"/>
        </w:rPr>
      </w:pPr>
      <w:r w:rsidRPr="00C41884">
        <w:rPr>
          <w:sz w:val="18"/>
          <w:szCs w:val="18"/>
        </w:rPr>
        <w:t xml:space="preserve"> Единица измерения: тыс. руб.</w:t>
      </w:r>
    </w:p>
    <w:p w:rsidR="00C41884" w:rsidRDefault="00C41884" w:rsidP="00C41884">
      <w:pPr>
        <w:pStyle w:val="af9"/>
        <w:tabs>
          <w:tab w:val="left" w:pos="3976"/>
        </w:tabs>
        <w:ind w:left="0" w:right="174" w:firstLine="426"/>
        <w:rPr>
          <w:sz w:val="18"/>
          <w:szCs w:val="18"/>
        </w:rPr>
      </w:pPr>
    </w:p>
    <w:tbl>
      <w:tblPr>
        <w:tblW w:w="10206" w:type="dxa"/>
        <w:tblInd w:w="250" w:type="dxa"/>
        <w:tblLayout w:type="fixed"/>
        <w:tblLook w:val="04A0" w:firstRow="1" w:lastRow="0" w:firstColumn="1" w:lastColumn="0" w:noHBand="0" w:noVBand="1"/>
      </w:tblPr>
      <w:tblGrid>
        <w:gridCol w:w="4820"/>
        <w:gridCol w:w="2693"/>
        <w:gridCol w:w="1276"/>
        <w:gridCol w:w="1417"/>
      </w:tblGrid>
      <w:tr w:rsidR="00C41884" w:rsidRPr="00C41884" w:rsidTr="008F6468">
        <w:trPr>
          <w:trHeight w:val="498"/>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41884" w:rsidRPr="00C41884" w:rsidRDefault="00C41884" w:rsidP="00C41884">
            <w:pPr>
              <w:ind w:left="0" w:firstLine="0"/>
              <w:jc w:val="center"/>
              <w:rPr>
                <w:sz w:val="20"/>
                <w:szCs w:val="20"/>
              </w:rPr>
            </w:pPr>
            <w:r w:rsidRPr="00C41884">
              <w:rPr>
                <w:sz w:val="20"/>
                <w:szCs w:val="20"/>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C41884" w:rsidRPr="00C41884" w:rsidRDefault="00C41884" w:rsidP="00C41884">
            <w:pPr>
              <w:ind w:left="0" w:firstLine="0"/>
              <w:jc w:val="center"/>
              <w:rPr>
                <w:sz w:val="20"/>
                <w:szCs w:val="20"/>
              </w:rPr>
            </w:pPr>
            <w:r w:rsidRPr="00C41884">
              <w:rPr>
                <w:sz w:val="20"/>
                <w:szCs w:val="20"/>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41884" w:rsidRPr="00C41884" w:rsidRDefault="00C41884" w:rsidP="00C41884">
            <w:pPr>
              <w:ind w:left="0" w:firstLine="0"/>
              <w:jc w:val="center"/>
              <w:rPr>
                <w:sz w:val="20"/>
                <w:szCs w:val="20"/>
              </w:rPr>
            </w:pPr>
            <w:r w:rsidRPr="00C41884">
              <w:rPr>
                <w:sz w:val="20"/>
                <w:szCs w:val="20"/>
              </w:rPr>
              <w:t>2025 год</w:t>
            </w:r>
          </w:p>
        </w:tc>
        <w:tc>
          <w:tcPr>
            <w:tcW w:w="1417" w:type="dxa"/>
            <w:tcBorders>
              <w:top w:val="single" w:sz="4" w:space="0" w:color="auto"/>
              <w:left w:val="nil"/>
              <w:bottom w:val="single" w:sz="4" w:space="0" w:color="auto"/>
              <w:right w:val="single" w:sz="4" w:space="0" w:color="auto"/>
            </w:tcBorders>
            <w:vAlign w:val="center"/>
          </w:tcPr>
          <w:p w:rsidR="00C41884" w:rsidRPr="00C41884" w:rsidRDefault="00C41884" w:rsidP="00C41884">
            <w:pPr>
              <w:ind w:left="0" w:firstLine="0"/>
              <w:jc w:val="center"/>
              <w:rPr>
                <w:sz w:val="20"/>
                <w:szCs w:val="20"/>
              </w:rPr>
            </w:pPr>
            <w:r w:rsidRPr="00C41884">
              <w:rPr>
                <w:sz w:val="20"/>
                <w:szCs w:val="20"/>
              </w:rPr>
              <w:t>2026 год</w:t>
            </w:r>
          </w:p>
        </w:tc>
      </w:tr>
      <w:tr w:rsidR="00C41884" w:rsidRPr="00C41884" w:rsidTr="008F6468">
        <w:trPr>
          <w:trHeight w:val="386"/>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left"/>
              <w:rPr>
                <w:sz w:val="20"/>
                <w:szCs w:val="20"/>
              </w:rPr>
            </w:pPr>
            <w:r w:rsidRPr="00C41884">
              <w:rPr>
                <w:sz w:val="20"/>
                <w:szCs w:val="20"/>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right"/>
              <w:rPr>
                <w:sz w:val="20"/>
                <w:szCs w:val="20"/>
              </w:rPr>
            </w:pPr>
            <w:r w:rsidRPr="00C41884">
              <w:rPr>
                <w:bCs/>
                <w:sz w:val="20"/>
                <w:szCs w:val="20"/>
              </w:rPr>
              <w:t>6 738.73</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bCs/>
                <w:sz w:val="20"/>
                <w:szCs w:val="20"/>
              </w:rPr>
              <w:t>6 924.78</w:t>
            </w:r>
          </w:p>
        </w:tc>
      </w:tr>
      <w:tr w:rsidR="00C41884" w:rsidRPr="00C41884" w:rsidTr="008F6468">
        <w:trPr>
          <w:trHeight w:val="30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left"/>
              <w:rPr>
                <w:sz w:val="20"/>
                <w:szCs w:val="20"/>
              </w:rPr>
            </w:pPr>
            <w:r w:rsidRPr="00C41884">
              <w:rPr>
                <w:sz w:val="20"/>
                <w:szCs w:val="20"/>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right"/>
              <w:rPr>
                <w:sz w:val="20"/>
                <w:szCs w:val="20"/>
              </w:rPr>
            </w:pPr>
            <w:r w:rsidRPr="00C41884">
              <w:rPr>
                <w:bCs/>
                <w:sz w:val="20"/>
                <w:szCs w:val="20"/>
              </w:rPr>
              <w:t>6 738.73</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bCs/>
                <w:sz w:val="20"/>
                <w:szCs w:val="20"/>
              </w:rPr>
              <w:t>6 924.78</w:t>
            </w:r>
          </w:p>
        </w:tc>
      </w:tr>
      <w:tr w:rsidR="00C41884" w:rsidRPr="00C41884" w:rsidTr="008F6468">
        <w:trPr>
          <w:trHeight w:val="300"/>
        </w:trPr>
        <w:tc>
          <w:tcPr>
            <w:tcW w:w="4820" w:type="dxa"/>
            <w:tcBorders>
              <w:top w:val="nil"/>
              <w:left w:val="single" w:sz="4" w:space="0" w:color="auto"/>
              <w:bottom w:val="single" w:sz="4" w:space="0" w:color="auto"/>
              <w:right w:val="single" w:sz="4" w:space="0" w:color="auto"/>
            </w:tcBorders>
            <w:shd w:val="clear" w:color="auto" w:fill="auto"/>
            <w:vAlign w:val="bottom"/>
          </w:tcPr>
          <w:p w:rsidR="00C41884" w:rsidRPr="00C41884" w:rsidRDefault="00C41884" w:rsidP="00C41884">
            <w:pPr>
              <w:ind w:left="0" w:firstLine="0"/>
              <w:jc w:val="left"/>
              <w:rPr>
                <w:sz w:val="20"/>
                <w:szCs w:val="20"/>
              </w:rPr>
            </w:pPr>
            <w:r w:rsidRPr="00C41884">
              <w:rPr>
                <w:sz w:val="20"/>
                <w:szCs w:val="20"/>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left"/>
              <w:rPr>
                <w:sz w:val="20"/>
                <w:szCs w:val="20"/>
              </w:rPr>
            </w:pPr>
            <w:r w:rsidRPr="00C41884">
              <w:rPr>
                <w:sz w:val="20"/>
                <w:szCs w:val="20"/>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bCs/>
                <w:sz w:val="20"/>
                <w:szCs w:val="20"/>
              </w:rPr>
            </w:pPr>
          </w:p>
          <w:p w:rsidR="00C41884" w:rsidRPr="00C41884" w:rsidRDefault="00C41884" w:rsidP="00C41884">
            <w:pPr>
              <w:ind w:left="0" w:firstLine="0"/>
              <w:jc w:val="right"/>
              <w:rPr>
                <w:bCs/>
                <w:sz w:val="20"/>
                <w:szCs w:val="20"/>
              </w:rPr>
            </w:pPr>
            <w:r w:rsidRPr="00C41884">
              <w:rPr>
                <w:bCs/>
                <w:sz w:val="20"/>
                <w:szCs w:val="20"/>
              </w:rPr>
              <w:t>13 513.62</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p>
          <w:p w:rsidR="00C41884" w:rsidRPr="00C41884" w:rsidRDefault="00C41884" w:rsidP="00C41884">
            <w:pPr>
              <w:ind w:left="0" w:firstLine="0"/>
              <w:jc w:val="right"/>
              <w:rPr>
                <w:bCs/>
                <w:sz w:val="20"/>
                <w:szCs w:val="20"/>
              </w:rPr>
            </w:pPr>
            <w:r w:rsidRPr="00C41884">
              <w:rPr>
                <w:bCs/>
                <w:sz w:val="20"/>
                <w:szCs w:val="20"/>
              </w:rPr>
              <w:t>9 438.48</w:t>
            </w:r>
          </w:p>
        </w:tc>
      </w:tr>
      <w:tr w:rsidR="00C41884" w:rsidRPr="00C41884" w:rsidTr="008F6468">
        <w:trPr>
          <w:trHeight w:val="300"/>
        </w:trPr>
        <w:tc>
          <w:tcPr>
            <w:tcW w:w="4820" w:type="dxa"/>
            <w:tcBorders>
              <w:top w:val="nil"/>
              <w:left w:val="single" w:sz="4" w:space="0" w:color="auto"/>
              <w:bottom w:val="single" w:sz="4" w:space="0" w:color="auto"/>
              <w:right w:val="single" w:sz="4" w:space="0" w:color="auto"/>
            </w:tcBorders>
            <w:shd w:val="clear" w:color="auto" w:fill="auto"/>
            <w:vAlign w:val="bottom"/>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left"/>
              <w:rPr>
                <w:sz w:val="20"/>
                <w:szCs w:val="20"/>
              </w:rPr>
            </w:pPr>
            <w:r w:rsidRPr="00C41884">
              <w:rPr>
                <w:sz w:val="20"/>
                <w:szCs w:val="20"/>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bCs/>
                <w:sz w:val="20"/>
                <w:szCs w:val="20"/>
              </w:rPr>
            </w:pPr>
          </w:p>
          <w:p w:rsidR="00C41884" w:rsidRPr="00C41884" w:rsidRDefault="00C41884" w:rsidP="00C41884">
            <w:pPr>
              <w:ind w:left="0" w:firstLine="0"/>
              <w:jc w:val="right"/>
              <w:rPr>
                <w:bCs/>
                <w:sz w:val="20"/>
                <w:szCs w:val="20"/>
              </w:rPr>
            </w:pPr>
            <w:r w:rsidRPr="00C41884">
              <w:rPr>
                <w:bCs/>
                <w:sz w:val="20"/>
                <w:szCs w:val="20"/>
              </w:rPr>
              <w:t>13 513.62</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p>
          <w:p w:rsidR="00C41884" w:rsidRPr="00C41884" w:rsidRDefault="00C41884" w:rsidP="00C41884">
            <w:pPr>
              <w:ind w:left="0" w:firstLine="0"/>
              <w:jc w:val="right"/>
              <w:rPr>
                <w:bCs/>
                <w:sz w:val="20"/>
                <w:szCs w:val="20"/>
              </w:rPr>
            </w:pPr>
            <w:r w:rsidRPr="00C41884">
              <w:rPr>
                <w:bCs/>
                <w:sz w:val="20"/>
                <w:szCs w:val="20"/>
              </w:rPr>
              <w:t>9 438.48</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vAlign w:val="bottom"/>
          </w:tcPr>
          <w:p w:rsidR="00C41884" w:rsidRPr="00C41884" w:rsidRDefault="00C41884" w:rsidP="00C41884">
            <w:pPr>
              <w:ind w:left="0" w:firstLine="0"/>
              <w:jc w:val="left"/>
              <w:rPr>
                <w:sz w:val="20"/>
                <w:szCs w:val="20"/>
              </w:rPr>
            </w:pPr>
            <w:r w:rsidRPr="00C41884">
              <w:rPr>
                <w:sz w:val="20"/>
                <w:szCs w:val="20"/>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41884" w:rsidRPr="00C41884" w:rsidRDefault="00C41884" w:rsidP="00C41884">
            <w:pPr>
              <w:ind w:left="0" w:firstLine="0"/>
              <w:jc w:val="left"/>
              <w:rPr>
                <w:sz w:val="20"/>
                <w:szCs w:val="20"/>
              </w:rPr>
            </w:pPr>
            <w:r w:rsidRPr="00C41884">
              <w:rPr>
                <w:sz w:val="20"/>
                <w:szCs w:val="20"/>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bCs/>
                <w:sz w:val="20"/>
                <w:szCs w:val="20"/>
              </w:rPr>
            </w:pPr>
          </w:p>
          <w:p w:rsidR="00C41884" w:rsidRPr="00C41884" w:rsidRDefault="00C41884" w:rsidP="00C41884">
            <w:pPr>
              <w:ind w:left="0" w:firstLine="0"/>
              <w:jc w:val="right"/>
              <w:rPr>
                <w:bCs/>
                <w:sz w:val="20"/>
                <w:szCs w:val="20"/>
              </w:rPr>
            </w:pPr>
            <w:r w:rsidRPr="00C41884">
              <w:rPr>
                <w:bCs/>
                <w:sz w:val="20"/>
                <w:szCs w:val="20"/>
              </w:rPr>
              <w:t>13 513.62</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p>
          <w:p w:rsidR="00C41884" w:rsidRPr="00C41884" w:rsidRDefault="00C41884" w:rsidP="00C41884">
            <w:pPr>
              <w:ind w:left="0" w:firstLine="0"/>
              <w:jc w:val="right"/>
              <w:rPr>
                <w:bCs/>
                <w:sz w:val="20"/>
                <w:szCs w:val="20"/>
              </w:rPr>
            </w:pPr>
            <w:r w:rsidRPr="00C41884">
              <w:rPr>
                <w:bCs/>
                <w:sz w:val="20"/>
                <w:szCs w:val="20"/>
              </w:rPr>
              <w:t>9 438.48</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41884" w:rsidRPr="00C41884" w:rsidRDefault="00C41884" w:rsidP="00C41884">
            <w:pPr>
              <w:ind w:left="0" w:firstLine="0"/>
              <w:jc w:val="left"/>
              <w:rPr>
                <w:bCs/>
                <w:sz w:val="20"/>
                <w:szCs w:val="20"/>
              </w:rPr>
            </w:pPr>
            <w:r w:rsidRPr="00C41884">
              <w:rPr>
                <w:bCs/>
                <w:sz w:val="20"/>
                <w:szCs w:val="20"/>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bCs/>
                <w:sz w:val="20"/>
                <w:szCs w:val="20"/>
              </w:rPr>
            </w:pPr>
            <w:r w:rsidRPr="00C41884">
              <w:rPr>
                <w:bCs/>
                <w:sz w:val="20"/>
                <w:szCs w:val="20"/>
              </w:rPr>
              <w:t>-6 774.90</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r w:rsidRPr="00C41884">
              <w:rPr>
                <w:bCs/>
                <w:sz w:val="20"/>
                <w:szCs w:val="20"/>
              </w:rPr>
              <w:t>-2 513.70</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41884" w:rsidRPr="00C41884" w:rsidRDefault="00C41884" w:rsidP="00C41884">
            <w:pPr>
              <w:ind w:left="0" w:firstLine="0"/>
              <w:jc w:val="left"/>
              <w:rPr>
                <w:bCs/>
                <w:sz w:val="20"/>
                <w:szCs w:val="20"/>
              </w:rPr>
            </w:pPr>
            <w:r w:rsidRPr="00C41884">
              <w:rPr>
                <w:bCs/>
                <w:sz w:val="20"/>
                <w:szCs w:val="20"/>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bCs/>
                <w:sz w:val="20"/>
                <w:szCs w:val="20"/>
              </w:rPr>
            </w:pPr>
            <w:r w:rsidRPr="00C41884">
              <w:rPr>
                <w:bCs/>
                <w:sz w:val="20"/>
                <w:szCs w:val="20"/>
              </w:rPr>
              <w:t>0.00</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r w:rsidRPr="00C41884">
              <w:rPr>
                <w:bCs/>
                <w:sz w:val="20"/>
                <w:szCs w:val="20"/>
              </w:rPr>
              <w:t>0.00</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41884" w:rsidRPr="00C41884" w:rsidRDefault="00C41884" w:rsidP="00C41884">
            <w:pPr>
              <w:ind w:left="0" w:firstLine="0"/>
              <w:jc w:val="left"/>
              <w:rPr>
                <w:bCs/>
                <w:sz w:val="20"/>
                <w:szCs w:val="20"/>
              </w:rPr>
            </w:pPr>
            <w:r w:rsidRPr="00C41884">
              <w:rPr>
                <w:bCs/>
                <w:sz w:val="20"/>
                <w:szCs w:val="20"/>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bCs/>
                <w:sz w:val="20"/>
                <w:szCs w:val="20"/>
              </w:rPr>
            </w:pPr>
            <w:r w:rsidRPr="00C41884">
              <w:rPr>
                <w:bCs/>
                <w:sz w:val="20"/>
                <w:szCs w:val="20"/>
              </w:rPr>
              <w:t>0.00</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r w:rsidRPr="00C41884">
              <w:rPr>
                <w:bCs/>
                <w:sz w:val="20"/>
                <w:szCs w:val="20"/>
              </w:rPr>
              <w:t>0.00</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41884" w:rsidRPr="00C41884" w:rsidRDefault="00C41884" w:rsidP="00C41884">
            <w:pPr>
              <w:ind w:left="0" w:firstLine="0"/>
              <w:jc w:val="left"/>
              <w:rPr>
                <w:bCs/>
                <w:sz w:val="20"/>
                <w:szCs w:val="20"/>
              </w:rPr>
            </w:pPr>
            <w:r w:rsidRPr="00C41884">
              <w:rPr>
                <w:bCs/>
                <w:sz w:val="20"/>
                <w:szCs w:val="20"/>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bCs/>
                <w:sz w:val="20"/>
                <w:szCs w:val="20"/>
              </w:rPr>
            </w:pPr>
            <w:r w:rsidRPr="00C41884">
              <w:rPr>
                <w:bCs/>
                <w:sz w:val="20"/>
                <w:szCs w:val="20"/>
              </w:rPr>
              <w:t>0.00</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r w:rsidRPr="00C41884">
              <w:rPr>
                <w:bCs/>
                <w:sz w:val="20"/>
                <w:szCs w:val="20"/>
              </w:rPr>
              <w:t>0.00</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41884" w:rsidRPr="00C41884" w:rsidRDefault="00C41884" w:rsidP="00C41884">
            <w:pPr>
              <w:ind w:left="0" w:firstLine="0"/>
              <w:jc w:val="left"/>
              <w:rPr>
                <w:bCs/>
                <w:sz w:val="20"/>
                <w:szCs w:val="20"/>
              </w:rPr>
            </w:pPr>
            <w:r w:rsidRPr="00C41884">
              <w:rPr>
                <w:bCs/>
                <w:sz w:val="20"/>
                <w:szCs w:val="20"/>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bCs/>
                <w:sz w:val="20"/>
                <w:szCs w:val="20"/>
              </w:rPr>
            </w:pPr>
            <w:r w:rsidRPr="00C41884">
              <w:rPr>
                <w:bCs/>
                <w:sz w:val="20"/>
                <w:szCs w:val="20"/>
              </w:rPr>
              <w:t>-6 774.90</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r w:rsidRPr="00C41884">
              <w:rPr>
                <w:bCs/>
                <w:sz w:val="20"/>
                <w:szCs w:val="20"/>
              </w:rPr>
              <w:t>-2 513.70</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41884" w:rsidRPr="00C41884" w:rsidRDefault="00C41884" w:rsidP="00C41884">
            <w:pPr>
              <w:autoSpaceDE w:val="0"/>
              <w:autoSpaceDN w:val="0"/>
              <w:adjustRightInd w:val="0"/>
              <w:ind w:left="0" w:firstLine="0"/>
              <w:jc w:val="left"/>
              <w:rPr>
                <w:rFonts w:eastAsiaTheme="minorEastAsia"/>
                <w:sz w:val="20"/>
                <w:szCs w:val="20"/>
              </w:rPr>
            </w:pPr>
            <w:r w:rsidRPr="00C41884">
              <w:rPr>
                <w:rFonts w:eastAsiaTheme="minorEastAsia"/>
                <w:sz w:val="20"/>
                <w:szCs w:val="20"/>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bCs/>
                <w:sz w:val="20"/>
                <w:szCs w:val="20"/>
              </w:rPr>
            </w:pPr>
            <w:r w:rsidRPr="00C41884">
              <w:rPr>
                <w:bCs/>
                <w:sz w:val="20"/>
                <w:szCs w:val="20"/>
              </w:rPr>
              <w:t>-6 774.90</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r w:rsidRPr="00C41884">
              <w:rPr>
                <w:bCs/>
                <w:sz w:val="20"/>
                <w:szCs w:val="20"/>
              </w:rPr>
              <w:t>-2 513.70</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hideMark/>
          </w:tcPr>
          <w:p w:rsidR="00C41884" w:rsidRPr="00C41884" w:rsidRDefault="00C41884" w:rsidP="00C41884">
            <w:pPr>
              <w:ind w:left="0" w:firstLine="0"/>
              <w:jc w:val="left"/>
              <w:rPr>
                <w:bCs/>
                <w:sz w:val="20"/>
                <w:szCs w:val="20"/>
              </w:rPr>
            </w:pPr>
            <w:r w:rsidRPr="00C41884">
              <w:rPr>
                <w:bCs/>
                <w:sz w:val="20"/>
                <w:szCs w:val="20"/>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bCs/>
                <w:sz w:val="20"/>
                <w:szCs w:val="20"/>
              </w:rPr>
            </w:pPr>
            <w:r w:rsidRPr="00C41884">
              <w:rPr>
                <w:bCs/>
                <w:sz w:val="20"/>
                <w:szCs w:val="20"/>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right"/>
              <w:rPr>
                <w:bCs/>
                <w:sz w:val="20"/>
                <w:szCs w:val="20"/>
              </w:rPr>
            </w:pPr>
            <w:r w:rsidRPr="00C41884">
              <w:rPr>
                <w:bCs/>
                <w:sz w:val="20"/>
                <w:szCs w:val="20"/>
              </w:rPr>
              <w:t>0.00</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bCs/>
                <w:sz w:val="20"/>
                <w:szCs w:val="20"/>
              </w:rPr>
            </w:pPr>
            <w:r w:rsidRPr="00C41884">
              <w:rPr>
                <w:bCs/>
                <w:sz w:val="20"/>
                <w:szCs w:val="20"/>
              </w:rPr>
              <w:t>0.00</w:t>
            </w:r>
          </w:p>
        </w:tc>
      </w:tr>
      <w:tr w:rsidR="00C41884" w:rsidRPr="00C41884" w:rsidTr="008F6468">
        <w:trPr>
          <w:trHeight w:val="359"/>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bCs/>
                <w:sz w:val="20"/>
                <w:szCs w:val="20"/>
              </w:rPr>
            </w:pPr>
            <w:r w:rsidRPr="00C41884">
              <w:rPr>
                <w:bCs/>
                <w:sz w:val="20"/>
                <w:szCs w:val="20"/>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right"/>
              <w:rPr>
                <w:sz w:val="20"/>
                <w:szCs w:val="20"/>
              </w:rPr>
            </w:pPr>
            <w:r w:rsidRPr="00C41884">
              <w:rPr>
                <w:sz w:val="20"/>
                <w:szCs w:val="20"/>
              </w:rPr>
              <w:t>-216 060.49</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sz w:val="20"/>
                <w:szCs w:val="20"/>
              </w:rPr>
              <w:t>-208 589.88</w:t>
            </w:r>
          </w:p>
        </w:tc>
      </w:tr>
      <w:tr w:rsidR="00C41884" w:rsidRPr="00C41884" w:rsidTr="008F6468">
        <w:trPr>
          <w:trHeight w:val="408"/>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sz w:val="20"/>
                <w:szCs w:val="20"/>
              </w:rPr>
            </w:pPr>
            <w:r w:rsidRPr="00C41884">
              <w:rPr>
                <w:sz w:val="20"/>
                <w:szCs w:val="20"/>
              </w:rPr>
              <w:t>-216 060.49</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sz w:val="20"/>
                <w:szCs w:val="20"/>
              </w:rPr>
              <w:t>-208 589.88</w:t>
            </w:r>
          </w:p>
        </w:tc>
      </w:tr>
      <w:tr w:rsidR="00C41884" w:rsidRPr="00C41884" w:rsidTr="008F6468">
        <w:trPr>
          <w:trHeight w:val="408"/>
        </w:trPr>
        <w:tc>
          <w:tcPr>
            <w:tcW w:w="4820" w:type="dxa"/>
            <w:tcBorders>
              <w:top w:val="nil"/>
              <w:left w:val="single" w:sz="4" w:space="0" w:color="auto"/>
              <w:bottom w:val="single" w:sz="4" w:space="0" w:color="auto"/>
              <w:right w:val="single" w:sz="4" w:space="0" w:color="auto"/>
            </w:tcBorders>
            <w:shd w:val="clear" w:color="auto" w:fill="auto"/>
            <w:vAlign w:val="bottom"/>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C41884" w:rsidRPr="00C41884" w:rsidRDefault="00C41884" w:rsidP="00C41884">
            <w:pPr>
              <w:ind w:left="0" w:firstLine="0"/>
              <w:jc w:val="left"/>
              <w:rPr>
                <w:sz w:val="20"/>
                <w:szCs w:val="20"/>
              </w:rPr>
            </w:pPr>
            <w:r w:rsidRPr="00C41884">
              <w:rPr>
                <w:rFonts w:eastAsiaTheme="minorEastAsia"/>
                <w:sz w:val="20"/>
                <w:szCs w:val="20"/>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sz w:val="20"/>
                <w:szCs w:val="20"/>
              </w:rPr>
            </w:pPr>
            <w:r w:rsidRPr="00C41884">
              <w:rPr>
                <w:sz w:val="20"/>
                <w:szCs w:val="20"/>
              </w:rPr>
              <w:t>-216 060.49</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sz w:val="20"/>
                <w:szCs w:val="20"/>
              </w:rPr>
              <w:t>-208 589.88</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C41884" w:rsidRPr="00C41884" w:rsidRDefault="00C41884" w:rsidP="00C41884">
            <w:pPr>
              <w:ind w:left="0" w:firstLine="0"/>
              <w:jc w:val="right"/>
              <w:rPr>
                <w:sz w:val="20"/>
                <w:szCs w:val="20"/>
              </w:rPr>
            </w:pPr>
            <w:r w:rsidRPr="00C41884">
              <w:rPr>
                <w:sz w:val="20"/>
                <w:szCs w:val="20"/>
              </w:rPr>
              <w:t>-216 060.49</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sz w:val="20"/>
                <w:szCs w:val="20"/>
              </w:rPr>
              <w:t>-208 589.88</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bCs/>
                <w:sz w:val="20"/>
                <w:szCs w:val="20"/>
              </w:rPr>
            </w:pPr>
            <w:r w:rsidRPr="00C41884">
              <w:rPr>
                <w:bCs/>
                <w:sz w:val="20"/>
                <w:szCs w:val="20"/>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right"/>
              <w:rPr>
                <w:sz w:val="20"/>
                <w:szCs w:val="20"/>
              </w:rPr>
            </w:pPr>
            <w:r w:rsidRPr="00C41884">
              <w:rPr>
                <w:sz w:val="20"/>
                <w:szCs w:val="20"/>
              </w:rPr>
              <w:t>210  990.66</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sz w:val="20"/>
                <w:szCs w:val="20"/>
              </w:rPr>
              <w:t>198 776.76</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right"/>
              <w:rPr>
                <w:sz w:val="20"/>
                <w:szCs w:val="20"/>
              </w:rPr>
            </w:pPr>
            <w:r w:rsidRPr="00C41884">
              <w:rPr>
                <w:sz w:val="20"/>
                <w:szCs w:val="20"/>
              </w:rPr>
              <w:t>210  990.66</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sz w:val="20"/>
                <w:szCs w:val="20"/>
              </w:rPr>
              <w:t>198 776.76</w:t>
            </w:r>
          </w:p>
        </w:tc>
      </w:tr>
      <w:tr w:rsidR="00C41884" w:rsidRPr="00C41884" w:rsidTr="008F6468">
        <w:trPr>
          <w:trHeight w:val="510"/>
        </w:trPr>
        <w:tc>
          <w:tcPr>
            <w:tcW w:w="4820" w:type="dxa"/>
            <w:tcBorders>
              <w:top w:val="nil"/>
              <w:left w:val="single" w:sz="4" w:space="0" w:color="auto"/>
              <w:bottom w:val="single" w:sz="4" w:space="0" w:color="auto"/>
              <w:right w:val="single" w:sz="4" w:space="0" w:color="auto"/>
            </w:tcBorders>
            <w:shd w:val="clear" w:color="auto" w:fill="auto"/>
            <w:hideMark/>
          </w:tcPr>
          <w:p w:rsidR="00C41884" w:rsidRPr="00C41884" w:rsidRDefault="00C41884" w:rsidP="00C41884">
            <w:pPr>
              <w:ind w:left="0" w:firstLine="0"/>
              <w:jc w:val="left"/>
              <w:rPr>
                <w:sz w:val="20"/>
                <w:szCs w:val="20"/>
              </w:rPr>
            </w:pPr>
          </w:p>
          <w:p w:rsidR="00C41884" w:rsidRPr="00C41884" w:rsidRDefault="00C41884" w:rsidP="00C41884">
            <w:pPr>
              <w:ind w:left="0" w:firstLine="0"/>
              <w:jc w:val="left"/>
              <w:rPr>
                <w:sz w:val="20"/>
                <w:szCs w:val="20"/>
              </w:rPr>
            </w:pPr>
            <w:r w:rsidRPr="00C41884">
              <w:rPr>
                <w:sz w:val="20"/>
                <w:szCs w:val="20"/>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right"/>
              <w:rPr>
                <w:sz w:val="20"/>
                <w:szCs w:val="20"/>
              </w:rPr>
            </w:pPr>
            <w:r w:rsidRPr="00C41884">
              <w:rPr>
                <w:sz w:val="20"/>
                <w:szCs w:val="20"/>
              </w:rPr>
              <w:t>210  990.66</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sz w:val="20"/>
                <w:szCs w:val="20"/>
              </w:rPr>
              <w:t>198 776.76</w:t>
            </w:r>
          </w:p>
        </w:tc>
      </w:tr>
      <w:tr w:rsidR="00C41884" w:rsidRPr="00C41884" w:rsidTr="008F6468">
        <w:trPr>
          <w:trHeight w:val="400"/>
        </w:trPr>
        <w:tc>
          <w:tcPr>
            <w:tcW w:w="4820" w:type="dxa"/>
            <w:tcBorders>
              <w:top w:val="nil"/>
              <w:left w:val="single" w:sz="4" w:space="0" w:color="auto"/>
              <w:bottom w:val="single" w:sz="4" w:space="0" w:color="auto"/>
              <w:right w:val="single" w:sz="4" w:space="0" w:color="auto"/>
            </w:tcBorders>
            <w:shd w:val="clear" w:color="auto" w:fill="auto"/>
            <w:hideMark/>
          </w:tcPr>
          <w:p w:rsidR="00C41884" w:rsidRPr="00C41884" w:rsidRDefault="00C41884" w:rsidP="00C41884">
            <w:pPr>
              <w:autoSpaceDE w:val="0"/>
              <w:autoSpaceDN w:val="0"/>
              <w:adjustRightInd w:val="0"/>
              <w:ind w:left="0" w:firstLine="0"/>
              <w:rPr>
                <w:rFonts w:eastAsiaTheme="minorEastAsia"/>
                <w:sz w:val="20"/>
                <w:szCs w:val="20"/>
              </w:rPr>
            </w:pPr>
            <w:r w:rsidRPr="00C41884">
              <w:rPr>
                <w:rFonts w:eastAsiaTheme="minorEastAsia"/>
                <w:sz w:val="20"/>
                <w:szCs w:val="20"/>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41884" w:rsidRPr="00C41884" w:rsidRDefault="00C41884" w:rsidP="00C41884">
            <w:pPr>
              <w:ind w:left="0" w:firstLine="0"/>
              <w:jc w:val="left"/>
              <w:rPr>
                <w:sz w:val="20"/>
                <w:szCs w:val="20"/>
              </w:rPr>
            </w:pPr>
            <w:r w:rsidRPr="00C41884">
              <w:rPr>
                <w:sz w:val="20"/>
                <w:szCs w:val="20"/>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C41884" w:rsidRPr="00C41884" w:rsidRDefault="00C41884" w:rsidP="00C41884">
            <w:pPr>
              <w:ind w:left="0" w:firstLine="0"/>
              <w:jc w:val="right"/>
              <w:rPr>
                <w:sz w:val="20"/>
                <w:szCs w:val="20"/>
              </w:rPr>
            </w:pPr>
            <w:r w:rsidRPr="00C41884">
              <w:rPr>
                <w:sz w:val="20"/>
                <w:szCs w:val="20"/>
              </w:rPr>
              <w:t>210  990.66</w:t>
            </w:r>
          </w:p>
        </w:tc>
        <w:tc>
          <w:tcPr>
            <w:tcW w:w="1417" w:type="dxa"/>
            <w:tcBorders>
              <w:top w:val="nil"/>
              <w:left w:val="nil"/>
              <w:bottom w:val="single" w:sz="4" w:space="0" w:color="auto"/>
              <w:right w:val="single" w:sz="4" w:space="0" w:color="auto"/>
            </w:tcBorders>
            <w:vAlign w:val="bottom"/>
          </w:tcPr>
          <w:p w:rsidR="00C41884" w:rsidRPr="00C41884" w:rsidRDefault="00C41884" w:rsidP="00C41884">
            <w:pPr>
              <w:ind w:left="0" w:firstLine="0"/>
              <w:jc w:val="right"/>
              <w:rPr>
                <w:sz w:val="20"/>
                <w:szCs w:val="20"/>
              </w:rPr>
            </w:pPr>
            <w:r w:rsidRPr="00C41884">
              <w:rPr>
                <w:sz w:val="20"/>
                <w:szCs w:val="20"/>
              </w:rPr>
              <w:t>198 776.76</w:t>
            </w:r>
          </w:p>
        </w:tc>
      </w:tr>
    </w:tbl>
    <w:p w:rsidR="00C41884" w:rsidRPr="00C41884" w:rsidRDefault="00C41884" w:rsidP="00C41884">
      <w:pPr>
        <w:pStyle w:val="af9"/>
        <w:tabs>
          <w:tab w:val="left" w:pos="3976"/>
        </w:tabs>
        <w:ind w:left="0" w:right="174" w:firstLine="426"/>
        <w:rPr>
          <w:sz w:val="18"/>
          <w:szCs w:val="18"/>
        </w:rPr>
      </w:pPr>
    </w:p>
    <w:p w:rsidR="008F6468" w:rsidRDefault="008F6468" w:rsidP="008F6468">
      <w:pPr>
        <w:pStyle w:val="af9"/>
        <w:tabs>
          <w:tab w:val="left" w:pos="3976"/>
        </w:tabs>
        <w:ind w:left="0" w:right="174" w:firstLine="426"/>
        <w:jc w:val="center"/>
        <w:rPr>
          <w:sz w:val="18"/>
          <w:szCs w:val="18"/>
        </w:rPr>
      </w:pPr>
    </w:p>
    <w:p w:rsidR="008F6468" w:rsidRPr="008F6468" w:rsidRDefault="008F6468" w:rsidP="008F6468">
      <w:pPr>
        <w:pStyle w:val="af9"/>
        <w:tabs>
          <w:tab w:val="left" w:pos="3976"/>
        </w:tabs>
        <w:ind w:left="0" w:right="174" w:firstLine="426"/>
        <w:jc w:val="right"/>
        <w:rPr>
          <w:i/>
          <w:sz w:val="18"/>
          <w:szCs w:val="18"/>
        </w:rPr>
      </w:pPr>
      <w:r w:rsidRPr="008F6468">
        <w:rPr>
          <w:i/>
          <w:sz w:val="18"/>
          <w:szCs w:val="18"/>
        </w:rPr>
        <w:lastRenderedPageBreak/>
        <w:t>Приложение 11</w:t>
      </w:r>
    </w:p>
    <w:p w:rsidR="008F6468" w:rsidRPr="008F6468" w:rsidRDefault="008F6468" w:rsidP="008F6468">
      <w:pPr>
        <w:pStyle w:val="af9"/>
        <w:tabs>
          <w:tab w:val="left" w:pos="3976"/>
        </w:tabs>
        <w:ind w:left="0" w:right="174" w:firstLine="426"/>
        <w:jc w:val="right"/>
        <w:rPr>
          <w:i/>
          <w:sz w:val="18"/>
          <w:szCs w:val="18"/>
        </w:rPr>
      </w:pPr>
      <w:r w:rsidRPr="008F6468">
        <w:rPr>
          <w:i/>
          <w:sz w:val="18"/>
          <w:szCs w:val="18"/>
        </w:rPr>
        <w:t xml:space="preserve">к решению Думы Хомутовского </w:t>
      </w:r>
    </w:p>
    <w:p w:rsidR="008F6468" w:rsidRPr="008F6468" w:rsidRDefault="008F6468" w:rsidP="008F6468">
      <w:pPr>
        <w:pStyle w:val="af9"/>
        <w:tabs>
          <w:tab w:val="left" w:pos="3976"/>
        </w:tabs>
        <w:ind w:left="0" w:right="174" w:firstLine="426"/>
        <w:jc w:val="right"/>
        <w:rPr>
          <w:i/>
          <w:sz w:val="18"/>
          <w:szCs w:val="18"/>
        </w:rPr>
      </w:pPr>
      <w:r w:rsidRPr="008F6468">
        <w:rPr>
          <w:i/>
          <w:sz w:val="18"/>
          <w:szCs w:val="18"/>
        </w:rPr>
        <w:t>муниципального образования</w:t>
      </w:r>
    </w:p>
    <w:p w:rsidR="008F6468" w:rsidRPr="008F6468" w:rsidRDefault="008F6468" w:rsidP="008F6468">
      <w:pPr>
        <w:pStyle w:val="af9"/>
        <w:tabs>
          <w:tab w:val="left" w:pos="3976"/>
        </w:tabs>
        <w:ind w:left="0" w:right="174" w:firstLine="426"/>
        <w:jc w:val="right"/>
        <w:rPr>
          <w:i/>
          <w:sz w:val="18"/>
          <w:szCs w:val="18"/>
        </w:rPr>
      </w:pPr>
      <w:r w:rsidRPr="008F6468">
        <w:rPr>
          <w:i/>
          <w:sz w:val="18"/>
          <w:szCs w:val="18"/>
        </w:rPr>
        <w:t>от</w:t>
      </w:r>
      <w:r w:rsidR="00DB7C7A">
        <w:rPr>
          <w:i/>
          <w:sz w:val="18"/>
          <w:szCs w:val="18"/>
          <w:u w:val="single"/>
        </w:rPr>
        <w:t xml:space="preserve"> 28.12.2023 </w:t>
      </w:r>
      <w:r w:rsidRPr="008F6468">
        <w:rPr>
          <w:i/>
          <w:sz w:val="18"/>
          <w:szCs w:val="18"/>
        </w:rPr>
        <w:t>№</w:t>
      </w:r>
      <w:r w:rsidR="00DB7C7A">
        <w:rPr>
          <w:i/>
          <w:sz w:val="18"/>
          <w:szCs w:val="18"/>
          <w:u w:val="single"/>
        </w:rPr>
        <w:t>20-96 д</w:t>
      </w:r>
    </w:p>
    <w:p w:rsidR="008F6468" w:rsidRPr="008F6468" w:rsidRDefault="008F6468" w:rsidP="008F6468">
      <w:pPr>
        <w:pStyle w:val="af9"/>
        <w:tabs>
          <w:tab w:val="left" w:pos="3976"/>
        </w:tabs>
        <w:ind w:left="0" w:right="174" w:firstLine="426"/>
        <w:jc w:val="center"/>
        <w:rPr>
          <w:sz w:val="18"/>
          <w:szCs w:val="18"/>
        </w:rPr>
      </w:pPr>
    </w:p>
    <w:p w:rsidR="008F6468" w:rsidRPr="008F6468" w:rsidRDefault="008F6468" w:rsidP="008F6468">
      <w:pPr>
        <w:pStyle w:val="af9"/>
        <w:tabs>
          <w:tab w:val="left" w:pos="3976"/>
        </w:tabs>
        <w:ind w:left="0" w:right="174" w:firstLine="426"/>
        <w:jc w:val="center"/>
        <w:rPr>
          <w:sz w:val="18"/>
          <w:szCs w:val="18"/>
        </w:rPr>
      </w:pPr>
    </w:p>
    <w:p w:rsidR="008F6468" w:rsidRPr="008F6468" w:rsidRDefault="008F6468" w:rsidP="008F6468">
      <w:pPr>
        <w:pStyle w:val="af9"/>
        <w:tabs>
          <w:tab w:val="left" w:pos="3976"/>
        </w:tabs>
        <w:ind w:left="0" w:right="174" w:firstLine="426"/>
        <w:jc w:val="center"/>
        <w:rPr>
          <w:sz w:val="18"/>
          <w:szCs w:val="18"/>
        </w:rPr>
      </w:pPr>
      <w:r w:rsidRPr="008F6468">
        <w:rPr>
          <w:sz w:val="18"/>
          <w:szCs w:val="18"/>
        </w:rPr>
        <w:t xml:space="preserve">Распределение бюджетных ассигнований на реализацию целевых программ </w:t>
      </w:r>
    </w:p>
    <w:p w:rsidR="00A72CF9" w:rsidRDefault="008F6468" w:rsidP="008F6468">
      <w:pPr>
        <w:pStyle w:val="af9"/>
        <w:tabs>
          <w:tab w:val="left" w:pos="3976"/>
        </w:tabs>
        <w:ind w:left="0" w:right="174" w:firstLine="426"/>
        <w:jc w:val="center"/>
        <w:rPr>
          <w:sz w:val="18"/>
          <w:szCs w:val="18"/>
        </w:rPr>
      </w:pPr>
      <w:r w:rsidRPr="008F6468">
        <w:rPr>
          <w:sz w:val="18"/>
          <w:szCs w:val="18"/>
        </w:rPr>
        <w:t>за счет бюджета Хомутовского муниципального образования на 2024 год</w:t>
      </w:r>
    </w:p>
    <w:p w:rsidR="008F6468" w:rsidRDefault="008F6468" w:rsidP="008F6468">
      <w:pPr>
        <w:pStyle w:val="af9"/>
        <w:tabs>
          <w:tab w:val="left" w:pos="3976"/>
        </w:tabs>
        <w:ind w:left="0" w:right="174" w:firstLine="426"/>
        <w:jc w:val="center"/>
        <w:rPr>
          <w:sz w:val="18"/>
          <w:szCs w:val="18"/>
        </w:rPr>
      </w:pPr>
    </w:p>
    <w:p w:rsidR="00D16F69" w:rsidRDefault="00D16F69" w:rsidP="008F6468">
      <w:pPr>
        <w:pStyle w:val="af9"/>
        <w:tabs>
          <w:tab w:val="left" w:pos="3976"/>
        </w:tabs>
        <w:ind w:left="0" w:right="174" w:firstLine="426"/>
        <w:jc w:val="center"/>
        <w:rPr>
          <w:sz w:val="18"/>
          <w:szCs w:val="18"/>
        </w:rPr>
      </w:pPr>
    </w:p>
    <w:tbl>
      <w:tblPr>
        <w:tblStyle w:val="1401"/>
        <w:tblW w:w="10490" w:type="dxa"/>
        <w:tblInd w:w="108" w:type="dxa"/>
        <w:tblLayout w:type="fixed"/>
        <w:tblLook w:val="04A0" w:firstRow="1" w:lastRow="0" w:firstColumn="1" w:lastColumn="0" w:noHBand="0" w:noVBand="1"/>
      </w:tblPr>
      <w:tblGrid>
        <w:gridCol w:w="567"/>
        <w:gridCol w:w="3261"/>
        <w:gridCol w:w="2126"/>
        <w:gridCol w:w="567"/>
        <w:gridCol w:w="425"/>
        <w:gridCol w:w="425"/>
        <w:gridCol w:w="1276"/>
        <w:gridCol w:w="709"/>
        <w:gridCol w:w="1134"/>
      </w:tblGrid>
      <w:tr w:rsidR="00DB7C7A" w:rsidRPr="00DB7C7A" w:rsidTr="00D16F69">
        <w:tc>
          <w:tcPr>
            <w:tcW w:w="567" w:type="dxa"/>
            <w:vMerge w:val="restart"/>
            <w:tcBorders>
              <w:top w:val="single" w:sz="4" w:space="0" w:color="auto"/>
            </w:tcBorders>
          </w:tcPr>
          <w:p w:rsidR="00DB7C7A" w:rsidRPr="00DB7C7A" w:rsidRDefault="00DB7C7A" w:rsidP="00DB7C7A">
            <w:pPr>
              <w:spacing w:after="160" w:line="259" w:lineRule="auto"/>
              <w:rPr>
                <w:rFonts w:ascii="Times New Roman" w:eastAsiaTheme="minorEastAsia" w:hAnsi="Times New Roman" w:cs="Times New Roman"/>
                <w:sz w:val="18"/>
                <w:szCs w:val="18"/>
              </w:rPr>
            </w:pPr>
            <w:r w:rsidRPr="00DB7C7A">
              <w:rPr>
                <w:rFonts w:ascii="Times New Roman" w:hAnsi="Times New Roman" w:cs="Times New Roman"/>
                <w:sz w:val="18"/>
                <w:szCs w:val="18"/>
              </w:rPr>
              <w:t xml:space="preserve">№ </w:t>
            </w:r>
            <w:proofErr w:type="gramStart"/>
            <w:r w:rsidRPr="00DB7C7A">
              <w:rPr>
                <w:rFonts w:ascii="Times New Roman" w:hAnsi="Times New Roman" w:cs="Times New Roman"/>
                <w:sz w:val="18"/>
                <w:szCs w:val="18"/>
              </w:rPr>
              <w:t>п</w:t>
            </w:r>
            <w:proofErr w:type="gramEnd"/>
            <w:r w:rsidRPr="00DB7C7A">
              <w:rPr>
                <w:rFonts w:ascii="Times New Roman" w:hAnsi="Times New Roman" w:cs="Times New Roman"/>
                <w:sz w:val="18"/>
                <w:szCs w:val="18"/>
              </w:rPr>
              <w:t>/п</w:t>
            </w:r>
          </w:p>
        </w:tc>
        <w:tc>
          <w:tcPr>
            <w:tcW w:w="3261" w:type="dxa"/>
            <w:vMerge w:val="restart"/>
            <w:tcBorders>
              <w:top w:val="single" w:sz="4" w:space="0" w:color="auto"/>
            </w:tcBorders>
          </w:tcPr>
          <w:p w:rsidR="00DB7C7A" w:rsidRPr="00DB7C7A" w:rsidRDefault="00DB7C7A" w:rsidP="00DB7C7A">
            <w:pPr>
              <w:spacing w:after="160" w:line="259" w:lineRule="auto"/>
              <w:rPr>
                <w:rFonts w:ascii="Times New Roman" w:eastAsiaTheme="minorEastAsia" w:hAnsi="Times New Roman" w:cs="Times New Roman"/>
                <w:sz w:val="18"/>
                <w:szCs w:val="18"/>
              </w:rPr>
            </w:pPr>
            <w:r w:rsidRPr="00DB7C7A">
              <w:rPr>
                <w:rFonts w:ascii="Times New Roman" w:hAnsi="Times New Roman" w:cs="Times New Roman"/>
                <w:sz w:val="18"/>
                <w:szCs w:val="18"/>
              </w:rPr>
              <w:t>Наименование программы</w:t>
            </w:r>
          </w:p>
        </w:tc>
        <w:tc>
          <w:tcPr>
            <w:tcW w:w="2126" w:type="dxa"/>
            <w:vMerge w:val="restart"/>
            <w:tcBorders>
              <w:top w:val="single" w:sz="4" w:space="0" w:color="auto"/>
            </w:tcBorders>
          </w:tcPr>
          <w:p w:rsidR="00DB7C7A" w:rsidRPr="00DB7C7A" w:rsidRDefault="00DB7C7A" w:rsidP="00DB7C7A">
            <w:pPr>
              <w:spacing w:after="160" w:line="259" w:lineRule="auto"/>
              <w:rPr>
                <w:rFonts w:ascii="Times New Roman" w:eastAsiaTheme="minorEastAsia" w:hAnsi="Times New Roman" w:cs="Times New Roman"/>
                <w:sz w:val="18"/>
                <w:szCs w:val="18"/>
              </w:rPr>
            </w:pPr>
            <w:r w:rsidRPr="00DB7C7A">
              <w:rPr>
                <w:rFonts w:ascii="Times New Roman" w:hAnsi="Times New Roman" w:cs="Times New Roman"/>
                <w:sz w:val="18"/>
                <w:szCs w:val="18"/>
              </w:rPr>
              <w:t>Исполнители</w:t>
            </w:r>
          </w:p>
        </w:tc>
        <w:tc>
          <w:tcPr>
            <w:tcW w:w="3402" w:type="dxa"/>
            <w:gridSpan w:val="5"/>
            <w:tcBorders>
              <w:top w:val="single" w:sz="4" w:space="0" w:color="auto"/>
            </w:tcBorders>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Бюджетная классификация</w:t>
            </w:r>
          </w:p>
        </w:tc>
        <w:tc>
          <w:tcPr>
            <w:tcW w:w="1134" w:type="dxa"/>
            <w:vMerge w:val="restart"/>
            <w:tcBorders>
              <w:top w:val="single" w:sz="4" w:space="0" w:color="auto"/>
            </w:tcBorders>
          </w:tcPr>
          <w:p w:rsidR="00DB7C7A" w:rsidRPr="00DB7C7A" w:rsidRDefault="00DB7C7A" w:rsidP="00DB7C7A">
            <w:pPr>
              <w:spacing w:after="160" w:line="259" w:lineRule="auto"/>
              <w:jc w:val="center"/>
              <w:rPr>
                <w:rFonts w:ascii="Times New Roman" w:eastAsiaTheme="minorEastAsia" w:hAnsi="Times New Roman" w:cs="Times New Roman"/>
                <w:sz w:val="18"/>
                <w:szCs w:val="18"/>
              </w:rPr>
            </w:pPr>
            <w:r w:rsidRPr="00DB7C7A">
              <w:rPr>
                <w:rFonts w:ascii="Times New Roman" w:hAnsi="Times New Roman" w:cs="Times New Roman"/>
                <w:sz w:val="18"/>
                <w:szCs w:val="18"/>
              </w:rPr>
              <w:t>Сумма тыс. руб.</w:t>
            </w:r>
          </w:p>
        </w:tc>
      </w:tr>
      <w:tr w:rsidR="00DB7C7A" w:rsidRPr="00DB7C7A" w:rsidTr="00D16F69">
        <w:tc>
          <w:tcPr>
            <w:tcW w:w="567" w:type="dxa"/>
            <w:vMerge/>
          </w:tcPr>
          <w:p w:rsidR="00DB7C7A" w:rsidRPr="00DB7C7A" w:rsidRDefault="00DB7C7A" w:rsidP="00DB7C7A">
            <w:pPr>
              <w:spacing w:after="160" w:line="259" w:lineRule="auto"/>
              <w:rPr>
                <w:rFonts w:ascii="Times New Roman" w:eastAsiaTheme="minorEastAsia" w:hAnsi="Times New Roman" w:cs="Times New Roman"/>
                <w:sz w:val="18"/>
                <w:szCs w:val="18"/>
              </w:rPr>
            </w:pPr>
          </w:p>
        </w:tc>
        <w:tc>
          <w:tcPr>
            <w:tcW w:w="3261" w:type="dxa"/>
            <w:vMerge/>
          </w:tcPr>
          <w:p w:rsidR="00DB7C7A" w:rsidRPr="00DB7C7A" w:rsidRDefault="00DB7C7A" w:rsidP="00DB7C7A">
            <w:pPr>
              <w:spacing w:after="160" w:line="259" w:lineRule="auto"/>
              <w:rPr>
                <w:rFonts w:ascii="Times New Roman" w:eastAsiaTheme="minorEastAsia" w:hAnsi="Times New Roman" w:cs="Times New Roman"/>
                <w:sz w:val="18"/>
                <w:szCs w:val="18"/>
              </w:rPr>
            </w:pPr>
          </w:p>
        </w:tc>
        <w:tc>
          <w:tcPr>
            <w:tcW w:w="2126" w:type="dxa"/>
            <w:vMerge/>
          </w:tcPr>
          <w:p w:rsidR="00DB7C7A" w:rsidRPr="00DB7C7A" w:rsidRDefault="00DB7C7A" w:rsidP="00DB7C7A">
            <w:pPr>
              <w:spacing w:after="160" w:line="259" w:lineRule="auto"/>
              <w:rPr>
                <w:rFonts w:ascii="Times New Roman" w:eastAsiaTheme="minorEastAsia" w:hAnsi="Times New Roman" w:cs="Times New Roman"/>
                <w:sz w:val="18"/>
                <w:szCs w:val="18"/>
              </w:rPr>
            </w:pPr>
          </w:p>
        </w:tc>
        <w:tc>
          <w:tcPr>
            <w:tcW w:w="567"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ППП</w:t>
            </w:r>
          </w:p>
        </w:tc>
        <w:tc>
          <w:tcPr>
            <w:tcW w:w="425"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РЗ</w:t>
            </w:r>
          </w:p>
        </w:tc>
        <w:tc>
          <w:tcPr>
            <w:tcW w:w="425"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proofErr w:type="gramStart"/>
            <w:r w:rsidRPr="00DB7C7A">
              <w:rPr>
                <w:rFonts w:ascii="Times New Roman" w:hAnsi="Times New Roman" w:cs="Times New Roman"/>
                <w:sz w:val="18"/>
                <w:szCs w:val="18"/>
              </w:rPr>
              <w:t>ПР</w:t>
            </w:r>
            <w:proofErr w:type="gramEnd"/>
          </w:p>
        </w:tc>
        <w:tc>
          <w:tcPr>
            <w:tcW w:w="1276"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ЦСР</w:t>
            </w:r>
          </w:p>
        </w:tc>
        <w:tc>
          <w:tcPr>
            <w:tcW w:w="709"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ВР</w:t>
            </w:r>
          </w:p>
        </w:tc>
        <w:tc>
          <w:tcPr>
            <w:tcW w:w="1134" w:type="dxa"/>
            <w:vMerge/>
          </w:tcPr>
          <w:p w:rsidR="00DB7C7A" w:rsidRPr="00DB7C7A" w:rsidRDefault="00DB7C7A" w:rsidP="00DB7C7A">
            <w:pPr>
              <w:spacing w:after="160" w:line="259" w:lineRule="auto"/>
              <w:rPr>
                <w:rFonts w:ascii="Times New Roman" w:eastAsiaTheme="minorEastAsia" w:hAnsi="Times New Roman" w:cs="Times New Roman"/>
                <w:sz w:val="18"/>
                <w:szCs w:val="18"/>
              </w:rPr>
            </w:pPr>
          </w:p>
        </w:tc>
      </w:tr>
      <w:tr w:rsidR="00DB7C7A" w:rsidRPr="00DB7C7A" w:rsidTr="00D16F69">
        <w:tc>
          <w:tcPr>
            <w:tcW w:w="567"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1</w:t>
            </w:r>
          </w:p>
        </w:tc>
        <w:tc>
          <w:tcPr>
            <w:tcW w:w="3261" w:type="dxa"/>
            <w:vAlign w:val="center"/>
          </w:tcPr>
          <w:p w:rsidR="00DB7C7A" w:rsidRPr="00DB7C7A" w:rsidRDefault="00DB7C7A" w:rsidP="00DB7C7A">
            <w:pPr>
              <w:spacing w:after="160" w:line="259" w:lineRule="auto"/>
              <w:rPr>
                <w:rFonts w:ascii="Times New Roman" w:hAnsi="Times New Roman" w:cs="Times New Roman"/>
                <w:sz w:val="18"/>
                <w:szCs w:val="18"/>
              </w:rPr>
            </w:pPr>
            <w:r w:rsidRPr="00DB7C7A">
              <w:rPr>
                <w:rFonts w:ascii="Times New Roman" w:hAnsi="Times New Roman" w:cs="Times New Roman"/>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2126"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567"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734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09</w:t>
            </w:r>
          </w:p>
        </w:tc>
        <w:tc>
          <w:tcPr>
            <w:tcW w:w="1276"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2010099020</w:t>
            </w:r>
          </w:p>
        </w:tc>
        <w:tc>
          <w:tcPr>
            <w:tcW w:w="709"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244</w:t>
            </w:r>
          </w:p>
        </w:tc>
        <w:tc>
          <w:tcPr>
            <w:tcW w:w="1134"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17 928.19</w:t>
            </w:r>
          </w:p>
        </w:tc>
      </w:tr>
      <w:tr w:rsidR="00DB7C7A" w:rsidRPr="00DB7C7A" w:rsidTr="00D16F69">
        <w:tc>
          <w:tcPr>
            <w:tcW w:w="567"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w:t>
            </w:r>
          </w:p>
        </w:tc>
        <w:tc>
          <w:tcPr>
            <w:tcW w:w="3261" w:type="dxa"/>
            <w:vAlign w:val="center"/>
          </w:tcPr>
          <w:p w:rsidR="00DB7C7A" w:rsidRPr="00DB7C7A" w:rsidRDefault="00DB7C7A" w:rsidP="00DB7C7A">
            <w:pPr>
              <w:spacing w:after="160" w:line="259" w:lineRule="auto"/>
              <w:rPr>
                <w:rFonts w:ascii="Times New Roman" w:hAnsi="Times New Roman" w:cs="Times New Roman"/>
                <w:sz w:val="18"/>
                <w:szCs w:val="18"/>
              </w:rPr>
            </w:pPr>
            <w:r w:rsidRPr="00DB7C7A">
              <w:rPr>
                <w:rFonts w:ascii="Times New Roman" w:hAnsi="Times New Roman" w:cs="Times New Roman"/>
                <w:sz w:val="18"/>
                <w:szCs w:val="18"/>
              </w:rPr>
              <w:t xml:space="preserve">  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2126"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Муниципальное казенное учреждение «Хозяйственно-эксплуатационная служба» Хомутовского МО</w:t>
            </w:r>
          </w:p>
        </w:tc>
        <w:tc>
          <w:tcPr>
            <w:tcW w:w="567"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734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09</w:t>
            </w:r>
          </w:p>
        </w:tc>
        <w:tc>
          <w:tcPr>
            <w:tcW w:w="1276"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2010099020</w:t>
            </w:r>
          </w:p>
        </w:tc>
        <w:tc>
          <w:tcPr>
            <w:tcW w:w="709"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244</w:t>
            </w:r>
          </w:p>
        </w:tc>
        <w:tc>
          <w:tcPr>
            <w:tcW w:w="1134"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7 683.51</w:t>
            </w:r>
          </w:p>
        </w:tc>
      </w:tr>
      <w:tr w:rsidR="00DB7C7A" w:rsidRPr="00DB7C7A" w:rsidTr="00D16F69">
        <w:tc>
          <w:tcPr>
            <w:tcW w:w="567"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3</w:t>
            </w:r>
          </w:p>
        </w:tc>
        <w:tc>
          <w:tcPr>
            <w:tcW w:w="3261" w:type="dxa"/>
            <w:vAlign w:val="center"/>
          </w:tcPr>
          <w:p w:rsidR="00DB7C7A" w:rsidRPr="00DB7C7A" w:rsidRDefault="00DB7C7A" w:rsidP="00DB7C7A">
            <w:pPr>
              <w:spacing w:after="160" w:line="259" w:lineRule="auto"/>
              <w:rPr>
                <w:rFonts w:ascii="Times New Roman" w:hAnsi="Times New Roman" w:cs="Times New Roman"/>
                <w:sz w:val="18"/>
                <w:szCs w:val="18"/>
              </w:rPr>
            </w:pPr>
            <w:r w:rsidRPr="00DB7C7A">
              <w:rPr>
                <w:rFonts w:ascii="Times New Roman" w:hAnsi="Times New Roman" w:cs="Times New Roman"/>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2024-2026  годы</w:t>
            </w:r>
          </w:p>
        </w:tc>
        <w:tc>
          <w:tcPr>
            <w:tcW w:w="2126"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567"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734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09</w:t>
            </w:r>
          </w:p>
        </w:tc>
        <w:tc>
          <w:tcPr>
            <w:tcW w:w="1276" w:type="dxa"/>
            <w:vAlign w:val="bottom"/>
          </w:tcPr>
          <w:p w:rsidR="00DB7C7A" w:rsidRPr="00DB7C7A" w:rsidRDefault="00DB7C7A" w:rsidP="00DB7C7A">
            <w:pPr>
              <w:spacing w:after="160" w:line="259" w:lineRule="auto"/>
              <w:jc w:val="center"/>
              <w:rPr>
                <w:rFonts w:ascii="Times New Roman" w:hAnsi="Times New Roman" w:cs="Times New Roman"/>
                <w:sz w:val="18"/>
                <w:szCs w:val="18"/>
                <w:lang w:val="en-US"/>
              </w:rPr>
            </w:pPr>
            <w:r w:rsidRPr="00DB7C7A">
              <w:rPr>
                <w:rFonts w:ascii="Times New Roman" w:hAnsi="Times New Roman" w:cs="Times New Roman"/>
                <w:sz w:val="18"/>
                <w:szCs w:val="18"/>
              </w:rPr>
              <w:t>20100</w:t>
            </w:r>
            <w:r w:rsidRPr="00DB7C7A">
              <w:rPr>
                <w:rFonts w:ascii="Times New Roman" w:hAnsi="Times New Roman" w:cs="Times New Roman"/>
                <w:sz w:val="18"/>
                <w:szCs w:val="18"/>
                <w:lang w:val="en-US"/>
              </w:rPr>
              <w:t>S2916</w:t>
            </w:r>
          </w:p>
        </w:tc>
        <w:tc>
          <w:tcPr>
            <w:tcW w:w="709"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244</w:t>
            </w:r>
          </w:p>
        </w:tc>
        <w:tc>
          <w:tcPr>
            <w:tcW w:w="1134"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47 480.74</w:t>
            </w:r>
          </w:p>
        </w:tc>
      </w:tr>
      <w:tr w:rsidR="00DB7C7A" w:rsidRPr="00DB7C7A" w:rsidTr="00D16F69">
        <w:tc>
          <w:tcPr>
            <w:tcW w:w="567"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3</w:t>
            </w:r>
          </w:p>
        </w:tc>
        <w:tc>
          <w:tcPr>
            <w:tcW w:w="3261" w:type="dxa"/>
            <w:vAlign w:val="center"/>
          </w:tcPr>
          <w:p w:rsidR="00DB7C7A" w:rsidRPr="00DB7C7A" w:rsidRDefault="00DB7C7A" w:rsidP="00DB7C7A">
            <w:pPr>
              <w:spacing w:after="160" w:line="259" w:lineRule="auto"/>
              <w:rPr>
                <w:rFonts w:ascii="Times New Roman" w:hAnsi="Times New Roman" w:cs="Times New Roman"/>
                <w:sz w:val="18"/>
                <w:szCs w:val="18"/>
              </w:rPr>
            </w:pPr>
            <w:r w:rsidRPr="00DB7C7A">
              <w:rPr>
                <w:rFonts w:ascii="Times New Roman" w:hAnsi="Times New Roman" w:cs="Times New Roman"/>
                <w:sz w:val="18"/>
                <w:szCs w:val="18"/>
              </w:rPr>
              <w:t>Муниципальная программа «Формирование современной городской среды на территории Хомутовского муниципального образования» на 2018-2025  годы</w:t>
            </w:r>
          </w:p>
        </w:tc>
        <w:tc>
          <w:tcPr>
            <w:tcW w:w="2126"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567"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734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05</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03</w:t>
            </w:r>
          </w:p>
        </w:tc>
        <w:tc>
          <w:tcPr>
            <w:tcW w:w="1276"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228</w:t>
            </w:r>
            <w:r w:rsidRPr="00DB7C7A">
              <w:rPr>
                <w:rFonts w:ascii="Times New Roman" w:hAnsi="Times New Roman" w:cs="Times New Roman"/>
                <w:sz w:val="18"/>
                <w:szCs w:val="18"/>
                <w:lang w:val="en-US"/>
              </w:rPr>
              <w:t>F255551</w:t>
            </w:r>
          </w:p>
        </w:tc>
        <w:tc>
          <w:tcPr>
            <w:tcW w:w="709"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244</w:t>
            </w:r>
          </w:p>
        </w:tc>
        <w:tc>
          <w:tcPr>
            <w:tcW w:w="1134"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113.70</w:t>
            </w:r>
          </w:p>
        </w:tc>
      </w:tr>
      <w:tr w:rsidR="00DB7C7A" w:rsidRPr="00DB7C7A" w:rsidTr="00D16F69">
        <w:tc>
          <w:tcPr>
            <w:tcW w:w="567"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5</w:t>
            </w:r>
          </w:p>
        </w:tc>
        <w:tc>
          <w:tcPr>
            <w:tcW w:w="3261" w:type="dxa"/>
            <w:vAlign w:val="center"/>
          </w:tcPr>
          <w:p w:rsidR="00DB7C7A" w:rsidRPr="00DB7C7A" w:rsidRDefault="00DB7C7A" w:rsidP="00DB7C7A">
            <w:pPr>
              <w:spacing w:after="160" w:line="259" w:lineRule="auto"/>
              <w:rPr>
                <w:rFonts w:ascii="Times New Roman" w:hAnsi="Times New Roman" w:cs="Times New Roman"/>
                <w:sz w:val="18"/>
                <w:szCs w:val="18"/>
              </w:rPr>
            </w:pPr>
            <w:r w:rsidRPr="00DB7C7A">
              <w:rPr>
                <w:rFonts w:ascii="Times New Roman" w:hAnsi="Times New Roman" w:cs="Times New Roman"/>
                <w:sz w:val="18"/>
                <w:szCs w:val="18"/>
              </w:rPr>
              <w:t>Муниципальная программа Хомутовского муниципального образования «Комплексное развитие сельских территорий Хомутовского муниципального образования на 2024-2026 годы»</w:t>
            </w:r>
          </w:p>
        </w:tc>
        <w:tc>
          <w:tcPr>
            <w:tcW w:w="2126"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567"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734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09</w:t>
            </w:r>
          </w:p>
        </w:tc>
        <w:tc>
          <w:tcPr>
            <w:tcW w:w="1276"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2010099001</w:t>
            </w:r>
          </w:p>
        </w:tc>
        <w:tc>
          <w:tcPr>
            <w:tcW w:w="709"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243</w:t>
            </w:r>
          </w:p>
        </w:tc>
        <w:tc>
          <w:tcPr>
            <w:tcW w:w="1134"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76 218.89</w:t>
            </w:r>
          </w:p>
        </w:tc>
      </w:tr>
      <w:tr w:rsidR="00DB7C7A" w:rsidRPr="00DB7C7A" w:rsidTr="00D16F69">
        <w:tc>
          <w:tcPr>
            <w:tcW w:w="567"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6</w:t>
            </w:r>
          </w:p>
        </w:tc>
        <w:tc>
          <w:tcPr>
            <w:tcW w:w="3261" w:type="dxa"/>
            <w:vAlign w:val="center"/>
          </w:tcPr>
          <w:p w:rsidR="00DB7C7A" w:rsidRPr="00DB7C7A" w:rsidRDefault="00DB7C7A" w:rsidP="00DB7C7A">
            <w:pPr>
              <w:spacing w:after="160" w:line="259" w:lineRule="auto"/>
              <w:rPr>
                <w:rFonts w:ascii="Times New Roman" w:hAnsi="Times New Roman" w:cs="Times New Roman"/>
                <w:sz w:val="18"/>
                <w:szCs w:val="18"/>
              </w:rPr>
            </w:pPr>
            <w:r w:rsidRPr="00DB7C7A">
              <w:rPr>
                <w:rFonts w:ascii="Times New Roman" w:hAnsi="Times New Roman" w:cs="Times New Roman"/>
                <w:sz w:val="18"/>
                <w:szCs w:val="18"/>
              </w:rPr>
              <w:t>Муниципальная программа Хомутовского муниципального образования «Комплексное развитие сельских территорий Хомутовского муниципального образования на 2024-2026 годы»</w:t>
            </w:r>
          </w:p>
        </w:tc>
        <w:tc>
          <w:tcPr>
            <w:tcW w:w="2126" w:type="dxa"/>
            <w:vAlign w:val="center"/>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567"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734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04</w:t>
            </w:r>
          </w:p>
        </w:tc>
        <w:tc>
          <w:tcPr>
            <w:tcW w:w="425"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09</w:t>
            </w:r>
          </w:p>
        </w:tc>
        <w:tc>
          <w:tcPr>
            <w:tcW w:w="1276"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2010099001</w:t>
            </w:r>
          </w:p>
        </w:tc>
        <w:tc>
          <w:tcPr>
            <w:tcW w:w="709"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244</w:t>
            </w:r>
          </w:p>
        </w:tc>
        <w:tc>
          <w:tcPr>
            <w:tcW w:w="1134" w:type="dxa"/>
            <w:vAlign w:val="bottom"/>
          </w:tcPr>
          <w:p w:rsidR="00DB7C7A" w:rsidRPr="00DB7C7A" w:rsidRDefault="00DB7C7A" w:rsidP="00DB7C7A">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35 608,12</w:t>
            </w:r>
          </w:p>
        </w:tc>
      </w:tr>
    </w:tbl>
    <w:p w:rsidR="008F6468" w:rsidRDefault="008F6468" w:rsidP="008F6468">
      <w:pPr>
        <w:pStyle w:val="af9"/>
        <w:tabs>
          <w:tab w:val="left" w:pos="3976"/>
        </w:tabs>
        <w:ind w:left="0" w:right="174" w:firstLine="426"/>
        <w:jc w:val="center"/>
        <w:rPr>
          <w:sz w:val="18"/>
          <w:szCs w:val="18"/>
        </w:rPr>
      </w:pPr>
    </w:p>
    <w:p w:rsidR="008F6468" w:rsidRDefault="008F6468" w:rsidP="008F6468">
      <w:pPr>
        <w:pStyle w:val="af9"/>
        <w:tabs>
          <w:tab w:val="left" w:pos="3976"/>
        </w:tabs>
        <w:ind w:left="0" w:right="174" w:firstLine="426"/>
        <w:jc w:val="center"/>
        <w:rPr>
          <w:sz w:val="18"/>
          <w:szCs w:val="18"/>
        </w:rPr>
      </w:pPr>
    </w:p>
    <w:p w:rsidR="008D4E44" w:rsidRDefault="008D4E44" w:rsidP="008D4E44">
      <w:pPr>
        <w:pStyle w:val="af9"/>
        <w:tabs>
          <w:tab w:val="left" w:pos="3976"/>
        </w:tabs>
        <w:ind w:left="0" w:right="174" w:firstLine="426"/>
        <w:jc w:val="right"/>
        <w:rPr>
          <w:i/>
          <w:sz w:val="18"/>
          <w:szCs w:val="18"/>
        </w:rPr>
      </w:pPr>
    </w:p>
    <w:p w:rsidR="008D4E44" w:rsidRDefault="008D4E44" w:rsidP="008D4E44">
      <w:pPr>
        <w:pStyle w:val="af9"/>
        <w:tabs>
          <w:tab w:val="left" w:pos="3976"/>
        </w:tabs>
        <w:ind w:left="0" w:right="174" w:firstLine="426"/>
        <w:jc w:val="right"/>
        <w:rPr>
          <w:i/>
          <w:sz w:val="18"/>
          <w:szCs w:val="18"/>
        </w:rPr>
      </w:pPr>
    </w:p>
    <w:p w:rsidR="008D4E44" w:rsidRDefault="008D4E44" w:rsidP="008D4E44">
      <w:pPr>
        <w:pStyle w:val="af9"/>
        <w:tabs>
          <w:tab w:val="left" w:pos="3976"/>
        </w:tabs>
        <w:ind w:left="0" w:right="174" w:firstLine="426"/>
        <w:jc w:val="right"/>
        <w:rPr>
          <w:i/>
          <w:sz w:val="18"/>
          <w:szCs w:val="18"/>
        </w:rPr>
      </w:pPr>
    </w:p>
    <w:p w:rsidR="008D4E44" w:rsidRDefault="008D4E44" w:rsidP="008D4E44">
      <w:pPr>
        <w:pStyle w:val="af9"/>
        <w:tabs>
          <w:tab w:val="left" w:pos="3976"/>
        </w:tabs>
        <w:ind w:left="0" w:right="174" w:firstLine="426"/>
        <w:jc w:val="right"/>
        <w:rPr>
          <w:i/>
          <w:sz w:val="18"/>
          <w:szCs w:val="18"/>
        </w:rPr>
      </w:pPr>
    </w:p>
    <w:p w:rsidR="008D4E44" w:rsidRDefault="008D4E44" w:rsidP="008D4E44">
      <w:pPr>
        <w:pStyle w:val="af9"/>
        <w:tabs>
          <w:tab w:val="left" w:pos="3976"/>
        </w:tabs>
        <w:ind w:left="0" w:right="174" w:firstLine="426"/>
        <w:jc w:val="right"/>
        <w:rPr>
          <w:i/>
          <w:sz w:val="18"/>
          <w:szCs w:val="18"/>
        </w:rPr>
      </w:pPr>
    </w:p>
    <w:p w:rsidR="008D4E44" w:rsidRDefault="008D4E44" w:rsidP="008D4E44">
      <w:pPr>
        <w:pStyle w:val="af9"/>
        <w:tabs>
          <w:tab w:val="left" w:pos="3976"/>
        </w:tabs>
        <w:ind w:left="0" w:right="174" w:firstLine="426"/>
        <w:jc w:val="right"/>
        <w:rPr>
          <w:i/>
          <w:sz w:val="18"/>
          <w:szCs w:val="18"/>
        </w:rPr>
      </w:pPr>
    </w:p>
    <w:p w:rsidR="008D4E44" w:rsidRDefault="008D4E44" w:rsidP="008D4E44">
      <w:pPr>
        <w:pStyle w:val="af9"/>
        <w:tabs>
          <w:tab w:val="left" w:pos="3976"/>
        </w:tabs>
        <w:ind w:left="0" w:right="174" w:firstLine="426"/>
        <w:jc w:val="right"/>
        <w:rPr>
          <w:i/>
          <w:sz w:val="18"/>
          <w:szCs w:val="18"/>
        </w:rPr>
      </w:pPr>
    </w:p>
    <w:p w:rsidR="008D4E44" w:rsidRDefault="008D4E44" w:rsidP="008D4E44">
      <w:pPr>
        <w:pStyle w:val="af9"/>
        <w:tabs>
          <w:tab w:val="left" w:pos="3976"/>
        </w:tabs>
        <w:ind w:left="0" w:right="174" w:firstLine="426"/>
        <w:jc w:val="right"/>
        <w:rPr>
          <w:i/>
          <w:sz w:val="18"/>
          <w:szCs w:val="18"/>
        </w:rPr>
      </w:pPr>
    </w:p>
    <w:p w:rsidR="008D4E44" w:rsidRPr="008D4E44" w:rsidRDefault="008D4E44" w:rsidP="008D4E44">
      <w:pPr>
        <w:pStyle w:val="af9"/>
        <w:tabs>
          <w:tab w:val="left" w:pos="3976"/>
        </w:tabs>
        <w:ind w:left="0" w:right="174" w:firstLine="426"/>
        <w:jc w:val="right"/>
        <w:rPr>
          <w:i/>
          <w:sz w:val="18"/>
          <w:szCs w:val="18"/>
        </w:rPr>
      </w:pPr>
      <w:r w:rsidRPr="008D4E44">
        <w:rPr>
          <w:i/>
          <w:sz w:val="18"/>
          <w:szCs w:val="18"/>
        </w:rPr>
        <w:lastRenderedPageBreak/>
        <w:t>Приложение 12</w:t>
      </w:r>
    </w:p>
    <w:p w:rsidR="008D4E44" w:rsidRPr="008D4E44" w:rsidRDefault="008D4E44" w:rsidP="008D4E44">
      <w:pPr>
        <w:pStyle w:val="af9"/>
        <w:tabs>
          <w:tab w:val="left" w:pos="3976"/>
        </w:tabs>
        <w:ind w:left="0" w:right="174" w:firstLine="426"/>
        <w:jc w:val="right"/>
        <w:rPr>
          <w:i/>
          <w:sz w:val="18"/>
          <w:szCs w:val="18"/>
        </w:rPr>
      </w:pPr>
      <w:r w:rsidRPr="008D4E44">
        <w:rPr>
          <w:i/>
          <w:sz w:val="18"/>
          <w:szCs w:val="18"/>
        </w:rPr>
        <w:t xml:space="preserve">к решению Думы Хомутовского </w:t>
      </w:r>
    </w:p>
    <w:p w:rsidR="008D4E44" w:rsidRPr="008D4E44" w:rsidRDefault="008D4E44" w:rsidP="008D4E44">
      <w:pPr>
        <w:pStyle w:val="af9"/>
        <w:tabs>
          <w:tab w:val="left" w:pos="3976"/>
        </w:tabs>
        <w:ind w:left="0" w:right="174" w:firstLine="426"/>
        <w:jc w:val="right"/>
        <w:rPr>
          <w:i/>
          <w:sz w:val="18"/>
          <w:szCs w:val="18"/>
        </w:rPr>
      </w:pPr>
      <w:r w:rsidRPr="008D4E44">
        <w:rPr>
          <w:i/>
          <w:sz w:val="18"/>
          <w:szCs w:val="18"/>
        </w:rPr>
        <w:t>муниципального образования</w:t>
      </w:r>
    </w:p>
    <w:p w:rsidR="008D4E44" w:rsidRPr="008D4E44" w:rsidRDefault="008D4E44" w:rsidP="008D4E44">
      <w:pPr>
        <w:pStyle w:val="af9"/>
        <w:tabs>
          <w:tab w:val="left" w:pos="3976"/>
        </w:tabs>
        <w:ind w:left="0" w:right="174" w:firstLine="426"/>
        <w:jc w:val="right"/>
        <w:rPr>
          <w:i/>
          <w:sz w:val="18"/>
          <w:szCs w:val="18"/>
          <w:u w:val="single"/>
        </w:rPr>
      </w:pPr>
      <w:r w:rsidRPr="008D4E44">
        <w:rPr>
          <w:i/>
          <w:sz w:val="18"/>
          <w:szCs w:val="18"/>
        </w:rPr>
        <w:t>от</w:t>
      </w:r>
      <w:r>
        <w:rPr>
          <w:i/>
          <w:sz w:val="18"/>
          <w:szCs w:val="18"/>
        </w:rPr>
        <w:t xml:space="preserve"> </w:t>
      </w:r>
      <w:r>
        <w:rPr>
          <w:i/>
          <w:sz w:val="18"/>
          <w:szCs w:val="18"/>
          <w:u w:val="single"/>
        </w:rPr>
        <w:t xml:space="preserve">28.12.2023 </w:t>
      </w:r>
      <w:r w:rsidRPr="008D4E44">
        <w:rPr>
          <w:i/>
          <w:sz w:val="18"/>
          <w:szCs w:val="18"/>
        </w:rPr>
        <w:t>№_</w:t>
      </w:r>
      <w:r>
        <w:rPr>
          <w:i/>
          <w:sz w:val="18"/>
          <w:szCs w:val="18"/>
          <w:u w:val="single"/>
        </w:rPr>
        <w:t>20-96 д</w:t>
      </w:r>
    </w:p>
    <w:p w:rsidR="008D4E44" w:rsidRPr="008D4E44" w:rsidRDefault="008D4E44" w:rsidP="008D4E44">
      <w:pPr>
        <w:pStyle w:val="af9"/>
        <w:tabs>
          <w:tab w:val="left" w:pos="3976"/>
        </w:tabs>
        <w:ind w:left="0" w:right="174" w:firstLine="426"/>
        <w:jc w:val="right"/>
        <w:rPr>
          <w:i/>
          <w:sz w:val="18"/>
          <w:szCs w:val="18"/>
        </w:rPr>
      </w:pPr>
    </w:p>
    <w:p w:rsidR="008D4E44" w:rsidRPr="008D4E44" w:rsidRDefault="008D4E44" w:rsidP="008D4E44">
      <w:pPr>
        <w:pStyle w:val="af9"/>
        <w:tabs>
          <w:tab w:val="left" w:pos="3976"/>
        </w:tabs>
        <w:ind w:left="0" w:right="174" w:firstLine="426"/>
        <w:jc w:val="center"/>
        <w:rPr>
          <w:sz w:val="18"/>
          <w:szCs w:val="18"/>
        </w:rPr>
      </w:pPr>
      <w:r w:rsidRPr="008D4E44">
        <w:rPr>
          <w:sz w:val="18"/>
          <w:szCs w:val="18"/>
        </w:rPr>
        <w:t xml:space="preserve">Распределение бюджетных ассигнований на реализацию целевых программ </w:t>
      </w:r>
    </w:p>
    <w:p w:rsidR="008F6468" w:rsidRDefault="008D4E44" w:rsidP="008D4E44">
      <w:pPr>
        <w:pStyle w:val="af9"/>
        <w:tabs>
          <w:tab w:val="left" w:pos="3976"/>
        </w:tabs>
        <w:ind w:left="0" w:right="174" w:firstLine="426"/>
        <w:jc w:val="center"/>
        <w:rPr>
          <w:sz w:val="18"/>
          <w:szCs w:val="18"/>
        </w:rPr>
      </w:pPr>
      <w:r w:rsidRPr="008D4E44">
        <w:rPr>
          <w:sz w:val="18"/>
          <w:szCs w:val="18"/>
        </w:rPr>
        <w:t>за счет бюджета Хомутовского муниципального образования на плановый период 2024 и 2025 годов</w:t>
      </w:r>
    </w:p>
    <w:p w:rsidR="008F6468" w:rsidRDefault="008F6468" w:rsidP="008F6468">
      <w:pPr>
        <w:pStyle w:val="af9"/>
        <w:tabs>
          <w:tab w:val="left" w:pos="3976"/>
        </w:tabs>
        <w:ind w:left="0" w:right="174" w:firstLine="426"/>
        <w:jc w:val="center"/>
        <w:rPr>
          <w:sz w:val="18"/>
          <w:szCs w:val="18"/>
        </w:rPr>
      </w:pPr>
    </w:p>
    <w:p w:rsidR="008F6468" w:rsidRDefault="008F6468" w:rsidP="008F6468">
      <w:pPr>
        <w:pStyle w:val="af9"/>
        <w:tabs>
          <w:tab w:val="left" w:pos="3976"/>
        </w:tabs>
        <w:ind w:left="0" w:right="174" w:firstLine="426"/>
        <w:jc w:val="center"/>
        <w:rPr>
          <w:sz w:val="18"/>
          <w:szCs w:val="18"/>
        </w:rPr>
      </w:pPr>
    </w:p>
    <w:tbl>
      <w:tblPr>
        <w:tblStyle w:val="1401"/>
        <w:tblW w:w="10773" w:type="dxa"/>
        <w:tblLayout w:type="fixed"/>
        <w:tblLook w:val="04A0" w:firstRow="1" w:lastRow="0" w:firstColumn="1" w:lastColumn="0" w:noHBand="0" w:noVBand="1"/>
      </w:tblPr>
      <w:tblGrid>
        <w:gridCol w:w="534"/>
        <w:gridCol w:w="2585"/>
        <w:gridCol w:w="1701"/>
        <w:gridCol w:w="709"/>
        <w:gridCol w:w="567"/>
        <w:gridCol w:w="567"/>
        <w:gridCol w:w="1134"/>
        <w:gridCol w:w="708"/>
        <w:gridCol w:w="1134"/>
        <w:gridCol w:w="1134"/>
      </w:tblGrid>
      <w:tr w:rsidR="00E23127" w:rsidRPr="00DB7C7A" w:rsidTr="00703F05">
        <w:tc>
          <w:tcPr>
            <w:tcW w:w="534" w:type="dxa"/>
            <w:vMerge w:val="restart"/>
            <w:tcBorders>
              <w:top w:val="single" w:sz="4" w:space="0" w:color="auto"/>
            </w:tcBorders>
          </w:tcPr>
          <w:p w:rsidR="00E23127" w:rsidRPr="00DB7C7A" w:rsidRDefault="00E23127" w:rsidP="001D7C15">
            <w:pPr>
              <w:spacing w:after="160" w:line="259" w:lineRule="auto"/>
              <w:rPr>
                <w:rFonts w:ascii="Times New Roman" w:eastAsiaTheme="minorEastAsia" w:hAnsi="Times New Roman" w:cs="Times New Roman"/>
                <w:sz w:val="18"/>
                <w:szCs w:val="18"/>
              </w:rPr>
            </w:pPr>
            <w:r w:rsidRPr="00DB7C7A">
              <w:rPr>
                <w:rFonts w:ascii="Times New Roman" w:hAnsi="Times New Roman" w:cs="Times New Roman"/>
                <w:sz w:val="18"/>
                <w:szCs w:val="18"/>
              </w:rPr>
              <w:t xml:space="preserve">№ </w:t>
            </w:r>
            <w:proofErr w:type="gramStart"/>
            <w:r w:rsidRPr="00DB7C7A">
              <w:rPr>
                <w:rFonts w:ascii="Times New Roman" w:hAnsi="Times New Roman" w:cs="Times New Roman"/>
                <w:sz w:val="18"/>
                <w:szCs w:val="18"/>
              </w:rPr>
              <w:t>п</w:t>
            </w:r>
            <w:proofErr w:type="gramEnd"/>
            <w:r w:rsidRPr="00DB7C7A">
              <w:rPr>
                <w:rFonts w:ascii="Times New Roman" w:hAnsi="Times New Roman" w:cs="Times New Roman"/>
                <w:sz w:val="18"/>
                <w:szCs w:val="18"/>
              </w:rPr>
              <w:t>/п</w:t>
            </w:r>
          </w:p>
        </w:tc>
        <w:tc>
          <w:tcPr>
            <w:tcW w:w="2585" w:type="dxa"/>
            <w:vMerge w:val="restart"/>
            <w:tcBorders>
              <w:top w:val="single" w:sz="4" w:space="0" w:color="auto"/>
            </w:tcBorders>
          </w:tcPr>
          <w:p w:rsidR="00E23127" w:rsidRPr="00DB7C7A" w:rsidRDefault="00E23127" w:rsidP="001D7C15">
            <w:pPr>
              <w:spacing w:after="160" w:line="259" w:lineRule="auto"/>
              <w:rPr>
                <w:rFonts w:ascii="Times New Roman" w:eastAsiaTheme="minorEastAsia" w:hAnsi="Times New Roman" w:cs="Times New Roman"/>
                <w:sz w:val="18"/>
                <w:szCs w:val="18"/>
              </w:rPr>
            </w:pPr>
            <w:r w:rsidRPr="00DB7C7A">
              <w:rPr>
                <w:rFonts w:ascii="Times New Roman" w:hAnsi="Times New Roman" w:cs="Times New Roman"/>
                <w:sz w:val="18"/>
                <w:szCs w:val="18"/>
              </w:rPr>
              <w:t>Наименование программы</w:t>
            </w:r>
          </w:p>
        </w:tc>
        <w:tc>
          <w:tcPr>
            <w:tcW w:w="1701" w:type="dxa"/>
            <w:vMerge w:val="restart"/>
            <w:tcBorders>
              <w:top w:val="single" w:sz="4" w:space="0" w:color="auto"/>
            </w:tcBorders>
          </w:tcPr>
          <w:p w:rsidR="00E23127" w:rsidRPr="00DB7C7A" w:rsidRDefault="00E23127" w:rsidP="001D7C15">
            <w:pPr>
              <w:spacing w:after="160" w:line="259" w:lineRule="auto"/>
              <w:rPr>
                <w:rFonts w:ascii="Times New Roman" w:eastAsiaTheme="minorEastAsia" w:hAnsi="Times New Roman" w:cs="Times New Roman"/>
                <w:sz w:val="18"/>
                <w:szCs w:val="18"/>
              </w:rPr>
            </w:pPr>
            <w:r w:rsidRPr="00DB7C7A">
              <w:rPr>
                <w:rFonts w:ascii="Times New Roman" w:hAnsi="Times New Roman" w:cs="Times New Roman"/>
                <w:sz w:val="18"/>
                <w:szCs w:val="18"/>
              </w:rPr>
              <w:t>Исполнители</w:t>
            </w:r>
          </w:p>
        </w:tc>
        <w:tc>
          <w:tcPr>
            <w:tcW w:w="3685" w:type="dxa"/>
            <w:gridSpan w:val="5"/>
            <w:tcBorders>
              <w:top w:val="single" w:sz="4" w:space="0" w:color="auto"/>
            </w:tcBorders>
            <w:vAlign w:val="center"/>
          </w:tcPr>
          <w:p w:rsidR="00E23127" w:rsidRPr="00DB7C7A" w:rsidRDefault="00E23127"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Бюджетная классификация</w:t>
            </w:r>
          </w:p>
        </w:tc>
        <w:tc>
          <w:tcPr>
            <w:tcW w:w="1134" w:type="dxa"/>
            <w:vMerge w:val="restart"/>
            <w:tcBorders>
              <w:top w:val="single" w:sz="4" w:space="0" w:color="auto"/>
            </w:tcBorders>
            <w:vAlign w:val="bottom"/>
          </w:tcPr>
          <w:p w:rsidR="00E23127" w:rsidRPr="00DB7C7A" w:rsidRDefault="00E23127" w:rsidP="00A6301F">
            <w:pPr>
              <w:spacing w:after="160" w:line="259" w:lineRule="auto"/>
              <w:jc w:val="center"/>
              <w:rPr>
                <w:rFonts w:ascii="Times New Roman" w:eastAsiaTheme="minorEastAsia" w:hAnsi="Times New Roman" w:cs="Times New Roman"/>
                <w:sz w:val="18"/>
                <w:szCs w:val="18"/>
              </w:rPr>
            </w:pPr>
            <w:r>
              <w:rPr>
                <w:rFonts w:ascii="Times New Roman" w:hAnsi="Times New Roman" w:cs="Times New Roman"/>
                <w:sz w:val="18"/>
                <w:szCs w:val="18"/>
              </w:rPr>
              <w:t>2023 год</w:t>
            </w:r>
            <w:r w:rsidRPr="00DB7C7A">
              <w:rPr>
                <w:rFonts w:ascii="Times New Roman" w:hAnsi="Times New Roman" w:cs="Times New Roman"/>
                <w:sz w:val="18"/>
                <w:szCs w:val="18"/>
              </w:rPr>
              <w:t>.</w:t>
            </w:r>
          </w:p>
        </w:tc>
        <w:tc>
          <w:tcPr>
            <w:tcW w:w="1134" w:type="dxa"/>
            <w:vMerge w:val="restart"/>
            <w:tcBorders>
              <w:top w:val="single" w:sz="4" w:space="0" w:color="auto"/>
            </w:tcBorders>
            <w:vAlign w:val="bottom"/>
          </w:tcPr>
          <w:p w:rsidR="00E23127" w:rsidRPr="00DB7C7A" w:rsidRDefault="00E23127" w:rsidP="00A6301F">
            <w:pPr>
              <w:spacing w:after="160" w:line="259" w:lineRule="auto"/>
              <w:jc w:val="center"/>
              <w:rPr>
                <w:sz w:val="18"/>
                <w:szCs w:val="18"/>
              </w:rPr>
            </w:pPr>
            <w:r>
              <w:rPr>
                <w:sz w:val="18"/>
                <w:szCs w:val="18"/>
              </w:rPr>
              <w:t>2024 год</w:t>
            </w:r>
          </w:p>
        </w:tc>
      </w:tr>
      <w:tr w:rsidR="00E23127" w:rsidRPr="00DB7C7A" w:rsidTr="00703F05">
        <w:tc>
          <w:tcPr>
            <w:tcW w:w="534" w:type="dxa"/>
            <w:vMerge/>
          </w:tcPr>
          <w:p w:rsidR="00E23127" w:rsidRPr="00DB7C7A" w:rsidRDefault="00E23127" w:rsidP="001D7C15">
            <w:pPr>
              <w:spacing w:after="160" w:line="259" w:lineRule="auto"/>
              <w:rPr>
                <w:rFonts w:ascii="Times New Roman" w:eastAsiaTheme="minorEastAsia" w:hAnsi="Times New Roman" w:cs="Times New Roman"/>
                <w:sz w:val="18"/>
                <w:szCs w:val="18"/>
              </w:rPr>
            </w:pPr>
          </w:p>
        </w:tc>
        <w:tc>
          <w:tcPr>
            <w:tcW w:w="2585" w:type="dxa"/>
            <w:vMerge/>
          </w:tcPr>
          <w:p w:rsidR="00E23127" w:rsidRPr="00DB7C7A" w:rsidRDefault="00E23127" w:rsidP="001D7C15">
            <w:pPr>
              <w:spacing w:after="160" w:line="259" w:lineRule="auto"/>
              <w:rPr>
                <w:rFonts w:ascii="Times New Roman" w:eastAsiaTheme="minorEastAsia" w:hAnsi="Times New Roman" w:cs="Times New Roman"/>
                <w:sz w:val="18"/>
                <w:szCs w:val="18"/>
              </w:rPr>
            </w:pPr>
          </w:p>
        </w:tc>
        <w:tc>
          <w:tcPr>
            <w:tcW w:w="1701" w:type="dxa"/>
            <w:vMerge/>
          </w:tcPr>
          <w:p w:rsidR="00E23127" w:rsidRPr="00DB7C7A" w:rsidRDefault="00E23127" w:rsidP="001D7C15">
            <w:pPr>
              <w:spacing w:after="160" w:line="259" w:lineRule="auto"/>
              <w:rPr>
                <w:rFonts w:ascii="Times New Roman" w:eastAsiaTheme="minorEastAsia" w:hAnsi="Times New Roman" w:cs="Times New Roman"/>
                <w:sz w:val="18"/>
                <w:szCs w:val="18"/>
              </w:rPr>
            </w:pPr>
          </w:p>
        </w:tc>
        <w:tc>
          <w:tcPr>
            <w:tcW w:w="709" w:type="dxa"/>
            <w:vAlign w:val="center"/>
          </w:tcPr>
          <w:p w:rsidR="00E23127" w:rsidRPr="00DB7C7A" w:rsidRDefault="00E23127"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ППП</w:t>
            </w:r>
          </w:p>
        </w:tc>
        <w:tc>
          <w:tcPr>
            <w:tcW w:w="567" w:type="dxa"/>
            <w:vAlign w:val="center"/>
          </w:tcPr>
          <w:p w:rsidR="00E23127" w:rsidRPr="00DB7C7A" w:rsidRDefault="00E23127"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РЗ</w:t>
            </w:r>
          </w:p>
        </w:tc>
        <w:tc>
          <w:tcPr>
            <w:tcW w:w="567" w:type="dxa"/>
            <w:vAlign w:val="center"/>
          </w:tcPr>
          <w:p w:rsidR="00E23127" w:rsidRPr="00DB7C7A" w:rsidRDefault="00E23127" w:rsidP="001D7C15">
            <w:pPr>
              <w:spacing w:after="160" w:line="259" w:lineRule="auto"/>
              <w:jc w:val="center"/>
              <w:rPr>
                <w:rFonts w:ascii="Times New Roman" w:hAnsi="Times New Roman" w:cs="Times New Roman"/>
                <w:sz w:val="18"/>
                <w:szCs w:val="18"/>
              </w:rPr>
            </w:pPr>
            <w:proofErr w:type="gramStart"/>
            <w:r w:rsidRPr="00DB7C7A">
              <w:rPr>
                <w:rFonts w:ascii="Times New Roman" w:hAnsi="Times New Roman" w:cs="Times New Roman"/>
                <w:sz w:val="18"/>
                <w:szCs w:val="18"/>
              </w:rPr>
              <w:t>ПР</w:t>
            </w:r>
            <w:proofErr w:type="gramEnd"/>
          </w:p>
        </w:tc>
        <w:tc>
          <w:tcPr>
            <w:tcW w:w="1134" w:type="dxa"/>
            <w:vAlign w:val="center"/>
          </w:tcPr>
          <w:p w:rsidR="00E23127" w:rsidRPr="00DB7C7A" w:rsidRDefault="00E23127"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ЦСР</w:t>
            </w:r>
          </w:p>
        </w:tc>
        <w:tc>
          <w:tcPr>
            <w:tcW w:w="708" w:type="dxa"/>
            <w:vAlign w:val="center"/>
          </w:tcPr>
          <w:p w:rsidR="00E23127" w:rsidRPr="00DB7C7A" w:rsidRDefault="00E23127"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ВР</w:t>
            </w:r>
          </w:p>
        </w:tc>
        <w:tc>
          <w:tcPr>
            <w:tcW w:w="1134" w:type="dxa"/>
            <w:vMerge/>
            <w:vAlign w:val="bottom"/>
          </w:tcPr>
          <w:p w:rsidR="00E23127" w:rsidRPr="00DB7C7A" w:rsidRDefault="00E23127" w:rsidP="00A6301F">
            <w:pPr>
              <w:spacing w:after="160" w:line="259" w:lineRule="auto"/>
              <w:jc w:val="center"/>
              <w:rPr>
                <w:rFonts w:ascii="Times New Roman" w:eastAsiaTheme="minorEastAsia" w:hAnsi="Times New Roman" w:cs="Times New Roman"/>
                <w:sz w:val="18"/>
                <w:szCs w:val="18"/>
              </w:rPr>
            </w:pPr>
          </w:p>
        </w:tc>
        <w:tc>
          <w:tcPr>
            <w:tcW w:w="1134" w:type="dxa"/>
            <w:vMerge/>
            <w:vAlign w:val="bottom"/>
          </w:tcPr>
          <w:p w:rsidR="00E23127" w:rsidRPr="00DB7C7A" w:rsidRDefault="00E23127" w:rsidP="00A6301F">
            <w:pPr>
              <w:spacing w:after="160" w:line="259" w:lineRule="auto"/>
              <w:jc w:val="center"/>
              <w:rPr>
                <w:rFonts w:eastAsiaTheme="minorEastAsia"/>
                <w:sz w:val="18"/>
                <w:szCs w:val="18"/>
              </w:rPr>
            </w:pPr>
          </w:p>
        </w:tc>
      </w:tr>
      <w:tr w:rsidR="00113588" w:rsidRPr="00DB7C7A" w:rsidTr="00703F05">
        <w:tc>
          <w:tcPr>
            <w:tcW w:w="534" w:type="dxa"/>
            <w:vAlign w:val="center"/>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1</w:t>
            </w:r>
          </w:p>
        </w:tc>
        <w:tc>
          <w:tcPr>
            <w:tcW w:w="2585" w:type="dxa"/>
            <w:vAlign w:val="center"/>
          </w:tcPr>
          <w:p w:rsidR="00113588" w:rsidRPr="00DB7C7A" w:rsidRDefault="00113588" w:rsidP="00152F69">
            <w:pPr>
              <w:spacing w:after="160" w:line="259" w:lineRule="auto"/>
              <w:rPr>
                <w:rFonts w:ascii="Times New Roman" w:hAnsi="Times New Roman" w:cs="Times New Roman"/>
                <w:sz w:val="18"/>
                <w:szCs w:val="18"/>
              </w:rPr>
            </w:pPr>
            <w:r w:rsidRPr="00DB7C7A">
              <w:rPr>
                <w:rFonts w:ascii="Times New Roman" w:hAnsi="Times New Roman" w:cs="Times New Roman"/>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w:t>
            </w:r>
            <w:r>
              <w:rPr>
                <w:rFonts w:ascii="Times New Roman" w:hAnsi="Times New Roman" w:cs="Times New Roman"/>
                <w:sz w:val="18"/>
                <w:szCs w:val="18"/>
              </w:rPr>
              <w:t>2</w:t>
            </w:r>
            <w:r w:rsidRPr="00DB7C7A">
              <w:rPr>
                <w:rFonts w:ascii="Times New Roman" w:hAnsi="Times New Roman" w:cs="Times New Roman"/>
                <w:sz w:val="18"/>
                <w:szCs w:val="18"/>
              </w:rPr>
              <w:t>-202</w:t>
            </w:r>
            <w:r w:rsidR="00D648DD">
              <w:rPr>
                <w:rFonts w:ascii="Times New Roman" w:hAnsi="Times New Roman" w:cs="Times New Roman"/>
                <w:sz w:val="18"/>
                <w:szCs w:val="18"/>
              </w:rPr>
              <w:t>4</w:t>
            </w:r>
            <w:r w:rsidRPr="00DB7C7A">
              <w:rPr>
                <w:rFonts w:ascii="Times New Roman" w:hAnsi="Times New Roman" w:cs="Times New Roman"/>
                <w:sz w:val="18"/>
                <w:szCs w:val="18"/>
              </w:rPr>
              <w:t xml:space="preserve">  годы</w:t>
            </w:r>
          </w:p>
        </w:tc>
        <w:tc>
          <w:tcPr>
            <w:tcW w:w="1701" w:type="dxa"/>
            <w:vAlign w:val="center"/>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709"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734</w:t>
            </w:r>
          </w:p>
        </w:tc>
        <w:tc>
          <w:tcPr>
            <w:tcW w:w="567"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04</w:t>
            </w:r>
          </w:p>
        </w:tc>
        <w:tc>
          <w:tcPr>
            <w:tcW w:w="567"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09</w:t>
            </w:r>
          </w:p>
        </w:tc>
        <w:tc>
          <w:tcPr>
            <w:tcW w:w="1134"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2010099020</w:t>
            </w:r>
          </w:p>
        </w:tc>
        <w:tc>
          <w:tcPr>
            <w:tcW w:w="708"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244</w:t>
            </w:r>
          </w:p>
        </w:tc>
        <w:tc>
          <w:tcPr>
            <w:tcW w:w="1134" w:type="dxa"/>
            <w:vAlign w:val="bottom"/>
          </w:tcPr>
          <w:p w:rsidR="00113588" w:rsidRPr="00DB7C7A" w:rsidRDefault="00A6301F" w:rsidP="00A6301F">
            <w:pPr>
              <w:spacing w:after="160" w:line="259" w:lineRule="auto"/>
              <w:jc w:val="center"/>
              <w:rPr>
                <w:rFonts w:ascii="Times New Roman" w:hAnsi="Times New Roman" w:cs="Times New Roman"/>
                <w:sz w:val="18"/>
                <w:szCs w:val="18"/>
              </w:rPr>
            </w:pPr>
            <w:r>
              <w:rPr>
                <w:rFonts w:ascii="Times New Roman" w:hAnsi="Times New Roman" w:cs="Times New Roman"/>
                <w:sz w:val="18"/>
                <w:szCs w:val="18"/>
              </w:rPr>
              <w:t>18 473,07</w:t>
            </w:r>
          </w:p>
        </w:tc>
        <w:tc>
          <w:tcPr>
            <w:tcW w:w="1134" w:type="dxa"/>
            <w:vAlign w:val="bottom"/>
          </w:tcPr>
          <w:p w:rsidR="00113588" w:rsidRPr="00DB7C7A" w:rsidRDefault="00A6301F" w:rsidP="00A6301F">
            <w:pPr>
              <w:spacing w:after="160" w:line="259" w:lineRule="auto"/>
              <w:jc w:val="center"/>
              <w:rPr>
                <w:sz w:val="18"/>
                <w:szCs w:val="18"/>
              </w:rPr>
            </w:pPr>
            <w:r>
              <w:rPr>
                <w:sz w:val="18"/>
                <w:szCs w:val="18"/>
              </w:rPr>
              <w:t>19 114,20</w:t>
            </w:r>
          </w:p>
        </w:tc>
      </w:tr>
      <w:tr w:rsidR="00113588" w:rsidRPr="00DB7C7A" w:rsidTr="00703F05">
        <w:tc>
          <w:tcPr>
            <w:tcW w:w="534" w:type="dxa"/>
            <w:vAlign w:val="center"/>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w:t>
            </w:r>
          </w:p>
        </w:tc>
        <w:tc>
          <w:tcPr>
            <w:tcW w:w="2585" w:type="dxa"/>
            <w:vAlign w:val="center"/>
          </w:tcPr>
          <w:p w:rsidR="00113588" w:rsidRPr="00DB7C7A" w:rsidRDefault="00D648DD" w:rsidP="001D7C15">
            <w:pPr>
              <w:spacing w:after="160" w:line="259" w:lineRule="auto"/>
              <w:rPr>
                <w:rFonts w:ascii="Times New Roman" w:hAnsi="Times New Roman" w:cs="Times New Roman"/>
                <w:sz w:val="18"/>
                <w:szCs w:val="18"/>
              </w:rPr>
            </w:pPr>
            <w:r w:rsidRPr="00DB7C7A">
              <w:rPr>
                <w:rFonts w:ascii="Times New Roman" w:hAnsi="Times New Roman" w:cs="Times New Roman"/>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w:t>
            </w:r>
            <w:r>
              <w:rPr>
                <w:rFonts w:ascii="Times New Roman" w:hAnsi="Times New Roman" w:cs="Times New Roman"/>
                <w:sz w:val="18"/>
                <w:szCs w:val="18"/>
              </w:rPr>
              <w:t>2</w:t>
            </w:r>
            <w:r w:rsidRPr="00DB7C7A">
              <w:rPr>
                <w:rFonts w:ascii="Times New Roman" w:hAnsi="Times New Roman" w:cs="Times New Roman"/>
                <w:sz w:val="18"/>
                <w:szCs w:val="18"/>
              </w:rPr>
              <w:t>-202</w:t>
            </w:r>
            <w:r>
              <w:rPr>
                <w:rFonts w:ascii="Times New Roman" w:hAnsi="Times New Roman" w:cs="Times New Roman"/>
                <w:sz w:val="18"/>
                <w:szCs w:val="18"/>
              </w:rPr>
              <w:t>4</w:t>
            </w:r>
            <w:r w:rsidRPr="00DB7C7A">
              <w:rPr>
                <w:rFonts w:ascii="Times New Roman" w:hAnsi="Times New Roman" w:cs="Times New Roman"/>
                <w:sz w:val="18"/>
                <w:szCs w:val="18"/>
              </w:rPr>
              <w:t xml:space="preserve">  годы</w:t>
            </w:r>
          </w:p>
        </w:tc>
        <w:tc>
          <w:tcPr>
            <w:tcW w:w="1701" w:type="dxa"/>
            <w:vAlign w:val="center"/>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Муниципальное казенное учреждение «Хозяйственно-эксплуатационная служба» Хомутовского МО</w:t>
            </w:r>
          </w:p>
        </w:tc>
        <w:tc>
          <w:tcPr>
            <w:tcW w:w="709"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734</w:t>
            </w:r>
          </w:p>
        </w:tc>
        <w:tc>
          <w:tcPr>
            <w:tcW w:w="567"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04</w:t>
            </w:r>
          </w:p>
        </w:tc>
        <w:tc>
          <w:tcPr>
            <w:tcW w:w="567"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09</w:t>
            </w:r>
          </w:p>
        </w:tc>
        <w:tc>
          <w:tcPr>
            <w:tcW w:w="1134"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2010099020</w:t>
            </w:r>
          </w:p>
        </w:tc>
        <w:tc>
          <w:tcPr>
            <w:tcW w:w="708"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244</w:t>
            </w:r>
          </w:p>
        </w:tc>
        <w:tc>
          <w:tcPr>
            <w:tcW w:w="1134" w:type="dxa"/>
            <w:vAlign w:val="bottom"/>
          </w:tcPr>
          <w:p w:rsidR="00113588" w:rsidRPr="00DB7C7A" w:rsidRDefault="00A6301F" w:rsidP="00A6301F">
            <w:pPr>
              <w:spacing w:after="160" w:line="259" w:lineRule="auto"/>
              <w:jc w:val="center"/>
              <w:rPr>
                <w:rFonts w:ascii="Times New Roman" w:hAnsi="Times New Roman" w:cs="Times New Roman"/>
                <w:sz w:val="18"/>
                <w:szCs w:val="18"/>
              </w:rPr>
            </w:pPr>
            <w:r>
              <w:rPr>
                <w:rFonts w:ascii="Times New Roman" w:hAnsi="Times New Roman" w:cs="Times New Roman"/>
                <w:sz w:val="18"/>
                <w:szCs w:val="18"/>
              </w:rPr>
              <w:t>7 917,03</w:t>
            </w:r>
          </w:p>
        </w:tc>
        <w:tc>
          <w:tcPr>
            <w:tcW w:w="1134" w:type="dxa"/>
            <w:vAlign w:val="bottom"/>
          </w:tcPr>
          <w:p w:rsidR="00113588" w:rsidRPr="00DB7C7A" w:rsidRDefault="00A6301F" w:rsidP="00A6301F">
            <w:pPr>
              <w:spacing w:after="160" w:line="259" w:lineRule="auto"/>
              <w:jc w:val="center"/>
              <w:rPr>
                <w:sz w:val="18"/>
                <w:szCs w:val="18"/>
              </w:rPr>
            </w:pPr>
            <w:r>
              <w:rPr>
                <w:sz w:val="18"/>
                <w:szCs w:val="18"/>
              </w:rPr>
              <w:t>8 191,80</w:t>
            </w:r>
          </w:p>
        </w:tc>
      </w:tr>
      <w:tr w:rsidR="00113588" w:rsidRPr="00DB7C7A" w:rsidTr="00703F05">
        <w:tc>
          <w:tcPr>
            <w:tcW w:w="534" w:type="dxa"/>
            <w:vAlign w:val="center"/>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3</w:t>
            </w:r>
          </w:p>
        </w:tc>
        <w:tc>
          <w:tcPr>
            <w:tcW w:w="2585" w:type="dxa"/>
            <w:vAlign w:val="center"/>
          </w:tcPr>
          <w:p w:rsidR="00113588" w:rsidRPr="00DB7C7A" w:rsidRDefault="00D648DD" w:rsidP="00424769">
            <w:pPr>
              <w:spacing w:after="160" w:line="259" w:lineRule="auto"/>
              <w:rPr>
                <w:rFonts w:ascii="Times New Roman" w:hAnsi="Times New Roman" w:cs="Times New Roman"/>
                <w:sz w:val="18"/>
                <w:szCs w:val="18"/>
              </w:rPr>
            </w:pPr>
            <w:r w:rsidRPr="00DB7C7A">
              <w:rPr>
                <w:rFonts w:ascii="Times New Roman" w:hAnsi="Times New Roman" w:cs="Times New Roman"/>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202</w:t>
            </w:r>
            <w:r w:rsidR="00424769">
              <w:rPr>
                <w:rFonts w:ascii="Times New Roman" w:hAnsi="Times New Roman" w:cs="Times New Roman"/>
                <w:sz w:val="18"/>
                <w:szCs w:val="18"/>
              </w:rPr>
              <w:t>4</w:t>
            </w:r>
            <w:r w:rsidRPr="00DB7C7A">
              <w:rPr>
                <w:rFonts w:ascii="Times New Roman" w:hAnsi="Times New Roman" w:cs="Times New Roman"/>
                <w:sz w:val="18"/>
                <w:szCs w:val="18"/>
              </w:rPr>
              <w:t>-202</w:t>
            </w:r>
            <w:r w:rsidR="00424769">
              <w:rPr>
                <w:rFonts w:ascii="Times New Roman" w:hAnsi="Times New Roman" w:cs="Times New Roman"/>
                <w:sz w:val="18"/>
                <w:szCs w:val="18"/>
              </w:rPr>
              <w:t>6</w:t>
            </w:r>
            <w:r w:rsidRPr="00DB7C7A">
              <w:rPr>
                <w:rFonts w:ascii="Times New Roman" w:hAnsi="Times New Roman" w:cs="Times New Roman"/>
                <w:sz w:val="18"/>
                <w:szCs w:val="18"/>
              </w:rPr>
              <w:t xml:space="preserve">  годы</w:t>
            </w:r>
          </w:p>
        </w:tc>
        <w:tc>
          <w:tcPr>
            <w:tcW w:w="1701" w:type="dxa"/>
            <w:vAlign w:val="center"/>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Администрация Хомутовского муниципального образования – Администрация сельского поселения</w:t>
            </w:r>
          </w:p>
        </w:tc>
        <w:tc>
          <w:tcPr>
            <w:tcW w:w="709"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734</w:t>
            </w:r>
          </w:p>
        </w:tc>
        <w:tc>
          <w:tcPr>
            <w:tcW w:w="567"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04</w:t>
            </w:r>
          </w:p>
        </w:tc>
        <w:tc>
          <w:tcPr>
            <w:tcW w:w="567"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09</w:t>
            </w:r>
          </w:p>
        </w:tc>
        <w:tc>
          <w:tcPr>
            <w:tcW w:w="1134" w:type="dxa"/>
            <w:vAlign w:val="bottom"/>
          </w:tcPr>
          <w:p w:rsidR="00113588" w:rsidRPr="00DB7C7A" w:rsidRDefault="00113588" w:rsidP="001D7C15">
            <w:pPr>
              <w:spacing w:after="160" w:line="259" w:lineRule="auto"/>
              <w:jc w:val="center"/>
              <w:rPr>
                <w:rFonts w:ascii="Times New Roman" w:hAnsi="Times New Roman" w:cs="Times New Roman"/>
                <w:sz w:val="18"/>
                <w:szCs w:val="18"/>
                <w:lang w:val="en-US"/>
              </w:rPr>
            </w:pPr>
            <w:r w:rsidRPr="00DB7C7A">
              <w:rPr>
                <w:rFonts w:ascii="Times New Roman" w:hAnsi="Times New Roman" w:cs="Times New Roman"/>
                <w:sz w:val="18"/>
                <w:szCs w:val="18"/>
              </w:rPr>
              <w:t>20100</w:t>
            </w:r>
            <w:r w:rsidRPr="00DB7C7A">
              <w:rPr>
                <w:rFonts w:ascii="Times New Roman" w:hAnsi="Times New Roman" w:cs="Times New Roman"/>
                <w:sz w:val="18"/>
                <w:szCs w:val="18"/>
                <w:lang w:val="en-US"/>
              </w:rPr>
              <w:t>S2916</w:t>
            </w:r>
          </w:p>
        </w:tc>
        <w:tc>
          <w:tcPr>
            <w:tcW w:w="708" w:type="dxa"/>
            <w:vAlign w:val="bottom"/>
          </w:tcPr>
          <w:p w:rsidR="00113588" w:rsidRPr="00DB7C7A" w:rsidRDefault="00113588" w:rsidP="001D7C15">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244</w:t>
            </w:r>
          </w:p>
        </w:tc>
        <w:tc>
          <w:tcPr>
            <w:tcW w:w="1134" w:type="dxa"/>
            <w:vAlign w:val="bottom"/>
          </w:tcPr>
          <w:p w:rsidR="00113588" w:rsidRPr="00DB7C7A" w:rsidRDefault="00113588" w:rsidP="00A6301F">
            <w:pPr>
              <w:spacing w:after="160" w:line="259" w:lineRule="auto"/>
              <w:jc w:val="center"/>
              <w:rPr>
                <w:rFonts w:ascii="Times New Roman" w:hAnsi="Times New Roman" w:cs="Times New Roman"/>
                <w:sz w:val="18"/>
                <w:szCs w:val="18"/>
              </w:rPr>
            </w:pPr>
            <w:r w:rsidRPr="00DB7C7A">
              <w:rPr>
                <w:rFonts w:ascii="Times New Roman" w:hAnsi="Times New Roman" w:cs="Times New Roman"/>
                <w:sz w:val="18"/>
                <w:szCs w:val="18"/>
              </w:rPr>
              <w:t>47 480.74</w:t>
            </w:r>
          </w:p>
        </w:tc>
        <w:tc>
          <w:tcPr>
            <w:tcW w:w="1134" w:type="dxa"/>
            <w:vAlign w:val="bottom"/>
          </w:tcPr>
          <w:p w:rsidR="00113588" w:rsidRPr="00DB7C7A" w:rsidRDefault="008F4191" w:rsidP="00A6301F">
            <w:pPr>
              <w:spacing w:after="160" w:line="259" w:lineRule="auto"/>
              <w:jc w:val="center"/>
              <w:rPr>
                <w:sz w:val="18"/>
                <w:szCs w:val="18"/>
              </w:rPr>
            </w:pPr>
            <w:r>
              <w:rPr>
                <w:sz w:val="18"/>
                <w:szCs w:val="18"/>
              </w:rPr>
              <w:t>43 861.48</w:t>
            </w:r>
          </w:p>
        </w:tc>
      </w:tr>
    </w:tbl>
    <w:p w:rsidR="00AF1A13" w:rsidRDefault="00AF1A13" w:rsidP="00AF1A13">
      <w:pPr>
        <w:pStyle w:val="af9"/>
        <w:tabs>
          <w:tab w:val="left" w:pos="3976"/>
        </w:tabs>
        <w:ind w:left="0" w:right="174" w:firstLine="426"/>
        <w:rPr>
          <w:sz w:val="18"/>
          <w:szCs w:val="18"/>
        </w:rPr>
      </w:pPr>
    </w:p>
    <w:p w:rsidR="00703F05" w:rsidRDefault="00703F05" w:rsidP="00AF1A13">
      <w:pPr>
        <w:pStyle w:val="af9"/>
        <w:tabs>
          <w:tab w:val="left" w:pos="3976"/>
        </w:tabs>
        <w:ind w:left="0" w:right="174" w:firstLine="426"/>
        <w:rPr>
          <w:sz w:val="18"/>
          <w:szCs w:val="18"/>
        </w:rPr>
      </w:pPr>
    </w:p>
    <w:p w:rsidR="001D7C15" w:rsidRDefault="001D7C15" w:rsidP="001D7C15">
      <w:pPr>
        <w:spacing w:line="276" w:lineRule="auto"/>
        <w:ind w:left="0" w:right="174" w:firstLine="0"/>
        <w:jc w:val="right"/>
        <w:rPr>
          <w:i/>
          <w:sz w:val="18"/>
          <w:szCs w:val="18"/>
        </w:rPr>
      </w:pPr>
      <w:r>
        <w:rPr>
          <w:i/>
          <w:sz w:val="18"/>
          <w:szCs w:val="18"/>
        </w:rPr>
        <w:t>Приложение 13</w:t>
      </w:r>
    </w:p>
    <w:p w:rsidR="001D7C15" w:rsidRDefault="001D7C15" w:rsidP="001D7C15">
      <w:pPr>
        <w:spacing w:line="276" w:lineRule="auto"/>
        <w:ind w:left="0" w:right="174" w:firstLine="0"/>
        <w:jc w:val="right"/>
        <w:rPr>
          <w:i/>
          <w:sz w:val="18"/>
          <w:szCs w:val="18"/>
        </w:rPr>
      </w:pPr>
      <w:r>
        <w:rPr>
          <w:i/>
          <w:sz w:val="18"/>
          <w:szCs w:val="18"/>
        </w:rPr>
        <w:t xml:space="preserve">к решению Думы Хомутовского </w:t>
      </w:r>
    </w:p>
    <w:p w:rsidR="001D7C15" w:rsidRDefault="001D7C15" w:rsidP="001D7C15">
      <w:pPr>
        <w:spacing w:line="276" w:lineRule="auto"/>
        <w:ind w:left="0" w:right="174" w:firstLine="0"/>
        <w:jc w:val="right"/>
        <w:rPr>
          <w:i/>
          <w:sz w:val="18"/>
          <w:szCs w:val="18"/>
        </w:rPr>
      </w:pPr>
      <w:r>
        <w:rPr>
          <w:i/>
          <w:sz w:val="18"/>
          <w:szCs w:val="18"/>
        </w:rPr>
        <w:t>муниципального образования</w:t>
      </w:r>
    </w:p>
    <w:p w:rsidR="001D7C15" w:rsidRDefault="001D7C15" w:rsidP="001D7C15">
      <w:pPr>
        <w:spacing w:line="276" w:lineRule="auto"/>
        <w:ind w:left="0" w:right="174" w:firstLine="0"/>
        <w:jc w:val="right"/>
        <w:rPr>
          <w:i/>
          <w:sz w:val="18"/>
          <w:szCs w:val="18"/>
          <w:u w:val="single"/>
        </w:rPr>
      </w:pPr>
      <w:r>
        <w:rPr>
          <w:i/>
          <w:sz w:val="18"/>
          <w:szCs w:val="18"/>
        </w:rPr>
        <w:t xml:space="preserve">                                                                                                     от_                       №_             </w:t>
      </w:r>
    </w:p>
    <w:p w:rsidR="001D7C15" w:rsidRDefault="001D7C15" w:rsidP="001D7C15">
      <w:pPr>
        <w:spacing w:line="276" w:lineRule="auto"/>
        <w:ind w:left="0" w:right="174" w:firstLine="0"/>
        <w:jc w:val="right"/>
        <w:rPr>
          <w:sz w:val="18"/>
          <w:szCs w:val="18"/>
        </w:rPr>
      </w:pPr>
    </w:p>
    <w:p w:rsidR="001D7C15" w:rsidRDefault="001D7C15" w:rsidP="001D7C15">
      <w:pPr>
        <w:spacing w:line="276" w:lineRule="auto"/>
        <w:ind w:left="0" w:right="174" w:firstLine="0"/>
        <w:jc w:val="left"/>
        <w:rPr>
          <w:sz w:val="18"/>
          <w:szCs w:val="18"/>
        </w:rPr>
      </w:pPr>
    </w:p>
    <w:p w:rsidR="001D7C15" w:rsidRDefault="001D7C15" w:rsidP="001D7C15">
      <w:pPr>
        <w:spacing w:line="276" w:lineRule="auto"/>
        <w:ind w:left="0" w:right="174" w:firstLine="0"/>
        <w:jc w:val="center"/>
        <w:rPr>
          <w:sz w:val="18"/>
          <w:szCs w:val="18"/>
        </w:rPr>
      </w:pPr>
      <w:r>
        <w:rPr>
          <w:sz w:val="18"/>
          <w:szCs w:val="18"/>
        </w:rPr>
        <w:t>Программа муниципальных внутренних заимствований</w:t>
      </w:r>
    </w:p>
    <w:p w:rsidR="001D7C15" w:rsidRDefault="001D7C15" w:rsidP="001D7C15">
      <w:pPr>
        <w:spacing w:line="276" w:lineRule="auto"/>
        <w:ind w:left="0" w:right="174" w:firstLine="0"/>
        <w:jc w:val="center"/>
        <w:rPr>
          <w:sz w:val="18"/>
          <w:szCs w:val="18"/>
        </w:rPr>
      </w:pPr>
      <w:r>
        <w:rPr>
          <w:sz w:val="18"/>
          <w:szCs w:val="18"/>
        </w:rPr>
        <w:t>Хомутовского муниципального образования на 2023 год</w:t>
      </w:r>
    </w:p>
    <w:p w:rsidR="001D7C15" w:rsidRDefault="001D7C15" w:rsidP="001D7C15">
      <w:pPr>
        <w:spacing w:line="276" w:lineRule="auto"/>
        <w:ind w:left="0" w:right="174" w:firstLine="0"/>
        <w:jc w:val="center"/>
        <w:rPr>
          <w:sz w:val="18"/>
          <w:szCs w:val="18"/>
        </w:rPr>
      </w:pPr>
    </w:p>
    <w:tbl>
      <w:tblPr>
        <w:tblStyle w:val="aa"/>
        <w:tblW w:w="0" w:type="auto"/>
        <w:tblLook w:val="04A0" w:firstRow="1" w:lastRow="0" w:firstColumn="1" w:lastColumn="0" w:noHBand="0" w:noVBand="1"/>
      </w:tblPr>
      <w:tblGrid>
        <w:gridCol w:w="2372"/>
        <w:gridCol w:w="1738"/>
        <w:gridCol w:w="1894"/>
        <w:gridCol w:w="1769"/>
        <w:gridCol w:w="2683"/>
      </w:tblGrid>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jc w:val="center"/>
              <w:rPr>
                <w:sz w:val="18"/>
                <w:szCs w:val="18"/>
              </w:rPr>
            </w:pPr>
            <w:r>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1D7C15" w:rsidRDefault="001D7C15" w:rsidP="001D7C15">
            <w:pPr>
              <w:spacing w:line="276" w:lineRule="auto"/>
              <w:ind w:left="0" w:right="174" w:firstLine="0"/>
              <w:jc w:val="center"/>
              <w:rPr>
                <w:sz w:val="18"/>
                <w:szCs w:val="18"/>
              </w:rPr>
            </w:pPr>
            <w:r>
              <w:rPr>
                <w:sz w:val="18"/>
                <w:szCs w:val="18"/>
              </w:rPr>
              <w:t>Объем муниципального долга на 1 января</w:t>
            </w:r>
          </w:p>
          <w:p w:rsidR="001D7C15" w:rsidRDefault="001D7C15" w:rsidP="001D7C15">
            <w:pPr>
              <w:spacing w:line="276" w:lineRule="auto"/>
              <w:ind w:left="0" w:right="174" w:firstLine="0"/>
              <w:jc w:val="center"/>
              <w:rPr>
                <w:sz w:val="18"/>
                <w:szCs w:val="18"/>
              </w:rPr>
            </w:pPr>
            <w:r>
              <w:rPr>
                <w:sz w:val="18"/>
                <w:szCs w:val="18"/>
              </w:rPr>
              <w:t>2023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1D7C15" w:rsidRDefault="001D7C15" w:rsidP="001D7C15">
            <w:pPr>
              <w:ind w:left="136" w:right="174" w:firstLine="68"/>
              <w:jc w:val="center"/>
              <w:rPr>
                <w:sz w:val="18"/>
                <w:szCs w:val="18"/>
              </w:rPr>
            </w:pPr>
            <w:r>
              <w:rPr>
                <w:sz w:val="18"/>
                <w:szCs w:val="18"/>
              </w:rPr>
              <w:t>Объем привлечения</w:t>
            </w:r>
          </w:p>
          <w:p w:rsidR="001D7C15" w:rsidRDefault="001D7C15" w:rsidP="001D7C15">
            <w:pPr>
              <w:ind w:left="136" w:right="174" w:firstLine="68"/>
              <w:jc w:val="center"/>
              <w:rPr>
                <w:sz w:val="18"/>
                <w:szCs w:val="18"/>
              </w:rPr>
            </w:pPr>
            <w:r>
              <w:rPr>
                <w:sz w:val="18"/>
                <w:szCs w:val="18"/>
              </w:rPr>
              <w:t>в 2023 году</w:t>
            </w:r>
          </w:p>
        </w:tc>
        <w:tc>
          <w:tcPr>
            <w:tcW w:w="176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p w:rsidR="001D7C15" w:rsidRDefault="001D7C15" w:rsidP="001D7C15">
            <w:pPr>
              <w:ind w:left="55" w:right="174" w:firstLine="80"/>
              <w:jc w:val="center"/>
              <w:rPr>
                <w:sz w:val="18"/>
                <w:szCs w:val="18"/>
              </w:rPr>
            </w:pPr>
            <w:r>
              <w:rPr>
                <w:sz w:val="18"/>
                <w:szCs w:val="18"/>
              </w:rPr>
              <w:t>Объем погашения в 2023 году</w:t>
            </w:r>
          </w:p>
        </w:tc>
        <w:tc>
          <w:tcPr>
            <w:tcW w:w="2683"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p w:rsidR="001D7C15" w:rsidRDefault="001D7C15" w:rsidP="001D7C15">
            <w:pPr>
              <w:ind w:left="18" w:right="174" w:firstLine="102"/>
              <w:rPr>
                <w:sz w:val="18"/>
                <w:szCs w:val="18"/>
              </w:rPr>
            </w:pPr>
            <w:r>
              <w:rPr>
                <w:sz w:val="18"/>
                <w:szCs w:val="18"/>
              </w:rPr>
              <w:t>Верхний предел муниципального долга на 1 января 2024 года</w:t>
            </w: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rPr>
                <w:sz w:val="18"/>
                <w:szCs w:val="18"/>
              </w:rPr>
            </w:pPr>
            <w:r>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15 875,03</w:t>
            </w:r>
          </w:p>
        </w:tc>
        <w:tc>
          <w:tcPr>
            <w:tcW w:w="1894"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14 145,39</w:t>
            </w:r>
          </w:p>
        </w:tc>
        <w:tc>
          <w:tcPr>
            <w:tcW w:w="176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5 807,97</w:t>
            </w:r>
          </w:p>
        </w:tc>
        <w:tc>
          <w:tcPr>
            <w:tcW w:w="2683"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24 212,45</w:t>
            </w: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rPr>
                <w:sz w:val="18"/>
                <w:szCs w:val="18"/>
              </w:rPr>
            </w:pPr>
            <w:r>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tabs>
                <w:tab w:val="left" w:pos="523"/>
              </w:tabs>
              <w:spacing w:line="276" w:lineRule="auto"/>
              <w:ind w:left="0" w:right="174" w:firstLine="142"/>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rPr>
                <w:sz w:val="18"/>
                <w:szCs w:val="18"/>
              </w:rPr>
            </w:pPr>
            <w:r>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6 602,08</w:t>
            </w:r>
          </w:p>
        </w:tc>
        <w:tc>
          <w:tcPr>
            <w:tcW w:w="176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6 602,08</w:t>
            </w: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rPr>
                <w:sz w:val="18"/>
                <w:szCs w:val="18"/>
              </w:rPr>
            </w:pPr>
            <w:r>
              <w:rPr>
                <w:sz w:val="18"/>
                <w:szCs w:val="18"/>
              </w:rPr>
              <w:lastRenderedPageBreak/>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15 875,03</w:t>
            </w:r>
          </w:p>
        </w:tc>
        <w:tc>
          <w:tcPr>
            <w:tcW w:w="1894"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7 543,31</w:t>
            </w:r>
          </w:p>
        </w:tc>
        <w:tc>
          <w:tcPr>
            <w:tcW w:w="176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5 807,97</w:t>
            </w:r>
          </w:p>
        </w:tc>
        <w:tc>
          <w:tcPr>
            <w:tcW w:w="2683"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17 610.37</w:t>
            </w:r>
          </w:p>
        </w:tc>
      </w:tr>
    </w:tbl>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r>
        <w:rPr>
          <w:i/>
          <w:sz w:val="18"/>
          <w:szCs w:val="18"/>
        </w:rPr>
        <w:t>Приложение 14</w:t>
      </w:r>
    </w:p>
    <w:p w:rsidR="001D7C15" w:rsidRDefault="001D7C15" w:rsidP="001D7C15">
      <w:pPr>
        <w:spacing w:line="276" w:lineRule="auto"/>
        <w:ind w:left="0" w:right="174" w:firstLine="0"/>
        <w:jc w:val="right"/>
        <w:rPr>
          <w:i/>
          <w:sz w:val="18"/>
          <w:szCs w:val="18"/>
        </w:rPr>
      </w:pPr>
      <w:r>
        <w:rPr>
          <w:i/>
          <w:sz w:val="18"/>
          <w:szCs w:val="18"/>
        </w:rPr>
        <w:t xml:space="preserve">к решению Думы Хомутовского </w:t>
      </w:r>
    </w:p>
    <w:p w:rsidR="001D7C15" w:rsidRDefault="001D7C15" w:rsidP="001D7C15">
      <w:pPr>
        <w:spacing w:line="276" w:lineRule="auto"/>
        <w:ind w:left="0" w:right="174" w:firstLine="0"/>
        <w:jc w:val="right"/>
        <w:rPr>
          <w:i/>
          <w:sz w:val="18"/>
          <w:szCs w:val="18"/>
        </w:rPr>
      </w:pPr>
      <w:r>
        <w:rPr>
          <w:i/>
          <w:sz w:val="18"/>
          <w:szCs w:val="18"/>
        </w:rPr>
        <w:t>муниципального образования</w:t>
      </w:r>
    </w:p>
    <w:p w:rsidR="001D7C15" w:rsidRDefault="001D7C15" w:rsidP="001D7C15">
      <w:pPr>
        <w:spacing w:line="276" w:lineRule="auto"/>
        <w:ind w:left="0" w:right="174" w:firstLine="0"/>
        <w:jc w:val="right"/>
        <w:rPr>
          <w:i/>
          <w:sz w:val="18"/>
          <w:szCs w:val="18"/>
        </w:rPr>
      </w:pPr>
      <w:r>
        <w:rPr>
          <w:i/>
          <w:sz w:val="18"/>
          <w:szCs w:val="18"/>
        </w:rPr>
        <w:t xml:space="preserve">от            _№_          </w:t>
      </w: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center"/>
        <w:rPr>
          <w:sz w:val="18"/>
          <w:szCs w:val="18"/>
        </w:rPr>
      </w:pPr>
      <w:r>
        <w:rPr>
          <w:sz w:val="18"/>
          <w:szCs w:val="18"/>
        </w:rPr>
        <w:t xml:space="preserve">Программа муниципальных внутренних заимствований </w:t>
      </w:r>
    </w:p>
    <w:p w:rsidR="001D7C15" w:rsidRDefault="001D7C15" w:rsidP="001D7C15">
      <w:pPr>
        <w:spacing w:line="276" w:lineRule="auto"/>
        <w:ind w:left="0" w:right="174" w:firstLine="0"/>
        <w:jc w:val="center"/>
        <w:rPr>
          <w:sz w:val="18"/>
          <w:szCs w:val="18"/>
        </w:rPr>
      </w:pPr>
      <w:r>
        <w:rPr>
          <w:sz w:val="18"/>
          <w:szCs w:val="18"/>
        </w:rPr>
        <w:t>Хомутовского муниципального образования на плановый период 2024 и 2025 годов</w:t>
      </w: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rPr>
          <w:sz w:val="18"/>
          <w:szCs w:val="18"/>
        </w:rPr>
      </w:pPr>
      <w:r>
        <w:rPr>
          <w:sz w:val="18"/>
          <w:szCs w:val="18"/>
        </w:rPr>
        <w:t>Единица измерения: тыс. руб.</w:t>
      </w:r>
    </w:p>
    <w:tbl>
      <w:tblPr>
        <w:tblStyle w:val="aa"/>
        <w:tblW w:w="0" w:type="auto"/>
        <w:tblLook w:val="04A0" w:firstRow="1" w:lastRow="0" w:firstColumn="1" w:lastColumn="0" w:noHBand="0" w:noVBand="1"/>
      </w:tblPr>
      <w:tblGrid>
        <w:gridCol w:w="1975"/>
        <w:gridCol w:w="1409"/>
        <w:gridCol w:w="1160"/>
        <w:gridCol w:w="1038"/>
        <w:gridCol w:w="1160"/>
        <w:gridCol w:w="1038"/>
        <w:gridCol w:w="1408"/>
        <w:gridCol w:w="1408"/>
      </w:tblGrid>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Объем муниципального долга на 1 января 2024 года</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Объем привлечения в 2024 году</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Объем погашения в 2024году</w:t>
            </w: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r>
              <w:rPr>
                <w:sz w:val="18"/>
                <w:szCs w:val="18"/>
              </w:rPr>
              <w:t>Объем привлечения в 2025 году</w:t>
            </w:r>
          </w:p>
          <w:p w:rsidR="001D7C15" w:rsidRDefault="001D7C15" w:rsidP="001D7C15">
            <w:pPr>
              <w:ind w:right="174"/>
              <w:jc w:val="center"/>
              <w:rPr>
                <w:sz w:val="18"/>
                <w:szCs w:val="18"/>
              </w:rPr>
            </w:pPr>
          </w:p>
          <w:p w:rsidR="001D7C15" w:rsidRDefault="001D7C15" w:rsidP="001D7C15">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Объем погашения в 2025 году</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Верхний предел муниципального долга на 1 января 2025 года</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Верхний предел муниципального долга на 1 января 2026 года</w:t>
            </w: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24 512,45</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14 177,56</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8 321,77</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12 741,40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6 774,90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30 068,24</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36 034,74</w:t>
            </w: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 xml:space="preserve">1.Государственные (муниципальные) </w:t>
            </w:r>
            <w:r>
              <w:rPr>
                <w:sz w:val="18"/>
                <w:szCs w:val="18"/>
              </w:rPr>
              <w:lastRenderedPageBreak/>
              <w:t>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lastRenderedPageBreak/>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lastRenderedPageBreak/>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6 602,08</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14 177,56</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12 741,40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20 779,64</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33 521,04</w:t>
            </w: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17 610,37</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8 321,77</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6 774,90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9 288,60</w:t>
            </w: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r>
              <w:rPr>
                <w:sz w:val="18"/>
                <w:szCs w:val="18"/>
              </w:rPr>
              <w:t>2 513,70</w:t>
            </w:r>
          </w:p>
          <w:p w:rsidR="001D7C15" w:rsidRDefault="001D7C15" w:rsidP="001D7C15">
            <w:pPr>
              <w:spacing w:line="276" w:lineRule="auto"/>
              <w:ind w:left="0" w:right="174" w:firstLine="0"/>
              <w:rPr>
                <w:sz w:val="18"/>
                <w:szCs w:val="18"/>
              </w:rPr>
            </w:pPr>
          </w:p>
        </w:tc>
      </w:tr>
    </w:tbl>
    <w:p w:rsidR="001D7C15" w:rsidRDefault="001D7C15" w:rsidP="001D7C15">
      <w:pPr>
        <w:pStyle w:val="af9"/>
        <w:tabs>
          <w:tab w:val="left" w:pos="3976"/>
        </w:tabs>
        <w:ind w:left="0" w:right="174" w:firstLine="426"/>
        <w:rPr>
          <w:sz w:val="18"/>
          <w:szCs w:val="18"/>
        </w:rPr>
      </w:pPr>
    </w:p>
    <w:p w:rsidR="001D7C15" w:rsidRPr="007F724A" w:rsidRDefault="001D7C15" w:rsidP="001D7C15">
      <w:pPr>
        <w:tabs>
          <w:tab w:val="left" w:pos="3976"/>
        </w:tabs>
        <w:ind w:left="0" w:right="174" w:firstLine="426"/>
        <w:rPr>
          <w:sz w:val="18"/>
          <w:szCs w:val="18"/>
        </w:rPr>
      </w:pPr>
    </w:p>
    <w:p w:rsidR="001D7C15" w:rsidRDefault="001D7C15" w:rsidP="001D7C15">
      <w:pPr>
        <w:tabs>
          <w:tab w:val="left" w:pos="3976"/>
        </w:tabs>
        <w:ind w:left="0" w:right="174" w:firstLine="426"/>
      </w:pPr>
      <w:r w:rsidRPr="007F724A">
        <w:rPr>
          <w:sz w:val="18"/>
          <w:szCs w:val="18"/>
        </w:rPr>
        <w:tab/>
      </w:r>
    </w:p>
    <w:p w:rsidR="001D7C15" w:rsidRDefault="001D7C15" w:rsidP="001D7C15">
      <w:pPr>
        <w:spacing w:line="276" w:lineRule="auto"/>
        <w:ind w:left="0" w:right="174" w:firstLine="0"/>
        <w:jc w:val="right"/>
        <w:rPr>
          <w:i/>
          <w:sz w:val="18"/>
          <w:szCs w:val="18"/>
        </w:rPr>
      </w:pPr>
      <w:r>
        <w:rPr>
          <w:i/>
          <w:sz w:val="18"/>
          <w:szCs w:val="18"/>
        </w:rPr>
        <w:t>Приложение 13</w:t>
      </w:r>
    </w:p>
    <w:p w:rsidR="001D7C15" w:rsidRDefault="001D7C15" w:rsidP="001D7C15">
      <w:pPr>
        <w:spacing w:line="276" w:lineRule="auto"/>
        <w:ind w:left="0" w:right="174" w:firstLine="0"/>
        <w:jc w:val="right"/>
        <w:rPr>
          <w:i/>
          <w:sz w:val="18"/>
          <w:szCs w:val="18"/>
        </w:rPr>
      </w:pPr>
      <w:r>
        <w:rPr>
          <w:i/>
          <w:sz w:val="18"/>
          <w:szCs w:val="18"/>
        </w:rPr>
        <w:t xml:space="preserve">к решению Думы Хомутовского </w:t>
      </w:r>
    </w:p>
    <w:p w:rsidR="001D7C15" w:rsidRDefault="001D7C15" w:rsidP="001D7C15">
      <w:pPr>
        <w:spacing w:line="276" w:lineRule="auto"/>
        <w:ind w:left="0" w:right="174" w:firstLine="0"/>
        <w:jc w:val="right"/>
        <w:rPr>
          <w:i/>
          <w:sz w:val="18"/>
          <w:szCs w:val="18"/>
        </w:rPr>
      </w:pPr>
      <w:r>
        <w:rPr>
          <w:i/>
          <w:sz w:val="18"/>
          <w:szCs w:val="18"/>
        </w:rPr>
        <w:t>муниципального образования</w:t>
      </w:r>
    </w:p>
    <w:p w:rsidR="001D7C15" w:rsidRDefault="001D7C15" w:rsidP="001D7C15">
      <w:pPr>
        <w:spacing w:line="276" w:lineRule="auto"/>
        <w:ind w:left="0" w:right="174" w:firstLine="0"/>
        <w:jc w:val="right"/>
        <w:rPr>
          <w:i/>
          <w:sz w:val="18"/>
          <w:szCs w:val="18"/>
          <w:u w:val="single"/>
        </w:rPr>
      </w:pPr>
      <w:r>
        <w:rPr>
          <w:i/>
          <w:sz w:val="18"/>
          <w:szCs w:val="18"/>
        </w:rPr>
        <w:t xml:space="preserve">                                                                                                     от</w:t>
      </w:r>
      <w:r>
        <w:rPr>
          <w:i/>
          <w:sz w:val="18"/>
          <w:szCs w:val="18"/>
          <w:u w:val="single"/>
        </w:rPr>
        <w:t>28.12.2023</w:t>
      </w:r>
      <w:r>
        <w:rPr>
          <w:i/>
          <w:sz w:val="18"/>
          <w:szCs w:val="18"/>
        </w:rPr>
        <w:t xml:space="preserve"> № </w:t>
      </w:r>
      <w:r>
        <w:rPr>
          <w:i/>
          <w:sz w:val="18"/>
          <w:szCs w:val="18"/>
          <w:u w:val="single"/>
        </w:rPr>
        <w:t>20-96 д</w:t>
      </w:r>
      <w:r>
        <w:rPr>
          <w:i/>
          <w:sz w:val="18"/>
          <w:szCs w:val="18"/>
        </w:rPr>
        <w:t xml:space="preserve">          </w:t>
      </w:r>
    </w:p>
    <w:p w:rsidR="001D7C15" w:rsidRDefault="001D7C15" w:rsidP="001D7C15">
      <w:pPr>
        <w:spacing w:line="276" w:lineRule="auto"/>
        <w:ind w:left="0" w:right="174" w:firstLine="0"/>
        <w:jc w:val="right"/>
        <w:rPr>
          <w:sz w:val="18"/>
          <w:szCs w:val="18"/>
        </w:rPr>
      </w:pPr>
    </w:p>
    <w:p w:rsidR="001D7C15" w:rsidRDefault="001D7C15" w:rsidP="001D7C15">
      <w:pPr>
        <w:spacing w:line="276" w:lineRule="auto"/>
        <w:ind w:left="0" w:right="174" w:firstLine="0"/>
        <w:jc w:val="left"/>
        <w:rPr>
          <w:sz w:val="18"/>
          <w:szCs w:val="18"/>
        </w:rPr>
      </w:pPr>
    </w:p>
    <w:p w:rsidR="001D7C15" w:rsidRDefault="001D7C15" w:rsidP="001D7C15">
      <w:pPr>
        <w:spacing w:line="276" w:lineRule="auto"/>
        <w:ind w:left="0" w:right="174" w:firstLine="0"/>
        <w:jc w:val="center"/>
        <w:rPr>
          <w:sz w:val="18"/>
          <w:szCs w:val="18"/>
        </w:rPr>
      </w:pPr>
      <w:r>
        <w:rPr>
          <w:sz w:val="18"/>
          <w:szCs w:val="18"/>
        </w:rPr>
        <w:t>Программа муниципальных внутренних заимствований</w:t>
      </w:r>
    </w:p>
    <w:p w:rsidR="001D7C15" w:rsidRDefault="001D7C15" w:rsidP="001D7C15">
      <w:pPr>
        <w:spacing w:line="276" w:lineRule="auto"/>
        <w:ind w:left="0" w:right="174" w:firstLine="0"/>
        <w:jc w:val="center"/>
        <w:rPr>
          <w:sz w:val="18"/>
          <w:szCs w:val="18"/>
        </w:rPr>
      </w:pPr>
      <w:r>
        <w:rPr>
          <w:sz w:val="18"/>
          <w:szCs w:val="18"/>
        </w:rPr>
        <w:t>Хомутовского муниципального образования на 202</w:t>
      </w:r>
      <w:r w:rsidR="00DA0C19">
        <w:rPr>
          <w:sz w:val="18"/>
          <w:szCs w:val="18"/>
        </w:rPr>
        <w:t>4</w:t>
      </w:r>
      <w:r>
        <w:rPr>
          <w:sz w:val="18"/>
          <w:szCs w:val="18"/>
        </w:rPr>
        <w:t xml:space="preserve"> год</w:t>
      </w:r>
    </w:p>
    <w:p w:rsidR="001D7C15" w:rsidRDefault="001D7C15" w:rsidP="001D7C15">
      <w:pPr>
        <w:spacing w:line="276" w:lineRule="auto"/>
        <w:ind w:left="0" w:right="174" w:firstLine="0"/>
        <w:jc w:val="center"/>
        <w:rPr>
          <w:sz w:val="18"/>
          <w:szCs w:val="18"/>
        </w:rPr>
      </w:pPr>
    </w:p>
    <w:tbl>
      <w:tblPr>
        <w:tblStyle w:val="aa"/>
        <w:tblW w:w="0" w:type="auto"/>
        <w:tblLook w:val="04A0" w:firstRow="1" w:lastRow="0" w:firstColumn="1" w:lastColumn="0" w:noHBand="0" w:noVBand="1"/>
      </w:tblPr>
      <w:tblGrid>
        <w:gridCol w:w="2372"/>
        <w:gridCol w:w="1738"/>
        <w:gridCol w:w="1894"/>
        <w:gridCol w:w="1769"/>
        <w:gridCol w:w="2683"/>
      </w:tblGrid>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jc w:val="center"/>
              <w:rPr>
                <w:sz w:val="18"/>
                <w:szCs w:val="18"/>
              </w:rPr>
            </w:pPr>
            <w:r>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1D7C15" w:rsidRDefault="001D7C15" w:rsidP="001D7C15">
            <w:pPr>
              <w:spacing w:line="276" w:lineRule="auto"/>
              <w:ind w:left="0" w:right="174" w:firstLine="0"/>
              <w:jc w:val="center"/>
              <w:rPr>
                <w:sz w:val="18"/>
                <w:szCs w:val="18"/>
              </w:rPr>
            </w:pPr>
            <w:r>
              <w:rPr>
                <w:sz w:val="18"/>
                <w:szCs w:val="18"/>
              </w:rPr>
              <w:t>Объем муниципального долга на 1 января</w:t>
            </w:r>
          </w:p>
          <w:p w:rsidR="001D7C15" w:rsidRDefault="001D7C15" w:rsidP="00DA0C19">
            <w:pPr>
              <w:spacing w:line="276" w:lineRule="auto"/>
              <w:ind w:left="0" w:right="174" w:firstLine="0"/>
              <w:jc w:val="center"/>
              <w:rPr>
                <w:sz w:val="18"/>
                <w:szCs w:val="18"/>
              </w:rPr>
            </w:pPr>
            <w:r>
              <w:rPr>
                <w:sz w:val="18"/>
                <w:szCs w:val="18"/>
              </w:rPr>
              <w:t>202</w:t>
            </w:r>
            <w:r w:rsidR="00DA0C19">
              <w:rPr>
                <w:sz w:val="18"/>
                <w:szCs w:val="18"/>
              </w:rPr>
              <w:t>4</w:t>
            </w:r>
            <w:r>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1D7C15" w:rsidRDefault="001D7C15" w:rsidP="001D7C15">
            <w:pPr>
              <w:ind w:left="136" w:right="174" w:firstLine="68"/>
              <w:jc w:val="center"/>
              <w:rPr>
                <w:sz w:val="18"/>
                <w:szCs w:val="18"/>
              </w:rPr>
            </w:pPr>
            <w:r>
              <w:rPr>
                <w:sz w:val="18"/>
                <w:szCs w:val="18"/>
              </w:rPr>
              <w:t>Объем привлечения</w:t>
            </w:r>
          </w:p>
          <w:p w:rsidR="001D7C15" w:rsidRDefault="00DA0C19" w:rsidP="001D7C15">
            <w:pPr>
              <w:ind w:left="136" w:right="174" w:firstLine="68"/>
              <w:jc w:val="center"/>
              <w:rPr>
                <w:sz w:val="18"/>
                <w:szCs w:val="18"/>
              </w:rPr>
            </w:pPr>
            <w:r>
              <w:rPr>
                <w:sz w:val="18"/>
                <w:szCs w:val="18"/>
              </w:rPr>
              <w:t>в 2024</w:t>
            </w:r>
            <w:r w:rsidR="001D7C15">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p w:rsidR="001D7C15" w:rsidRDefault="001D7C15" w:rsidP="00DA0C19">
            <w:pPr>
              <w:ind w:left="55" w:right="174" w:firstLine="80"/>
              <w:jc w:val="center"/>
              <w:rPr>
                <w:sz w:val="18"/>
                <w:szCs w:val="18"/>
              </w:rPr>
            </w:pPr>
            <w:r>
              <w:rPr>
                <w:sz w:val="18"/>
                <w:szCs w:val="18"/>
              </w:rPr>
              <w:t>Объем погашения в 202</w:t>
            </w:r>
            <w:r w:rsidR="00DA0C19">
              <w:rPr>
                <w:sz w:val="18"/>
                <w:szCs w:val="18"/>
              </w:rPr>
              <w:t>4</w:t>
            </w:r>
            <w:r>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p w:rsidR="001D7C15" w:rsidRDefault="001D7C15" w:rsidP="00DA0C19">
            <w:pPr>
              <w:ind w:left="18" w:right="174" w:firstLine="102"/>
              <w:jc w:val="center"/>
              <w:rPr>
                <w:sz w:val="18"/>
                <w:szCs w:val="18"/>
              </w:rPr>
            </w:pPr>
            <w:r>
              <w:rPr>
                <w:sz w:val="18"/>
                <w:szCs w:val="18"/>
              </w:rPr>
              <w:t>Верхний предел муниц</w:t>
            </w:r>
            <w:r w:rsidR="00DA0C19">
              <w:rPr>
                <w:sz w:val="18"/>
                <w:szCs w:val="18"/>
              </w:rPr>
              <w:t>ипального долга на 1 января 2025</w:t>
            </w:r>
            <w:r>
              <w:rPr>
                <w:sz w:val="18"/>
                <w:szCs w:val="18"/>
              </w:rPr>
              <w:t xml:space="preserve"> года</w:t>
            </w: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rPr>
                <w:sz w:val="18"/>
                <w:szCs w:val="18"/>
              </w:rPr>
            </w:pPr>
            <w:r>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hideMark/>
          </w:tcPr>
          <w:p w:rsidR="001D7C15" w:rsidRDefault="00DA0C19" w:rsidP="001D7C15">
            <w:pPr>
              <w:spacing w:line="276" w:lineRule="auto"/>
              <w:ind w:left="0" w:right="174" w:firstLine="0"/>
              <w:jc w:val="center"/>
              <w:rPr>
                <w:sz w:val="18"/>
                <w:szCs w:val="18"/>
              </w:rPr>
            </w:pPr>
            <w:r>
              <w:rPr>
                <w:sz w:val="18"/>
                <w:szCs w:val="18"/>
              </w:rPr>
              <w:t>23 418,33</w:t>
            </w:r>
          </w:p>
        </w:tc>
        <w:tc>
          <w:tcPr>
            <w:tcW w:w="1894" w:type="dxa"/>
            <w:tcBorders>
              <w:top w:val="single" w:sz="4" w:space="0" w:color="auto"/>
              <w:left w:val="single" w:sz="4" w:space="0" w:color="auto"/>
              <w:bottom w:val="single" w:sz="4" w:space="0" w:color="auto"/>
              <w:right w:val="single" w:sz="4" w:space="0" w:color="auto"/>
            </w:tcBorders>
            <w:hideMark/>
          </w:tcPr>
          <w:p w:rsidR="001D7C15" w:rsidRDefault="001D7C15" w:rsidP="00DA0C19">
            <w:pPr>
              <w:spacing w:line="276" w:lineRule="auto"/>
              <w:ind w:left="0" w:right="174" w:firstLine="0"/>
              <w:jc w:val="center"/>
              <w:rPr>
                <w:sz w:val="18"/>
                <w:szCs w:val="18"/>
              </w:rPr>
            </w:pPr>
            <w:r>
              <w:rPr>
                <w:sz w:val="18"/>
                <w:szCs w:val="18"/>
              </w:rPr>
              <w:t>14</w:t>
            </w:r>
            <w:r w:rsidR="00DA0C19">
              <w:rPr>
                <w:sz w:val="18"/>
                <w:szCs w:val="18"/>
              </w:rPr>
              <w:t> 890.37</w:t>
            </w:r>
          </w:p>
        </w:tc>
        <w:tc>
          <w:tcPr>
            <w:tcW w:w="1769" w:type="dxa"/>
            <w:tcBorders>
              <w:top w:val="single" w:sz="4" w:space="0" w:color="auto"/>
              <w:left w:val="single" w:sz="4" w:space="0" w:color="auto"/>
              <w:bottom w:val="single" w:sz="4" w:space="0" w:color="auto"/>
              <w:right w:val="single" w:sz="4" w:space="0" w:color="auto"/>
            </w:tcBorders>
            <w:hideMark/>
          </w:tcPr>
          <w:p w:rsidR="001D7C15" w:rsidRDefault="00DA0C19" w:rsidP="001D7C15">
            <w:pPr>
              <w:spacing w:line="276" w:lineRule="auto"/>
              <w:ind w:left="0" w:right="174" w:firstLine="0"/>
              <w:jc w:val="center"/>
              <w:rPr>
                <w:sz w:val="18"/>
                <w:szCs w:val="18"/>
              </w:rPr>
            </w:pPr>
            <w:r>
              <w:rPr>
                <w:sz w:val="18"/>
                <w:szCs w:val="18"/>
              </w:rPr>
              <w:t>8 321,77</w:t>
            </w:r>
          </w:p>
        </w:tc>
        <w:tc>
          <w:tcPr>
            <w:tcW w:w="2683" w:type="dxa"/>
            <w:tcBorders>
              <w:top w:val="single" w:sz="4" w:space="0" w:color="auto"/>
              <w:left w:val="single" w:sz="4" w:space="0" w:color="auto"/>
              <w:bottom w:val="single" w:sz="4" w:space="0" w:color="auto"/>
              <w:right w:val="single" w:sz="4" w:space="0" w:color="auto"/>
            </w:tcBorders>
            <w:hideMark/>
          </w:tcPr>
          <w:p w:rsidR="001D7C15" w:rsidRDefault="00DA0C19" w:rsidP="001D7C15">
            <w:pPr>
              <w:spacing w:line="276" w:lineRule="auto"/>
              <w:ind w:left="0" w:right="174" w:firstLine="0"/>
              <w:jc w:val="center"/>
              <w:rPr>
                <w:sz w:val="18"/>
                <w:szCs w:val="18"/>
              </w:rPr>
            </w:pPr>
            <w:r>
              <w:rPr>
                <w:sz w:val="18"/>
                <w:szCs w:val="18"/>
              </w:rPr>
              <w:t>29 986,93</w:t>
            </w: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rPr>
                <w:sz w:val="18"/>
                <w:szCs w:val="18"/>
              </w:rPr>
            </w:pPr>
            <w:r>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tabs>
                <w:tab w:val="left" w:pos="523"/>
              </w:tabs>
              <w:spacing w:line="276" w:lineRule="auto"/>
              <w:ind w:left="0" w:right="174" w:firstLine="142"/>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rPr>
                <w:sz w:val="18"/>
                <w:szCs w:val="18"/>
              </w:rPr>
            </w:pPr>
            <w:r>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hideMark/>
          </w:tcPr>
          <w:p w:rsidR="001D7C15" w:rsidRDefault="00FD2541" w:rsidP="001D7C15">
            <w:pPr>
              <w:spacing w:line="276" w:lineRule="auto"/>
              <w:ind w:left="0" w:right="174" w:firstLine="0"/>
              <w:jc w:val="center"/>
              <w:rPr>
                <w:sz w:val="18"/>
                <w:szCs w:val="18"/>
              </w:rPr>
            </w:pPr>
            <w:r>
              <w:rPr>
                <w:sz w:val="18"/>
                <w:szCs w:val="18"/>
              </w:rPr>
              <w:t>14 890,37</w:t>
            </w:r>
          </w:p>
        </w:tc>
        <w:tc>
          <w:tcPr>
            <w:tcW w:w="176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hideMark/>
          </w:tcPr>
          <w:p w:rsidR="001D7C15" w:rsidRDefault="00FD2541" w:rsidP="001D7C15">
            <w:pPr>
              <w:spacing w:line="276" w:lineRule="auto"/>
              <w:ind w:left="0" w:right="174" w:firstLine="0"/>
              <w:jc w:val="center"/>
              <w:rPr>
                <w:sz w:val="18"/>
                <w:szCs w:val="18"/>
              </w:rPr>
            </w:pPr>
            <w:r>
              <w:rPr>
                <w:sz w:val="18"/>
                <w:szCs w:val="18"/>
              </w:rPr>
              <w:t>14 890,37</w:t>
            </w:r>
          </w:p>
        </w:tc>
      </w:tr>
      <w:tr w:rsidR="001D7C15" w:rsidTr="001D7C15">
        <w:tc>
          <w:tcPr>
            <w:tcW w:w="2372"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142"/>
              <w:rPr>
                <w:sz w:val="18"/>
                <w:szCs w:val="18"/>
              </w:rPr>
            </w:pPr>
            <w:r>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hideMark/>
          </w:tcPr>
          <w:p w:rsidR="001D7C15" w:rsidRDefault="00FD2541" w:rsidP="001D7C15">
            <w:pPr>
              <w:spacing w:line="276" w:lineRule="auto"/>
              <w:ind w:left="0" w:right="174" w:firstLine="0"/>
              <w:jc w:val="center"/>
              <w:rPr>
                <w:sz w:val="18"/>
                <w:szCs w:val="18"/>
              </w:rPr>
            </w:pPr>
            <w:r>
              <w:rPr>
                <w:sz w:val="18"/>
                <w:szCs w:val="18"/>
              </w:rPr>
              <w:t>23 418,33</w:t>
            </w:r>
          </w:p>
        </w:tc>
        <w:tc>
          <w:tcPr>
            <w:tcW w:w="1894" w:type="dxa"/>
            <w:tcBorders>
              <w:top w:val="single" w:sz="4" w:space="0" w:color="auto"/>
              <w:left w:val="single" w:sz="4" w:space="0" w:color="auto"/>
              <w:bottom w:val="single" w:sz="4" w:space="0" w:color="auto"/>
              <w:right w:val="single" w:sz="4" w:space="0" w:color="auto"/>
            </w:tcBorders>
            <w:hideMark/>
          </w:tcPr>
          <w:p w:rsidR="001D7C15" w:rsidRDefault="00FD2541" w:rsidP="001D7C15">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hideMark/>
          </w:tcPr>
          <w:p w:rsidR="001D7C15" w:rsidRDefault="00FD2541" w:rsidP="001D7C15">
            <w:pPr>
              <w:spacing w:line="276" w:lineRule="auto"/>
              <w:ind w:left="0" w:right="174" w:firstLine="0"/>
              <w:jc w:val="center"/>
              <w:rPr>
                <w:sz w:val="18"/>
                <w:szCs w:val="18"/>
              </w:rPr>
            </w:pPr>
            <w:r>
              <w:rPr>
                <w:sz w:val="18"/>
                <w:szCs w:val="18"/>
              </w:rPr>
              <w:t>8 321,77</w:t>
            </w:r>
          </w:p>
        </w:tc>
        <w:tc>
          <w:tcPr>
            <w:tcW w:w="2683" w:type="dxa"/>
            <w:tcBorders>
              <w:top w:val="single" w:sz="4" w:space="0" w:color="auto"/>
              <w:left w:val="single" w:sz="4" w:space="0" w:color="auto"/>
              <w:bottom w:val="single" w:sz="4" w:space="0" w:color="auto"/>
              <w:right w:val="single" w:sz="4" w:space="0" w:color="auto"/>
            </w:tcBorders>
            <w:hideMark/>
          </w:tcPr>
          <w:p w:rsidR="001D7C15" w:rsidRDefault="00FD2541" w:rsidP="001D7C15">
            <w:pPr>
              <w:spacing w:line="276" w:lineRule="auto"/>
              <w:ind w:left="0" w:right="174" w:firstLine="0"/>
              <w:jc w:val="center"/>
              <w:rPr>
                <w:sz w:val="18"/>
                <w:szCs w:val="18"/>
              </w:rPr>
            </w:pPr>
            <w:r>
              <w:rPr>
                <w:sz w:val="18"/>
                <w:szCs w:val="18"/>
              </w:rPr>
              <w:t>15 096,56</w:t>
            </w:r>
          </w:p>
        </w:tc>
      </w:tr>
    </w:tbl>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716441" w:rsidRDefault="00716441" w:rsidP="001D7C15">
      <w:pPr>
        <w:spacing w:line="276" w:lineRule="auto"/>
        <w:ind w:left="0" w:right="174" w:firstLine="0"/>
        <w:jc w:val="right"/>
        <w:rPr>
          <w:i/>
          <w:sz w:val="18"/>
          <w:szCs w:val="18"/>
        </w:rPr>
      </w:pPr>
    </w:p>
    <w:p w:rsidR="00716441" w:rsidRDefault="00716441" w:rsidP="001D7C15">
      <w:pPr>
        <w:spacing w:line="276" w:lineRule="auto"/>
        <w:ind w:left="0" w:right="174" w:firstLine="0"/>
        <w:jc w:val="right"/>
        <w:rPr>
          <w:i/>
          <w:sz w:val="18"/>
          <w:szCs w:val="18"/>
        </w:rPr>
      </w:pPr>
    </w:p>
    <w:p w:rsidR="00716441" w:rsidRDefault="00716441"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p>
    <w:p w:rsidR="001D7C15" w:rsidRDefault="001D7C15" w:rsidP="001D7C15">
      <w:pPr>
        <w:spacing w:line="276" w:lineRule="auto"/>
        <w:ind w:left="0" w:right="174" w:firstLine="0"/>
        <w:jc w:val="right"/>
        <w:rPr>
          <w:i/>
          <w:sz w:val="18"/>
          <w:szCs w:val="18"/>
        </w:rPr>
      </w:pPr>
      <w:r>
        <w:rPr>
          <w:i/>
          <w:sz w:val="18"/>
          <w:szCs w:val="18"/>
        </w:rPr>
        <w:lastRenderedPageBreak/>
        <w:t>Приложение 14</w:t>
      </w:r>
    </w:p>
    <w:p w:rsidR="001D7C15" w:rsidRDefault="001D7C15" w:rsidP="001D7C15">
      <w:pPr>
        <w:spacing w:line="276" w:lineRule="auto"/>
        <w:ind w:left="0" w:right="174" w:firstLine="0"/>
        <w:jc w:val="right"/>
        <w:rPr>
          <w:i/>
          <w:sz w:val="18"/>
          <w:szCs w:val="18"/>
        </w:rPr>
      </w:pPr>
      <w:r>
        <w:rPr>
          <w:i/>
          <w:sz w:val="18"/>
          <w:szCs w:val="18"/>
        </w:rPr>
        <w:t xml:space="preserve">к решению Думы Хомутовского </w:t>
      </w:r>
    </w:p>
    <w:p w:rsidR="001D7C15" w:rsidRDefault="001D7C15" w:rsidP="001D7C15">
      <w:pPr>
        <w:spacing w:line="276" w:lineRule="auto"/>
        <w:ind w:left="0" w:right="174" w:firstLine="0"/>
        <w:jc w:val="right"/>
        <w:rPr>
          <w:i/>
          <w:sz w:val="18"/>
          <w:szCs w:val="18"/>
        </w:rPr>
      </w:pPr>
      <w:r>
        <w:rPr>
          <w:i/>
          <w:sz w:val="18"/>
          <w:szCs w:val="18"/>
        </w:rPr>
        <w:t>муниципального образования</w:t>
      </w:r>
    </w:p>
    <w:p w:rsidR="001D7C15" w:rsidRDefault="001D7C15" w:rsidP="001D7C15">
      <w:pPr>
        <w:spacing w:line="276" w:lineRule="auto"/>
        <w:ind w:left="0" w:right="174" w:firstLine="0"/>
        <w:jc w:val="right"/>
        <w:rPr>
          <w:i/>
          <w:sz w:val="18"/>
          <w:szCs w:val="18"/>
        </w:rPr>
      </w:pPr>
      <w:r>
        <w:rPr>
          <w:i/>
          <w:sz w:val="18"/>
          <w:szCs w:val="18"/>
        </w:rPr>
        <w:t xml:space="preserve">от </w:t>
      </w:r>
      <w:r w:rsidR="00716441">
        <w:rPr>
          <w:i/>
          <w:sz w:val="18"/>
          <w:szCs w:val="18"/>
          <w:u w:val="single"/>
        </w:rPr>
        <w:t xml:space="preserve">28.12.2023 </w:t>
      </w:r>
      <w:r>
        <w:rPr>
          <w:i/>
          <w:sz w:val="18"/>
          <w:szCs w:val="18"/>
        </w:rPr>
        <w:t>№</w:t>
      </w:r>
      <w:r w:rsidR="00716441">
        <w:rPr>
          <w:i/>
          <w:sz w:val="18"/>
          <w:szCs w:val="18"/>
          <w:u w:val="single"/>
        </w:rPr>
        <w:t>20-96 д</w:t>
      </w:r>
      <w:r>
        <w:rPr>
          <w:i/>
          <w:sz w:val="18"/>
          <w:szCs w:val="18"/>
        </w:rPr>
        <w:t xml:space="preserve"> </w:t>
      </w: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center"/>
        <w:rPr>
          <w:sz w:val="18"/>
          <w:szCs w:val="18"/>
        </w:rPr>
      </w:pPr>
      <w:r>
        <w:rPr>
          <w:sz w:val="18"/>
          <w:szCs w:val="18"/>
        </w:rPr>
        <w:t xml:space="preserve">Программа муниципальных внутренних заимствований </w:t>
      </w:r>
    </w:p>
    <w:p w:rsidR="001D7C15" w:rsidRDefault="001D7C15" w:rsidP="001D7C15">
      <w:pPr>
        <w:spacing w:line="276" w:lineRule="auto"/>
        <w:ind w:left="0" w:right="174" w:firstLine="0"/>
        <w:jc w:val="center"/>
        <w:rPr>
          <w:sz w:val="18"/>
          <w:szCs w:val="18"/>
        </w:rPr>
      </w:pPr>
      <w:r>
        <w:rPr>
          <w:sz w:val="18"/>
          <w:szCs w:val="18"/>
        </w:rPr>
        <w:t>Хомутовского муниципального образования на плановый период 202</w:t>
      </w:r>
      <w:r w:rsidR="00716441">
        <w:rPr>
          <w:sz w:val="18"/>
          <w:szCs w:val="18"/>
        </w:rPr>
        <w:t>5</w:t>
      </w:r>
      <w:r>
        <w:rPr>
          <w:sz w:val="18"/>
          <w:szCs w:val="18"/>
        </w:rPr>
        <w:t xml:space="preserve"> и 202</w:t>
      </w:r>
      <w:r w:rsidR="00716441">
        <w:rPr>
          <w:sz w:val="18"/>
          <w:szCs w:val="18"/>
        </w:rPr>
        <w:t>6</w:t>
      </w:r>
      <w:r>
        <w:rPr>
          <w:sz w:val="18"/>
          <w:szCs w:val="18"/>
        </w:rPr>
        <w:t xml:space="preserve"> годов</w:t>
      </w: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jc w:val="center"/>
        <w:rPr>
          <w:sz w:val="18"/>
          <w:szCs w:val="18"/>
        </w:rPr>
      </w:pPr>
    </w:p>
    <w:p w:rsidR="001D7C15" w:rsidRDefault="001D7C15" w:rsidP="001D7C15">
      <w:pPr>
        <w:spacing w:line="276" w:lineRule="auto"/>
        <w:ind w:left="0" w:right="174" w:firstLine="0"/>
        <w:rPr>
          <w:sz w:val="18"/>
          <w:szCs w:val="18"/>
        </w:rPr>
      </w:pPr>
      <w:r>
        <w:rPr>
          <w:sz w:val="18"/>
          <w:szCs w:val="18"/>
        </w:rPr>
        <w:t>Единица измерения: тыс. руб.</w:t>
      </w:r>
    </w:p>
    <w:tbl>
      <w:tblPr>
        <w:tblStyle w:val="aa"/>
        <w:tblW w:w="0" w:type="auto"/>
        <w:tblLook w:val="04A0" w:firstRow="1" w:lastRow="0" w:firstColumn="1" w:lastColumn="0" w:noHBand="0" w:noVBand="1"/>
      </w:tblPr>
      <w:tblGrid>
        <w:gridCol w:w="1975"/>
        <w:gridCol w:w="1409"/>
        <w:gridCol w:w="1160"/>
        <w:gridCol w:w="1038"/>
        <w:gridCol w:w="1160"/>
        <w:gridCol w:w="1038"/>
        <w:gridCol w:w="1408"/>
        <w:gridCol w:w="1408"/>
      </w:tblGrid>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jc w:val="center"/>
              <w:rPr>
                <w:sz w:val="18"/>
                <w:szCs w:val="18"/>
              </w:rPr>
            </w:pPr>
            <w:r>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716441">
            <w:pPr>
              <w:spacing w:line="276" w:lineRule="auto"/>
              <w:ind w:left="0" w:right="174" w:firstLine="0"/>
              <w:jc w:val="center"/>
              <w:rPr>
                <w:sz w:val="18"/>
                <w:szCs w:val="18"/>
              </w:rPr>
            </w:pPr>
            <w:r>
              <w:rPr>
                <w:sz w:val="18"/>
                <w:szCs w:val="18"/>
              </w:rPr>
              <w:t>Объем муниципального долга на 1 января 202</w:t>
            </w:r>
            <w:r w:rsidR="00716441">
              <w:rPr>
                <w:sz w:val="18"/>
                <w:szCs w:val="18"/>
              </w:rPr>
              <w:t>5</w:t>
            </w:r>
            <w:r>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716441">
            <w:pPr>
              <w:spacing w:line="276" w:lineRule="auto"/>
              <w:ind w:left="0" w:right="174" w:firstLine="0"/>
              <w:jc w:val="center"/>
              <w:rPr>
                <w:sz w:val="18"/>
                <w:szCs w:val="18"/>
              </w:rPr>
            </w:pPr>
            <w:r>
              <w:rPr>
                <w:sz w:val="18"/>
                <w:szCs w:val="18"/>
              </w:rPr>
              <w:t>Объем привлечения в 202</w:t>
            </w:r>
            <w:r w:rsidR="00716441">
              <w:rPr>
                <w:sz w:val="18"/>
                <w:szCs w:val="18"/>
              </w:rPr>
              <w:t>5</w:t>
            </w:r>
            <w:r>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716441">
            <w:pPr>
              <w:spacing w:line="276" w:lineRule="auto"/>
              <w:ind w:left="0" w:right="174" w:firstLine="0"/>
              <w:jc w:val="center"/>
              <w:rPr>
                <w:sz w:val="18"/>
                <w:szCs w:val="18"/>
              </w:rPr>
            </w:pPr>
            <w:r>
              <w:rPr>
                <w:sz w:val="18"/>
                <w:szCs w:val="18"/>
              </w:rPr>
              <w:t>Объем погашения в 202</w:t>
            </w:r>
            <w:r w:rsidR="00716441">
              <w:rPr>
                <w:sz w:val="18"/>
                <w:szCs w:val="18"/>
              </w:rPr>
              <w:t>5</w:t>
            </w:r>
            <w:r>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jc w:val="center"/>
              <w:rPr>
                <w:sz w:val="18"/>
                <w:szCs w:val="18"/>
              </w:rPr>
            </w:pPr>
            <w:r>
              <w:rPr>
                <w:sz w:val="18"/>
                <w:szCs w:val="18"/>
              </w:rPr>
              <w:t>Объем привлечения в 202</w:t>
            </w:r>
            <w:r w:rsidR="002B2182">
              <w:rPr>
                <w:sz w:val="18"/>
                <w:szCs w:val="18"/>
              </w:rPr>
              <w:t>6</w:t>
            </w:r>
            <w:r>
              <w:rPr>
                <w:sz w:val="18"/>
                <w:szCs w:val="18"/>
              </w:rPr>
              <w:t xml:space="preserve"> году</w:t>
            </w:r>
          </w:p>
          <w:p w:rsidR="001D7C15" w:rsidRDefault="001D7C15" w:rsidP="001D7C15">
            <w:pPr>
              <w:ind w:right="174"/>
              <w:jc w:val="center"/>
              <w:rPr>
                <w:sz w:val="18"/>
                <w:szCs w:val="18"/>
              </w:rPr>
            </w:pPr>
          </w:p>
          <w:p w:rsidR="001D7C15" w:rsidRDefault="001D7C15" w:rsidP="001D7C15">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2B2182">
            <w:pPr>
              <w:spacing w:line="276" w:lineRule="auto"/>
              <w:ind w:left="0" w:right="174" w:firstLine="0"/>
              <w:jc w:val="center"/>
              <w:rPr>
                <w:sz w:val="18"/>
                <w:szCs w:val="18"/>
              </w:rPr>
            </w:pPr>
            <w:r>
              <w:rPr>
                <w:sz w:val="18"/>
                <w:szCs w:val="18"/>
              </w:rPr>
              <w:t>Объем погашения в 202</w:t>
            </w:r>
            <w:r w:rsidR="002B2182">
              <w:rPr>
                <w:sz w:val="18"/>
                <w:szCs w:val="18"/>
              </w:rPr>
              <w:t>6</w:t>
            </w:r>
            <w:r>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2B2182">
            <w:pPr>
              <w:spacing w:line="276" w:lineRule="auto"/>
              <w:ind w:left="0" w:right="174" w:firstLine="0"/>
              <w:jc w:val="center"/>
              <w:rPr>
                <w:sz w:val="18"/>
                <w:szCs w:val="18"/>
              </w:rPr>
            </w:pPr>
            <w:r>
              <w:rPr>
                <w:sz w:val="18"/>
                <w:szCs w:val="18"/>
              </w:rPr>
              <w:t>Верхний предел муниципального долга на 1 января 202</w:t>
            </w:r>
            <w:r w:rsidR="002B2182">
              <w:rPr>
                <w:sz w:val="18"/>
                <w:szCs w:val="18"/>
              </w:rPr>
              <w:t>6</w:t>
            </w:r>
            <w:r>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2B2182">
            <w:pPr>
              <w:spacing w:line="276" w:lineRule="auto"/>
              <w:ind w:left="0" w:right="174" w:firstLine="0"/>
              <w:jc w:val="center"/>
              <w:rPr>
                <w:sz w:val="18"/>
                <w:szCs w:val="18"/>
              </w:rPr>
            </w:pPr>
            <w:r>
              <w:rPr>
                <w:sz w:val="18"/>
                <w:szCs w:val="18"/>
              </w:rPr>
              <w:t>Верхний предел муниципального долга на 1 января 202</w:t>
            </w:r>
            <w:r w:rsidR="002B2182">
              <w:rPr>
                <w:sz w:val="18"/>
                <w:szCs w:val="18"/>
              </w:rPr>
              <w:t>7</w:t>
            </w:r>
            <w:r>
              <w:rPr>
                <w:sz w:val="18"/>
                <w:szCs w:val="18"/>
              </w:rPr>
              <w:t xml:space="preserve"> года</w:t>
            </w: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0E57FA" w:rsidP="001D7C15">
            <w:pPr>
              <w:spacing w:line="276" w:lineRule="auto"/>
              <w:ind w:left="0" w:right="174" w:firstLine="0"/>
              <w:rPr>
                <w:sz w:val="18"/>
                <w:szCs w:val="18"/>
              </w:rPr>
            </w:pPr>
            <w:r>
              <w:rPr>
                <w:sz w:val="18"/>
                <w:szCs w:val="18"/>
              </w:rPr>
              <w:t>29 986,93</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0E57FA" w:rsidP="001D7C15">
            <w:pPr>
              <w:spacing w:line="276" w:lineRule="auto"/>
              <w:ind w:left="0" w:right="174" w:firstLine="0"/>
              <w:rPr>
                <w:sz w:val="18"/>
                <w:szCs w:val="18"/>
              </w:rPr>
            </w:pPr>
            <w:r>
              <w:rPr>
                <w:sz w:val="18"/>
                <w:szCs w:val="18"/>
              </w:rPr>
              <w:t>13 513,62</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0E57FA" w:rsidP="001D7C15">
            <w:pPr>
              <w:spacing w:line="276" w:lineRule="auto"/>
              <w:ind w:left="0" w:right="174" w:firstLine="0"/>
              <w:rPr>
                <w:sz w:val="18"/>
                <w:szCs w:val="18"/>
              </w:rPr>
            </w:pPr>
            <w:r>
              <w:rPr>
                <w:sz w:val="18"/>
                <w:szCs w:val="18"/>
              </w:rPr>
              <w:t>6 774,90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0E57FA" w:rsidP="001D7C15">
            <w:pPr>
              <w:spacing w:line="276" w:lineRule="auto"/>
              <w:ind w:left="0" w:right="174" w:firstLine="0"/>
              <w:rPr>
                <w:sz w:val="18"/>
                <w:szCs w:val="18"/>
              </w:rPr>
            </w:pPr>
            <w:r>
              <w:rPr>
                <w:sz w:val="18"/>
                <w:szCs w:val="18"/>
              </w:rPr>
              <w:t>9 438,48</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0E57FA" w:rsidP="001D7C15">
            <w:pPr>
              <w:spacing w:line="276" w:lineRule="auto"/>
              <w:ind w:left="0" w:right="174" w:firstLine="0"/>
              <w:rPr>
                <w:sz w:val="18"/>
                <w:szCs w:val="18"/>
              </w:rPr>
            </w:pPr>
            <w:r>
              <w:rPr>
                <w:sz w:val="18"/>
                <w:szCs w:val="18"/>
              </w:rPr>
              <w:t>2 513,70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0E57FA" w:rsidP="001D7C15">
            <w:pPr>
              <w:spacing w:line="276" w:lineRule="auto"/>
              <w:ind w:left="0" w:right="174" w:firstLine="0"/>
              <w:rPr>
                <w:sz w:val="18"/>
                <w:szCs w:val="18"/>
              </w:rPr>
            </w:pPr>
            <w:r>
              <w:rPr>
                <w:sz w:val="18"/>
                <w:szCs w:val="18"/>
              </w:rPr>
              <w:t>36 725,65</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0E57FA" w:rsidP="001D7C15">
            <w:pPr>
              <w:spacing w:line="276" w:lineRule="auto"/>
              <w:ind w:left="0" w:right="174" w:firstLine="0"/>
              <w:rPr>
                <w:sz w:val="18"/>
                <w:szCs w:val="18"/>
              </w:rPr>
            </w:pPr>
            <w:r>
              <w:rPr>
                <w:sz w:val="18"/>
                <w:szCs w:val="18"/>
              </w:rPr>
              <w:t>43 650,43</w:t>
            </w: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1D7C15" w:rsidRDefault="001D7C15" w:rsidP="001D7C15">
            <w:pPr>
              <w:spacing w:line="276" w:lineRule="auto"/>
              <w:ind w:left="0" w:right="174" w:firstLine="0"/>
              <w:rPr>
                <w:sz w:val="18"/>
                <w:szCs w:val="18"/>
              </w:rPr>
            </w:pP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5F5964" w:rsidP="001D7C15">
            <w:pPr>
              <w:spacing w:line="276" w:lineRule="auto"/>
              <w:ind w:left="0" w:right="174" w:firstLine="0"/>
              <w:rPr>
                <w:sz w:val="18"/>
                <w:szCs w:val="18"/>
              </w:rPr>
            </w:pPr>
            <w:r>
              <w:rPr>
                <w:sz w:val="18"/>
                <w:szCs w:val="18"/>
              </w:rPr>
              <w:t>14 890,37</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5F5964" w:rsidP="001D7C15">
            <w:pPr>
              <w:spacing w:line="276" w:lineRule="auto"/>
              <w:ind w:left="0" w:right="174" w:firstLine="0"/>
              <w:rPr>
                <w:sz w:val="18"/>
                <w:szCs w:val="18"/>
              </w:rPr>
            </w:pPr>
            <w:r>
              <w:rPr>
                <w:sz w:val="18"/>
                <w:szCs w:val="18"/>
              </w:rPr>
              <w:t>13 513,62</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5F5964" w:rsidP="001D7C15">
            <w:pPr>
              <w:spacing w:line="276" w:lineRule="auto"/>
              <w:ind w:left="0" w:right="174" w:firstLine="0"/>
              <w:rPr>
                <w:sz w:val="18"/>
                <w:szCs w:val="18"/>
              </w:rPr>
            </w:pPr>
            <w:r>
              <w:rPr>
                <w:sz w:val="18"/>
                <w:szCs w:val="18"/>
              </w:rPr>
              <w:t>9 438,48</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5F5964" w:rsidP="001D7C15">
            <w:pPr>
              <w:spacing w:line="276" w:lineRule="auto"/>
              <w:ind w:left="0" w:right="174" w:firstLine="0"/>
              <w:rPr>
                <w:sz w:val="18"/>
                <w:szCs w:val="18"/>
              </w:rPr>
            </w:pPr>
            <w:r>
              <w:rPr>
                <w:sz w:val="18"/>
                <w:szCs w:val="18"/>
              </w:rPr>
              <w:t>28 403,99</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5F5964" w:rsidP="001D7C15">
            <w:pPr>
              <w:spacing w:line="276" w:lineRule="auto"/>
              <w:ind w:left="0" w:right="174" w:firstLine="0"/>
              <w:rPr>
                <w:sz w:val="18"/>
                <w:szCs w:val="18"/>
              </w:rPr>
            </w:pPr>
            <w:r>
              <w:rPr>
                <w:sz w:val="18"/>
                <w:szCs w:val="18"/>
              </w:rPr>
              <w:t>37 842,47</w:t>
            </w:r>
          </w:p>
        </w:tc>
      </w:tr>
      <w:tr w:rsidR="001D7C15" w:rsidTr="001D7C15">
        <w:tc>
          <w:tcPr>
            <w:tcW w:w="1178"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hideMark/>
          </w:tcPr>
          <w:p w:rsidR="001D7C15" w:rsidRDefault="005F5964" w:rsidP="001D7C15">
            <w:pPr>
              <w:spacing w:line="276" w:lineRule="auto"/>
              <w:ind w:left="0" w:right="174" w:firstLine="0"/>
              <w:rPr>
                <w:sz w:val="18"/>
                <w:szCs w:val="18"/>
              </w:rPr>
            </w:pPr>
            <w:r>
              <w:rPr>
                <w:sz w:val="18"/>
                <w:szCs w:val="18"/>
              </w:rPr>
              <w:t>15 096,56</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5F5964" w:rsidP="001D7C15">
            <w:pPr>
              <w:spacing w:line="276" w:lineRule="auto"/>
              <w:ind w:left="0" w:right="174" w:firstLine="0"/>
              <w:rPr>
                <w:sz w:val="18"/>
                <w:szCs w:val="18"/>
              </w:rPr>
            </w:pPr>
            <w:r>
              <w:rPr>
                <w:sz w:val="18"/>
                <w:szCs w:val="18"/>
              </w:rPr>
              <w:t>6 774,90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1D7C15" w:rsidP="001D7C15">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5F5964" w:rsidP="001D7C15">
            <w:pPr>
              <w:spacing w:line="276" w:lineRule="auto"/>
              <w:ind w:left="0" w:right="174" w:firstLine="0"/>
              <w:rPr>
                <w:sz w:val="18"/>
                <w:szCs w:val="18"/>
              </w:rPr>
            </w:pPr>
            <w:r>
              <w:rPr>
                <w:sz w:val="18"/>
                <w:szCs w:val="18"/>
              </w:rPr>
              <w:t>2 513,70</w:t>
            </w:r>
          </w:p>
        </w:tc>
        <w:tc>
          <w:tcPr>
            <w:tcW w:w="1179" w:type="dxa"/>
            <w:tcBorders>
              <w:top w:val="single" w:sz="4" w:space="0" w:color="auto"/>
              <w:left w:val="single" w:sz="4" w:space="0" w:color="auto"/>
              <w:bottom w:val="single" w:sz="4" w:space="0" w:color="auto"/>
              <w:right w:val="single" w:sz="4" w:space="0" w:color="auto"/>
            </w:tcBorders>
            <w:hideMark/>
          </w:tcPr>
          <w:p w:rsidR="001D7C15" w:rsidRDefault="005F5964" w:rsidP="001D7C15">
            <w:pPr>
              <w:spacing w:line="276" w:lineRule="auto"/>
              <w:ind w:left="0" w:right="174" w:firstLine="0"/>
              <w:rPr>
                <w:sz w:val="18"/>
                <w:szCs w:val="18"/>
              </w:rPr>
            </w:pPr>
            <w:r>
              <w:rPr>
                <w:sz w:val="18"/>
                <w:szCs w:val="18"/>
              </w:rPr>
              <w:t>8 321,66</w:t>
            </w:r>
          </w:p>
        </w:tc>
        <w:tc>
          <w:tcPr>
            <w:tcW w:w="1179" w:type="dxa"/>
            <w:tcBorders>
              <w:top w:val="single" w:sz="4" w:space="0" w:color="auto"/>
              <w:left w:val="single" w:sz="4" w:space="0" w:color="auto"/>
              <w:bottom w:val="single" w:sz="4" w:space="0" w:color="auto"/>
              <w:right w:val="single" w:sz="4" w:space="0" w:color="auto"/>
            </w:tcBorders>
          </w:tcPr>
          <w:p w:rsidR="001D7C15" w:rsidRDefault="005F5964" w:rsidP="001D7C15">
            <w:pPr>
              <w:spacing w:line="276" w:lineRule="auto"/>
              <w:ind w:left="0" w:right="174" w:firstLine="0"/>
              <w:rPr>
                <w:sz w:val="18"/>
                <w:szCs w:val="18"/>
              </w:rPr>
            </w:pPr>
            <w:r>
              <w:rPr>
                <w:sz w:val="18"/>
                <w:szCs w:val="18"/>
              </w:rPr>
              <w:t>5 807,96</w:t>
            </w:r>
          </w:p>
          <w:p w:rsidR="001D7C15" w:rsidRDefault="001D7C15" w:rsidP="001D7C15">
            <w:pPr>
              <w:spacing w:line="276" w:lineRule="auto"/>
              <w:ind w:left="0" w:right="174" w:firstLine="0"/>
              <w:rPr>
                <w:sz w:val="18"/>
                <w:szCs w:val="18"/>
              </w:rPr>
            </w:pPr>
          </w:p>
        </w:tc>
      </w:tr>
    </w:tbl>
    <w:p w:rsidR="001D7C15" w:rsidRDefault="001D7C15" w:rsidP="001D7C15">
      <w:pPr>
        <w:pStyle w:val="af9"/>
        <w:tabs>
          <w:tab w:val="left" w:pos="3976"/>
        </w:tabs>
        <w:ind w:left="0" w:right="174" w:firstLine="426"/>
        <w:rPr>
          <w:sz w:val="18"/>
          <w:szCs w:val="18"/>
        </w:rPr>
      </w:pPr>
    </w:p>
    <w:p w:rsidR="001D7C15" w:rsidRPr="007F724A" w:rsidRDefault="001D7C15" w:rsidP="001D7C15">
      <w:pPr>
        <w:tabs>
          <w:tab w:val="left" w:pos="3976"/>
        </w:tabs>
        <w:ind w:left="0" w:right="174" w:firstLine="426"/>
        <w:rPr>
          <w:sz w:val="18"/>
          <w:szCs w:val="18"/>
        </w:rPr>
      </w:pPr>
    </w:p>
    <w:p w:rsidR="001D7C15" w:rsidRPr="00C9410D" w:rsidRDefault="001D7C15" w:rsidP="001D7C15">
      <w:pPr>
        <w:tabs>
          <w:tab w:val="left" w:pos="3976"/>
        </w:tabs>
        <w:ind w:left="0" w:right="174" w:firstLine="426"/>
        <w:rPr>
          <w:sz w:val="18"/>
          <w:szCs w:val="18"/>
        </w:rPr>
      </w:pPr>
      <w:r w:rsidRPr="007F724A">
        <w:rPr>
          <w:sz w:val="18"/>
          <w:szCs w:val="18"/>
        </w:rPr>
        <w:tab/>
      </w:r>
    </w:p>
    <w:p w:rsidR="0058446B" w:rsidRPr="005A6700" w:rsidRDefault="0058446B" w:rsidP="006F1071">
      <w:pPr>
        <w:pStyle w:val="af9"/>
        <w:tabs>
          <w:tab w:val="left" w:pos="3976"/>
        </w:tabs>
        <w:ind w:left="0" w:right="174" w:firstLine="426"/>
        <w:jc w:val="center"/>
        <w:rPr>
          <w:sz w:val="18"/>
          <w:szCs w:val="18"/>
        </w:rPr>
      </w:pPr>
      <w:r w:rsidRPr="005A6700">
        <w:rPr>
          <w:sz w:val="18"/>
          <w:szCs w:val="18"/>
        </w:rPr>
        <w:t>РОССИЙСКАЯ ФЕДЕРАЦИЯ</w:t>
      </w:r>
    </w:p>
    <w:p w:rsidR="0058446B" w:rsidRPr="005A6700" w:rsidRDefault="0058446B" w:rsidP="006F1071">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58446B" w:rsidRPr="005A6700" w:rsidRDefault="0058446B" w:rsidP="006F1071">
      <w:pPr>
        <w:tabs>
          <w:tab w:val="left" w:pos="426"/>
          <w:tab w:val="left" w:pos="3976"/>
        </w:tabs>
        <w:ind w:left="-142" w:right="174" w:firstLine="426"/>
        <w:jc w:val="center"/>
        <w:rPr>
          <w:b/>
          <w:sz w:val="18"/>
          <w:szCs w:val="18"/>
        </w:rPr>
      </w:pPr>
      <w:r w:rsidRPr="005A6700">
        <w:rPr>
          <w:b/>
          <w:sz w:val="18"/>
          <w:szCs w:val="18"/>
        </w:rPr>
        <w:t>ДУМА</w:t>
      </w:r>
    </w:p>
    <w:p w:rsidR="0058446B" w:rsidRPr="005A6700" w:rsidRDefault="0058446B" w:rsidP="006F1071">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58446B" w:rsidRPr="005A6700" w:rsidRDefault="0058446B" w:rsidP="006F1071">
      <w:pPr>
        <w:tabs>
          <w:tab w:val="left" w:pos="426"/>
          <w:tab w:val="left" w:pos="3976"/>
        </w:tabs>
        <w:ind w:left="-142" w:right="174" w:firstLine="426"/>
        <w:jc w:val="center"/>
        <w:rPr>
          <w:bCs/>
          <w:sz w:val="18"/>
          <w:szCs w:val="18"/>
        </w:rPr>
      </w:pPr>
      <w:r w:rsidRPr="005A6700">
        <w:rPr>
          <w:bCs/>
          <w:sz w:val="18"/>
          <w:szCs w:val="18"/>
        </w:rPr>
        <w:t>Пятый созыв</w:t>
      </w:r>
    </w:p>
    <w:p w:rsidR="0058446B" w:rsidRPr="005A6700" w:rsidRDefault="0058446B" w:rsidP="006F1071">
      <w:pPr>
        <w:tabs>
          <w:tab w:val="left" w:pos="426"/>
          <w:tab w:val="left" w:pos="3976"/>
        </w:tabs>
        <w:ind w:left="-142" w:right="174" w:firstLine="426"/>
        <w:jc w:val="center"/>
        <w:rPr>
          <w:b/>
          <w:bCs/>
          <w:sz w:val="18"/>
          <w:szCs w:val="18"/>
        </w:rPr>
      </w:pPr>
      <w:r w:rsidRPr="005A6700">
        <w:rPr>
          <w:b/>
          <w:bCs/>
          <w:sz w:val="18"/>
          <w:szCs w:val="18"/>
        </w:rPr>
        <w:t>Решение</w:t>
      </w:r>
    </w:p>
    <w:p w:rsidR="0058446B" w:rsidRPr="005A6700" w:rsidRDefault="0058446B" w:rsidP="006F1071">
      <w:pPr>
        <w:tabs>
          <w:tab w:val="left" w:pos="426"/>
          <w:tab w:val="left" w:pos="3976"/>
        </w:tabs>
        <w:ind w:left="-142" w:right="174" w:firstLine="426"/>
        <w:jc w:val="center"/>
        <w:rPr>
          <w:b/>
          <w:bCs/>
          <w:sz w:val="18"/>
          <w:szCs w:val="18"/>
        </w:rPr>
      </w:pPr>
    </w:p>
    <w:p w:rsidR="0058446B" w:rsidRPr="0006797A" w:rsidRDefault="0006797A" w:rsidP="006F1071">
      <w:pPr>
        <w:tabs>
          <w:tab w:val="left" w:pos="426"/>
          <w:tab w:val="left" w:pos="3976"/>
        </w:tabs>
        <w:ind w:left="-142" w:right="174" w:firstLine="426"/>
        <w:rPr>
          <w:sz w:val="18"/>
          <w:szCs w:val="18"/>
          <w:u w:val="single"/>
        </w:rPr>
      </w:pPr>
      <w:r w:rsidRPr="0006797A">
        <w:rPr>
          <w:bCs/>
          <w:sz w:val="18"/>
          <w:szCs w:val="18"/>
          <w:u w:val="single"/>
        </w:rPr>
        <w:t>28</w:t>
      </w:r>
      <w:r w:rsidR="0058446B" w:rsidRPr="0006797A">
        <w:rPr>
          <w:bCs/>
          <w:sz w:val="18"/>
          <w:szCs w:val="18"/>
          <w:u w:val="single"/>
        </w:rPr>
        <w:t>.12.2023</w:t>
      </w:r>
      <w:r w:rsidR="0058446B" w:rsidRPr="0006797A">
        <w:rPr>
          <w:sz w:val="18"/>
          <w:szCs w:val="18"/>
          <w:u w:val="single"/>
        </w:rPr>
        <w:t xml:space="preserve">  № </w:t>
      </w:r>
      <w:r w:rsidRPr="0006797A">
        <w:rPr>
          <w:sz w:val="18"/>
          <w:szCs w:val="18"/>
          <w:u w:val="single"/>
        </w:rPr>
        <w:t>20</w:t>
      </w:r>
      <w:r w:rsidR="0058446B" w:rsidRPr="0006797A">
        <w:rPr>
          <w:sz w:val="18"/>
          <w:szCs w:val="18"/>
          <w:u w:val="single"/>
        </w:rPr>
        <w:t>-</w:t>
      </w:r>
      <w:r w:rsidR="0058446B" w:rsidRPr="00910474">
        <w:rPr>
          <w:sz w:val="18"/>
          <w:szCs w:val="18"/>
          <w:u w:val="single"/>
        </w:rPr>
        <w:t>9</w:t>
      </w:r>
      <w:r w:rsidR="00910474">
        <w:rPr>
          <w:sz w:val="18"/>
          <w:szCs w:val="18"/>
          <w:u w:val="single"/>
        </w:rPr>
        <w:t>7</w:t>
      </w:r>
      <w:r w:rsidR="0058446B" w:rsidRPr="00910474">
        <w:rPr>
          <w:sz w:val="18"/>
          <w:szCs w:val="18"/>
          <w:u w:val="single"/>
        </w:rPr>
        <w:t xml:space="preserve"> д</w:t>
      </w:r>
    </w:p>
    <w:p w:rsidR="0058446B" w:rsidRPr="005A6700" w:rsidRDefault="0058446B" w:rsidP="006F1071">
      <w:pPr>
        <w:tabs>
          <w:tab w:val="left" w:pos="426"/>
          <w:tab w:val="left" w:pos="3976"/>
        </w:tabs>
        <w:ind w:left="-142" w:right="174" w:firstLine="426"/>
        <w:rPr>
          <w:sz w:val="18"/>
          <w:szCs w:val="18"/>
        </w:rPr>
      </w:pPr>
      <w:r w:rsidRPr="005A6700">
        <w:rPr>
          <w:sz w:val="18"/>
          <w:szCs w:val="18"/>
        </w:rPr>
        <w:t xml:space="preserve">       с. Хомутово </w:t>
      </w:r>
    </w:p>
    <w:p w:rsidR="0058446B" w:rsidRPr="005A6700" w:rsidRDefault="0058446B" w:rsidP="006F1071">
      <w:pPr>
        <w:tabs>
          <w:tab w:val="left" w:pos="426"/>
          <w:tab w:val="left" w:pos="3976"/>
        </w:tabs>
        <w:ind w:left="0" w:right="174" w:firstLine="426"/>
        <w:rPr>
          <w:sz w:val="18"/>
          <w:szCs w:val="18"/>
        </w:rPr>
      </w:pPr>
    </w:p>
    <w:p w:rsidR="0058446B" w:rsidRDefault="0006797A" w:rsidP="006F1071">
      <w:pPr>
        <w:pStyle w:val="af9"/>
        <w:tabs>
          <w:tab w:val="left" w:pos="3976"/>
        </w:tabs>
        <w:ind w:left="0" w:right="174" w:firstLine="426"/>
        <w:rPr>
          <w:sz w:val="18"/>
          <w:szCs w:val="18"/>
        </w:rPr>
      </w:pPr>
      <w:r w:rsidRPr="0006797A">
        <w:rPr>
          <w:sz w:val="18"/>
          <w:szCs w:val="18"/>
        </w:rPr>
        <w:t>Об утверждении Прогнозного плана (программы) приватизации муниципального имущества Хомутовского муниципального образования на 2024 год</w:t>
      </w:r>
      <w:r>
        <w:rPr>
          <w:sz w:val="18"/>
          <w:szCs w:val="18"/>
        </w:rPr>
        <w:t>.</w:t>
      </w:r>
    </w:p>
    <w:p w:rsidR="0006797A" w:rsidRDefault="0006797A" w:rsidP="006F1071">
      <w:pPr>
        <w:pStyle w:val="af9"/>
        <w:tabs>
          <w:tab w:val="left" w:pos="3976"/>
        </w:tabs>
        <w:ind w:left="0" w:right="174" w:firstLine="426"/>
        <w:rPr>
          <w:sz w:val="18"/>
          <w:szCs w:val="18"/>
        </w:rPr>
      </w:pPr>
    </w:p>
    <w:p w:rsidR="0005531F" w:rsidRDefault="0005531F" w:rsidP="006F1071">
      <w:pPr>
        <w:pStyle w:val="af9"/>
        <w:tabs>
          <w:tab w:val="left" w:pos="3976"/>
        </w:tabs>
        <w:ind w:left="0" w:right="174" w:firstLine="426"/>
        <w:rPr>
          <w:sz w:val="18"/>
          <w:szCs w:val="18"/>
        </w:rPr>
      </w:pPr>
      <w:proofErr w:type="gramStart"/>
      <w:r w:rsidRPr="0005531F">
        <w:rPr>
          <w:sz w:val="18"/>
          <w:szCs w:val="18"/>
        </w:rPr>
        <w:t>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w:t>
      </w:r>
      <w:proofErr w:type="spellStart"/>
      <w:r w:rsidRPr="0005531F">
        <w:rPr>
          <w:sz w:val="18"/>
          <w:szCs w:val="18"/>
        </w:rPr>
        <w:t>дсп</w:t>
      </w:r>
      <w:proofErr w:type="spellEnd"/>
      <w:r w:rsidRPr="0005531F">
        <w:rPr>
          <w:sz w:val="18"/>
          <w:szCs w:val="18"/>
        </w:rPr>
        <w:t xml:space="preserve">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roofErr w:type="gramEnd"/>
    </w:p>
    <w:p w:rsidR="0005531F" w:rsidRPr="0005531F" w:rsidRDefault="0005531F" w:rsidP="006F1071">
      <w:pPr>
        <w:pStyle w:val="af9"/>
        <w:tabs>
          <w:tab w:val="left" w:pos="3976"/>
        </w:tabs>
        <w:ind w:left="0" w:right="174" w:firstLine="426"/>
        <w:rPr>
          <w:sz w:val="18"/>
          <w:szCs w:val="18"/>
        </w:rPr>
      </w:pPr>
    </w:p>
    <w:p w:rsidR="0005531F" w:rsidRDefault="0005531F" w:rsidP="006F1071">
      <w:pPr>
        <w:pStyle w:val="af9"/>
        <w:tabs>
          <w:tab w:val="left" w:pos="3976"/>
        </w:tabs>
        <w:ind w:left="0" w:right="174" w:firstLine="426"/>
        <w:rPr>
          <w:sz w:val="18"/>
          <w:szCs w:val="18"/>
        </w:rPr>
      </w:pPr>
      <w:r w:rsidRPr="0005531F">
        <w:rPr>
          <w:sz w:val="18"/>
          <w:szCs w:val="18"/>
        </w:rPr>
        <w:t>РЕШИЛА:</w:t>
      </w:r>
    </w:p>
    <w:p w:rsidR="0005531F" w:rsidRPr="0005531F" w:rsidRDefault="0005531F" w:rsidP="006F1071">
      <w:pPr>
        <w:pStyle w:val="af9"/>
        <w:tabs>
          <w:tab w:val="left" w:pos="3976"/>
        </w:tabs>
        <w:ind w:left="0" w:right="174" w:firstLine="426"/>
        <w:rPr>
          <w:sz w:val="18"/>
          <w:szCs w:val="18"/>
        </w:rPr>
      </w:pPr>
    </w:p>
    <w:p w:rsidR="0005531F" w:rsidRPr="0005531F" w:rsidRDefault="0005531F" w:rsidP="006F1071">
      <w:pPr>
        <w:pStyle w:val="af9"/>
        <w:tabs>
          <w:tab w:val="left" w:pos="3976"/>
        </w:tabs>
        <w:ind w:left="0" w:right="174" w:firstLine="426"/>
        <w:rPr>
          <w:sz w:val="18"/>
          <w:szCs w:val="18"/>
        </w:rPr>
      </w:pPr>
      <w:r w:rsidRPr="0005531F">
        <w:rPr>
          <w:sz w:val="18"/>
          <w:szCs w:val="18"/>
        </w:rPr>
        <w:lastRenderedPageBreak/>
        <w:t>1.Утвердить Прогнозный план (программу) приватизации муниципального имущества Хомутовского муниципального образования на 2024 год (Приложение).</w:t>
      </w:r>
    </w:p>
    <w:p w:rsidR="0005531F" w:rsidRPr="0005531F" w:rsidRDefault="0005531F" w:rsidP="006F1071">
      <w:pPr>
        <w:pStyle w:val="af9"/>
        <w:tabs>
          <w:tab w:val="left" w:pos="3976"/>
        </w:tabs>
        <w:ind w:left="0" w:right="174" w:firstLine="426"/>
        <w:rPr>
          <w:sz w:val="18"/>
          <w:szCs w:val="18"/>
        </w:rPr>
      </w:pPr>
      <w:r w:rsidRPr="0005531F">
        <w:rPr>
          <w:sz w:val="18"/>
          <w:szCs w:val="18"/>
        </w:rPr>
        <w:t>2. Опубликовать настоящее решение в установленном законом порядке.</w:t>
      </w:r>
    </w:p>
    <w:p w:rsidR="0005531F" w:rsidRPr="0005531F" w:rsidRDefault="0005531F" w:rsidP="006F1071">
      <w:pPr>
        <w:pStyle w:val="af9"/>
        <w:tabs>
          <w:tab w:val="left" w:pos="3976"/>
        </w:tabs>
        <w:ind w:left="0" w:right="174" w:firstLine="426"/>
        <w:rPr>
          <w:sz w:val="18"/>
          <w:szCs w:val="18"/>
        </w:rPr>
      </w:pPr>
      <w:r w:rsidRPr="0005531F">
        <w:rPr>
          <w:sz w:val="18"/>
          <w:szCs w:val="18"/>
        </w:rPr>
        <w:t xml:space="preserve">3. Контроль по исполнению данного решения возложить на комиссию по бюджету, ценообразованию, социально-экономическому развитию и </w:t>
      </w:r>
      <w:proofErr w:type="spellStart"/>
      <w:r w:rsidRPr="0005531F">
        <w:rPr>
          <w:sz w:val="18"/>
          <w:szCs w:val="18"/>
        </w:rPr>
        <w:t>ресурсообеспечению</w:t>
      </w:r>
      <w:proofErr w:type="spellEnd"/>
      <w:r w:rsidRPr="0005531F">
        <w:rPr>
          <w:sz w:val="18"/>
          <w:szCs w:val="18"/>
        </w:rPr>
        <w:t xml:space="preserve"> Думы Хомутовского муниципального образования.</w:t>
      </w:r>
    </w:p>
    <w:p w:rsidR="0005531F" w:rsidRPr="0005531F" w:rsidRDefault="0005531F" w:rsidP="006F1071">
      <w:pPr>
        <w:pStyle w:val="af9"/>
        <w:tabs>
          <w:tab w:val="left" w:pos="3976"/>
        </w:tabs>
        <w:ind w:left="0" w:right="174" w:firstLine="426"/>
        <w:rPr>
          <w:sz w:val="18"/>
          <w:szCs w:val="18"/>
        </w:rPr>
      </w:pPr>
    </w:p>
    <w:p w:rsidR="0005531F" w:rsidRPr="0005531F" w:rsidRDefault="0005531F" w:rsidP="006F1071">
      <w:pPr>
        <w:pStyle w:val="af9"/>
        <w:tabs>
          <w:tab w:val="left" w:pos="3976"/>
        </w:tabs>
        <w:ind w:left="0" w:right="174" w:firstLine="426"/>
        <w:jc w:val="right"/>
        <w:rPr>
          <w:i/>
          <w:sz w:val="18"/>
          <w:szCs w:val="18"/>
        </w:rPr>
      </w:pPr>
    </w:p>
    <w:p w:rsidR="0005531F" w:rsidRPr="0005531F" w:rsidRDefault="0005531F" w:rsidP="006F1071">
      <w:pPr>
        <w:pStyle w:val="af9"/>
        <w:tabs>
          <w:tab w:val="left" w:pos="3976"/>
        </w:tabs>
        <w:ind w:left="0" w:right="174" w:firstLine="426"/>
        <w:jc w:val="center"/>
        <w:rPr>
          <w:i/>
          <w:sz w:val="18"/>
          <w:szCs w:val="18"/>
        </w:rPr>
      </w:pPr>
      <w:r w:rsidRPr="0005531F">
        <w:rPr>
          <w:i/>
          <w:sz w:val="18"/>
          <w:szCs w:val="18"/>
        </w:rPr>
        <w:t>Глава  Хомутовского</w:t>
      </w:r>
    </w:p>
    <w:p w:rsidR="0006797A" w:rsidRPr="0005531F" w:rsidRDefault="0005531F" w:rsidP="006F1071">
      <w:pPr>
        <w:pStyle w:val="af9"/>
        <w:tabs>
          <w:tab w:val="left" w:pos="3976"/>
        </w:tabs>
        <w:ind w:left="0" w:right="174" w:firstLine="426"/>
        <w:jc w:val="right"/>
        <w:rPr>
          <w:i/>
          <w:sz w:val="18"/>
          <w:szCs w:val="18"/>
        </w:rPr>
      </w:pPr>
      <w:r w:rsidRPr="0005531F">
        <w:rPr>
          <w:i/>
          <w:sz w:val="18"/>
          <w:szCs w:val="18"/>
        </w:rPr>
        <w:t xml:space="preserve">муниципального образования                                               В.М. </w:t>
      </w:r>
      <w:proofErr w:type="spellStart"/>
      <w:r w:rsidRPr="0005531F">
        <w:rPr>
          <w:i/>
          <w:sz w:val="18"/>
          <w:szCs w:val="18"/>
        </w:rPr>
        <w:t>Колмаченко</w:t>
      </w:r>
      <w:proofErr w:type="spellEnd"/>
      <w:r w:rsidRPr="0005531F">
        <w:rPr>
          <w:i/>
          <w:sz w:val="18"/>
          <w:szCs w:val="18"/>
        </w:rPr>
        <w:t xml:space="preserve">       </w:t>
      </w:r>
    </w:p>
    <w:p w:rsidR="000C70AD" w:rsidRDefault="0005531F" w:rsidP="006F1071">
      <w:pPr>
        <w:shd w:val="clear" w:color="auto" w:fill="FFFFFF"/>
        <w:spacing w:line="269" w:lineRule="exact"/>
        <w:ind w:left="0" w:right="174" w:firstLine="426"/>
        <w:jc w:val="right"/>
        <w:rPr>
          <w:i/>
          <w:color w:val="000000"/>
          <w:spacing w:val="-6"/>
          <w:sz w:val="18"/>
          <w:szCs w:val="18"/>
        </w:rPr>
      </w:pPr>
      <w:r w:rsidRPr="0005531F">
        <w:rPr>
          <w:i/>
          <w:color w:val="000000"/>
          <w:spacing w:val="-6"/>
          <w:sz w:val="28"/>
          <w:szCs w:val="28"/>
        </w:rPr>
        <w:t xml:space="preserve">           </w:t>
      </w:r>
      <w:r w:rsidRPr="0005531F">
        <w:rPr>
          <w:i/>
          <w:color w:val="000000"/>
          <w:spacing w:val="-6"/>
          <w:sz w:val="18"/>
          <w:szCs w:val="18"/>
        </w:rPr>
        <w:t xml:space="preserve">                                                                                                       </w:t>
      </w:r>
    </w:p>
    <w:p w:rsidR="000C70AD" w:rsidRDefault="000C70AD" w:rsidP="006F1071">
      <w:pPr>
        <w:shd w:val="clear" w:color="auto" w:fill="FFFFFF"/>
        <w:spacing w:line="269" w:lineRule="exact"/>
        <w:ind w:left="0" w:right="174" w:firstLine="426"/>
        <w:jc w:val="right"/>
        <w:rPr>
          <w:i/>
          <w:color w:val="000000"/>
          <w:spacing w:val="-6"/>
          <w:sz w:val="18"/>
          <w:szCs w:val="18"/>
        </w:rPr>
      </w:pPr>
    </w:p>
    <w:p w:rsidR="0005531F" w:rsidRPr="0005531F" w:rsidRDefault="0005531F" w:rsidP="006F1071">
      <w:pPr>
        <w:shd w:val="clear" w:color="auto" w:fill="FFFFFF"/>
        <w:spacing w:line="269" w:lineRule="exact"/>
        <w:ind w:left="0" w:right="174" w:firstLine="426"/>
        <w:jc w:val="right"/>
        <w:rPr>
          <w:i/>
          <w:color w:val="000000"/>
          <w:spacing w:val="-6"/>
          <w:sz w:val="18"/>
          <w:szCs w:val="18"/>
        </w:rPr>
      </w:pPr>
      <w:r w:rsidRPr="0005531F">
        <w:rPr>
          <w:i/>
          <w:color w:val="000000"/>
          <w:spacing w:val="-6"/>
          <w:sz w:val="18"/>
          <w:szCs w:val="18"/>
        </w:rPr>
        <w:t xml:space="preserve">Приложение  </w:t>
      </w:r>
    </w:p>
    <w:p w:rsidR="0005531F" w:rsidRPr="0005531F" w:rsidRDefault="0005531F" w:rsidP="006F1071">
      <w:pPr>
        <w:shd w:val="clear" w:color="auto" w:fill="FFFFFF"/>
        <w:spacing w:line="269" w:lineRule="exact"/>
        <w:ind w:left="0" w:right="174" w:firstLine="426"/>
        <w:jc w:val="right"/>
        <w:rPr>
          <w:i/>
          <w:color w:val="000000"/>
          <w:spacing w:val="-3"/>
          <w:sz w:val="18"/>
          <w:szCs w:val="18"/>
        </w:rPr>
      </w:pPr>
      <w:r w:rsidRPr="0005531F">
        <w:rPr>
          <w:i/>
          <w:color w:val="000000"/>
          <w:sz w:val="18"/>
          <w:szCs w:val="18"/>
        </w:rPr>
        <w:t>к решению Думы</w:t>
      </w:r>
      <w:r w:rsidRPr="0005531F">
        <w:rPr>
          <w:i/>
          <w:color w:val="000000"/>
          <w:spacing w:val="-3"/>
          <w:sz w:val="18"/>
          <w:szCs w:val="18"/>
        </w:rPr>
        <w:t xml:space="preserve"> Хомутовского </w:t>
      </w:r>
    </w:p>
    <w:p w:rsidR="0005531F" w:rsidRPr="0005531F" w:rsidRDefault="0005531F" w:rsidP="006F1071">
      <w:pPr>
        <w:shd w:val="clear" w:color="auto" w:fill="FFFFFF"/>
        <w:spacing w:line="269" w:lineRule="exact"/>
        <w:ind w:left="0" w:right="174" w:firstLine="426"/>
        <w:jc w:val="right"/>
        <w:rPr>
          <w:i/>
          <w:color w:val="000000"/>
          <w:spacing w:val="-3"/>
          <w:sz w:val="18"/>
          <w:szCs w:val="18"/>
        </w:rPr>
      </w:pPr>
      <w:r w:rsidRPr="0005531F">
        <w:rPr>
          <w:i/>
          <w:color w:val="000000"/>
          <w:spacing w:val="-3"/>
          <w:sz w:val="18"/>
          <w:szCs w:val="18"/>
        </w:rPr>
        <w:t xml:space="preserve">муниципального образования </w:t>
      </w:r>
    </w:p>
    <w:p w:rsidR="0005531F" w:rsidRPr="0005531F" w:rsidRDefault="0005531F" w:rsidP="006F1071">
      <w:pPr>
        <w:shd w:val="clear" w:color="auto" w:fill="FFFFFF"/>
        <w:spacing w:line="269" w:lineRule="exact"/>
        <w:ind w:left="0" w:right="174" w:firstLine="426"/>
        <w:jc w:val="right"/>
        <w:rPr>
          <w:color w:val="000000"/>
          <w:spacing w:val="-6"/>
          <w:sz w:val="18"/>
          <w:szCs w:val="18"/>
        </w:rPr>
      </w:pPr>
      <w:r w:rsidRPr="0005531F">
        <w:rPr>
          <w:i/>
          <w:sz w:val="18"/>
          <w:szCs w:val="18"/>
          <w:u w:val="single"/>
        </w:rPr>
        <w:t>от</w:t>
      </w:r>
      <w:r w:rsidR="00C50297">
        <w:rPr>
          <w:i/>
          <w:sz w:val="18"/>
          <w:szCs w:val="18"/>
          <w:u w:val="single"/>
        </w:rPr>
        <w:t>28.12.2023 № 20</w:t>
      </w:r>
      <w:r w:rsidR="00C50297" w:rsidRPr="00910474">
        <w:rPr>
          <w:i/>
          <w:sz w:val="18"/>
          <w:szCs w:val="18"/>
          <w:u w:val="single"/>
        </w:rPr>
        <w:t>-9</w:t>
      </w:r>
      <w:r w:rsidR="00910474">
        <w:rPr>
          <w:i/>
          <w:sz w:val="18"/>
          <w:szCs w:val="18"/>
          <w:u w:val="single"/>
        </w:rPr>
        <w:t>7</w:t>
      </w:r>
      <w:r w:rsidR="00C50297" w:rsidRPr="00910474">
        <w:rPr>
          <w:i/>
          <w:sz w:val="18"/>
          <w:szCs w:val="18"/>
          <w:u w:val="single"/>
        </w:rPr>
        <w:t xml:space="preserve"> д</w:t>
      </w:r>
    </w:p>
    <w:p w:rsidR="0005531F" w:rsidRPr="0005531F" w:rsidRDefault="0005531F" w:rsidP="006F1071">
      <w:pPr>
        <w:shd w:val="clear" w:color="auto" w:fill="FFFFFF"/>
        <w:spacing w:line="269" w:lineRule="exact"/>
        <w:ind w:left="0" w:right="174" w:firstLine="426"/>
        <w:jc w:val="center"/>
        <w:rPr>
          <w:color w:val="000000"/>
          <w:spacing w:val="-6"/>
          <w:sz w:val="18"/>
          <w:szCs w:val="18"/>
        </w:rPr>
      </w:pPr>
      <w:r w:rsidRPr="0005531F">
        <w:rPr>
          <w:color w:val="000000"/>
          <w:spacing w:val="-6"/>
          <w:sz w:val="18"/>
          <w:szCs w:val="18"/>
        </w:rPr>
        <w:t xml:space="preserve">                                                                                                                </w:t>
      </w:r>
    </w:p>
    <w:p w:rsidR="0005531F" w:rsidRPr="0005531F" w:rsidRDefault="0005531F" w:rsidP="006F1071">
      <w:pPr>
        <w:shd w:val="clear" w:color="auto" w:fill="FFFFFF"/>
        <w:spacing w:line="314" w:lineRule="exact"/>
        <w:ind w:left="0" w:right="174" w:firstLine="426"/>
        <w:jc w:val="center"/>
        <w:rPr>
          <w:bCs/>
          <w:color w:val="000000"/>
          <w:spacing w:val="3"/>
          <w:sz w:val="18"/>
          <w:szCs w:val="18"/>
        </w:rPr>
      </w:pPr>
    </w:p>
    <w:p w:rsidR="0005531F" w:rsidRPr="0005531F" w:rsidRDefault="0005531F" w:rsidP="006F1071">
      <w:pPr>
        <w:shd w:val="clear" w:color="auto" w:fill="FFFFFF"/>
        <w:spacing w:line="314" w:lineRule="exact"/>
        <w:ind w:left="0" w:right="174" w:firstLine="426"/>
        <w:jc w:val="center"/>
        <w:rPr>
          <w:bCs/>
          <w:color w:val="000000"/>
          <w:spacing w:val="3"/>
          <w:sz w:val="18"/>
          <w:szCs w:val="18"/>
        </w:rPr>
      </w:pPr>
      <w:r w:rsidRPr="0005531F">
        <w:rPr>
          <w:bCs/>
          <w:color w:val="000000"/>
          <w:spacing w:val="3"/>
          <w:sz w:val="18"/>
          <w:szCs w:val="18"/>
        </w:rPr>
        <w:t>Прогнозный план (программа) приватизации муниципального имущества</w:t>
      </w:r>
    </w:p>
    <w:p w:rsidR="0005531F" w:rsidRPr="0005531F" w:rsidRDefault="0005531F" w:rsidP="006F1071">
      <w:pPr>
        <w:shd w:val="clear" w:color="auto" w:fill="FFFFFF"/>
        <w:spacing w:line="314" w:lineRule="exact"/>
        <w:ind w:left="0" w:right="174" w:firstLine="426"/>
        <w:jc w:val="center"/>
        <w:rPr>
          <w:bCs/>
          <w:color w:val="000000"/>
          <w:spacing w:val="3"/>
          <w:sz w:val="18"/>
          <w:szCs w:val="18"/>
        </w:rPr>
      </w:pPr>
      <w:r w:rsidRPr="0005531F">
        <w:rPr>
          <w:bCs/>
          <w:color w:val="000000"/>
          <w:spacing w:val="3"/>
          <w:sz w:val="18"/>
          <w:szCs w:val="18"/>
        </w:rPr>
        <w:t>Хомутовского муниципального образования на 2024 год</w:t>
      </w:r>
    </w:p>
    <w:p w:rsidR="0005531F" w:rsidRPr="0005531F" w:rsidRDefault="0005531F" w:rsidP="006F1071">
      <w:pPr>
        <w:autoSpaceDE w:val="0"/>
        <w:autoSpaceDN w:val="0"/>
        <w:adjustRightInd w:val="0"/>
        <w:ind w:left="0" w:right="174" w:firstLine="426"/>
        <w:jc w:val="left"/>
        <w:rPr>
          <w:sz w:val="18"/>
          <w:szCs w:val="18"/>
        </w:rPr>
      </w:pPr>
      <w:r w:rsidRPr="0005531F">
        <w:rPr>
          <w:sz w:val="18"/>
          <w:szCs w:val="18"/>
        </w:rPr>
        <w:t xml:space="preserve"> </w:t>
      </w:r>
    </w:p>
    <w:p w:rsidR="0005531F" w:rsidRPr="0005531F" w:rsidRDefault="0005531F" w:rsidP="006F1071">
      <w:pPr>
        <w:autoSpaceDE w:val="0"/>
        <w:autoSpaceDN w:val="0"/>
        <w:adjustRightInd w:val="0"/>
        <w:ind w:left="0" w:right="174" w:firstLine="426"/>
        <w:jc w:val="left"/>
        <w:rPr>
          <w:sz w:val="18"/>
          <w:szCs w:val="18"/>
        </w:rPr>
      </w:pPr>
    </w:p>
    <w:p w:rsidR="0005531F" w:rsidRPr="0005531F" w:rsidRDefault="0005531F" w:rsidP="006F1071">
      <w:pPr>
        <w:ind w:left="0" w:right="174" w:firstLine="426"/>
        <w:rPr>
          <w:sz w:val="18"/>
          <w:szCs w:val="18"/>
        </w:rPr>
      </w:pPr>
      <w:r w:rsidRPr="0005531F">
        <w:rPr>
          <w:sz w:val="18"/>
          <w:szCs w:val="18"/>
        </w:rPr>
        <w:t xml:space="preserve">       1. Основные направления в сфере приватизации муниципального имущества.</w:t>
      </w:r>
    </w:p>
    <w:p w:rsidR="0005531F" w:rsidRPr="0005531F" w:rsidRDefault="0005531F" w:rsidP="006F1071">
      <w:pPr>
        <w:ind w:left="0" w:right="174" w:firstLine="426"/>
        <w:rPr>
          <w:sz w:val="18"/>
          <w:szCs w:val="18"/>
        </w:rPr>
      </w:pPr>
      <w:r w:rsidRPr="0005531F">
        <w:rPr>
          <w:sz w:val="18"/>
          <w:szCs w:val="18"/>
        </w:rPr>
        <w:t xml:space="preserve">       Целью прогнозного плана (программы) приватизации муниципального имущества на 2024 год является достижение эффективности от использования муниципального имущества, повышение доходной части бюджета Хомутовского муниципального образования.</w:t>
      </w:r>
    </w:p>
    <w:p w:rsidR="0005531F" w:rsidRPr="0005531F" w:rsidRDefault="0005531F" w:rsidP="006F1071">
      <w:pPr>
        <w:ind w:left="0" w:right="174" w:firstLine="426"/>
        <w:rPr>
          <w:sz w:val="18"/>
          <w:szCs w:val="18"/>
        </w:rPr>
      </w:pPr>
      <w:r w:rsidRPr="0005531F">
        <w:rPr>
          <w:sz w:val="18"/>
          <w:szCs w:val="18"/>
        </w:rPr>
        <w:t xml:space="preserve">        2. Основными задачами прогнозного плана (программы) приватизации являются:</w:t>
      </w:r>
    </w:p>
    <w:p w:rsidR="0005531F" w:rsidRPr="0005531F" w:rsidRDefault="0005531F" w:rsidP="006F1071">
      <w:pPr>
        <w:ind w:left="0" w:right="174" w:firstLine="426"/>
        <w:rPr>
          <w:sz w:val="18"/>
          <w:szCs w:val="18"/>
        </w:rPr>
      </w:pPr>
      <w:r w:rsidRPr="0005531F">
        <w:rPr>
          <w:sz w:val="18"/>
          <w:szCs w:val="18"/>
        </w:rPr>
        <w:t>- осуществление в 2024 году приватизации муниципального имущества, которое не используется для обеспечения функций и задач муниципального образования;</w:t>
      </w:r>
    </w:p>
    <w:p w:rsidR="0005531F" w:rsidRPr="0005531F" w:rsidRDefault="0005531F" w:rsidP="006F1071">
      <w:pPr>
        <w:ind w:left="0" w:right="174" w:firstLine="426"/>
        <w:rPr>
          <w:sz w:val="18"/>
          <w:szCs w:val="18"/>
        </w:rPr>
      </w:pPr>
      <w:r w:rsidRPr="0005531F">
        <w:rPr>
          <w:sz w:val="18"/>
          <w:szCs w:val="18"/>
        </w:rPr>
        <w:t>- вовлечение имущества в хозяйственный оборот;</w:t>
      </w:r>
    </w:p>
    <w:p w:rsidR="0005531F" w:rsidRPr="0005531F" w:rsidRDefault="0005531F" w:rsidP="006F1071">
      <w:pPr>
        <w:ind w:left="0" w:right="174" w:firstLine="426"/>
        <w:rPr>
          <w:sz w:val="18"/>
          <w:szCs w:val="18"/>
        </w:rPr>
      </w:pPr>
      <w:r w:rsidRPr="0005531F">
        <w:rPr>
          <w:sz w:val="18"/>
          <w:szCs w:val="18"/>
        </w:rPr>
        <w:t>- формирование доходов бюджета муниципального образования.</w:t>
      </w:r>
    </w:p>
    <w:p w:rsidR="0005531F" w:rsidRPr="0005531F" w:rsidRDefault="0005531F" w:rsidP="006F1071">
      <w:pPr>
        <w:ind w:left="0" w:right="174" w:firstLine="426"/>
        <w:rPr>
          <w:sz w:val="18"/>
          <w:szCs w:val="18"/>
        </w:rPr>
      </w:pPr>
      <w:r w:rsidRPr="0005531F">
        <w:rPr>
          <w:sz w:val="18"/>
          <w:szCs w:val="18"/>
        </w:rPr>
        <w:t xml:space="preserve">         В прогнозный план (программу) приватизации включено 3 </w:t>
      </w:r>
      <w:proofErr w:type="gramStart"/>
      <w:r w:rsidRPr="0005531F">
        <w:rPr>
          <w:sz w:val="18"/>
          <w:szCs w:val="18"/>
        </w:rPr>
        <w:t>имущественных</w:t>
      </w:r>
      <w:proofErr w:type="gramEnd"/>
      <w:r w:rsidRPr="0005531F">
        <w:rPr>
          <w:sz w:val="18"/>
          <w:szCs w:val="18"/>
        </w:rPr>
        <w:t xml:space="preserve"> комплекса.</w:t>
      </w:r>
    </w:p>
    <w:p w:rsidR="0005531F" w:rsidRPr="0005531F" w:rsidRDefault="0005531F" w:rsidP="006F1071">
      <w:pPr>
        <w:tabs>
          <w:tab w:val="left" w:pos="851"/>
        </w:tabs>
        <w:ind w:left="0" w:right="174" w:firstLine="426"/>
        <w:jc w:val="center"/>
        <w:rPr>
          <w:sz w:val="18"/>
          <w:szCs w:val="18"/>
        </w:rPr>
      </w:pPr>
    </w:p>
    <w:p w:rsidR="0005531F" w:rsidRPr="0005531F" w:rsidRDefault="0005531F" w:rsidP="006F1071">
      <w:pPr>
        <w:tabs>
          <w:tab w:val="left" w:pos="851"/>
        </w:tabs>
        <w:ind w:left="0" w:right="174" w:firstLine="426"/>
        <w:jc w:val="center"/>
        <w:rPr>
          <w:sz w:val="18"/>
          <w:szCs w:val="18"/>
        </w:rPr>
      </w:pPr>
      <w:r w:rsidRPr="0005531F">
        <w:rPr>
          <w:sz w:val="18"/>
          <w:szCs w:val="18"/>
        </w:rPr>
        <w:t>Раздел 1. Недвижимое имущество</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418"/>
        <w:gridCol w:w="3259"/>
        <w:gridCol w:w="2126"/>
        <w:gridCol w:w="1276"/>
        <w:gridCol w:w="1559"/>
      </w:tblGrid>
      <w:tr w:rsidR="0005531F" w:rsidRPr="0005531F" w:rsidTr="00C50297">
        <w:trPr>
          <w:trHeight w:val="649"/>
        </w:trPr>
        <w:tc>
          <w:tcPr>
            <w:tcW w:w="426" w:type="dxa"/>
            <w:tcBorders>
              <w:top w:val="single" w:sz="4" w:space="0" w:color="auto"/>
              <w:left w:val="single" w:sz="4" w:space="0" w:color="auto"/>
              <w:bottom w:val="single" w:sz="4" w:space="0" w:color="auto"/>
              <w:right w:val="single" w:sz="4" w:space="0" w:color="auto"/>
            </w:tcBorders>
          </w:tcPr>
          <w:p w:rsidR="0005531F" w:rsidRPr="0005531F" w:rsidRDefault="0005531F" w:rsidP="006F1071">
            <w:pPr>
              <w:ind w:left="0" w:right="174" w:firstLine="426"/>
              <w:jc w:val="center"/>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05531F" w:rsidRPr="0005531F" w:rsidRDefault="0005531F" w:rsidP="006F1071">
            <w:pPr>
              <w:ind w:left="0" w:right="174" w:firstLine="426"/>
              <w:jc w:val="center"/>
              <w:rPr>
                <w:b/>
                <w:sz w:val="18"/>
                <w:szCs w:val="18"/>
              </w:rPr>
            </w:pPr>
            <w:r w:rsidRPr="0005531F">
              <w:rPr>
                <w:b/>
                <w:sz w:val="18"/>
                <w:szCs w:val="18"/>
              </w:rPr>
              <w:t>Наименование</w:t>
            </w:r>
          </w:p>
        </w:tc>
        <w:tc>
          <w:tcPr>
            <w:tcW w:w="3259" w:type="dxa"/>
            <w:tcBorders>
              <w:top w:val="single" w:sz="4" w:space="0" w:color="auto"/>
              <w:left w:val="single" w:sz="4" w:space="0" w:color="auto"/>
              <w:bottom w:val="single" w:sz="4" w:space="0" w:color="auto"/>
              <w:right w:val="single" w:sz="4" w:space="0" w:color="auto"/>
            </w:tcBorders>
            <w:vAlign w:val="center"/>
            <w:hideMark/>
          </w:tcPr>
          <w:p w:rsidR="0005531F" w:rsidRPr="0005531F" w:rsidRDefault="0005531F" w:rsidP="006F1071">
            <w:pPr>
              <w:ind w:left="0" w:right="174" w:firstLine="426"/>
              <w:jc w:val="center"/>
              <w:rPr>
                <w:b/>
                <w:sz w:val="18"/>
                <w:szCs w:val="18"/>
              </w:rPr>
            </w:pPr>
            <w:r w:rsidRPr="0005531F">
              <w:rPr>
                <w:b/>
                <w:sz w:val="18"/>
                <w:szCs w:val="18"/>
              </w:rPr>
              <w:t>Адрес</w:t>
            </w:r>
          </w:p>
        </w:tc>
        <w:tc>
          <w:tcPr>
            <w:tcW w:w="2126" w:type="dxa"/>
            <w:tcBorders>
              <w:top w:val="single" w:sz="4" w:space="0" w:color="auto"/>
              <w:left w:val="single" w:sz="4" w:space="0" w:color="auto"/>
              <w:bottom w:val="single" w:sz="4" w:space="0" w:color="auto"/>
              <w:right w:val="single" w:sz="4" w:space="0" w:color="auto"/>
            </w:tcBorders>
            <w:vAlign w:val="center"/>
            <w:hideMark/>
          </w:tcPr>
          <w:p w:rsidR="0005531F" w:rsidRPr="0005531F" w:rsidRDefault="0005531F" w:rsidP="006F1071">
            <w:pPr>
              <w:ind w:left="0" w:right="174" w:firstLine="426"/>
              <w:jc w:val="center"/>
              <w:rPr>
                <w:b/>
                <w:sz w:val="18"/>
                <w:szCs w:val="18"/>
              </w:rPr>
            </w:pPr>
            <w:r w:rsidRPr="0005531F">
              <w:rPr>
                <w:b/>
                <w:sz w:val="18"/>
                <w:szCs w:val="18"/>
              </w:rPr>
              <w:t>Кадастровый номер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05531F" w:rsidRPr="0005531F" w:rsidRDefault="0005531F" w:rsidP="006F1071">
            <w:pPr>
              <w:ind w:left="0" w:right="174" w:firstLine="426"/>
              <w:jc w:val="center"/>
              <w:rPr>
                <w:b/>
                <w:sz w:val="18"/>
                <w:szCs w:val="18"/>
              </w:rPr>
            </w:pPr>
            <w:r w:rsidRPr="0005531F">
              <w:rPr>
                <w:b/>
                <w:sz w:val="18"/>
                <w:szCs w:val="18"/>
              </w:rPr>
              <w:t>Площадь (</w:t>
            </w:r>
            <w:proofErr w:type="spellStart"/>
            <w:r w:rsidRPr="0005531F">
              <w:rPr>
                <w:b/>
                <w:sz w:val="18"/>
                <w:szCs w:val="18"/>
              </w:rPr>
              <w:t>кв</w:t>
            </w:r>
            <w:proofErr w:type="gramStart"/>
            <w:r w:rsidRPr="0005531F">
              <w:rPr>
                <w:b/>
                <w:sz w:val="18"/>
                <w:szCs w:val="18"/>
              </w:rPr>
              <w:t>.м</w:t>
            </w:r>
            <w:proofErr w:type="spellEnd"/>
            <w:proofErr w:type="gramEnd"/>
            <w:r w:rsidRPr="0005531F">
              <w:rPr>
                <w:b/>
                <w:sz w:val="18"/>
                <w:szCs w:val="18"/>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05531F" w:rsidRPr="0005531F" w:rsidRDefault="0005531F" w:rsidP="006F1071">
            <w:pPr>
              <w:shd w:val="clear" w:color="auto" w:fill="FFFFFF"/>
              <w:tabs>
                <w:tab w:val="left" w:pos="1452"/>
              </w:tabs>
              <w:ind w:left="0" w:right="174" w:firstLine="426"/>
              <w:jc w:val="center"/>
              <w:rPr>
                <w:b/>
                <w:sz w:val="18"/>
                <w:szCs w:val="18"/>
              </w:rPr>
            </w:pPr>
            <w:r w:rsidRPr="0005531F">
              <w:rPr>
                <w:b/>
                <w:color w:val="000000"/>
                <w:spacing w:val="-4"/>
                <w:sz w:val="18"/>
                <w:szCs w:val="18"/>
              </w:rPr>
              <w:t xml:space="preserve">Предполагаемый </w:t>
            </w:r>
            <w:r w:rsidRPr="0005531F">
              <w:rPr>
                <w:b/>
                <w:color w:val="000000"/>
                <w:spacing w:val="-5"/>
                <w:sz w:val="18"/>
                <w:szCs w:val="18"/>
              </w:rPr>
              <w:t xml:space="preserve">срок </w:t>
            </w:r>
            <w:r w:rsidRPr="0005531F">
              <w:rPr>
                <w:b/>
                <w:color w:val="000000"/>
                <w:spacing w:val="-2"/>
                <w:sz w:val="18"/>
                <w:szCs w:val="18"/>
              </w:rPr>
              <w:t>приватизации</w:t>
            </w:r>
          </w:p>
        </w:tc>
      </w:tr>
      <w:tr w:rsidR="0005531F" w:rsidRPr="0005531F" w:rsidTr="00C50297">
        <w:trPr>
          <w:trHeight w:val="1066"/>
        </w:trPr>
        <w:tc>
          <w:tcPr>
            <w:tcW w:w="426" w:type="dxa"/>
            <w:tcBorders>
              <w:top w:val="nil"/>
              <w:left w:val="single" w:sz="4" w:space="0" w:color="auto"/>
              <w:bottom w:val="nil"/>
              <w:right w:val="single" w:sz="4" w:space="0" w:color="auto"/>
            </w:tcBorders>
          </w:tcPr>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left"/>
              <w:rPr>
                <w:sz w:val="18"/>
                <w:szCs w:val="18"/>
              </w:rPr>
            </w:pPr>
            <w:r w:rsidRPr="0005531F">
              <w:rPr>
                <w:sz w:val="18"/>
                <w:szCs w:val="18"/>
              </w:rPr>
              <w:t>1.1. Нежилое здание</w:t>
            </w:r>
          </w:p>
        </w:tc>
        <w:tc>
          <w:tcPr>
            <w:tcW w:w="3259"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tabs>
                <w:tab w:val="left" w:pos="1134"/>
              </w:tabs>
              <w:ind w:left="0" w:right="174" w:firstLine="426"/>
              <w:jc w:val="left"/>
              <w:rPr>
                <w:sz w:val="18"/>
                <w:szCs w:val="18"/>
              </w:rPr>
            </w:pPr>
            <w:r w:rsidRPr="0005531F">
              <w:rPr>
                <w:sz w:val="18"/>
                <w:szCs w:val="18"/>
              </w:rPr>
              <w:t xml:space="preserve">Российская Федерация, Иркутская область, Иркутский муниципальный район, </w:t>
            </w:r>
            <w:proofErr w:type="spellStart"/>
            <w:r w:rsidRPr="0005531F">
              <w:rPr>
                <w:sz w:val="18"/>
                <w:szCs w:val="18"/>
              </w:rPr>
              <w:t>Хомутовское</w:t>
            </w:r>
            <w:proofErr w:type="spellEnd"/>
            <w:r w:rsidRPr="0005531F">
              <w:rPr>
                <w:sz w:val="18"/>
                <w:szCs w:val="18"/>
              </w:rPr>
              <w:t xml:space="preserve"> сельское поселение, д. Куда, ул. Васильева, 1/9</w:t>
            </w:r>
          </w:p>
        </w:tc>
        <w:tc>
          <w:tcPr>
            <w:tcW w:w="212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38:06:100301:1307</w:t>
            </w:r>
          </w:p>
        </w:tc>
        <w:tc>
          <w:tcPr>
            <w:tcW w:w="127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942,50</w:t>
            </w:r>
          </w:p>
        </w:tc>
        <w:tc>
          <w:tcPr>
            <w:tcW w:w="1559" w:type="dxa"/>
            <w:tcBorders>
              <w:top w:val="nil"/>
              <w:left w:val="single" w:sz="4" w:space="0" w:color="auto"/>
              <w:bottom w:val="nil"/>
              <w:right w:val="single" w:sz="4" w:space="0" w:color="auto"/>
            </w:tcBorders>
          </w:tcPr>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r w:rsidRPr="0005531F">
              <w:rPr>
                <w:sz w:val="18"/>
                <w:szCs w:val="18"/>
              </w:rPr>
              <w:t>1 - 4 квартал</w:t>
            </w:r>
          </w:p>
        </w:tc>
      </w:tr>
      <w:tr w:rsidR="0005531F" w:rsidRPr="0005531F" w:rsidTr="00C50297">
        <w:trPr>
          <w:trHeight w:val="558"/>
        </w:trPr>
        <w:tc>
          <w:tcPr>
            <w:tcW w:w="426" w:type="dxa"/>
            <w:tcBorders>
              <w:top w:val="nil"/>
              <w:left w:val="single" w:sz="4" w:space="0" w:color="auto"/>
              <w:bottom w:val="nil"/>
              <w:right w:val="single" w:sz="4" w:space="0" w:color="auto"/>
            </w:tcBorders>
          </w:tcPr>
          <w:p w:rsidR="0005531F" w:rsidRPr="0005531F" w:rsidRDefault="0005531F" w:rsidP="006F1071">
            <w:pPr>
              <w:ind w:left="0" w:right="174" w:firstLine="426"/>
              <w:jc w:val="left"/>
              <w:rPr>
                <w:sz w:val="18"/>
                <w:szCs w:val="18"/>
              </w:rPr>
            </w:pPr>
            <w:r w:rsidRPr="0005531F">
              <w:rPr>
                <w:sz w:val="18"/>
                <w:szCs w:val="18"/>
              </w:rPr>
              <w:t>1</w:t>
            </w:r>
          </w:p>
        </w:tc>
        <w:tc>
          <w:tcPr>
            <w:tcW w:w="1418"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left"/>
              <w:rPr>
                <w:sz w:val="18"/>
                <w:szCs w:val="18"/>
              </w:rPr>
            </w:pPr>
            <w:r w:rsidRPr="0005531F">
              <w:rPr>
                <w:sz w:val="18"/>
                <w:szCs w:val="18"/>
              </w:rPr>
              <w:t>1.2. Земельный участок</w:t>
            </w:r>
          </w:p>
        </w:tc>
        <w:tc>
          <w:tcPr>
            <w:tcW w:w="3259"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tabs>
                <w:tab w:val="left" w:pos="1134"/>
              </w:tabs>
              <w:ind w:left="0" w:right="174" w:firstLine="426"/>
              <w:jc w:val="left"/>
              <w:rPr>
                <w:sz w:val="18"/>
                <w:szCs w:val="18"/>
              </w:rPr>
            </w:pPr>
            <w:r w:rsidRPr="0005531F">
              <w:rPr>
                <w:sz w:val="18"/>
                <w:szCs w:val="18"/>
              </w:rPr>
              <w:t xml:space="preserve">Российская Федерация, Иркутская область, Иркутский муниципальный район, </w:t>
            </w:r>
            <w:proofErr w:type="spellStart"/>
            <w:r w:rsidRPr="0005531F">
              <w:rPr>
                <w:sz w:val="18"/>
                <w:szCs w:val="18"/>
              </w:rPr>
              <w:t>Хомутовское</w:t>
            </w:r>
            <w:proofErr w:type="spellEnd"/>
            <w:r w:rsidRPr="0005531F">
              <w:rPr>
                <w:sz w:val="18"/>
                <w:szCs w:val="18"/>
              </w:rPr>
              <w:t xml:space="preserve"> сельское поселение, д. Куда, ул. Васильева, 1/9</w:t>
            </w:r>
          </w:p>
        </w:tc>
        <w:tc>
          <w:tcPr>
            <w:tcW w:w="212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38:06:100302:2475</w:t>
            </w:r>
          </w:p>
        </w:tc>
        <w:tc>
          <w:tcPr>
            <w:tcW w:w="127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6266,00</w:t>
            </w:r>
          </w:p>
        </w:tc>
        <w:tc>
          <w:tcPr>
            <w:tcW w:w="1559" w:type="dxa"/>
            <w:tcBorders>
              <w:top w:val="nil"/>
              <w:left w:val="single" w:sz="4" w:space="0" w:color="auto"/>
              <w:bottom w:val="nil"/>
              <w:right w:val="single" w:sz="4" w:space="0" w:color="auto"/>
            </w:tcBorders>
          </w:tcPr>
          <w:p w:rsidR="0005531F" w:rsidRPr="0005531F" w:rsidRDefault="0005531F" w:rsidP="006F1071">
            <w:pPr>
              <w:ind w:left="0" w:right="174" w:firstLine="426"/>
              <w:jc w:val="center"/>
              <w:rPr>
                <w:sz w:val="18"/>
                <w:szCs w:val="18"/>
              </w:rPr>
            </w:pPr>
          </w:p>
        </w:tc>
      </w:tr>
      <w:tr w:rsidR="0005531F" w:rsidRPr="0005531F" w:rsidTr="00C50297">
        <w:trPr>
          <w:trHeight w:val="1301"/>
        </w:trPr>
        <w:tc>
          <w:tcPr>
            <w:tcW w:w="426" w:type="dxa"/>
            <w:vMerge w:val="restart"/>
            <w:tcBorders>
              <w:left w:val="single" w:sz="4" w:space="0" w:color="auto"/>
              <w:right w:val="single" w:sz="4" w:space="0" w:color="auto"/>
            </w:tcBorders>
          </w:tcPr>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r w:rsidRPr="0005531F">
              <w:rPr>
                <w:sz w:val="18"/>
                <w:szCs w:val="18"/>
              </w:rPr>
              <w:t xml:space="preserve">   2</w:t>
            </w:r>
          </w:p>
        </w:tc>
        <w:tc>
          <w:tcPr>
            <w:tcW w:w="1418"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left"/>
              <w:rPr>
                <w:sz w:val="18"/>
                <w:szCs w:val="18"/>
              </w:rPr>
            </w:pPr>
            <w:r w:rsidRPr="0005531F">
              <w:rPr>
                <w:sz w:val="18"/>
                <w:szCs w:val="18"/>
              </w:rPr>
              <w:t>2.1. Нежилое здание</w:t>
            </w:r>
          </w:p>
        </w:tc>
        <w:tc>
          <w:tcPr>
            <w:tcW w:w="3259"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tabs>
                <w:tab w:val="left" w:pos="1134"/>
              </w:tabs>
              <w:ind w:left="0" w:right="174" w:firstLine="426"/>
              <w:jc w:val="left"/>
              <w:rPr>
                <w:sz w:val="18"/>
                <w:szCs w:val="18"/>
              </w:rPr>
            </w:pPr>
            <w:r w:rsidRPr="0005531F">
              <w:rPr>
                <w:sz w:val="18"/>
                <w:szCs w:val="18"/>
              </w:rPr>
              <w:t xml:space="preserve">Российская Федерация, Иркутская область, район Иркутский, п. </w:t>
            </w:r>
            <w:proofErr w:type="spellStart"/>
            <w:r w:rsidRPr="0005531F">
              <w:rPr>
                <w:sz w:val="18"/>
                <w:szCs w:val="18"/>
              </w:rPr>
              <w:t>Плишкино</w:t>
            </w:r>
            <w:proofErr w:type="spellEnd"/>
            <w:r w:rsidRPr="0005531F">
              <w:rPr>
                <w:sz w:val="18"/>
                <w:szCs w:val="18"/>
              </w:rPr>
              <w:t>, ул. Подгорная, д 33</w:t>
            </w:r>
          </w:p>
        </w:tc>
        <w:tc>
          <w:tcPr>
            <w:tcW w:w="212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38:36:000017:1369</w:t>
            </w:r>
          </w:p>
        </w:tc>
        <w:tc>
          <w:tcPr>
            <w:tcW w:w="127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592,70</w:t>
            </w:r>
          </w:p>
        </w:tc>
        <w:tc>
          <w:tcPr>
            <w:tcW w:w="1559" w:type="dxa"/>
            <w:vMerge w:val="restart"/>
            <w:tcBorders>
              <w:left w:val="single" w:sz="4" w:space="0" w:color="auto"/>
              <w:right w:val="single" w:sz="4" w:space="0" w:color="auto"/>
            </w:tcBorders>
          </w:tcPr>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r w:rsidRPr="0005531F">
              <w:rPr>
                <w:sz w:val="18"/>
                <w:szCs w:val="18"/>
              </w:rPr>
              <w:t>1 - 4 квартал</w:t>
            </w:r>
          </w:p>
        </w:tc>
      </w:tr>
      <w:tr w:rsidR="0005531F" w:rsidRPr="0005531F" w:rsidTr="00C50297">
        <w:trPr>
          <w:trHeight w:val="1066"/>
        </w:trPr>
        <w:tc>
          <w:tcPr>
            <w:tcW w:w="426" w:type="dxa"/>
            <w:vMerge/>
            <w:tcBorders>
              <w:left w:val="single" w:sz="4" w:space="0" w:color="auto"/>
              <w:right w:val="single" w:sz="4" w:space="0" w:color="auto"/>
            </w:tcBorders>
          </w:tcPr>
          <w:p w:rsidR="0005531F" w:rsidRPr="0005531F" w:rsidRDefault="0005531F" w:rsidP="006F1071">
            <w:pPr>
              <w:ind w:left="0" w:right="174"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left"/>
              <w:rPr>
                <w:sz w:val="18"/>
                <w:szCs w:val="18"/>
              </w:rPr>
            </w:pPr>
            <w:r w:rsidRPr="0005531F">
              <w:rPr>
                <w:sz w:val="18"/>
                <w:szCs w:val="18"/>
              </w:rPr>
              <w:t>2.2. Земельный участок</w:t>
            </w:r>
          </w:p>
        </w:tc>
        <w:tc>
          <w:tcPr>
            <w:tcW w:w="3259"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tabs>
                <w:tab w:val="left" w:pos="1134"/>
              </w:tabs>
              <w:ind w:left="0" w:right="174" w:firstLine="426"/>
              <w:jc w:val="left"/>
              <w:rPr>
                <w:sz w:val="18"/>
                <w:szCs w:val="18"/>
              </w:rPr>
            </w:pPr>
            <w:r w:rsidRPr="0005531F">
              <w:rPr>
                <w:sz w:val="18"/>
                <w:szCs w:val="18"/>
              </w:rPr>
              <w:t xml:space="preserve">Российская Федерация, Иркутская область, Иркутский муниципальный район, </w:t>
            </w:r>
            <w:proofErr w:type="spellStart"/>
            <w:r w:rsidRPr="0005531F">
              <w:rPr>
                <w:sz w:val="18"/>
                <w:szCs w:val="18"/>
              </w:rPr>
              <w:t>Хомутовское</w:t>
            </w:r>
            <w:proofErr w:type="spellEnd"/>
            <w:r w:rsidRPr="0005531F">
              <w:rPr>
                <w:sz w:val="18"/>
                <w:szCs w:val="18"/>
              </w:rPr>
              <w:t xml:space="preserve"> сельское поселение,  п. </w:t>
            </w:r>
            <w:proofErr w:type="spellStart"/>
            <w:r w:rsidRPr="0005531F">
              <w:rPr>
                <w:sz w:val="18"/>
                <w:szCs w:val="18"/>
              </w:rPr>
              <w:t>Плишкино</w:t>
            </w:r>
            <w:proofErr w:type="spellEnd"/>
            <w:r w:rsidRPr="0005531F">
              <w:rPr>
                <w:sz w:val="18"/>
                <w:szCs w:val="18"/>
              </w:rPr>
              <w:t>, ул. Подгорная,  33</w:t>
            </w:r>
          </w:p>
        </w:tc>
        <w:tc>
          <w:tcPr>
            <w:tcW w:w="212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38:36:000017:4859</w:t>
            </w:r>
          </w:p>
        </w:tc>
        <w:tc>
          <w:tcPr>
            <w:tcW w:w="127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6705,00</w:t>
            </w:r>
          </w:p>
        </w:tc>
        <w:tc>
          <w:tcPr>
            <w:tcW w:w="1559" w:type="dxa"/>
            <w:vMerge/>
            <w:tcBorders>
              <w:left w:val="single" w:sz="4" w:space="0" w:color="auto"/>
              <w:right w:val="single" w:sz="4" w:space="0" w:color="auto"/>
            </w:tcBorders>
          </w:tcPr>
          <w:p w:rsidR="0005531F" w:rsidRPr="0005531F" w:rsidRDefault="0005531F" w:rsidP="006F1071">
            <w:pPr>
              <w:ind w:left="0" w:right="174" w:firstLine="426"/>
              <w:jc w:val="center"/>
              <w:rPr>
                <w:sz w:val="18"/>
                <w:szCs w:val="18"/>
              </w:rPr>
            </w:pPr>
          </w:p>
        </w:tc>
      </w:tr>
      <w:tr w:rsidR="0005531F" w:rsidRPr="0005531F" w:rsidTr="00C50297">
        <w:trPr>
          <w:trHeight w:val="1066"/>
        </w:trPr>
        <w:tc>
          <w:tcPr>
            <w:tcW w:w="426" w:type="dxa"/>
            <w:vMerge w:val="restart"/>
            <w:tcBorders>
              <w:left w:val="single" w:sz="4" w:space="0" w:color="auto"/>
              <w:right w:val="single" w:sz="4" w:space="0" w:color="auto"/>
            </w:tcBorders>
          </w:tcPr>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r w:rsidRPr="0005531F">
              <w:rPr>
                <w:sz w:val="18"/>
                <w:szCs w:val="18"/>
              </w:rPr>
              <w:t xml:space="preserve">  3</w:t>
            </w:r>
          </w:p>
        </w:tc>
        <w:tc>
          <w:tcPr>
            <w:tcW w:w="1418"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left"/>
              <w:rPr>
                <w:sz w:val="18"/>
                <w:szCs w:val="18"/>
              </w:rPr>
            </w:pPr>
            <w:r w:rsidRPr="0005531F">
              <w:rPr>
                <w:sz w:val="18"/>
                <w:szCs w:val="18"/>
              </w:rPr>
              <w:t>3.1. Нежилое здание</w:t>
            </w:r>
          </w:p>
        </w:tc>
        <w:tc>
          <w:tcPr>
            <w:tcW w:w="3259"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tabs>
                <w:tab w:val="left" w:pos="1134"/>
              </w:tabs>
              <w:ind w:left="0" w:right="174" w:firstLine="426"/>
              <w:jc w:val="left"/>
              <w:rPr>
                <w:sz w:val="18"/>
                <w:szCs w:val="18"/>
              </w:rPr>
            </w:pPr>
            <w:r w:rsidRPr="0005531F">
              <w:rPr>
                <w:sz w:val="18"/>
                <w:szCs w:val="18"/>
              </w:rPr>
              <w:t xml:space="preserve">Российская Федерация, Иркутская область, район Иркутский, п. </w:t>
            </w:r>
            <w:proofErr w:type="spellStart"/>
            <w:r w:rsidRPr="0005531F">
              <w:rPr>
                <w:sz w:val="18"/>
                <w:szCs w:val="18"/>
              </w:rPr>
              <w:t>Плишкино</w:t>
            </w:r>
            <w:proofErr w:type="spellEnd"/>
            <w:r w:rsidRPr="0005531F">
              <w:rPr>
                <w:sz w:val="18"/>
                <w:szCs w:val="18"/>
              </w:rPr>
              <w:t>, ул. Подгорная, д 35</w:t>
            </w:r>
          </w:p>
        </w:tc>
        <w:tc>
          <w:tcPr>
            <w:tcW w:w="212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38:36:000017:1366</w:t>
            </w:r>
          </w:p>
        </w:tc>
        <w:tc>
          <w:tcPr>
            <w:tcW w:w="127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592,70</w:t>
            </w:r>
          </w:p>
        </w:tc>
        <w:tc>
          <w:tcPr>
            <w:tcW w:w="1559" w:type="dxa"/>
            <w:vMerge w:val="restart"/>
            <w:tcBorders>
              <w:left w:val="single" w:sz="4" w:space="0" w:color="auto"/>
              <w:right w:val="single" w:sz="4" w:space="0" w:color="auto"/>
            </w:tcBorders>
          </w:tcPr>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p>
          <w:p w:rsidR="0005531F" w:rsidRPr="0005531F" w:rsidRDefault="0005531F" w:rsidP="006F1071">
            <w:pPr>
              <w:ind w:left="0" w:right="174" w:firstLine="426"/>
              <w:jc w:val="center"/>
              <w:rPr>
                <w:sz w:val="18"/>
                <w:szCs w:val="18"/>
              </w:rPr>
            </w:pPr>
            <w:r w:rsidRPr="0005531F">
              <w:rPr>
                <w:sz w:val="18"/>
                <w:szCs w:val="18"/>
              </w:rPr>
              <w:t>1 - 4 квартал</w:t>
            </w:r>
          </w:p>
        </w:tc>
      </w:tr>
      <w:tr w:rsidR="0005531F" w:rsidRPr="0005531F" w:rsidTr="00C50297">
        <w:trPr>
          <w:trHeight w:val="1066"/>
        </w:trPr>
        <w:tc>
          <w:tcPr>
            <w:tcW w:w="426" w:type="dxa"/>
            <w:vMerge/>
            <w:tcBorders>
              <w:left w:val="single" w:sz="4" w:space="0" w:color="auto"/>
              <w:right w:val="single" w:sz="4" w:space="0" w:color="auto"/>
            </w:tcBorders>
          </w:tcPr>
          <w:p w:rsidR="0005531F" w:rsidRPr="0005531F" w:rsidRDefault="0005531F" w:rsidP="006F1071">
            <w:pPr>
              <w:ind w:left="0" w:right="174" w:firstLine="426"/>
              <w:jc w:val="left"/>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left"/>
              <w:rPr>
                <w:sz w:val="18"/>
                <w:szCs w:val="18"/>
              </w:rPr>
            </w:pPr>
            <w:r w:rsidRPr="0005531F">
              <w:rPr>
                <w:sz w:val="18"/>
                <w:szCs w:val="18"/>
              </w:rPr>
              <w:t>3.2. Земельный участок</w:t>
            </w:r>
          </w:p>
        </w:tc>
        <w:tc>
          <w:tcPr>
            <w:tcW w:w="3259"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tabs>
                <w:tab w:val="left" w:pos="1134"/>
              </w:tabs>
              <w:ind w:left="0" w:right="174" w:firstLine="426"/>
              <w:jc w:val="left"/>
              <w:rPr>
                <w:sz w:val="18"/>
                <w:szCs w:val="18"/>
              </w:rPr>
            </w:pPr>
            <w:r w:rsidRPr="0005531F">
              <w:rPr>
                <w:sz w:val="18"/>
                <w:szCs w:val="18"/>
              </w:rPr>
              <w:t xml:space="preserve">Российская Федерация, Иркутская область, Иркутский муниципальный район, </w:t>
            </w:r>
            <w:proofErr w:type="spellStart"/>
            <w:r w:rsidRPr="0005531F">
              <w:rPr>
                <w:sz w:val="18"/>
                <w:szCs w:val="18"/>
              </w:rPr>
              <w:t>Хомутовское</w:t>
            </w:r>
            <w:proofErr w:type="spellEnd"/>
            <w:r w:rsidRPr="0005531F">
              <w:rPr>
                <w:sz w:val="18"/>
                <w:szCs w:val="18"/>
              </w:rPr>
              <w:t xml:space="preserve"> сельское поселение,  п. </w:t>
            </w:r>
            <w:proofErr w:type="spellStart"/>
            <w:r w:rsidRPr="0005531F">
              <w:rPr>
                <w:sz w:val="18"/>
                <w:szCs w:val="18"/>
              </w:rPr>
              <w:t>Плишкино</w:t>
            </w:r>
            <w:proofErr w:type="spellEnd"/>
            <w:r w:rsidRPr="0005531F">
              <w:rPr>
                <w:sz w:val="18"/>
                <w:szCs w:val="18"/>
              </w:rPr>
              <w:t>, ул. Подгорная,  35</w:t>
            </w:r>
          </w:p>
        </w:tc>
        <w:tc>
          <w:tcPr>
            <w:tcW w:w="212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38:36:000017:4858</w:t>
            </w:r>
          </w:p>
        </w:tc>
        <w:tc>
          <w:tcPr>
            <w:tcW w:w="1276" w:type="dxa"/>
            <w:tcBorders>
              <w:top w:val="single" w:sz="4" w:space="0" w:color="auto"/>
              <w:left w:val="single" w:sz="4" w:space="0" w:color="auto"/>
              <w:bottom w:val="single" w:sz="4" w:space="0" w:color="auto"/>
              <w:right w:val="single" w:sz="4" w:space="0" w:color="auto"/>
            </w:tcBorders>
            <w:vAlign w:val="center"/>
          </w:tcPr>
          <w:p w:rsidR="0005531F" w:rsidRPr="0005531F" w:rsidRDefault="0005531F" w:rsidP="006F1071">
            <w:pPr>
              <w:ind w:left="0" w:right="174" w:firstLine="426"/>
              <w:jc w:val="center"/>
              <w:rPr>
                <w:sz w:val="18"/>
                <w:szCs w:val="18"/>
              </w:rPr>
            </w:pPr>
            <w:r w:rsidRPr="0005531F">
              <w:rPr>
                <w:sz w:val="18"/>
                <w:szCs w:val="18"/>
              </w:rPr>
              <w:t>5871,00</w:t>
            </w:r>
          </w:p>
          <w:p w:rsidR="0005531F" w:rsidRPr="0005531F" w:rsidRDefault="0005531F" w:rsidP="006F1071">
            <w:pPr>
              <w:ind w:left="0" w:right="174" w:firstLine="426"/>
              <w:jc w:val="center"/>
              <w:rPr>
                <w:sz w:val="18"/>
                <w:szCs w:val="18"/>
              </w:rPr>
            </w:pPr>
          </w:p>
        </w:tc>
        <w:tc>
          <w:tcPr>
            <w:tcW w:w="1559" w:type="dxa"/>
            <w:vMerge/>
            <w:tcBorders>
              <w:left w:val="single" w:sz="4" w:space="0" w:color="auto"/>
              <w:right w:val="single" w:sz="4" w:space="0" w:color="auto"/>
            </w:tcBorders>
          </w:tcPr>
          <w:p w:rsidR="0005531F" w:rsidRPr="0005531F" w:rsidRDefault="0005531F" w:rsidP="006F1071">
            <w:pPr>
              <w:ind w:left="0" w:right="174" w:firstLine="426"/>
              <w:jc w:val="center"/>
              <w:rPr>
                <w:sz w:val="18"/>
                <w:szCs w:val="18"/>
              </w:rPr>
            </w:pPr>
          </w:p>
        </w:tc>
      </w:tr>
    </w:tbl>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left"/>
        <w:rPr>
          <w:sz w:val="18"/>
          <w:szCs w:val="18"/>
        </w:rPr>
      </w:pPr>
    </w:p>
    <w:p w:rsidR="0005531F" w:rsidRPr="0005531F" w:rsidRDefault="0005531F" w:rsidP="006F1071">
      <w:pPr>
        <w:ind w:left="0" w:right="174" w:firstLine="426"/>
        <w:jc w:val="center"/>
        <w:rPr>
          <w:i/>
          <w:sz w:val="18"/>
          <w:szCs w:val="18"/>
        </w:rPr>
      </w:pPr>
      <w:r w:rsidRPr="0005531F">
        <w:rPr>
          <w:i/>
          <w:sz w:val="18"/>
          <w:szCs w:val="18"/>
        </w:rPr>
        <w:t>Начальник отдела градостроительства,</w:t>
      </w:r>
    </w:p>
    <w:p w:rsidR="00C50297" w:rsidRDefault="0005531F" w:rsidP="006F1071">
      <w:pPr>
        <w:ind w:left="0" w:right="174" w:firstLine="426"/>
        <w:jc w:val="right"/>
        <w:rPr>
          <w:i/>
          <w:sz w:val="18"/>
          <w:szCs w:val="18"/>
        </w:rPr>
      </w:pPr>
      <w:r w:rsidRPr="0005531F">
        <w:rPr>
          <w:i/>
          <w:sz w:val="18"/>
          <w:szCs w:val="18"/>
        </w:rPr>
        <w:t xml:space="preserve">земельных и имущественных отношений                                              Ю.В. </w:t>
      </w:r>
      <w:proofErr w:type="spellStart"/>
      <w:r w:rsidRPr="0005531F">
        <w:rPr>
          <w:i/>
          <w:sz w:val="18"/>
          <w:szCs w:val="18"/>
        </w:rPr>
        <w:t>Тюкавкина</w:t>
      </w:r>
      <w:proofErr w:type="spellEnd"/>
    </w:p>
    <w:p w:rsidR="00C70C15" w:rsidRDefault="00C70C15" w:rsidP="006F1071">
      <w:pPr>
        <w:ind w:left="0" w:right="174" w:firstLine="426"/>
        <w:jc w:val="right"/>
        <w:rPr>
          <w:i/>
          <w:sz w:val="18"/>
          <w:szCs w:val="18"/>
        </w:rPr>
      </w:pPr>
    </w:p>
    <w:p w:rsidR="00FA5709" w:rsidRDefault="00FA5709" w:rsidP="006F1071">
      <w:pPr>
        <w:pStyle w:val="af9"/>
        <w:tabs>
          <w:tab w:val="left" w:pos="3976"/>
        </w:tabs>
        <w:ind w:left="0" w:right="174" w:firstLine="426"/>
        <w:jc w:val="center"/>
        <w:rPr>
          <w:sz w:val="18"/>
          <w:szCs w:val="18"/>
        </w:rPr>
      </w:pPr>
    </w:p>
    <w:p w:rsidR="00C50297" w:rsidRPr="005A6700" w:rsidRDefault="00C50297" w:rsidP="006F1071">
      <w:pPr>
        <w:pStyle w:val="af9"/>
        <w:tabs>
          <w:tab w:val="left" w:pos="3976"/>
        </w:tabs>
        <w:ind w:left="0" w:right="174" w:firstLine="426"/>
        <w:jc w:val="center"/>
        <w:rPr>
          <w:sz w:val="18"/>
          <w:szCs w:val="18"/>
        </w:rPr>
      </w:pPr>
      <w:r w:rsidRPr="005A6700">
        <w:rPr>
          <w:sz w:val="18"/>
          <w:szCs w:val="18"/>
        </w:rPr>
        <w:t>РОССИЙСКАЯ ФЕДЕРАЦИЯ</w:t>
      </w:r>
    </w:p>
    <w:p w:rsidR="00C50297" w:rsidRPr="005A6700" w:rsidRDefault="00C50297" w:rsidP="006F1071">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C50297" w:rsidRPr="005A6700" w:rsidRDefault="00C50297" w:rsidP="006F1071">
      <w:pPr>
        <w:tabs>
          <w:tab w:val="left" w:pos="426"/>
          <w:tab w:val="left" w:pos="3976"/>
        </w:tabs>
        <w:ind w:left="-142" w:right="174" w:firstLine="426"/>
        <w:jc w:val="center"/>
        <w:rPr>
          <w:b/>
          <w:sz w:val="18"/>
          <w:szCs w:val="18"/>
        </w:rPr>
      </w:pPr>
      <w:r w:rsidRPr="005A6700">
        <w:rPr>
          <w:b/>
          <w:sz w:val="18"/>
          <w:szCs w:val="18"/>
        </w:rPr>
        <w:t>ДУМА</w:t>
      </w:r>
    </w:p>
    <w:p w:rsidR="00C50297" w:rsidRPr="005A6700" w:rsidRDefault="00C50297" w:rsidP="006F1071">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C50297" w:rsidRPr="005A6700" w:rsidRDefault="00C50297" w:rsidP="006F1071">
      <w:pPr>
        <w:tabs>
          <w:tab w:val="left" w:pos="426"/>
          <w:tab w:val="left" w:pos="3976"/>
        </w:tabs>
        <w:ind w:left="-142" w:right="174" w:firstLine="426"/>
        <w:jc w:val="center"/>
        <w:rPr>
          <w:bCs/>
          <w:sz w:val="18"/>
          <w:szCs w:val="18"/>
        </w:rPr>
      </w:pPr>
      <w:r w:rsidRPr="005A6700">
        <w:rPr>
          <w:bCs/>
          <w:sz w:val="18"/>
          <w:szCs w:val="18"/>
        </w:rPr>
        <w:t>Пятый созыв</w:t>
      </w:r>
    </w:p>
    <w:p w:rsidR="00C50297" w:rsidRPr="005A6700" w:rsidRDefault="00C50297" w:rsidP="006F1071">
      <w:pPr>
        <w:tabs>
          <w:tab w:val="left" w:pos="426"/>
          <w:tab w:val="left" w:pos="3976"/>
        </w:tabs>
        <w:ind w:left="-142" w:right="174" w:firstLine="426"/>
        <w:jc w:val="center"/>
        <w:rPr>
          <w:b/>
          <w:bCs/>
          <w:sz w:val="18"/>
          <w:szCs w:val="18"/>
        </w:rPr>
      </w:pPr>
      <w:r w:rsidRPr="005A6700">
        <w:rPr>
          <w:b/>
          <w:bCs/>
          <w:sz w:val="18"/>
          <w:szCs w:val="18"/>
        </w:rPr>
        <w:t>Решение</w:t>
      </w:r>
    </w:p>
    <w:p w:rsidR="00C50297" w:rsidRPr="005A6700" w:rsidRDefault="00C50297" w:rsidP="006F1071">
      <w:pPr>
        <w:tabs>
          <w:tab w:val="left" w:pos="426"/>
          <w:tab w:val="left" w:pos="3976"/>
        </w:tabs>
        <w:ind w:left="-142" w:right="174" w:firstLine="426"/>
        <w:jc w:val="center"/>
        <w:rPr>
          <w:b/>
          <w:bCs/>
          <w:sz w:val="18"/>
          <w:szCs w:val="18"/>
        </w:rPr>
      </w:pPr>
    </w:p>
    <w:p w:rsidR="00C50297" w:rsidRPr="0006797A" w:rsidRDefault="00C50297" w:rsidP="006F1071">
      <w:pPr>
        <w:tabs>
          <w:tab w:val="left" w:pos="426"/>
          <w:tab w:val="left" w:pos="3976"/>
        </w:tabs>
        <w:ind w:left="-142" w:right="174" w:firstLine="426"/>
        <w:rPr>
          <w:sz w:val="18"/>
          <w:szCs w:val="18"/>
          <w:u w:val="single"/>
        </w:rPr>
      </w:pPr>
      <w:r w:rsidRPr="0006797A">
        <w:rPr>
          <w:bCs/>
          <w:sz w:val="18"/>
          <w:szCs w:val="18"/>
          <w:u w:val="single"/>
        </w:rPr>
        <w:t>28.12.2023</w:t>
      </w:r>
      <w:r w:rsidRPr="0006797A">
        <w:rPr>
          <w:sz w:val="18"/>
          <w:szCs w:val="18"/>
          <w:u w:val="single"/>
        </w:rPr>
        <w:t xml:space="preserve">  № 20-</w:t>
      </w:r>
      <w:r w:rsidRPr="00910474">
        <w:rPr>
          <w:sz w:val="18"/>
          <w:szCs w:val="18"/>
          <w:u w:val="single"/>
        </w:rPr>
        <w:t>9</w:t>
      </w:r>
      <w:r w:rsidR="00910474">
        <w:rPr>
          <w:sz w:val="18"/>
          <w:szCs w:val="18"/>
          <w:u w:val="single"/>
        </w:rPr>
        <w:t>8</w:t>
      </w:r>
      <w:r w:rsidRPr="00910474">
        <w:rPr>
          <w:sz w:val="18"/>
          <w:szCs w:val="18"/>
          <w:u w:val="single"/>
        </w:rPr>
        <w:t xml:space="preserve"> д</w:t>
      </w:r>
    </w:p>
    <w:p w:rsidR="00C50297" w:rsidRPr="005A6700" w:rsidRDefault="00C50297" w:rsidP="006F1071">
      <w:pPr>
        <w:tabs>
          <w:tab w:val="left" w:pos="426"/>
          <w:tab w:val="left" w:pos="3976"/>
        </w:tabs>
        <w:ind w:left="-142" w:right="174" w:firstLine="426"/>
        <w:rPr>
          <w:sz w:val="18"/>
          <w:szCs w:val="18"/>
        </w:rPr>
      </w:pPr>
      <w:r w:rsidRPr="005A6700">
        <w:rPr>
          <w:sz w:val="18"/>
          <w:szCs w:val="18"/>
        </w:rPr>
        <w:t xml:space="preserve">       с. Хомутово </w:t>
      </w:r>
    </w:p>
    <w:p w:rsidR="00C50297" w:rsidRPr="005A6700" w:rsidRDefault="00C50297" w:rsidP="006F1071">
      <w:pPr>
        <w:tabs>
          <w:tab w:val="left" w:pos="426"/>
          <w:tab w:val="left" w:pos="3976"/>
        </w:tabs>
        <w:ind w:left="0" w:right="174" w:firstLine="426"/>
        <w:rPr>
          <w:sz w:val="18"/>
          <w:szCs w:val="18"/>
        </w:rPr>
      </w:pPr>
    </w:p>
    <w:p w:rsidR="00C70C15" w:rsidRPr="00C70C15" w:rsidRDefault="00C70C15" w:rsidP="006F1071">
      <w:pPr>
        <w:tabs>
          <w:tab w:val="left" w:pos="3976"/>
        </w:tabs>
        <w:ind w:left="0" w:right="174" w:firstLine="426"/>
        <w:rPr>
          <w:sz w:val="18"/>
          <w:szCs w:val="18"/>
        </w:rPr>
      </w:pPr>
      <w:r w:rsidRPr="00C70C15">
        <w:rPr>
          <w:sz w:val="18"/>
          <w:szCs w:val="18"/>
        </w:rPr>
        <w:t>Об утверждении положения об оплате труда Главы (выборного лица местного самоуправления) Хомутовского</w:t>
      </w:r>
    </w:p>
    <w:p w:rsidR="007F724A" w:rsidRDefault="00C70C15" w:rsidP="006F1071">
      <w:pPr>
        <w:tabs>
          <w:tab w:val="left" w:pos="3976"/>
        </w:tabs>
        <w:ind w:left="0" w:right="174" w:firstLine="0"/>
        <w:rPr>
          <w:sz w:val="18"/>
          <w:szCs w:val="18"/>
        </w:rPr>
      </w:pPr>
      <w:r w:rsidRPr="00C70C15">
        <w:rPr>
          <w:sz w:val="18"/>
          <w:szCs w:val="18"/>
        </w:rPr>
        <w:t>муниципального образования</w:t>
      </w:r>
      <w:r>
        <w:rPr>
          <w:sz w:val="18"/>
          <w:szCs w:val="18"/>
        </w:rPr>
        <w:t>.</w:t>
      </w:r>
    </w:p>
    <w:p w:rsidR="00C70C15" w:rsidRDefault="00C70C15" w:rsidP="006F1071">
      <w:pPr>
        <w:tabs>
          <w:tab w:val="left" w:pos="3976"/>
        </w:tabs>
        <w:ind w:left="0" w:right="174" w:firstLine="0"/>
        <w:rPr>
          <w:sz w:val="18"/>
          <w:szCs w:val="18"/>
        </w:rPr>
      </w:pPr>
    </w:p>
    <w:p w:rsidR="00C70C15" w:rsidRDefault="00C70C15" w:rsidP="006F1071">
      <w:pPr>
        <w:tabs>
          <w:tab w:val="left" w:pos="3976"/>
        </w:tabs>
        <w:ind w:left="0" w:right="174" w:firstLine="0"/>
        <w:rPr>
          <w:sz w:val="18"/>
          <w:szCs w:val="18"/>
        </w:rPr>
      </w:pPr>
      <w:r w:rsidRPr="00C70C15">
        <w:rPr>
          <w:sz w:val="18"/>
          <w:szCs w:val="18"/>
        </w:rPr>
        <w:t>Руководствуясь Федеральным законом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C70C15" w:rsidRPr="00C70C15" w:rsidRDefault="00C70C15" w:rsidP="006F1071">
      <w:pPr>
        <w:tabs>
          <w:tab w:val="left" w:pos="3976"/>
        </w:tabs>
        <w:ind w:left="0" w:right="174" w:firstLine="0"/>
        <w:rPr>
          <w:sz w:val="18"/>
          <w:szCs w:val="18"/>
        </w:rPr>
      </w:pPr>
    </w:p>
    <w:p w:rsidR="00C70C15" w:rsidRDefault="00C70C15" w:rsidP="006F1071">
      <w:pPr>
        <w:tabs>
          <w:tab w:val="left" w:pos="3976"/>
        </w:tabs>
        <w:ind w:left="0" w:right="174" w:firstLine="0"/>
        <w:rPr>
          <w:sz w:val="18"/>
          <w:szCs w:val="18"/>
        </w:rPr>
      </w:pPr>
      <w:r w:rsidRPr="00C70C15">
        <w:rPr>
          <w:sz w:val="18"/>
          <w:szCs w:val="18"/>
        </w:rPr>
        <w:t>РЕШИЛА:</w:t>
      </w:r>
    </w:p>
    <w:p w:rsidR="00C70C15" w:rsidRPr="00C70C15" w:rsidRDefault="00C70C15" w:rsidP="006F1071">
      <w:pPr>
        <w:tabs>
          <w:tab w:val="left" w:pos="3976"/>
        </w:tabs>
        <w:ind w:left="0" w:right="174" w:firstLine="0"/>
        <w:rPr>
          <w:sz w:val="18"/>
          <w:szCs w:val="18"/>
        </w:rPr>
      </w:pPr>
    </w:p>
    <w:p w:rsidR="00C70C15" w:rsidRPr="00C70C15" w:rsidRDefault="00C70C15" w:rsidP="006F1071">
      <w:pPr>
        <w:tabs>
          <w:tab w:val="left" w:pos="3976"/>
        </w:tabs>
        <w:ind w:left="0" w:right="174" w:firstLine="0"/>
        <w:rPr>
          <w:sz w:val="18"/>
          <w:szCs w:val="18"/>
        </w:rPr>
      </w:pPr>
      <w:r w:rsidRPr="00C70C15">
        <w:rPr>
          <w:sz w:val="18"/>
          <w:szCs w:val="18"/>
        </w:rPr>
        <w:t xml:space="preserve">       1. Утвердить положение об оплате труда Главы (выборного должностного лица местного самоуправления)  Хомутовского муниципального образования (прилагается).</w:t>
      </w:r>
    </w:p>
    <w:p w:rsidR="00C70C15" w:rsidRPr="00C70C15" w:rsidRDefault="00C70C15" w:rsidP="006F1071">
      <w:pPr>
        <w:tabs>
          <w:tab w:val="left" w:pos="3976"/>
        </w:tabs>
        <w:ind w:left="0" w:right="174" w:firstLine="0"/>
        <w:rPr>
          <w:sz w:val="18"/>
          <w:szCs w:val="18"/>
        </w:rPr>
      </w:pPr>
      <w:r w:rsidRPr="00C70C15">
        <w:rPr>
          <w:sz w:val="18"/>
          <w:szCs w:val="18"/>
        </w:rPr>
        <w:t>2. Решение Думы Хомутовского муниципального образования от   24.11.2022  № 03-20/д   считать утратившим силу.</w:t>
      </w:r>
    </w:p>
    <w:p w:rsidR="00C70C15" w:rsidRPr="00C70C15" w:rsidRDefault="00C70C15" w:rsidP="006F1071">
      <w:pPr>
        <w:tabs>
          <w:tab w:val="left" w:pos="3976"/>
        </w:tabs>
        <w:ind w:left="0" w:right="174" w:firstLine="0"/>
        <w:rPr>
          <w:sz w:val="18"/>
          <w:szCs w:val="18"/>
        </w:rPr>
      </w:pPr>
      <w:r w:rsidRPr="00C70C15">
        <w:rPr>
          <w:sz w:val="18"/>
          <w:szCs w:val="18"/>
        </w:rPr>
        <w:t xml:space="preserve">       3. Опубликовать настоящее решение в установленном законом порядке.</w:t>
      </w:r>
    </w:p>
    <w:p w:rsidR="00C70C15" w:rsidRPr="00C70C15" w:rsidRDefault="00C70C15" w:rsidP="006F1071">
      <w:pPr>
        <w:tabs>
          <w:tab w:val="left" w:pos="3976"/>
        </w:tabs>
        <w:ind w:left="0" w:right="174" w:firstLine="0"/>
        <w:rPr>
          <w:sz w:val="18"/>
          <w:szCs w:val="18"/>
        </w:rPr>
      </w:pPr>
      <w:r w:rsidRPr="00C70C15">
        <w:rPr>
          <w:sz w:val="18"/>
          <w:szCs w:val="18"/>
        </w:rPr>
        <w:t xml:space="preserve">       4. Контроль исполнения настоящего решения возложить на постоянную комиссию по бюджету, ценообразованию, социально-экономическому развитию и </w:t>
      </w:r>
      <w:proofErr w:type="spellStart"/>
      <w:r w:rsidRPr="00C70C15">
        <w:rPr>
          <w:sz w:val="18"/>
          <w:szCs w:val="18"/>
        </w:rPr>
        <w:t>ресурсообеспечению</w:t>
      </w:r>
      <w:proofErr w:type="spellEnd"/>
      <w:r w:rsidRPr="00C70C15">
        <w:rPr>
          <w:sz w:val="18"/>
          <w:szCs w:val="18"/>
        </w:rPr>
        <w:t xml:space="preserve"> Думы Хомутовского муниципального образования.</w:t>
      </w:r>
    </w:p>
    <w:p w:rsidR="00C70C15" w:rsidRPr="00C70C15" w:rsidRDefault="00C70C15" w:rsidP="006F1071">
      <w:pPr>
        <w:tabs>
          <w:tab w:val="left" w:pos="3976"/>
        </w:tabs>
        <w:ind w:left="0" w:right="174" w:firstLine="0"/>
        <w:rPr>
          <w:sz w:val="18"/>
          <w:szCs w:val="18"/>
        </w:rPr>
      </w:pPr>
    </w:p>
    <w:p w:rsidR="00C70C15" w:rsidRPr="00D21DB3" w:rsidRDefault="00C70C15" w:rsidP="006F1071">
      <w:pPr>
        <w:tabs>
          <w:tab w:val="left" w:pos="3976"/>
        </w:tabs>
        <w:ind w:left="0" w:right="174" w:firstLine="0"/>
        <w:jc w:val="center"/>
        <w:rPr>
          <w:i/>
          <w:sz w:val="18"/>
          <w:szCs w:val="18"/>
        </w:rPr>
      </w:pPr>
      <w:r w:rsidRPr="00D21DB3">
        <w:rPr>
          <w:i/>
          <w:sz w:val="18"/>
          <w:szCs w:val="18"/>
        </w:rPr>
        <w:t>Глава Хомутовского</w:t>
      </w:r>
    </w:p>
    <w:p w:rsidR="00C70C15" w:rsidRPr="00D21DB3" w:rsidRDefault="00C70C15" w:rsidP="006F1071">
      <w:pPr>
        <w:tabs>
          <w:tab w:val="left" w:pos="3976"/>
        </w:tabs>
        <w:ind w:left="0" w:right="174" w:firstLine="0"/>
        <w:jc w:val="right"/>
        <w:rPr>
          <w:i/>
          <w:sz w:val="18"/>
          <w:szCs w:val="18"/>
        </w:rPr>
      </w:pPr>
      <w:r w:rsidRPr="00D21DB3">
        <w:rPr>
          <w:i/>
          <w:sz w:val="18"/>
          <w:szCs w:val="18"/>
        </w:rPr>
        <w:t xml:space="preserve">муниципального образования           </w:t>
      </w:r>
      <w:r w:rsidR="00D21DB3">
        <w:rPr>
          <w:i/>
          <w:sz w:val="18"/>
          <w:szCs w:val="18"/>
        </w:rPr>
        <w:t xml:space="preserve"> </w:t>
      </w:r>
      <w:r w:rsidRPr="00D21DB3">
        <w:rPr>
          <w:i/>
          <w:sz w:val="18"/>
          <w:szCs w:val="18"/>
        </w:rPr>
        <w:t xml:space="preserve">                                          </w:t>
      </w:r>
      <w:proofErr w:type="spellStart"/>
      <w:r w:rsidRPr="00D21DB3">
        <w:rPr>
          <w:i/>
          <w:sz w:val="18"/>
          <w:szCs w:val="18"/>
        </w:rPr>
        <w:t>В.М.Колмаченко</w:t>
      </w:r>
      <w:proofErr w:type="spellEnd"/>
    </w:p>
    <w:p w:rsidR="00D71F19" w:rsidRPr="00D21DB3" w:rsidRDefault="00D71F19" w:rsidP="006F1071">
      <w:pPr>
        <w:tabs>
          <w:tab w:val="left" w:pos="3976"/>
        </w:tabs>
        <w:ind w:left="0" w:right="174" w:firstLine="0"/>
        <w:jc w:val="right"/>
        <w:rPr>
          <w:i/>
          <w:sz w:val="18"/>
          <w:szCs w:val="18"/>
        </w:rPr>
      </w:pPr>
    </w:p>
    <w:p w:rsidR="00D71F19" w:rsidRDefault="00D71F19" w:rsidP="006F1071">
      <w:pPr>
        <w:tabs>
          <w:tab w:val="left" w:pos="3976"/>
        </w:tabs>
        <w:ind w:left="0" w:right="174" w:firstLine="0"/>
        <w:rPr>
          <w:sz w:val="18"/>
          <w:szCs w:val="18"/>
        </w:rPr>
      </w:pPr>
    </w:p>
    <w:p w:rsidR="00D71F19" w:rsidRPr="0056772C" w:rsidRDefault="00D71F19" w:rsidP="006F1071">
      <w:pPr>
        <w:autoSpaceDE w:val="0"/>
        <w:autoSpaceDN w:val="0"/>
        <w:adjustRightInd w:val="0"/>
        <w:ind w:left="0" w:firstLine="540"/>
        <w:jc w:val="right"/>
        <w:rPr>
          <w:i/>
          <w:sz w:val="18"/>
          <w:szCs w:val="18"/>
        </w:rPr>
      </w:pPr>
      <w:r w:rsidRPr="0056772C">
        <w:rPr>
          <w:i/>
          <w:sz w:val="18"/>
          <w:szCs w:val="18"/>
        </w:rPr>
        <w:t>УТВЕРЖДЕНО</w:t>
      </w:r>
    </w:p>
    <w:p w:rsidR="00D71F19" w:rsidRPr="0056772C" w:rsidRDefault="00D71F19" w:rsidP="006F1071">
      <w:pPr>
        <w:autoSpaceDE w:val="0"/>
        <w:autoSpaceDN w:val="0"/>
        <w:adjustRightInd w:val="0"/>
        <w:ind w:left="0" w:firstLine="540"/>
        <w:jc w:val="right"/>
        <w:rPr>
          <w:i/>
          <w:sz w:val="18"/>
          <w:szCs w:val="18"/>
        </w:rPr>
      </w:pPr>
      <w:r w:rsidRPr="0056772C">
        <w:rPr>
          <w:i/>
          <w:sz w:val="18"/>
          <w:szCs w:val="18"/>
        </w:rPr>
        <w:t>решением Думы Хомутовского</w:t>
      </w:r>
    </w:p>
    <w:p w:rsidR="00D71F19" w:rsidRPr="0056772C" w:rsidRDefault="00D71F19" w:rsidP="006F1071">
      <w:pPr>
        <w:autoSpaceDE w:val="0"/>
        <w:autoSpaceDN w:val="0"/>
        <w:adjustRightInd w:val="0"/>
        <w:ind w:left="0" w:firstLine="540"/>
        <w:jc w:val="right"/>
        <w:rPr>
          <w:i/>
          <w:sz w:val="18"/>
          <w:szCs w:val="18"/>
        </w:rPr>
      </w:pPr>
      <w:r w:rsidRPr="0056772C">
        <w:rPr>
          <w:i/>
          <w:sz w:val="18"/>
          <w:szCs w:val="18"/>
        </w:rPr>
        <w:t xml:space="preserve"> муниципального образования</w:t>
      </w:r>
    </w:p>
    <w:p w:rsidR="00D71F19" w:rsidRPr="0056772C" w:rsidRDefault="00D71F19" w:rsidP="006F1071">
      <w:pPr>
        <w:autoSpaceDE w:val="0"/>
        <w:autoSpaceDN w:val="0"/>
        <w:adjustRightInd w:val="0"/>
        <w:ind w:left="0" w:firstLine="540"/>
        <w:jc w:val="right"/>
        <w:rPr>
          <w:i/>
          <w:sz w:val="18"/>
          <w:szCs w:val="18"/>
        </w:rPr>
      </w:pPr>
      <w:r w:rsidRPr="0056772C">
        <w:rPr>
          <w:i/>
          <w:sz w:val="18"/>
          <w:szCs w:val="18"/>
        </w:rPr>
        <w:t>от _</w:t>
      </w:r>
      <w:r w:rsidR="00910474" w:rsidRPr="0056772C">
        <w:rPr>
          <w:i/>
          <w:sz w:val="18"/>
          <w:szCs w:val="18"/>
          <w:u w:val="single"/>
        </w:rPr>
        <w:t>28.12.2023</w:t>
      </w:r>
      <w:r w:rsidRPr="0056772C">
        <w:rPr>
          <w:i/>
          <w:sz w:val="18"/>
          <w:szCs w:val="18"/>
        </w:rPr>
        <w:t xml:space="preserve">_ № </w:t>
      </w:r>
      <w:r w:rsidR="0056772C" w:rsidRPr="0056772C">
        <w:rPr>
          <w:i/>
          <w:sz w:val="18"/>
          <w:szCs w:val="18"/>
          <w:u w:val="single"/>
        </w:rPr>
        <w:t>20-98 д</w:t>
      </w:r>
      <w:r w:rsidRPr="0056772C">
        <w:rPr>
          <w:i/>
          <w:sz w:val="18"/>
          <w:szCs w:val="18"/>
        </w:rPr>
        <w:t>_</w:t>
      </w:r>
    </w:p>
    <w:p w:rsidR="00D71F19" w:rsidRPr="00D71F19" w:rsidRDefault="00D71F19" w:rsidP="006F1071">
      <w:pPr>
        <w:autoSpaceDE w:val="0"/>
        <w:autoSpaceDN w:val="0"/>
        <w:adjustRightInd w:val="0"/>
        <w:ind w:left="0" w:firstLine="540"/>
        <w:jc w:val="right"/>
        <w:rPr>
          <w:sz w:val="18"/>
          <w:szCs w:val="18"/>
        </w:rPr>
      </w:pPr>
    </w:p>
    <w:p w:rsidR="00D71F19" w:rsidRPr="00D71F19" w:rsidRDefault="00D71F19" w:rsidP="006F1071">
      <w:pPr>
        <w:autoSpaceDE w:val="0"/>
        <w:autoSpaceDN w:val="0"/>
        <w:adjustRightInd w:val="0"/>
        <w:ind w:left="0" w:firstLine="540"/>
        <w:jc w:val="center"/>
        <w:rPr>
          <w:b/>
          <w:bCs/>
          <w:sz w:val="18"/>
          <w:szCs w:val="18"/>
        </w:rPr>
      </w:pPr>
      <w:r w:rsidRPr="00D71F19">
        <w:rPr>
          <w:b/>
          <w:bCs/>
          <w:sz w:val="18"/>
          <w:szCs w:val="18"/>
        </w:rPr>
        <w:t>ПОЛОЖЕНИЕ</w:t>
      </w:r>
    </w:p>
    <w:p w:rsidR="00D71F19" w:rsidRPr="00D71F19" w:rsidRDefault="00D71F19" w:rsidP="006F1071">
      <w:pPr>
        <w:autoSpaceDE w:val="0"/>
        <w:autoSpaceDN w:val="0"/>
        <w:adjustRightInd w:val="0"/>
        <w:ind w:left="0" w:firstLine="540"/>
        <w:jc w:val="center"/>
        <w:rPr>
          <w:sz w:val="18"/>
          <w:szCs w:val="18"/>
        </w:rPr>
      </w:pPr>
      <w:r w:rsidRPr="00D71F19">
        <w:rPr>
          <w:b/>
          <w:bCs/>
          <w:sz w:val="18"/>
          <w:szCs w:val="18"/>
        </w:rPr>
        <w:t>ОБ ОПЛАТЕ ТРУДА ГЛАВЫ (ВЫБОРНОГО ЛИЦА МЕСТНОГО САМОУПРАВЛЕНИЯ)  ХОМУТОВСКОГО МУНИЦИПАЛЬНОГО ОБРАЗОВАНИЯ</w:t>
      </w:r>
    </w:p>
    <w:p w:rsidR="00D71F19" w:rsidRPr="00D71F19" w:rsidRDefault="00D71F19" w:rsidP="006F1071">
      <w:pPr>
        <w:autoSpaceDE w:val="0"/>
        <w:autoSpaceDN w:val="0"/>
        <w:adjustRightInd w:val="0"/>
        <w:ind w:left="0" w:firstLine="0"/>
        <w:rPr>
          <w:sz w:val="18"/>
          <w:szCs w:val="18"/>
        </w:rPr>
      </w:pPr>
    </w:p>
    <w:p w:rsidR="00D71F19" w:rsidRPr="00D71F19" w:rsidRDefault="00D71F19" w:rsidP="006F1071">
      <w:pPr>
        <w:autoSpaceDE w:val="0"/>
        <w:autoSpaceDN w:val="0"/>
        <w:adjustRightInd w:val="0"/>
        <w:ind w:left="0" w:firstLine="540"/>
        <w:rPr>
          <w:sz w:val="18"/>
          <w:szCs w:val="18"/>
        </w:rPr>
      </w:pPr>
      <w:r w:rsidRPr="00D71F19">
        <w:rPr>
          <w:sz w:val="18"/>
          <w:szCs w:val="18"/>
        </w:rPr>
        <w:t xml:space="preserve">1. </w:t>
      </w:r>
      <w:proofErr w:type="gramStart"/>
      <w:r w:rsidRPr="00D71F19">
        <w:rPr>
          <w:sz w:val="18"/>
          <w:szCs w:val="18"/>
        </w:rPr>
        <w:t>Настоящее Положение в соответствии с Федеральным законом от 6 октября 2003 года № 131-ФЗ «Об общих принципах организации местного самоуправления в Российской Федерации», Законом Иркутской области от 17 декабря 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Хомутовского муниципального образования, иными муниципальными правовыми актами, устанавливает порядок оплаты</w:t>
      </w:r>
      <w:proofErr w:type="gramEnd"/>
      <w:r w:rsidRPr="00D71F19">
        <w:rPr>
          <w:sz w:val="18"/>
          <w:szCs w:val="18"/>
        </w:rPr>
        <w:t xml:space="preserve"> труда выборных должностных лиц местного самоуправления в </w:t>
      </w:r>
      <w:proofErr w:type="spellStart"/>
      <w:r w:rsidRPr="00D71F19">
        <w:rPr>
          <w:sz w:val="18"/>
          <w:szCs w:val="18"/>
        </w:rPr>
        <w:t>Хомутовском</w:t>
      </w:r>
      <w:proofErr w:type="spellEnd"/>
      <w:r w:rsidRPr="00D71F19">
        <w:rPr>
          <w:sz w:val="18"/>
          <w:szCs w:val="18"/>
        </w:rPr>
        <w:t xml:space="preserve"> муниципальном образовании, осуществляющих свои полномочия на постоянной основе Главы  Хомутовского муниципального образования (далее – выборное должностное лицо).</w:t>
      </w:r>
    </w:p>
    <w:p w:rsidR="00D71F19" w:rsidRPr="00D71F19" w:rsidRDefault="00D71F19" w:rsidP="006F1071">
      <w:pPr>
        <w:autoSpaceDE w:val="0"/>
        <w:autoSpaceDN w:val="0"/>
        <w:adjustRightInd w:val="0"/>
        <w:ind w:left="0" w:firstLine="540"/>
        <w:rPr>
          <w:sz w:val="18"/>
          <w:szCs w:val="18"/>
        </w:rPr>
      </w:pPr>
      <w:r w:rsidRPr="00D71F19">
        <w:rPr>
          <w:sz w:val="18"/>
          <w:szCs w:val="18"/>
        </w:rPr>
        <w:t xml:space="preserve">2. Выборному должностному лицу оплата труда производится за счет средств бюджета Хомутовского муниципального образования </w:t>
      </w:r>
      <w:r w:rsidRPr="00D71F19">
        <w:rPr>
          <w:iCs/>
          <w:sz w:val="18"/>
          <w:szCs w:val="18"/>
        </w:rPr>
        <w:t xml:space="preserve">в пределах фонда оплаты труда </w:t>
      </w:r>
      <w:r w:rsidRPr="00D71F19">
        <w:rPr>
          <w:sz w:val="18"/>
          <w:szCs w:val="18"/>
        </w:rPr>
        <w:t>выборных должностных лиц.</w:t>
      </w:r>
    </w:p>
    <w:p w:rsidR="00D71F19" w:rsidRPr="00D71F19" w:rsidRDefault="00D71F19" w:rsidP="006F1071">
      <w:pPr>
        <w:widowControl w:val="0"/>
        <w:autoSpaceDE w:val="0"/>
        <w:autoSpaceDN w:val="0"/>
        <w:adjustRightInd w:val="0"/>
        <w:ind w:left="0" w:firstLine="540"/>
        <w:rPr>
          <w:iCs/>
          <w:sz w:val="18"/>
          <w:szCs w:val="18"/>
        </w:rPr>
      </w:pPr>
      <w:r w:rsidRPr="00D71F19">
        <w:rPr>
          <w:sz w:val="18"/>
          <w:szCs w:val="18"/>
        </w:rPr>
        <w:t xml:space="preserve">3.  </w:t>
      </w:r>
      <w:proofErr w:type="gramStart"/>
      <w:r w:rsidRPr="00D71F19">
        <w:rPr>
          <w:sz w:val="18"/>
          <w:szCs w:val="18"/>
        </w:rPr>
        <w:t xml:space="preserve">Формирование расходов на оплату труда выборных должностных лиц </w:t>
      </w:r>
      <w:r w:rsidRPr="00D71F19">
        <w:rPr>
          <w:i/>
          <w:sz w:val="18"/>
          <w:szCs w:val="18"/>
        </w:rPr>
        <w:t xml:space="preserve"> </w:t>
      </w:r>
      <w:r w:rsidRPr="00D71F19">
        <w:rPr>
          <w:sz w:val="18"/>
          <w:szCs w:val="18"/>
        </w:rPr>
        <w:t xml:space="preserve">на соответствующий год производится в пределах норматива формирования расходов на оплату труда выборных должностных лиц, определяемого в соответствии с </w:t>
      </w:r>
      <w:r w:rsidRPr="00D71F19">
        <w:rPr>
          <w:iCs/>
          <w:sz w:val="18"/>
          <w:szCs w:val="18"/>
        </w:rPr>
        <w:t xml:space="preserve">постановлением </w:t>
      </w:r>
      <w:r w:rsidRPr="00D71F19">
        <w:rPr>
          <w:iCs/>
          <w:sz w:val="18"/>
          <w:szCs w:val="18"/>
        </w:rPr>
        <w:lastRenderedPageBreak/>
        <w:t>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w:t>
      </w:r>
      <w:proofErr w:type="gramEnd"/>
      <w:r w:rsidRPr="00D71F19">
        <w:rPr>
          <w:iCs/>
          <w:sz w:val="18"/>
          <w:szCs w:val="18"/>
        </w:rPr>
        <w:t xml:space="preserve"> содержание органов местного самоуправления муниципальных образований Иркутской области».</w:t>
      </w:r>
    </w:p>
    <w:p w:rsidR="00D71F19" w:rsidRPr="00D71F19" w:rsidRDefault="00D71F19" w:rsidP="006F1071">
      <w:pPr>
        <w:widowControl w:val="0"/>
        <w:autoSpaceDE w:val="0"/>
        <w:autoSpaceDN w:val="0"/>
        <w:adjustRightInd w:val="0"/>
        <w:ind w:left="0" w:firstLine="540"/>
        <w:rPr>
          <w:sz w:val="18"/>
          <w:szCs w:val="18"/>
        </w:rPr>
      </w:pPr>
      <w:r w:rsidRPr="00D71F19">
        <w:rPr>
          <w:iCs/>
          <w:sz w:val="18"/>
          <w:szCs w:val="18"/>
        </w:rPr>
        <w:t>4.  Оплата труда выборного должностного лица производится в виде ежемесячного денежного вознаграждения, а также денежного поощрения и иных</w:t>
      </w:r>
      <w:r w:rsidRPr="00D71F19">
        <w:rPr>
          <w:sz w:val="18"/>
          <w:szCs w:val="18"/>
        </w:rPr>
        <w:t xml:space="preserve"> дополнительных выплат, установленных настоящим положением, с выплатой районных коэффициентов и процентных надбавок, определенных в соответствии с законодательством.</w:t>
      </w:r>
    </w:p>
    <w:p w:rsidR="00D71F19" w:rsidRPr="00D71F19" w:rsidRDefault="00D71F19" w:rsidP="006F1071">
      <w:pPr>
        <w:autoSpaceDE w:val="0"/>
        <w:autoSpaceDN w:val="0"/>
        <w:adjustRightInd w:val="0"/>
        <w:ind w:left="0" w:firstLine="540"/>
        <w:rPr>
          <w:sz w:val="18"/>
          <w:szCs w:val="18"/>
        </w:rPr>
      </w:pPr>
      <w:r w:rsidRPr="00D71F19">
        <w:rPr>
          <w:color w:val="000000"/>
          <w:sz w:val="18"/>
          <w:szCs w:val="18"/>
        </w:rPr>
        <w:t>5.   Ежемесячное денежное вознаграждение</w:t>
      </w:r>
      <w:r w:rsidRPr="00D71F19">
        <w:rPr>
          <w:sz w:val="18"/>
          <w:szCs w:val="18"/>
        </w:rPr>
        <w:t xml:space="preserve"> выборного должностного лица состоит из должностного оклада в размере  9854 (девять тысяч восемьсот пятьдесят четыре) руб. 76 копеек.</w:t>
      </w:r>
    </w:p>
    <w:p w:rsidR="00D71F19" w:rsidRPr="00D71F19" w:rsidRDefault="00D71F19" w:rsidP="006F1071">
      <w:pPr>
        <w:autoSpaceDE w:val="0"/>
        <w:autoSpaceDN w:val="0"/>
        <w:adjustRightInd w:val="0"/>
        <w:ind w:left="0" w:firstLine="0"/>
        <w:rPr>
          <w:sz w:val="18"/>
          <w:szCs w:val="18"/>
        </w:rPr>
      </w:pPr>
      <w:r w:rsidRPr="00D71F19">
        <w:rPr>
          <w:sz w:val="18"/>
          <w:szCs w:val="18"/>
        </w:rPr>
        <w:t xml:space="preserve">       6. Денежное поощрение, выплачиваемое ежемесячно, установляется в размере  125 970 (сто двадцать пять тысяч девятьсот семьдесят) руб. 00 коп.                                                                                                                                                                                                                                                                                                                                                                                                                                                                                                                                                                                                                                                                                                                                                                                                                                                                                                                                                                                                                                            </w:t>
      </w:r>
    </w:p>
    <w:p w:rsidR="00D71F19" w:rsidRPr="00D71F19" w:rsidRDefault="00D71F19" w:rsidP="006F1071">
      <w:pPr>
        <w:autoSpaceDE w:val="0"/>
        <w:autoSpaceDN w:val="0"/>
        <w:adjustRightInd w:val="0"/>
        <w:ind w:left="0" w:firstLine="709"/>
        <w:rPr>
          <w:sz w:val="18"/>
          <w:szCs w:val="18"/>
        </w:rPr>
      </w:pPr>
    </w:p>
    <w:p w:rsidR="00D71F19" w:rsidRPr="00D71F19" w:rsidRDefault="00D71F19" w:rsidP="006F1071">
      <w:pPr>
        <w:autoSpaceDE w:val="0"/>
        <w:autoSpaceDN w:val="0"/>
        <w:adjustRightInd w:val="0"/>
        <w:ind w:left="0" w:firstLine="0"/>
        <w:rPr>
          <w:sz w:val="18"/>
          <w:szCs w:val="18"/>
        </w:rPr>
      </w:pPr>
      <w:r w:rsidRPr="00D71F19">
        <w:rPr>
          <w:sz w:val="18"/>
          <w:szCs w:val="18"/>
        </w:rPr>
        <w:t xml:space="preserve">         7.  К иным дополнительным выплатам относится ежемесячная процентная надбавка к должностному окладу за работу со сведениями, составляющими государственную тайну, в размере, установленном в соответствии с действующим законодательством, ежемесячная надбавка к должностному окладу за выслугу лет и премия по итогам года.</w:t>
      </w:r>
    </w:p>
    <w:p w:rsidR="00D71F19" w:rsidRPr="00D71F19" w:rsidRDefault="00D71F19" w:rsidP="006F1071">
      <w:pPr>
        <w:autoSpaceDE w:val="0"/>
        <w:autoSpaceDN w:val="0"/>
        <w:adjustRightInd w:val="0"/>
        <w:ind w:left="0" w:firstLine="709"/>
        <w:rPr>
          <w:sz w:val="18"/>
          <w:szCs w:val="18"/>
        </w:rPr>
      </w:pPr>
      <w:r w:rsidRPr="00D71F19">
        <w:rPr>
          <w:sz w:val="18"/>
          <w:szCs w:val="18"/>
        </w:rPr>
        <w:t>Ежемесячная процентная надбавка к должностному окладу за работу со сведениями, составляющими государственную  тайну, устанавливается в порядке, установленном федеральным законодательством.</w:t>
      </w:r>
    </w:p>
    <w:p w:rsidR="00D71F19" w:rsidRPr="00D71F19" w:rsidRDefault="00D71F19" w:rsidP="006F1071">
      <w:pPr>
        <w:autoSpaceDE w:val="0"/>
        <w:autoSpaceDN w:val="0"/>
        <w:adjustRightInd w:val="0"/>
        <w:ind w:left="0" w:firstLine="169"/>
        <w:rPr>
          <w:sz w:val="18"/>
          <w:szCs w:val="18"/>
        </w:rPr>
      </w:pPr>
      <w:r w:rsidRPr="00D71F19">
        <w:rPr>
          <w:sz w:val="18"/>
          <w:szCs w:val="18"/>
        </w:rPr>
        <w:t xml:space="preserve">       Ежемесячная надбавка к должностному окладу за выслугу лет устанавливается в размере:</w:t>
      </w:r>
    </w:p>
    <w:p w:rsidR="00D71F19" w:rsidRPr="00D71F19" w:rsidRDefault="00D71F19" w:rsidP="006F1071">
      <w:pPr>
        <w:autoSpaceDE w:val="0"/>
        <w:autoSpaceDN w:val="0"/>
        <w:adjustRightInd w:val="0"/>
        <w:ind w:left="0" w:firstLine="169"/>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5386"/>
      </w:tblGrid>
      <w:tr w:rsidR="00D71F19" w:rsidRPr="00D71F19" w:rsidTr="00D21DB3">
        <w:trPr>
          <w:trHeight w:val="180"/>
        </w:trPr>
        <w:tc>
          <w:tcPr>
            <w:tcW w:w="4962" w:type="dxa"/>
          </w:tcPr>
          <w:p w:rsidR="00D71F19" w:rsidRPr="00D71F19" w:rsidRDefault="00D71F19" w:rsidP="006F1071">
            <w:pPr>
              <w:autoSpaceDE w:val="0"/>
              <w:autoSpaceDN w:val="0"/>
              <w:adjustRightInd w:val="0"/>
              <w:ind w:left="0" w:firstLine="0"/>
              <w:jc w:val="center"/>
              <w:rPr>
                <w:sz w:val="18"/>
                <w:szCs w:val="18"/>
              </w:rPr>
            </w:pPr>
            <w:r w:rsidRPr="00D71F19">
              <w:rPr>
                <w:sz w:val="18"/>
                <w:szCs w:val="18"/>
              </w:rPr>
              <w:t>Стаж работы на муниципальных должностях, должностях муниципальной службы, должностей государственной гражданской службы, воинских должностей и должностей федеральной государственной службы</w:t>
            </w:r>
          </w:p>
        </w:tc>
        <w:tc>
          <w:tcPr>
            <w:tcW w:w="5386" w:type="dxa"/>
          </w:tcPr>
          <w:p w:rsidR="00D71F19" w:rsidRPr="00D71F19" w:rsidRDefault="00D71F19" w:rsidP="006F1071">
            <w:pPr>
              <w:autoSpaceDE w:val="0"/>
              <w:autoSpaceDN w:val="0"/>
              <w:adjustRightInd w:val="0"/>
              <w:ind w:left="0" w:firstLine="0"/>
              <w:jc w:val="center"/>
              <w:rPr>
                <w:sz w:val="18"/>
                <w:szCs w:val="18"/>
              </w:rPr>
            </w:pPr>
            <w:r w:rsidRPr="00D71F19">
              <w:rPr>
                <w:sz w:val="18"/>
                <w:szCs w:val="18"/>
              </w:rPr>
              <w:t xml:space="preserve">    Размер, %</w:t>
            </w:r>
          </w:p>
        </w:tc>
      </w:tr>
      <w:tr w:rsidR="00D71F19" w:rsidRPr="00D71F19" w:rsidTr="00D21DB3">
        <w:trPr>
          <w:trHeight w:val="165"/>
        </w:trPr>
        <w:tc>
          <w:tcPr>
            <w:tcW w:w="4962" w:type="dxa"/>
          </w:tcPr>
          <w:p w:rsidR="00D71F19" w:rsidRPr="00D71F19" w:rsidRDefault="00D71F19" w:rsidP="006F1071">
            <w:pPr>
              <w:autoSpaceDE w:val="0"/>
              <w:autoSpaceDN w:val="0"/>
              <w:adjustRightInd w:val="0"/>
              <w:ind w:left="0" w:firstLine="0"/>
              <w:jc w:val="center"/>
              <w:rPr>
                <w:sz w:val="18"/>
                <w:szCs w:val="18"/>
              </w:rPr>
            </w:pPr>
            <w:r w:rsidRPr="00D71F19">
              <w:rPr>
                <w:sz w:val="18"/>
                <w:szCs w:val="18"/>
              </w:rPr>
              <w:t>от 1 года до 5 лет</w:t>
            </w:r>
          </w:p>
        </w:tc>
        <w:tc>
          <w:tcPr>
            <w:tcW w:w="5386" w:type="dxa"/>
          </w:tcPr>
          <w:p w:rsidR="00D71F19" w:rsidRPr="00D71F19" w:rsidRDefault="00D71F19" w:rsidP="006F1071">
            <w:pPr>
              <w:autoSpaceDE w:val="0"/>
              <w:autoSpaceDN w:val="0"/>
              <w:adjustRightInd w:val="0"/>
              <w:ind w:left="0" w:firstLine="0"/>
              <w:jc w:val="center"/>
              <w:rPr>
                <w:sz w:val="18"/>
                <w:szCs w:val="18"/>
              </w:rPr>
            </w:pPr>
            <w:r w:rsidRPr="00D71F19">
              <w:rPr>
                <w:sz w:val="18"/>
                <w:szCs w:val="18"/>
              </w:rPr>
              <w:t>10</w:t>
            </w:r>
          </w:p>
        </w:tc>
      </w:tr>
      <w:tr w:rsidR="00D71F19" w:rsidRPr="00D71F19" w:rsidTr="00D21DB3">
        <w:trPr>
          <w:trHeight w:val="112"/>
        </w:trPr>
        <w:tc>
          <w:tcPr>
            <w:tcW w:w="4962" w:type="dxa"/>
          </w:tcPr>
          <w:p w:rsidR="00D71F19" w:rsidRPr="00D71F19" w:rsidRDefault="00D71F19" w:rsidP="006F1071">
            <w:pPr>
              <w:autoSpaceDE w:val="0"/>
              <w:autoSpaceDN w:val="0"/>
              <w:adjustRightInd w:val="0"/>
              <w:ind w:left="0" w:firstLine="0"/>
              <w:jc w:val="center"/>
              <w:rPr>
                <w:sz w:val="18"/>
                <w:szCs w:val="18"/>
              </w:rPr>
            </w:pPr>
            <w:r w:rsidRPr="00D71F19">
              <w:rPr>
                <w:sz w:val="18"/>
                <w:szCs w:val="18"/>
              </w:rPr>
              <w:t>от 5 лет до 10 лет</w:t>
            </w:r>
          </w:p>
        </w:tc>
        <w:tc>
          <w:tcPr>
            <w:tcW w:w="5386" w:type="dxa"/>
          </w:tcPr>
          <w:p w:rsidR="00D71F19" w:rsidRPr="00D71F19" w:rsidRDefault="00D71F19" w:rsidP="006F1071">
            <w:pPr>
              <w:autoSpaceDE w:val="0"/>
              <w:autoSpaceDN w:val="0"/>
              <w:adjustRightInd w:val="0"/>
              <w:ind w:left="0" w:firstLine="0"/>
              <w:jc w:val="center"/>
              <w:rPr>
                <w:sz w:val="18"/>
                <w:szCs w:val="18"/>
              </w:rPr>
            </w:pPr>
            <w:r w:rsidRPr="00D71F19">
              <w:rPr>
                <w:sz w:val="18"/>
                <w:szCs w:val="18"/>
              </w:rPr>
              <w:t>20</w:t>
            </w:r>
          </w:p>
        </w:tc>
      </w:tr>
      <w:tr w:rsidR="00D71F19" w:rsidRPr="00D71F19" w:rsidTr="00D21DB3">
        <w:trPr>
          <w:trHeight w:val="195"/>
        </w:trPr>
        <w:tc>
          <w:tcPr>
            <w:tcW w:w="4962" w:type="dxa"/>
          </w:tcPr>
          <w:p w:rsidR="00D71F19" w:rsidRPr="00D71F19" w:rsidRDefault="00D71F19" w:rsidP="006F1071">
            <w:pPr>
              <w:autoSpaceDE w:val="0"/>
              <w:autoSpaceDN w:val="0"/>
              <w:adjustRightInd w:val="0"/>
              <w:ind w:left="0" w:firstLine="0"/>
              <w:jc w:val="center"/>
              <w:rPr>
                <w:sz w:val="18"/>
                <w:szCs w:val="18"/>
              </w:rPr>
            </w:pPr>
            <w:r w:rsidRPr="00D71F19">
              <w:rPr>
                <w:sz w:val="18"/>
                <w:szCs w:val="18"/>
              </w:rPr>
              <w:t>свыше 10 лет</w:t>
            </w:r>
          </w:p>
        </w:tc>
        <w:tc>
          <w:tcPr>
            <w:tcW w:w="5386" w:type="dxa"/>
          </w:tcPr>
          <w:p w:rsidR="00D71F19" w:rsidRPr="00D71F19" w:rsidRDefault="00D71F19" w:rsidP="006F1071">
            <w:pPr>
              <w:autoSpaceDE w:val="0"/>
              <w:autoSpaceDN w:val="0"/>
              <w:adjustRightInd w:val="0"/>
              <w:ind w:left="0" w:firstLine="0"/>
              <w:jc w:val="center"/>
              <w:rPr>
                <w:sz w:val="18"/>
                <w:szCs w:val="18"/>
              </w:rPr>
            </w:pPr>
            <w:r w:rsidRPr="00D71F19">
              <w:rPr>
                <w:sz w:val="18"/>
                <w:szCs w:val="18"/>
              </w:rPr>
              <w:t>30</w:t>
            </w:r>
          </w:p>
        </w:tc>
      </w:tr>
    </w:tbl>
    <w:p w:rsidR="00D71F19" w:rsidRPr="00D71F19" w:rsidRDefault="00D71F19" w:rsidP="006F1071">
      <w:pPr>
        <w:autoSpaceDE w:val="0"/>
        <w:autoSpaceDN w:val="0"/>
        <w:adjustRightInd w:val="0"/>
        <w:ind w:left="0" w:firstLine="0"/>
        <w:rPr>
          <w:sz w:val="18"/>
          <w:szCs w:val="18"/>
        </w:rPr>
      </w:pPr>
    </w:p>
    <w:p w:rsidR="00D71F19" w:rsidRPr="00D71F19" w:rsidRDefault="00D71F19" w:rsidP="006F1071">
      <w:pPr>
        <w:autoSpaceDE w:val="0"/>
        <w:autoSpaceDN w:val="0"/>
        <w:adjustRightInd w:val="0"/>
        <w:ind w:left="0" w:firstLine="169"/>
        <w:rPr>
          <w:sz w:val="18"/>
          <w:szCs w:val="18"/>
        </w:rPr>
      </w:pPr>
      <w:r w:rsidRPr="00D71F19">
        <w:rPr>
          <w:sz w:val="18"/>
          <w:szCs w:val="18"/>
        </w:rPr>
        <w:t xml:space="preserve">       Выплата премии по итогам работы производится в пределах экономии средств, установленных на оплату труда Главы (выборного должностного лица, местного самоуправления), осуществляющего свои полномочия на постоянной основе,  решением Думы Хомутовского муниципального образования. Выплата премии оформляется распоряжением администрации Хомутовского муниципального образования. Выплата премии по итогам работы может осуществляться за месяц, квартал, год. </w:t>
      </w:r>
    </w:p>
    <w:p w:rsidR="00D71F19" w:rsidRPr="00D71F19" w:rsidRDefault="00D71F19" w:rsidP="006F1071">
      <w:pPr>
        <w:autoSpaceDE w:val="0"/>
        <w:autoSpaceDN w:val="0"/>
        <w:adjustRightInd w:val="0"/>
        <w:ind w:left="0" w:firstLine="169"/>
        <w:rPr>
          <w:sz w:val="18"/>
          <w:szCs w:val="18"/>
        </w:rPr>
      </w:pPr>
      <w:r w:rsidRPr="00D71F19">
        <w:rPr>
          <w:sz w:val="18"/>
          <w:szCs w:val="18"/>
        </w:rPr>
        <w:t xml:space="preserve">       8. Увеличение (индексация) денежного вознаграждения и денежного поощрения выборного должностного лица производится в соответствии с законодательством Российской Федерации.</w:t>
      </w:r>
    </w:p>
    <w:p w:rsidR="00D71F19" w:rsidRPr="00D71F19" w:rsidRDefault="00D71F19" w:rsidP="006F1071">
      <w:pPr>
        <w:widowControl w:val="0"/>
        <w:autoSpaceDE w:val="0"/>
        <w:autoSpaceDN w:val="0"/>
        <w:adjustRightInd w:val="0"/>
        <w:ind w:left="0" w:firstLine="0"/>
        <w:rPr>
          <w:sz w:val="18"/>
          <w:szCs w:val="18"/>
        </w:rPr>
      </w:pPr>
      <w:r w:rsidRPr="00D71F19">
        <w:rPr>
          <w:sz w:val="18"/>
          <w:szCs w:val="18"/>
        </w:rPr>
        <w:t xml:space="preserve">         9. Выборному должностному лицу выплачиваются районный коэффициент и процентная надбавка к заработной плате за работу в южных районах Иркутской области в размерах, определенных действующим законодательством.</w:t>
      </w:r>
    </w:p>
    <w:p w:rsidR="00D71F19" w:rsidRPr="00D71F19" w:rsidRDefault="00D71F19" w:rsidP="006F1071">
      <w:pPr>
        <w:ind w:left="0" w:firstLine="0"/>
        <w:rPr>
          <w:sz w:val="18"/>
          <w:szCs w:val="18"/>
        </w:rPr>
      </w:pPr>
    </w:p>
    <w:p w:rsidR="00D71F19" w:rsidRPr="00D71F19" w:rsidRDefault="00D71F19" w:rsidP="006F1071">
      <w:pPr>
        <w:ind w:left="0" w:firstLine="0"/>
        <w:jc w:val="center"/>
        <w:rPr>
          <w:i/>
          <w:sz w:val="18"/>
          <w:szCs w:val="18"/>
        </w:rPr>
      </w:pPr>
      <w:r w:rsidRPr="00D71F19">
        <w:rPr>
          <w:i/>
          <w:sz w:val="18"/>
          <w:szCs w:val="18"/>
        </w:rPr>
        <w:t>Начальник отдела муниципального</w:t>
      </w:r>
    </w:p>
    <w:p w:rsidR="00D71F19" w:rsidRPr="00D71F19" w:rsidRDefault="00D71F19" w:rsidP="006F1071">
      <w:pPr>
        <w:ind w:left="0" w:firstLine="0"/>
        <w:jc w:val="center"/>
        <w:rPr>
          <w:i/>
          <w:sz w:val="18"/>
          <w:szCs w:val="18"/>
        </w:rPr>
      </w:pPr>
      <w:r w:rsidRPr="00D71F19">
        <w:rPr>
          <w:i/>
          <w:sz w:val="18"/>
          <w:szCs w:val="18"/>
        </w:rPr>
        <w:t xml:space="preserve">заказа и реализации </w:t>
      </w:r>
      <w:proofErr w:type="gramStart"/>
      <w:r w:rsidRPr="00D71F19">
        <w:rPr>
          <w:i/>
          <w:sz w:val="18"/>
          <w:szCs w:val="18"/>
        </w:rPr>
        <w:t>муниципальных</w:t>
      </w:r>
      <w:proofErr w:type="gramEnd"/>
    </w:p>
    <w:p w:rsidR="00D71F19" w:rsidRPr="00D71F19" w:rsidRDefault="00D71F19" w:rsidP="006F1071">
      <w:pPr>
        <w:ind w:left="0" w:firstLine="0"/>
        <w:jc w:val="right"/>
        <w:rPr>
          <w:i/>
          <w:sz w:val="18"/>
          <w:szCs w:val="18"/>
        </w:rPr>
      </w:pPr>
      <w:r w:rsidRPr="00D71F19">
        <w:rPr>
          <w:i/>
          <w:sz w:val="18"/>
          <w:szCs w:val="18"/>
        </w:rPr>
        <w:t xml:space="preserve">программ                                                                                             </w:t>
      </w:r>
      <w:proofErr w:type="spellStart"/>
      <w:r w:rsidRPr="00D71F19">
        <w:rPr>
          <w:i/>
          <w:sz w:val="18"/>
          <w:szCs w:val="18"/>
        </w:rPr>
        <w:t>Е.Н.Дубровина</w:t>
      </w:r>
      <w:proofErr w:type="spellEnd"/>
    </w:p>
    <w:p w:rsidR="00D71F19" w:rsidRDefault="00D71F19" w:rsidP="006F1071">
      <w:pPr>
        <w:ind w:left="0" w:firstLine="0"/>
        <w:rPr>
          <w:sz w:val="18"/>
          <w:szCs w:val="18"/>
        </w:rPr>
      </w:pPr>
    </w:p>
    <w:p w:rsidR="00512B9A" w:rsidRDefault="00512B9A" w:rsidP="006F1071">
      <w:pPr>
        <w:ind w:left="0" w:firstLine="0"/>
        <w:rPr>
          <w:sz w:val="18"/>
          <w:szCs w:val="18"/>
        </w:rPr>
      </w:pPr>
    </w:p>
    <w:p w:rsidR="00D21DB3" w:rsidRPr="005A6700" w:rsidRDefault="00D21DB3" w:rsidP="006F1071">
      <w:pPr>
        <w:pStyle w:val="af9"/>
        <w:tabs>
          <w:tab w:val="left" w:pos="3976"/>
        </w:tabs>
        <w:ind w:left="0" w:right="174" w:firstLine="426"/>
        <w:jc w:val="center"/>
        <w:rPr>
          <w:sz w:val="18"/>
          <w:szCs w:val="18"/>
        </w:rPr>
      </w:pPr>
      <w:r w:rsidRPr="005A6700">
        <w:rPr>
          <w:sz w:val="18"/>
          <w:szCs w:val="18"/>
        </w:rPr>
        <w:t>РОССИЙСКАЯ ФЕДЕРАЦИЯ</w:t>
      </w:r>
    </w:p>
    <w:p w:rsidR="00D21DB3" w:rsidRPr="005A6700" w:rsidRDefault="00D21DB3" w:rsidP="006F1071">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D21DB3" w:rsidRPr="005A6700" w:rsidRDefault="00D21DB3" w:rsidP="006F1071">
      <w:pPr>
        <w:tabs>
          <w:tab w:val="left" w:pos="426"/>
          <w:tab w:val="left" w:pos="3976"/>
        </w:tabs>
        <w:ind w:left="-142" w:right="174" w:firstLine="426"/>
        <w:jc w:val="center"/>
        <w:rPr>
          <w:b/>
          <w:sz w:val="18"/>
          <w:szCs w:val="18"/>
        </w:rPr>
      </w:pPr>
      <w:r w:rsidRPr="005A6700">
        <w:rPr>
          <w:b/>
          <w:sz w:val="18"/>
          <w:szCs w:val="18"/>
        </w:rPr>
        <w:t>ДУМА</w:t>
      </w:r>
    </w:p>
    <w:p w:rsidR="00D21DB3" w:rsidRPr="005A6700" w:rsidRDefault="00D21DB3" w:rsidP="006F1071">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D21DB3" w:rsidRPr="005A6700" w:rsidRDefault="00D21DB3" w:rsidP="006F1071">
      <w:pPr>
        <w:tabs>
          <w:tab w:val="left" w:pos="426"/>
          <w:tab w:val="left" w:pos="3976"/>
        </w:tabs>
        <w:ind w:left="-142" w:right="174" w:firstLine="426"/>
        <w:jc w:val="center"/>
        <w:rPr>
          <w:bCs/>
          <w:sz w:val="18"/>
          <w:szCs w:val="18"/>
        </w:rPr>
      </w:pPr>
      <w:r w:rsidRPr="005A6700">
        <w:rPr>
          <w:bCs/>
          <w:sz w:val="18"/>
          <w:szCs w:val="18"/>
        </w:rPr>
        <w:t>Пятый созыв</w:t>
      </w:r>
    </w:p>
    <w:p w:rsidR="00D21DB3" w:rsidRPr="005A6700" w:rsidRDefault="00D21DB3" w:rsidP="006F1071">
      <w:pPr>
        <w:tabs>
          <w:tab w:val="left" w:pos="426"/>
          <w:tab w:val="left" w:pos="3976"/>
        </w:tabs>
        <w:ind w:left="-142" w:right="174" w:firstLine="426"/>
        <w:jc w:val="center"/>
        <w:rPr>
          <w:b/>
          <w:bCs/>
          <w:sz w:val="18"/>
          <w:szCs w:val="18"/>
        </w:rPr>
      </w:pPr>
      <w:r w:rsidRPr="005A6700">
        <w:rPr>
          <w:b/>
          <w:bCs/>
          <w:sz w:val="18"/>
          <w:szCs w:val="18"/>
        </w:rPr>
        <w:t>Решение</w:t>
      </w:r>
    </w:p>
    <w:p w:rsidR="00D21DB3" w:rsidRPr="005A6700" w:rsidRDefault="00D21DB3" w:rsidP="006F1071">
      <w:pPr>
        <w:tabs>
          <w:tab w:val="left" w:pos="426"/>
          <w:tab w:val="left" w:pos="3976"/>
        </w:tabs>
        <w:ind w:left="-142" w:right="174" w:firstLine="426"/>
        <w:jc w:val="center"/>
        <w:rPr>
          <w:b/>
          <w:bCs/>
          <w:sz w:val="18"/>
          <w:szCs w:val="18"/>
        </w:rPr>
      </w:pPr>
    </w:p>
    <w:p w:rsidR="00D21DB3" w:rsidRPr="0006797A" w:rsidRDefault="00D21DB3" w:rsidP="006F1071">
      <w:pPr>
        <w:tabs>
          <w:tab w:val="left" w:pos="426"/>
          <w:tab w:val="left" w:pos="3976"/>
        </w:tabs>
        <w:ind w:left="-142" w:right="174" w:firstLine="426"/>
        <w:rPr>
          <w:sz w:val="18"/>
          <w:szCs w:val="18"/>
          <w:u w:val="single"/>
        </w:rPr>
      </w:pPr>
      <w:r w:rsidRPr="0006797A">
        <w:rPr>
          <w:bCs/>
          <w:sz w:val="18"/>
          <w:szCs w:val="18"/>
          <w:u w:val="single"/>
        </w:rPr>
        <w:t>28.12.2023</w:t>
      </w:r>
      <w:r w:rsidRPr="0006797A">
        <w:rPr>
          <w:sz w:val="18"/>
          <w:szCs w:val="18"/>
          <w:u w:val="single"/>
        </w:rPr>
        <w:t xml:space="preserve">  № 20-</w:t>
      </w:r>
      <w:r w:rsidR="0056772C">
        <w:rPr>
          <w:sz w:val="18"/>
          <w:szCs w:val="18"/>
          <w:u w:val="single"/>
        </w:rPr>
        <w:t>99</w:t>
      </w:r>
      <w:r w:rsidRPr="0056772C">
        <w:rPr>
          <w:sz w:val="18"/>
          <w:szCs w:val="18"/>
          <w:u w:val="single"/>
        </w:rPr>
        <w:t xml:space="preserve"> д</w:t>
      </w:r>
    </w:p>
    <w:p w:rsidR="00D21DB3" w:rsidRPr="005A6700" w:rsidRDefault="00D21DB3" w:rsidP="006F1071">
      <w:pPr>
        <w:tabs>
          <w:tab w:val="left" w:pos="426"/>
          <w:tab w:val="left" w:pos="3976"/>
        </w:tabs>
        <w:ind w:left="-142" w:right="174" w:firstLine="426"/>
        <w:rPr>
          <w:sz w:val="18"/>
          <w:szCs w:val="18"/>
        </w:rPr>
      </w:pPr>
      <w:r w:rsidRPr="005A6700">
        <w:rPr>
          <w:sz w:val="18"/>
          <w:szCs w:val="18"/>
        </w:rPr>
        <w:t xml:space="preserve">       с. Хомутово </w:t>
      </w:r>
    </w:p>
    <w:p w:rsidR="00D21DB3" w:rsidRPr="005A6700" w:rsidRDefault="00D21DB3" w:rsidP="006F1071">
      <w:pPr>
        <w:tabs>
          <w:tab w:val="left" w:pos="426"/>
          <w:tab w:val="left" w:pos="3976"/>
        </w:tabs>
        <w:ind w:left="0" w:right="174" w:firstLine="426"/>
        <w:rPr>
          <w:sz w:val="18"/>
          <w:szCs w:val="18"/>
        </w:rPr>
      </w:pPr>
    </w:p>
    <w:p w:rsidR="00D21DB3" w:rsidRDefault="001F6966" w:rsidP="006F1071">
      <w:pPr>
        <w:ind w:left="0" w:firstLine="426"/>
        <w:rPr>
          <w:sz w:val="18"/>
          <w:szCs w:val="18"/>
        </w:rPr>
      </w:pPr>
      <w:r w:rsidRPr="001F6966">
        <w:rPr>
          <w:sz w:val="18"/>
          <w:szCs w:val="18"/>
        </w:rPr>
        <w:t>Об утверждении структуры администрации Хомутовского муниципального образования</w:t>
      </w:r>
    </w:p>
    <w:p w:rsidR="001F6966" w:rsidRDefault="001F6966" w:rsidP="006F1071">
      <w:pPr>
        <w:ind w:left="0" w:firstLine="426"/>
        <w:rPr>
          <w:sz w:val="18"/>
          <w:szCs w:val="18"/>
        </w:rPr>
      </w:pPr>
    </w:p>
    <w:p w:rsidR="001F6966" w:rsidRDefault="001F6966" w:rsidP="006F1071">
      <w:pPr>
        <w:ind w:left="0" w:firstLine="426"/>
        <w:rPr>
          <w:sz w:val="18"/>
          <w:szCs w:val="18"/>
        </w:rPr>
      </w:pPr>
      <w:r w:rsidRPr="001F6966">
        <w:rPr>
          <w:sz w:val="18"/>
          <w:szCs w:val="18"/>
        </w:rPr>
        <w:t>В целях повышения эффективности работы администрации, руководствуясь пп.2 п.2 ст.35 Устава Хомутовского муниципального образования, Дума Хомутовского муниципального образования</w:t>
      </w:r>
    </w:p>
    <w:p w:rsidR="001F6966" w:rsidRPr="001F6966" w:rsidRDefault="001F6966" w:rsidP="006F1071">
      <w:pPr>
        <w:ind w:left="0" w:firstLine="426"/>
        <w:rPr>
          <w:sz w:val="18"/>
          <w:szCs w:val="18"/>
        </w:rPr>
      </w:pPr>
    </w:p>
    <w:p w:rsidR="001F6966" w:rsidRDefault="001F6966" w:rsidP="006F1071">
      <w:pPr>
        <w:ind w:left="0" w:firstLine="426"/>
        <w:rPr>
          <w:sz w:val="18"/>
          <w:szCs w:val="18"/>
        </w:rPr>
      </w:pPr>
      <w:r w:rsidRPr="001F6966">
        <w:rPr>
          <w:sz w:val="18"/>
          <w:szCs w:val="18"/>
        </w:rPr>
        <w:t>РЕШИЛА:</w:t>
      </w:r>
    </w:p>
    <w:p w:rsidR="001F6966" w:rsidRPr="001F6966" w:rsidRDefault="001F6966" w:rsidP="006F1071">
      <w:pPr>
        <w:ind w:left="0" w:firstLine="426"/>
        <w:rPr>
          <w:sz w:val="18"/>
          <w:szCs w:val="18"/>
        </w:rPr>
      </w:pPr>
    </w:p>
    <w:p w:rsidR="001F6966" w:rsidRPr="001F6966" w:rsidRDefault="001F6966" w:rsidP="006F1071">
      <w:pPr>
        <w:ind w:left="0" w:firstLine="426"/>
        <w:rPr>
          <w:sz w:val="18"/>
          <w:szCs w:val="18"/>
        </w:rPr>
      </w:pPr>
      <w:r w:rsidRPr="001F6966">
        <w:rPr>
          <w:sz w:val="18"/>
          <w:szCs w:val="18"/>
        </w:rPr>
        <w:t>1.</w:t>
      </w:r>
      <w:r w:rsidRPr="001F6966">
        <w:rPr>
          <w:sz w:val="18"/>
          <w:szCs w:val="18"/>
        </w:rPr>
        <w:tab/>
        <w:t xml:space="preserve">Утвердить структуру администрации Хомутовского муниципального образования  (Приложение). </w:t>
      </w:r>
    </w:p>
    <w:p w:rsidR="001F6966" w:rsidRPr="001F6966" w:rsidRDefault="001F6966" w:rsidP="006F1071">
      <w:pPr>
        <w:ind w:left="0" w:firstLine="426"/>
        <w:rPr>
          <w:sz w:val="18"/>
          <w:szCs w:val="18"/>
        </w:rPr>
      </w:pPr>
      <w:r w:rsidRPr="001F6966">
        <w:rPr>
          <w:sz w:val="18"/>
          <w:szCs w:val="18"/>
        </w:rPr>
        <w:t>2.</w:t>
      </w:r>
      <w:r w:rsidRPr="001F6966">
        <w:rPr>
          <w:sz w:val="18"/>
          <w:szCs w:val="18"/>
        </w:rPr>
        <w:tab/>
        <w:t>Настоящее решение вступает в силу с 01.01.2024.</w:t>
      </w:r>
    </w:p>
    <w:p w:rsidR="001F6966" w:rsidRPr="001F6966" w:rsidRDefault="001F6966" w:rsidP="006F1071">
      <w:pPr>
        <w:ind w:left="0" w:firstLine="426"/>
        <w:rPr>
          <w:sz w:val="18"/>
          <w:szCs w:val="18"/>
        </w:rPr>
      </w:pPr>
      <w:r w:rsidRPr="001F6966">
        <w:rPr>
          <w:sz w:val="18"/>
          <w:szCs w:val="18"/>
        </w:rPr>
        <w:t>3.</w:t>
      </w:r>
      <w:r w:rsidRPr="001F6966">
        <w:rPr>
          <w:sz w:val="18"/>
          <w:szCs w:val="18"/>
        </w:rPr>
        <w:tab/>
        <w:t>Решение Думы Хомутовского муниципального образования от 23.03.2023 №08-42/д «Об утверждении структуры администрации Хомутовского муниципального образования» считать утратившим силу.</w:t>
      </w:r>
    </w:p>
    <w:p w:rsidR="001F6966" w:rsidRPr="001F6966" w:rsidRDefault="001F6966" w:rsidP="006F1071">
      <w:pPr>
        <w:ind w:left="0" w:firstLine="426"/>
        <w:rPr>
          <w:sz w:val="18"/>
          <w:szCs w:val="18"/>
        </w:rPr>
      </w:pPr>
      <w:r w:rsidRPr="001F6966">
        <w:rPr>
          <w:sz w:val="18"/>
          <w:szCs w:val="18"/>
        </w:rPr>
        <w:t>4.</w:t>
      </w:r>
      <w:r w:rsidRPr="001F6966">
        <w:rPr>
          <w:sz w:val="18"/>
          <w:szCs w:val="18"/>
        </w:rPr>
        <w:tab/>
        <w:t>Опубликовать настоящее решение в установленном законом порядке.</w:t>
      </w:r>
    </w:p>
    <w:p w:rsidR="001F6966" w:rsidRPr="001F6966" w:rsidRDefault="001F6966" w:rsidP="006F1071">
      <w:pPr>
        <w:ind w:left="0" w:firstLine="426"/>
        <w:rPr>
          <w:sz w:val="18"/>
          <w:szCs w:val="18"/>
        </w:rPr>
      </w:pPr>
      <w:r w:rsidRPr="001F6966">
        <w:rPr>
          <w:sz w:val="18"/>
          <w:szCs w:val="18"/>
        </w:rPr>
        <w:t>5.</w:t>
      </w:r>
      <w:r w:rsidRPr="001F6966">
        <w:rPr>
          <w:sz w:val="18"/>
          <w:szCs w:val="18"/>
        </w:rPr>
        <w:tab/>
        <w:t xml:space="preserve">Контроль исполнения настоящего решения возложить на постоянную комиссию по бюджету, ценообразованию, социально-экономическому развитию и </w:t>
      </w:r>
      <w:proofErr w:type="spellStart"/>
      <w:r w:rsidRPr="001F6966">
        <w:rPr>
          <w:sz w:val="18"/>
          <w:szCs w:val="18"/>
        </w:rPr>
        <w:t>ресурсообеспечению</w:t>
      </w:r>
      <w:proofErr w:type="spellEnd"/>
      <w:r w:rsidRPr="001F6966">
        <w:rPr>
          <w:sz w:val="18"/>
          <w:szCs w:val="18"/>
        </w:rPr>
        <w:t xml:space="preserve"> Думы Хомутовского муниципального образования.</w:t>
      </w:r>
    </w:p>
    <w:p w:rsidR="0056772C" w:rsidRDefault="0056772C" w:rsidP="006F1071">
      <w:pPr>
        <w:ind w:left="0" w:firstLine="426"/>
        <w:jc w:val="center"/>
        <w:rPr>
          <w:i/>
          <w:sz w:val="18"/>
          <w:szCs w:val="18"/>
        </w:rPr>
      </w:pPr>
    </w:p>
    <w:p w:rsidR="001F6966" w:rsidRPr="00E601D0" w:rsidRDefault="001F6966" w:rsidP="006F1071">
      <w:pPr>
        <w:ind w:left="0" w:firstLine="426"/>
        <w:jc w:val="center"/>
        <w:rPr>
          <w:i/>
          <w:sz w:val="18"/>
          <w:szCs w:val="18"/>
        </w:rPr>
      </w:pPr>
      <w:r w:rsidRPr="00E601D0">
        <w:rPr>
          <w:i/>
          <w:sz w:val="18"/>
          <w:szCs w:val="18"/>
        </w:rPr>
        <w:t>Глава Хомутовского</w:t>
      </w:r>
    </w:p>
    <w:p w:rsidR="00871F3A" w:rsidRPr="00E601D0" w:rsidRDefault="001F6966" w:rsidP="006F1071">
      <w:pPr>
        <w:ind w:left="0" w:firstLine="426"/>
        <w:jc w:val="right"/>
        <w:rPr>
          <w:i/>
          <w:sz w:val="18"/>
          <w:szCs w:val="18"/>
        </w:rPr>
        <w:sectPr w:rsidR="00871F3A" w:rsidRPr="00E601D0" w:rsidSect="00284E28">
          <w:headerReference w:type="default" r:id="rId9"/>
          <w:footerReference w:type="default" r:id="rId10"/>
          <w:pgSz w:w="11900" w:h="16840"/>
          <w:pgMar w:top="1140" w:right="460" w:bottom="1276" w:left="1060" w:header="720" w:footer="720" w:gutter="0"/>
          <w:cols w:space="720"/>
          <w:docGrid w:linePitch="326"/>
        </w:sectPr>
      </w:pPr>
      <w:r w:rsidRPr="00E601D0">
        <w:rPr>
          <w:i/>
          <w:sz w:val="18"/>
          <w:szCs w:val="18"/>
        </w:rPr>
        <w:t xml:space="preserve">муниципального образования                                                  </w:t>
      </w:r>
      <w:proofErr w:type="spellStart"/>
      <w:r w:rsidRPr="00E601D0">
        <w:rPr>
          <w:i/>
          <w:sz w:val="18"/>
          <w:szCs w:val="18"/>
        </w:rPr>
        <w:t>В.М.Колмаченко</w:t>
      </w:r>
      <w:proofErr w:type="spellEnd"/>
    </w:p>
    <w:p w:rsidR="00E601D0" w:rsidRDefault="00871F3A" w:rsidP="006F1071">
      <w:pPr>
        <w:widowControl w:val="0"/>
        <w:autoSpaceDE w:val="0"/>
        <w:autoSpaceDN w:val="0"/>
        <w:ind w:left="0" w:firstLine="0"/>
        <w:rPr>
          <w:sz w:val="18"/>
          <w:szCs w:val="18"/>
        </w:rPr>
        <w:sectPr w:rsidR="00E601D0" w:rsidSect="00871F3A">
          <w:pgSz w:w="16840" w:h="11900" w:orient="landscape"/>
          <w:pgMar w:top="1060" w:right="1140" w:bottom="460" w:left="1276" w:header="720" w:footer="720" w:gutter="0"/>
          <w:cols w:space="720"/>
          <w:docGrid w:linePitch="326"/>
        </w:sectPr>
      </w:pPr>
      <w:r>
        <w:rPr>
          <w:noProof/>
          <w:sz w:val="18"/>
          <w:szCs w:val="18"/>
        </w:rPr>
        <w:lastRenderedPageBreak/>
        <w:drawing>
          <wp:inline distT="0" distB="0" distL="0" distR="0" wp14:anchorId="7E38A54F" wp14:editId="5E2AC44E">
            <wp:extent cx="9157946" cy="5987845"/>
            <wp:effectExtent l="0" t="0" r="5715" b="0"/>
            <wp:docPr id="6" name="Рисунок 6" descr="C:\Users\НОС\Desktop\приложение к №20-99 д от 28.12.2023 Структура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ОС\Desktop\приложение к №20-99 д от 28.12.2023 Структура 202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59240" cy="5988691"/>
                    </a:xfrm>
                    <a:prstGeom prst="rect">
                      <a:avLst/>
                    </a:prstGeom>
                    <a:noFill/>
                    <a:ln>
                      <a:noFill/>
                    </a:ln>
                  </pic:spPr>
                </pic:pic>
              </a:graphicData>
            </a:graphic>
          </wp:inline>
        </w:drawing>
      </w:r>
    </w:p>
    <w:p w:rsidR="008624FC" w:rsidRPr="005A6700" w:rsidRDefault="008624FC" w:rsidP="008624FC">
      <w:pPr>
        <w:pStyle w:val="af9"/>
        <w:tabs>
          <w:tab w:val="left" w:pos="3976"/>
        </w:tabs>
        <w:ind w:left="0" w:right="174" w:firstLine="426"/>
        <w:jc w:val="center"/>
        <w:rPr>
          <w:sz w:val="18"/>
          <w:szCs w:val="18"/>
        </w:rPr>
      </w:pPr>
      <w:r w:rsidRPr="005A6700">
        <w:rPr>
          <w:sz w:val="18"/>
          <w:szCs w:val="18"/>
        </w:rPr>
        <w:lastRenderedPageBreak/>
        <w:t>РОССИЙСКАЯ ФЕДЕРАЦИЯ</w:t>
      </w:r>
    </w:p>
    <w:p w:rsidR="008624FC" w:rsidRPr="005A6700" w:rsidRDefault="008624FC" w:rsidP="008624FC">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8624FC" w:rsidRPr="005A6700" w:rsidRDefault="008624FC" w:rsidP="008624FC">
      <w:pPr>
        <w:tabs>
          <w:tab w:val="left" w:pos="426"/>
          <w:tab w:val="left" w:pos="3976"/>
        </w:tabs>
        <w:ind w:left="-142" w:right="174" w:firstLine="426"/>
        <w:jc w:val="center"/>
        <w:rPr>
          <w:b/>
          <w:sz w:val="18"/>
          <w:szCs w:val="18"/>
        </w:rPr>
      </w:pPr>
      <w:r w:rsidRPr="005A6700">
        <w:rPr>
          <w:b/>
          <w:sz w:val="18"/>
          <w:szCs w:val="18"/>
        </w:rPr>
        <w:t>ДУМА</w:t>
      </w:r>
    </w:p>
    <w:p w:rsidR="008624FC" w:rsidRPr="005A6700" w:rsidRDefault="008624FC" w:rsidP="008624FC">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8624FC" w:rsidRPr="005A6700" w:rsidRDefault="008624FC" w:rsidP="008624FC">
      <w:pPr>
        <w:tabs>
          <w:tab w:val="left" w:pos="426"/>
          <w:tab w:val="left" w:pos="3976"/>
        </w:tabs>
        <w:ind w:left="-142" w:right="174" w:firstLine="426"/>
        <w:jc w:val="center"/>
        <w:rPr>
          <w:bCs/>
          <w:sz w:val="18"/>
          <w:szCs w:val="18"/>
        </w:rPr>
      </w:pPr>
      <w:r w:rsidRPr="005A6700">
        <w:rPr>
          <w:bCs/>
          <w:sz w:val="18"/>
          <w:szCs w:val="18"/>
        </w:rPr>
        <w:t>Пятый созыв</w:t>
      </w:r>
    </w:p>
    <w:p w:rsidR="008624FC" w:rsidRPr="005A6700" w:rsidRDefault="008624FC" w:rsidP="008624FC">
      <w:pPr>
        <w:tabs>
          <w:tab w:val="left" w:pos="426"/>
          <w:tab w:val="left" w:pos="3976"/>
        </w:tabs>
        <w:ind w:left="-142" w:right="174" w:firstLine="426"/>
        <w:jc w:val="center"/>
        <w:rPr>
          <w:b/>
          <w:bCs/>
          <w:sz w:val="18"/>
          <w:szCs w:val="18"/>
        </w:rPr>
      </w:pPr>
      <w:r w:rsidRPr="005A6700">
        <w:rPr>
          <w:b/>
          <w:bCs/>
          <w:sz w:val="18"/>
          <w:szCs w:val="18"/>
        </w:rPr>
        <w:t>Решение</w:t>
      </w:r>
    </w:p>
    <w:p w:rsidR="008624FC" w:rsidRPr="005A6700" w:rsidRDefault="008624FC" w:rsidP="008624FC">
      <w:pPr>
        <w:tabs>
          <w:tab w:val="left" w:pos="426"/>
          <w:tab w:val="left" w:pos="3976"/>
        </w:tabs>
        <w:ind w:left="-142" w:right="174" w:firstLine="426"/>
        <w:jc w:val="center"/>
        <w:rPr>
          <w:b/>
          <w:bCs/>
          <w:sz w:val="18"/>
          <w:szCs w:val="18"/>
        </w:rPr>
      </w:pPr>
    </w:p>
    <w:p w:rsidR="008624FC" w:rsidRPr="0006797A" w:rsidRDefault="008624FC" w:rsidP="008624FC">
      <w:pPr>
        <w:tabs>
          <w:tab w:val="left" w:pos="426"/>
          <w:tab w:val="left" w:pos="3976"/>
        </w:tabs>
        <w:ind w:left="-142" w:right="174" w:firstLine="426"/>
        <w:rPr>
          <w:sz w:val="18"/>
          <w:szCs w:val="18"/>
          <w:u w:val="single"/>
        </w:rPr>
      </w:pPr>
      <w:r w:rsidRPr="0006797A">
        <w:rPr>
          <w:bCs/>
          <w:sz w:val="18"/>
          <w:szCs w:val="18"/>
          <w:u w:val="single"/>
        </w:rPr>
        <w:t>28.12.2023</w:t>
      </w:r>
      <w:r w:rsidRPr="0006797A">
        <w:rPr>
          <w:sz w:val="18"/>
          <w:szCs w:val="18"/>
          <w:u w:val="single"/>
        </w:rPr>
        <w:t xml:space="preserve">  № 20</w:t>
      </w:r>
      <w:r w:rsidRPr="0056772C">
        <w:rPr>
          <w:sz w:val="18"/>
          <w:szCs w:val="18"/>
          <w:u w:val="single"/>
        </w:rPr>
        <w:t>-</w:t>
      </w:r>
      <w:r w:rsidR="0056772C">
        <w:rPr>
          <w:sz w:val="18"/>
          <w:szCs w:val="18"/>
          <w:u w:val="single"/>
        </w:rPr>
        <w:t>100</w:t>
      </w:r>
      <w:r w:rsidRPr="0056772C">
        <w:rPr>
          <w:sz w:val="18"/>
          <w:szCs w:val="18"/>
          <w:u w:val="single"/>
        </w:rPr>
        <w:t xml:space="preserve"> д</w:t>
      </w:r>
    </w:p>
    <w:p w:rsidR="008624FC" w:rsidRPr="005A6700" w:rsidRDefault="008624FC" w:rsidP="008624FC">
      <w:pPr>
        <w:tabs>
          <w:tab w:val="left" w:pos="426"/>
          <w:tab w:val="left" w:pos="3976"/>
        </w:tabs>
        <w:ind w:left="-142" w:right="174" w:firstLine="426"/>
        <w:rPr>
          <w:sz w:val="18"/>
          <w:szCs w:val="18"/>
        </w:rPr>
      </w:pPr>
      <w:r w:rsidRPr="005A6700">
        <w:rPr>
          <w:sz w:val="18"/>
          <w:szCs w:val="18"/>
        </w:rPr>
        <w:t xml:space="preserve">       с. Хомутово </w:t>
      </w:r>
    </w:p>
    <w:p w:rsidR="008624FC" w:rsidRPr="005A6700" w:rsidRDefault="008624FC" w:rsidP="008624FC">
      <w:pPr>
        <w:tabs>
          <w:tab w:val="left" w:pos="426"/>
          <w:tab w:val="left" w:pos="3976"/>
        </w:tabs>
        <w:ind w:left="0" w:right="174" w:firstLine="426"/>
        <w:rPr>
          <w:sz w:val="18"/>
          <w:szCs w:val="18"/>
        </w:rPr>
      </w:pPr>
    </w:p>
    <w:p w:rsidR="00D71F19" w:rsidRDefault="008624FC" w:rsidP="0046462F">
      <w:pPr>
        <w:widowControl w:val="0"/>
        <w:autoSpaceDE w:val="0"/>
        <w:autoSpaceDN w:val="0"/>
        <w:ind w:left="0" w:firstLine="426"/>
        <w:rPr>
          <w:sz w:val="18"/>
          <w:szCs w:val="18"/>
        </w:rPr>
      </w:pPr>
      <w:r w:rsidRPr="008624FC">
        <w:rPr>
          <w:sz w:val="18"/>
          <w:szCs w:val="18"/>
        </w:rPr>
        <w:t>Об утверждении плана работы Думы Хомутовского муниципального образования  на 1-е полугодие 2024 года.</w:t>
      </w:r>
    </w:p>
    <w:p w:rsid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Руководствуясь ст. 35 Устава Хомутовского муниципального образования и на основании голосования Дума Хомутовского муниципального образования</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 xml:space="preserve">РЕШИЛА: </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1. Утвердить План работы Думы Хомутовского муниципального образования на 1-е полугодие 2024 года. (Приложение).</w:t>
      </w:r>
    </w:p>
    <w:p w:rsidR="0046462F" w:rsidRPr="0046462F" w:rsidRDefault="0046462F" w:rsidP="0046462F">
      <w:pPr>
        <w:widowControl w:val="0"/>
        <w:autoSpaceDE w:val="0"/>
        <w:autoSpaceDN w:val="0"/>
        <w:ind w:left="0" w:firstLine="426"/>
        <w:rPr>
          <w:sz w:val="18"/>
          <w:szCs w:val="18"/>
        </w:rPr>
      </w:pPr>
      <w:r w:rsidRPr="0046462F">
        <w:rPr>
          <w:sz w:val="18"/>
          <w:szCs w:val="18"/>
        </w:rPr>
        <w:tab/>
        <w:t>2. Опубликовать настоящее решение в установленном законом порядке.</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jc w:val="center"/>
        <w:rPr>
          <w:i/>
          <w:sz w:val="18"/>
          <w:szCs w:val="18"/>
        </w:rPr>
      </w:pPr>
      <w:r w:rsidRPr="0046462F">
        <w:rPr>
          <w:i/>
          <w:sz w:val="18"/>
          <w:szCs w:val="18"/>
        </w:rPr>
        <w:t>Глава Хомутовского</w:t>
      </w:r>
    </w:p>
    <w:p w:rsidR="0046462F" w:rsidRPr="0046462F" w:rsidRDefault="0046462F" w:rsidP="0046462F">
      <w:pPr>
        <w:widowControl w:val="0"/>
        <w:autoSpaceDE w:val="0"/>
        <w:autoSpaceDN w:val="0"/>
        <w:ind w:left="0" w:firstLine="426"/>
        <w:jc w:val="right"/>
        <w:rPr>
          <w:i/>
          <w:sz w:val="18"/>
          <w:szCs w:val="18"/>
        </w:rPr>
      </w:pPr>
      <w:r w:rsidRPr="0046462F">
        <w:rPr>
          <w:i/>
          <w:sz w:val="18"/>
          <w:szCs w:val="18"/>
        </w:rPr>
        <w:t xml:space="preserve">муниципального образования                                                 В.М. </w:t>
      </w:r>
      <w:proofErr w:type="spellStart"/>
      <w:r w:rsidRPr="0046462F">
        <w:rPr>
          <w:i/>
          <w:sz w:val="18"/>
          <w:szCs w:val="18"/>
        </w:rPr>
        <w:t>Колмаченко</w:t>
      </w:r>
      <w:proofErr w:type="spellEnd"/>
    </w:p>
    <w:p w:rsidR="0046462F" w:rsidRPr="0046462F" w:rsidRDefault="0046462F" w:rsidP="0046462F">
      <w:pPr>
        <w:widowControl w:val="0"/>
        <w:autoSpaceDE w:val="0"/>
        <w:autoSpaceDN w:val="0"/>
        <w:ind w:left="0" w:firstLine="426"/>
        <w:jc w:val="right"/>
        <w:rPr>
          <w:i/>
          <w:sz w:val="18"/>
          <w:szCs w:val="18"/>
        </w:rPr>
      </w:pPr>
    </w:p>
    <w:p w:rsidR="0046462F" w:rsidRPr="0046462F" w:rsidRDefault="0046462F" w:rsidP="0046462F">
      <w:pPr>
        <w:widowControl w:val="0"/>
        <w:autoSpaceDE w:val="0"/>
        <w:autoSpaceDN w:val="0"/>
        <w:ind w:left="0" w:firstLine="426"/>
        <w:jc w:val="right"/>
        <w:rPr>
          <w:i/>
          <w:sz w:val="18"/>
          <w:szCs w:val="18"/>
        </w:rPr>
      </w:pPr>
    </w:p>
    <w:p w:rsidR="0046462F" w:rsidRPr="0046462F" w:rsidRDefault="0046462F" w:rsidP="0046462F">
      <w:pPr>
        <w:widowControl w:val="0"/>
        <w:autoSpaceDE w:val="0"/>
        <w:autoSpaceDN w:val="0"/>
        <w:ind w:left="0" w:firstLine="426"/>
        <w:jc w:val="right"/>
        <w:rPr>
          <w:i/>
          <w:sz w:val="18"/>
          <w:szCs w:val="18"/>
        </w:rPr>
      </w:pPr>
      <w:r w:rsidRPr="0046462F">
        <w:rPr>
          <w:i/>
          <w:sz w:val="18"/>
          <w:szCs w:val="18"/>
        </w:rPr>
        <w:t xml:space="preserve">Приложение </w:t>
      </w:r>
    </w:p>
    <w:p w:rsidR="0046462F" w:rsidRPr="0046462F" w:rsidRDefault="0046462F" w:rsidP="0046462F">
      <w:pPr>
        <w:widowControl w:val="0"/>
        <w:autoSpaceDE w:val="0"/>
        <w:autoSpaceDN w:val="0"/>
        <w:ind w:left="0" w:firstLine="426"/>
        <w:jc w:val="right"/>
        <w:rPr>
          <w:i/>
          <w:sz w:val="18"/>
          <w:szCs w:val="18"/>
        </w:rPr>
      </w:pPr>
      <w:r w:rsidRPr="0046462F">
        <w:rPr>
          <w:i/>
          <w:sz w:val="18"/>
          <w:szCs w:val="18"/>
        </w:rPr>
        <w:t>к решению Думы Хомутовского</w:t>
      </w:r>
    </w:p>
    <w:p w:rsidR="0046462F" w:rsidRPr="0046462F" w:rsidRDefault="0046462F" w:rsidP="0046462F">
      <w:pPr>
        <w:widowControl w:val="0"/>
        <w:autoSpaceDE w:val="0"/>
        <w:autoSpaceDN w:val="0"/>
        <w:ind w:left="0" w:firstLine="426"/>
        <w:jc w:val="right"/>
        <w:rPr>
          <w:i/>
          <w:sz w:val="18"/>
          <w:szCs w:val="18"/>
        </w:rPr>
      </w:pPr>
      <w:r w:rsidRPr="0046462F">
        <w:rPr>
          <w:i/>
          <w:sz w:val="18"/>
          <w:szCs w:val="18"/>
        </w:rPr>
        <w:t xml:space="preserve"> муниципального образования</w:t>
      </w:r>
    </w:p>
    <w:p w:rsidR="0046462F" w:rsidRPr="0046462F" w:rsidRDefault="0046462F" w:rsidP="0046462F">
      <w:pPr>
        <w:widowControl w:val="0"/>
        <w:autoSpaceDE w:val="0"/>
        <w:autoSpaceDN w:val="0"/>
        <w:ind w:left="0" w:firstLine="426"/>
        <w:jc w:val="right"/>
        <w:rPr>
          <w:i/>
          <w:sz w:val="18"/>
          <w:szCs w:val="18"/>
        </w:rPr>
      </w:pPr>
      <w:r w:rsidRPr="0046462F">
        <w:rPr>
          <w:i/>
          <w:sz w:val="18"/>
          <w:szCs w:val="18"/>
        </w:rPr>
        <w:t xml:space="preserve">от </w:t>
      </w:r>
      <w:r>
        <w:rPr>
          <w:i/>
          <w:sz w:val="18"/>
          <w:szCs w:val="18"/>
          <w:u w:val="single"/>
        </w:rPr>
        <w:t xml:space="preserve">28.12.2023 </w:t>
      </w:r>
      <w:r w:rsidRPr="0046462F">
        <w:rPr>
          <w:i/>
          <w:sz w:val="18"/>
          <w:szCs w:val="18"/>
        </w:rPr>
        <w:t>№_</w:t>
      </w:r>
      <w:r w:rsidR="0056772C">
        <w:rPr>
          <w:i/>
          <w:sz w:val="18"/>
          <w:szCs w:val="18"/>
          <w:u w:val="single"/>
        </w:rPr>
        <w:t>20-100 д</w:t>
      </w:r>
      <w:bookmarkStart w:id="0" w:name="_GoBack"/>
      <w:bookmarkEnd w:id="0"/>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jc w:val="center"/>
        <w:rPr>
          <w:sz w:val="18"/>
          <w:szCs w:val="18"/>
        </w:rPr>
      </w:pPr>
      <w:r w:rsidRPr="0046462F">
        <w:rPr>
          <w:sz w:val="18"/>
          <w:szCs w:val="18"/>
        </w:rPr>
        <w:t>План работы</w:t>
      </w:r>
    </w:p>
    <w:p w:rsidR="0046462F" w:rsidRPr="0046462F" w:rsidRDefault="0046462F" w:rsidP="0046462F">
      <w:pPr>
        <w:widowControl w:val="0"/>
        <w:autoSpaceDE w:val="0"/>
        <w:autoSpaceDN w:val="0"/>
        <w:ind w:left="0" w:firstLine="426"/>
        <w:jc w:val="center"/>
        <w:rPr>
          <w:sz w:val="18"/>
          <w:szCs w:val="18"/>
        </w:rPr>
      </w:pPr>
      <w:r w:rsidRPr="0046462F">
        <w:rPr>
          <w:sz w:val="18"/>
          <w:szCs w:val="18"/>
        </w:rPr>
        <w:t>Думы Хомутовского муниципального образования</w:t>
      </w:r>
    </w:p>
    <w:p w:rsidR="0046462F" w:rsidRPr="0046462F" w:rsidRDefault="0046462F" w:rsidP="0046462F">
      <w:pPr>
        <w:widowControl w:val="0"/>
        <w:autoSpaceDE w:val="0"/>
        <w:autoSpaceDN w:val="0"/>
        <w:ind w:left="0" w:firstLine="426"/>
        <w:jc w:val="center"/>
        <w:rPr>
          <w:sz w:val="18"/>
          <w:szCs w:val="18"/>
        </w:rPr>
      </w:pPr>
      <w:r w:rsidRPr="0046462F">
        <w:rPr>
          <w:sz w:val="18"/>
          <w:szCs w:val="18"/>
        </w:rPr>
        <w:t>на 1 полугодие 2024 года.</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Январь -  25.01.24 г., 16-00 ч.</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1. О внесении изменений и дополнений в бюджет Хомутовского муниципального образования на 2024 год; </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2. Об утверждении Положения о порядке сообщения лицами, замещающими муниципальные должности в </w:t>
      </w:r>
      <w:proofErr w:type="spellStart"/>
      <w:r w:rsidRPr="0046462F">
        <w:rPr>
          <w:sz w:val="18"/>
          <w:szCs w:val="18"/>
        </w:rPr>
        <w:t>Хомутовском</w:t>
      </w:r>
      <w:proofErr w:type="spellEnd"/>
      <w:r w:rsidRPr="0046462F">
        <w:rPr>
          <w:sz w:val="18"/>
          <w:szCs w:val="18"/>
        </w:rPr>
        <w:t xml:space="preserve"> муниципальном образовании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46462F" w:rsidRPr="0046462F" w:rsidRDefault="0046462F" w:rsidP="0046462F">
      <w:pPr>
        <w:widowControl w:val="0"/>
        <w:autoSpaceDE w:val="0"/>
        <w:autoSpaceDN w:val="0"/>
        <w:ind w:left="0" w:firstLine="426"/>
        <w:rPr>
          <w:sz w:val="18"/>
          <w:szCs w:val="18"/>
        </w:rPr>
      </w:pPr>
      <w:r w:rsidRPr="0046462F">
        <w:rPr>
          <w:sz w:val="18"/>
          <w:szCs w:val="18"/>
        </w:rPr>
        <w:t>3. Отчет об исполнении Программы (плана) приватизации муниципального имущества Хомутовского муниципального образования за 2023 год.</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4. Разное: </w:t>
      </w:r>
    </w:p>
    <w:p w:rsidR="0046462F" w:rsidRPr="0046462F" w:rsidRDefault="0046462F" w:rsidP="0046462F">
      <w:pPr>
        <w:widowControl w:val="0"/>
        <w:autoSpaceDE w:val="0"/>
        <w:autoSpaceDN w:val="0"/>
        <w:ind w:left="0" w:firstLine="426"/>
        <w:rPr>
          <w:sz w:val="18"/>
          <w:szCs w:val="18"/>
        </w:rPr>
      </w:pPr>
      <w:r w:rsidRPr="0046462F">
        <w:rPr>
          <w:sz w:val="18"/>
          <w:szCs w:val="18"/>
        </w:rPr>
        <w:t>- Информация: О проведении праздничных мероприятий 23 февраля; 8 марта; Масленица.</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Февраль - 29.02.2024 г., 16-00 ч.</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1. О внесении изменений и дополнений в бюджет Хомутовского муниципального образования на 2024 год; </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 xml:space="preserve">2. Разное: </w:t>
      </w:r>
    </w:p>
    <w:p w:rsidR="0046462F" w:rsidRPr="0046462F" w:rsidRDefault="0046462F" w:rsidP="0046462F">
      <w:pPr>
        <w:widowControl w:val="0"/>
        <w:autoSpaceDE w:val="0"/>
        <w:autoSpaceDN w:val="0"/>
        <w:ind w:left="0" w:firstLine="426"/>
        <w:rPr>
          <w:sz w:val="18"/>
          <w:szCs w:val="18"/>
        </w:rPr>
      </w:pPr>
      <w:r w:rsidRPr="0046462F">
        <w:rPr>
          <w:sz w:val="18"/>
          <w:szCs w:val="18"/>
        </w:rPr>
        <w:t>- Информация: О плане мероприятий по ремонту дорог и устройству уличного освещения на территории Хомутовского МО в 2024 году.</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Март – 28.03.2024 г., 16-00</w:t>
      </w:r>
    </w:p>
    <w:p w:rsidR="0046462F" w:rsidRPr="0046462F" w:rsidRDefault="0046462F" w:rsidP="0046462F">
      <w:pPr>
        <w:widowControl w:val="0"/>
        <w:autoSpaceDE w:val="0"/>
        <w:autoSpaceDN w:val="0"/>
        <w:ind w:left="0" w:firstLine="426"/>
        <w:rPr>
          <w:sz w:val="18"/>
          <w:szCs w:val="18"/>
        </w:rPr>
      </w:pPr>
      <w:r w:rsidRPr="0046462F">
        <w:rPr>
          <w:sz w:val="18"/>
          <w:szCs w:val="18"/>
        </w:rPr>
        <w:t>1.</w:t>
      </w:r>
      <w:r w:rsidRPr="0046462F">
        <w:rPr>
          <w:sz w:val="18"/>
          <w:szCs w:val="18"/>
        </w:rPr>
        <w:tab/>
        <w:t>Отчет о результатах деятельности Главы и администрации Хомутовского муниципального образования за 2023 год.</w:t>
      </w:r>
    </w:p>
    <w:p w:rsidR="0046462F" w:rsidRPr="0046462F" w:rsidRDefault="0046462F" w:rsidP="0046462F">
      <w:pPr>
        <w:widowControl w:val="0"/>
        <w:autoSpaceDE w:val="0"/>
        <w:autoSpaceDN w:val="0"/>
        <w:ind w:left="0" w:firstLine="426"/>
        <w:rPr>
          <w:sz w:val="18"/>
          <w:szCs w:val="18"/>
        </w:rPr>
      </w:pPr>
      <w:r w:rsidRPr="0046462F">
        <w:rPr>
          <w:sz w:val="18"/>
          <w:szCs w:val="18"/>
        </w:rPr>
        <w:t>2.</w:t>
      </w:r>
      <w:r w:rsidRPr="0046462F">
        <w:rPr>
          <w:sz w:val="18"/>
          <w:szCs w:val="18"/>
        </w:rPr>
        <w:tab/>
        <w:t>Разное:</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 Информация: </w:t>
      </w:r>
    </w:p>
    <w:p w:rsidR="0046462F" w:rsidRPr="0046462F" w:rsidRDefault="0046462F" w:rsidP="0046462F">
      <w:pPr>
        <w:widowControl w:val="0"/>
        <w:autoSpaceDE w:val="0"/>
        <w:autoSpaceDN w:val="0"/>
        <w:ind w:left="0" w:firstLine="426"/>
        <w:rPr>
          <w:sz w:val="18"/>
          <w:szCs w:val="18"/>
        </w:rPr>
      </w:pPr>
      <w:r w:rsidRPr="0046462F">
        <w:rPr>
          <w:sz w:val="18"/>
          <w:szCs w:val="18"/>
        </w:rPr>
        <w:t>- о состоянии пожарной безопасности, противопожарного водоснабжения в весенне-летний пожароопасный период на территории поселения;</w:t>
      </w:r>
    </w:p>
    <w:p w:rsidR="0046462F" w:rsidRPr="0046462F" w:rsidRDefault="0046462F" w:rsidP="0046462F">
      <w:pPr>
        <w:widowControl w:val="0"/>
        <w:autoSpaceDE w:val="0"/>
        <w:autoSpaceDN w:val="0"/>
        <w:ind w:left="0" w:firstLine="426"/>
        <w:rPr>
          <w:sz w:val="18"/>
          <w:szCs w:val="18"/>
        </w:rPr>
      </w:pPr>
      <w:r w:rsidRPr="0046462F">
        <w:rPr>
          <w:sz w:val="18"/>
          <w:szCs w:val="18"/>
        </w:rPr>
        <w:t>- о подготовке празднования Дня Победы в Великой Отечественной войне;</w:t>
      </w:r>
    </w:p>
    <w:p w:rsidR="0046462F" w:rsidRPr="0046462F" w:rsidRDefault="0046462F" w:rsidP="0046462F">
      <w:pPr>
        <w:widowControl w:val="0"/>
        <w:autoSpaceDE w:val="0"/>
        <w:autoSpaceDN w:val="0"/>
        <w:ind w:left="0" w:firstLine="426"/>
        <w:rPr>
          <w:sz w:val="18"/>
          <w:szCs w:val="18"/>
        </w:rPr>
      </w:pPr>
      <w:r w:rsidRPr="0046462F">
        <w:rPr>
          <w:sz w:val="18"/>
          <w:szCs w:val="18"/>
        </w:rPr>
        <w:t>- о подготовке праздника «День села»;</w:t>
      </w:r>
    </w:p>
    <w:p w:rsidR="0046462F" w:rsidRPr="0046462F" w:rsidRDefault="0046462F" w:rsidP="0046462F">
      <w:pPr>
        <w:widowControl w:val="0"/>
        <w:autoSpaceDE w:val="0"/>
        <w:autoSpaceDN w:val="0"/>
        <w:ind w:left="0" w:firstLine="426"/>
        <w:rPr>
          <w:sz w:val="18"/>
          <w:szCs w:val="18"/>
        </w:rPr>
      </w:pPr>
      <w:r w:rsidRPr="0046462F">
        <w:rPr>
          <w:sz w:val="18"/>
          <w:szCs w:val="18"/>
        </w:rPr>
        <w:t>- о санитарной очистке села.</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Апрель - 25.04.2024 г., 16-00</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1. О внесении изменений и дополнений в бюджет Хомутовского муниципального образования на 2024 год; </w:t>
      </w:r>
    </w:p>
    <w:p w:rsidR="0046462F" w:rsidRPr="0046462F" w:rsidRDefault="0046462F" w:rsidP="0046462F">
      <w:pPr>
        <w:widowControl w:val="0"/>
        <w:autoSpaceDE w:val="0"/>
        <w:autoSpaceDN w:val="0"/>
        <w:ind w:left="0" w:firstLine="426"/>
        <w:rPr>
          <w:sz w:val="18"/>
          <w:szCs w:val="18"/>
        </w:rPr>
      </w:pPr>
      <w:r w:rsidRPr="0046462F">
        <w:rPr>
          <w:sz w:val="18"/>
          <w:szCs w:val="18"/>
        </w:rPr>
        <w:t>2. Об утверждении отчета об исполнении бюджета Хомутовского муниципального образования за 2023 г.</w:t>
      </w:r>
    </w:p>
    <w:p w:rsidR="0046462F" w:rsidRPr="0046462F" w:rsidRDefault="0046462F" w:rsidP="0046462F">
      <w:pPr>
        <w:widowControl w:val="0"/>
        <w:autoSpaceDE w:val="0"/>
        <w:autoSpaceDN w:val="0"/>
        <w:ind w:left="0" w:firstLine="426"/>
        <w:rPr>
          <w:sz w:val="18"/>
          <w:szCs w:val="18"/>
        </w:rPr>
      </w:pPr>
      <w:r w:rsidRPr="0046462F">
        <w:rPr>
          <w:sz w:val="18"/>
          <w:szCs w:val="18"/>
        </w:rPr>
        <w:t>3. О присвоении звания «Почетный гражданин Хомутовского МО»</w:t>
      </w:r>
    </w:p>
    <w:p w:rsidR="0046462F" w:rsidRPr="0046462F" w:rsidRDefault="0046462F" w:rsidP="0046462F">
      <w:pPr>
        <w:widowControl w:val="0"/>
        <w:autoSpaceDE w:val="0"/>
        <w:autoSpaceDN w:val="0"/>
        <w:ind w:left="0" w:firstLine="426"/>
        <w:rPr>
          <w:sz w:val="18"/>
          <w:szCs w:val="18"/>
        </w:rPr>
      </w:pPr>
      <w:r w:rsidRPr="0046462F">
        <w:rPr>
          <w:sz w:val="18"/>
          <w:szCs w:val="18"/>
        </w:rPr>
        <w:t>4 Информация Дирекции автомобильных дорог Иркутской области «Об обеспечении безопасности дорожного движения на региональных автомобильных дорогах в границах Хомутовского МО»</w:t>
      </w:r>
    </w:p>
    <w:p w:rsidR="0046462F" w:rsidRPr="0046462F" w:rsidRDefault="0046462F" w:rsidP="0046462F">
      <w:pPr>
        <w:widowControl w:val="0"/>
        <w:autoSpaceDE w:val="0"/>
        <w:autoSpaceDN w:val="0"/>
        <w:ind w:left="0" w:firstLine="426"/>
        <w:rPr>
          <w:sz w:val="18"/>
          <w:szCs w:val="18"/>
        </w:rPr>
      </w:pPr>
      <w:r w:rsidRPr="0046462F">
        <w:rPr>
          <w:sz w:val="18"/>
          <w:szCs w:val="18"/>
        </w:rPr>
        <w:t>5. Разное:</w:t>
      </w:r>
    </w:p>
    <w:p w:rsidR="0046462F" w:rsidRPr="0046462F" w:rsidRDefault="0046462F" w:rsidP="0046462F">
      <w:pPr>
        <w:widowControl w:val="0"/>
        <w:autoSpaceDE w:val="0"/>
        <w:autoSpaceDN w:val="0"/>
        <w:ind w:left="0" w:firstLine="426"/>
        <w:rPr>
          <w:sz w:val="18"/>
          <w:szCs w:val="18"/>
        </w:rPr>
      </w:pPr>
      <w:r w:rsidRPr="0046462F">
        <w:rPr>
          <w:sz w:val="18"/>
          <w:szCs w:val="18"/>
        </w:rPr>
        <w:lastRenderedPageBreak/>
        <w:t xml:space="preserve">Информация: - «Об исполнении бюджета поселения за 1 квартал 2024 года». </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 xml:space="preserve"> Май - 30.05.2024 г., 16-00</w:t>
      </w:r>
    </w:p>
    <w:p w:rsidR="0046462F" w:rsidRPr="0046462F" w:rsidRDefault="0046462F" w:rsidP="0046462F">
      <w:pPr>
        <w:widowControl w:val="0"/>
        <w:autoSpaceDE w:val="0"/>
        <w:autoSpaceDN w:val="0"/>
        <w:ind w:left="0" w:firstLine="426"/>
        <w:rPr>
          <w:sz w:val="18"/>
          <w:szCs w:val="18"/>
        </w:rPr>
      </w:pPr>
      <w:r w:rsidRPr="0046462F">
        <w:rPr>
          <w:sz w:val="18"/>
          <w:szCs w:val="18"/>
        </w:rPr>
        <w:t>1. О внесении имен жителей в КНИГУ ПОЧЕТА Хомутовского муниципального образования.</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 xml:space="preserve">2. Разное. </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Информация: </w:t>
      </w:r>
    </w:p>
    <w:p w:rsidR="0046462F" w:rsidRPr="0046462F" w:rsidRDefault="0046462F" w:rsidP="0046462F">
      <w:pPr>
        <w:widowControl w:val="0"/>
        <w:autoSpaceDE w:val="0"/>
        <w:autoSpaceDN w:val="0"/>
        <w:ind w:left="0" w:firstLine="426"/>
        <w:rPr>
          <w:sz w:val="18"/>
          <w:szCs w:val="18"/>
        </w:rPr>
      </w:pPr>
      <w:r w:rsidRPr="0046462F">
        <w:rPr>
          <w:sz w:val="18"/>
          <w:szCs w:val="18"/>
        </w:rPr>
        <w:t>- об итогах месячника по санитарной очистке территории Хомутовского МО;</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 о работе административной комиссии в </w:t>
      </w:r>
      <w:proofErr w:type="spellStart"/>
      <w:r w:rsidRPr="0046462F">
        <w:rPr>
          <w:sz w:val="18"/>
          <w:szCs w:val="18"/>
        </w:rPr>
        <w:t>Хомутовском</w:t>
      </w:r>
      <w:proofErr w:type="spellEnd"/>
      <w:r w:rsidRPr="0046462F">
        <w:rPr>
          <w:sz w:val="18"/>
          <w:szCs w:val="18"/>
        </w:rPr>
        <w:t xml:space="preserve"> МО. </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r w:rsidRPr="0046462F">
        <w:rPr>
          <w:sz w:val="18"/>
          <w:szCs w:val="18"/>
        </w:rPr>
        <w:t>Июнь - 27.06.2024 г., 16-00</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1. О внесении изменений и дополнений в бюджет Хомутовского муниципального образования на 2024 год; </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2. Об утверждении плана работы Думы Хомутовского муниципального образования на 2 полугодие 2024 года; </w:t>
      </w:r>
    </w:p>
    <w:p w:rsidR="0046462F" w:rsidRPr="0046462F" w:rsidRDefault="0046462F" w:rsidP="0046462F">
      <w:pPr>
        <w:widowControl w:val="0"/>
        <w:autoSpaceDE w:val="0"/>
        <w:autoSpaceDN w:val="0"/>
        <w:ind w:left="0" w:firstLine="426"/>
        <w:rPr>
          <w:sz w:val="18"/>
          <w:szCs w:val="18"/>
        </w:rPr>
      </w:pPr>
      <w:r w:rsidRPr="0046462F">
        <w:rPr>
          <w:sz w:val="18"/>
          <w:szCs w:val="18"/>
        </w:rPr>
        <w:t xml:space="preserve">3. Разное. </w:t>
      </w:r>
    </w:p>
    <w:p w:rsidR="0046462F" w:rsidRPr="0046462F" w:rsidRDefault="0046462F" w:rsidP="0046462F">
      <w:pPr>
        <w:widowControl w:val="0"/>
        <w:autoSpaceDE w:val="0"/>
        <w:autoSpaceDN w:val="0"/>
        <w:ind w:left="0" w:firstLine="426"/>
        <w:rPr>
          <w:sz w:val="18"/>
          <w:szCs w:val="18"/>
        </w:rPr>
      </w:pPr>
      <w:r w:rsidRPr="0046462F">
        <w:rPr>
          <w:sz w:val="18"/>
          <w:szCs w:val="18"/>
        </w:rPr>
        <w:t>Информация:</w:t>
      </w:r>
    </w:p>
    <w:p w:rsidR="0046462F" w:rsidRPr="0046462F" w:rsidRDefault="0046462F" w:rsidP="0046462F">
      <w:pPr>
        <w:widowControl w:val="0"/>
        <w:autoSpaceDE w:val="0"/>
        <w:autoSpaceDN w:val="0"/>
        <w:ind w:left="0" w:firstLine="426"/>
        <w:rPr>
          <w:sz w:val="18"/>
          <w:szCs w:val="18"/>
        </w:rPr>
      </w:pPr>
      <w:r w:rsidRPr="0046462F">
        <w:rPr>
          <w:sz w:val="18"/>
          <w:szCs w:val="18"/>
        </w:rPr>
        <w:t>- О работе депутатов Думы Иркутского района от Хомутовского МО</w:t>
      </w:r>
      <w:proofErr w:type="gramStart"/>
      <w:r w:rsidRPr="0046462F">
        <w:rPr>
          <w:sz w:val="18"/>
          <w:szCs w:val="18"/>
        </w:rPr>
        <w:t>.</w:t>
      </w:r>
      <w:proofErr w:type="gramEnd"/>
      <w:r w:rsidRPr="0046462F">
        <w:rPr>
          <w:sz w:val="18"/>
          <w:szCs w:val="18"/>
        </w:rPr>
        <w:t xml:space="preserve"> (</w:t>
      </w:r>
      <w:proofErr w:type="gramStart"/>
      <w:r w:rsidRPr="0046462F">
        <w:rPr>
          <w:sz w:val="18"/>
          <w:szCs w:val="18"/>
        </w:rPr>
        <w:t>н</w:t>
      </w:r>
      <w:proofErr w:type="gramEnd"/>
      <w:r w:rsidRPr="0046462F">
        <w:rPr>
          <w:sz w:val="18"/>
          <w:szCs w:val="18"/>
        </w:rPr>
        <w:t>ад решением каких вопросов работают, каких результатов достигли)</w:t>
      </w:r>
    </w:p>
    <w:p w:rsidR="0046462F" w:rsidRPr="0046462F" w:rsidRDefault="0046462F" w:rsidP="0046462F">
      <w:pPr>
        <w:widowControl w:val="0"/>
        <w:autoSpaceDE w:val="0"/>
        <w:autoSpaceDN w:val="0"/>
        <w:ind w:left="0" w:firstLine="426"/>
        <w:rPr>
          <w:sz w:val="18"/>
          <w:szCs w:val="18"/>
        </w:rPr>
      </w:pPr>
    </w:p>
    <w:p w:rsidR="0046462F" w:rsidRPr="0046462F" w:rsidRDefault="0046462F" w:rsidP="0046462F">
      <w:pPr>
        <w:widowControl w:val="0"/>
        <w:autoSpaceDE w:val="0"/>
        <w:autoSpaceDN w:val="0"/>
        <w:ind w:left="0" w:firstLine="426"/>
        <w:rPr>
          <w:sz w:val="18"/>
          <w:szCs w:val="18"/>
        </w:rPr>
      </w:pPr>
    </w:p>
    <w:p w:rsidR="0046462F" w:rsidRPr="00D71F19" w:rsidRDefault="0046462F" w:rsidP="0046462F">
      <w:pPr>
        <w:widowControl w:val="0"/>
        <w:autoSpaceDE w:val="0"/>
        <w:autoSpaceDN w:val="0"/>
        <w:ind w:left="0" w:firstLine="426"/>
        <w:rPr>
          <w:sz w:val="18"/>
          <w:szCs w:val="18"/>
        </w:rPr>
      </w:pPr>
    </w:p>
    <w:sectPr w:rsidR="0046462F" w:rsidRPr="00D71F19" w:rsidSect="00E601D0">
      <w:pgSz w:w="11900" w:h="16840"/>
      <w:pgMar w:top="1140" w:right="460" w:bottom="1276" w:left="106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BC3" w:rsidRDefault="007A3BC3" w:rsidP="00BD744E">
      <w:r>
        <w:separator/>
      </w:r>
    </w:p>
    <w:p w:rsidR="007A3BC3" w:rsidRDefault="007A3BC3"/>
  </w:endnote>
  <w:endnote w:type="continuationSeparator" w:id="0">
    <w:p w:rsidR="007A3BC3" w:rsidRDefault="007A3BC3" w:rsidP="00BD744E">
      <w:r>
        <w:continuationSeparator/>
      </w:r>
    </w:p>
    <w:p w:rsidR="007A3BC3" w:rsidRDefault="007A3B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935063"/>
      <w:docPartObj>
        <w:docPartGallery w:val="Page Numbers (Bottom of Page)"/>
        <w:docPartUnique/>
      </w:docPartObj>
    </w:sdtPr>
    <w:sdtContent>
      <w:p w:rsidR="001D7C15" w:rsidRDefault="001D7C15">
        <w:pPr>
          <w:pStyle w:val="afd"/>
          <w:jc w:val="right"/>
        </w:pPr>
        <w:r w:rsidRPr="00734204">
          <w:rPr>
            <w:sz w:val="18"/>
            <w:szCs w:val="18"/>
          </w:rPr>
          <w:fldChar w:fldCharType="begin"/>
        </w:r>
        <w:r w:rsidRPr="00734204">
          <w:rPr>
            <w:sz w:val="18"/>
            <w:szCs w:val="18"/>
          </w:rPr>
          <w:instrText>PAGE   \* MERGEFORMAT</w:instrText>
        </w:r>
        <w:r w:rsidRPr="00734204">
          <w:rPr>
            <w:sz w:val="18"/>
            <w:szCs w:val="18"/>
          </w:rPr>
          <w:fldChar w:fldCharType="separate"/>
        </w:r>
        <w:r w:rsidR="0056772C">
          <w:rPr>
            <w:noProof/>
            <w:sz w:val="18"/>
            <w:szCs w:val="18"/>
          </w:rPr>
          <w:t>73</w:t>
        </w:r>
        <w:r w:rsidRPr="00734204">
          <w:rPr>
            <w:sz w:val="18"/>
            <w:szCs w:val="18"/>
          </w:rPr>
          <w:fldChar w:fldCharType="end"/>
        </w:r>
      </w:p>
    </w:sdtContent>
  </w:sdt>
  <w:p w:rsidR="001D7C15" w:rsidRDefault="001D7C15">
    <w:pPr>
      <w:pStyle w:val="afd"/>
    </w:pPr>
  </w:p>
  <w:p w:rsidR="001D7C15" w:rsidRDefault="001D7C1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BC3" w:rsidRDefault="007A3BC3" w:rsidP="00BD744E">
      <w:r>
        <w:separator/>
      </w:r>
    </w:p>
    <w:p w:rsidR="007A3BC3" w:rsidRDefault="007A3BC3"/>
  </w:footnote>
  <w:footnote w:type="continuationSeparator" w:id="0">
    <w:p w:rsidR="007A3BC3" w:rsidRDefault="007A3BC3" w:rsidP="00BD744E">
      <w:r>
        <w:continuationSeparator/>
      </w:r>
    </w:p>
    <w:p w:rsidR="007A3BC3" w:rsidRDefault="007A3BC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C15" w:rsidRDefault="001D7C15">
    <w:pPr>
      <w:pStyle w:val="af7"/>
      <w:spacing w:line="14" w:lineRule="auto"/>
      <w:rPr>
        <w:sz w:val="2"/>
      </w:rPr>
    </w:pPr>
  </w:p>
  <w:p w:rsidR="001D7C15" w:rsidRDefault="001D7C1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2F38E4"/>
    <w:multiLevelType w:val="hybridMultilevel"/>
    <w:tmpl w:val="312835FA"/>
    <w:lvl w:ilvl="0" w:tplc="8C122A4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79E7BC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9">
    <w:nsid w:val="09274395"/>
    <w:multiLevelType w:val="hybridMultilevel"/>
    <w:tmpl w:val="E486685C"/>
    <w:lvl w:ilvl="0" w:tplc="125CB052">
      <w:start w:val="24"/>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B74EA1C4">
      <w:numFmt w:val="bullet"/>
      <w:lvlText w:val="•"/>
      <w:lvlJc w:val="left"/>
      <w:pPr>
        <w:ind w:left="700" w:hanging="521"/>
      </w:pPr>
      <w:rPr>
        <w:rFonts w:hint="default"/>
        <w:lang w:val="ru-RU" w:eastAsia="en-US" w:bidi="ar-SA"/>
      </w:rPr>
    </w:lvl>
    <w:lvl w:ilvl="2" w:tplc="661EFD10">
      <w:numFmt w:val="bullet"/>
      <w:lvlText w:val="•"/>
      <w:lvlJc w:val="left"/>
      <w:pPr>
        <w:ind w:left="1301" w:hanging="521"/>
      </w:pPr>
      <w:rPr>
        <w:rFonts w:hint="default"/>
        <w:lang w:val="ru-RU" w:eastAsia="en-US" w:bidi="ar-SA"/>
      </w:rPr>
    </w:lvl>
    <w:lvl w:ilvl="3" w:tplc="1138EC9A">
      <w:numFmt w:val="bullet"/>
      <w:lvlText w:val="•"/>
      <w:lvlJc w:val="left"/>
      <w:pPr>
        <w:ind w:left="1902" w:hanging="521"/>
      </w:pPr>
      <w:rPr>
        <w:rFonts w:hint="default"/>
        <w:lang w:val="ru-RU" w:eastAsia="en-US" w:bidi="ar-SA"/>
      </w:rPr>
    </w:lvl>
    <w:lvl w:ilvl="4" w:tplc="6FB60140">
      <w:numFmt w:val="bullet"/>
      <w:lvlText w:val="•"/>
      <w:lvlJc w:val="left"/>
      <w:pPr>
        <w:ind w:left="2502" w:hanging="521"/>
      </w:pPr>
      <w:rPr>
        <w:rFonts w:hint="default"/>
        <w:lang w:val="ru-RU" w:eastAsia="en-US" w:bidi="ar-SA"/>
      </w:rPr>
    </w:lvl>
    <w:lvl w:ilvl="5" w:tplc="3F8089CE">
      <w:numFmt w:val="bullet"/>
      <w:lvlText w:val="•"/>
      <w:lvlJc w:val="left"/>
      <w:pPr>
        <w:ind w:left="3103" w:hanging="521"/>
      </w:pPr>
      <w:rPr>
        <w:rFonts w:hint="default"/>
        <w:lang w:val="ru-RU" w:eastAsia="en-US" w:bidi="ar-SA"/>
      </w:rPr>
    </w:lvl>
    <w:lvl w:ilvl="6" w:tplc="4B6A92BC">
      <w:numFmt w:val="bullet"/>
      <w:lvlText w:val="•"/>
      <w:lvlJc w:val="left"/>
      <w:pPr>
        <w:ind w:left="3704" w:hanging="521"/>
      </w:pPr>
      <w:rPr>
        <w:rFonts w:hint="default"/>
        <w:lang w:val="ru-RU" w:eastAsia="en-US" w:bidi="ar-SA"/>
      </w:rPr>
    </w:lvl>
    <w:lvl w:ilvl="7" w:tplc="B088CA72">
      <w:numFmt w:val="bullet"/>
      <w:lvlText w:val="•"/>
      <w:lvlJc w:val="left"/>
      <w:pPr>
        <w:ind w:left="4304" w:hanging="521"/>
      </w:pPr>
      <w:rPr>
        <w:rFonts w:hint="default"/>
        <w:lang w:val="ru-RU" w:eastAsia="en-US" w:bidi="ar-SA"/>
      </w:rPr>
    </w:lvl>
    <w:lvl w:ilvl="8" w:tplc="F68869EA">
      <w:numFmt w:val="bullet"/>
      <w:lvlText w:val="•"/>
      <w:lvlJc w:val="left"/>
      <w:pPr>
        <w:ind w:left="4905" w:hanging="521"/>
      </w:pPr>
      <w:rPr>
        <w:rFonts w:hint="default"/>
        <w:lang w:val="ru-RU" w:eastAsia="en-US" w:bidi="ar-SA"/>
      </w:rPr>
    </w:lvl>
  </w:abstractNum>
  <w:abstractNum w:abstractNumId="10">
    <w:nsid w:val="0AD37885"/>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1">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0525688"/>
    <w:multiLevelType w:val="hybridMultilevel"/>
    <w:tmpl w:val="C796420E"/>
    <w:lvl w:ilvl="0" w:tplc="73060D16">
      <w:start w:val="34"/>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222013C">
      <w:numFmt w:val="bullet"/>
      <w:lvlText w:val="•"/>
      <w:lvlJc w:val="left"/>
      <w:pPr>
        <w:ind w:left="1024" w:hanging="351"/>
      </w:pPr>
      <w:rPr>
        <w:rFonts w:hint="default"/>
        <w:lang w:val="ru-RU" w:eastAsia="en-US" w:bidi="ar-SA"/>
      </w:rPr>
    </w:lvl>
    <w:lvl w:ilvl="2" w:tplc="D13A1AA0">
      <w:numFmt w:val="bullet"/>
      <w:lvlText w:val="•"/>
      <w:lvlJc w:val="left"/>
      <w:pPr>
        <w:ind w:left="1589" w:hanging="351"/>
      </w:pPr>
      <w:rPr>
        <w:rFonts w:hint="default"/>
        <w:lang w:val="ru-RU" w:eastAsia="en-US" w:bidi="ar-SA"/>
      </w:rPr>
    </w:lvl>
    <w:lvl w:ilvl="3" w:tplc="C366DD38">
      <w:numFmt w:val="bullet"/>
      <w:lvlText w:val="•"/>
      <w:lvlJc w:val="left"/>
      <w:pPr>
        <w:ind w:left="2154" w:hanging="351"/>
      </w:pPr>
      <w:rPr>
        <w:rFonts w:hint="default"/>
        <w:lang w:val="ru-RU" w:eastAsia="en-US" w:bidi="ar-SA"/>
      </w:rPr>
    </w:lvl>
    <w:lvl w:ilvl="4" w:tplc="26726DCA">
      <w:numFmt w:val="bullet"/>
      <w:lvlText w:val="•"/>
      <w:lvlJc w:val="left"/>
      <w:pPr>
        <w:ind w:left="2718" w:hanging="351"/>
      </w:pPr>
      <w:rPr>
        <w:rFonts w:hint="default"/>
        <w:lang w:val="ru-RU" w:eastAsia="en-US" w:bidi="ar-SA"/>
      </w:rPr>
    </w:lvl>
    <w:lvl w:ilvl="5" w:tplc="7110E00C">
      <w:numFmt w:val="bullet"/>
      <w:lvlText w:val="•"/>
      <w:lvlJc w:val="left"/>
      <w:pPr>
        <w:ind w:left="3283" w:hanging="351"/>
      </w:pPr>
      <w:rPr>
        <w:rFonts w:hint="default"/>
        <w:lang w:val="ru-RU" w:eastAsia="en-US" w:bidi="ar-SA"/>
      </w:rPr>
    </w:lvl>
    <w:lvl w:ilvl="6" w:tplc="D1EE1AC4">
      <w:numFmt w:val="bullet"/>
      <w:lvlText w:val="•"/>
      <w:lvlJc w:val="left"/>
      <w:pPr>
        <w:ind w:left="3848" w:hanging="351"/>
      </w:pPr>
      <w:rPr>
        <w:rFonts w:hint="default"/>
        <w:lang w:val="ru-RU" w:eastAsia="en-US" w:bidi="ar-SA"/>
      </w:rPr>
    </w:lvl>
    <w:lvl w:ilvl="7" w:tplc="1A7A3524">
      <w:numFmt w:val="bullet"/>
      <w:lvlText w:val="•"/>
      <w:lvlJc w:val="left"/>
      <w:pPr>
        <w:ind w:left="4412" w:hanging="351"/>
      </w:pPr>
      <w:rPr>
        <w:rFonts w:hint="default"/>
        <w:lang w:val="ru-RU" w:eastAsia="en-US" w:bidi="ar-SA"/>
      </w:rPr>
    </w:lvl>
    <w:lvl w:ilvl="8" w:tplc="3086E9A0">
      <w:numFmt w:val="bullet"/>
      <w:lvlText w:val="•"/>
      <w:lvlJc w:val="left"/>
      <w:pPr>
        <w:ind w:left="4977" w:hanging="351"/>
      </w:pPr>
      <w:rPr>
        <w:rFonts w:hint="default"/>
        <w:lang w:val="ru-RU" w:eastAsia="en-US" w:bidi="ar-SA"/>
      </w:rPr>
    </w:lvl>
  </w:abstractNum>
  <w:abstractNum w:abstractNumId="14">
    <w:nsid w:val="145F21F0"/>
    <w:multiLevelType w:val="hybridMultilevel"/>
    <w:tmpl w:val="49908E42"/>
    <w:lvl w:ilvl="0" w:tplc="F9B67B4E">
      <w:start w:val="3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FEF6E168">
      <w:numFmt w:val="bullet"/>
      <w:lvlText w:val="•"/>
      <w:lvlJc w:val="left"/>
      <w:pPr>
        <w:ind w:left="1024" w:hanging="351"/>
      </w:pPr>
      <w:rPr>
        <w:rFonts w:hint="default"/>
        <w:lang w:val="ru-RU" w:eastAsia="en-US" w:bidi="ar-SA"/>
      </w:rPr>
    </w:lvl>
    <w:lvl w:ilvl="2" w:tplc="FEB8704E">
      <w:numFmt w:val="bullet"/>
      <w:lvlText w:val="•"/>
      <w:lvlJc w:val="left"/>
      <w:pPr>
        <w:ind w:left="1589" w:hanging="351"/>
      </w:pPr>
      <w:rPr>
        <w:rFonts w:hint="default"/>
        <w:lang w:val="ru-RU" w:eastAsia="en-US" w:bidi="ar-SA"/>
      </w:rPr>
    </w:lvl>
    <w:lvl w:ilvl="3" w:tplc="CEDE9CB2">
      <w:numFmt w:val="bullet"/>
      <w:lvlText w:val="•"/>
      <w:lvlJc w:val="left"/>
      <w:pPr>
        <w:ind w:left="2154" w:hanging="351"/>
      </w:pPr>
      <w:rPr>
        <w:rFonts w:hint="default"/>
        <w:lang w:val="ru-RU" w:eastAsia="en-US" w:bidi="ar-SA"/>
      </w:rPr>
    </w:lvl>
    <w:lvl w:ilvl="4" w:tplc="04EC3BF4">
      <w:numFmt w:val="bullet"/>
      <w:lvlText w:val="•"/>
      <w:lvlJc w:val="left"/>
      <w:pPr>
        <w:ind w:left="2718" w:hanging="351"/>
      </w:pPr>
      <w:rPr>
        <w:rFonts w:hint="default"/>
        <w:lang w:val="ru-RU" w:eastAsia="en-US" w:bidi="ar-SA"/>
      </w:rPr>
    </w:lvl>
    <w:lvl w:ilvl="5" w:tplc="6E4CE428">
      <w:numFmt w:val="bullet"/>
      <w:lvlText w:val="•"/>
      <w:lvlJc w:val="left"/>
      <w:pPr>
        <w:ind w:left="3283" w:hanging="351"/>
      </w:pPr>
      <w:rPr>
        <w:rFonts w:hint="default"/>
        <w:lang w:val="ru-RU" w:eastAsia="en-US" w:bidi="ar-SA"/>
      </w:rPr>
    </w:lvl>
    <w:lvl w:ilvl="6" w:tplc="6E1E0E76">
      <w:numFmt w:val="bullet"/>
      <w:lvlText w:val="•"/>
      <w:lvlJc w:val="left"/>
      <w:pPr>
        <w:ind w:left="3848" w:hanging="351"/>
      </w:pPr>
      <w:rPr>
        <w:rFonts w:hint="default"/>
        <w:lang w:val="ru-RU" w:eastAsia="en-US" w:bidi="ar-SA"/>
      </w:rPr>
    </w:lvl>
    <w:lvl w:ilvl="7" w:tplc="26CA94B6">
      <w:numFmt w:val="bullet"/>
      <w:lvlText w:val="•"/>
      <w:lvlJc w:val="left"/>
      <w:pPr>
        <w:ind w:left="4412" w:hanging="351"/>
      </w:pPr>
      <w:rPr>
        <w:rFonts w:hint="default"/>
        <w:lang w:val="ru-RU" w:eastAsia="en-US" w:bidi="ar-SA"/>
      </w:rPr>
    </w:lvl>
    <w:lvl w:ilvl="8" w:tplc="AE8495B0">
      <w:numFmt w:val="bullet"/>
      <w:lvlText w:val="•"/>
      <w:lvlJc w:val="left"/>
      <w:pPr>
        <w:ind w:left="4977" w:hanging="351"/>
      </w:pPr>
      <w:rPr>
        <w:rFonts w:hint="default"/>
        <w:lang w:val="ru-RU" w:eastAsia="en-US" w:bidi="ar-SA"/>
      </w:rPr>
    </w:lvl>
  </w:abstractNum>
  <w:abstractNum w:abstractNumId="15">
    <w:nsid w:val="19242151"/>
    <w:multiLevelType w:val="hybridMultilevel"/>
    <w:tmpl w:val="17741CD8"/>
    <w:lvl w:ilvl="0" w:tplc="EC24E3C2">
      <w:start w:val="1"/>
      <w:numFmt w:val="decimal"/>
      <w:lvlText w:val="%1."/>
      <w:lvlJc w:val="left"/>
      <w:pPr>
        <w:ind w:left="720" w:hanging="360"/>
      </w:pPr>
      <w:rPr>
        <w:rFonts w:hint="default"/>
        <w:b/>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6E6FD6"/>
    <w:multiLevelType w:val="hybridMultilevel"/>
    <w:tmpl w:val="619E3DD8"/>
    <w:lvl w:ilvl="0" w:tplc="1878FB4E">
      <w:start w:val="1"/>
      <w:numFmt w:val="decimal"/>
      <w:lvlText w:val="%1."/>
      <w:lvlJc w:val="left"/>
      <w:pPr>
        <w:ind w:left="1894" w:hanging="118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66D58F2"/>
    <w:multiLevelType w:val="hybridMultilevel"/>
    <w:tmpl w:val="29D2AAC4"/>
    <w:lvl w:ilvl="0" w:tplc="5A1E9810">
      <w:start w:val="1"/>
      <w:numFmt w:val="decimal"/>
      <w:lvlText w:val="%1)"/>
      <w:lvlJc w:val="left"/>
      <w:pPr>
        <w:tabs>
          <w:tab w:val="num" w:pos="2029"/>
        </w:tabs>
        <w:ind w:left="2029" w:hanging="132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0CA62AE"/>
    <w:multiLevelType w:val="hybridMultilevel"/>
    <w:tmpl w:val="47C4B13C"/>
    <w:lvl w:ilvl="0" w:tplc="E3E45CC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C8D39DC"/>
    <w:multiLevelType w:val="hybridMultilevel"/>
    <w:tmpl w:val="1AD0F93A"/>
    <w:lvl w:ilvl="0" w:tplc="C8BEDA4C">
      <w:start w:val="1"/>
      <w:numFmt w:val="decimal"/>
      <w:lvlText w:val="%1."/>
      <w:lvlJc w:val="left"/>
      <w:pPr>
        <w:ind w:left="1211" w:hanging="360"/>
      </w:pPr>
      <w:rPr>
        <w:rFonts w:ascii="Times New Roman" w:eastAsia="Times New Roman" w:hAnsi="Times New Roman" w:cs="Calibr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1B03BA1"/>
    <w:multiLevelType w:val="hybridMultilevel"/>
    <w:tmpl w:val="75E08082"/>
    <w:lvl w:ilvl="0" w:tplc="78C213CA">
      <w:start w:val="1"/>
      <w:numFmt w:val="decimal"/>
      <w:lvlText w:val="%1."/>
      <w:lvlJc w:val="left"/>
      <w:pPr>
        <w:ind w:left="1072" w:hanging="360"/>
      </w:pPr>
      <w:rPr>
        <w:b w:val="0"/>
        <w:color w:val="auto"/>
      </w:rPr>
    </w:lvl>
    <w:lvl w:ilvl="1" w:tplc="04190019">
      <w:start w:val="1"/>
      <w:numFmt w:val="lowerLetter"/>
      <w:lvlText w:val="%2."/>
      <w:lvlJc w:val="left"/>
      <w:pPr>
        <w:ind w:left="5337" w:hanging="360"/>
      </w:pPr>
    </w:lvl>
    <w:lvl w:ilvl="2" w:tplc="0419001B">
      <w:start w:val="1"/>
      <w:numFmt w:val="lowerRoman"/>
      <w:lvlText w:val="%3."/>
      <w:lvlJc w:val="right"/>
      <w:pPr>
        <w:ind w:left="6057" w:hanging="180"/>
      </w:pPr>
    </w:lvl>
    <w:lvl w:ilvl="3" w:tplc="0419000F">
      <w:start w:val="1"/>
      <w:numFmt w:val="decimal"/>
      <w:lvlText w:val="%4."/>
      <w:lvlJc w:val="left"/>
      <w:pPr>
        <w:ind w:left="6777" w:hanging="360"/>
      </w:pPr>
    </w:lvl>
    <w:lvl w:ilvl="4" w:tplc="04190019">
      <w:start w:val="1"/>
      <w:numFmt w:val="lowerLetter"/>
      <w:lvlText w:val="%5."/>
      <w:lvlJc w:val="left"/>
      <w:pPr>
        <w:ind w:left="7497" w:hanging="360"/>
      </w:pPr>
    </w:lvl>
    <w:lvl w:ilvl="5" w:tplc="0419001B">
      <w:start w:val="1"/>
      <w:numFmt w:val="lowerRoman"/>
      <w:lvlText w:val="%6."/>
      <w:lvlJc w:val="right"/>
      <w:pPr>
        <w:ind w:left="8217" w:hanging="180"/>
      </w:pPr>
    </w:lvl>
    <w:lvl w:ilvl="6" w:tplc="0419000F">
      <w:start w:val="1"/>
      <w:numFmt w:val="decimal"/>
      <w:lvlText w:val="%7."/>
      <w:lvlJc w:val="left"/>
      <w:pPr>
        <w:ind w:left="8937" w:hanging="360"/>
      </w:pPr>
    </w:lvl>
    <w:lvl w:ilvl="7" w:tplc="04190019">
      <w:start w:val="1"/>
      <w:numFmt w:val="lowerLetter"/>
      <w:lvlText w:val="%8."/>
      <w:lvlJc w:val="left"/>
      <w:pPr>
        <w:ind w:left="9657" w:hanging="360"/>
      </w:pPr>
    </w:lvl>
    <w:lvl w:ilvl="8" w:tplc="0419001B">
      <w:start w:val="1"/>
      <w:numFmt w:val="lowerRoman"/>
      <w:lvlText w:val="%9."/>
      <w:lvlJc w:val="right"/>
      <w:pPr>
        <w:ind w:left="10377" w:hanging="180"/>
      </w:pPr>
    </w:lvl>
  </w:abstractNum>
  <w:abstractNum w:abstractNumId="26">
    <w:nsid w:val="42BD7F5C"/>
    <w:multiLevelType w:val="hybridMultilevel"/>
    <w:tmpl w:val="803C14D8"/>
    <w:lvl w:ilvl="0" w:tplc="ED9AC3FE">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9E107C12">
      <w:numFmt w:val="bullet"/>
      <w:lvlText w:val="•"/>
      <w:lvlJc w:val="left"/>
      <w:pPr>
        <w:ind w:left="916" w:hanging="240"/>
      </w:pPr>
      <w:rPr>
        <w:rFonts w:hint="default"/>
        <w:lang w:val="ru-RU" w:eastAsia="en-US" w:bidi="ar-SA"/>
      </w:rPr>
    </w:lvl>
    <w:lvl w:ilvl="2" w:tplc="1C880AAE">
      <w:numFmt w:val="bullet"/>
      <w:lvlText w:val="•"/>
      <w:lvlJc w:val="left"/>
      <w:pPr>
        <w:ind w:left="1493" w:hanging="240"/>
      </w:pPr>
      <w:rPr>
        <w:rFonts w:hint="default"/>
        <w:lang w:val="ru-RU" w:eastAsia="en-US" w:bidi="ar-SA"/>
      </w:rPr>
    </w:lvl>
    <w:lvl w:ilvl="3" w:tplc="F16C54C4">
      <w:numFmt w:val="bullet"/>
      <w:lvlText w:val="•"/>
      <w:lvlJc w:val="left"/>
      <w:pPr>
        <w:ind w:left="2070" w:hanging="240"/>
      </w:pPr>
      <w:rPr>
        <w:rFonts w:hint="default"/>
        <w:lang w:val="ru-RU" w:eastAsia="en-US" w:bidi="ar-SA"/>
      </w:rPr>
    </w:lvl>
    <w:lvl w:ilvl="4" w:tplc="398C084C">
      <w:numFmt w:val="bullet"/>
      <w:lvlText w:val="•"/>
      <w:lvlJc w:val="left"/>
      <w:pPr>
        <w:ind w:left="2646" w:hanging="240"/>
      </w:pPr>
      <w:rPr>
        <w:rFonts w:hint="default"/>
        <w:lang w:val="ru-RU" w:eastAsia="en-US" w:bidi="ar-SA"/>
      </w:rPr>
    </w:lvl>
    <w:lvl w:ilvl="5" w:tplc="8DD0D19A">
      <w:numFmt w:val="bullet"/>
      <w:lvlText w:val="•"/>
      <w:lvlJc w:val="left"/>
      <w:pPr>
        <w:ind w:left="3223" w:hanging="240"/>
      </w:pPr>
      <w:rPr>
        <w:rFonts w:hint="default"/>
        <w:lang w:val="ru-RU" w:eastAsia="en-US" w:bidi="ar-SA"/>
      </w:rPr>
    </w:lvl>
    <w:lvl w:ilvl="6" w:tplc="886070EC">
      <w:numFmt w:val="bullet"/>
      <w:lvlText w:val="•"/>
      <w:lvlJc w:val="left"/>
      <w:pPr>
        <w:ind w:left="3800" w:hanging="240"/>
      </w:pPr>
      <w:rPr>
        <w:rFonts w:hint="default"/>
        <w:lang w:val="ru-RU" w:eastAsia="en-US" w:bidi="ar-SA"/>
      </w:rPr>
    </w:lvl>
    <w:lvl w:ilvl="7" w:tplc="68EA3E6E">
      <w:numFmt w:val="bullet"/>
      <w:lvlText w:val="•"/>
      <w:lvlJc w:val="left"/>
      <w:pPr>
        <w:ind w:left="4376" w:hanging="240"/>
      </w:pPr>
      <w:rPr>
        <w:rFonts w:hint="default"/>
        <w:lang w:val="ru-RU" w:eastAsia="en-US" w:bidi="ar-SA"/>
      </w:rPr>
    </w:lvl>
    <w:lvl w:ilvl="8" w:tplc="6FA486D8">
      <w:numFmt w:val="bullet"/>
      <w:lvlText w:val="•"/>
      <w:lvlJc w:val="left"/>
      <w:pPr>
        <w:ind w:left="4953" w:hanging="240"/>
      </w:pPr>
      <w:rPr>
        <w:rFonts w:hint="default"/>
        <w:lang w:val="ru-RU" w:eastAsia="en-US" w:bidi="ar-SA"/>
      </w:rPr>
    </w:lvl>
  </w:abstractNum>
  <w:abstractNum w:abstractNumId="27">
    <w:nsid w:val="43A0143C"/>
    <w:multiLevelType w:val="hybridMultilevel"/>
    <w:tmpl w:val="E08E427A"/>
    <w:lvl w:ilvl="0" w:tplc="A33473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5739FC"/>
    <w:multiLevelType w:val="hybridMultilevel"/>
    <w:tmpl w:val="75BAEEEA"/>
    <w:lvl w:ilvl="0" w:tplc="3D707344">
      <w:start w:val="9"/>
      <w:numFmt w:val="decimal"/>
      <w:lvlText w:val="%1."/>
      <w:lvlJc w:val="left"/>
      <w:pPr>
        <w:ind w:left="497" w:hanging="392"/>
      </w:pPr>
      <w:rPr>
        <w:rFonts w:ascii="Times New Roman" w:eastAsia="Times New Roman" w:hAnsi="Times New Roman" w:cs="Times New Roman" w:hint="default"/>
        <w:w w:val="100"/>
        <w:sz w:val="24"/>
        <w:szCs w:val="24"/>
        <w:lang w:val="ru-RU" w:eastAsia="en-US" w:bidi="ar-SA"/>
      </w:rPr>
    </w:lvl>
    <w:lvl w:ilvl="1" w:tplc="8B1ACE32">
      <w:numFmt w:val="bullet"/>
      <w:lvlText w:val="•"/>
      <w:lvlJc w:val="left"/>
      <w:pPr>
        <w:ind w:left="1060" w:hanging="392"/>
      </w:pPr>
      <w:rPr>
        <w:rFonts w:hint="default"/>
        <w:lang w:val="ru-RU" w:eastAsia="en-US" w:bidi="ar-SA"/>
      </w:rPr>
    </w:lvl>
    <w:lvl w:ilvl="2" w:tplc="E960BDF4">
      <w:numFmt w:val="bullet"/>
      <w:lvlText w:val="•"/>
      <w:lvlJc w:val="left"/>
      <w:pPr>
        <w:ind w:left="1621" w:hanging="392"/>
      </w:pPr>
      <w:rPr>
        <w:rFonts w:hint="default"/>
        <w:lang w:val="ru-RU" w:eastAsia="en-US" w:bidi="ar-SA"/>
      </w:rPr>
    </w:lvl>
    <w:lvl w:ilvl="3" w:tplc="B0541360">
      <w:numFmt w:val="bullet"/>
      <w:lvlText w:val="•"/>
      <w:lvlJc w:val="left"/>
      <w:pPr>
        <w:ind w:left="2182" w:hanging="392"/>
      </w:pPr>
      <w:rPr>
        <w:rFonts w:hint="default"/>
        <w:lang w:val="ru-RU" w:eastAsia="en-US" w:bidi="ar-SA"/>
      </w:rPr>
    </w:lvl>
    <w:lvl w:ilvl="4" w:tplc="C1C8C4EC">
      <w:numFmt w:val="bullet"/>
      <w:lvlText w:val="•"/>
      <w:lvlJc w:val="left"/>
      <w:pPr>
        <w:ind w:left="2742" w:hanging="392"/>
      </w:pPr>
      <w:rPr>
        <w:rFonts w:hint="default"/>
        <w:lang w:val="ru-RU" w:eastAsia="en-US" w:bidi="ar-SA"/>
      </w:rPr>
    </w:lvl>
    <w:lvl w:ilvl="5" w:tplc="40F0AAD4">
      <w:numFmt w:val="bullet"/>
      <w:lvlText w:val="•"/>
      <w:lvlJc w:val="left"/>
      <w:pPr>
        <w:ind w:left="3303" w:hanging="392"/>
      </w:pPr>
      <w:rPr>
        <w:rFonts w:hint="default"/>
        <w:lang w:val="ru-RU" w:eastAsia="en-US" w:bidi="ar-SA"/>
      </w:rPr>
    </w:lvl>
    <w:lvl w:ilvl="6" w:tplc="0F9880FE">
      <w:numFmt w:val="bullet"/>
      <w:lvlText w:val="•"/>
      <w:lvlJc w:val="left"/>
      <w:pPr>
        <w:ind w:left="3864" w:hanging="392"/>
      </w:pPr>
      <w:rPr>
        <w:rFonts w:hint="default"/>
        <w:lang w:val="ru-RU" w:eastAsia="en-US" w:bidi="ar-SA"/>
      </w:rPr>
    </w:lvl>
    <w:lvl w:ilvl="7" w:tplc="1F0089FE">
      <w:numFmt w:val="bullet"/>
      <w:lvlText w:val="•"/>
      <w:lvlJc w:val="left"/>
      <w:pPr>
        <w:ind w:left="4424" w:hanging="392"/>
      </w:pPr>
      <w:rPr>
        <w:rFonts w:hint="default"/>
        <w:lang w:val="ru-RU" w:eastAsia="en-US" w:bidi="ar-SA"/>
      </w:rPr>
    </w:lvl>
    <w:lvl w:ilvl="8" w:tplc="34F4E07C">
      <w:numFmt w:val="bullet"/>
      <w:lvlText w:val="•"/>
      <w:lvlJc w:val="left"/>
      <w:pPr>
        <w:ind w:left="4985" w:hanging="392"/>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B35006C"/>
    <w:multiLevelType w:val="hybridMultilevel"/>
    <w:tmpl w:val="98489FD2"/>
    <w:lvl w:ilvl="0" w:tplc="9C96966E">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B8872A1"/>
    <w:multiLevelType w:val="hybridMultilevel"/>
    <w:tmpl w:val="BAE44A5C"/>
    <w:lvl w:ilvl="0" w:tplc="20F01F94">
      <w:start w:val="5"/>
      <w:numFmt w:val="decimal"/>
      <w:lvlText w:val="%1."/>
      <w:lvlJc w:val="left"/>
      <w:pPr>
        <w:ind w:left="502" w:hanging="396"/>
      </w:pPr>
      <w:rPr>
        <w:rFonts w:ascii="Times New Roman" w:eastAsia="Times New Roman" w:hAnsi="Times New Roman" w:cs="Times New Roman" w:hint="default"/>
        <w:w w:val="100"/>
        <w:sz w:val="24"/>
        <w:szCs w:val="24"/>
        <w:lang w:val="ru-RU" w:eastAsia="en-US" w:bidi="ar-SA"/>
      </w:rPr>
    </w:lvl>
    <w:lvl w:ilvl="1" w:tplc="F24017E4">
      <w:numFmt w:val="bullet"/>
      <w:lvlText w:val="•"/>
      <w:lvlJc w:val="left"/>
      <w:pPr>
        <w:ind w:left="1060" w:hanging="396"/>
      </w:pPr>
      <w:rPr>
        <w:rFonts w:hint="default"/>
        <w:lang w:val="ru-RU" w:eastAsia="en-US" w:bidi="ar-SA"/>
      </w:rPr>
    </w:lvl>
    <w:lvl w:ilvl="2" w:tplc="CA4C5524">
      <w:numFmt w:val="bullet"/>
      <w:lvlText w:val="•"/>
      <w:lvlJc w:val="left"/>
      <w:pPr>
        <w:ind w:left="1621" w:hanging="396"/>
      </w:pPr>
      <w:rPr>
        <w:rFonts w:hint="default"/>
        <w:lang w:val="ru-RU" w:eastAsia="en-US" w:bidi="ar-SA"/>
      </w:rPr>
    </w:lvl>
    <w:lvl w:ilvl="3" w:tplc="C88E9CB2">
      <w:numFmt w:val="bullet"/>
      <w:lvlText w:val="•"/>
      <w:lvlJc w:val="left"/>
      <w:pPr>
        <w:ind w:left="2182" w:hanging="396"/>
      </w:pPr>
      <w:rPr>
        <w:rFonts w:hint="default"/>
        <w:lang w:val="ru-RU" w:eastAsia="en-US" w:bidi="ar-SA"/>
      </w:rPr>
    </w:lvl>
    <w:lvl w:ilvl="4" w:tplc="D0640962">
      <w:numFmt w:val="bullet"/>
      <w:lvlText w:val="•"/>
      <w:lvlJc w:val="left"/>
      <w:pPr>
        <w:ind w:left="2742" w:hanging="396"/>
      </w:pPr>
      <w:rPr>
        <w:rFonts w:hint="default"/>
        <w:lang w:val="ru-RU" w:eastAsia="en-US" w:bidi="ar-SA"/>
      </w:rPr>
    </w:lvl>
    <w:lvl w:ilvl="5" w:tplc="5D086148">
      <w:numFmt w:val="bullet"/>
      <w:lvlText w:val="•"/>
      <w:lvlJc w:val="left"/>
      <w:pPr>
        <w:ind w:left="3303" w:hanging="396"/>
      </w:pPr>
      <w:rPr>
        <w:rFonts w:hint="default"/>
        <w:lang w:val="ru-RU" w:eastAsia="en-US" w:bidi="ar-SA"/>
      </w:rPr>
    </w:lvl>
    <w:lvl w:ilvl="6" w:tplc="5ED23324">
      <w:numFmt w:val="bullet"/>
      <w:lvlText w:val="•"/>
      <w:lvlJc w:val="left"/>
      <w:pPr>
        <w:ind w:left="3864" w:hanging="396"/>
      </w:pPr>
      <w:rPr>
        <w:rFonts w:hint="default"/>
        <w:lang w:val="ru-RU" w:eastAsia="en-US" w:bidi="ar-SA"/>
      </w:rPr>
    </w:lvl>
    <w:lvl w:ilvl="7" w:tplc="76FC2136">
      <w:numFmt w:val="bullet"/>
      <w:lvlText w:val="•"/>
      <w:lvlJc w:val="left"/>
      <w:pPr>
        <w:ind w:left="4424" w:hanging="396"/>
      </w:pPr>
      <w:rPr>
        <w:rFonts w:hint="default"/>
        <w:lang w:val="ru-RU" w:eastAsia="en-US" w:bidi="ar-SA"/>
      </w:rPr>
    </w:lvl>
    <w:lvl w:ilvl="8" w:tplc="734A4244">
      <w:numFmt w:val="bullet"/>
      <w:lvlText w:val="•"/>
      <w:lvlJc w:val="left"/>
      <w:pPr>
        <w:ind w:left="4985" w:hanging="396"/>
      </w:pPr>
      <w:rPr>
        <w:rFonts w:hint="default"/>
        <w:lang w:val="ru-RU" w:eastAsia="en-US" w:bidi="ar-SA"/>
      </w:rPr>
    </w:lvl>
  </w:abstractNum>
  <w:abstractNum w:abstractNumId="33">
    <w:nsid w:val="4C98215B"/>
    <w:multiLevelType w:val="hybridMultilevel"/>
    <w:tmpl w:val="B9429CD4"/>
    <w:lvl w:ilvl="0" w:tplc="8E40BA1E">
      <w:start w:val="1"/>
      <w:numFmt w:val="decimal"/>
      <w:lvlText w:val="%1."/>
      <w:lvlJc w:val="left"/>
      <w:pPr>
        <w:ind w:left="1532" w:hanging="384"/>
      </w:pPr>
      <w:rPr>
        <w:rFonts w:hint="default"/>
      </w:r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3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5333CEB"/>
    <w:multiLevelType w:val="hybridMultilevel"/>
    <w:tmpl w:val="9C0E5B14"/>
    <w:lvl w:ilvl="0" w:tplc="7DF6CEFC">
      <w:start w:val="18"/>
      <w:numFmt w:val="decimal"/>
      <w:lvlText w:val="%1."/>
      <w:lvlJc w:val="left"/>
      <w:pPr>
        <w:ind w:left="598" w:hanging="492"/>
      </w:pPr>
      <w:rPr>
        <w:rFonts w:ascii="Times New Roman" w:eastAsia="Times New Roman" w:hAnsi="Times New Roman" w:cs="Times New Roman" w:hint="default"/>
        <w:w w:val="100"/>
        <w:sz w:val="24"/>
        <w:szCs w:val="24"/>
        <w:lang w:val="ru-RU" w:eastAsia="en-US" w:bidi="ar-SA"/>
      </w:rPr>
    </w:lvl>
    <w:lvl w:ilvl="1" w:tplc="405A1862">
      <w:numFmt w:val="bullet"/>
      <w:lvlText w:val="•"/>
      <w:lvlJc w:val="left"/>
      <w:pPr>
        <w:ind w:left="1150" w:hanging="492"/>
      </w:pPr>
      <w:rPr>
        <w:rFonts w:hint="default"/>
        <w:lang w:val="ru-RU" w:eastAsia="en-US" w:bidi="ar-SA"/>
      </w:rPr>
    </w:lvl>
    <w:lvl w:ilvl="2" w:tplc="EEEEAE90">
      <w:numFmt w:val="bullet"/>
      <w:lvlText w:val="•"/>
      <w:lvlJc w:val="left"/>
      <w:pPr>
        <w:ind w:left="1701" w:hanging="492"/>
      </w:pPr>
      <w:rPr>
        <w:rFonts w:hint="default"/>
        <w:lang w:val="ru-RU" w:eastAsia="en-US" w:bidi="ar-SA"/>
      </w:rPr>
    </w:lvl>
    <w:lvl w:ilvl="3" w:tplc="36E09772">
      <w:numFmt w:val="bullet"/>
      <w:lvlText w:val="•"/>
      <w:lvlJc w:val="left"/>
      <w:pPr>
        <w:ind w:left="2252" w:hanging="492"/>
      </w:pPr>
      <w:rPr>
        <w:rFonts w:hint="default"/>
        <w:lang w:val="ru-RU" w:eastAsia="en-US" w:bidi="ar-SA"/>
      </w:rPr>
    </w:lvl>
    <w:lvl w:ilvl="4" w:tplc="9F5E600A">
      <w:numFmt w:val="bullet"/>
      <w:lvlText w:val="•"/>
      <w:lvlJc w:val="left"/>
      <w:pPr>
        <w:ind w:left="2802" w:hanging="492"/>
      </w:pPr>
      <w:rPr>
        <w:rFonts w:hint="default"/>
        <w:lang w:val="ru-RU" w:eastAsia="en-US" w:bidi="ar-SA"/>
      </w:rPr>
    </w:lvl>
    <w:lvl w:ilvl="5" w:tplc="EBF24E74">
      <w:numFmt w:val="bullet"/>
      <w:lvlText w:val="•"/>
      <w:lvlJc w:val="left"/>
      <w:pPr>
        <w:ind w:left="3353" w:hanging="492"/>
      </w:pPr>
      <w:rPr>
        <w:rFonts w:hint="default"/>
        <w:lang w:val="ru-RU" w:eastAsia="en-US" w:bidi="ar-SA"/>
      </w:rPr>
    </w:lvl>
    <w:lvl w:ilvl="6" w:tplc="439AD36A">
      <w:numFmt w:val="bullet"/>
      <w:lvlText w:val="•"/>
      <w:lvlJc w:val="left"/>
      <w:pPr>
        <w:ind w:left="3904" w:hanging="492"/>
      </w:pPr>
      <w:rPr>
        <w:rFonts w:hint="default"/>
        <w:lang w:val="ru-RU" w:eastAsia="en-US" w:bidi="ar-SA"/>
      </w:rPr>
    </w:lvl>
    <w:lvl w:ilvl="7" w:tplc="1FE283B8">
      <w:numFmt w:val="bullet"/>
      <w:lvlText w:val="•"/>
      <w:lvlJc w:val="left"/>
      <w:pPr>
        <w:ind w:left="4454" w:hanging="492"/>
      </w:pPr>
      <w:rPr>
        <w:rFonts w:hint="default"/>
        <w:lang w:val="ru-RU" w:eastAsia="en-US" w:bidi="ar-SA"/>
      </w:rPr>
    </w:lvl>
    <w:lvl w:ilvl="8" w:tplc="A69C18B4">
      <w:numFmt w:val="bullet"/>
      <w:lvlText w:val="•"/>
      <w:lvlJc w:val="left"/>
      <w:pPr>
        <w:ind w:left="5005" w:hanging="492"/>
      </w:pPr>
      <w:rPr>
        <w:rFonts w:hint="default"/>
        <w:lang w:val="ru-RU" w:eastAsia="en-US" w:bidi="ar-SA"/>
      </w:rPr>
    </w:lvl>
  </w:abstractNum>
  <w:abstractNum w:abstractNumId="36">
    <w:nsid w:val="554332D1"/>
    <w:multiLevelType w:val="multilevel"/>
    <w:tmpl w:val="BF58146C"/>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18"/>
        <w:szCs w:val="18"/>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18"/>
        <w:szCs w:val="18"/>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6596733"/>
    <w:multiLevelType w:val="hybridMultilevel"/>
    <w:tmpl w:val="DF1CAF5A"/>
    <w:lvl w:ilvl="0" w:tplc="7BF60B0E">
      <w:start w:val="21"/>
      <w:numFmt w:val="decimal"/>
      <w:lvlText w:val="%1."/>
      <w:lvlJc w:val="left"/>
      <w:pPr>
        <w:ind w:left="106" w:hanging="521"/>
      </w:pPr>
      <w:rPr>
        <w:rFonts w:ascii="Times New Roman" w:eastAsia="Times New Roman" w:hAnsi="Times New Roman" w:cs="Times New Roman" w:hint="default"/>
        <w:w w:val="100"/>
        <w:sz w:val="24"/>
        <w:szCs w:val="24"/>
        <w:lang w:val="ru-RU" w:eastAsia="en-US" w:bidi="ar-SA"/>
      </w:rPr>
    </w:lvl>
    <w:lvl w:ilvl="1" w:tplc="8064F664">
      <w:numFmt w:val="bullet"/>
      <w:lvlText w:val="•"/>
      <w:lvlJc w:val="left"/>
      <w:pPr>
        <w:ind w:left="700" w:hanging="521"/>
      </w:pPr>
      <w:rPr>
        <w:rFonts w:hint="default"/>
        <w:lang w:val="ru-RU" w:eastAsia="en-US" w:bidi="ar-SA"/>
      </w:rPr>
    </w:lvl>
    <w:lvl w:ilvl="2" w:tplc="0A42FA84">
      <w:numFmt w:val="bullet"/>
      <w:lvlText w:val="•"/>
      <w:lvlJc w:val="left"/>
      <w:pPr>
        <w:ind w:left="1301" w:hanging="521"/>
      </w:pPr>
      <w:rPr>
        <w:rFonts w:hint="default"/>
        <w:lang w:val="ru-RU" w:eastAsia="en-US" w:bidi="ar-SA"/>
      </w:rPr>
    </w:lvl>
    <w:lvl w:ilvl="3" w:tplc="46022E92">
      <w:numFmt w:val="bullet"/>
      <w:lvlText w:val="•"/>
      <w:lvlJc w:val="left"/>
      <w:pPr>
        <w:ind w:left="1902" w:hanging="521"/>
      </w:pPr>
      <w:rPr>
        <w:rFonts w:hint="default"/>
        <w:lang w:val="ru-RU" w:eastAsia="en-US" w:bidi="ar-SA"/>
      </w:rPr>
    </w:lvl>
    <w:lvl w:ilvl="4" w:tplc="0862E00C">
      <w:numFmt w:val="bullet"/>
      <w:lvlText w:val="•"/>
      <w:lvlJc w:val="left"/>
      <w:pPr>
        <w:ind w:left="2502" w:hanging="521"/>
      </w:pPr>
      <w:rPr>
        <w:rFonts w:hint="default"/>
        <w:lang w:val="ru-RU" w:eastAsia="en-US" w:bidi="ar-SA"/>
      </w:rPr>
    </w:lvl>
    <w:lvl w:ilvl="5" w:tplc="B70CE2F2">
      <w:numFmt w:val="bullet"/>
      <w:lvlText w:val="•"/>
      <w:lvlJc w:val="left"/>
      <w:pPr>
        <w:ind w:left="3103" w:hanging="521"/>
      </w:pPr>
      <w:rPr>
        <w:rFonts w:hint="default"/>
        <w:lang w:val="ru-RU" w:eastAsia="en-US" w:bidi="ar-SA"/>
      </w:rPr>
    </w:lvl>
    <w:lvl w:ilvl="6" w:tplc="2236E018">
      <w:numFmt w:val="bullet"/>
      <w:lvlText w:val="•"/>
      <w:lvlJc w:val="left"/>
      <w:pPr>
        <w:ind w:left="3704" w:hanging="521"/>
      </w:pPr>
      <w:rPr>
        <w:rFonts w:hint="default"/>
        <w:lang w:val="ru-RU" w:eastAsia="en-US" w:bidi="ar-SA"/>
      </w:rPr>
    </w:lvl>
    <w:lvl w:ilvl="7" w:tplc="85769FF4">
      <w:numFmt w:val="bullet"/>
      <w:lvlText w:val="•"/>
      <w:lvlJc w:val="left"/>
      <w:pPr>
        <w:ind w:left="4304" w:hanging="521"/>
      </w:pPr>
      <w:rPr>
        <w:rFonts w:hint="default"/>
        <w:lang w:val="ru-RU" w:eastAsia="en-US" w:bidi="ar-SA"/>
      </w:rPr>
    </w:lvl>
    <w:lvl w:ilvl="8" w:tplc="DB886D1E">
      <w:numFmt w:val="bullet"/>
      <w:lvlText w:val="•"/>
      <w:lvlJc w:val="left"/>
      <w:pPr>
        <w:ind w:left="4905" w:hanging="521"/>
      </w:pPr>
      <w:rPr>
        <w:rFonts w:hint="default"/>
        <w:lang w:val="ru-RU" w:eastAsia="en-US" w:bidi="ar-SA"/>
      </w:rPr>
    </w:lvl>
  </w:abstractNum>
  <w:abstractNum w:abstractNumId="39">
    <w:nsid w:val="62EB2D5D"/>
    <w:multiLevelType w:val="multilevel"/>
    <w:tmpl w:val="8B441F70"/>
    <w:lvl w:ilvl="0">
      <w:start w:val="6"/>
      <w:numFmt w:val="decimal"/>
      <w:lvlText w:val="%1"/>
      <w:lvlJc w:val="left"/>
      <w:pPr>
        <w:ind w:left="213" w:hanging="421"/>
      </w:pPr>
      <w:rPr>
        <w:rFonts w:hint="default"/>
        <w:lang w:val="ru-RU" w:eastAsia="en-US" w:bidi="ar-SA"/>
      </w:rPr>
    </w:lvl>
    <w:lvl w:ilvl="1">
      <w:start w:val="2"/>
      <w:numFmt w:val="decimal"/>
      <w:lvlText w:val="%1.%2."/>
      <w:lvlJc w:val="left"/>
      <w:pPr>
        <w:ind w:left="213" w:hanging="421"/>
      </w:pPr>
      <w:rPr>
        <w:rFonts w:ascii="Times New Roman" w:eastAsia="Times New Roman" w:hAnsi="Times New Roman" w:cs="Times New Roman" w:hint="default"/>
        <w:b w:val="0"/>
        <w:bCs w:val="0"/>
        <w:i w:val="0"/>
        <w:iCs w:val="0"/>
        <w:w w:val="99"/>
        <w:sz w:val="26"/>
        <w:szCs w:val="26"/>
        <w:lang w:val="ru-RU" w:eastAsia="en-US" w:bidi="ar-SA"/>
      </w:rPr>
    </w:lvl>
    <w:lvl w:ilvl="2">
      <w:start w:val="1"/>
      <w:numFmt w:val="decimal"/>
      <w:lvlText w:val="%3."/>
      <w:lvlJc w:val="left"/>
      <w:pPr>
        <w:ind w:left="3872" w:hanging="211"/>
        <w:jc w:val="right"/>
      </w:pPr>
      <w:rPr>
        <w:rFonts w:ascii="Times New Roman" w:eastAsia="Times New Roman" w:hAnsi="Times New Roman" w:cs="Times New Roman" w:hint="default"/>
        <w:b w:val="0"/>
        <w:bCs w:val="0"/>
        <w:i w:val="0"/>
        <w:iCs w:val="0"/>
        <w:w w:val="99"/>
        <w:sz w:val="18"/>
        <w:szCs w:val="18"/>
        <w:lang w:val="ru-RU" w:eastAsia="en-US" w:bidi="ar-SA"/>
      </w:rPr>
    </w:lvl>
    <w:lvl w:ilvl="3">
      <w:start w:val="1"/>
      <w:numFmt w:val="decimal"/>
      <w:lvlText w:val="%4."/>
      <w:lvlJc w:val="left"/>
      <w:pPr>
        <w:ind w:left="3924" w:hanging="211"/>
        <w:jc w:val="right"/>
      </w:pPr>
      <w:rPr>
        <w:rFonts w:ascii="Times New Roman" w:eastAsia="Times New Roman" w:hAnsi="Times New Roman" w:cs="Times New Roman" w:hint="default"/>
        <w:b w:val="0"/>
        <w:bCs w:val="0"/>
        <w:i w:val="0"/>
        <w:iCs w:val="0"/>
        <w:w w:val="99"/>
        <w:sz w:val="26"/>
        <w:szCs w:val="26"/>
        <w:lang w:val="ru-RU" w:eastAsia="en-US" w:bidi="ar-SA"/>
      </w:rPr>
    </w:lvl>
    <w:lvl w:ilvl="4">
      <w:start w:val="1"/>
      <w:numFmt w:val="decimal"/>
      <w:lvlText w:val="%5."/>
      <w:lvlJc w:val="left"/>
      <w:pPr>
        <w:ind w:left="4212" w:hanging="211"/>
        <w:jc w:val="right"/>
      </w:pPr>
      <w:rPr>
        <w:rFonts w:ascii="Times New Roman" w:eastAsia="Times New Roman" w:hAnsi="Times New Roman" w:cs="Times New Roman" w:hint="default"/>
        <w:b w:val="0"/>
        <w:bCs w:val="0"/>
        <w:i w:val="0"/>
        <w:iCs w:val="0"/>
        <w:w w:val="99"/>
        <w:sz w:val="26"/>
        <w:szCs w:val="26"/>
        <w:lang w:val="ru-RU" w:eastAsia="en-US" w:bidi="ar-SA"/>
      </w:rPr>
    </w:lvl>
    <w:lvl w:ilvl="5">
      <w:start w:val="1"/>
      <w:numFmt w:val="decimal"/>
      <w:lvlText w:val="%6."/>
      <w:lvlJc w:val="left"/>
      <w:pPr>
        <w:ind w:left="4283" w:hanging="211"/>
      </w:pPr>
      <w:rPr>
        <w:rFonts w:ascii="Times New Roman" w:eastAsia="Times New Roman" w:hAnsi="Times New Roman" w:cs="Times New Roman" w:hint="default"/>
        <w:b w:val="0"/>
        <w:bCs w:val="0"/>
        <w:i w:val="0"/>
        <w:iCs w:val="0"/>
        <w:w w:val="99"/>
        <w:sz w:val="26"/>
        <w:szCs w:val="26"/>
        <w:lang w:val="ru-RU" w:eastAsia="en-US" w:bidi="ar-SA"/>
      </w:rPr>
    </w:lvl>
    <w:lvl w:ilvl="6">
      <w:numFmt w:val="bullet"/>
      <w:lvlText w:val="•"/>
      <w:lvlJc w:val="left"/>
      <w:pPr>
        <w:ind w:left="6313" w:hanging="211"/>
      </w:pPr>
      <w:rPr>
        <w:rFonts w:hint="default"/>
        <w:lang w:val="ru-RU" w:eastAsia="en-US" w:bidi="ar-SA"/>
      </w:rPr>
    </w:lvl>
    <w:lvl w:ilvl="7">
      <w:numFmt w:val="bullet"/>
      <w:lvlText w:val="•"/>
      <w:lvlJc w:val="left"/>
      <w:pPr>
        <w:ind w:left="7330" w:hanging="211"/>
      </w:pPr>
      <w:rPr>
        <w:rFonts w:hint="default"/>
        <w:lang w:val="ru-RU" w:eastAsia="en-US" w:bidi="ar-SA"/>
      </w:rPr>
    </w:lvl>
    <w:lvl w:ilvl="8">
      <w:numFmt w:val="bullet"/>
      <w:lvlText w:val="•"/>
      <w:lvlJc w:val="left"/>
      <w:pPr>
        <w:ind w:left="8346" w:hanging="211"/>
      </w:pPr>
      <w:rPr>
        <w:rFonts w:hint="default"/>
        <w:lang w:val="ru-RU" w:eastAsia="en-US" w:bidi="ar-SA"/>
      </w:rPr>
    </w:lvl>
  </w:abstractNum>
  <w:abstractNum w:abstractNumId="4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41">
    <w:nsid w:val="6524735A"/>
    <w:multiLevelType w:val="multilevel"/>
    <w:tmpl w:val="50DC93DA"/>
    <w:lvl w:ilvl="0">
      <w:start w:val="1"/>
      <w:numFmt w:val="decimal"/>
      <w:lvlText w:val="%1."/>
      <w:lvlJc w:val="left"/>
      <w:pPr>
        <w:ind w:left="936" w:hanging="360"/>
      </w:pPr>
    </w:lvl>
    <w:lvl w:ilvl="1">
      <w:start w:val="1"/>
      <w:numFmt w:val="decimal"/>
      <w:isLgl/>
      <w:lvlText w:val="%1.%2."/>
      <w:lvlJc w:val="left"/>
      <w:pPr>
        <w:ind w:left="1296" w:hanging="720"/>
      </w:pPr>
    </w:lvl>
    <w:lvl w:ilvl="2">
      <w:start w:val="1"/>
      <w:numFmt w:val="decimal"/>
      <w:isLgl/>
      <w:lvlText w:val="%1.%2.%3."/>
      <w:lvlJc w:val="left"/>
      <w:pPr>
        <w:ind w:left="1296" w:hanging="720"/>
      </w:pPr>
    </w:lvl>
    <w:lvl w:ilvl="3">
      <w:start w:val="1"/>
      <w:numFmt w:val="decimal"/>
      <w:isLgl/>
      <w:lvlText w:val="%1.%2.%3.%4."/>
      <w:lvlJc w:val="left"/>
      <w:pPr>
        <w:ind w:left="1656" w:hanging="1080"/>
      </w:pPr>
    </w:lvl>
    <w:lvl w:ilvl="4">
      <w:start w:val="1"/>
      <w:numFmt w:val="decimal"/>
      <w:isLgl/>
      <w:lvlText w:val="%1.%2.%3.%4.%5."/>
      <w:lvlJc w:val="left"/>
      <w:pPr>
        <w:ind w:left="1656" w:hanging="1080"/>
      </w:pPr>
    </w:lvl>
    <w:lvl w:ilvl="5">
      <w:start w:val="1"/>
      <w:numFmt w:val="decimal"/>
      <w:isLgl/>
      <w:lvlText w:val="%1.%2.%3.%4.%5.%6."/>
      <w:lvlJc w:val="left"/>
      <w:pPr>
        <w:ind w:left="2016" w:hanging="1440"/>
      </w:pPr>
    </w:lvl>
    <w:lvl w:ilvl="6">
      <w:start w:val="1"/>
      <w:numFmt w:val="decimal"/>
      <w:isLgl/>
      <w:lvlText w:val="%1.%2.%3.%4.%5.%6.%7."/>
      <w:lvlJc w:val="left"/>
      <w:pPr>
        <w:ind w:left="2376" w:hanging="1800"/>
      </w:pPr>
    </w:lvl>
    <w:lvl w:ilvl="7">
      <w:start w:val="1"/>
      <w:numFmt w:val="decimal"/>
      <w:isLgl/>
      <w:lvlText w:val="%1.%2.%3.%4.%5.%6.%7.%8."/>
      <w:lvlJc w:val="left"/>
      <w:pPr>
        <w:ind w:left="2376" w:hanging="1800"/>
      </w:pPr>
    </w:lvl>
    <w:lvl w:ilvl="8">
      <w:start w:val="1"/>
      <w:numFmt w:val="decimal"/>
      <w:isLgl/>
      <w:lvlText w:val="%1.%2.%3.%4.%5.%6.%7.%8.%9."/>
      <w:lvlJc w:val="left"/>
      <w:pPr>
        <w:ind w:left="2736" w:hanging="2160"/>
      </w:pPr>
    </w:lvl>
  </w:abstractNum>
  <w:abstractNum w:abstractNumId="42">
    <w:nsid w:val="661F7276"/>
    <w:multiLevelType w:val="hybridMultilevel"/>
    <w:tmpl w:val="1F52E60E"/>
    <w:lvl w:ilvl="0" w:tplc="CC7E9832">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43">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F449DC"/>
    <w:multiLevelType w:val="hybridMultilevel"/>
    <w:tmpl w:val="965E4026"/>
    <w:lvl w:ilvl="0" w:tplc="47840500">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B2A182C">
      <w:numFmt w:val="bullet"/>
      <w:lvlText w:val="•"/>
      <w:lvlJc w:val="left"/>
      <w:pPr>
        <w:ind w:left="1024" w:hanging="351"/>
      </w:pPr>
      <w:rPr>
        <w:rFonts w:hint="default"/>
        <w:lang w:val="ru-RU" w:eastAsia="en-US" w:bidi="ar-SA"/>
      </w:rPr>
    </w:lvl>
    <w:lvl w:ilvl="2" w:tplc="ADB0BBB6">
      <w:numFmt w:val="bullet"/>
      <w:lvlText w:val="•"/>
      <w:lvlJc w:val="left"/>
      <w:pPr>
        <w:ind w:left="1589" w:hanging="351"/>
      </w:pPr>
      <w:rPr>
        <w:rFonts w:hint="default"/>
        <w:lang w:val="ru-RU" w:eastAsia="en-US" w:bidi="ar-SA"/>
      </w:rPr>
    </w:lvl>
    <w:lvl w:ilvl="3" w:tplc="B38A5056">
      <w:numFmt w:val="bullet"/>
      <w:lvlText w:val="•"/>
      <w:lvlJc w:val="left"/>
      <w:pPr>
        <w:ind w:left="2154" w:hanging="351"/>
      </w:pPr>
      <w:rPr>
        <w:rFonts w:hint="default"/>
        <w:lang w:val="ru-RU" w:eastAsia="en-US" w:bidi="ar-SA"/>
      </w:rPr>
    </w:lvl>
    <w:lvl w:ilvl="4" w:tplc="5D1C984A">
      <w:numFmt w:val="bullet"/>
      <w:lvlText w:val="•"/>
      <w:lvlJc w:val="left"/>
      <w:pPr>
        <w:ind w:left="2718" w:hanging="351"/>
      </w:pPr>
      <w:rPr>
        <w:rFonts w:hint="default"/>
        <w:lang w:val="ru-RU" w:eastAsia="en-US" w:bidi="ar-SA"/>
      </w:rPr>
    </w:lvl>
    <w:lvl w:ilvl="5" w:tplc="F62A6CB4">
      <w:numFmt w:val="bullet"/>
      <w:lvlText w:val="•"/>
      <w:lvlJc w:val="left"/>
      <w:pPr>
        <w:ind w:left="3283" w:hanging="351"/>
      </w:pPr>
      <w:rPr>
        <w:rFonts w:hint="default"/>
        <w:lang w:val="ru-RU" w:eastAsia="en-US" w:bidi="ar-SA"/>
      </w:rPr>
    </w:lvl>
    <w:lvl w:ilvl="6" w:tplc="D04C8106">
      <w:numFmt w:val="bullet"/>
      <w:lvlText w:val="•"/>
      <w:lvlJc w:val="left"/>
      <w:pPr>
        <w:ind w:left="3848" w:hanging="351"/>
      </w:pPr>
      <w:rPr>
        <w:rFonts w:hint="default"/>
        <w:lang w:val="ru-RU" w:eastAsia="en-US" w:bidi="ar-SA"/>
      </w:rPr>
    </w:lvl>
    <w:lvl w:ilvl="7" w:tplc="500E8A50">
      <w:numFmt w:val="bullet"/>
      <w:lvlText w:val="•"/>
      <w:lvlJc w:val="left"/>
      <w:pPr>
        <w:ind w:left="4412" w:hanging="351"/>
      </w:pPr>
      <w:rPr>
        <w:rFonts w:hint="default"/>
        <w:lang w:val="ru-RU" w:eastAsia="en-US" w:bidi="ar-SA"/>
      </w:rPr>
    </w:lvl>
    <w:lvl w:ilvl="8" w:tplc="8FAC49EA">
      <w:numFmt w:val="bullet"/>
      <w:lvlText w:val="•"/>
      <w:lvlJc w:val="left"/>
      <w:pPr>
        <w:ind w:left="4977" w:hanging="351"/>
      </w:pPr>
      <w:rPr>
        <w:rFonts w:hint="default"/>
        <w:lang w:val="ru-RU" w:eastAsia="en-US" w:bidi="ar-SA"/>
      </w:rPr>
    </w:lvl>
  </w:abstractNum>
  <w:abstractNum w:abstractNumId="45">
    <w:nsid w:val="7F2E58B3"/>
    <w:multiLevelType w:val="multilevel"/>
    <w:tmpl w:val="022A569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062" w:hanging="1080"/>
      </w:pPr>
      <w:rPr>
        <w:rFonts w:hint="default"/>
      </w:rPr>
    </w:lvl>
    <w:lvl w:ilvl="8">
      <w:start w:val="1"/>
      <w:numFmt w:val="decimal"/>
      <w:lvlText w:val="%1.%2.%3.%4.%5.%6.%7.%8.%9"/>
      <w:lvlJc w:val="left"/>
      <w:pPr>
        <w:ind w:left="4848" w:hanging="1440"/>
      </w:pPr>
      <w:rPr>
        <w:rFonts w:hint="default"/>
      </w:rPr>
    </w:lvl>
  </w:abstractNum>
  <w:abstractNum w:abstractNumId="46">
    <w:nsid w:val="7FE71581"/>
    <w:multiLevelType w:val="hybridMultilevel"/>
    <w:tmpl w:val="6CC400A4"/>
    <w:lvl w:ilvl="0" w:tplc="0720908E">
      <w:start w:val="12"/>
      <w:numFmt w:val="decimal"/>
      <w:lvlText w:val="%1."/>
      <w:lvlJc w:val="left"/>
      <w:pPr>
        <w:ind w:left="106" w:hanging="512"/>
      </w:pPr>
      <w:rPr>
        <w:rFonts w:ascii="Times New Roman" w:eastAsia="Times New Roman" w:hAnsi="Times New Roman" w:cs="Times New Roman" w:hint="default"/>
        <w:w w:val="100"/>
        <w:sz w:val="24"/>
        <w:szCs w:val="24"/>
        <w:lang w:val="ru-RU" w:eastAsia="en-US" w:bidi="ar-SA"/>
      </w:rPr>
    </w:lvl>
    <w:lvl w:ilvl="1" w:tplc="33386FDE">
      <w:numFmt w:val="bullet"/>
      <w:lvlText w:val="•"/>
      <w:lvlJc w:val="left"/>
      <w:pPr>
        <w:ind w:left="700" w:hanging="512"/>
      </w:pPr>
      <w:rPr>
        <w:rFonts w:hint="default"/>
        <w:lang w:val="ru-RU" w:eastAsia="en-US" w:bidi="ar-SA"/>
      </w:rPr>
    </w:lvl>
    <w:lvl w:ilvl="2" w:tplc="092C5EA8">
      <w:numFmt w:val="bullet"/>
      <w:lvlText w:val="•"/>
      <w:lvlJc w:val="left"/>
      <w:pPr>
        <w:ind w:left="1301" w:hanging="512"/>
      </w:pPr>
      <w:rPr>
        <w:rFonts w:hint="default"/>
        <w:lang w:val="ru-RU" w:eastAsia="en-US" w:bidi="ar-SA"/>
      </w:rPr>
    </w:lvl>
    <w:lvl w:ilvl="3" w:tplc="CBAC3384">
      <w:numFmt w:val="bullet"/>
      <w:lvlText w:val="•"/>
      <w:lvlJc w:val="left"/>
      <w:pPr>
        <w:ind w:left="1902" w:hanging="512"/>
      </w:pPr>
      <w:rPr>
        <w:rFonts w:hint="default"/>
        <w:lang w:val="ru-RU" w:eastAsia="en-US" w:bidi="ar-SA"/>
      </w:rPr>
    </w:lvl>
    <w:lvl w:ilvl="4" w:tplc="974CD0A2">
      <w:numFmt w:val="bullet"/>
      <w:lvlText w:val="•"/>
      <w:lvlJc w:val="left"/>
      <w:pPr>
        <w:ind w:left="2502" w:hanging="512"/>
      </w:pPr>
      <w:rPr>
        <w:rFonts w:hint="default"/>
        <w:lang w:val="ru-RU" w:eastAsia="en-US" w:bidi="ar-SA"/>
      </w:rPr>
    </w:lvl>
    <w:lvl w:ilvl="5" w:tplc="90F80336">
      <w:numFmt w:val="bullet"/>
      <w:lvlText w:val="•"/>
      <w:lvlJc w:val="left"/>
      <w:pPr>
        <w:ind w:left="3103" w:hanging="512"/>
      </w:pPr>
      <w:rPr>
        <w:rFonts w:hint="default"/>
        <w:lang w:val="ru-RU" w:eastAsia="en-US" w:bidi="ar-SA"/>
      </w:rPr>
    </w:lvl>
    <w:lvl w:ilvl="6" w:tplc="B18CB44C">
      <w:numFmt w:val="bullet"/>
      <w:lvlText w:val="•"/>
      <w:lvlJc w:val="left"/>
      <w:pPr>
        <w:ind w:left="3704" w:hanging="512"/>
      </w:pPr>
      <w:rPr>
        <w:rFonts w:hint="default"/>
        <w:lang w:val="ru-RU" w:eastAsia="en-US" w:bidi="ar-SA"/>
      </w:rPr>
    </w:lvl>
    <w:lvl w:ilvl="7" w:tplc="3D3224C4">
      <w:numFmt w:val="bullet"/>
      <w:lvlText w:val="•"/>
      <w:lvlJc w:val="left"/>
      <w:pPr>
        <w:ind w:left="4304" w:hanging="512"/>
      </w:pPr>
      <w:rPr>
        <w:rFonts w:hint="default"/>
        <w:lang w:val="ru-RU" w:eastAsia="en-US" w:bidi="ar-SA"/>
      </w:rPr>
    </w:lvl>
    <w:lvl w:ilvl="8" w:tplc="FB1C1122">
      <w:numFmt w:val="bullet"/>
      <w:lvlText w:val="•"/>
      <w:lvlJc w:val="left"/>
      <w:pPr>
        <w:ind w:left="4905" w:hanging="512"/>
      </w:pPr>
      <w:rPr>
        <w:rFonts w:hint="default"/>
        <w:lang w:val="ru-RU" w:eastAsia="en-US" w:bidi="ar-SA"/>
      </w:r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0"/>
  </w:num>
  <w:num w:numId="5">
    <w:abstractNumId w:val="19"/>
  </w:num>
  <w:num w:numId="6">
    <w:abstractNumId w:val="21"/>
  </w:num>
  <w:num w:numId="7">
    <w:abstractNumId w:val="6"/>
  </w:num>
  <w:num w:numId="8">
    <w:abstractNumId w:val="28"/>
  </w:num>
  <w:num w:numId="9">
    <w:abstractNumId w:val="37"/>
  </w:num>
  <w:num w:numId="10">
    <w:abstractNumId w:val="30"/>
  </w:num>
  <w:num w:numId="11">
    <w:abstractNumId w:val="44"/>
  </w:num>
  <w:num w:numId="12">
    <w:abstractNumId w:val="13"/>
  </w:num>
  <w:num w:numId="13">
    <w:abstractNumId w:val="14"/>
  </w:num>
  <w:num w:numId="14">
    <w:abstractNumId w:val="9"/>
  </w:num>
  <w:num w:numId="15">
    <w:abstractNumId w:val="38"/>
  </w:num>
  <w:num w:numId="16">
    <w:abstractNumId w:val="35"/>
  </w:num>
  <w:num w:numId="17">
    <w:abstractNumId w:val="46"/>
  </w:num>
  <w:num w:numId="18">
    <w:abstractNumId w:val="29"/>
  </w:num>
  <w:num w:numId="19">
    <w:abstractNumId w:val="32"/>
  </w:num>
  <w:num w:numId="20">
    <w:abstractNumId w:val="26"/>
  </w:num>
  <w:num w:numId="21">
    <w:abstractNumId w:val="17"/>
  </w:num>
  <w:num w:numId="22">
    <w:abstractNumId w:val="36"/>
  </w:num>
  <w:num w:numId="23">
    <w:abstractNumId w:val="34"/>
  </w:num>
  <w:num w:numId="24">
    <w:abstractNumId w:val="39"/>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16"/>
  </w:num>
  <w:num w:numId="28">
    <w:abstractNumId w:val="11"/>
  </w:num>
  <w:num w:numId="29">
    <w:abstractNumId w:val="23"/>
  </w:num>
  <w:num w:numId="30">
    <w:abstractNumId w:val="27"/>
  </w:num>
  <w:num w:numId="31">
    <w:abstractNumId w:val="31"/>
  </w:num>
  <w:num w:numId="32">
    <w:abstractNumId w:val="22"/>
  </w:num>
  <w:num w:numId="33">
    <w:abstractNumId w:val="33"/>
  </w:num>
  <w:num w:numId="34">
    <w:abstractNumId w:val="7"/>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num>
  <w:num w:numId="44">
    <w:abstractNumId w:val="42"/>
  </w:num>
  <w:num w:numId="45">
    <w:abstractNumId w:val="43"/>
  </w:num>
  <w:num w:numId="46">
    <w:abstractNumId w:val="24"/>
  </w:num>
  <w:num w:numId="47">
    <w:abstractNumId w:val="40"/>
  </w:num>
  <w:num w:numId="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845"/>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0D31"/>
    <w:rsid w:val="0001142F"/>
    <w:rsid w:val="0001175C"/>
    <w:rsid w:val="00012532"/>
    <w:rsid w:val="000128B2"/>
    <w:rsid w:val="00012A58"/>
    <w:rsid w:val="000138C4"/>
    <w:rsid w:val="00013E5B"/>
    <w:rsid w:val="00013F3E"/>
    <w:rsid w:val="0001442E"/>
    <w:rsid w:val="000155BD"/>
    <w:rsid w:val="00015A2C"/>
    <w:rsid w:val="0001601D"/>
    <w:rsid w:val="0001614C"/>
    <w:rsid w:val="000165EC"/>
    <w:rsid w:val="00016B05"/>
    <w:rsid w:val="00016C35"/>
    <w:rsid w:val="00016FD2"/>
    <w:rsid w:val="000174FD"/>
    <w:rsid w:val="000176C8"/>
    <w:rsid w:val="00017F05"/>
    <w:rsid w:val="00020041"/>
    <w:rsid w:val="000204E8"/>
    <w:rsid w:val="000209EC"/>
    <w:rsid w:val="00020D21"/>
    <w:rsid w:val="000213FA"/>
    <w:rsid w:val="00021FEA"/>
    <w:rsid w:val="00022080"/>
    <w:rsid w:val="000222BA"/>
    <w:rsid w:val="0002237F"/>
    <w:rsid w:val="00022C4B"/>
    <w:rsid w:val="0002368D"/>
    <w:rsid w:val="00023CD1"/>
    <w:rsid w:val="00023E2D"/>
    <w:rsid w:val="00024936"/>
    <w:rsid w:val="00024D7C"/>
    <w:rsid w:val="00024EE2"/>
    <w:rsid w:val="000261A4"/>
    <w:rsid w:val="00027800"/>
    <w:rsid w:val="000278EC"/>
    <w:rsid w:val="00027992"/>
    <w:rsid w:val="00027D72"/>
    <w:rsid w:val="00027FC6"/>
    <w:rsid w:val="00030830"/>
    <w:rsid w:val="00030B6C"/>
    <w:rsid w:val="00030BCB"/>
    <w:rsid w:val="000316E2"/>
    <w:rsid w:val="00031CA5"/>
    <w:rsid w:val="00032218"/>
    <w:rsid w:val="00032528"/>
    <w:rsid w:val="00032CE3"/>
    <w:rsid w:val="00032D28"/>
    <w:rsid w:val="00032D8F"/>
    <w:rsid w:val="00032F2F"/>
    <w:rsid w:val="00033234"/>
    <w:rsid w:val="000335A1"/>
    <w:rsid w:val="00033635"/>
    <w:rsid w:val="00033B0C"/>
    <w:rsid w:val="000349F0"/>
    <w:rsid w:val="00035343"/>
    <w:rsid w:val="00035516"/>
    <w:rsid w:val="000357CA"/>
    <w:rsid w:val="0003583A"/>
    <w:rsid w:val="00035F15"/>
    <w:rsid w:val="0003626A"/>
    <w:rsid w:val="000366C9"/>
    <w:rsid w:val="00036BAF"/>
    <w:rsid w:val="00036ED3"/>
    <w:rsid w:val="00036FAE"/>
    <w:rsid w:val="00036FB9"/>
    <w:rsid w:val="0003715B"/>
    <w:rsid w:val="00040B45"/>
    <w:rsid w:val="00040D8F"/>
    <w:rsid w:val="000410A3"/>
    <w:rsid w:val="0004119C"/>
    <w:rsid w:val="000411A0"/>
    <w:rsid w:val="0004130F"/>
    <w:rsid w:val="00041475"/>
    <w:rsid w:val="000416F7"/>
    <w:rsid w:val="000418E7"/>
    <w:rsid w:val="0004194B"/>
    <w:rsid w:val="000423FD"/>
    <w:rsid w:val="00042AA9"/>
    <w:rsid w:val="00042BD2"/>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22"/>
    <w:rsid w:val="00050D59"/>
    <w:rsid w:val="00050ED6"/>
    <w:rsid w:val="00051347"/>
    <w:rsid w:val="00051593"/>
    <w:rsid w:val="000515C7"/>
    <w:rsid w:val="00051A88"/>
    <w:rsid w:val="00051B06"/>
    <w:rsid w:val="00051DA5"/>
    <w:rsid w:val="00051DE8"/>
    <w:rsid w:val="000526C7"/>
    <w:rsid w:val="00052D7A"/>
    <w:rsid w:val="0005435F"/>
    <w:rsid w:val="000543F8"/>
    <w:rsid w:val="000546F2"/>
    <w:rsid w:val="00054D4B"/>
    <w:rsid w:val="00054E54"/>
    <w:rsid w:val="00054FFB"/>
    <w:rsid w:val="0005529B"/>
    <w:rsid w:val="0005531F"/>
    <w:rsid w:val="0005581B"/>
    <w:rsid w:val="000563CA"/>
    <w:rsid w:val="000565B3"/>
    <w:rsid w:val="000565F9"/>
    <w:rsid w:val="000566C9"/>
    <w:rsid w:val="00056F28"/>
    <w:rsid w:val="000572B3"/>
    <w:rsid w:val="0005790D"/>
    <w:rsid w:val="00057E35"/>
    <w:rsid w:val="0006043E"/>
    <w:rsid w:val="00061107"/>
    <w:rsid w:val="00061CB4"/>
    <w:rsid w:val="0006204C"/>
    <w:rsid w:val="0006355E"/>
    <w:rsid w:val="0006372B"/>
    <w:rsid w:val="000646CD"/>
    <w:rsid w:val="00064C25"/>
    <w:rsid w:val="00065166"/>
    <w:rsid w:val="0006530B"/>
    <w:rsid w:val="00065707"/>
    <w:rsid w:val="00065AD7"/>
    <w:rsid w:val="00065EBA"/>
    <w:rsid w:val="00066500"/>
    <w:rsid w:val="0006684D"/>
    <w:rsid w:val="0006797A"/>
    <w:rsid w:val="00067B51"/>
    <w:rsid w:val="00067C0A"/>
    <w:rsid w:val="00070161"/>
    <w:rsid w:val="000701E9"/>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5E3D"/>
    <w:rsid w:val="00076008"/>
    <w:rsid w:val="000764C9"/>
    <w:rsid w:val="00076875"/>
    <w:rsid w:val="00076BCA"/>
    <w:rsid w:val="00077345"/>
    <w:rsid w:val="00077EFF"/>
    <w:rsid w:val="0008022C"/>
    <w:rsid w:val="000802D7"/>
    <w:rsid w:val="00080C8C"/>
    <w:rsid w:val="000815E0"/>
    <w:rsid w:val="0008183D"/>
    <w:rsid w:val="00081BFB"/>
    <w:rsid w:val="00082E3A"/>
    <w:rsid w:val="000834D5"/>
    <w:rsid w:val="0008448B"/>
    <w:rsid w:val="00084683"/>
    <w:rsid w:val="00085292"/>
    <w:rsid w:val="00085428"/>
    <w:rsid w:val="00085440"/>
    <w:rsid w:val="00086407"/>
    <w:rsid w:val="000865B6"/>
    <w:rsid w:val="00086A28"/>
    <w:rsid w:val="00087F94"/>
    <w:rsid w:val="00090C70"/>
    <w:rsid w:val="00090D87"/>
    <w:rsid w:val="00090DC5"/>
    <w:rsid w:val="0009165A"/>
    <w:rsid w:val="000916E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6BDE"/>
    <w:rsid w:val="000974A6"/>
    <w:rsid w:val="0009765B"/>
    <w:rsid w:val="00097CFC"/>
    <w:rsid w:val="00097F72"/>
    <w:rsid w:val="000A03F0"/>
    <w:rsid w:val="000A0590"/>
    <w:rsid w:val="000A0890"/>
    <w:rsid w:val="000A0A3C"/>
    <w:rsid w:val="000A0D85"/>
    <w:rsid w:val="000A148A"/>
    <w:rsid w:val="000A1611"/>
    <w:rsid w:val="000A172A"/>
    <w:rsid w:val="000A18EF"/>
    <w:rsid w:val="000A1D79"/>
    <w:rsid w:val="000A2E77"/>
    <w:rsid w:val="000A2FAE"/>
    <w:rsid w:val="000A36CF"/>
    <w:rsid w:val="000A38E8"/>
    <w:rsid w:val="000A3F25"/>
    <w:rsid w:val="000A4269"/>
    <w:rsid w:val="000A5037"/>
    <w:rsid w:val="000A5093"/>
    <w:rsid w:val="000A5371"/>
    <w:rsid w:val="000A5FC0"/>
    <w:rsid w:val="000A6D32"/>
    <w:rsid w:val="000A70F2"/>
    <w:rsid w:val="000A791C"/>
    <w:rsid w:val="000A7E85"/>
    <w:rsid w:val="000B0381"/>
    <w:rsid w:val="000B04FC"/>
    <w:rsid w:val="000B0501"/>
    <w:rsid w:val="000B0B04"/>
    <w:rsid w:val="000B0CCB"/>
    <w:rsid w:val="000B0FC1"/>
    <w:rsid w:val="000B10D6"/>
    <w:rsid w:val="000B11DB"/>
    <w:rsid w:val="000B121F"/>
    <w:rsid w:val="000B1593"/>
    <w:rsid w:val="000B1B55"/>
    <w:rsid w:val="000B1CFD"/>
    <w:rsid w:val="000B210C"/>
    <w:rsid w:val="000B2270"/>
    <w:rsid w:val="000B264B"/>
    <w:rsid w:val="000B267C"/>
    <w:rsid w:val="000B2A11"/>
    <w:rsid w:val="000B324E"/>
    <w:rsid w:val="000B348A"/>
    <w:rsid w:val="000B359A"/>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0AD"/>
    <w:rsid w:val="000C737C"/>
    <w:rsid w:val="000D004E"/>
    <w:rsid w:val="000D0D9B"/>
    <w:rsid w:val="000D0E99"/>
    <w:rsid w:val="000D201C"/>
    <w:rsid w:val="000D2463"/>
    <w:rsid w:val="000D24FB"/>
    <w:rsid w:val="000D2E95"/>
    <w:rsid w:val="000D323D"/>
    <w:rsid w:val="000D349B"/>
    <w:rsid w:val="000D366D"/>
    <w:rsid w:val="000D374B"/>
    <w:rsid w:val="000D3ED4"/>
    <w:rsid w:val="000D40F6"/>
    <w:rsid w:val="000D4153"/>
    <w:rsid w:val="000D434E"/>
    <w:rsid w:val="000D486C"/>
    <w:rsid w:val="000D4DC2"/>
    <w:rsid w:val="000D4FC2"/>
    <w:rsid w:val="000D5AD6"/>
    <w:rsid w:val="000D5DF5"/>
    <w:rsid w:val="000D640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46D"/>
    <w:rsid w:val="000E359B"/>
    <w:rsid w:val="000E4248"/>
    <w:rsid w:val="000E5131"/>
    <w:rsid w:val="000E57FA"/>
    <w:rsid w:val="000E5B9E"/>
    <w:rsid w:val="000E63A3"/>
    <w:rsid w:val="000E6D55"/>
    <w:rsid w:val="000E7020"/>
    <w:rsid w:val="000E79A5"/>
    <w:rsid w:val="000E79FC"/>
    <w:rsid w:val="000F0112"/>
    <w:rsid w:val="000F029E"/>
    <w:rsid w:val="000F07AB"/>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C4E"/>
    <w:rsid w:val="000F4E6F"/>
    <w:rsid w:val="000F4F24"/>
    <w:rsid w:val="000F4F4F"/>
    <w:rsid w:val="000F514D"/>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1B89"/>
    <w:rsid w:val="00101D20"/>
    <w:rsid w:val="0010207B"/>
    <w:rsid w:val="00103DB2"/>
    <w:rsid w:val="0010509D"/>
    <w:rsid w:val="001050B3"/>
    <w:rsid w:val="00106417"/>
    <w:rsid w:val="00107076"/>
    <w:rsid w:val="0010722E"/>
    <w:rsid w:val="00107E9A"/>
    <w:rsid w:val="00110306"/>
    <w:rsid w:val="00110C08"/>
    <w:rsid w:val="00111264"/>
    <w:rsid w:val="00111CAC"/>
    <w:rsid w:val="00111E21"/>
    <w:rsid w:val="00112A24"/>
    <w:rsid w:val="00112E74"/>
    <w:rsid w:val="00113297"/>
    <w:rsid w:val="00113573"/>
    <w:rsid w:val="00113588"/>
    <w:rsid w:val="001137B0"/>
    <w:rsid w:val="00113CA0"/>
    <w:rsid w:val="00114060"/>
    <w:rsid w:val="0011412A"/>
    <w:rsid w:val="00114865"/>
    <w:rsid w:val="001149CB"/>
    <w:rsid w:val="001164D9"/>
    <w:rsid w:val="00116C8F"/>
    <w:rsid w:val="001173AD"/>
    <w:rsid w:val="001177B1"/>
    <w:rsid w:val="00117AE8"/>
    <w:rsid w:val="00117B39"/>
    <w:rsid w:val="00117D28"/>
    <w:rsid w:val="00117F1E"/>
    <w:rsid w:val="00117F27"/>
    <w:rsid w:val="001202B2"/>
    <w:rsid w:val="0012136E"/>
    <w:rsid w:val="00121549"/>
    <w:rsid w:val="00121779"/>
    <w:rsid w:val="00121CA5"/>
    <w:rsid w:val="00121EB1"/>
    <w:rsid w:val="00121FE0"/>
    <w:rsid w:val="00122A43"/>
    <w:rsid w:val="00122AAC"/>
    <w:rsid w:val="00122DA8"/>
    <w:rsid w:val="00123145"/>
    <w:rsid w:val="001239F2"/>
    <w:rsid w:val="00124343"/>
    <w:rsid w:val="0012438F"/>
    <w:rsid w:val="0012467A"/>
    <w:rsid w:val="001246D7"/>
    <w:rsid w:val="001255B9"/>
    <w:rsid w:val="00125727"/>
    <w:rsid w:val="001261B9"/>
    <w:rsid w:val="00126552"/>
    <w:rsid w:val="00126BCA"/>
    <w:rsid w:val="00126C60"/>
    <w:rsid w:val="0012705B"/>
    <w:rsid w:val="00127181"/>
    <w:rsid w:val="00127605"/>
    <w:rsid w:val="00127650"/>
    <w:rsid w:val="00127C34"/>
    <w:rsid w:val="00127E11"/>
    <w:rsid w:val="0013064B"/>
    <w:rsid w:val="00130AAB"/>
    <w:rsid w:val="00130E18"/>
    <w:rsid w:val="001310CB"/>
    <w:rsid w:val="00131882"/>
    <w:rsid w:val="00131AA3"/>
    <w:rsid w:val="00131AF5"/>
    <w:rsid w:val="00131C0E"/>
    <w:rsid w:val="001322D0"/>
    <w:rsid w:val="00133DE6"/>
    <w:rsid w:val="001340B1"/>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194F"/>
    <w:rsid w:val="0014245D"/>
    <w:rsid w:val="001424FD"/>
    <w:rsid w:val="0014295B"/>
    <w:rsid w:val="00142A81"/>
    <w:rsid w:val="0014357A"/>
    <w:rsid w:val="0014375E"/>
    <w:rsid w:val="00143C43"/>
    <w:rsid w:val="0014401D"/>
    <w:rsid w:val="00144456"/>
    <w:rsid w:val="00144459"/>
    <w:rsid w:val="0014474F"/>
    <w:rsid w:val="00144DEB"/>
    <w:rsid w:val="0014568B"/>
    <w:rsid w:val="00145860"/>
    <w:rsid w:val="00145888"/>
    <w:rsid w:val="00145FC8"/>
    <w:rsid w:val="0014719B"/>
    <w:rsid w:val="001477B8"/>
    <w:rsid w:val="001478C2"/>
    <w:rsid w:val="001509AD"/>
    <w:rsid w:val="001512C6"/>
    <w:rsid w:val="001512CF"/>
    <w:rsid w:val="0015130A"/>
    <w:rsid w:val="0015191F"/>
    <w:rsid w:val="00151BAF"/>
    <w:rsid w:val="00151F36"/>
    <w:rsid w:val="00152144"/>
    <w:rsid w:val="00152E70"/>
    <w:rsid w:val="00152F69"/>
    <w:rsid w:val="0015305C"/>
    <w:rsid w:val="00153174"/>
    <w:rsid w:val="00153624"/>
    <w:rsid w:val="00154718"/>
    <w:rsid w:val="00155101"/>
    <w:rsid w:val="00155346"/>
    <w:rsid w:val="00155A9B"/>
    <w:rsid w:val="00155B85"/>
    <w:rsid w:val="00156161"/>
    <w:rsid w:val="001563DA"/>
    <w:rsid w:val="00156ABB"/>
    <w:rsid w:val="0015743A"/>
    <w:rsid w:val="001574E8"/>
    <w:rsid w:val="00157879"/>
    <w:rsid w:val="00157FD3"/>
    <w:rsid w:val="00160967"/>
    <w:rsid w:val="00160B56"/>
    <w:rsid w:val="00160CF6"/>
    <w:rsid w:val="00160FFE"/>
    <w:rsid w:val="0016111F"/>
    <w:rsid w:val="001615B8"/>
    <w:rsid w:val="001616F4"/>
    <w:rsid w:val="00162325"/>
    <w:rsid w:val="00162833"/>
    <w:rsid w:val="001631F6"/>
    <w:rsid w:val="0016354B"/>
    <w:rsid w:val="001635F4"/>
    <w:rsid w:val="00163898"/>
    <w:rsid w:val="00163B5A"/>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122"/>
    <w:rsid w:val="00170418"/>
    <w:rsid w:val="00170C1A"/>
    <w:rsid w:val="00171038"/>
    <w:rsid w:val="00171085"/>
    <w:rsid w:val="001715C4"/>
    <w:rsid w:val="0017160B"/>
    <w:rsid w:val="00171791"/>
    <w:rsid w:val="0017214B"/>
    <w:rsid w:val="00172557"/>
    <w:rsid w:val="00172593"/>
    <w:rsid w:val="00172CCD"/>
    <w:rsid w:val="00172E32"/>
    <w:rsid w:val="0017301D"/>
    <w:rsid w:val="0017311F"/>
    <w:rsid w:val="00173416"/>
    <w:rsid w:val="00173BF4"/>
    <w:rsid w:val="00173E50"/>
    <w:rsid w:val="00174858"/>
    <w:rsid w:val="00174D55"/>
    <w:rsid w:val="00174E2C"/>
    <w:rsid w:val="00174EC4"/>
    <w:rsid w:val="001750B7"/>
    <w:rsid w:val="001759B1"/>
    <w:rsid w:val="00176168"/>
    <w:rsid w:val="00176464"/>
    <w:rsid w:val="001767C0"/>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7B3"/>
    <w:rsid w:val="00181C14"/>
    <w:rsid w:val="00182372"/>
    <w:rsid w:val="001823AD"/>
    <w:rsid w:val="00183607"/>
    <w:rsid w:val="00183E24"/>
    <w:rsid w:val="0018412D"/>
    <w:rsid w:val="001842C6"/>
    <w:rsid w:val="00184B0F"/>
    <w:rsid w:val="00184CB7"/>
    <w:rsid w:val="00184EA2"/>
    <w:rsid w:val="00184F39"/>
    <w:rsid w:val="00185C4B"/>
    <w:rsid w:val="00185D61"/>
    <w:rsid w:val="00185ED7"/>
    <w:rsid w:val="00185FB8"/>
    <w:rsid w:val="001868AC"/>
    <w:rsid w:val="00186CCC"/>
    <w:rsid w:val="0018777A"/>
    <w:rsid w:val="00187BF6"/>
    <w:rsid w:val="00187E5E"/>
    <w:rsid w:val="00187EA6"/>
    <w:rsid w:val="00187F6F"/>
    <w:rsid w:val="001904A9"/>
    <w:rsid w:val="0019053A"/>
    <w:rsid w:val="001910EA"/>
    <w:rsid w:val="00191529"/>
    <w:rsid w:val="00191968"/>
    <w:rsid w:val="001928BC"/>
    <w:rsid w:val="00192DB9"/>
    <w:rsid w:val="00192F4B"/>
    <w:rsid w:val="001932BE"/>
    <w:rsid w:val="00193936"/>
    <w:rsid w:val="00193FB4"/>
    <w:rsid w:val="001942B3"/>
    <w:rsid w:val="00194594"/>
    <w:rsid w:val="001945DC"/>
    <w:rsid w:val="00194774"/>
    <w:rsid w:val="001947E3"/>
    <w:rsid w:val="00195087"/>
    <w:rsid w:val="00195819"/>
    <w:rsid w:val="00195843"/>
    <w:rsid w:val="00195F04"/>
    <w:rsid w:val="00195F85"/>
    <w:rsid w:val="0019609C"/>
    <w:rsid w:val="001960DB"/>
    <w:rsid w:val="00196B7C"/>
    <w:rsid w:val="00197C05"/>
    <w:rsid w:val="00197ED0"/>
    <w:rsid w:val="001A002B"/>
    <w:rsid w:val="001A0CFF"/>
    <w:rsid w:val="001A0F95"/>
    <w:rsid w:val="001A0FAA"/>
    <w:rsid w:val="001A129A"/>
    <w:rsid w:val="001A1CC4"/>
    <w:rsid w:val="001A1D3B"/>
    <w:rsid w:val="001A1D5F"/>
    <w:rsid w:val="001A1EE0"/>
    <w:rsid w:val="001A1F2D"/>
    <w:rsid w:val="001A22BC"/>
    <w:rsid w:val="001A248B"/>
    <w:rsid w:val="001A258B"/>
    <w:rsid w:val="001A2B5E"/>
    <w:rsid w:val="001A2FDB"/>
    <w:rsid w:val="001A3372"/>
    <w:rsid w:val="001A37D1"/>
    <w:rsid w:val="001A39F5"/>
    <w:rsid w:val="001A3E7E"/>
    <w:rsid w:val="001A4084"/>
    <w:rsid w:val="001A4C08"/>
    <w:rsid w:val="001A500B"/>
    <w:rsid w:val="001A545D"/>
    <w:rsid w:val="001A55CA"/>
    <w:rsid w:val="001A5DF6"/>
    <w:rsid w:val="001A5F19"/>
    <w:rsid w:val="001A651A"/>
    <w:rsid w:val="001A6BCE"/>
    <w:rsid w:val="001B05BB"/>
    <w:rsid w:val="001B0AAA"/>
    <w:rsid w:val="001B0F63"/>
    <w:rsid w:val="001B11E7"/>
    <w:rsid w:val="001B15A3"/>
    <w:rsid w:val="001B16B2"/>
    <w:rsid w:val="001B1A02"/>
    <w:rsid w:val="001B1D93"/>
    <w:rsid w:val="001B20BC"/>
    <w:rsid w:val="001B2307"/>
    <w:rsid w:val="001B261A"/>
    <w:rsid w:val="001B2776"/>
    <w:rsid w:val="001B2B79"/>
    <w:rsid w:val="001B3A69"/>
    <w:rsid w:val="001B3BAD"/>
    <w:rsid w:val="001B427B"/>
    <w:rsid w:val="001B4386"/>
    <w:rsid w:val="001B449C"/>
    <w:rsid w:val="001B4B97"/>
    <w:rsid w:val="001B4FB8"/>
    <w:rsid w:val="001B6853"/>
    <w:rsid w:val="001B6B67"/>
    <w:rsid w:val="001B6C54"/>
    <w:rsid w:val="001B6E50"/>
    <w:rsid w:val="001B6EC6"/>
    <w:rsid w:val="001B71CF"/>
    <w:rsid w:val="001B740A"/>
    <w:rsid w:val="001B7544"/>
    <w:rsid w:val="001B7666"/>
    <w:rsid w:val="001B76F6"/>
    <w:rsid w:val="001B7A34"/>
    <w:rsid w:val="001B7D4C"/>
    <w:rsid w:val="001C0B46"/>
    <w:rsid w:val="001C0B7E"/>
    <w:rsid w:val="001C0DBF"/>
    <w:rsid w:val="001C1E24"/>
    <w:rsid w:val="001C2000"/>
    <w:rsid w:val="001C278C"/>
    <w:rsid w:val="001C2DE3"/>
    <w:rsid w:val="001C2ECD"/>
    <w:rsid w:val="001C3494"/>
    <w:rsid w:val="001C4D90"/>
    <w:rsid w:val="001C4F38"/>
    <w:rsid w:val="001C574D"/>
    <w:rsid w:val="001C65DD"/>
    <w:rsid w:val="001C6EC0"/>
    <w:rsid w:val="001C7124"/>
    <w:rsid w:val="001C7429"/>
    <w:rsid w:val="001C7453"/>
    <w:rsid w:val="001C75AE"/>
    <w:rsid w:val="001C766B"/>
    <w:rsid w:val="001D0D4D"/>
    <w:rsid w:val="001D12D2"/>
    <w:rsid w:val="001D1405"/>
    <w:rsid w:val="001D18AB"/>
    <w:rsid w:val="001D1B63"/>
    <w:rsid w:val="001D24D2"/>
    <w:rsid w:val="001D2CA9"/>
    <w:rsid w:val="001D3472"/>
    <w:rsid w:val="001D3E0A"/>
    <w:rsid w:val="001D4155"/>
    <w:rsid w:val="001D4427"/>
    <w:rsid w:val="001D4983"/>
    <w:rsid w:val="001D5B04"/>
    <w:rsid w:val="001D5CE7"/>
    <w:rsid w:val="001D5DD2"/>
    <w:rsid w:val="001D5FF2"/>
    <w:rsid w:val="001D6078"/>
    <w:rsid w:val="001D6884"/>
    <w:rsid w:val="001D6C7A"/>
    <w:rsid w:val="001D70D3"/>
    <w:rsid w:val="001D77F1"/>
    <w:rsid w:val="001D7C15"/>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BBE"/>
    <w:rsid w:val="001E434F"/>
    <w:rsid w:val="001E4B6A"/>
    <w:rsid w:val="001E4C4A"/>
    <w:rsid w:val="001E4FF7"/>
    <w:rsid w:val="001E55FF"/>
    <w:rsid w:val="001E5C81"/>
    <w:rsid w:val="001E655A"/>
    <w:rsid w:val="001E690A"/>
    <w:rsid w:val="001E7B1B"/>
    <w:rsid w:val="001E7B55"/>
    <w:rsid w:val="001F00FF"/>
    <w:rsid w:val="001F025F"/>
    <w:rsid w:val="001F14BA"/>
    <w:rsid w:val="001F1979"/>
    <w:rsid w:val="001F1EB7"/>
    <w:rsid w:val="001F1FC4"/>
    <w:rsid w:val="001F20D9"/>
    <w:rsid w:val="001F22F8"/>
    <w:rsid w:val="001F231C"/>
    <w:rsid w:val="001F2379"/>
    <w:rsid w:val="001F3475"/>
    <w:rsid w:val="001F384F"/>
    <w:rsid w:val="001F39EA"/>
    <w:rsid w:val="001F4556"/>
    <w:rsid w:val="001F4719"/>
    <w:rsid w:val="001F523A"/>
    <w:rsid w:val="001F54BF"/>
    <w:rsid w:val="001F5C13"/>
    <w:rsid w:val="001F60AF"/>
    <w:rsid w:val="001F6362"/>
    <w:rsid w:val="001F673F"/>
    <w:rsid w:val="001F695A"/>
    <w:rsid w:val="001F6966"/>
    <w:rsid w:val="001F7E46"/>
    <w:rsid w:val="001F7F1C"/>
    <w:rsid w:val="0020033A"/>
    <w:rsid w:val="00200610"/>
    <w:rsid w:val="002009EF"/>
    <w:rsid w:val="00200FEE"/>
    <w:rsid w:val="002013F5"/>
    <w:rsid w:val="0020168E"/>
    <w:rsid w:val="00201942"/>
    <w:rsid w:val="00201E82"/>
    <w:rsid w:val="002021DA"/>
    <w:rsid w:val="00202A25"/>
    <w:rsid w:val="00202BCA"/>
    <w:rsid w:val="00202F0E"/>
    <w:rsid w:val="0020301B"/>
    <w:rsid w:val="00203146"/>
    <w:rsid w:val="00203776"/>
    <w:rsid w:val="00203E63"/>
    <w:rsid w:val="00204304"/>
    <w:rsid w:val="0020440C"/>
    <w:rsid w:val="002045C5"/>
    <w:rsid w:val="002045F4"/>
    <w:rsid w:val="002046CD"/>
    <w:rsid w:val="002055FB"/>
    <w:rsid w:val="00207878"/>
    <w:rsid w:val="00207909"/>
    <w:rsid w:val="00207BCA"/>
    <w:rsid w:val="00207ECA"/>
    <w:rsid w:val="00210DCB"/>
    <w:rsid w:val="0021159D"/>
    <w:rsid w:val="002116BD"/>
    <w:rsid w:val="002119AC"/>
    <w:rsid w:val="002120C3"/>
    <w:rsid w:val="002123B3"/>
    <w:rsid w:val="00212C34"/>
    <w:rsid w:val="002134B6"/>
    <w:rsid w:val="00213520"/>
    <w:rsid w:val="00213BFB"/>
    <w:rsid w:val="00214983"/>
    <w:rsid w:val="002149A7"/>
    <w:rsid w:val="00214B14"/>
    <w:rsid w:val="0021563E"/>
    <w:rsid w:val="00215933"/>
    <w:rsid w:val="0021624E"/>
    <w:rsid w:val="0021632B"/>
    <w:rsid w:val="00216B07"/>
    <w:rsid w:val="00216EB7"/>
    <w:rsid w:val="00217609"/>
    <w:rsid w:val="0021795E"/>
    <w:rsid w:val="00217DF3"/>
    <w:rsid w:val="002201C0"/>
    <w:rsid w:val="00220DDA"/>
    <w:rsid w:val="0022182E"/>
    <w:rsid w:val="002219EB"/>
    <w:rsid w:val="00221AD4"/>
    <w:rsid w:val="00221EE2"/>
    <w:rsid w:val="00222526"/>
    <w:rsid w:val="0022299C"/>
    <w:rsid w:val="00222EE7"/>
    <w:rsid w:val="00222F24"/>
    <w:rsid w:val="0022336F"/>
    <w:rsid w:val="00223A49"/>
    <w:rsid w:val="00223D1A"/>
    <w:rsid w:val="00224476"/>
    <w:rsid w:val="002246B9"/>
    <w:rsid w:val="00224E36"/>
    <w:rsid w:val="00224EB9"/>
    <w:rsid w:val="00224F5B"/>
    <w:rsid w:val="00225F23"/>
    <w:rsid w:val="002268B3"/>
    <w:rsid w:val="00226FBF"/>
    <w:rsid w:val="00227C47"/>
    <w:rsid w:val="002305B0"/>
    <w:rsid w:val="00230A69"/>
    <w:rsid w:val="00230F2C"/>
    <w:rsid w:val="0023122A"/>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92"/>
    <w:rsid w:val="002437C5"/>
    <w:rsid w:val="002446B9"/>
    <w:rsid w:val="002451F4"/>
    <w:rsid w:val="00245BB2"/>
    <w:rsid w:val="00246ECE"/>
    <w:rsid w:val="00246EDB"/>
    <w:rsid w:val="002470C6"/>
    <w:rsid w:val="0024734F"/>
    <w:rsid w:val="0024785C"/>
    <w:rsid w:val="00247977"/>
    <w:rsid w:val="00247EB9"/>
    <w:rsid w:val="00250176"/>
    <w:rsid w:val="00250313"/>
    <w:rsid w:val="00250366"/>
    <w:rsid w:val="00250923"/>
    <w:rsid w:val="002509FD"/>
    <w:rsid w:val="0025114F"/>
    <w:rsid w:val="00252DE1"/>
    <w:rsid w:val="00252DEE"/>
    <w:rsid w:val="00252E33"/>
    <w:rsid w:val="00253591"/>
    <w:rsid w:val="002536F1"/>
    <w:rsid w:val="00254657"/>
    <w:rsid w:val="00254C23"/>
    <w:rsid w:val="00254CAD"/>
    <w:rsid w:val="00254D78"/>
    <w:rsid w:val="002550AF"/>
    <w:rsid w:val="0025548F"/>
    <w:rsid w:val="00255B78"/>
    <w:rsid w:val="0025615A"/>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26C"/>
    <w:rsid w:val="00266844"/>
    <w:rsid w:val="002669CC"/>
    <w:rsid w:val="00267591"/>
    <w:rsid w:val="00270300"/>
    <w:rsid w:val="002703A8"/>
    <w:rsid w:val="0027059D"/>
    <w:rsid w:val="0027105C"/>
    <w:rsid w:val="00271B7D"/>
    <w:rsid w:val="00271E99"/>
    <w:rsid w:val="00272228"/>
    <w:rsid w:val="00272573"/>
    <w:rsid w:val="002725BF"/>
    <w:rsid w:val="00272CBC"/>
    <w:rsid w:val="00272D15"/>
    <w:rsid w:val="00274179"/>
    <w:rsid w:val="00274229"/>
    <w:rsid w:val="00274968"/>
    <w:rsid w:val="00274B87"/>
    <w:rsid w:val="00274E04"/>
    <w:rsid w:val="00275461"/>
    <w:rsid w:val="0027575C"/>
    <w:rsid w:val="00275CCA"/>
    <w:rsid w:val="00276511"/>
    <w:rsid w:val="00276CE0"/>
    <w:rsid w:val="0027732B"/>
    <w:rsid w:val="00277598"/>
    <w:rsid w:val="00277B18"/>
    <w:rsid w:val="00277E5E"/>
    <w:rsid w:val="00277EAE"/>
    <w:rsid w:val="0028044D"/>
    <w:rsid w:val="00280BE6"/>
    <w:rsid w:val="00280CC6"/>
    <w:rsid w:val="00280FF2"/>
    <w:rsid w:val="00281E60"/>
    <w:rsid w:val="00281EE1"/>
    <w:rsid w:val="002821F4"/>
    <w:rsid w:val="00282898"/>
    <w:rsid w:val="00282BF4"/>
    <w:rsid w:val="00283010"/>
    <w:rsid w:val="00283322"/>
    <w:rsid w:val="002834FE"/>
    <w:rsid w:val="00283F06"/>
    <w:rsid w:val="00283FC3"/>
    <w:rsid w:val="00284E28"/>
    <w:rsid w:val="00285250"/>
    <w:rsid w:val="00285A9F"/>
    <w:rsid w:val="00285E11"/>
    <w:rsid w:val="00286020"/>
    <w:rsid w:val="002867B6"/>
    <w:rsid w:val="00286A3D"/>
    <w:rsid w:val="00286C62"/>
    <w:rsid w:val="002871F8"/>
    <w:rsid w:val="002874D1"/>
    <w:rsid w:val="00287D44"/>
    <w:rsid w:val="00290042"/>
    <w:rsid w:val="00290BCF"/>
    <w:rsid w:val="002926EA"/>
    <w:rsid w:val="002928FE"/>
    <w:rsid w:val="00292EA6"/>
    <w:rsid w:val="00293154"/>
    <w:rsid w:val="00293156"/>
    <w:rsid w:val="00293291"/>
    <w:rsid w:val="00293611"/>
    <w:rsid w:val="00294B0D"/>
    <w:rsid w:val="00294E1B"/>
    <w:rsid w:val="00294F81"/>
    <w:rsid w:val="002951E7"/>
    <w:rsid w:val="00295546"/>
    <w:rsid w:val="0029594D"/>
    <w:rsid w:val="0029598E"/>
    <w:rsid w:val="00296141"/>
    <w:rsid w:val="002961D0"/>
    <w:rsid w:val="002968D6"/>
    <w:rsid w:val="00296A56"/>
    <w:rsid w:val="00297040"/>
    <w:rsid w:val="0029776E"/>
    <w:rsid w:val="00297AF8"/>
    <w:rsid w:val="002A0101"/>
    <w:rsid w:val="002A02A1"/>
    <w:rsid w:val="002A05F1"/>
    <w:rsid w:val="002A0A45"/>
    <w:rsid w:val="002A0B71"/>
    <w:rsid w:val="002A0F06"/>
    <w:rsid w:val="002A1BD3"/>
    <w:rsid w:val="002A245F"/>
    <w:rsid w:val="002A2483"/>
    <w:rsid w:val="002A276F"/>
    <w:rsid w:val="002A298A"/>
    <w:rsid w:val="002A2CD6"/>
    <w:rsid w:val="002A2E49"/>
    <w:rsid w:val="002A3578"/>
    <w:rsid w:val="002A37F3"/>
    <w:rsid w:val="002A3C91"/>
    <w:rsid w:val="002A43C8"/>
    <w:rsid w:val="002A4E1B"/>
    <w:rsid w:val="002A5111"/>
    <w:rsid w:val="002A5135"/>
    <w:rsid w:val="002A5302"/>
    <w:rsid w:val="002A5E6C"/>
    <w:rsid w:val="002A5E7B"/>
    <w:rsid w:val="002A63E5"/>
    <w:rsid w:val="002A6655"/>
    <w:rsid w:val="002A68E0"/>
    <w:rsid w:val="002A6A48"/>
    <w:rsid w:val="002A6A6A"/>
    <w:rsid w:val="002A7624"/>
    <w:rsid w:val="002A779F"/>
    <w:rsid w:val="002A7A95"/>
    <w:rsid w:val="002A7F53"/>
    <w:rsid w:val="002B0264"/>
    <w:rsid w:val="002B0445"/>
    <w:rsid w:val="002B0C30"/>
    <w:rsid w:val="002B1707"/>
    <w:rsid w:val="002B1E47"/>
    <w:rsid w:val="002B2182"/>
    <w:rsid w:val="002B2229"/>
    <w:rsid w:val="002B2EF7"/>
    <w:rsid w:val="002B3368"/>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EE1"/>
    <w:rsid w:val="002C303C"/>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857"/>
    <w:rsid w:val="002C6D12"/>
    <w:rsid w:val="002C7742"/>
    <w:rsid w:val="002C7821"/>
    <w:rsid w:val="002D05F7"/>
    <w:rsid w:val="002D07F9"/>
    <w:rsid w:val="002D0D6C"/>
    <w:rsid w:val="002D1D30"/>
    <w:rsid w:val="002D2126"/>
    <w:rsid w:val="002D217D"/>
    <w:rsid w:val="002D34B4"/>
    <w:rsid w:val="002D3B8D"/>
    <w:rsid w:val="002D40E1"/>
    <w:rsid w:val="002D4226"/>
    <w:rsid w:val="002D42C3"/>
    <w:rsid w:val="002D4D64"/>
    <w:rsid w:val="002D5421"/>
    <w:rsid w:val="002D56DA"/>
    <w:rsid w:val="002D590F"/>
    <w:rsid w:val="002D6308"/>
    <w:rsid w:val="002D680D"/>
    <w:rsid w:val="002D69E4"/>
    <w:rsid w:val="002D6A6A"/>
    <w:rsid w:val="002D7E08"/>
    <w:rsid w:val="002D7FEB"/>
    <w:rsid w:val="002E0B72"/>
    <w:rsid w:val="002E0C88"/>
    <w:rsid w:val="002E0CC6"/>
    <w:rsid w:val="002E0FB2"/>
    <w:rsid w:val="002E1061"/>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45F"/>
    <w:rsid w:val="002F2587"/>
    <w:rsid w:val="002F26F4"/>
    <w:rsid w:val="002F2AB4"/>
    <w:rsid w:val="002F2E1E"/>
    <w:rsid w:val="002F32F3"/>
    <w:rsid w:val="002F3D3F"/>
    <w:rsid w:val="002F4214"/>
    <w:rsid w:val="002F44E6"/>
    <w:rsid w:val="002F46DD"/>
    <w:rsid w:val="002F4C49"/>
    <w:rsid w:val="002F4EC6"/>
    <w:rsid w:val="002F571B"/>
    <w:rsid w:val="002F5D20"/>
    <w:rsid w:val="002F5D69"/>
    <w:rsid w:val="002F5E98"/>
    <w:rsid w:val="002F6E7E"/>
    <w:rsid w:val="002F7989"/>
    <w:rsid w:val="002F7B69"/>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46CA"/>
    <w:rsid w:val="00305525"/>
    <w:rsid w:val="003057FA"/>
    <w:rsid w:val="003059A1"/>
    <w:rsid w:val="00305C45"/>
    <w:rsid w:val="00305E0B"/>
    <w:rsid w:val="0030627C"/>
    <w:rsid w:val="00306B54"/>
    <w:rsid w:val="00306E9C"/>
    <w:rsid w:val="00307083"/>
    <w:rsid w:val="00307BEC"/>
    <w:rsid w:val="003100D7"/>
    <w:rsid w:val="00310A2D"/>
    <w:rsid w:val="00310D26"/>
    <w:rsid w:val="00310D7A"/>
    <w:rsid w:val="00311B6C"/>
    <w:rsid w:val="0031267C"/>
    <w:rsid w:val="003126D3"/>
    <w:rsid w:val="00312AA2"/>
    <w:rsid w:val="00312C11"/>
    <w:rsid w:val="00312EF0"/>
    <w:rsid w:val="00312FC2"/>
    <w:rsid w:val="00313694"/>
    <w:rsid w:val="00313831"/>
    <w:rsid w:val="00314057"/>
    <w:rsid w:val="003145FA"/>
    <w:rsid w:val="00314B27"/>
    <w:rsid w:val="00314FBA"/>
    <w:rsid w:val="00315040"/>
    <w:rsid w:val="003151C7"/>
    <w:rsid w:val="00315A05"/>
    <w:rsid w:val="00315C72"/>
    <w:rsid w:val="00316147"/>
    <w:rsid w:val="0031681E"/>
    <w:rsid w:val="003177EF"/>
    <w:rsid w:val="0031799D"/>
    <w:rsid w:val="00317A2E"/>
    <w:rsid w:val="00320033"/>
    <w:rsid w:val="003202AF"/>
    <w:rsid w:val="0032074A"/>
    <w:rsid w:val="003215EF"/>
    <w:rsid w:val="00321DC3"/>
    <w:rsid w:val="00322287"/>
    <w:rsid w:val="003229A0"/>
    <w:rsid w:val="00322AE8"/>
    <w:rsid w:val="00322DFD"/>
    <w:rsid w:val="00323BC2"/>
    <w:rsid w:val="0032441A"/>
    <w:rsid w:val="00324530"/>
    <w:rsid w:val="0032487C"/>
    <w:rsid w:val="00324D29"/>
    <w:rsid w:val="00324EE3"/>
    <w:rsid w:val="003252DB"/>
    <w:rsid w:val="00325DFD"/>
    <w:rsid w:val="003266A3"/>
    <w:rsid w:val="00326909"/>
    <w:rsid w:val="00327324"/>
    <w:rsid w:val="003279CD"/>
    <w:rsid w:val="00327F56"/>
    <w:rsid w:val="00330975"/>
    <w:rsid w:val="00330CB9"/>
    <w:rsid w:val="00330E81"/>
    <w:rsid w:val="0033148E"/>
    <w:rsid w:val="00331BA1"/>
    <w:rsid w:val="00331BB2"/>
    <w:rsid w:val="00331C6C"/>
    <w:rsid w:val="00331EE6"/>
    <w:rsid w:val="0033212C"/>
    <w:rsid w:val="003321A1"/>
    <w:rsid w:val="00332269"/>
    <w:rsid w:val="003323D2"/>
    <w:rsid w:val="00332517"/>
    <w:rsid w:val="00332594"/>
    <w:rsid w:val="00332EC9"/>
    <w:rsid w:val="00332F58"/>
    <w:rsid w:val="00332FB4"/>
    <w:rsid w:val="0033384F"/>
    <w:rsid w:val="00334167"/>
    <w:rsid w:val="00334BDF"/>
    <w:rsid w:val="00334EA9"/>
    <w:rsid w:val="00335953"/>
    <w:rsid w:val="003362C5"/>
    <w:rsid w:val="0033680E"/>
    <w:rsid w:val="00336A87"/>
    <w:rsid w:val="00336AF1"/>
    <w:rsid w:val="00336B84"/>
    <w:rsid w:val="00336B97"/>
    <w:rsid w:val="00336CEB"/>
    <w:rsid w:val="003370F8"/>
    <w:rsid w:val="00337715"/>
    <w:rsid w:val="00337AE7"/>
    <w:rsid w:val="00337B2C"/>
    <w:rsid w:val="00337E20"/>
    <w:rsid w:val="00337F63"/>
    <w:rsid w:val="00337FA2"/>
    <w:rsid w:val="003405DE"/>
    <w:rsid w:val="00340E7F"/>
    <w:rsid w:val="0034148F"/>
    <w:rsid w:val="003415D3"/>
    <w:rsid w:val="003416A0"/>
    <w:rsid w:val="00341A7B"/>
    <w:rsid w:val="00341D4B"/>
    <w:rsid w:val="0034210B"/>
    <w:rsid w:val="00342537"/>
    <w:rsid w:val="00342FC5"/>
    <w:rsid w:val="0034324A"/>
    <w:rsid w:val="00343CDD"/>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4E61"/>
    <w:rsid w:val="00356238"/>
    <w:rsid w:val="0035626B"/>
    <w:rsid w:val="00356A3D"/>
    <w:rsid w:val="00356CD7"/>
    <w:rsid w:val="0035701D"/>
    <w:rsid w:val="003574D1"/>
    <w:rsid w:val="00357598"/>
    <w:rsid w:val="00357AC5"/>
    <w:rsid w:val="00357BE4"/>
    <w:rsid w:val="0036015F"/>
    <w:rsid w:val="00360354"/>
    <w:rsid w:val="00360383"/>
    <w:rsid w:val="00360612"/>
    <w:rsid w:val="00360979"/>
    <w:rsid w:val="003609BB"/>
    <w:rsid w:val="00360E10"/>
    <w:rsid w:val="00360E1D"/>
    <w:rsid w:val="00360F4B"/>
    <w:rsid w:val="00360FC0"/>
    <w:rsid w:val="0036100D"/>
    <w:rsid w:val="00361287"/>
    <w:rsid w:val="003618B7"/>
    <w:rsid w:val="003624E9"/>
    <w:rsid w:val="00362F2C"/>
    <w:rsid w:val="0036308A"/>
    <w:rsid w:val="00363324"/>
    <w:rsid w:val="003637DC"/>
    <w:rsid w:val="00363972"/>
    <w:rsid w:val="00363A54"/>
    <w:rsid w:val="00363D32"/>
    <w:rsid w:val="00363D8F"/>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2E37"/>
    <w:rsid w:val="00373B7C"/>
    <w:rsid w:val="00373C80"/>
    <w:rsid w:val="00373DFC"/>
    <w:rsid w:val="00374166"/>
    <w:rsid w:val="00374296"/>
    <w:rsid w:val="003743A3"/>
    <w:rsid w:val="003759E2"/>
    <w:rsid w:val="00375C24"/>
    <w:rsid w:val="00376554"/>
    <w:rsid w:val="00377355"/>
    <w:rsid w:val="00377658"/>
    <w:rsid w:val="0037793D"/>
    <w:rsid w:val="00377A09"/>
    <w:rsid w:val="00377AAC"/>
    <w:rsid w:val="00377CA8"/>
    <w:rsid w:val="00377EC8"/>
    <w:rsid w:val="00380252"/>
    <w:rsid w:val="00380877"/>
    <w:rsid w:val="00380EE2"/>
    <w:rsid w:val="00381105"/>
    <w:rsid w:val="0038157B"/>
    <w:rsid w:val="003815BD"/>
    <w:rsid w:val="003819F2"/>
    <w:rsid w:val="00381AA5"/>
    <w:rsid w:val="00381E9C"/>
    <w:rsid w:val="0038304D"/>
    <w:rsid w:val="003837B3"/>
    <w:rsid w:val="003839B9"/>
    <w:rsid w:val="00383A69"/>
    <w:rsid w:val="00384671"/>
    <w:rsid w:val="003847FA"/>
    <w:rsid w:val="00384908"/>
    <w:rsid w:val="0038490D"/>
    <w:rsid w:val="00384D1E"/>
    <w:rsid w:val="00385069"/>
    <w:rsid w:val="00385611"/>
    <w:rsid w:val="00385C6E"/>
    <w:rsid w:val="00385E0D"/>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D43"/>
    <w:rsid w:val="00391E7D"/>
    <w:rsid w:val="00392387"/>
    <w:rsid w:val="00392A7C"/>
    <w:rsid w:val="00392D40"/>
    <w:rsid w:val="00392E92"/>
    <w:rsid w:val="0039307D"/>
    <w:rsid w:val="003936E3"/>
    <w:rsid w:val="00393ABD"/>
    <w:rsid w:val="00393BCD"/>
    <w:rsid w:val="00393F5A"/>
    <w:rsid w:val="003945C0"/>
    <w:rsid w:val="003946A6"/>
    <w:rsid w:val="00395736"/>
    <w:rsid w:val="00396F03"/>
    <w:rsid w:val="0039721E"/>
    <w:rsid w:val="00397CD6"/>
    <w:rsid w:val="00397E6E"/>
    <w:rsid w:val="003A0668"/>
    <w:rsid w:val="003A0CED"/>
    <w:rsid w:val="003A1790"/>
    <w:rsid w:val="003A1AB9"/>
    <w:rsid w:val="003A2849"/>
    <w:rsid w:val="003A2F3F"/>
    <w:rsid w:val="003A33E0"/>
    <w:rsid w:val="003A3C64"/>
    <w:rsid w:val="003A4025"/>
    <w:rsid w:val="003A40C0"/>
    <w:rsid w:val="003A5113"/>
    <w:rsid w:val="003A526E"/>
    <w:rsid w:val="003A5621"/>
    <w:rsid w:val="003A571B"/>
    <w:rsid w:val="003A5954"/>
    <w:rsid w:val="003A5EFB"/>
    <w:rsid w:val="003A6CDD"/>
    <w:rsid w:val="003A73B7"/>
    <w:rsid w:val="003A7888"/>
    <w:rsid w:val="003B00D2"/>
    <w:rsid w:val="003B0848"/>
    <w:rsid w:val="003B0C0C"/>
    <w:rsid w:val="003B0F72"/>
    <w:rsid w:val="003B18F3"/>
    <w:rsid w:val="003B1EAD"/>
    <w:rsid w:val="003B27A9"/>
    <w:rsid w:val="003B27F7"/>
    <w:rsid w:val="003B31A3"/>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936"/>
    <w:rsid w:val="003C0A96"/>
    <w:rsid w:val="003C0B7A"/>
    <w:rsid w:val="003C14E9"/>
    <w:rsid w:val="003C1A9D"/>
    <w:rsid w:val="003C1B3C"/>
    <w:rsid w:val="003C1BF9"/>
    <w:rsid w:val="003C264E"/>
    <w:rsid w:val="003C33FE"/>
    <w:rsid w:val="003C3A2D"/>
    <w:rsid w:val="003C3D7D"/>
    <w:rsid w:val="003C4AF0"/>
    <w:rsid w:val="003C580A"/>
    <w:rsid w:val="003C63BD"/>
    <w:rsid w:val="003C6529"/>
    <w:rsid w:val="003C6EC9"/>
    <w:rsid w:val="003C6F52"/>
    <w:rsid w:val="003C7454"/>
    <w:rsid w:val="003C7751"/>
    <w:rsid w:val="003C7D0A"/>
    <w:rsid w:val="003D0CAA"/>
    <w:rsid w:val="003D0E76"/>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886"/>
    <w:rsid w:val="003D4B93"/>
    <w:rsid w:val="003D4CD6"/>
    <w:rsid w:val="003D50F7"/>
    <w:rsid w:val="003D557F"/>
    <w:rsid w:val="003D566A"/>
    <w:rsid w:val="003D5D8A"/>
    <w:rsid w:val="003D68AD"/>
    <w:rsid w:val="003D68B8"/>
    <w:rsid w:val="003D6B02"/>
    <w:rsid w:val="003D70BE"/>
    <w:rsid w:val="003D7746"/>
    <w:rsid w:val="003D79A8"/>
    <w:rsid w:val="003E005A"/>
    <w:rsid w:val="003E07F6"/>
    <w:rsid w:val="003E0B23"/>
    <w:rsid w:val="003E1465"/>
    <w:rsid w:val="003E1B1A"/>
    <w:rsid w:val="003E2336"/>
    <w:rsid w:val="003E2EA3"/>
    <w:rsid w:val="003E2EA9"/>
    <w:rsid w:val="003E3283"/>
    <w:rsid w:val="003E3638"/>
    <w:rsid w:val="003E3642"/>
    <w:rsid w:val="003E3738"/>
    <w:rsid w:val="003E3C3F"/>
    <w:rsid w:val="003E3CD7"/>
    <w:rsid w:val="003E4116"/>
    <w:rsid w:val="003E52C4"/>
    <w:rsid w:val="003E5684"/>
    <w:rsid w:val="003E593C"/>
    <w:rsid w:val="003E5B8B"/>
    <w:rsid w:val="003E5F79"/>
    <w:rsid w:val="003E640A"/>
    <w:rsid w:val="003E7410"/>
    <w:rsid w:val="003E7492"/>
    <w:rsid w:val="003E760C"/>
    <w:rsid w:val="003E763C"/>
    <w:rsid w:val="003E7AE2"/>
    <w:rsid w:val="003E7EFE"/>
    <w:rsid w:val="003E7F55"/>
    <w:rsid w:val="003E7F7C"/>
    <w:rsid w:val="003E7FA3"/>
    <w:rsid w:val="003F0061"/>
    <w:rsid w:val="003F02C7"/>
    <w:rsid w:val="003F05CD"/>
    <w:rsid w:val="003F0E24"/>
    <w:rsid w:val="003F1107"/>
    <w:rsid w:val="003F1BD4"/>
    <w:rsid w:val="003F2272"/>
    <w:rsid w:val="003F2442"/>
    <w:rsid w:val="003F2EA7"/>
    <w:rsid w:val="003F2FC6"/>
    <w:rsid w:val="003F31EC"/>
    <w:rsid w:val="003F347F"/>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108"/>
    <w:rsid w:val="003F7467"/>
    <w:rsid w:val="003F7A64"/>
    <w:rsid w:val="003F7ABC"/>
    <w:rsid w:val="004002C7"/>
    <w:rsid w:val="004005A2"/>
    <w:rsid w:val="0040126F"/>
    <w:rsid w:val="00401319"/>
    <w:rsid w:val="00401608"/>
    <w:rsid w:val="00401B5F"/>
    <w:rsid w:val="00401F29"/>
    <w:rsid w:val="004020F5"/>
    <w:rsid w:val="0040257A"/>
    <w:rsid w:val="0040281C"/>
    <w:rsid w:val="00402870"/>
    <w:rsid w:val="00402B03"/>
    <w:rsid w:val="00403671"/>
    <w:rsid w:val="0040368F"/>
    <w:rsid w:val="00403789"/>
    <w:rsid w:val="00403F91"/>
    <w:rsid w:val="00404B46"/>
    <w:rsid w:val="00404D64"/>
    <w:rsid w:val="00404E43"/>
    <w:rsid w:val="004057B6"/>
    <w:rsid w:val="00406643"/>
    <w:rsid w:val="004066E3"/>
    <w:rsid w:val="0040674B"/>
    <w:rsid w:val="00406E88"/>
    <w:rsid w:val="00407543"/>
    <w:rsid w:val="004076DA"/>
    <w:rsid w:val="00407CEA"/>
    <w:rsid w:val="004105D5"/>
    <w:rsid w:val="0041065D"/>
    <w:rsid w:val="00410884"/>
    <w:rsid w:val="00410DAB"/>
    <w:rsid w:val="0041116C"/>
    <w:rsid w:val="004111CC"/>
    <w:rsid w:val="004111F3"/>
    <w:rsid w:val="004114AA"/>
    <w:rsid w:val="00411514"/>
    <w:rsid w:val="00411B40"/>
    <w:rsid w:val="004122D0"/>
    <w:rsid w:val="00412832"/>
    <w:rsid w:val="00413002"/>
    <w:rsid w:val="00413D1D"/>
    <w:rsid w:val="00413E5C"/>
    <w:rsid w:val="004140C4"/>
    <w:rsid w:val="00414931"/>
    <w:rsid w:val="0041505B"/>
    <w:rsid w:val="004158B0"/>
    <w:rsid w:val="0041594E"/>
    <w:rsid w:val="00415C8D"/>
    <w:rsid w:val="00415FB7"/>
    <w:rsid w:val="004160F1"/>
    <w:rsid w:val="004162BC"/>
    <w:rsid w:val="004165E7"/>
    <w:rsid w:val="004168AB"/>
    <w:rsid w:val="0041704C"/>
    <w:rsid w:val="00417249"/>
    <w:rsid w:val="00417833"/>
    <w:rsid w:val="00417DBF"/>
    <w:rsid w:val="00417FE3"/>
    <w:rsid w:val="00421752"/>
    <w:rsid w:val="00421B58"/>
    <w:rsid w:val="00421D26"/>
    <w:rsid w:val="004225D5"/>
    <w:rsid w:val="004227E9"/>
    <w:rsid w:val="00423342"/>
    <w:rsid w:val="00423784"/>
    <w:rsid w:val="00423AE2"/>
    <w:rsid w:val="00424131"/>
    <w:rsid w:val="004242ED"/>
    <w:rsid w:val="00424588"/>
    <w:rsid w:val="00424769"/>
    <w:rsid w:val="00424D75"/>
    <w:rsid w:val="00424F23"/>
    <w:rsid w:val="004252FD"/>
    <w:rsid w:val="0042540E"/>
    <w:rsid w:val="004259F4"/>
    <w:rsid w:val="00425B47"/>
    <w:rsid w:val="00426281"/>
    <w:rsid w:val="00426614"/>
    <w:rsid w:val="00426CC3"/>
    <w:rsid w:val="00426E43"/>
    <w:rsid w:val="0042715F"/>
    <w:rsid w:val="00427490"/>
    <w:rsid w:val="00427B12"/>
    <w:rsid w:val="00427D94"/>
    <w:rsid w:val="00427E50"/>
    <w:rsid w:val="00427E7B"/>
    <w:rsid w:val="00430442"/>
    <w:rsid w:val="00430B0E"/>
    <w:rsid w:val="004315D0"/>
    <w:rsid w:val="00431E64"/>
    <w:rsid w:val="004336CC"/>
    <w:rsid w:val="00433E36"/>
    <w:rsid w:val="00433E6C"/>
    <w:rsid w:val="0043421B"/>
    <w:rsid w:val="00434775"/>
    <w:rsid w:val="00434B19"/>
    <w:rsid w:val="00434CAE"/>
    <w:rsid w:val="00434D45"/>
    <w:rsid w:val="00435BEF"/>
    <w:rsid w:val="00436574"/>
    <w:rsid w:val="00436CEE"/>
    <w:rsid w:val="00436F79"/>
    <w:rsid w:val="00436FAD"/>
    <w:rsid w:val="004377FE"/>
    <w:rsid w:val="004401CB"/>
    <w:rsid w:val="004409B0"/>
    <w:rsid w:val="00440EC1"/>
    <w:rsid w:val="004422A9"/>
    <w:rsid w:val="00442837"/>
    <w:rsid w:val="004429BB"/>
    <w:rsid w:val="00442AC8"/>
    <w:rsid w:val="00442D1D"/>
    <w:rsid w:val="00443055"/>
    <w:rsid w:val="0044306F"/>
    <w:rsid w:val="004431D8"/>
    <w:rsid w:val="0044324A"/>
    <w:rsid w:val="004432BF"/>
    <w:rsid w:val="00443732"/>
    <w:rsid w:val="00443E1B"/>
    <w:rsid w:val="0044405C"/>
    <w:rsid w:val="004442C3"/>
    <w:rsid w:val="004447D1"/>
    <w:rsid w:val="00444B25"/>
    <w:rsid w:val="004453A5"/>
    <w:rsid w:val="00445D4C"/>
    <w:rsid w:val="00445F96"/>
    <w:rsid w:val="004464C0"/>
    <w:rsid w:val="00446683"/>
    <w:rsid w:val="00446889"/>
    <w:rsid w:val="00446AF0"/>
    <w:rsid w:val="00447750"/>
    <w:rsid w:val="00447862"/>
    <w:rsid w:val="00447CFC"/>
    <w:rsid w:val="00447EC8"/>
    <w:rsid w:val="004505EF"/>
    <w:rsid w:val="004522F2"/>
    <w:rsid w:val="00452DC6"/>
    <w:rsid w:val="00453202"/>
    <w:rsid w:val="004537C5"/>
    <w:rsid w:val="00453858"/>
    <w:rsid w:val="00453D1F"/>
    <w:rsid w:val="0045481F"/>
    <w:rsid w:val="00454EB7"/>
    <w:rsid w:val="00455150"/>
    <w:rsid w:val="00455B59"/>
    <w:rsid w:val="00455BB1"/>
    <w:rsid w:val="00455C63"/>
    <w:rsid w:val="00455C6E"/>
    <w:rsid w:val="00455EBD"/>
    <w:rsid w:val="0045689F"/>
    <w:rsid w:val="00456E29"/>
    <w:rsid w:val="00457AD5"/>
    <w:rsid w:val="00457CEA"/>
    <w:rsid w:val="00457DD6"/>
    <w:rsid w:val="00457DE0"/>
    <w:rsid w:val="004604D9"/>
    <w:rsid w:val="00460E83"/>
    <w:rsid w:val="00460EC9"/>
    <w:rsid w:val="00460F3E"/>
    <w:rsid w:val="00461ADE"/>
    <w:rsid w:val="00461DDC"/>
    <w:rsid w:val="00461ED0"/>
    <w:rsid w:val="00461EDD"/>
    <w:rsid w:val="004623F1"/>
    <w:rsid w:val="004626CC"/>
    <w:rsid w:val="00462E9C"/>
    <w:rsid w:val="0046309D"/>
    <w:rsid w:val="004631B5"/>
    <w:rsid w:val="004633B0"/>
    <w:rsid w:val="0046392D"/>
    <w:rsid w:val="004640AA"/>
    <w:rsid w:val="004642AD"/>
    <w:rsid w:val="0046462F"/>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6DD"/>
    <w:rsid w:val="0047286F"/>
    <w:rsid w:val="00472E41"/>
    <w:rsid w:val="00473486"/>
    <w:rsid w:val="00473C10"/>
    <w:rsid w:val="00474621"/>
    <w:rsid w:val="00475111"/>
    <w:rsid w:val="004757BF"/>
    <w:rsid w:val="00475A40"/>
    <w:rsid w:val="00476209"/>
    <w:rsid w:val="004764F1"/>
    <w:rsid w:val="00476581"/>
    <w:rsid w:val="0047693E"/>
    <w:rsid w:val="00476B62"/>
    <w:rsid w:val="00477101"/>
    <w:rsid w:val="00477717"/>
    <w:rsid w:val="0047774A"/>
    <w:rsid w:val="00477E72"/>
    <w:rsid w:val="00480CFB"/>
    <w:rsid w:val="004811DC"/>
    <w:rsid w:val="00481272"/>
    <w:rsid w:val="00481AB4"/>
    <w:rsid w:val="00481C2D"/>
    <w:rsid w:val="00482255"/>
    <w:rsid w:val="00482365"/>
    <w:rsid w:val="00482690"/>
    <w:rsid w:val="004833FF"/>
    <w:rsid w:val="00483605"/>
    <w:rsid w:val="0048380F"/>
    <w:rsid w:val="0048397A"/>
    <w:rsid w:val="00484270"/>
    <w:rsid w:val="004847F5"/>
    <w:rsid w:val="00484E6F"/>
    <w:rsid w:val="00484ED3"/>
    <w:rsid w:val="004853A2"/>
    <w:rsid w:val="00485401"/>
    <w:rsid w:val="00485D05"/>
    <w:rsid w:val="004863FF"/>
    <w:rsid w:val="004864CD"/>
    <w:rsid w:val="004868DC"/>
    <w:rsid w:val="00486A49"/>
    <w:rsid w:val="00486CB3"/>
    <w:rsid w:val="00487331"/>
    <w:rsid w:val="00487FD2"/>
    <w:rsid w:val="00490174"/>
    <w:rsid w:val="00490236"/>
    <w:rsid w:val="0049024D"/>
    <w:rsid w:val="004903FF"/>
    <w:rsid w:val="0049081B"/>
    <w:rsid w:val="00490A82"/>
    <w:rsid w:val="00490F69"/>
    <w:rsid w:val="00491210"/>
    <w:rsid w:val="0049127C"/>
    <w:rsid w:val="00491541"/>
    <w:rsid w:val="00492244"/>
    <w:rsid w:val="00492465"/>
    <w:rsid w:val="004926FD"/>
    <w:rsid w:val="004927DD"/>
    <w:rsid w:val="004929C4"/>
    <w:rsid w:val="00492BEC"/>
    <w:rsid w:val="004937D2"/>
    <w:rsid w:val="00493B55"/>
    <w:rsid w:val="004941BB"/>
    <w:rsid w:val="00494472"/>
    <w:rsid w:val="0049471F"/>
    <w:rsid w:val="00494DCD"/>
    <w:rsid w:val="00495801"/>
    <w:rsid w:val="00495FE5"/>
    <w:rsid w:val="00496FFB"/>
    <w:rsid w:val="00497941"/>
    <w:rsid w:val="00497CAC"/>
    <w:rsid w:val="004A0196"/>
    <w:rsid w:val="004A02E2"/>
    <w:rsid w:val="004A06D6"/>
    <w:rsid w:val="004A08AC"/>
    <w:rsid w:val="004A09CE"/>
    <w:rsid w:val="004A09FD"/>
    <w:rsid w:val="004A1AEF"/>
    <w:rsid w:val="004A1F11"/>
    <w:rsid w:val="004A1F38"/>
    <w:rsid w:val="004A2051"/>
    <w:rsid w:val="004A2670"/>
    <w:rsid w:val="004A2D61"/>
    <w:rsid w:val="004A2DCB"/>
    <w:rsid w:val="004A2DE0"/>
    <w:rsid w:val="004A2DE2"/>
    <w:rsid w:val="004A3D06"/>
    <w:rsid w:val="004A46A9"/>
    <w:rsid w:val="004A4781"/>
    <w:rsid w:val="004A52C2"/>
    <w:rsid w:val="004A54E3"/>
    <w:rsid w:val="004A644C"/>
    <w:rsid w:val="004A73DF"/>
    <w:rsid w:val="004B011E"/>
    <w:rsid w:val="004B06ED"/>
    <w:rsid w:val="004B1434"/>
    <w:rsid w:val="004B1679"/>
    <w:rsid w:val="004B1EC4"/>
    <w:rsid w:val="004B2228"/>
    <w:rsid w:val="004B2A91"/>
    <w:rsid w:val="004B2B5B"/>
    <w:rsid w:val="004B37B6"/>
    <w:rsid w:val="004B3921"/>
    <w:rsid w:val="004B40C2"/>
    <w:rsid w:val="004B4BE0"/>
    <w:rsid w:val="004B4FB9"/>
    <w:rsid w:val="004B5863"/>
    <w:rsid w:val="004B5A14"/>
    <w:rsid w:val="004B6455"/>
    <w:rsid w:val="004B664D"/>
    <w:rsid w:val="004B6BDF"/>
    <w:rsid w:val="004B7897"/>
    <w:rsid w:val="004B7BEC"/>
    <w:rsid w:val="004C0565"/>
    <w:rsid w:val="004C069E"/>
    <w:rsid w:val="004C086A"/>
    <w:rsid w:val="004C09D6"/>
    <w:rsid w:val="004C1095"/>
    <w:rsid w:val="004C1549"/>
    <w:rsid w:val="004C1AAF"/>
    <w:rsid w:val="004C3B75"/>
    <w:rsid w:val="004C46B6"/>
    <w:rsid w:val="004C4A35"/>
    <w:rsid w:val="004C4A6E"/>
    <w:rsid w:val="004C4BBC"/>
    <w:rsid w:val="004C52DA"/>
    <w:rsid w:val="004C5324"/>
    <w:rsid w:val="004C53D8"/>
    <w:rsid w:val="004C5A13"/>
    <w:rsid w:val="004C5A6E"/>
    <w:rsid w:val="004C61DA"/>
    <w:rsid w:val="004C64CA"/>
    <w:rsid w:val="004C6C79"/>
    <w:rsid w:val="004C6D82"/>
    <w:rsid w:val="004C7040"/>
    <w:rsid w:val="004C7625"/>
    <w:rsid w:val="004C7714"/>
    <w:rsid w:val="004C792C"/>
    <w:rsid w:val="004C7950"/>
    <w:rsid w:val="004D02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0BC"/>
    <w:rsid w:val="004D75EF"/>
    <w:rsid w:val="004D78E2"/>
    <w:rsid w:val="004D7C7C"/>
    <w:rsid w:val="004D7F5D"/>
    <w:rsid w:val="004E0613"/>
    <w:rsid w:val="004E0769"/>
    <w:rsid w:val="004E07C3"/>
    <w:rsid w:val="004E0C96"/>
    <w:rsid w:val="004E0DFD"/>
    <w:rsid w:val="004E111D"/>
    <w:rsid w:val="004E1E09"/>
    <w:rsid w:val="004E2728"/>
    <w:rsid w:val="004E2A89"/>
    <w:rsid w:val="004E2A8D"/>
    <w:rsid w:val="004E2CE8"/>
    <w:rsid w:val="004E2FB3"/>
    <w:rsid w:val="004E3B4A"/>
    <w:rsid w:val="004E3D5A"/>
    <w:rsid w:val="004E44C4"/>
    <w:rsid w:val="004E4948"/>
    <w:rsid w:val="004E51B9"/>
    <w:rsid w:val="004E5E74"/>
    <w:rsid w:val="004E6809"/>
    <w:rsid w:val="004E699C"/>
    <w:rsid w:val="004E6D6B"/>
    <w:rsid w:val="004F12FD"/>
    <w:rsid w:val="004F15E0"/>
    <w:rsid w:val="004F294B"/>
    <w:rsid w:val="004F325A"/>
    <w:rsid w:val="004F32E4"/>
    <w:rsid w:val="004F3388"/>
    <w:rsid w:val="004F3BFA"/>
    <w:rsid w:val="004F44BA"/>
    <w:rsid w:val="004F4510"/>
    <w:rsid w:val="004F4683"/>
    <w:rsid w:val="004F4854"/>
    <w:rsid w:val="004F498F"/>
    <w:rsid w:val="004F4E5D"/>
    <w:rsid w:val="004F517C"/>
    <w:rsid w:val="004F5A6D"/>
    <w:rsid w:val="004F6B8C"/>
    <w:rsid w:val="004F770D"/>
    <w:rsid w:val="004F7C07"/>
    <w:rsid w:val="004F7FA1"/>
    <w:rsid w:val="00500F9E"/>
    <w:rsid w:val="005018D7"/>
    <w:rsid w:val="00502742"/>
    <w:rsid w:val="00502AB6"/>
    <w:rsid w:val="0050321E"/>
    <w:rsid w:val="005040FE"/>
    <w:rsid w:val="0050463F"/>
    <w:rsid w:val="00504B48"/>
    <w:rsid w:val="00505473"/>
    <w:rsid w:val="005055A8"/>
    <w:rsid w:val="00505B86"/>
    <w:rsid w:val="005063AD"/>
    <w:rsid w:val="00506B63"/>
    <w:rsid w:val="00506CAD"/>
    <w:rsid w:val="005070A3"/>
    <w:rsid w:val="00507DFA"/>
    <w:rsid w:val="00507F8A"/>
    <w:rsid w:val="00510221"/>
    <w:rsid w:val="00510C80"/>
    <w:rsid w:val="005116B2"/>
    <w:rsid w:val="00512B9A"/>
    <w:rsid w:val="00513BE2"/>
    <w:rsid w:val="00513F75"/>
    <w:rsid w:val="00514962"/>
    <w:rsid w:val="005159C3"/>
    <w:rsid w:val="00515CD2"/>
    <w:rsid w:val="00515F71"/>
    <w:rsid w:val="0051636D"/>
    <w:rsid w:val="005164DC"/>
    <w:rsid w:val="00516BD3"/>
    <w:rsid w:val="00516E2C"/>
    <w:rsid w:val="00517160"/>
    <w:rsid w:val="00517DCE"/>
    <w:rsid w:val="00520402"/>
    <w:rsid w:val="00520848"/>
    <w:rsid w:val="00521025"/>
    <w:rsid w:val="005214A2"/>
    <w:rsid w:val="005215BB"/>
    <w:rsid w:val="00521845"/>
    <w:rsid w:val="00521C20"/>
    <w:rsid w:val="00521C34"/>
    <w:rsid w:val="00522A6A"/>
    <w:rsid w:val="0052308E"/>
    <w:rsid w:val="0052380F"/>
    <w:rsid w:val="005238F1"/>
    <w:rsid w:val="00523C35"/>
    <w:rsid w:val="00523DD0"/>
    <w:rsid w:val="00523F80"/>
    <w:rsid w:val="00524487"/>
    <w:rsid w:val="0052510D"/>
    <w:rsid w:val="005251DD"/>
    <w:rsid w:val="00526D0C"/>
    <w:rsid w:val="005279DC"/>
    <w:rsid w:val="00527DA2"/>
    <w:rsid w:val="00527E9A"/>
    <w:rsid w:val="00530295"/>
    <w:rsid w:val="00530819"/>
    <w:rsid w:val="00530CBB"/>
    <w:rsid w:val="0053168F"/>
    <w:rsid w:val="00531FC8"/>
    <w:rsid w:val="0053283F"/>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6F8A"/>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DA7"/>
    <w:rsid w:val="00546DFB"/>
    <w:rsid w:val="0054721D"/>
    <w:rsid w:val="00547A1E"/>
    <w:rsid w:val="00550096"/>
    <w:rsid w:val="00550A16"/>
    <w:rsid w:val="0055100D"/>
    <w:rsid w:val="0055148C"/>
    <w:rsid w:val="00551787"/>
    <w:rsid w:val="005517E8"/>
    <w:rsid w:val="005519C1"/>
    <w:rsid w:val="00551D3A"/>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220"/>
    <w:rsid w:val="005615A1"/>
    <w:rsid w:val="00561F34"/>
    <w:rsid w:val="005623BF"/>
    <w:rsid w:val="005624DD"/>
    <w:rsid w:val="00562BC3"/>
    <w:rsid w:val="00563613"/>
    <w:rsid w:val="00563667"/>
    <w:rsid w:val="00563DC5"/>
    <w:rsid w:val="00564807"/>
    <w:rsid w:val="00564C52"/>
    <w:rsid w:val="00564CB2"/>
    <w:rsid w:val="00564F6D"/>
    <w:rsid w:val="005655AE"/>
    <w:rsid w:val="00565C51"/>
    <w:rsid w:val="00565CD7"/>
    <w:rsid w:val="005661A9"/>
    <w:rsid w:val="005664A6"/>
    <w:rsid w:val="005669D8"/>
    <w:rsid w:val="0056772C"/>
    <w:rsid w:val="00567EEA"/>
    <w:rsid w:val="00570112"/>
    <w:rsid w:val="0057034D"/>
    <w:rsid w:val="00570C5B"/>
    <w:rsid w:val="00570CB4"/>
    <w:rsid w:val="0057103C"/>
    <w:rsid w:val="005711F8"/>
    <w:rsid w:val="00571387"/>
    <w:rsid w:val="0057140C"/>
    <w:rsid w:val="00571536"/>
    <w:rsid w:val="0057191D"/>
    <w:rsid w:val="00571E86"/>
    <w:rsid w:val="005728E0"/>
    <w:rsid w:val="00572D96"/>
    <w:rsid w:val="0057316D"/>
    <w:rsid w:val="00573E71"/>
    <w:rsid w:val="00574414"/>
    <w:rsid w:val="005745C6"/>
    <w:rsid w:val="0057474C"/>
    <w:rsid w:val="00574B1C"/>
    <w:rsid w:val="00574B30"/>
    <w:rsid w:val="00574C04"/>
    <w:rsid w:val="00575B61"/>
    <w:rsid w:val="00575ECA"/>
    <w:rsid w:val="00576193"/>
    <w:rsid w:val="00576997"/>
    <w:rsid w:val="00576DBA"/>
    <w:rsid w:val="00577483"/>
    <w:rsid w:val="0057773E"/>
    <w:rsid w:val="005777DC"/>
    <w:rsid w:val="00577B1F"/>
    <w:rsid w:val="00577FB8"/>
    <w:rsid w:val="005806F2"/>
    <w:rsid w:val="005819A5"/>
    <w:rsid w:val="00581D11"/>
    <w:rsid w:val="00582130"/>
    <w:rsid w:val="0058255B"/>
    <w:rsid w:val="0058331E"/>
    <w:rsid w:val="0058399C"/>
    <w:rsid w:val="00584203"/>
    <w:rsid w:val="005842F1"/>
    <w:rsid w:val="0058446B"/>
    <w:rsid w:val="00584878"/>
    <w:rsid w:val="00586383"/>
    <w:rsid w:val="00586617"/>
    <w:rsid w:val="00586845"/>
    <w:rsid w:val="00586CF4"/>
    <w:rsid w:val="00586E65"/>
    <w:rsid w:val="00586EEB"/>
    <w:rsid w:val="0058712B"/>
    <w:rsid w:val="00587646"/>
    <w:rsid w:val="00587FDA"/>
    <w:rsid w:val="00590241"/>
    <w:rsid w:val="00590DFD"/>
    <w:rsid w:val="00590EA3"/>
    <w:rsid w:val="005917D0"/>
    <w:rsid w:val="00591B0F"/>
    <w:rsid w:val="00591D1C"/>
    <w:rsid w:val="0059259B"/>
    <w:rsid w:val="005930DB"/>
    <w:rsid w:val="00593188"/>
    <w:rsid w:val="0059344A"/>
    <w:rsid w:val="00593734"/>
    <w:rsid w:val="005937E7"/>
    <w:rsid w:val="0059390A"/>
    <w:rsid w:val="005941B5"/>
    <w:rsid w:val="0059467A"/>
    <w:rsid w:val="005948E9"/>
    <w:rsid w:val="00594AA6"/>
    <w:rsid w:val="00595661"/>
    <w:rsid w:val="00595A79"/>
    <w:rsid w:val="00596681"/>
    <w:rsid w:val="005969E4"/>
    <w:rsid w:val="00597188"/>
    <w:rsid w:val="005972F9"/>
    <w:rsid w:val="005975C6"/>
    <w:rsid w:val="005A03D6"/>
    <w:rsid w:val="005A040F"/>
    <w:rsid w:val="005A1E0E"/>
    <w:rsid w:val="005A24DB"/>
    <w:rsid w:val="005A265E"/>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9D"/>
    <w:rsid w:val="005B0CA1"/>
    <w:rsid w:val="005B19EF"/>
    <w:rsid w:val="005B1ADB"/>
    <w:rsid w:val="005B1B47"/>
    <w:rsid w:val="005B1C13"/>
    <w:rsid w:val="005B222B"/>
    <w:rsid w:val="005B24A5"/>
    <w:rsid w:val="005B2570"/>
    <w:rsid w:val="005B2793"/>
    <w:rsid w:val="005B2AB5"/>
    <w:rsid w:val="005B2E00"/>
    <w:rsid w:val="005B2E88"/>
    <w:rsid w:val="005B4256"/>
    <w:rsid w:val="005B46AD"/>
    <w:rsid w:val="005B48C9"/>
    <w:rsid w:val="005B51C6"/>
    <w:rsid w:val="005B5293"/>
    <w:rsid w:val="005B52B2"/>
    <w:rsid w:val="005B5633"/>
    <w:rsid w:val="005B5B6B"/>
    <w:rsid w:val="005B6703"/>
    <w:rsid w:val="005B6E45"/>
    <w:rsid w:val="005C09F0"/>
    <w:rsid w:val="005C0CC2"/>
    <w:rsid w:val="005C1AE1"/>
    <w:rsid w:val="005C1F87"/>
    <w:rsid w:val="005C22A3"/>
    <w:rsid w:val="005C278F"/>
    <w:rsid w:val="005C289B"/>
    <w:rsid w:val="005C28F7"/>
    <w:rsid w:val="005C3225"/>
    <w:rsid w:val="005C32C0"/>
    <w:rsid w:val="005C343A"/>
    <w:rsid w:val="005C35DC"/>
    <w:rsid w:val="005C416E"/>
    <w:rsid w:val="005C454F"/>
    <w:rsid w:val="005C4688"/>
    <w:rsid w:val="005C4725"/>
    <w:rsid w:val="005C4FA7"/>
    <w:rsid w:val="005C640E"/>
    <w:rsid w:val="005C7076"/>
    <w:rsid w:val="005C7245"/>
    <w:rsid w:val="005C77CE"/>
    <w:rsid w:val="005C7CC2"/>
    <w:rsid w:val="005D034E"/>
    <w:rsid w:val="005D057F"/>
    <w:rsid w:val="005D077E"/>
    <w:rsid w:val="005D0D12"/>
    <w:rsid w:val="005D1895"/>
    <w:rsid w:val="005D1E71"/>
    <w:rsid w:val="005D1FE1"/>
    <w:rsid w:val="005D25C3"/>
    <w:rsid w:val="005D2738"/>
    <w:rsid w:val="005D2798"/>
    <w:rsid w:val="005D2E16"/>
    <w:rsid w:val="005D35AD"/>
    <w:rsid w:val="005D3773"/>
    <w:rsid w:val="005D37CF"/>
    <w:rsid w:val="005D38E9"/>
    <w:rsid w:val="005D52E0"/>
    <w:rsid w:val="005D560A"/>
    <w:rsid w:val="005D5F87"/>
    <w:rsid w:val="005D6427"/>
    <w:rsid w:val="005D654B"/>
    <w:rsid w:val="005D6A26"/>
    <w:rsid w:val="005D6C51"/>
    <w:rsid w:val="005D72B6"/>
    <w:rsid w:val="005D7857"/>
    <w:rsid w:val="005E05E5"/>
    <w:rsid w:val="005E1581"/>
    <w:rsid w:val="005E1753"/>
    <w:rsid w:val="005E1DA5"/>
    <w:rsid w:val="005E23E5"/>
    <w:rsid w:val="005E309E"/>
    <w:rsid w:val="005E38E4"/>
    <w:rsid w:val="005E3A33"/>
    <w:rsid w:val="005E3C71"/>
    <w:rsid w:val="005E43BF"/>
    <w:rsid w:val="005E4E22"/>
    <w:rsid w:val="005E5487"/>
    <w:rsid w:val="005E5518"/>
    <w:rsid w:val="005E5645"/>
    <w:rsid w:val="005E574D"/>
    <w:rsid w:val="005E57BD"/>
    <w:rsid w:val="005E58DD"/>
    <w:rsid w:val="005E58E8"/>
    <w:rsid w:val="005E5AF4"/>
    <w:rsid w:val="005E5BA6"/>
    <w:rsid w:val="005E6CDD"/>
    <w:rsid w:val="005E7512"/>
    <w:rsid w:val="005E7720"/>
    <w:rsid w:val="005E773D"/>
    <w:rsid w:val="005E7A11"/>
    <w:rsid w:val="005F0815"/>
    <w:rsid w:val="005F09A7"/>
    <w:rsid w:val="005F0BC2"/>
    <w:rsid w:val="005F15AC"/>
    <w:rsid w:val="005F17B5"/>
    <w:rsid w:val="005F1C5C"/>
    <w:rsid w:val="005F1E50"/>
    <w:rsid w:val="005F2891"/>
    <w:rsid w:val="005F2BDD"/>
    <w:rsid w:val="005F2C6E"/>
    <w:rsid w:val="005F3271"/>
    <w:rsid w:val="005F3542"/>
    <w:rsid w:val="005F3E0F"/>
    <w:rsid w:val="005F3E18"/>
    <w:rsid w:val="005F4312"/>
    <w:rsid w:val="005F4EB2"/>
    <w:rsid w:val="005F5634"/>
    <w:rsid w:val="005F57F4"/>
    <w:rsid w:val="005F5964"/>
    <w:rsid w:val="005F5B36"/>
    <w:rsid w:val="005F5F50"/>
    <w:rsid w:val="005F67FC"/>
    <w:rsid w:val="005F69A2"/>
    <w:rsid w:val="005F7697"/>
    <w:rsid w:val="005F7DDC"/>
    <w:rsid w:val="00600126"/>
    <w:rsid w:val="00600191"/>
    <w:rsid w:val="006001E8"/>
    <w:rsid w:val="006005B6"/>
    <w:rsid w:val="00600899"/>
    <w:rsid w:val="006009B1"/>
    <w:rsid w:val="00600AE9"/>
    <w:rsid w:val="006011E9"/>
    <w:rsid w:val="00601FD5"/>
    <w:rsid w:val="00602222"/>
    <w:rsid w:val="0060268C"/>
    <w:rsid w:val="00602887"/>
    <w:rsid w:val="00602F93"/>
    <w:rsid w:val="006031D0"/>
    <w:rsid w:val="006034BF"/>
    <w:rsid w:val="00603681"/>
    <w:rsid w:val="00603ADD"/>
    <w:rsid w:val="00603DF1"/>
    <w:rsid w:val="00603E33"/>
    <w:rsid w:val="00605643"/>
    <w:rsid w:val="00605AC0"/>
    <w:rsid w:val="0060604B"/>
    <w:rsid w:val="00606062"/>
    <w:rsid w:val="0060667F"/>
    <w:rsid w:val="00606843"/>
    <w:rsid w:val="006069A6"/>
    <w:rsid w:val="00606C40"/>
    <w:rsid w:val="00606C61"/>
    <w:rsid w:val="0060700E"/>
    <w:rsid w:val="006075DA"/>
    <w:rsid w:val="00607663"/>
    <w:rsid w:val="00607672"/>
    <w:rsid w:val="00607ACA"/>
    <w:rsid w:val="00607C6E"/>
    <w:rsid w:val="00610294"/>
    <w:rsid w:val="0061062C"/>
    <w:rsid w:val="006109F5"/>
    <w:rsid w:val="00611134"/>
    <w:rsid w:val="00611563"/>
    <w:rsid w:val="00611C7E"/>
    <w:rsid w:val="00611E43"/>
    <w:rsid w:val="00612090"/>
    <w:rsid w:val="00612426"/>
    <w:rsid w:val="00612683"/>
    <w:rsid w:val="00612848"/>
    <w:rsid w:val="00612AD5"/>
    <w:rsid w:val="006133C1"/>
    <w:rsid w:val="0061348D"/>
    <w:rsid w:val="006139C5"/>
    <w:rsid w:val="00613A7D"/>
    <w:rsid w:val="00613B12"/>
    <w:rsid w:val="00614536"/>
    <w:rsid w:val="006146DD"/>
    <w:rsid w:val="006152C8"/>
    <w:rsid w:val="00615345"/>
    <w:rsid w:val="00615775"/>
    <w:rsid w:val="00615789"/>
    <w:rsid w:val="00616DFD"/>
    <w:rsid w:val="00617BC0"/>
    <w:rsid w:val="00617D21"/>
    <w:rsid w:val="00620154"/>
    <w:rsid w:val="006210E0"/>
    <w:rsid w:val="00621267"/>
    <w:rsid w:val="00621F18"/>
    <w:rsid w:val="0062222C"/>
    <w:rsid w:val="006223FE"/>
    <w:rsid w:val="00622B03"/>
    <w:rsid w:val="006231CA"/>
    <w:rsid w:val="00623ECF"/>
    <w:rsid w:val="00624365"/>
    <w:rsid w:val="0062521C"/>
    <w:rsid w:val="00625853"/>
    <w:rsid w:val="00626371"/>
    <w:rsid w:val="00626D48"/>
    <w:rsid w:val="00626E15"/>
    <w:rsid w:val="0062780D"/>
    <w:rsid w:val="006279FD"/>
    <w:rsid w:val="00627C8E"/>
    <w:rsid w:val="0063027C"/>
    <w:rsid w:val="0063076D"/>
    <w:rsid w:val="00630D2F"/>
    <w:rsid w:val="006318F0"/>
    <w:rsid w:val="00631A30"/>
    <w:rsid w:val="00631DE1"/>
    <w:rsid w:val="00631E4E"/>
    <w:rsid w:val="00632443"/>
    <w:rsid w:val="00632CB2"/>
    <w:rsid w:val="00633801"/>
    <w:rsid w:val="00633A96"/>
    <w:rsid w:val="006341EE"/>
    <w:rsid w:val="006345AB"/>
    <w:rsid w:val="00634C04"/>
    <w:rsid w:val="006356B2"/>
    <w:rsid w:val="006358EA"/>
    <w:rsid w:val="0063650E"/>
    <w:rsid w:val="00636885"/>
    <w:rsid w:val="006368EF"/>
    <w:rsid w:val="00636BA2"/>
    <w:rsid w:val="0063725A"/>
    <w:rsid w:val="00637565"/>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A3C"/>
    <w:rsid w:val="00646CE6"/>
    <w:rsid w:val="00647614"/>
    <w:rsid w:val="00647805"/>
    <w:rsid w:val="00647815"/>
    <w:rsid w:val="0064793C"/>
    <w:rsid w:val="00647D89"/>
    <w:rsid w:val="00650082"/>
    <w:rsid w:val="0065031B"/>
    <w:rsid w:val="00650351"/>
    <w:rsid w:val="00650690"/>
    <w:rsid w:val="0065074B"/>
    <w:rsid w:val="006517BA"/>
    <w:rsid w:val="00651EAB"/>
    <w:rsid w:val="00651ECA"/>
    <w:rsid w:val="0065203E"/>
    <w:rsid w:val="0065285F"/>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B89"/>
    <w:rsid w:val="00662F4E"/>
    <w:rsid w:val="00663087"/>
    <w:rsid w:val="00663B45"/>
    <w:rsid w:val="0066412D"/>
    <w:rsid w:val="00664FE0"/>
    <w:rsid w:val="006656DE"/>
    <w:rsid w:val="00665748"/>
    <w:rsid w:val="00665D70"/>
    <w:rsid w:val="00665D86"/>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01E"/>
    <w:rsid w:val="00674153"/>
    <w:rsid w:val="006744F2"/>
    <w:rsid w:val="006749E5"/>
    <w:rsid w:val="00674B40"/>
    <w:rsid w:val="00674D10"/>
    <w:rsid w:val="00674F6D"/>
    <w:rsid w:val="00675203"/>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653"/>
    <w:rsid w:val="00692D43"/>
    <w:rsid w:val="00693CFF"/>
    <w:rsid w:val="00694258"/>
    <w:rsid w:val="00694C9E"/>
    <w:rsid w:val="00694D20"/>
    <w:rsid w:val="00694FFB"/>
    <w:rsid w:val="006950EE"/>
    <w:rsid w:val="00695EED"/>
    <w:rsid w:val="00695FF9"/>
    <w:rsid w:val="006965A2"/>
    <w:rsid w:val="0069665A"/>
    <w:rsid w:val="00696969"/>
    <w:rsid w:val="006969CF"/>
    <w:rsid w:val="00697340"/>
    <w:rsid w:val="006A0907"/>
    <w:rsid w:val="006A0C98"/>
    <w:rsid w:val="006A0F13"/>
    <w:rsid w:val="006A16EA"/>
    <w:rsid w:val="006A1BB9"/>
    <w:rsid w:val="006A2F78"/>
    <w:rsid w:val="006A3569"/>
    <w:rsid w:val="006A4549"/>
    <w:rsid w:val="006A464D"/>
    <w:rsid w:val="006A4E30"/>
    <w:rsid w:val="006A6050"/>
    <w:rsid w:val="006A60CA"/>
    <w:rsid w:val="006A7377"/>
    <w:rsid w:val="006A769C"/>
    <w:rsid w:val="006A7B00"/>
    <w:rsid w:val="006A7E2A"/>
    <w:rsid w:val="006B06C6"/>
    <w:rsid w:val="006B090B"/>
    <w:rsid w:val="006B13B0"/>
    <w:rsid w:val="006B17D3"/>
    <w:rsid w:val="006B1B3F"/>
    <w:rsid w:val="006B1E81"/>
    <w:rsid w:val="006B2324"/>
    <w:rsid w:val="006B2FB6"/>
    <w:rsid w:val="006B30CB"/>
    <w:rsid w:val="006B32DC"/>
    <w:rsid w:val="006B3DB1"/>
    <w:rsid w:val="006B3F7B"/>
    <w:rsid w:val="006B4306"/>
    <w:rsid w:val="006B431E"/>
    <w:rsid w:val="006B4731"/>
    <w:rsid w:val="006B4A8B"/>
    <w:rsid w:val="006B504E"/>
    <w:rsid w:val="006B56B4"/>
    <w:rsid w:val="006B639F"/>
    <w:rsid w:val="006B6CBC"/>
    <w:rsid w:val="006C011F"/>
    <w:rsid w:val="006C0718"/>
    <w:rsid w:val="006C0B7D"/>
    <w:rsid w:val="006C1592"/>
    <w:rsid w:val="006C24E0"/>
    <w:rsid w:val="006C2664"/>
    <w:rsid w:val="006C2D86"/>
    <w:rsid w:val="006C2E2D"/>
    <w:rsid w:val="006C2EFA"/>
    <w:rsid w:val="006C30EC"/>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6627"/>
    <w:rsid w:val="006C719A"/>
    <w:rsid w:val="006C739A"/>
    <w:rsid w:val="006C7A0A"/>
    <w:rsid w:val="006C7ACF"/>
    <w:rsid w:val="006C7C56"/>
    <w:rsid w:val="006C7EFE"/>
    <w:rsid w:val="006D035B"/>
    <w:rsid w:val="006D0E1D"/>
    <w:rsid w:val="006D1A35"/>
    <w:rsid w:val="006D1B3D"/>
    <w:rsid w:val="006D1BEE"/>
    <w:rsid w:val="006D2B97"/>
    <w:rsid w:val="006D2FBC"/>
    <w:rsid w:val="006D3710"/>
    <w:rsid w:val="006D3A74"/>
    <w:rsid w:val="006D3BAC"/>
    <w:rsid w:val="006D3E0E"/>
    <w:rsid w:val="006D496A"/>
    <w:rsid w:val="006D4E5C"/>
    <w:rsid w:val="006D5056"/>
    <w:rsid w:val="006D5CF2"/>
    <w:rsid w:val="006D5FBC"/>
    <w:rsid w:val="006D610F"/>
    <w:rsid w:val="006D618D"/>
    <w:rsid w:val="006D64A2"/>
    <w:rsid w:val="006D6884"/>
    <w:rsid w:val="006D726A"/>
    <w:rsid w:val="006D7590"/>
    <w:rsid w:val="006D76C7"/>
    <w:rsid w:val="006D7FD0"/>
    <w:rsid w:val="006E02A6"/>
    <w:rsid w:val="006E02F6"/>
    <w:rsid w:val="006E0EED"/>
    <w:rsid w:val="006E1CE5"/>
    <w:rsid w:val="006E219C"/>
    <w:rsid w:val="006E2356"/>
    <w:rsid w:val="006E247E"/>
    <w:rsid w:val="006E2880"/>
    <w:rsid w:val="006E530C"/>
    <w:rsid w:val="006E5D95"/>
    <w:rsid w:val="006E6C7E"/>
    <w:rsid w:val="006E6DB9"/>
    <w:rsid w:val="006E725A"/>
    <w:rsid w:val="006E7330"/>
    <w:rsid w:val="006F027D"/>
    <w:rsid w:val="006F0798"/>
    <w:rsid w:val="006F0FF9"/>
    <w:rsid w:val="006F1071"/>
    <w:rsid w:val="006F1204"/>
    <w:rsid w:val="006F1526"/>
    <w:rsid w:val="006F182B"/>
    <w:rsid w:val="006F1A03"/>
    <w:rsid w:val="006F1C26"/>
    <w:rsid w:val="006F2093"/>
    <w:rsid w:val="006F2334"/>
    <w:rsid w:val="006F2496"/>
    <w:rsid w:val="006F3502"/>
    <w:rsid w:val="006F36F1"/>
    <w:rsid w:val="006F39BF"/>
    <w:rsid w:val="006F3D3A"/>
    <w:rsid w:val="006F42EC"/>
    <w:rsid w:val="006F43AC"/>
    <w:rsid w:val="006F451E"/>
    <w:rsid w:val="006F5A5E"/>
    <w:rsid w:val="006F5D9F"/>
    <w:rsid w:val="006F5FAA"/>
    <w:rsid w:val="006F613C"/>
    <w:rsid w:val="006F65A9"/>
    <w:rsid w:val="006F67C5"/>
    <w:rsid w:val="006F7166"/>
    <w:rsid w:val="006F72AF"/>
    <w:rsid w:val="006F7ED6"/>
    <w:rsid w:val="007011E8"/>
    <w:rsid w:val="007012B6"/>
    <w:rsid w:val="007013EB"/>
    <w:rsid w:val="00701AD4"/>
    <w:rsid w:val="00702373"/>
    <w:rsid w:val="00703121"/>
    <w:rsid w:val="00703CE6"/>
    <w:rsid w:val="00703D17"/>
    <w:rsid w:val="00703F05"/>
    <w:rsid w:val="00704855"/>
    <w:rsid w:val="00705219"/>
    <w:rsid w:val="007052BC"/>
    <w:rsid w:val="007054AB"/>
    <w:rsid w:val="00705D31"/>
    <w:rsid w:val="007065F2"/>
    <w:rsid w:val="00706FB6"/>
    <w:rsid w:val="0070742F"/>
    <w:rsid w:val="007075FA"/>
    <w:rsid w:val="00707629"/>
    <w:rsid w:val="00707670"/>
    <w:rsid w:val="007078FF"/>
    <w:rsid w:val="00707B0D"/>
    <w:rsid w:val="0071002B"/>
    <w:rsid w:val="00710857"/>
    <w:rsid w:val="00710EED"/>
    <w:rsid w:val="00711005"/>
    <w:rsid w:val="00711796"/>
    <w:rsid w:val="00711C4E"/>
    <w:rsid w:val="00711F08"/>
    <w:rsid w:val="007120A8"/>
    <w:rsid w:val="00712230"/>
    <w:rsid w:val="00712360"/>
    <w:rsid w:val="0071253A"/>
    <w:rsid w:val="007129C9"/>
    <w:rsid w:val="00713437"/>
    <w:rsid w:val="007136EB"/>
    <w:rsid w:val="007137B8"/>
    <w:rsid w:val="00713A19"/>
    <w:rsid w:val="00713A43"/>
    <w:rsid w:val="00713B80"/>
    <w:rsid w:val="007140D1"/>
    <w:rsid w:val="00714612"/>
    <w:rsid w:val="0071484A"/>
    <w:rsid w:val="00714F62"/>
    <w:rsid w:val="00715403"/>
    <w:rsid w:val="0071544F"/>
    <w:rsid w:val="0071593D"/>
    <w:rsid w:val="00715963"/>
    <w:rsid w:val="00715B3E"/>
    <w:rsid w:val="00715D61"/>
    <w:rsid w:val="00715F85"/>
    <w:rsid w:val="00716252"/>
    <w:rsid w:val="00716441"/>
    <w:rsid w:val="00717158"/>
    <w:rsid w:val="00717537"/>
    <w:rsid w:val="00717552"/>
    <w:rsid w:val="007218C9"/>
    <w:rsid w:val="00721A59"/>
    <w:rsid w:val="00721C5F"/>
    <w:rsid w:val="00721F56"/>
    <w:rsid w:val="00721F65"/>
    <w:rsid w:val="00722077"/>
    <w:rsid w:val="00722486"/>
    <w:rsid w:val="00723034"/>
    <w:rsid w:val="007230DD"/>
    <w:rsid w:val="00723415"/>
    <w:rsid w:val="00723517"/>
    <w:rsid w:val="007238E3"/>
    <w:rsid w:val="00723D68"/>
    <w:rsid w:val="00723DE5"/>
    <w:rsid w:val="0072414D"/>
    <w:rsid w:val="007251DC"/>
    <w:rsid w:val="007255E4"/>
    <w:rsid w:val="00725780"/>
    <w:rsid w:val="00725939"/>
    <w:rsid w:val="007262B7"/>
    <w:rsid w:val="00726E56"/>
    <w:rsid w:val="00726F03"/>
    <w:rsid w:val="00727275"/>
    <w:rsid w:val="00727C0C"/>
    <w:rsid w:val="0073039E"/>
    <w:rsid w:val="007303B4"/>
    <w:rsid w:val="007305E6"/>
    <w:rsid w:val="00730682"/>
    <w:rsid w:val="00730E95"/>
    <w:rsid w:val="007315F9"/>
    <w:rsid w:val="00731713"/>
    <w:rsid w:val="007319B5"/>
    <w:rsid w:val="00732590"/>
    <w:rsid w:val="00732D99"/>
    <w:rsid w:val="00732DEC"/>
    <w:rsid w:val="00733058"/>
    <w:rsid w:val="00733554"/>
    <w:rsid w:val="00733C5D"/>
    <w:rsid w:val="00734204"/>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2E72"/>
    <w:rsid w:val="00743583"/>
    <w:rsid w:val="00743662"/>
    <w:rsid w:val="00743977"/>
    <w:rsid w:val="00743AD8"/>
    <w:rsid w:val="00743D22"/>
    <w:rsid w:val="007440AB"/>
    <w:rsid w:val="00744B4B"/>
    <w:rsid w:val="00744D7F"/>
    <w:rsid w:val="00745237"/>
    <w:rsid w:val="00745613"/>
    <w:rsid w:val="00745BCD"/>
    <w:rsid w:val="0074611A"/>
    <w:rsid w:val="007461B4"/>
    <w:rsid w:val="007464BA"/>
    <w:rsid w:val="007467FB"/>
    <w:rsid w:val="00746E56"/>
    <w:rsid w:val="0074706C"/>
    <w:rsid w:val="00747535"/>
    <w:rsid w:val="0074763B"/>
    <w:rsid w:val="00750219"/>
    <w:rsid w:val="00750C05"/>
    <w:rsid w:val="0075139A"/>
    <w:rsid w:val="0075172E"/>
    <w:rsid w:val="00751CA7"/>
    <w:rsid w:val="0075207A"/>
    <w:rsid w:val="00752ADD"/>
    <w:rsid w:val="00752B5A"/>
    <w:rsid w:val="00752CBC"/>
    <w:rsid w:val="00752F3C"/>
    <w:rsid w:val="0075322D"/>
    <w:rsid w:val="00753F66"/>
    <w:rsid w:val="00753FAA"/>
    <w:rsid w:val="00754212"/>
    <w:rsid w:val="007547A0"/>
    <w:rsid w:val="00754A63"/>
    <w:rsid w:val="00755347"/>
    <w:rsid w:val="0075591A"/>
    <w:rsid w:val="00755EAD"/>
    <w:rsid w:val="00755F84"/>
    <w:rsid w:val="00756119"/>
    <w:rsid w:val="00756392"/>
    <w:rsid w:val="00756588"/>
    <w:rsid w:val="0075678F"/>
    <w:rsid w:val="00756FFB"/>
    <w:rsid w:val="00757961"/>
    <w:rsid w:val="00757C3E"/>
    <w:rsid w:val="0076046A"/>
    <w:rsid w:val="00760D38"/>
    <w:rsid w:val="00760F3E"/>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DA2"/>
    <w:rsid w:val="00771F1E"/>
    <w:rsid w:val="00771F5B"/>
    <w:rsid w:val="00772D81"/>
    <w:rsid w:val="00772FD5"/>
    <w:rsid w:val="0077337B"/>
    <w:rsid w:val="007733D2"/>
    <w:rsid w:val="00773B2F"/>
    <w:rsid w:val="00775369"/>
    <w:rsid w:val="00775DF9"/>
    <w:rsid w:val="00777526"/>
    <w:rsid w:val="0077756B"/>
    <w:rsid w:val="007777D5"/>
    <w:rsid w:val="0077782A"/>
    <w:rsid w:val="00780199"/>
    <w:rsid w:val="0078036F"/>
    <w:rsid w:val="00780D06"/>
    <w:rsid w:val="00780E1F"/>
    <w:rsid w:val="00781116"/>
    <w:rsid w:val="0078174A"/>
    <w:rsid w:val="00781760"/>
    <w:rsid w:val="007817B0"/>
    <w:rsid w:val="007818EB"/>
    <w:rsid w:val="00781B02"/>
    <w:rsid w:val="00782731"/>
    <w:rsid w:val="0078338B"/>
    <w:rsid w:val="007838AC"/>
    <w:rsid w:val="00784326"/>
    <w:rsid w:val="00784664"/>
    <w:rsid w:val="007857D1"/>
    <w:rsid w:val="00785B69"/>
    <w:rsid w:val="00786444"/>
    <w:rsid w:val="00786C7D"/>
    <w:rsid w:val="00786FFA"/>
    <w:rsid w:val="007870D3"/>
    <w:rsid w:val="00787457"/>
    <w:rsid w:val="00787A1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03F"/>
    <w:rsid w:val="0079632F"/>
    <w:rsid w:val="00797200"/>
    <w:rsid w:val="00797C4F"/>
    <w:rsid w:val="00797F81"/>
    <w:rsid w:val="007A0338"/>
    <w:rsid w:val="007A04CB"/>
    <w:rsid w:val="007A09DC"/>
    <w:rsid w:val="007A1674"/>
    <w:rsid w:val="007A1971"/>
    <w:rsid w:val="007A19D8"/>
    <w:rsid w:val="007A1F23"/>
    <w:rsid w:val="007A1F3B"/>
    <w:rsid w:val="007A2442"/>
    <w:rsid w:val="007A26C1"/>
    <w:rsid w:val="007A2B40"/>
    <w:rsid w:val="007A32F3"/>
    <w:rsid w:val="007A3620"/>
    <w:rsid w:val="007A3716"/>
    <w:rsid w:val="007A3BC3"/>
    <w:rsid w:val="007A3FB9"/>
    <w:rsid w:val="007A46AD"/>
    <w:rsid w:val="007A4927"/>
    <w:rsid w:val="007A497A"/>
    <w:rsid w:val="007A53C9"/>
    <w:rsid w:val="007A592B"/>
    <w:rsid w:val="007A6408"/>
    <w:rsid w:val="007A6C57"/>
    <w:rsid w:val="007A70F7"/>
    <w:rsid w:val="007A7113"/>
    <w:rsid w:val="007A751A"/>
    <w:rsid w:val="007A75D2"/>
    <w:rsid w:val="007A7D08"/>
    <w:rsid w:val="007A7ED6"/>
    <w:rsid w:val="007A7F52"/>
    <w:rsid w:val="007A7F99"/>
    <w:rsid w:val="007B0351"/>
    <w:rsid w:val="007B03D9"/>
    <w:rsid w:val="007B0A54"/>
    <w:rsid w:val="007B0CCA"/>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AC0"/>
    <w:rsid w:val="007B7237"/>
    <w:rsid w:val="007B7AEE"/>
    <w:rsid w:val="007B7DA7"/>
    <w:rsid w:val="007B7DE1"/>
    <w:rsid w:val="007B7F73"/>
    <w:rsid w:val="007C0454"/>
    <w:rsid w:val="007C0CE4"/>
    <w:rsid w:val="007C0EC8"/>
    <w:rsid w:val="007C1BE7"/>
    <w:rsid w:val="007C2737"/>
    <w:rsid w:val="007C3A22"/>
    <w:rsid w:val="007C3BA5"/>
    <w:rsid w:val="007C3C2D"/>
    <w:rsid w:val="007C41D7"/>
    <w:rsid w:val="007C4D81"/>
    <w:rsid w:val="007C672A"/>
    <w:rsid w:val="007C6902"/>
    <w:rsid w:val="007C77F1"/>
    <w:rsid w:val="007C78E2"/>
    <w:rsid w:val="007C7B08"/>
    <w:rsid w:val="007C7E90"/>
    <w:rsid w:val="007C7F33"/>
    <w:rsid w:val="007D134A"/>
    <w:rsid w:val="007D218D"/>
    <w:rsid w:val="007D2BC0"/>
    <w:rsid w:val="007D2CDD"/>
    <w:rsid w:val="007D325A"/>
    <w:rsid w:val="007D35EE"/>
    <w:rsid w:val="007D3879"/>
    <w:rsid w:val="007D3AC6"/>
    <w:rsid w:val="007D3ACC"/>
    <w:rsid w:val="007D3D16"/>
    <w:rsid w:val="007D41EC"/>
    <w:rsid w:val="007D53A1"/>
    <w:rsid w:val="007D59D5"/>
    <w:rsid w:val="007D5A53"/>
    <w:rsid w:val="007D5BC5"/>
    <w:rsid w:val="007D6395"/>
    <w:rsid w:val="007D66BF"/>
    <w:rsid w:val="007D698C"/>
    <w:rsid w:val="007D6C1F"/>
    <w:rsid w:val="007D77F8"/>
    <w:rsid w:val="007D7EC2"/>
    <w:rsid w:val="007D7FC0"/>
    <w:rsid w:val="007D7FF1"/>
    <w:rsid w:val="007E0347"/>
    <w:rsid w:val="007E09BE"/>
    <w:rsid w:val="007E0A10"/>
    <w:rsid w:val="007E0E98"/>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390"/>
    <w:rsid w:val="007F177C"/>
    <w:rsid w:val="007F1BF5"/>
    <w:rsid w:val="007F30AA"/>
    <w:rsid w:val="007F31DB"/>
    <w:rsid w:val="007F36E7"/>
    <w:rsid w:val="007F470F"/>
    <w:rsid w:val="007F4951"/>
    <w:rsid w:val="007F4AC6"/>
    <w:rsid w:val="007F50E8"/>
    <w:rsid w:val="007F54DF"/>
    <w:rsid w:val="007F6034"/>
    <w:rsid w:val="007F62F1"/>
    <w:rsid w:val="007F6745"/>
    <w:rsid w:val="007F684E"/>
    <w:rsid w:val="007F6EB4"/>
    <w:rsid w:val="007F6FB7"/>
    <w:rsid w:val="007F724A"/>
    <w:rsid w:val="007F75DC"/>
    <w:rsid w:val="007F765D"/>
    <w:rsid w:val="007F7C3B"/>
    <w:rsid w:val="007F7ECB"/>
    <w:rsid w:val="00800207"/>
    <w:rsid w:val="00800250"/>
    <w:rsid w:val="008007A3"/>
    <w:rsid w:val="00800CA9"/>
    <w:rsid w:val="00800E88"/>
    <w:rsid w:val="00801080"/>
    <w:rsid w:val="00801120"/>
    <w:rsid w:val="0080122B"/>
    <w:rsid w:val="0080136A"/>
    <w:rsid w:val="008014C1"/>
    <w:rsid w:val="008024A5"/>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5B6"/>
    <w:rsid w:val="0081196C"/>
    <w:rsid w:val="00812B5B"/>
    <w:rsid w:val="00812BA1"/>
    <w:rsid w:val="00812C3A"/>
    <w:rsid w:val="00812EFF"/>
    <w:rsid w:val="008133EB"/>
    <w:rsid w:val="00813851"/>
    <w:rsid w:val="00814F33"/>
    <w:rsid w:val="00814F50"/>
    <w:rsid w:val="008163AA"/>
    <w:rsid w:val="0081681D"/>
    <w:rsid w:val="00816A38"/>
    <w:rsid w:val="00817901"/>
    <w:rsid w:val="00817F5A"/>
    <w:rsid w:val="0082019B"/>
    <w:rsid w:val="0082041B"/>
    <w:rsid w:val="00820A2B"/>
    <w:rsid w:val="00820F44"/>
    <w:rsid w:val="0082152E"/>
    <w:rsid w:val="00821869"/>
    <w:rsid w:val="008219BD"/>
    <w:rsid w:val="008225A6"/>
    <w:rsid w:val="008226E6"/>
    <w:rsid w:val="00822756"/>
    <w:rsid w:val="00822B11"/>
    <w:rsid w:val="00822DD7"/>
    <w:rsid w:val="00822E35"/>
    <w:rsid w:val="00823048"/>
    <w:rsid w:val="0082333F"/>
    <w:rsid w:val="008233B1"/>
    <w:rsid w:val="00824C3C"/>
    <w:rsid w:val="00825389"/>
    <w:rsid w:val="00825509"/>
    <w:rsid w:val="0082560A"/>
    <w:rsid w:val="0082601F"/>
    <w:rsid w:val="00826260"/>
    <w:rsid w:val="00826406"/>
    <w:rsid w:val="00826443"/>
    <w:rsid w:val="0082651D"/>
    <w:rsid w:val="0082681D"/>
    <w:rsid w:val="008268DF"/>
    <w:rsid w:val="00826BD1"/>
    <w:rsid w:val="00826D4F"/>
    <w:rsid w:val="00830722"/>
    <w:rsid w:val="00830B91"/>
    <w:rsid w:val="00830CB4"/>
    <w:rsid w:val="00830CC8"/>
    <w:rsid w:val="00830FC1"/>
    <w:rsid w:val="00831103"/>
    <w:rsid w:val="0083183A"/>
    <w:rsid w:val="008318F9"/>
    <w:rsid w:val="00831BF5"/>
    <w:rsid w:val="00832B1A"/>
    <w:rsid w:val="008336C1"/>
    <w:rsid w:val="00833A89"/>
    <w:rsid w:val="00833C10"/>
    <w:rsid w:val="00833CB4"/>
    <w:rsid w:val="00834644"/>
    <w:rsid w:val="00834870"/>
    <w:rsid w:val="008349F1"/>
    <w:rsid w:val="00834AF6"/>
    <w:rsid w:val="00834B1F"/>
    <w:rsid w:val="00834BB5"/>
    <w:rsid w:val="008355A6"/>
    <w:rsid w:val="00835B8B"/>
    <w:rsid w:val="00836370"/>
    <w:rsid w:val="00836892"/>
    <w:rsid w:val="00836961"/>
    <w:rsid w:val="008404A9"/>
    <w:rsid w:val="008406D8"/>
    <w:rsid w:val="00840863"/>
    <w:rsid w:val="008411B8"/>
    <w:rsid w:val="008411F7"/>
    <w:rsid w:val="008422DB"/>
    <w:rsid w:val="008424A0"/>
    <w:rsid w:val="008424C4"/>
    <w:rsid w:val="0084280D"/>
    <w:rsid w:val="00842E56"/>
    <w:rsid w:val="00843625"/>
    <w:rsid w:val="00843B03"/>
    <w:rsid w:val="00843B64"/>
    <w:rsid w:val="00843D89"/>
    <w:rsid w:val="00843DA1"/>
    <w:rsid w:val="00844714"/>
    <w:rsid w:val="008449E4"/>
    <w:rsid w:val="00844CC8"/>
    <w:rsid w:val="0084508A"/>
    <w:rsid w:val="008458A8"/>
    <w:rsid w:val="008458C3"/>
    <w:rsid w:val="0084603F"/>
    <w:rsid w:val="008462D9"/>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855"/>
    <w:rsid w:val="00856E22"/>
    <w:rsid w:val="008578A1"/>
    <w:rsid w:val="00857CEA"/>
    <w:rsid w:val="0086030D"/>
    <w:rsid w:val="00860BE3"/>
    <w:rsid w:val="00860C79"/>
    <w:rsid w:val="00861A05"/>
    <w:rsid w:val="00861C0B"/>
    <w:rsid w:val="008624FC"/>
    <w:rsid w:val="008625AE"/>
    <w:rsid w:val="00862961"/>
    <w:rsid w:val="008634C8"/>
    <w:rsid w:val="00863629"/>
    <w:rsid w:val="00863BD6"/>
    <w:rsid w:val="00864838"/>
    <w:rsid w:val="00864B38"/>
    <w:rsid w:val="00865124"/>
    <w:rsid w:val="00865AB8"/>
    <w:rsid w:val="008660A3"/>
    <w:rsid w:val="0086631A"/>
    <w:rsid w:val="008665F3"/>
    <w:rsid w:val="00867227"/>
    <w:rsid w:val="008674D0"/>
    <w:rsid w:val="0086780B"/>
    <w:rsid w:val="0087006B"/>
    <w:rsid w:val="008700FA"/>
    <w:rsid w:val="00870167"/>
    <w:rsid w:val="00870267"/>
    <w:rsid w:val="00870514"/>
    <w:rsid w:val="00870618"/>
    <w:rsid w:val="00870B87"/>
    <w:rsid w:val="008711EE"/>
    <w:rsid w:val="00871401"/>
    <w:rsid w:val="00871AEF"/>
    <w:rsid w:val="00871F3A"/>
    <w:rsid w:val="00872186"/>
    <w:rsid w:val="008728AB"/>
    <w:rsid w:val="008732E7"/>
    <w:rsid w:val="008737AE"/>
    <w:rsid w:val="00874275"/>
    <w:rsid w:val="00874A3D"/>
    <w:rsid w:val="0087505D"/>
    <w:rsid w:val="008757BD"/>
    <w:rsid w:val="0087635D"/>
    <w:rsid w:val="0087763B"/>
    <w:rsid w:val="0087771F"/>
    <w:rsid w:val="00877882"/>
    <w:rsid w:val="008778AC"/>
    <w:rsid w:val="00877AC8"/>
    <w:rsid w:val="00880468"/>
    <w:rsid w:val="0088052D"/>
    <w:rsid w:val="00880982"/>
    <w:rsid w:val="00880AB6"/>
    <w:rsid w:val="00880BC2"/>
    <w:rsid w:val="00880C7A"/>
    <w:rsid w:val="00880EE4"/>
    <w:rsid w:val="008811FC"/>
    <w:rsid w:val="00881462"/>
    <w:rsid w:val="008818D1"/>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5AD"/>
    <w:rsid w:val="00893651"/>
    <w:rsid w:val="00893A80"/>
    <w:rsid w:val="0089447E"/>
    <w:rsid w:val="00894E35"/>
    <w:rsid w:val="0089567B"/>
    <w:rsid w:val="008965E4"/>
    <w:rsid w:val="00896703"/>
    <w:rsid w:val="00896F5C"/>
    <w:rsid w:val="00897083"/>
    <w:rsid w:val="0089728E"/>
    <w:rsid w:val="00897349"/>
    <w:rsid w:val="008973AE"/>
    <w:rsid w:val="00897B69"/>
    <w:rsid w:val="008A00ED"/>
    <w:rsid w:val="008A01DE"/>
    <w:rsid w:val="008A0CB1"/>
    <w:rsid w:val="008A0D09"/>
    <w:rsid w:val="008A0EFF"/>
    <w:rsid w:val="008A1E48"/>
    <w:rsid w:val="008A2267"/>
    <w:rsid w:val="008A248F"/>
    <w:rsid w:val="008A291A"/>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4EDF"/>
    <w:rsid w:val="008B509E"/>
    <w:rsid w:val="008B5122"/>
    <w:rsid w:val="008B5484"/>
    <w:rsid w:val="008B5C62"/>
    <w:rsid w:val="008B6AFF"/>
    <w:rsid w:val="008B7613"/>
    <w:rsid w:val="008B7634"/>
    <w:rsid w:val="008B79B8"/>
    <w:rsid w:val="008B7DB0"/>
    <w:rsid w:val="008B7F50"/>
    <w:rsid w:val="008B7FEA"/>
    <w:rsid w:val="008C0501"/>
    <w:rsid w:val="008C0662"/>
    <w:rsid w:val="008C0E6E"/>
    <w:rsid w:val="008C211B"/>
    <w:rsid w:val="008C2291"/>
    <w:rsid w:val="008C23DA"/>
    <w:rsid w:val="008C2752"/>
    <w:rsid w:val="008C2C41"/>
    <w:rsid w:val="008C319E"/>
    <w:rsid w:val="008C3D24"/>
    <w:rsid w:val="008C4128"/>
    <w:rsid w:val="008C46F6"/>
    <w:rsid w:val="008C4E89"/>
    <w:rsid w:val="008C51F0"/>
    <w:rsid w:val="008C55C3"/>
    <w:rsid w:val="008C5866"/>
    <w:rsid w:val="008C61B4"/>
    <w:rsid w:val="008C6344"/>
    <w:rsid w:val="008C670D"/>
    <w:rsid w:val="008C67ED"/>
    <w:rsid w:val="008C6A77"/>
    <w:rsid w:val="008C72FF"/>
    <w:rsid w:val="008C759B"/>
    <w:rsid w:val="008C79DB"/>
    <w:rsid w:val="008C7E40"/>
    <w:rsid w:val="008D0016"/>
    <w:rsid w:val="008D084B"/>
    <w:rsid w:val="008D0AF4"/>
    <w:rsid w:val="008D1105"/>
    <w:rsid w:val="008D11F7"/>
    <w:rsid w:val="008D163D"/>
    <w:rsid w:val="008D17A0"/>
    <w:rsid w:val="008D196E"/>
    <w:rsid w:val="008D24B9"/>
    <w:rsid w:val="008D251C"/>
    <w:rsid w:val="008D2EBC"/>
    <w:rsid w:val="008D3240"/>
    <w:rsid w:val="008D3685"/>
    <w:rsid w:val="008D41D8"/>
    <w:rsid w:val="008D422C"/>
    <w:rsid w:val="008D47F5"/>
    <w:rsid w:val="008D4814"/>
    <w:rsid w:val="008D491C"/>
    <w:rsid w:val="008D4965"/>
    <w:rsid w:val="008D4D59"/>
    <w:rsid w:val="008D4E44"/>
    <w:rsid w:val="008D4FD3"/>
    <w:rsid w:val="008D5C7F"/>
    <w:rsid w:val="008D64E3"/>
    <w:rsid w:val="008D66C5"/>
    <w:rsid w:val="008D677E"/>
    <w:rsid w:val="008D7656"/>
    <w:rsid w:val="008D76CC"/>
    <w:rsid w:val="008D77DC"/>
    <w:rsid w:val="008E07B3"/>
    <w:rsid w:val="008E0E3C"/>
    <w:rsid w:val="008E1381"/>
    <w:rsid w:val="008E164F"/>
    <w:rsid w:val="008E1B06"/>
    <w:rsid w:val="008E1D4F"/>
    <w:rsid w:val="008E26A8"/>
    <w:rsid w:val="008E2928"/>
    <w:rsid w:val="008E31EE"/>
    <w:rsid w:val="008E33AD"/>
    <w:rsid w:val="008E3445"/>
    <w:rsid w:val="008E3A01"/>
    <w:rsid w:val="008E3EAD"/>
    <w:rsid w:val="008E3EFB"/>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191"/>
    <w:rsid w:val="008F4626"/>
    <w:rsid w:val="008F4A3A"/>
    <w:rsid w:val="008F4C0D"/>
    <w:rsid w:val="008F571D"/>
    <w:rsid w:val="008F630C"/>
    <w:rsid w:val="008F6468"/>
    <w:rsid w:val="008F65FD"/>
    <w:rsid w:val="008F69D7"/>
    <w:rsid w:val="008F6AF9"/>
    <w:rsid w:val="008F6C89"/>
    <w:rsid w:val="008F6CDC"/>
    <w:rsid w:val="008F6D6D"/>
    <w:rsid w:val="008F73A3"/>
    <w:rsid w:val="008F7478"/>
    <w:rsid w:val="008F75A4"/>
    <w:rsid w:val="008F7B66"/>
    <w:rsid w:val="008F7BBF"/>
    <w:rsid w:val="009000A0"/>
    <w:rsid w:val="00900314"/>
    <w:rsid w:val="00900581"/>
    <w:rsid w:val="009005B2"/>
    <w:rsid w:val="00900820"/>
    <w:rsid w:val="009012FE"/>
    <w:rsid w:val="00901AC2"/>
    <w:rsid w:val="00901ADF"/>
    <w:rsid w:val="00901CFF"/>
    <w:rsid w:val="00901EBC"/>
    <w:rsid w:val="00902A68"/>
    <w:rsid w:val="00903059"/>
    <w:rsid w:val="009030EA"/>
    <w:rsid w:val="009036FA"/>
    <w:rsid w:val="00903A3A"/>
    <w:rsid w:val="00903F1B"/>
    <w:rsid w:val="00904E33"/>
    <w:rsid w:val="00904F3B"/>
    <w:rsid w:val="00905960"/>
    <w:rsid w:val="00905C60"/>
    <w:rsid w:val="00906443"/>
    <w:rsid w:val="00906E8E"/>
    <w:rsid w:val="0090703E"/>
    <w:rsid w:val="009073CB"/>
    <w:rsid w:val="00907A38"/>
    <w:rsid w:val="00907AA9"/>
    <w:rsid w:val="00910474"/>
    <w:rsid w:val="0091061E"/>
    <w:rsid w:val="00910889"/>
    <w:rsid w:val="00910FB4"/>
    <w:rsid w:val="009120D5"/>
    <w:rsid w:val="009121DF"/>
    <w:rsid w:val="0091272E"/>
    <w:rsid w:val="00913099"/>
    <w:rsid w:val="00913B62"/>
    <w:rsid w:val="00913E28"/>
    <w:rsid w:val="009149B0"/>
    <w:rsid w:val="00914BC5"/>
    <w:rsid w:val="00914D0B"/>
    <w:rsid w:val="00914D13"/>
    <w:rsid w:val="00915944"/>
    <w:rsid w:val="00916181"/>
    <w:rsid w:val="009162F7"/>
    <w:rsid w:val="0091660B"/>
    <w:rsid w:val="00916F9C"/>
    <w:rsid w:val="009170BB"/>
    <w:rsid w:val="00917111"/>
    <w:rsid w:val="00917590"/>
    <w:rsid w:val="009176B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4D7B"/>
    <w:rsid w:val="00925089"/>
    <w:rsid w:val="009250EF"/>
    <w:rsid w:val="0092572A"/>
    <w:rsid w:val="00925802"/>
    <w:rsid w:val="00925CCD"/>
    <w:rsid w:val="00925F3F"/>
    <w:rsid w:val="00925F93"/>
    <w:rsid w:val="009261A6"/>
    <w:rsid w:val="00926365"/>
    <w:rsid w:val="009266AA"/>
    <w:rsid w:val="00926F5F"/>
    <w:rsid w:val="009274E1"/>
    <w:rsid w:val="00927500"/>
    <w:rsid w:val="00927C3D"/>
    <w:rsid w:val="0093048B"/>
    <w:rsid w:val="009309EC"/>
    <w:rsid w:val="009311F7"/>
    <w:rsid w:val="00931C3C"/>
    <w:rsid w:val="00931EFE"/>
    <w:rsid w:val="009328FC"/>
    <w:rsid w:val="0093297A"/>
    <w:rsid w:val="00932FE7"/>
    <w:rsid w:val="0093346F"/>
    <w:rsid w:val="00933FBE"/>
    <w:rsid w:val="009346A2"/>
    <w:rsid w:val="009346BB"/>
    <w:rsid w:val="00934EBB"/>
    <w:rsid w:val="009351BA"/>
    <w:rsid w:val="0093590A"/>
    <w:rsid w:val="009359D7"/>
    <w:rsid w:val="00935BDC"/>
    <w:rsid w:val="00935C27"/>
    <w:rsid w:val="00935F02"/>
    <w:rsid w:val="00935F23"/>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CA1"/>
    <w:rsid w:val="00942F85"/>
    <w:rsid w:val="00943569"/>
    <w:rsid w:val="00943692"/>
    <w:rsid w:val="00943736"/>
    <w:rsid w:val="00943A77"/>
    <w:rsid w:val="00944433"/>
    <w:rsid w:val="0094482F"/>
    <w:rsid w:val="00944A7D"/>
    <w:rsid w:val="00945F14"/>
    <w:rsid w:val="00946050"/>
    <w:rsid w:val="00946750"/>
    <w:rsid w:val="0094716D"/>
    <w:rsid w:val="00947175"/>
    <w:rsid w:val="00947290"/>
    <w:rsid w:val="009476E5"/>
    <w:rsid w:val="00947758"/>
    <w:rsid w:val="00947EC1"/>
    <w:rsid w:val="00950029"/>
    <w:rsid w:val="0095085B"/>
    <w:rsid w:val="00950D9D"/>
    <w:rsid w:val="009511C5"/>
    <w:rsid w:val="00951541"/>
    <w:rsid w:val="0095181D"/>
    <w:rsid w:val="0095232F"/>
    <w:rsid w:val="00952415"/>
    <w:rsid w:val="009541B9"/>
    <w:rsid w:val="0095426C"/>
    <w:rsid w:val="009543E5"/>
    <w:rsid w:val="009544A9"/>
    <w:rsid w:val="00954EA0"/>
    <w:rsid w:val="0095518C"/>
    <w:rsid w:val="00955533"/>
    <w:rsid w:val="00955AC9"/>
    <w:rsid w:val="00955C67"/>
    <w:rsid w:val="00955D98"/>
    <w:rsid w:val="00955E55"/>
    <w:rsid w:val="00955F0A"/>
    <w:rsid w:val="009560A5"/>
    <w:rsid w:val="00956CF8"/>
    <w:rsid w:val="00957314"/>
    <w:rsid w:val="009575FA"/>
    <w:rsid w:val="00957964"/>
    <w:rsid w:val="00957D45"/>
    <w:rsid w:val="00960FBC"/>
    <w:rsid w:val="009610C8"/>
    <w:rsid w:val="009612D4"/>
    <w:rsid w:val="009614AC"/>
    <w:rsid w:val="009615F0"/>
    <w:rsid w:val="009617D9"/>
    <w:rsid w:val="00961CB8"/>
    <w:rsid w:val="00961EF6"/>
    <w:rsid w:val="009623E0"/>
    <w:rsid w:val="00963718"/>
    <w:rsid w:val="00963C75"/>
    <w:rsid w:val="00963E35"/>
    <w:rsid w:val="00964432"/>
    <w:rsid w:val="00964776"/>
    <w:rsid w:val="00964AFF"/>
    <w:rsid w:val="00965084"/>
    <w:rsid w:val="0096509F"/>
    <w:rsid w:val="00965439"/>
    <w:rsid w:val="009664B2"/>
    <w:rsid w:val="009667B9"/>
    <w:rsid w:val="00966CF6"/>
    <w:rsid w:val="00967069"/>
    <w:rsid w:val="00967320"/>
    <w:rsid w:val="00970217"/>
    <w:rsid w:val="00970267"/>
    <w:rsid w:val="009705CB"/>
    <w:rsid w:val="00970BF4"/>
    <w:rsid w:val="00971898"/>
    <w:rsid w:val="009718FC"/>
    <w:rsid w:val="0097231C"/>
    <w:rsid w:val="00972824"/>
    <w:rsid w:val="0097334D"/>
    <w:rsid w:val="00973428"/>
    <w:rsid w:val="00973839"/>
    <w:rsid w:val="009739A7"/>
    <w:rsid w:val="00973EC3"/>
    <w:rsid w:val="0097452B"/>
    <w:rsid w:val="009745BC"/>
    <w:rsid w:val="0097489D"/>
    <w:rsid w:val="00975DA1"/>
    <w:rsid w:val="00975FA6"/>
    <w:rsid w:val="009762AB"/>
    <w:rsid w:val="00976B79"/>
    <w:rsid w:val="00976D28"/>
    <w:rsid w:val="00977788"/>
    <w:rsid w:val="00977882"/>
    <w:rsid w:val="00977925"/>
    <w:rsid w:val="00980142"/>
    <w:rsid w:val="0098068F"/>
    <w:rsid w:val="009811C2"/>
    <w:rsid w:val="00981202"/>
    <w:rsid w:val="0098143D"/>
    <w:rsid w:val="009817A2"/>
    <w:rsid w:val="009818CD"/>
    <w:rsid w:val="00981BF3"/>
    <w:rsid w:val="00981C99"/>
    <w:rsid w:val="00981ECB"/>
    <w:rsid w:val="00981F07"/>
    <w:rsid w:val="00983186"/>
    <w:rsid w:val="00983C92"/>
    <w:rsid w:val="0098409D"/>
    <w:rsid w:val="00984A05"/>
    <w:rsid w:val="00984A64"/>
    <w:rsid w:val="00984E6C"/>
    <w:rsid w:val="009859AF"/>
    <w:rsid w:val="009861F4"/>
    <w:rsid w:val="009863A8"/>
    <w:rsid w:val="00986566"/>
    <w:rsid w:val="0098659F"/>
    <w:rsid w:val="0098660D"/>
    <w:rsid w:val="00986D21"/>
    <w:rsid w:val="00986D9C"/>
    <w:rsid w:val="00987187"/>
    <w:rsid w:val="00987680"/>
    <w:rsid w:val="0098769D"/>
    <w:rsid w:val="009879E9"/>
    <w:rsid w:val="009900FE"/>
    <w:rsid w:val="00990225"/>
    <w:rsid w:val="00990480"/>
    <w:rsid w:val="00990B94"/>
    <w:rsid w:val="00991457"/>
    <w:rsid w:val="00991977"/>
    <w:rsid w:val="00992238"/>
    <w:rsid w:val="00992894"/>
    <w:rsid w:val="00992C27"/>
    <w:rsid w:val="0099319F"/>
    <w:rsid w:val="00993228"/>
    <w:rsid w:val="009935D1"/>
    <w:rsid w:val="00993698"/>
    <w:rsid w:val="00993B09"/>
    <w:rsid w:val="00993D34"/>
    <w:rsid w:val="009944EC"/>
    <w:rsid w:val="009945CB"/>
    <w:rsid w:val="009946F4"/>
    <w:rsid w:val="00994AC1"/>
    <w:rsid w:val="00994EE1"/>
    <w:rsid w:val="00994F80"/>
    <w:rsid w:val="00995130"/>
    <w:rsid w:val="00995303"/>
    <w:rsid w:val="00995887"/>
    <w:rsid w:val="009959C0"/>
    <w:rsid w:val="00996C46"/>
    <w:rsid w:val="00996EBB"/>
    <w:rsid w:val="00996F51"/>
    <w:rsid w:val="00997136"/>
    <w:rsid w:val="00997228"/>
    <w:rsid w:val="00997496"/>
    <w:rsid w:val="009978AB"/>
    <w:rsid w:val="00997B76"/>
    <w:rsid w:val="00997F19"/>
    <w:rsid w:val="009A003B"/>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732"/>
    <w:rsid w:val="009A6755"/>
    <w:rsid w:val="009A6A9B"/>
    <w:rsid w:val="009A7BB7"/>
    <w:rsid w:val="009A7D24"/>
    <w:rsid w:val="009B01D3"/>
    <w:rsid w:val="009B05B5"/>
    <w:rsid w:val="009B0B96"/>
    <w:rsid w:val="009B2760"/>
    <w:rsid w:val="009B30CC"/>
    <w:rsid w:val="009B34EF"/>
    <w:rsid w:val="009B35C7"/>
    <w:rsid w:val="009B3D6D"/>
    <w:rsid w:val="009B3F00"/>
    <w:rsid w:val="009B41E9"/>
    <w:rsid w:val="009B4935"/>
    <w:rsid w:val="009B4A85"/>
    <w:rsid w:val="009B4AE0"/>
    <w:rsid w:val="009B4B6A"/>
    <w:rsid w:val="009B50AD"/>
    <w:rsid w:val="009B535D"/>
    <w:rsid w:val="009B55AF"/>
    <w:rsid w:val="009B5F08"/>
    <w:rsid w:val="009B683F"/>
    <w:rsid w:val="009B6F84"/>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42FB"/>
    <w:rsid w:val="009C58D4"/>
    <w:rsid w:val="009C5AA1"/>
    <w:rsid w:val="009C5D4E"/>
    <w:rsid w:val="009C62CF"/>
    <w:rsid w:val="009C6B24"/>
    <w:rsid w:val="009C7450"/>
    <w:rsid w:val="009C76E4"/>
    <w:rsid w:val="009C7772"/>
    <w:rsid w:val="009D0721"/>
    <w:rsid w:val="009D07EB"/>
    <w:rsid w:val="009D08C6"/>
    <w:rsid w:val="009D1993"/>
    <w:rsid w:val="009D23C5"/>
    <w:rsid w:val="009D2D43"/>
    <w:rsid w:val="009D2E2B"/>
    <w:rsid w:val="009D3070"/>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DC5"/>
    <w:rsid w:val="009D7E20"/>
    <w:rsid w:val="009E02EB"/>
    <w:rsid w:val="009E037E"/>
    <w:rsid w:val="009E0890"/>
    <w:rsid w:val="009E08FE"/>
    <w:rsid w:val="009E0FF4"/>
    <w:rsid w:val="009E32B7"/>
    <w:rsid w:val="009E3BBF"/>
    <w:rsid w:val="009E451A"/>
    <w:rsid w:val="009E5F20"/>
    <w:rsid w:val="009E6108"/>
    <w:rsid w:val="009E6377"/>
    <w:rsid w:val="009E66B4"/>
    <w:rsid w:val="009E71C0"/>
    <w:rsid w:val="009E71FC"/>
    <w:rsid w:val="009E7B56"/>
    <w:rsid w:val="009E7C51"/>
    <w:rsid w:val="009E7EAB"/>
    <w:rsid w:val="009F06A2"/>
    <w:rsid w:val="009F08AA"/>
    <w:rsid w:val="009F0911"/>
    <w:rsid w:val="009F1408"/>
    <w:rsid w:val="009F1A35"/>
    <w:rsid w:val="009F1EA9"/>
    <w:rsid w:val="009F2003"/>
    <w:rsid w:val="009F2015"/>
    <w:rsid w:val="009F2677"/>
    <w:rsid w:val="009F3479"/>
    <w:rsid w:val="009F37B6"/>
    <w:rsid w:val="009F38BA"/>
    <w:rsid w:val="009F3AD7"/>
    <w:rsid w:val="009F3D67"/>
    <w:rsid w:val="009F410E"/>
    <w:rsid w:val="009F41F2"/>
    <w:rsid w:val="009F4DA8"/>
    <w:rsid w:val="009F5803"/>
    <w:rsid w:val="009F6879"/>
    <w:rsid w:val="009F6E6C"/>
    <w:rsid w:val="009F707B"/>
    <w:rsid w:val="009F77BF"/>
    <w:rsid w:val="009F78C4"/>
    <w:rsid w:val="009F7B34"/>
    <w:rsid w:val="00A00599"/>
    <w:rsid w:val="00A006C2"/>
    <w:rsid w:val="00A02924"/>
    <w:rsid w:val="00A02CE0"/>
    <w:rsid w:val="00A0325A"/>
    <w:rsid w:val="00A048A6"/>
    <w:rsid w:val="00A04E5B"/>
    <w:rsid w:val="00A058D9"/>
    <w:rsid w:val="00A0605D"/>
    <w:rsid w:val="00A06257"/>
    <w:rsid w:val="00A06350"/>
    <w:rsid w:val="00A06639"/>
    <w:rsid w:val="00A06ACB"/>
    <w:rsid w:val="00A072DE"/>
    <w:rsid w:val="00A10056"/>
    <w:rsid w:val="00A10518"/>
    <w:rsid w:val="00A111B2"/>
    <w:rsid w:val="00A116FF"/>
    <w:rsid w:val="00A11E26"/>
    <w:rsid w:val="00A1209B"/>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6F44"/>
    <w:rsid w:val="00A17337"/>
    <w:rsid w:val="00A17CE2"/>
    <w:rsid w:val="00A2012F"/>
    <w:rsid w:val="00A203CE"/>
    <w:rsid w:val="00A20EDA"/>
    <w:rsid w:val="00A20FB4"/>
    <w:rsid w:val="00A20FC7"/>
    <w:rsid w:val="00A21FF4"/>
    <w:rsid w:val="00A22ACE"/>
    <w:rsid w:val="00A22EE7"/>
    <w:rsid w:val="00A22FF0"/>
    <w:rsid w:val="00A2387E"/>
    <w:rsid w:val="00A23ACE"/>
    <w:rsid w:val="00A23D9B"/>
    <w:rsid w:val="00A23DF8"/>
    <w:rsid w:val="00A2450C"/>
    <w:rsid w:val="00A24C50"/>
    <w:rsid w:val="00A24F4D"/>
    <w:rsid w:val="00A25475"/>
    <w:rsid w:val="00A26B3A"/>
    <w:rsid w:val="00A270BA"/>
    <w:rsid w:val="00A272E8"/>
    <w:rsid w:val="00A27327"/>
    <w:rsid w:val="00A27BDE"/>
    <w:rsid w:val="00A30191"/>
    <w:rsid w:val="00A30B81"/>
    <w:rsid w:val="00A31FDC"/>
    <w:rsid w:val="00A31FE2"/>
    <w:rsid w:val="00A330E7"/>
    <w:rsid w:val="00A333EB"/>
    <w:rsid w:val="00A337B8"/>
    <w:rsid w:val="00A33D90"/>
    <w:rsid w:val="00A3458E"/>
    <w:rsid w:val="00A345BF"/>
    <w:rsid w:val="00A34611"/>
    <w:rsid w:val="00A350F0"/>
    <w:rsid w:val="00A35476"/>
    <w:rsid w:val="00A3560E"/>
    <w:rsid w:val="00A35F68"/>
    <w:rsid w:val="00A3656E"/>
    <w:rsid w:val="00A365D2"/>
    <w:rsid w:val="00A368F5"/>
    <w:rsid w:val="00A36F45"/>
    <w:rsid w:val="00A37458"/>
    <w:rsid w:val="00A375F4"/>
    <w:rsid w:val="00A3779A"/>
    <w:rsid w:val="00A37F28"/>
    <w:rsid w:val="00A37FE9"/>
    <w:rsid w:val="00A40FAF"/>
    <w:rsid w:val="00A41079"/>
    <w:rsid w:val="00A412E1"/>
    <w:rsid w:val="00A41DF8"/>
    <w:rsid w:val="00A422B9"/>
    <w:rsid w:val="00A423D0"/>
    <w:rsid w:val="00A424F6"/>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E8E"/>
    <w:rsid w:val="00A51EB0"/>
    <w:rsid w:val="00A51EDC"/>
    <w:rsid w:val="00A51F13"/>
    <w:rsid w:val="00A524E0"/>
    <w:rsid w:val="00A5274B"/>
    <w:rsid w:val="00A52B7C"/>
    <w:rsid w:val="00A52F57"/>
    <w:rsid w:val="00A530F1"/>
    <w:rsid w:val="00A5325B"/>
    <w:rsid w:val="00A53AB2"/>
    <w:rsid w:val="00A53B49"/>
    <w:rsid w:val="00A53E3A"/>
    <w:rsid w:val="00A54729"/>
    <w:rsid w:val="00A54A01"/>
    <w:rsid w:val="00A54CA4"/>
    <w:rsid w:val="00A54E24"/>
    <w:rsid w:val="00A55B2A"/>
    <w:rsid w:val="00A55EEB"/>
    <w:rsid w:val="00A55EF8"/>
    <w:rsid w:val="00A55F42"/>
    <w:rsid w:val="00A568DB"/>
    <w:rsid w:val="00A56EC7"/>
    <w:rsid w:val="00A56F92"/>
    <w:rsid w:val="00A57172"/>
    <w:rsid w:val="00A5745F"/>
    <w:rsid w:val="00A57CA6"/>
    <w:rsid w:val="00A57CCC"/>
    <w:rsid w:val="00A57D18"/>
    <w:rsid w:val="00A57E2C"/>
    <w:rsid w:val="00A57EC4"/>
    <w:rsid w:val="00A57FC2"/>
    <w:rsid w:val="00A57FC8"/>
    <w:rsid w:val="00A60341"/>
    <w:rsid w:val="00A60898"/>
    <w:rsid w:val="00A60F92"/>
    <w:rsid w:val="00A6116C"/>
    <w:rsid w:val="00A61B5F"/>
    <w:rsid w:val="00A61E90"/>
    <w:rsid w:val="00A620D2"/>
    <w:rsid w:val="00A62159"/>
    <w:rsid w:val="00A62339"/>
    <w:rsid w:val="00A62360"/>
    <w:rsid w:val="00A625FD"/>
    <w:rsid w:val="00A627EF"/>
    <w:rsid w:val="00A6299B"/>
    <w:rsid w:val="00A62F7E"/>
    <w:rsid w:val="00A6301F"/>
    <w:rsid w:val="00A636D6"/>
    <w:rsid w:val="00A636FD"/>
    <w:rsid w:val="00A63717"/>
    <w:rsid w:val="00A64868"/>
    <w:rsid w:val="00A64DED"/>
    <w:rsid w:val="00A651BA"/>
    <w:rsid w:val="00A65302"/>
    <w:rsid w:val="00A65659"/>
    <w:rsid w:val="00A65A56"/>
    <w:rsid w:val="00A65E22"/>
    <w:rsid w:val="00A65FBA"/>
    <w:rsid w:val="00A660A0"/>
    <w:rsid w:val="00A662F6"/>
    <w:rsid w:val="00A6653F"/>
    <w:rsid w:val="00A665AD"/>
    <w:rsid w:val="00A67743"/>
    <w:rsid w:val="00A7008D"/>
    <w:rsid w:val="00A701B0"/>
    <w:rsid w:val="00A7089E"/>
    <w:rsid w:val="00A71C1A"/>
    <w:rsid w:val="00A72CF9"/>
    <w:rsid w:val="00A73158"/>
    <w:rsid w:val="00A731A6"/>
    <w:rsid w:val="00A73287"/>
    <w:rsid w:val="00A734B0"/>
    <w:rsid w:val="00A73D25"/>
    <w:rsid w:val="00A73E4B"/>
    <w:rsid w:val="00A73FF0"/>
    <w:rsid w:val="00A74194"/>
    <w:rsid w:val="00A745FE"/>
    <w:rsid w:val="00A74988"/>
    <w:rsid w:val="00A7502D"/>
    <w:rsid w:val="00A755D7"/>
    <w:rsid w:val="00A75922"/>
    <w:rsid w:val="00A75999"/>
    <w:rsid w:val="00A75F8C"/>
    <w:rsid w:val="00A77796"/>
    <w:rsid w:val="00A80143"/>
    <w:rsid w:val="00A80970"/>
    <w:rsid w:val="00A80990"/>
    <w:rsid w:val="00A80E53"/>
    <w:rsid w:val="00A812D1"/>
    <w:rsid w:val="00A81356"/>
    <w:rsid w:val="00A81B55"/>
    <w:rsid w:val="00A81DD0"/>
    <w:rsid w:val="00A82369"/>
    <w:rsid w:val="00A8248B"/>
    <w:rsid w:val="00A8285F"/>
    <w:rsid w:val="00A82860"/>
    <w:rsid w:val="00A82AA6"/>
    <w:rsid w:val="00A82D70"/>
    <w:rsid w:val="00A83910"/>
    <w:rsid w:val="00A8391F"/>
    <w:rsid w:val="00A84546"/>
    <w:rsid w:val="00A84B17"/>
    <w:rsid w:val="00A84EE1"/>
    <w:rsid w:val="00A8573F"/>
    <w:rsid w:val="00A85D44"/>
    <w:rsid w:val="00A85E62"/>
    <w:rsid w:val="00A8612E"/>
    <w:rsid w:val="00A862B9"/>
    <w:rsid w:val="00A8669C"/>
    <w:rsid w:val="00A86CB2"/>
    <w:rsid w:val="00A86E2C"/>
    <w:rsid w:val="00A87035"/>
    <w:rsid w:val="00A8720D"/>
    <w:rsid w:val="00A87B2F"/>
    <w:rsid w:val="00A87D3B"/>
    <w:rsid w:val="00A87FCA"/>
    <w:rsid w:val="00A9040D"/>
    <w:rsid w:val="00A90553"/>
    <w:rsid w:val="00A91003"/>
    <w:rsid w:val="00A915FE"/>
    <w:rsid w:val="00A9254B"/>
    <w:rsid w:val="00A925AB"/>
    <w:rsid w:val="00A926BA"/>
    <w:rsid w:val="00A926EC"/>
    <w:rsid w:val="00A92B0A"/>
    <w:rsid w:val="00A92B51"/>
    <w:rsid w:val="00A92D83"/>
    <w:rsid w:val="00A933B2"/>
    <w:rsid w:val="00A9346E"/>
    <w:rsid w:val="00A934C4"/>
    <w:rsid w:val="00A9369F"/>
    <w:rsid w:val="00A937CA"/>
    <w:rsid w:val="00A938D0"/>
    <w:rsid w:val="00A93B21"/>
    <w:rsid w:val="00A93C79"/>
    <w:rsid w:val="00A94365"/>
    <w:rsid w:val="00A94972"/>
    <w:rsid w:val="00A94A0A"/>
    <w:rsid w:val="00A95187"/>
    <w:rsid w:val="00A954CE"/>
    <w:rsid w:val="00A95705"/>
    <w:rsid w:val="00A957CC"/>
    <w:rsid w:val="00A960B7"/>
    <w:rsid w:val="00A9637F"/>
    <w:rsid w:val="00A96423"/>
    <w:rsid w:val="00A97078"/>
    <w:rsid w:val="00AA000F"/>
    <w:rsid w:val="00AA0E28"/>
    <w:rsid w:val="00AA160A"/>
    <w:rsid w:val="00AA194C"/>
    <w:rsid w:val="00AA1F81"/>
    <w:rsid w:val="00AA2876"/>
    <w:rsid w:val="00AA2BD2"/>
    <w:rsid w:val="00AA3088"/>
    <w:rsid w:val="00AA315E"/>
    <w:rsid w:val="00AA3B83"/>
    <w:rsid w:val="00AA3DBE"/>
    <w:rsid w:val="00AA47A7"/>
    <w:rsid w:val="00AA49E2"/>
    <w:rsid w:val="00AA4C1E"/>
    <w:rsid w:val="00AA4DE2"/>
    <w:rsid w:val="00AA52AB"/>
    <w:rsid w:val="00AA5597"/>
    <w:rsid w:val="00AA6771"/>
    <w:rsid w:val="00AA691A"/>
    <w:rsid w:val="00AA74B0"/>
    <w:rsid w:val="00AA769D"/>
    <w:rsid w:val="00AA7D54"/>
    <w:rsid w:val="00AB00C7"/>
    <w:rsid w:val="00AB02D8"/>
    <w:rsid w:val="00AB03C2"/>
    <w:rsid w:val="00AB096B"/>
    <w:rsid w:val="00AB110D"/>
    <w:rsid w:val="00AB123C"/>
    <w:rsid w:val="00AB154C"/>
    <w:rsid w:val="00AB1980"/>
    <w:rsid w:val="00AB21BB"/>
    <w:rsid w:val="00AB227F"/>
    <w:rsid w:val="00AB244F"/>
    <w:rsid w:val="00AB257E"/>
    <w:rsid w:val="00AB27D2"/>
    <w:rsid w:val="00AB2823"/>
    <w:rsid w:val="00AB36AB"/>
    <w:rsid w:val="00AB427E"/>
    <w:rsid w:val="00AB42C7"/>
    <w:rsid w:val="00AB43A0"/>
    <w:rsid w:val="00AB4BF2"/>
    <w:rsid w:val="00AB4DFB"/>
    <w:rsid w:val="00AB5180"/>
    <w:rsid w:val="00AB5417"/>
    <w:rsid w:val="00AB5B64"/>
    <w:rsid w:val="00AB60EF"/>
    <w:rsid w:val="00AB6244"/>
    <w:rsid w:val="00AB6359"/>
    <w:rsid w:val="00AB641F"/>
    <w:rsid w:val="00AB666F"/>
    <w:rsid w:val="00AB6728"/>
    <w:rsid w:val="00AB69CE"/>
    <w:rsid w:val="00AB741C"/>
    <w:rsid w:val="00AB77A9"/>
    <w:rsid w:val="00AB79DE"/>
    <w:rsid w:val="00AC0511"/>
    <w:rsid w:val="00AC088A"/>
    <w:rsid w:val="00AC0946"/>
    <w:rsid w:val="00AC0B68"/>
    <w:rsid w:val="00AC0FB3"/>
    <w:rsid w:val="00AC1625"/>
    <w:rsid w:val="00AC1B80"/>
    <w:rsid w:val="00AC2A80"/>
    <w:rsid w:val="00AC36D3"/>
    <w:rsid w:val="00AC39BB"/>
    <w:rsid w:val="00AC4696"/>
    <w:rsid w:val="00AC5121"/>
    <w:rsid w:val="00AC55B6"/>
    <w:rsid w:val="00AC56AF"/>
    <w:rsid w:val="00AC5824"/>
    <w:rsid w:val="00AC5D24"/>
    <w:rsid w:val="00AC5E08"/>
    <w:rsid w:val="00AC7439"/>
    <w:rsid w:val="00AC76A2"/>
    <w:rsid w:val="00AC7B65"/>
    <w:rsid w:val="00AC7D32"/>
    <w:rsid w:val="00AD0413"/>
    <w:rsid w:val="00AD064D"/>
    <w:rsid w:val="00AD081F"/>
    <w:rsid w:val="00AD0D3D"/>
    <w:rsid w:val="00AD0D6B"/>
    <w:rsid w:val="00AD155E"/>
    <w:rsid w:val="00AD15EC"/>
    <w:rsid w:val="00AD1A4F"/>
    <w:rsid w:val="00AD1D72"/>
    <w:rsid w:val="00AD240E"/>
    <w:rsid w:val="00AD337A"/>
    <w:rsid w:val="00AD4196"/>
    <w:rsid w:val="00AD42D5"/>
    <w:rsid w:val="00AD44BC"/>
    <w:rsid w:val="00AD5270"/>
    <w:rsid w:val="00AD5A3E"/>
    <w:rsid w:val="00AD5A43"/>
    <w:rsid w:val="00AD5C0D"/>
    <w:rsid w:val="00AD5F1A"/>
    <w:rsid w:val="00AD6DF2"/>
    <w:rsid w:val="00AD6ED7"/>
    <w:rsid w:val="00AD700C"/>
    <w:rsid w:val="00AD793D"/>
    <w:rsid w:val="00AD7C46"/>
    <w:rsid w:val="00AD7F21"/>
    <w:rsid w:val="00AE0771"/>
    <w:rsid w:val="00AE0F31"/>
    <w:rsid w:val="00AE1233"/>
    <w:rsid w:val="00AE13AA"/>
    <w:rsid w:val="00AE15D7"/>
    <w:rsid w:val="00AE2386"/>
    <w:rsid w:val="00AE277C"/>
    <w:rsid w:val="00AE27D2"/>
    <w:rsid w:val="00AE2CB4"/>
    <w:rsid w:val="00AE2D96"/>
    <w:rsid w:val="00AE31EE"/>
    <w:rsid w:val="00AE3446"/>
    <w:rsid w:val="00AE37E1"/>
    <w:rsid w:val="00AE3FA3"/>
    <w:rsid w:val="00AE40B5"/>
    <w:rsid w:val="00AE4282"/>
    <w:rsid w:val="00AE42CA"/>
    <w:rsid w:val="00AE4DD3"/>
    <w:rsid w:val="00AE55F2"/>
    <w:rsid w:val="00AE563B"/>
    <w:rsid w:val="00AE579A"/>
    <w:rsid w:val="00AE6BE0"/>
    <w:rsid w:val="00AE70D5"/>
    <w:rsid w:val="00AE736D"/>
    <w:rsid w:val="00AE73CA"/>
    <w:rsid w:val="00AE7A97"/>
    <w:rsid w:val="00AE7BC5"/>
    <w:rsid w:val="00AE7D70"/>
    <w:rsid w:val="00AE7E83"/>
    <w:rsid w:val="00AF02AD"/>
    <w:rsid w:val="00AF03DF"/>
    <w:rsid w:val="00AF05A4"/>
    <w:rsid w:val="00AF0825"/>
    <w:rsid w:val="00AF085E"/>
    <w:rsid w:val="00AF12EC"/>
    <w:rsid w:val="00AF171F"/>
    <w:rsid w:val="00AF19DB"/>
    <w:rsid w:val="00AF1A13"/>
    <w:rsid w:val="00AF205A"/>
    <w:rsid w:val="00AF22AF"/>
    <w:rsid w:val="00AF253D"/>
    <w:rsid w:val="00AF2727"/>
    <w:rsid w:val="00AF28AC"/>
    <w:rsid w:val="00AF2C3A"/>
    <w:rsid w:val="00AF2CF4"/>
    <w:rsid w:val="00AF3616"/>
    <w:rsid w:val="00AF36C9"/>
    <w:rsid w:val="00AF40EE"/>
    <w:rsid w:val="00AF4123"/>
    <w:rsid w:val="00AF44D7"/>
    <w:rsid w:val="00AF44E1"/>
    <w:rsid w:val="00AF4712"/>
    <w:rsid w:val="00AF4837"/>
    <w:rsid w:val="00AF4CEF"/>
    <w:rsid w:val="00AF4F43"/>
    <w:rsid w:val="00AF5113"/>
    <w:rsid w:val="00AF58B2"/>
    <w:rsid w:val="00AF5C62"/>
    <w:rsid w:val="00AF5CC6"/>
    <w:rsid w:val="00AF6243"/>
    <w:rsid w:val="00AF625A"/>
    <w:rsid w:val="00AF63C5"/>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044"/>
    <w:rsid w:val="00B0324A"/>
    <w:rsid w:val="00B03430"/>
    <w:rsid w:val="00B0392D"/>
    <w:rsid w:val="00B03983"/>
    <w:rsid w:val="00B043AE"/>
    <w:rsid w:val="00B045C6"/>
    <w:rsid w:val="00B04908"/>
    <w:rsid w:val="00B04EA0"/>
    <w:rsid w:val="00B052D3"/>
    <w:rsid w:val="00B05668"/>
    <w:rsid w:val="00B05C96"/>
    <w:rsid w:val="00B06382"/>
    <w:rsid w:val="00B067B3"/>
    <w:rsid w:val="00B067FE"/>
    <w:rsid w:val="00B06896"/>
    <w:rsid w:val="00B07120"/>
    <w:rsid w:val="00B0721F"/>
    <w:rsid w:val="00B078E6"/>
    <w:rsid w:val="00B079DD"/>
    <w:rsid w:val="00B07B04"/>
    <w:rsid w:val="00B10229"/>
    <w:rsid w:val="00B107E5"/>
    <w:rsid w:val="00B10EEA"/>
    <w:rsid w:val="00B111BF"/>
    <w:rsid w:val="00B117C9"/>
    <w:rsid w:val="00B11C59"/>
    <w:rsid w:val="00B120A3"/>
    <w:rsid w:val="00B12410"/>
    <w:rsid w:val="00B12529"/>
    <w:rsid w:val="00B12A7D"/>
    <w:rsid w:val="00B12E09"/>
    <w:rsid w:val="00B13660"/>
    <w:rsid w:val="00B13CEE"/>
    <w:rsid w:val="00B14689"/>
    <w:rsid w:val="00B14D79"/>
    <w:rsid w:val="00B151F9"/>
    <w:rsid w:val="00B155B8"/>
    <w:rsid w:val="00B159F9"/>
    <w:rsid w:val="00B15A2B"/>
    <w:rsid w:val="00B161B6"/>
    <w:rsid w:val="00B161BD"/>
    <w:rsid w:val="00B16AAF"/>
    <w:rsid w:val="00B170F3"/>
    <w:rsid w:val="00B17687"/>
    <w:rsid w:val="00B178BD"/>
    <w:rsid w:val="00B204CB"/>
    <w:rsid w:val="00B20ADA"/>
    <w:rsid w:val="00B210DF"/>
    <w:rsid w:val="00B2195B"/>
    <w:rsid w:val="00B2199C"/>
    <w:rsid w:val="00B21BA5"/>
    <w:rsid w:val="00B21BD3"/>
    <w:rsid w:val="00B21CE4"/>
    <w:rsid w:val="00B226E1"/>
    <w:rsid w:val="00B22A79"/>
    <w:rsid w:val="00B22A99"/>
    <w:rsid w:val="00B22FFB"/>
    <w:rsid w:val="00B231A3"/>
    <w:rsid w:val="00B23223"/>
    <w:rsid w:val="00B24192"/>
    <w:rsid w:val="00B244D0"/>
    <w:rsid w:val="00B2482D"/>
    <w:rsid w:val="00B24937"/>
    <w:rsid w:val="00B24D4A"/>
    <w:rsid w:val="00B2520D"/>
    <w:rsid w:val="00B253F8"/>
    <w:rsid w:val="00B256E0"/>
    <w:rsid w:val="00B2613A"/>
    <w:rsid w:val="00B2678A"/>
    <w:rsid w:val="00B27018"/>
    <w:rsid w:val="00B271FA"/>
    <w:rsid w:val="00B27762"/>
    <w:rsid w:val="00B27930"/>
    <w:rsid w:val="00B27934"/>
    <w:rsid w:val="00B2794E"/>
    <w:rsid w:val="00B27C25"/>
    <w:rsid w:val="00B30A76"/>
    <w:rsid w:val="00B30ABF"/>
    <w:rsid w:val="00B31B5B"/>
    <w:rsid w:val="00B31C70"/>
    <w:rsid w:val="00B323DB"/>
    <w:rsid w:val="00B323FC"/>
    <w:rsid w:val="00B32543"/>
    <w:rsid w:val="00B33156"/>
    <w:rsid w:val="00B33227"/>
    <w:rsid w:val="00B3331A"/>
    <w:rsid w:val="00B33356"/>
    <w:rsid w:val="00B3337A"/>
    <w:rsid w:val="00B33755"/>
    <w:rsid w:val="00B341EC"/>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2755"/>
    <w:rsid w:val="00B4286D"/>
    <w:rsid w:val="00B42F61"/>
    <w:rsid w:val="00B43B2E"/>
    <w:rsid w:val="00B440A2"/>
    <w:rsid w:val="00B446E3"/>
    <w:rsid w:val="00B44921"/>
    <w:rsid w:val="00B449B9"/>
    <w:rsid w:val="00B456D2"/>
    <w:rsid w:val="00B461FE"/>
    <w:rsid w:val="00B469C8"/>
    <w:rsid w:val="00B46DCF"/>
    <w:rsid w:val="00B46F43"/>
    <w:rsid w:val="00B47093"/>
    <w:rsid w:val="00B47EA8"/>
    <w:rsid w:val="00B5098E"/>
    <w:rsid w:val="00B50BE7"/>
    <w:rsid w:val="00B5136C"/>
    <w:rsid w:val="00B514E4"/>
    <w:rsid w:val="00B51554"/>
    <w:rsid w:val="00B51F25"/>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0CE"/>
    <w:rsid w:val="00B6025D"/>
    <w:rsid w:val="00B6073A"/>
    <w:rsid w:val="00B60779"/>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6E74"/>
    <w:rsid w:val="00B673CE"/>
    <w:rsid w:val="00B67567"/>
    <w:rsid w:val="00B67DAB"/>
    <w:rsid w:val="00B70EA1"/>
    <w:rsid w:val="00B7118D"/>
    <w:rsid w:val="00B71367"/>
    <w:rsid w:val="00B714DB"/>
    <w:rsid w:val="00B719AC"/>
    <w:rsid w:val="00B71AFE"/>
    <w:rsid w:val="00B71CBE"/>
    <w:rsid w:val="00B71DE3"/>
    <w:rsid w:val="00B72362"/>
    <w:rsid w:val="00B733D6"/>
    <w:rsid w:val="00B73A96"/>
    <w:rsid w:val="00B73F9B"/>
    <w:rsid w:val="00B74C20"/>
    <w:rsid w:val="00B74EB2"/>
    <w:rsid w:val="00B75336"/>
    <w:rsid w:val="00B7536D"/>
    <w:rsid w:val="00B758F9"/>
    <w:rsid w:val="00B75FB5"/>
    <w:rsid w:val="00B76525"/>
    <w:rsid w:val="00B767F8"/>
    <w:rsid w:val="00B76FA3"/>
    <w:rsid w:val="00B773A1"/>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6A7D"/>
    <w:rsid w:val="00B8710A"/>
    <w:rsid w:val="00B87458"/>
    <w:rsid w:val="00B87803"/>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3C2B"/>
    <w:rsid w:val="00B94021"/>
    <w:rsid w:val="00B947CF"/>
    <w:rsid w:val="00B94E6E"/>
    <w:rsid w:val="00B954A7"/>
    <w:rsid w:val="00B957CF"/>
    <w:rsid w:val="00B95985"/>
    <w:rsid w:val="00B966E8"/>
    <w:rsid w:val="00B969C3"/>
    <w:rsid w:val="00B969EC"/>
    <w:rsid w:val="00B96CEB"/>
    <w:rsid w:val="00B974DD"/>
    <w:rsid w:val="00BA041A"/>
    <w:rsid w:val="00BA048C"/>
    <w:rsid w:val="00BA1A8D"/>
    <w:rsid w:val="00BA2045"/>
    <w:rsid w:val="00BA207B"/>
    <w:rsid w:val="00BA23B7"/>
    <w:rsid w:val="00BA25FB"/>
    <w:rsid w:val="00BA32C6"/>
    <w:rsid w:val="00BA3809"/>
    <w:rsid w:val="00BA42F1"/>
    <w:rsid w:val="00BA44F8"/>
    <w:rsid w:val="00BA55AF"/>
    <w:rsid w:val="00BA5982"/>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E77"/>
    <w:rsid w:val="00BC3FEA"/>
    <w:rsid w:val="00BC420C"/>
    <w:rsid w:val="00BC422C"/>
    <w:rsid w:val="00BC4961"/>
    <w:rsid w:val="00BC4C5B"/>
    <w:rsid w:val="00BC4EC1"/>
    <w:rsid w:val="00BC5551"/>
    <w:rsid w:val="00BC6983"/>
    <w:rsid w:val="00BC6CE0"/>
    <w:rsid w:val="00BC70A5"/>
    <w:rsid w:val="00BC71CA"/>
    <w:rsid w:val="00BC7651"/>
    <w:rsid w:val="00BD02A3"/>
    <w:rsid w:val="00BD0830"/>
    <w:rsid w:val="00BD08FC"/>
    <w:rsid w:val="00BD0E40"/>
    <w:rsid w:val="00BD0F33"/>
    <w:rsid w:val="00BD1335"/>
    <w:rsid w:val="00BD16AD"/>
    <w:rsid w:val="00BD1789"/>
    <w:rsid w:val="00BD1997"/>
    <w:rsid w:val="00BD2639"/>
    <w:rsid w:val="00BD27B1"/>
    <w:rsid w:val="00BD2F04"/>
    <w:rsid w:val="00BD3025"/>
    <w:rsid w:val="00BD3159"/>
    <w:rsid w:val="00BD34B5"/>
    <w:rsid w:val="00BD40F5"/>
    <w:rsid w:val="00BD419D"/>
    <w:rsid w:val="00BD4279"/>
    <w:rsid w:val="00BD5055"/>
    <w:rsid w:val="00BD514C"/>
    <w:rsid w:val="00BD54CE"/>
    <w:rsid w:val="00BD6FF3"/>
    <w:rsid w:val="00BD744E"/>
    <w:rsid w:val="00BD7B75"/>
    <w:rsid w:val="00BD7E99"/>
    <w:rsid w:val="00BE046A"/>
    <w:rsid w:val="00BE1459"/>
    <w:rsid w:val="00BE155F"/>
    <w:rsid w:val="00BE195E"/>
    <w:rsid w:val="00BE2CD6"/>
    <w:rsid w:val="00BE3487"/>
    <w:rsid w:val="00BE3A30"/>
    <w:rsid w:val="00BE3C32"/>
    <w:rsid w:val="00BE3F7E"/>
    <w:rsid w:val="00BE54D6"/>
    <w:rsid w:val="00BE58EA"/>
    <w:rsid w:val="00BE599D"/>
    <w:rsid w:val="00BE6351"/>
    <w:rsid w:val="00BE6806"/>
    <w:rsid w:val="00BE6C70"/>
    <w:rsid w:val="00BE6F90"/>
    <w:rsid w:val="00BE7F6E"/>
    <w:rsid w:val="00BF01CD"/>
    <w:rsid w:val="00BF072D"/>
    <w:rsid w:val="00BF1137"/>
    <w:rsid w:val="00BF1907"/>
    <w:rsid w:val="00BF1B33"/>
    <w:rsid w:val="00BF3157"/>
    <w:rsid w:val="00BF3822"/>
    <w:rsid w:val="00BF3982"/>
    <w:rsid w:val="00BF3B4A"/>
    <w:rsid w:val="00BF3C8E"/>
    <w:rsid w:val="00BF4370"/>
    <w:rsid w:val="00BF4542"/>
    <w:rsid w:val="00BF4AB1"/>
    <w:rsid w:val="00BF4F0F"/>
    <w:rsid w:val="00BF56DC"/>
    <w:rsid w:val="00BF59B8"/>
    <w:rsid w:val="00BF6171"/>
    <w:rsid w:val="00BF6315"/>
    <w:rsid w:val="00BF64A5"/>
    <w:rsid w:val="00BF68D0"/>
    <w:rsid w:val="00BF6A3A"/>
    <w:rsid w:val="00BF6B11"/>
    <w:rsid w:val="00BF6BE8"/>
    <w:rsid w:val="00BF7D5E"/>
    <w:rsid w:val="00BF7FB6"/>
    <w:rsid w:val="00C00474"/>
    <w:rsid w:val="00C00869"/>
    <w:rsid w:val="00C00925"/>
    <w:rsid w:val="00C0133F"/>
    <w:rsid w:val="00C017CB"/>
    <w:rsid w:val="00C01EA2"/>
    <w:rsid w:val="00C025BA"/>
    <w:rsid w:val="00C02859"/>
    <w:rsid w:val="00C02EF1"/>
    <w:rsid w:val="00C0336A"/>
    <w:rsid w:val="00C035AB"/>
    <w:rsid w:val="00C036FF"/>
    <w:rsid w:val="00C03712"/>
    <w:rsid w:val="00C03770"/>
    <w:rsid w:val="00C037A2"/>
    <w:rsid w:val="00C03E19"/>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AA5"/>
    <w:rsid w:val="00C10B9A"/>
    <w:rsid w:val="00C1104D"/>
    <w:rsid w:val="00C11793"/>
    <w:rsid w:val="00C11AE5"/>
    <w:rsid w:val="00C11C9F"/>
    <w:rsid w:val="00C11E98"/>
    <w:rsid w:val="00C11ECD"/>
    <w:rsid w:val="00C120E1"/>
    <w:rsid w:val="00C124F5"/>
    <w:rsid w:val="00C12AB3"/>
    <w:rsid w:val="00C12C1D"/>
    <w:rsid w:val="00C133FE"/>
    <w:rsid w:val="00C13913"/>
    <w:rsid w:val="00C1428B"/>
    <w:rsid w:val="00C1498B"/>
    <w:rsid w:val="00C149A8"/>
    <w:rsid w:val="00C14C42"/>
    <w:rsid w:val="00C14C48"/>
    <w:rsid w:val="00C15691"/>
    <w:rsid w:val="00C156D0"/>
    <w:rsid w:val="00C15FC5"/>
    <w:rsid w:val="00C16022"/>
    <w:rsid w:val="00C16706"/>
    <w:rsid w:val="00C167D0"/>
    <w:rsid w:val="00C16D0F"/>
    <w:rsid w:val="00C16F86"/>
    <w:rsid w:val="00C17436"/>
    <w:rsid w:val="00C17584"/>
    <w:rsid w:val="00C1791E"/>
    <w:rsid w:val="00C17B99"/>
    <w:rsid w:val="00C17DFE"/>
    <w:rsid w:val="00C17FFB"/>
    <w:rsid w:val="00C20002"/>
    <w:rsid w:val="00C20714"/>
    <w:rsid w:val="00C20792"/>
    <w:rsid w:val="00C20843"/>
    <w:rsid w:val="00C2146D"/>
    <w:rsid w:val="00C2152E"/>
    <w:rsid w:val="00C21768"/>
    <w:rsid w:val="00C21E59"/>
    <w:rsid w:val="00C21EB1"/>
    <w:rsid w:val="00C2253C"/>
    <w:rsid w:val="00C226AB"/>
    <w:rsid w:val="00C22DE6"/>
    <w:rsid w:val="00C23372"/>
    <w:rsid w:val="00C238C5"/>
    <w:rsid w:val="00C23AA7"/>
    <w:rsid w:val="00C23EB6"/>
    <w:rsid w:val="00C24CD9"/>
    <w:rsid w:val="00C2512B"/>
    <w:rsid w:val="00C253B3"/>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3D35"/>
    <w:rsid w:val="00C34200"/>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884"/>
    <w:rsid w:val="00C41AFD"/>
    <w:rsid w:val="00C41F85"/>
    <w:rsid w:val="00C4299F"/>
    <w:rsid w:val="00C42C56"/>
    <w:rsid w:val="00C42D87"/>
    <w:rsid w:val="00C42FA6"/>
    <w:rsid w:val="00C4327A"/>
    <w:rsid w:val="00C432B5"/>
    <w:rsid w:val="00C434D3"/>
    <w:rsid w:val="00C4382F"/>
    <w:rsid w:val="00C439B8"/>
    <w:rsid w:val="00C43D28"/>
    <w:rsid w:val="00C43FF1"/>
    <w:rsid w:val="00C456D0"/>
    <w:rsid w:val="00C45BFE"/>
    <w:rsid w:val="00C466DB"/>
    <w:rsid w:val="00C46B2C"/>
    <w:rsid w:val="00C46E74"/>
    <w:rsid w:val="00C4710A"/>
    <w:rsid w:val="00C472CA"/>
    <w:rsid w:val="00C47504"/>
    <w:rsid w:val="00C475AB"/>
    <w:rsid w:val="00C47CC7"/>
    <w:rsid w:val="00C47F66"/>
    <w:rsid w:val="00C50297"/>
    <w:rsid w:val="00C50314"/>
    <w:rsid w:val="00C503AD"/>
    <w:rsid w:val="00C5054C"/>
    <w:rsid w:val="00C506A1"/>
    <w:rsid w:val="00C50868"/>
    <w:rsid w:val="00C50AEF"/>
    <w:rsid w:val="00C50CA7"/>
    <w:rsid w:val="00C51932"/>
    <w:rsid w:val="00C51961"/>
    <w:rsid w:val="00C51979"/>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6E4A"/>
    <w:rsid w:val="00C570E2"/>
    <w:rsid w:val="00C573D6"/>
    <w:rsid w:val="00C57BA2"/>
    <w:rsid w:val="00C60024"/>
    <w:rsid w:val="00C606A3"/>
    <w:rsid w:val="00C60994"/>
    <w:rsid w:val="00C60A25"/>
    <w:rsid w:val="00C61426"/>
    <w:rsid w:val="00C618D1"/>
    <w:rsid w:val="00C618FE"/>
    <w:rsid w:val="00C61AF3"/>
    <w:rsid w:val="00C626FD"/>
    <w:rsid w:val="00C62E06"/>
    <w:rsid w:val="00C632EB"/>
    <w:rsid w:val="00C63DE7"/>
    <w:rsid w:val="00C641E1"/>
    <w:rsid w:val="00C64224"/>
    <w:rsid w:val="00C642F4"/>
    <w:rsid w:val="00C64370"/>
    <w:rsid w:val="00C64921"/>
    <w:rsid w:val="00C65EC3"/>
    <w:rsid w:val="00C66105"/>
    <w:rsid w:val="00C6623A"/>
    <w:rsid w:val="00C66720"/>
    <w:rsid w:val="00C66F6A"/>
    <w:rsid w:val="00C67108"/>
    <w:rsid w:val="00C6719F"/>
    <w:rsid w:val="00C67BE4"/>
    <w:rsid w:val="00C67DD5"/>
    <w:rsid w:val="00C70263"/>
    <w:rsid w:val="00C707DB"/>
    <w:rsid w:val="00C70BB2"/>
    <w:rsid w:val="00C70C15"/>
    <w:rsid w:val="00C71148"/>
    <w:rsid w:val="00C713A5"/>
    <w:rsid w:val="00C715F3"/>
    <w:rsid w:val="00C7200B"/>
    <w:rsid w:val="00C723C5"/>
    <w:rsid w:val="00C72754"/>
    <w:rsid w:val="00C73219"/>
    <w:rsid w:val="00C7332C"/>
    <w:rsid w:val="00C73E37"/>
    <w:rsid w:val="00C73E5C"/>
    <w:rsid w:val="00C73F34"/>
    <w:rsid w:val="00C75776"/>
    <w:rsid w:val="00C75873"/>
    <w:rsid w:val="00C7595F"/>
    <w:rsid w:val="00C75A4E"/>
    <w:rsid w:val="00C75EB2"/>
    <w:rsid w:val="00C75F2A"/>
    <w:rsid w:val="00C76110"/>
    <w:rsid w:val="00C7795B"/>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18B"/>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5"/>
    <w:rsid w:val="00C93A07"/>
    <w:rsid w:val="00C93E0D"/>
    <w:rsid w:val="00C93FE0"/>
    <w:rsid w:val="00C9410D"/>
    <w:rsid w:val="00C9468C"/>
    <w:rsid w:val="00C94D58"/>
    <w:rsid w:val="00C94DFF"/>
    <w:rsid w:val="00C94FDE"/>
    <w:rsid w:val="00C956EB"/>
    <w:rsid w:val="00C95AA2"/>
    <w:rsid w:val="00C95ED2"/>
    <w:rsid w:val="00C9627D"/>
    <w:rsid w:val="00C96309"/>
    <w:rsid w:val="00C967B0"/>
    <w:rsid w:val="00C9702E"/>
    <w:rsid w:val="00C9741C"/>
    <w:rsid w:val="00C978F9"/>
    <w:rsid w:val="00C97A74"/>
    <w:rsid w:val="00C97E48"/>
    <w:rsid w:val="00CA065B"/>
    <w:rsid w:val="00CA1DC7"/>
    <w:rsid w:val="00CA1EEB"/>
    <w:rsid w:val="00CA2330"/>
    <w:rsid w:val="00CA2349"/>
    <w:rsid w:val="00CA27B4"/>
    <w:rsid w:val="00CA2AA2"/>
    <w:rsid w:val="00CA2F96"/>
    <w:rsid w:val="00CA319D"/>
    <w:rsid w:val="00CA42F3"/>
    <w:rsid w:val="00CA45EB"/>
    <w:rsid w:val="00CA47DC"/>
    <w:rsid w:val="00CA487D"/>
    <w:rsid w:val="00CA48DF"/>
    <w:rsid w:val="00CA5E09"/>
    <w:rsid w:val="00CA5F0C"/>
    <w:rsid w:val="00CA5FE5"/>
    <w:rsid w:val="00CA6B2C"/>
    <w:rsid w:val="00CA6F77"/>
    <w:rsid w:val="00CA7675"/>
    <w:rsid w:val="00CA7BF1"/>
    <w:rsid w:val="00CB05A0"/>
    <w:rsid w:val="00CB081B"/>
    <w:rsid w:val="00CB0AFA"/>
    <w:rsid w:val="00CB1603"/>
    <w:rsid w:val="00CB1F4D"/>
    <w:rsid w:val="00CB213B"/>
    <w:rsid w:val="00CB2263"/>
    <w:rsid w:val="00CB2503"/>
    <w:rsid w:val="00CB2B97"/>
    <w:rsid w:val="00CB2EFE"/>
    <w:rsid w:val="00CB2F7C"/>
    <w:rsid w:val="00CB3A23"/>
    <w:rsid w:val="00CB4CB3"/>
    <w:rsid w:val="00CB5BF5"/>
    <w:rsid w:val="00CB5C19"/>
    <w:rsid w:val="00CB60DC"/>
    <w:rsid w:val="00CB6178"/>
    <w:rsid w:val="00CB64A1"/>
    <w:rsid w:val="00CB6782"/>
    <w:rsid w:val="00CB6BC3"/>
    <w:rsid w:val="00CB6C06"/>
    <w:rsid w:val="00CB6E20"/>
    <w:rsid w:val="00CB7335"/>
    <w:rsid w:val="00CB765A"/>
    <w:rsid w:val="00CB774D"/>
    <w:rsid w:val="00CB795F"/>
    <w:rsid w:val="00CB7C13"/>
    <w:rsid w:val="00CB7F59"/>
    <w:rsid w:val="00CC1362"/>
    <w:rsid w:val="00CC1410"/>
    <w:rsid w:val="00CC158C"/>
    <w:rsid w:val="00CC1778"/>
    <w:rsid w:val="00CC1EFF"/>
    <w:rsid w:val="00CC22C3"/>
    <w:rsid w:val="00CC2487"/>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C7FBC"/>
    <w:rsid w:val="00CD05D5"/>
    <w:rsid w:val="00CD0664"/>
    <w:rsid w:val="00CD0BAD"/>
    <w:rsid w:val="00CD0D47"/>
    <w:rsid w:val="00CD0D5C"/>
    <w:rsid w:val="00CD0D8D"/>
    <w:rsid w:val="00CD0E82"/>
    <w:rsid w:val="00CD0FCE"/>
    <w:rsid w:val="00CD1AB9"/>
    <w:rsid w:val="00CD1E33"/>
    <w:rsid w:val="00CD206C"/>
    <w:rsid w:val="00CD230A"/>
    <w:rsid w:val="00CD27B0"/>
    <w:rsid w:val="00CD2B80"/>
    <w:rsid w:val="00CD322B"/>
    <w:rsid w:val="00CD357E"/>
    <w:rsid w:val="00CD35F1"/>
    <w:rsid w:val="00CD35FF"/>
    <w:rsid w:val="00CD376F"/>
    <w:rsid w:val="00CD391D"/>
    <w:rsid w:val="00CD3A71"/>
    <w:rsid w:val="00CD3E87"/>
    <w:rsid w:val="00CD45F0"/>
    <w:rsid w:val="00CD4899"/>
    <w:rsid w:val="00CD5064"/>
    <w:rsid w:val="00CD5108"/>
    <w:rsid w:val="00CD5C30"/>
    <w:rsid w:val="00CD62CD"/>
    <w:rsid w:val="00CD77DC"/>
    <w:rsid w:val="00CD7919"/>
    <w:rsid w:val="00CD7B3D"/>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32A"/>
    <w:rsid w:val="00CE6F2C"/>
    <w:rsid w:val="00CE6F5D"/>
    <w:rsid w:val="00CE76C3"/>
    <w:rsid w:val="00CE7A38"/>
    <w:rsid w:val="00CE7BD8"/>
    <w:rsid w:val="00CF04D4"/>
    <w:rsid w:val="00CF07DF"/>
    <w:rsid w:val="00CF0905"/>
    <w:rsid w:val="00CF0A26"/>
    <w:rsid w:val="00CF0D00"/>
    <w:rsid w:val="00CF0E60"/>
    <w:rsid w:val="00CF14A7"/>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239"/>
    <w:rsid w:val="00D01B9C"/>
    <w:rsid w:val="00D02069"/>
    <w:rsid w:val="00D024C1"/>
    <w:rsid w:val="00D02561"/>
    <w:rsid w:val="00D02702"/>
    <w:rsid w:val="00D027EC"/>
    <w:rsid w:val="00D02981"/>
    <w:rsid w:val="00D02CC6"/>
    <w:rsid w:val="00D03093"/>
    <w:rsid w:val="00D03D8C"/>
    <w:rsid w:val="00D0424B"/>
    <w:rsid w:val="00D04722"/>
    <w:rsid w:val="00D04A5D"/>
    <w:rsid w:val="00D04C72"/>
    <w:rsid w:val="00D055D8"/>
    <w:rsid w:val="00D055D9"/>
    <w:rsid w:val="00D062CD"/>
    <w:rsid w:val="00D064F8"/>
    <w:rsid w:val="00D06863"/>
    <w:rsid w:val="00D06CBA"/>
    <w:rsid w:val="00D07C17"/>
    <w:rsid w:val="00D07F25"/>
    <w:rsid w:val="00D10575"/>
    <w:rsid w:val="00D109C3"/>
    <w:rsid w:val="00D10BD7"/>
    <w:rsid w:val="00D10BE1"/>
    <w:rsid w:val="00D11304"/>
    <w:rsid w:val="00D11F71"/>
    <w:rsid w:val="00D122F2"/>
    <w:rsid w:val="00D12712"/>
    <w:rsid w:val="00D1318C"/>
    <w:rsid w:val="00D13244"/>
    <w:rsid w:val="00D132D8"/>
    <w:rsid w:val="00D1350B"/>
    <w:rsid w:val="00D13ACD"/>
    <w:rsid w:val="00D13D27"/>
    <w:rsid w:val="00D14196"/>
    <w:rsid w:val="00D1426D"/>
    <w:rsid w:val="00D142C3"/>
    <w:rsid w:val="00D14532"/>
    <w:rsid w:val="00D1464A"/>
    <w:rsid w:val="00D157A7"/>
    <w:rsid w:val="00D16AAC"/>
    <w:rsid w:val="00D16B07"/>
    <w:rsid w:val="00D16ECB"/>
    <w:rsid w:val="00D16F69"/>
    <w:rsid w:val="00D17452"/>
    <w:rsid w:val="00D178D7"/>
    <w:rsid w:val="00D17E28"/>
    <w:rsid w:val="00D20F01"/>
    <w:rsid w:val="00D21646"/>
    <w:rsid w:val="00D21BC6"/>
    <w:rsid w:val="00D21DB3"/>
    <w:rsid w:val="00D22496"/>
    <w:rsid w:val="00D2256E"/>
    <w:rsid w:val="00D22591"/>
    <w:rsid w:val="00D2264C"/>
    <w:rsid w:val="00D2288F"/>
    <w:rsid w:val="00D22DD3"/>
    <w:rsid w:val="00D22DFD"/>
    <w:rsid w:val="00D24D44"/>
    <w:rsid w:val="00D25318"/>
    <w:rsid w:val="00D257D5"/>
    <w:rsid w:val="00D25899"/>
    <w:rsid w:val="00D25DCB"/>
    <w:rsid w:val="00D26079"/>
    <w:rsid w:val="00D26604"/>
    <w:rsid w:val="00D273EF"/>
    <w:rsid w:val="00D27484"/>
    <w:rsid w:val="00D300E7"/>
    <w:rsid w:val="00D30204"/>
    <w:rsid w:val="00D30263"/>
    <w:rsid w:val="00D30753"/>
    <w:rsid w:val="00D30CEF"/>
    <w:rsid w:val="00D30D60"/>
    <w:rsid w:val="00D30ED3"/>
    <w:rsid w:val="00D31202"/>
    <w:rsid w:val="00D31E80"/>
    <w:rsid w:val="00D32379"/>
    <w:rsid w:val="00D32A5C"/>
    <w:rsid w:val="00D33219"/>
    <w:rsid w:val="00D3389F"/>
    <w:rsid w:val="00D338C3"/>
    <w:rsid w:val="00D33CD2"/>
    <w:rsid w:val="00D33D74"/>
    <w:rsid w:val="00D346F5"/>
    <w:rsid w:val="00D34BA3"/>
    <w:rsid w:val="00D35011"/>
    <w:rsid w:val="00D35B14"/>
    <w:rsid w:val="00D35B3A"/>
    <w:rsid w:val="00D35B65"/>
    <w:rsid w:val="00D35C37"/>
    <w:rsid w:val="00D3708D"/>
    <w:rsid w:val="00D37811"/>
    <w:rsid w:val="00D37904"/>
    <w:rsid w:val="00D37CC4"/>
    <w:rsid w:val="00D37D6A"/>
    <w:rsid w:val="00D37FA4"/>
    <w:rsid w:val="00D37FAD"/>
    <w:rsid w:val="00D40703"/>
    <w:rsid w:val="00D407AF"/>
    <w:rsid w:val="00D40F9F"/>
    <w:rsid w:val="00D412D2"/>
    <w:rsid w:val="00D4142E"/>
    <w:rsid w:val="00D42B43"/>
    <w:rsid w:val="00D42BB5"/>
    <w:rsid w:val="00D4319B"/>
    <w:rsid w:val="00D43224"/>
    <w:rsid w:val="00D43229"/>
    <w:rsid w:val="00D43691"/>
    <w:rsid w:val="00D43CAA"/>
    <w:rsid w:val="00D43CC9"/>
    <w:rsid w:val="00D440BB"/>
    <w:rsid w:val="00D4446B"/>
    <w:rsid w:val="00D444F6"/>
    <w:rsid w:val="00D44D2B"/>
    <w:rsid w:val="00D45EEC"/>
    <w:rsid w:val="00D460E7"/>
    <w:rsid w:val="00D462BC"/>
    <w:rsid w:val="00D4632F"/>
    <w:rsid w:val="00D465B4"/>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591"/>
    <w:rsid w:val="00D549DA"/>
    <w:rsid w:val="00D54C18"/>
    <w:rsid w:val="00D55160"/>
    <w:rsid w:val="00D553CB"/>
    <w:rsid w:val="00D555A5"/>
    <w:rsid w:val="00D55F2D"/>
    <w:rsid w:val="00D5715C"/>
    <w:rsid w:val="00D574B3"/>
    <w:rsid w:val="00D57F3A"/>
    <w:rsid w:val="00D60725"/>
    <w:rsid w:val="00D611FC"/>
    <w:rsid w:val="00D619D7"/>
    <w:rsid w:val="00D61A1F"/>
    <w:rsid w:val="00D62016"/>
    <w:rsid w:val="00D6248D"/>
    <w:rsid w:val="00D62656"/>
    <w:rsid w:val="00D62D27"/>
    <w:rsid w:val="00D63005"/>
    <w:rsid w:val="00D63CFA"/>
    <w:rsid w:val="00D63F5A"/>
    <w:rsid w:val="00D647FB"/>
    <w:rsid w:val="00D648DD"/>
    <w:rsid w:val="00D65A54"/>
    <w:rsid w:val="00D65A5F"/>
    <w:rsid w:val="00D660F5"/>
    <w:rsid w:val="00D66293"/>
    <w:rsid w:val="00D66347"/>
    <w:rsid w:val="00D6656A"/>
    <w:rsid w:val="00D6663A"/>
    <w:rsid w:val="00D66B7F"/>
    <w:rsid w:val="00D66D1C"/>
    <w:rsid w:val="00D67CE4"/>
    <w:rsid w:val="00D70481"/>
    <w:rsid w:val="00D70850"/>
    <w:rsid w:val="00D709A1"/>
    <w:rsid w:val="00D70A6E"/>
    <w:rsid w:val="00D70BB5"/>
    <w:rsid w:val="00D71645"/>
    <w:rsid w:val="00D71BAB"/>
    <w:rsid w:val="00D71CD5"/>
    <w:rsid w:val="00D71D09"/>
    <w:rsid w:val="00D71DCC"/>
    <w:rsid w:val="00D71F19"/>
    <w:rsid w:val="00D7215C"/>
    <w:rsid w:val="00D726C7"/>
    <w:rsid w:val="00D72903"/>
    <w:rsid w:val="00D7336E"/>
    <w:rsid w:val="00D7369E"/>
    <w:rsid w:val="00D73875"/>
    <w:rsid w:val="00D738BB"/>
    <w:rsid w:val="00D73C1E"/>
    <w:rsid w:val="00D74053"/>
    <w:rsid w:val="00D74132"/>
    <w:rsid w:val="00D74654"/>
    <w:rsid w:val="00D74AF2"/>
    <w:rsid w:val="00D75D15"/>
    <w:rsid w:val="00D76461"/>
    <w:rsid w:val="00D76F8F"/>
    <w:rsid w:val="00D771DC"/>
    <w:rsid w:val="00D77397"/>
    <w:rsid w:val="00D775A6"/>
    <w:rsid w:val="00D77C06"/>
    <w:rsid w:val="00D80D74"/>
    <w:rsid w:val="00D81961"/>
    <w:rsid w:val="00D8217E"/>
    <w:rsid w:val="00D82287"/>
    <w:rsid w:val="00D83365"/>
    <w:rsid w:val="00D83B52"/>
    <w:rsid w:val="00D83E27"/>
    <w:rsid w:val="00D84015"/>
    <w:rsid w:val="00D845F4"/>
    <w:rsid w:val="00D84A60"/>
    <w:rsid w:val="00D84FB4"/>
    <w:rsid w:val="00D85394"/>
    <w:rsid w:val="00D85626"/>
    <w:rsid w:val="00D85B02"/>
    <w:rsid w:val="00D85BFD"/>
    <w:rsid w:val="00D85C9B"/>
    <w:rsid w:val="00D85CF6"/>
    <w:rsid w:val="00D8622A"/>
    <w:rsid w:val="00D86595"/>
    <w:rsid w:val="00D86C21"/>
    <w:rsid w:val="00D87021"/>
    <w:rsid w:val="00D87AAA"/>
    <w:rsid w:val="00D87F3B"/>
    <w:rsid w:val="00D904AE"/>
    <w:rsid w:val="00D9056B"/>
    <w:rsid w:val="00D907C2"/>
    <w:rsid w:val="00D90A9C"/>
    <w:rsid w:val="00D90D98"/>
    <w:rsid w:val="00D91271"/>
    <w:rsid w:val="00D91656"/>
    <w:rsid w:val="00D91760"/>
    <w:rsid w:val="00D91897"/>
    <w:rsid w:val="00D91B6B"/>
    <w:rsid w:val="00D91B95"/>
    <w:rsid w:val="00D92004"/>
    <w:rsid w:val="00D92237"/>
    <w:rsid w:val="00D92CCD"/>
    <w:rsid w:val="00D92EDA"/>
    <w:rsid w:val="00D932E8"/>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97EEA"/>
    <w:rsid w:val="00DA00F6"/>
    <w:rsid w:val="00DA030D"/>
    <w:rsid w:val="00DA0C19"/>
    <w:rsid w:val="00DA1D1F"/>
    <w:rsid w:val="00DA2374"/>
    <w:rsid w:val="00DA242A"/>
    <w:rsid w:val="00DA2BAC"/>
    <w:rsid w:val="00DA2BDD"/>
    <w:rsid w:val="00DA3402"/>
    <w:rsid w:val="00DA3C6D"/>
    <w:rsid w:val="00DA4608"/>
    <w:rsid w:val="00DA4747"/>
    <w:rsid w:val="00DA56EC"/>
    <w:rsid w:val="00DA599D"/>
    <w:rsid w:val="00DA5BA7"/>
    <w:rsid w:val="00DA5BF9"/>
    <w:rsid w:val="00DA5EE6"/>
    <w:rsid w:val="00DA5F82"/>
    <w:rsid w:val="00DA62FE"/>
    <w:rsid w:val="00DA6352"/>
    <w:rsid w:val="00DA6E71"/>
    <w:rsid w:val="00DA78E3"/>
    <w:rsid w:val="00DB04EA"/>
    <w:rsid w:val="00DB08F5"/>
    <w:rsid w:val="00DB0CAB"/>
    <w:rsid w:val="00DB10E7"/>
    <w:rsid w:val="00DB1155"/>
    <w:rsid w:val="00DB147C"/>
    <w:rsid w:val="00DB1B53"/>
    <w:rsid w:val="00DB1DF6"/>
    <w:rsid w:val="00DB1E32"/>
    <w:rsid w:val="00DB1ED1"/>
    <w:rsid w:val="00DB2E60"/>
    <w:rsid w:val="00DB2EB0"/>
    <w:rsid w:val="00DB39F5"/>
    <w:rsid w:val="00DB3D61"/>
    <w:rsid w:val="00DB4B32"/>
    <w:rsid w:val="00DB5DF4"/>
    <w:rsid w:val="00DB5DF5"/>
    <w:rsid w:val="00DB6207"/>
    <w:rsid w:val="00DB630A"/>
    <w:rsid w:val="00DB6819"/>
    <w:rsid w:val="00DB71BC"/>
    <w:rsid w:val="00DB7452"/>
    <w:rsid w:val="00DB7C7A"/>
    <w:rsid w:val="00DC00B0"/>
    <w:rsid w:val="00DC0115"/>
    <w:rsid w:val="00DC07FB"/>
    <w:rsid w:val="00DC0B92"/>
    <w:rsid w:val="00DC16E5"/>
    <w:rsid w:val="00DC17C9"/>
    <w:rsid w:val="00DC1802"/>
    <w:rsid w:val="00DC1E95"/>
    <w:rsid w:val="00DC2762"/>
    <w:rsid w:val="00DC2BE2"/>
    <w:rsid w:val="00DC2DF0"/>
    <w:rsid w:val="00DC341A"/>
    <w:rsid w:val="00DC341D"/>
    <w:rsid w:val="00DC359B"/>
    <w:rsid w:val="00DC3AA3"/>
    <w:rsid w:val="00DC3D07"/>
    <w:rsid w:val="00DC4053"/>
    <w:rsid w:val="00DC4728"/>
    <w:rsid w:val="00DC49E4"/>
    <w:rsid w:val="00DC5D04"/>
    <w:rsid w:val="00DC5E02"/>
    <w:rsid w:val="00DC62AC"/>
    <w:rsid w:val="00DC6494"/>
    <w:rsid w:val="00DC66D9"/>
    <w:rsid w:val="00DC6850"/>
    <w:rsid w:val="00DC6CA7"/>
    <w:rsid w:val="00DC6DAC"/>
    <w:rsid w:val="00DC726E"/>
    <w:rsid w:val="00DC773D"/>
    <w:rsid w:val="00DC7A2C"/>
    <w:rsid w:val="00DC7AC8"/>
    <w:rsid w:val="00DC7C16"/>
    <w:rsid w:val="00DC7F97"/>
    <w:rsid w:val="00DD02A8"/>
    <w:rsid w:val="00DD03E3"/>
    <w:rsid w:val="00DD0BFB"/>
    <w:rsid w:val="00DD0F80"/>
    <w:rsid w:val="00DD1195"/>
    <w:rsid w:val="00DD169B"/>
    <w:rsid w:val="00DD2DCE"/>
    <w:rsid w:val="00DD2E99"/>
    <w:rsid w:val="00DD2F68"/>
    <w:rsid w:val="00DD3376"/>
    <w:rsid w:val="00DD3F68"/>
    <w:rsid w:val="00DD464B"/>
    <w:rsid w:val="00DD5B22"/>
    <w:rsid w:val="00DD6CA7"/>
    <w:rsid w:val="00DD7CD9"/>
    <w:rsid w:val="00DE062D"/>
    <w:rsid w:val="00DE08AD"/>
    <w:rsid w:val="00DE0D3C"/>
    <w:rsid w:val="00DE1297"/>
    <w:rsid w:val="00DE18E2"/>
    <w:rsid w:val="00DE1A58"/>
    <w:rsid w:val="00DE1BBC"/>
    <w:rsid w:val="00DE1C34"/>
    <w:rsid w:val="00DE1D0C"/>
    <w:rsid w:val="00DE1F1B"/>
    <w:rsid w:val="00DE2988"/>
    <w:rsid w:val="00DE2B49"/>
    <w:rsid w:val="00DE2D45"/>
    <w:rsid w:val="00DE393A"/>
    <w:rsid w:val="00DE4059"/>
    <w:rsid w:val="00DE4475"/>
    <w:rsid w:val="00DE47B5"/>
    <w:rsid w:val="00DE48B9"/>
    <w:rsid w:val="00DE4997"/>
    <w:rsid w:val="00DE52CB"/>
    <w:rsid w:val="00DE6CAE"/>
    <w:rsid w:val="00DE7481"/>
    <w:rsid w:val="00DE7B2B"/>
    <w:rsid w:val="00DE7B2F"/>
    <w:rsid w:val="00DF094C"/>
    <w:rsid w:val="00DF113D"/>
    <w:rsid w:val="00DF1422"/>
    <w:rsid w:val="00DF1960"/>
    <w:rsid w:val="00DF215F"/>
    <w:rsid w:val="00DF21EC"/>
    <w:rsid w:val="00DF297A"/>
    <w:rsid w:val="00DF2990"/>
    <w:rsid w:val="00DF2A27"/>
    <w:rsid w:val="00DF2F8B"/>
    <w:rsid w:val="00DF33B8"/>
    <w:rsid w:val="00DF3477"/>
    <w:rsid w:val="00DF3635"/>
    <w:rsid w:val="00DF39FB"/>
    <w:rsid w:val="00DF4086"/>
    <w:rsid w:val="00DF49D6"/>
    <w:rsid w:val="00DF4B39"/>
    <w:rsid w:val="00DF4D11"/>
    <w:rsid w:val="00DF4E41"/>
    <w:rsid w:val="00DF5631"/>
    <w:rsid w:val="00DF5F3C"/>
    <w:rsid w:val="00DF60EC"/>
    <w:rsid w:val="00DF6346"/>
    <w:rsid w:val="00DF6CC9"/>
    <w:rsid w:val="00DF6CD6"/>
    <w:rsid w:val="00DF6E23"/>
    <w:rsid w:val="00DF73D7"/>
    <w:rsid w:val="00DF7B4C"/>
    <w:rsid w:val="00E0018E"/>
    <w:rsid w:val="00E002E3"/>
    <w:rsid w:val="00E007E8"/>
    <w:rsid w:val="00E0089B"/>
    <w:rsid w:val="00E0159A"/>
    <w:rsid w:val="00E01881"/>
    <w:rsid w:val="00E0281B"/>
    <w:rsid w:val="00E02FD3"/>
    <w:rsid w:val="00E0301F"/>
    <w:rsid w:val="00E03741"/>
    <w:rsid w:val="00E03F27"/>
    <w:rsid w:val="00E043DB"/>
    <w:rsid w:val="00E04AF6"/>
    <w:rsid w:val="00E04CCE"/>
    <w:rsid w:val="00E04F24"/>
    <w:rsid w:val="00E0629E"/>
    <w:rsid w:val="00E0732B"/>
    <w:rsid w:val="00E0771F"/>
    <w:rsid w:val="00E07722"/>
    <w:rsid w:val="00E078C2"/>
    <w:rsid w:val="00E078E8"/>
    <w:rsid w:val="00E07BF2"/>
    <w:rsid w:val="00E07D05"/>
    <w:rsid w:val="00E07F2E"/>
    <w:rsid w:val="00E10338"/>
    <w:rsid w:val="00E10576"/>
    <w:rsid w:val="00E1080A"/>
    <w:rsid w:val="00E10E2B"/>
    <w:rsid w:val="00E11047"/>
    <w:rsid w:val="00E11172"/>
    <w:rsid w:val="00E114E7"/>
    <w:rsid w:val="00E11641"/>
    <w:rsid w:val="00E117BB"/>
    <w:rsid w:val="00E122DF"/>
    <w:rsid w:val="00E12C06"/>
    <w:rsid w:val="00E13779"/>
    <w:rsid w:val="00E143F1"/>
    <w:rsid w:val="00E1440F"/>
    <w:rsid w:val="00E149A0"/>
    <w:rsid w:val="00E150EA"/>
    <w:rsid w:val="00E15397"/>
    <w:rsid w:val="00E15A03"/>
    <w:rsid w:val="00E15C00"/>
    <w:rsid w:val="00E15F1E"/>
    <w:rsid w:val="00E1610F"/>
    <w:rsid w:val="00E16214"/>
    <w:rsid w:val="00E1657E"/>
    <w:rsid w:val="00E16A92"/>
    <w:rsid w:val="00E174EC"/>
    <w:rsid w:val="00E176E5"/>
    <w:rsid w:val="00E17756"/>
    <w:rsid w:val="00E17B3E"/>
    <w:rsid w:val="00E204E3"/>
    <w:rsid w:val="00E217CD"/>
    <w:rsid w:val="00E2189D"/>
    <w:rsid w:val="00E22193"/>
    <w:rsid w:val="00E23127"/>
    <w:rsid w:val="00E23707"/>
    <w:rsid w:val="00E23E06"/>
    <w:rsid w:val="00E23EEE"/>
    <w:rsid w:val="00E243B1"/>
    <w:rsid w:val="00E24775"/>
    <w:rsid w:val="00E24F00"/>
    <w:rsid w:val="00E25B93"/>
    <w:rsid w:val="00E25D7B"/>
    <w:rsid w:val="00E26462"/>
    <w:rsid w:val="00E26785"/>
    <w:rsid w:val="00E269C9"/>
    <w:rsid w:val="00E26C5A"/>
    <w:rsid w:val="00E27083"/>
    <w:rsid w:val="00E271C8"/>
    <w:rsid w:val="00E273E2"/>
    <w:rsid w:val="00E307AD"/>
    <w:rsid w:val="00E30D55"/>
    <w:rsid w:val="00E3194F"/>
    <w:rsid w:val="00E31A72"/>
    <w:rsid w:val="00E31BF5"/>
    <w:rsid w:val="00E31EC7"/>
    <w:rsid w:val="00E32101"/>
    <w:rsid w:val="00E32C5D"/>
    <w:rsid w:val="00E33730"/>
    <w:rsid w:val="00E338EC"/>
    <w:rsid w:val="00E33BF4"/>
    <w:rsid w:val="00E33F7F"/>
    <w:rsid w:val="00E34018"/>
    <w:rsid w:val="00E342D0"/>
    <w:rsid w:val="00E3440D"/>
    <w:rsid w:val="00E345CC"/>
    <w:rsid w:val="00E34776"/>
    <w:rsid w:val="00E34A29"/>
    <w:rsid w:val="00E34CAF"/>
    <w:rsid w:val="00E355A6"/>
    <w:rsid w:val="00E35D06"/>
    <w:rsid w:val="00E35F17"/>
    <w:rsid w:val="00E36769"/>
    <w:rsid w:val="00E367FC"/>
    <w:rsid w:val="00E36974"/>
    <w:rsid w:val="00E36AD0"/>
    <w:rsid w:val="00E3746D"/>
    <w:rsid w:val="00E37528"/>
    <w:rsid w:val="00E37587"/>
    <w:rsid w:val="00E37A66"/>
    <w:rsid w:val="00E37F1F"/>
    <w:rsid w:val="00E40008"/>
    <w:rsid w:val="00E404FE"/>
    <w:rsid w:val="00E4060C"/>
    <w:rsid w:val="00E418A6"/>
    <w:rsid w:val="00E41C60"/>
    <w:rsid w:val="00E42966"/>
    <w:rsid w:val="00E43977"/>
    <w:rsid w:val="00E442D7"/>
    <w:rsid w:val="00E44362"/>
    <w:rsid w:val="00E446EC"/>
    <w:rsid w:val="00E451E4"/>
    <w:rsid w:val="00E45206"/>
    <w:rsid w:val="00E4533A"/>
    <w:rsid w:val="00E45C3E"/>
    <w:rsid w:val="00E45D9F"/>
    <w:rsid w:val="00E465E3"/>
    <w:rsid w:val="00E4687F"/>
    <w:rsid w:val="00E476A7"/>
    <w:rsid w:val="00E502EB"/>
    <w:rsid w:val="00E5083E"/>
    <w:rsid w:val="00E51143"/>
    <w:rsid w:val="00E51176"/>
    <w:rsid w:val="00E516C2"/>
    <w:rsid w:val="00E51876"/>
    <w:rsid w:val="00E51C2F"/>
    <w:rsid w:val="00E51DF6"/>
    <w:rsid w:val="00E528FB"/>
    <w:rsid w:val="00E53052"/>
    <w:rsid w:val="00E533B5"/>
    <w:rsid w:val="00E53A01"/>
    <w:rsid w:val="00E54ADF"/>
    <w:rsid w:val="00E54BD7"/>
    <w:rsid w:val="00E558BA"/>
    <w:rsid w:val="00E562A0"/>
    <w:rsid w:val="00E56F3D"/>
    <w:rsid w:val="00E5707E"/>
    <w:rsid w:val="00E57FA2"/>
    <w:rsid w:val="00E6015B"/>
    <w:rsid w:val="00E601D0"/>
    <w:rsid w:val="00E60459"/>
    <w:rsid w:val="00E606E9"/>
    <w:rsid w:val="00E6071F"/>
    <w:rsid w:val="00E6092D"/>
    <w:rsid w:val="00E60E62"/>
    <w:rsid w:val="00E61000"/>
    <w:rsid w:val="00E61178"/>
    <w:rsid w:val="00E61BB7"/>
    <w:rsid w:val="00E61C87"/>
    <w:rsid w:val="00E61D51"/>
    <w:rsid w:val="00E62284"/>
    <w:rsid w:val="00E62389"/>
    <w:rsid w:val="00E62CA4"/>
    <w:rsid w:val="00E63AB8"/>
    <w:rsid w:val="00E63B6C"/>
    <w:rsid w:val="00E6413E"/>
    <w:rsid w:val="00E64429"/>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6F71"/>
    <w:rsid w:val="00E776EF"/>
    <w:rsid w:val="00E779A6"/>
    <w:rsid w:val="00E77F52"/>
    <w:rsid w:val="00E8008D"/>
    <w:rsid w:val="00E80390"/>
    <w:rsid w:val="00E80591"/>
    <w:rsid w:val="00E806D8"/>
    <w:rsid w:val="00E81F64"/>
    <w:rsid w:val="00E826FB"/>
    <w:rsid w:val="00E82707"/>
    <w:rsid w:val="00E82805"/>
    <w:rsid w:val="00E8285C"/>
    <w:rsid w:val="00E83FA2"/>
    <w:rsid w:val="00E83FC1"/>
    <w:rsid w:val="00E85117"/>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0E"/>
    <w:rsid w:val="00E92FB0"/>
    <w:rsid w:val="00E932FE"/>
    <w:rsid w:val="00E94167"/>
    <w:rsid w:val="00E94DAB"/>
    <w:rsid w:val="00E953E8"/>
    <w:rsid w:val="00E958BF"/>
    <w:rsid w:val="00E958F3"/>
    <w:rsid w:val="00E9692F"/>
    <w:rsid w:val="00E96F44"/>
    <w:rsid w:val="00E97206"/>
    <w:rsid w:val="00E973AC"/>
    <w:rsid w:val="00E9796B"/>
    <w:rsid w:val="00E97CCA"/>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0852"/>
    <w:rsid w:val="00EB155E"/>
    <w:rsid w:val="00EB1AF3"/>
    <w:rsid w:val="00EB1D67"/>
    <w:rsid w:val="00EB21F3"/>
    <w:rsid w:val="00EB239B"/>
    <w:rsid w:val="00EB2595"/>
    <w:rsid w:val="00EB2FFC"/>
    <w:rsid w:val="00EB3E30"/>
    <w:rsid w:val="00EB3EDC"/>
    <w:rsid w:val="00EB5514"/>
    <w:rsid w:val="00EB5525"/>
    <w:rsid w:val="00EB571D"/>
    <w:rsid w:val="00EB60F2"/>
    <w:rsid w:val="00EB7330"/>
    <w:rsid w:val="00EB734B"/>
    <w:rsid w:val="00EC03CC"/>
    <w:rsid w:val="00EC0582"/>
    <w:rsid w:val="00EC0819"/>
    <w:rsid w:val="00EC0E56"/>
    <w:rsid w:val="00EC0EA2"/>
    <w:rsid w:val="00EC115B"/>
    <w:rsid w:val="00EC137A"/>
    <w:rsid w:val="00EC3186"/>
    <w:rsid w:val="00EC52ED"/>
    <w:rsid w:val="00EC56CC"/>
    <w:rsid w:val="00EC5CA5"/>
    <w:rsid w:val="00EC607C"/>
    <w:rsid w:val="00EC6445"/>
    <w:rsid w:val="00EC7104"/>
    <w:rsid w:val="00EC7980"/>
    <w:rsid w:val="00ED033D"/>
    <w:rsid w:val="00ED0B23"/>
    <w:rsid w:val="00ED1B36"/>
    <w:rsid w:val="00ED21E5"/>
    <w:rsid w:val="00ED26C3"/>
    <w:rsid w:val="00ED2D56"/>
    <w:rsid w:val="00ED35B2"/>
    <w:rsid w:val="00ED402D"/>
    <w:rsid w:val="00ED43C6"/>
    <w:rsid w:val="00ED4806"/>
    <w:rsid w:val="00ED564F"/>
    <w:rsid w:val="00ED6EE0"/>
    <w:rsid w:val="00ED7D30"/>
    <w:rsid w:val="00EE016C"/>
    <w:rsid w:val="00EE0888"/>
    <w:rsid w:val="00EE09DE"/>
    <w:rsid w:val="00EE0C40"/>
    <w:rsid w:val="00EE1453"/>
    <w:rsid w:val="00EE1812"/>
    <w:rsid w:val="00EE1B9D"/>
    <w:rsid w:val="00EE1DDD"/>
    <w:rsid w:val="00EE1E4D"/>
    <w:rsid w:val="00EE1E83"/>
    <w:rsid w:val="00EE24F4"/>
    <w:rsid w:val="00EE28B7"/>
    <w:rsid w:val="00EE2F7D"/>
    <w:rsid w:val="00EE38E9"/>
    <w:rsid w:val="00EE4040"/>
    <w:rsid w:val="00EE47D6"/>
    <w:rsid w:val="00EE5581"/>
    <w:rsid w:val="00EE6006"/>
    <w:rsid w:val="00EE6AB1"/>
    <w:rsid w:val="00EE71DA"/>
    <w:rsid w:val="00EE7359"/>
    <w:rsid w:val="00EE7B0C"/>
    <w:rsid w:val="00EF0181"/>
    <w:rsid w:val="00EF0253"/>
    <w:rsid w:val="00EF0259"/>
    <w:rsid w:val="00EF06A3"/>
    <w:rsid w:val="00EF06E0"/>
    <w:rsid w:val="00EF0A8E"/>
    <w:rsid w:val="00EF0DDE"/>
    <w:rsid w:val="00EF10E1"/>
    <w:rsid w:val="00EF2598"/>
    <w:rsid w:val="00EF5228"/>
    <w:rsid w:val="00EF529B"/>
    <w:rsid w:val="00EF572D"/>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07C"/>
    <w:rsid w:val="00F11651"/>
    <w:rsid w:val="00F11982"/>
    <w:rsid w:val="00F11F0A"/>
    <w:rsid w:val="00F11F9F"/>
    <w:rsid w:val="00F120DE"/>
    <w:rsid w:val="00F1233D"/>
    <w:rsid w:val="00F13272"/>
    <w:rsid w:val="00F13C4F"/>
    <w:rsid w:val="00F146DF"/>
    <w:rsid w:val="00F14FDD"/>
    <w:rsid w:val="00F15842"/>
    <w:rsid w:val="00F15A43"/>
    <w:rsid w:val="00F15ABC"/>
    <w:rsid w:val="00F16610"/>
    <w:rsid w:val="00F16B1D"/>
    <w:rsid w:val="00F16FE7"/>
    <w:rsid w:val="00F17084"/>
    <w:rsid w:val="00F17383"/>
    <w:rsid w:val="00F17DB8"/>
    <w:rsid w:val="00F202A1"/>
    <w:rsid w:val="00F20750"/>
    <w:rsid w:val="00F20881"/>
    <w:rsid w:val="00F20F69"/>
    <w:rsid w:val="00F20FD4"/>
    <w:rsid w:val="00F2114D"/>
    <w:rsid w:val="00F21214"/>
    <w:rsid w:val="00F21887"/>
    <w:rsid w:val="00F21D93"/>
    <w:rsid w:val="00F21E56"/>
    <w:rsid w:val="00F22072"/>
    <w:rsid w:val="00F224F0"/>
    <w:rsid w:val="00F23AEF"/>
    <w:rsid w:val="00F24085"/>
    <w:rsid w:val="00F24228"/>
    <w:rsid w:val="00F24768"/>
    <w:rsid w:val="00F248BE"/>
    <w:rsid w:val="00F24C1B"/>
    <w:rsid w:val="00F24DD8"/>
    <w:rsid w:val="00F24E53"/>
    <w:rsid w:val="00F24EF5"/>
    <w:rsid w:val="00F25213"/>
    <w:rsid w:val="00F255FF"/>
    <w:rsid w:val="00F25765"/>
    <w:rsid w:val="00F25808"/>
    <w:rsid w:val="00F25C82"/>
    <w:rsid w:val="00F262CA"/>
    <w:rsid w:val="00F26CD7"/>
    <w:rsid w:val="00F27350"/>
    <w:rsid w:val="00F27408"/>
    <w:rsid w:val="00F276C4"/>
    <w:rsid w:val="00F27F5B"/>
    <w:rsid w:val="00F30602"/>
    <w:rsid w:val="00F30A4A"/>
    <w:rsid w:val="00F30A9C"/>
    <w:rsid w:val="00F30B89"/>
    <w:rsid w:val="00F3103C"/>
    <w:rsid w:val="00F312EE"/>
    <w:rsid w:val="00F317C7"/>
    <w:rsid w:val="00F32AE3"/>
    <w:rsid w:val="00F32BD1"/>
    <w:rsid w:val="00F33AA4"/>
    <w:rsid w:val="00F3422D"/>
    <w:rsid w:val="00F34AD7"/>
    <w:rsid w:val="00F35116"/>
    <w:rsid w:val="00F3561F"/>
    <w:rsid w:val="00F356BB"/>
    <w:rsid w:val="00F35864"/>
    <w:rsid w:val="00F35D54"/>
    <w:rsid w:val="00F36001"/>
    <w:rsid w:val="00F361BA"/>
    <w:rsid w:val="00F361BB"/>
    <w:rsid w:val="00F362A6"/>
    <w:rsid w:val="00F3662E"/>
    <w:rsid w:val="00F36BD5"/>
    <w:rsid w:val="00F36E00"/>
    <w:rsid w:val="00F37268"/>
    <w:rsid w:val="00F37A6F"/>
    <w:rsid w:val="00F40103"/>
    <w:rsid w:val="00F402C5"/>
    <w:rsid w:val="00F4051E"/>
    <w:rsid w:val="00F40545"/>
    <w:rsid w:val="00F40C50"/>
    <w:rsid w:val="00F40ECC"/>
    <w:rsid w:val="00F41210"/>
    <w:rsid w:val="00F41258"/>
    <w:rsid w:val="00F4179F"/>
    <w:rsid w:val="00F41AB5"/>
    <w:rsid w:val="00F41B41"/>
    <w:rsid w:val="00F42250"/>
    <w:rsid w:val="00F424AE"/>
    <w:rsid w:val="00F42593"/>
    <w:rsid w:val="00F428C0"/>
    <w:rsid w:val="00F42949"/>
    <w:rsid w:val="00F42C0C"/>
    <w:rsid w:val="00F42C22"/>
    <w:rsid w:val="00F43E0D"/>
    <w:rsid w:val="00F4476C"/>
    <w:rsid w:val="00F447DB"/>
    <w:rsid w:val="00F44CC5"/>
    <w:rsid w:val="00F45344"/>
    <w:rsid w:val="00F455C6"/>
    <w:rsid w:val="00F46C00"/>
    <w:rsid w:val="00F47002"/>
    <w:rsid w:val="00F470E5"/>
    <w:rsid w:val="00F478C0"/>
    <w:rsid w:val="00F47969"/>
    <w:rsid w:val="00F47B21"/>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3049"/>
    <w:rsid w:val="00F53B38"/>
    <w:rsid w:val="00F54366"/>
    <w:rsid w:val="00F543FE"/>
    <w:rsid w:val="00F54928"/>
    <w:rsid w:val="00F54C3F"/>
    <w:rsid w:val="00F54F01"/>
    <w:rsid w:val="00F554AB"/>
    <w:rsid w:val="00F559FF"/>
    <w:rsid w:val="00F563B3"/>
    <w:rsid w:val="00F5646F"/>
    <w:rsid w:val="00F56D3E"/>
    <w:rsid w:val="00F57119"/>
    <w:rsid w:val="00F573D5"/>
    <w:rsid w:val="00F5768F"/>
    <w:rsid w:val="00F60865"/>
    <w:rsid w:val="00F60C2B"/>
    <w:rsid w:val="00F613AE"/>
    <w:rsid w:val="00F61629"/>
    <w:rsid w:val="00F61A5A"/>
    <w:rsid w:val="00F61CD5"/>
    <w:rsid w:val="00F61FE7"/>
    <w:rsid w:val="00F631CA"/>
    <w:rsid w:val="00F64016"/>
    <w:rsid w:val="00F64549"/>
    <w:rsid w:val="00F649D1"/>
    <w:rsid w:val="00F649E4"/>
    <w:rsid w:val="00F65658"/>
    <w:rsid w:val="00F65CC2"/>
    <w:rsid w:val="00F664E6"/>
    <w:rsid w:val="00F66790"/>
    <w:rsid w:val="00F674BB"/>
    <w:rsid w:val="00F6762D"/>
    <w:rsid w:val="00F67771"/>
    <w:rsid w:val="00F6791B"/>
    <w:rsid w:val="00F67E92"/>
    <w:rsid w:val="00F703FC"/>
    <w:rsid w:val="00F706C7"/>
    <w:rsid w:val="00F7075E"/>
    <w:rsid w:val="00F70B43"/>
    <w:rsid w:val="00F70DB9"/>
    <w:rsid w:val="00F70DFF"/>
    <w:rsid w:val="00F72AB4"/>
    <w:rsid w:val="00F72EAA"/>
    <w:rsid w:val="00F72EB6"/>
    <w:rsid w:val="00F73313"/>
    <w:rsid w:val="00F734D5"/>
    <w:rsid w:val="00F73699"/>
    <w:rsid w:val="00F73BF9"/>
    <w:rsid w:val="00F73F82"/>
    <w:rsid w:val="00F741ED"/>
    <w:rsid w:val="00F74FE4"/>
    <w:rsid w:val="00F75EBE"/>
    <w:rsid w:val="00F76E98"/>
    <w:rsid w:val="00F771C3"/>
    <w:rsid w:val="00F77282"/>
    <w:rsid w:val="00F7742F"/>
    <w:rsid w:val="00F77CC2"/>
    <w:rsid w:val="00F77DE5"/>
    <w:rsid w:val="00F80092"/>
    <w:rsid w:val="00F8037B"/>
    <w:rsid w:val="00F8058E"/>
    <w:rsid w:val="00F809C6"/>
    <w:rsid w:val="00F80B7A"/>
    <w:rsid w:val="00F80BA0"/>
    <w:rsid w:val="00F80C78"/>
    <w:rsid w:val="00F80E46"/>
    <w:rsid w:val="00F810D2"/>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87B49"/>
    <w:rsid w:val="00F90FF8"/>
    <w:rsid w:val="00F91F4E"/>
    <w:rsid w:val="00F92C95"/>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03C5"/>
    <w:rsid w:val="00FA11F8"/>
    <w:rsid w:val="00FA1529"/>
    <w:rsid w:val="00FA1995"/>
    <w:rsid w:val="00FA1F00"/>
    <w:rsid w:val="00FA20C1"/>
    <w:rsid w:val="00FA2746"/>
    <w:rsid w:val="00FA28D4"/>
    <w:rsid w:val="00FA3026"/>
    <w:rsid w:val="00FA372F"/>
    <w:rsid w:val="00FA3851"/>
    <w:rsid w:val="00FA3B46"/>
    <w:rsid w:val="00FA454F"/>
    <w:rsid w:val="00FA4C8D"/>
    <w:rsid w:val="00FA504E"/>
    <w:rsid w:val="00FA5053"/>
    <w:rsid w:val="00FA525C"/>
    <w:rsid w:val="00FA52FF"/>
    <w:rsid w:val="00FA5489"/>
    <w:rsid w:val="00FA56AF"/>
    <w:rsid w:val="00FA5709"/>
    <w:rsid w:val="00FA57BE"/>
    <w:rsid w:val="00FA5D1F"/>
    <w:rsid w:val="00FA6659"/>
    <w:rsid w:val="00FA68B7"/>
    <w:rsid w:val="00FA691A"/>
    <w:rsid w:val="00FA71AC"/>
    <w:rsid w:val="00FA74F8"/>
    <w:rsid w:val="00FA7619"/>
    <w:rsid w:val="00FA79B7"/>
    <w:rsid w:val="00FA7A01"/>
    <w:rsid w:val="00FA7BA4"/>
    <w:rsid w:val="00FB1109"/>
    <w:rsid w:val="00FB13E8"/>
    <w:rsid w:val="00FB168D"/>
    <w:rsid w:val="00FB16EF"/>
    <w:rsid w:val="00FB1F42"/>
    <w:rsid w:val="00FB293D"/>
    <w:rsid w:val="00FB2DB2"/>
    <w:rsid w:val="00FB38C0"/>
    <w:rsid w:val="00FB3912"/>
    <w:rsid w:val="00FB3CBC"/>
    <w:rsid w:val="00FB3F2E"/>
    <w:rsid w:val="00FB3F85"/>
    <w:rsid w:val="00FB535E"/>
    <w:rsid w:val="00FB564C"/>
    <w:rsid w:val="00FB60ED"/>
    <w:rsid w:val="00FB70A0"/>
    <w:rsid w:val="00FB70F8"/>
    <w:rsid w:val="00FB725F"/>
    <w:rsid w:val="00FB7989"/>
    <w:rsid w:val="00FB7E8F"/>
    <w:rsid w:val="00FB7EAA"/>
    <w:rsid w:val="00FB7F10"/>
    <w:rsid w:val="00FC0257"/>
    <w:rsid w:val="00FC1F04"/>
    <w:rsid w:val="00FC23D4"/>
    <w:rsid w:val="00FC27E7"/>
    <w:rsid w:val="00FC289B"/>
    <w:rsid w:val="00FC31CE"/>
    <w:rsid w:val="00FC35CD"/>
    <w:rsid w:val="00FC376F"/>
    <w:rsid w:val="00FC38A5"/>
    <w:rsid w:val="00FC3A21"/>
    <w:rsid w:val="00FC3AAA"/>
    <w:rsid w:val="00FC3FDD"/>
    <w:rsid w:val="00FC4326"/>
    <w:rsid w:val="00FC4489"/>
    <w:rsid w:val="00FC4814"/>
    <w:rsid w:val="00FC505F"/>
    <w:rsid w:val="00FC5D4A"/>
    <w:rsid w:val="00FC72D4"/>
    <w:rsid w:val="00FC783A"/>
    <w:rsid w:val="00FC7F40"/>
    <w:rsid w:val="00FD05B2"/>
    <w:rsid w:val="00FD07F4"/>
    <w:rsid w:val="00FD10A5"/>
    <w:rsid w:val="00FD1E12"/>
    <w:rsid w:val="00FD1ECD"/>
    <w:rsid w:val="00FD22FE"/>
    <w:rsid w:val="00FD236F"/>
    <w:rsid w:val="00FD2541"/>
    <w:rsid w:val="00FD3290"/>
    <w:rsid w:val="00FD3773"/>
    <w:rsid w:val="00FD3CA0"/>
    <w:rsid w:val="00FD3FD6"/>
    <w:rsid w:val="00FD4201"/>
    <w:rsid w:val="00FD44D4"/>
    <w:rsid w:val="00FD4B40"/>
    <w:rsid w:val="00FD4F86"/>
    <w:rsid w:val="00FD522F"/>
    <w:rsid w:val="00FD5CDC"/>
    <w:rsid w:val="00FD63B9"/>
    <w:rsid w:val="00FD6402"/>
    <w:rsid w:val="00FD659E"/>
    <w:rsid w:val="00FD6A21"/>
    <w:rsid w:val="00FD6EB2"/>
    <w:rsid w:val="00FD70A2"/>
    <w:rsid w:val="00FD7283"/>
    <w:rsid w:val="00FD72DB"/>
    <w:rsid w:val="00FE0520"/>
    <w:rsid w:val="00FE0989"/>
    <w:rsid w:val="00FE0B5F"/>
    <w:rsid w:val="00FE0F0F"/>
    <w:rsid w:val="00FE0FE8"/>
    <w:rsid w:val="00FE1466"/>
    <w:rsid w:val="00FE1A74"/>
    <w:rsid w:val="00FE1C7B"/>
    <w:rsid w:val="00FE2117"/>
    <w:rsid w:val="00FE233D"/>
    <w:rsid w:val="00FE23F4"/>
    <w:rsid w:val="00FE2925"/>
    <w:rsid w:val="00FE33C8"/>
    <w:rsid w:val="00FE3B14"/>
    <w:rsid w:val="00FE3D9A"/>
    <w:rsid w:val="00FE43AD"/>
    <w:rsid w:val="00FE45F1"/>
    <w:rsid w:val="00FE49FC"/>
    <w:rsid w:val="00FE4A85"/>
    <w:rsid w:val="00FE4C19"/>
    <w:rsid w:val="00FE56FD"/>
    <w:rsid w:val="00FE58F1"/>
    <w:rsid w:val="00FE5BBC"/>
    <w:rsid w:val="00FE5F33"/>
    <w:rsid w:val="00FE6554"/>
    <w:rsid w:val="00FE690D"/>
    <w:rsid w:val="00FE7527"/>
    <w:rsid w:val="00FE7A6E"/>
    <w:rsid w:val="00FE7B0C"/>
    <w:rsid w:val="00FE7C14"/>
    <w:rsid w:val="00FE7D26"/>
    <w:rsid w:val="00FF06ED"/>
    <w:rsid w:val="00FF0892"/>
    <w:rsid w:val="00FF0DFF"/>
    <w:rsid w:val="00FF0ED7"/>
    <w:rsid w:val="00FF14C2"/>
    <w:rsid w:val="00FF194C"/>
    <w:rsid w:val="00FF1A13"/>
    <w:rsid w:val="00FF1AB3"/>
    <w:rsid w:val="00FF1D1C"/>
    <w:rsid w:val="00FF27E1"/>
    <w:rsid w:val="00FF2C09"/>
    <w:rsid w:val="00FF322B"/>
    <w:rsid w:val="00FF32BE"/>
    <w:rsid w:val="00FF39A8"/>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1">
    <w:name w:val="Сетка таблицы1081"/>
    <w:basedOn w:val="-1"/>
    <w:uiPriority w:val="59"/>
    <w:rsid w:val="006C30E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Сетка таблицы133"/>
    <w:basedOn w:val="a8"/>
    <w:next w:val="aa"/>
    <w:uiPriority w:val="59"/>
    <w:rsid w:val="0018412D"/>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basedOn w:val="a8"/>
    <w:next w:val="aa"/>
    <w:uiPriority w:val="59"/>
    <w:rsid w:val="00284E28"/>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90">
    <w:name w:val="TableStyle09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0">
    <w:name w:val="TableStyle17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70">
    <w:name w:val="TableStyle270"/>
    <w:rsid w:val="00332F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4">
    <w:name w:val="Нет списка144"/>
    <w:next w:val="a9"/>
    <w:uiPriority w:val="99"/>
    <w:semiHidden/>
    <w:unhideWhenUsed/>
    <w:rsid w:val="00065166"/>
  </w:style>
  <w:style w:type="table" w:customStyle="1" w:styleId="TableStyle097">
    <w:name w:val="TableStyle097"/>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9">
    <w:name w:val="TableStyle179"/>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0">
    <w:name w:val="TableStyle013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8">
    <w:name w:val="TableStyle1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9">
    <w:name w:val="TableStyle27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5">
    <w:name w:val="Нет списка145"/>
    <w:next w:val="a9"/>
    <w:uiPriority w:val="99"/>
    <w:semiHidden/>
    <w:unhideWhenUsed/>
    <w:rsid w:val="00065166"/>
  </w:style>
  <w:style w:type="table" w:customStyle="1" w:styleId="TableStyle0319">
    <w:name w:val="TableStyle0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9">
    <w:name w:val="TableStyle1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8">
    <w:name w:val="TableStyle2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6">
    <w:name w:val="Нет списка1116"/>
    <w:next w:val="a9"/>
    <w:uiPriority w:val="99"/>
    <w:semiHidden/>
    <w:unhideWhenUsed/>
    <w:rsid w:val="00065166"/>
  </w:style>
  <w:style w:type="table" w:customStyle="1" w:styleId="TableStyle02110">
    <w:name w:val="TableStyle0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3">
    <w:name w:val="TableStyle1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065166"/>
  </w:style>
  <w:style w:type="table" w:customStyle="1" w:styleId="TableStyle2219">
    <w:name w:val="TableStyle2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065166"/>
  </w:style>
  <w:style w:type="table" w:customStyle="1" w:styleId="TableStyle0419">
    <w:name w:val="TableStyle04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9">
    <w:name w:val="TableStyle1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9">
    <w:name w:val="TableStyle2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9">
    <w:name w:val="Нет списка419"/>
    <w:next w:val="a9"/>
    <w:uiPriority w:val="99"/>
    <w:semiHidden/>
    <w:unhideWhenUsed/>
    <w:rsid w:val="00065166"/>
  </w:style>
  <w:style w:type="table" w:customStyle="1" w:styleId="TableStyle0520">
    <w:name w:val="TableStyle052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5">
    <w:name w:val="TableStyle1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5">
    <w:name w:val="TableStyle2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8">
    <w:name w:val="Нет списка518"/>
    <w:next w:val="a9"/>
    <w:uiPriority w:val="99"/>
    <w:semiHidden/>
    <w:unhideWhenUsed/>
    <w:rsid w:val="00065166"/>
  </w:style>
  <w:style w:type="table" w:customStyle="1" w:styleId="TableStyle0618">
    <w:name w:val="TableStyle061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2">
    <w:name w:val="TableStyle1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2">
    <w:name w:val="TableStyle2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3">
    <w:name w:val="TableStyle07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8">
    <w:name w:val="Нет списка618"/>
    <w:next w:val="a9"/>
    <w:uiPriority w:val="99"/>
    <w:semiHidden/>
    <w:unhideWhenUsed/>
    <w:rsid w:val="00065166"/>
  </w:style>
  <w:style w:type="table" w:customStyle="1" w:styleId="TableStyle0810">
    <w:name w:val="TableStyle08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0">
    <w:name w:val="TableStyle1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0">
    <w:name w:val="TableStyle2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8">
    <w:name w:val="Нет списка718"/>
    <w:next w:val="a9"/>
    <w:uiPriority w:val="99"/>
    <w:semiHidden/>
    <w:unhideWhenUsed/>
    <w:rsid w:val="00065166"/>
  </w:style>
  <w:style w:type="numbering" w:customStyle="1" w:styleId="816">
    <w:name w:val="Нет списка816"/>
    <w:next w:val="a9"/>
    <w:uiPriority w:val="99"/>
    <w:semiHidden/>
    <w:unhideWhenUsed/>
    <w:rsid w:val="00065166"/>
  </w:style>
  <w:style w:type="table" w:customStyle="1" w:styleId="TableStyle098">
    <w:name w:val="TableStyle098"/>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7">
    <w:name w:val="TableStyle1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7">
    <w:name w:val="TableStyle2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9">
    <w:name w:val="TableStyle3219"/>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6">
    <w:name w:val="Нет списка916"/>
    <w:next w:val="a9"/>
    <w:uiPriority w:val="99"/>
    <w:semiHidden/>
    <w:unhideWhenUsed/>
    <w:rsid w:val="00065166"/>
  </w:style>
  <w:style w:type="table" w:customStyle="1" w:styleId="TableStyle0107">
    <w:name w:val="TableStyle0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7">
    <w:name w:val="TableStyle1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7">
    <w:name w:val="TableStyle2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2">
    <w:name w:val="Нет списка1212"/>
    <w:next w:val="a9"/>
    <w:uiPriority w:val="99"/>
    <w:semiHidden/>
    <w:unhideWhenUsed/>
    <w:rsid w:val="00065166"/>
  </w:style>
  <w:style w:type="table" w:customStyle="1" w:styleId="TableStyle01211">
    <w:name w:val="TableStyle012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9">
    <w:name w:val="TableStyle1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0">
    <w:name w:val="Нет списка2110"/>
    <w:next w:val="a9"/>
    <w:uiPriority w:val="99"/>
    <w:semiHidden/>
    <w:unhideWhenUsed/>
    <w:rsid w:val="00065166"/>
  </w:style>
  <w:style w:type="table" w:customStyle="1" w:styleId="TableStyle0222">
    <w:name w:val="TableStyle022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0">
    <w:name w:val="TableStyle3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065166"/>
  </w:style>
  <w:style w:type="numbering" w:customStyle="1" w:styleId="41100">
    <w:name w:val="Нет списка4110"/>
    <w:next w:val="a9"/>
    <w:uiPriority w:val="99"/>
    <w:semiHidden/>
    <w:unhideWhenUsed/>
    <w:rsid w:val="00065166"/>
  </w:style>
  <w:style w:type="numbering" w:customStyle="1" w:styleId="519">
    <w:name w:val="Нет списка519"/>
    <w:next w:val="a9"/>
    <w:uiPriority w:val="99"/>
    <w:semiHidden/>
    <w:unhideWhenUsed/>
    <w:rsid w:val="00065166"/>
  </w:style>
  <w:style w:type="numbering" w:customStyle="1" w:styleId="619">
    <w:name w:val="Нет списка619"/>
    <w:next w:val="a9"/>
    <w:uiPriority w:val="99"/>
    <w:semiHidden/>
    <w:unhideWhenUsed/>
    <w:rsid w:val="00065166"/>
  </w:style>
  <w:style w:type="numbering" w:customStyle="1" w:styleId="719">
    <w:name w:val="Нет списка719"/>
    <w:next w:val="a9"/>
    <w:uiPriority w:val="99"/>
    <w:semiHidden/>
    <w:unhideWhenUsed/>
    <w:rsid w:val="00065166"/>
  </w:style>
  <w:style w:type="numbering" w:customStyle="1" w:styleId="817">
    <w:name w:val="Нет списка817"/>
    <w:next w:val="a9"/>
    <w:uiPriority w:val="99"/>
    <w:semiHidden/>
    <w:unhideWhenUsed/>
    <w:rsid w:val="00065166"/>
  </w:style>
  <w:style w:type="table" w:customStyle="1" w:styleId="TableStyle1811">
    <w:name w:val="TableStyle1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1">
    <w:name w:val="TableStyle2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7">
    <w:name w:val="Нет списка917"/>
    <w:next w:val="a9"/>
    <w:uiPriority w:val="99"/>
    <w:semiHidden/>
    <w:unhideWhenUsed/>
    <w:rsid w:val="00065166"/>
  </w:style>
  <w:style w:type="table" w:customStyle="1" w:styleId="TableStyle0911">
    <w:name w:val="TableStyle09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4">
    <w:name w:val="Нет списка1014"/>
    <w:next w:val="a9"/>
    <w:uiPriority w:val="99"/>
    <w:semiHidden/>
    <w:unhideWhenUsed/>
    <w:rsid w:val="00065166"/>
  </w:style>
  <w:style w:type="table" w:customStyle="1" w:styleId="TableStyle1107">
    <w:name w:val="TableStyle1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7">
    <w:name w:val="TableStyle2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7">
    <w:name w:val="Нет списка1117"/>
    <w:next w:val="a9"/>
    <w:uiPriority w:val="99"/>
    <w:semiHidden/>
    <w:unhideWhenUsed/>
    <w:rsid w:val="00065166"/>
  </w:style>
  <w:style w:type="table" w:customStyle="1" w:styleId="TableStyle21113">
    <w:name w:val="TableStyle2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3">
    <w:name w:val="Нет списка1213"/>
    <w:next w:val="a9"/>
    <w:uiPriority w:val="99"/>
    <w:semiHidden/>
    <w:unhideWhenUsed/>
    <w:rsid w:val="00065166"/>
  </w:style>
  <w:style w:type="table" w:customStyle="1" w:styleId="TableStyle2129">
    <w:name w:val="TableStyle2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10">
    <w:name w:val="Нет списка1311"/>
    <w:next w:val="a9"/>
    <w:uiPriority w:val="99"/>
    <w:semiHidden/>
    <w:unhideWhenUsed/>
    <w:rsid w:val="00065166"/>
  </w:style>
  <w:style w:type="numbering" w:customStyle="1" w:styleId="146">
    <w:name w:val="Нет списка146"/>
    <w:next w:val="a9"/>
    <w:uiPriority w:val="99"/>
    <w:semiHidden/>
    <w:unhideWhenUsed/>
    <w:rsid w:val="00065166"/>
  </w:style>
  <w:style w:type="numbering" w:customStyle="1" w:styleId="147">
    <w:name w:val="Нет списка147"/>
    <w:next w:val="a9"/>
    <w:uiPriority w:val="99"/>
    <w:semiHidden/>
    <w:unhideWhenUsed/>
    <w:rsid w:val="00C17FFB"/>
  </w:style>
  <w:style w:type="table" w:customStyle="1" w:styleId="TableStyle099">
    <w:name w:val="TableStyle099"/>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180">
    <w:name w:val="TableStyle180"/>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0131">
    <w:name w:val="TableStyle013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3">
    <w:name w:val="TableStyle022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30">
    <w:name w:val="TableStyle1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0">
    <w:name w:val="TableStyle28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20">
    <w:name w:val="TableStyle0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20">
    <w:name w:val="TableStyle1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30">
    <w:name w:val="TableStyle2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6">
    <w:name w:val="TableStyle35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6">
    <w:name w:val="TableStyle011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11">
    <w:name w:val="TableStyle0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4">
    <w:name w:val="TableStyle1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20">
    <w:name w:val="TableStyle31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20">
    <w:name w:val="TableStyle2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20">
    <w:name w:val="TableStyle04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20">
    <w:name w:val="TableStyle1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20">
    <w:name w:val="TableStyle2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21">
    <w:name w:val="TableStyle052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6">
    <w:name w:val="TableStyle1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6">
    <w:name w:val="TableStyle2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9">
    <w:name w:val="TableStyle0619"/>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13">
    <w:name w:val="TableStyle1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13">
    <w:name w:val="TableStyle2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4">
    <w:name w:val="TableStyle07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11">
    <w:name w:val="TableStyle1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11">
    <w:name w:val="TableStyle2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11">
    <w:name w:val="TableStyle08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11">
    <w:name w:val="TableStyle1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11">
    <w:name w:val="TableStyle2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0">
    <w:name w:val="TableStyle091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88">
    <w:name w:val="TableStyle1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288">
    <w:name w:val="TableStyle2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3220">
    <w:name w:val="TableStyle322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0108">
    <w:name w:val="TableStyle0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8">
    <w:name w:val="TableStyle1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8">
    <w:name w:val="TableStyle2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2">
    <w:name w:val="TableStyle012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0">
    <w:name w:val="TableStyle1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4">
    <w:name w:val="TableStyle022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11">
    <w:name w:val="TableStyle3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2">
    <w:name w:val="TableStyle1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2">
    <w:name w:val="TableStyle2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2">
    <w:name w:val="TableStyle09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8">
    <w:name w:val="TableStyle1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8">
    <w:name w:val="TableStyle2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4">
    <w:name w:val="TableStyle2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0">
    <w:name w:val="TableStyle2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350">
    <w:name w:val="Сетка таблицы135"/>
    <w:basedOn w:val="a8"/>
    <w:next w:val="aa"/>
    <w:uiPriority w:val="99"/>
    <w:rsid w:val="000B1B5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100">
    <w:name w:val="TableStyle0100"/>
    <w:rsid w:val="004C154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89">
    <w:name w:val="TableStyle189"/>
    <w:rsid w:val="004C154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89">
    <w:name w:val="TableStyle289"/>
    <w:rsid w:val="004C154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numbering" w:customStyle="1" w:styleId="148">
    <w:name w:val="Нет списка148"/>
    <w:next w:val="a9"/>
    <w:uiPriority w:val="99"/>
    <w:semiHidden/>
    <w:unhideWhenUsed/>
    <w:rsid w:val="00C8718B"/>
  </w:style>
  <w:style w:type="table" w:customStyle="1" w:styleId="TableStyle0109">
    <w:name w:val="TableStyle0109"/>
    <w:rsid w:val="00C8718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0">
    <w:name w:val="TableStyle190"/>
    <w:rsid w:val="00C8718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90">
    <w:name w:val="TableStyle290"/>
    <w:rsid w:val="00C8718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357">
    <w:name w:val="TableStyle357"/>
    <w:rsid w:val="00C8718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17">
    <w:name w:val="TableStyle01117"/>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2">
    <w:name w:val="TableStyle013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9">
    <w:name w:val="Нет списка149"/>
    <w:next w:val="a9"/>
    <w:uiPriority w:val="99"/>
    <w:semiHidden/>
    <w:unhideWhenUsed/>
    <w:rsid w:val="00C8718B"/>
  </w:style>
  <w:style w:type="table" w:customStyle="1" w:styleId="TableStyle0225">
    <w:name w:val="TableStyle0225"/>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31">
    <w:name w:val="TableStyle113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1">
    <w:name w:val="TableStyle213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21">
    <w:name w:val="TableStyle31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10">
    <w:name w:val="Нет списка221"/>
    <w:next w:val="a9"/>
    <w:uiPriority w:val="99"/>
    <w:semiHidden/>
    <w:unhideWhenUsed/>
    <w:rsid w:val="00C8718B"/>
  </w:style>
  <w:style w:type="table" w:customStyle="1" w:styleId="TableStyle0321">
    <w:name w:val="TableStyle03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1">
    <w:name w:val="TableStyle12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21">
    <w:name w:val="TableStyle22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10">
    <w:name w:val="Нет списка321"/>
    <w:next w:val="a9"/>
    <w:uiPriority w:val="99"/>
    <w:semiHidden/>
    <w:unhideWhenUsed/>
    <w:rsid w:val="00C8718B"/>
  </w:style>
  <w:style w:type="table" w:customStyle="1" w:styleId="TableStyle0421">
    <w:name w:val="TableStyle04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1">
    <w:name w:val="TableStyle13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1">
    <w:name w:val="TableStyle23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200">
    <w:name w:val="Нет списка420"/>
    <w:next w:val="a9"/>
    <w:uiPriority w:val="99"/>
    <w:semiHidden/>
    <w:unhideWhenUsed/>
    <w:rsid w:val="00C8718B"/>
  </w:style>
  <w:style w:type="table" w:customStyle="1" w:styleId="TableStyle0522">
    <w:name w:val="TableStyle052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7">
    <w:name w:val="TableStyle1417"/>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7">
    <w:name w:val="TableStyle2417"/>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200">
    <w:name w:val="Нет списка520"/>
    <w:next w:val="a9"/>
    <w:uiPriority w:val="99"/>
    <w:semiHidden/>
    <w:unhideWhenUsed/>
    <w:rsid w:val="00C8718B"/>
  </w:style>
  <w:style w:type="table" w:customStyle="1" w:styleId="TableStyle0620">
    <w:name w:val="TableStyle0620"/>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4">
    <w:name w:val="TableStyle1514"/>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4">
    <w:name w:val="TableStyle2514"/>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5">
    <w:name w:val="TableStyle0715"/>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2">
    <w:name w:val="TableStyle16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2">
    <w:name w:val="TableStyle26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200">
    <w:name w:val="Нет списка620"/>
    <w:next w:val="a9"/>
    <w:uiPriority w:val="99"/>
    <w:semiHidden/>
    <w:unhideWhenUsed/>
    <w:rsid w:val="00C8718B"/>
  </w:style>
  <w:style w:type="table" w:customStyle="1" w:styleId="TableStyle0812">
    <w:name w:val="TableStyle08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2">
    <w:name w:val="TableStyle17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2">
    <w:name w:val="TableStyle27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200">
    <w:name w:val="Нет списка720"/>
    <w:next w:val="a9"/>
    <w:uiPriority w:val="99"/>
    <w:semiHidden/>
    <w:unhideWhenUsed/>
    <w:rsid w:val="00C8718B"/>
  </w:style>
  <w:style w:type="numbering" w:customStyle="1" w:styleId="818">
    <w:name w:val="Нет списка818"/>
    <w:next w:val="a9"/>
    <w:uiPriority w:val="99"/>
    <w:semiHidden/>
    <w:unhideWhenUsed/>
    <w:rsid w:val="00C8718B"/>
  </w:style>
  <w:style w:type="table" w:customStyle="1" w:styleId="TableStyle0913">
    <w:name w:val="TableStyle0913"/>
    <w:rsid w:val="00C8718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0">
    <w:name w:val="TableStyle1810"/>
    <w:rsid w:val="00C8718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0">
    <w:name w:val="TableStyle2810"/>
    <w:rsid w:val="00C8718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21">
    <w:name w:val="TableStyle3221"/>
    <w:rsid w:val="00C8718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8">
    <w:name w:val="Нет списка918"/>
    <w:next w:val="a9"/>
    <w:uiPriority w:val="99"/>
    <w:semiHidden/>
    <w:unhideWhenUsed/>
    <w:rsid w:val="00C8718B"/>
  </w:style>
  <w:style w:type="table" w:customStyle="1" w:styleId="TableStyle199">
    <w:name w:val="TableStyle199"/>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9">
    <w:name w:val="TableStyle299"/>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5">
    <w:name w:val="Нет списка1015"/>
    <w:next w:val="a9"/>
    <w:uiPriority w:val="99"/>
    <w:semiHidden/>
    <w:unhideWhenUsed/>
    <w:rsid w:val="00C8718B"/>
  </w:style>
  <w:style w:type="table" w:customStyle="1" w:styleId="TableStyle01010">
    <w:name w:val="TableStyle01010"/>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9">
    <w:name w:val="TableStyle1109"/>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9">
    <w:name w:val="TableStyle2109"/>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8">
    <w:name w:val="Нет списка1118"/>
    <w:next w:val="a9"/>
    <w:uiPriority w:val="99"/>
    <w:semiHidden/>
    <w:unhideWhenUsed/>
    <w:rsid w:val="00C8718B"/>
  </w:style>
  <w:style w:type="table" w:customStyle="1" w:styleId="TableStyle11115">
    <w:name w:val="TableStyle11115"/>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5">
    <w:name w:val="TableStyle21115"/>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4">
    <w:name w:val="Нет списка1214"/>
    <w:next w:val="a9"/>
    <w:uiPriority w:val="99"/>
    <w:semiHidden/>
    <w:unhideWhenUsed/>
    <w:rsid w:val="00C8718B"/>
  </w:style>
  <w:style w:type="table" w:customStyle="1" w:styleId="TableStyle01213">
    <w:name w:val="TableStyle01213"/>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1">
    <w:name w:val="TableStyle1121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1">
    <w:name w:val="TableStyle2121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2">
    <w:name w:val="Нет списка1312"/>
    <w:next w:val="a9"/>
    <w:uiPriority w:val="99"/>
    <w:semiHidden/>
    <w:unhideWhenUsed/>
    <w:rsid w:val="00C8718B"/>
  </w:style>
  <w:style w:type="numbering" w:customStyle="1" w:styleId="14100">
    <w:name w:val="Нет списка1410"/>
    <w:next w:val="a9"/>
    <w:uiPriority w:val="99"/>
    <w:semiHidden/>
    <w:unhideWhenUsed/>
    <w:rsid w:val="00C8718B"/>
  </w:style>
  <w:style w:type="numbering" w:customStyle="1" w:styleId="1500">
    <w:name w:val="Нет списка150"/>
    <w:next w:val="a9"/>
    <w:uiPriority w:val="99"/>
    <w:semiHidden/>
    <w:unhideWhenUsed/>
    <w:rsid w:val="006B13B0"/>
  </w:style>
  <w:style w:type="table" w:customStyle="1" w:styleId="TableStyle0133">
    <w:name w:val="TableStyle0133"/>
    <w:rsid w:val="006B13B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00">
    <w:name w:val="TableStyle1100"/>
    <w:rsid w:val="006B13B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100">
    <w:name w:val="TableStyle2100"/>
    <w:rsid w:val="006B13B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358">
    <w:name w:val="TableStyle358"/>
    <w:rsid w:val="006B13B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18">
    <w:name w:val="TableStyle01118"/>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4">
    <w:name w:val="TableStyle0134"/>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10">
    <w:name w:val="Нет списка151"/>
    <w:next w:val="a9"/>
    <w:uiPriority w:val="99"/>
    <w:semiHidden/>
    <w:unhideWhenUsed/>
    <w:rsid w:val="006B13B0"/>
  </w:style>
  <w:style w:type="table" w:customStyle="1" w:styleId="TableStyle0226">
    <w:name w:val="TableStyle0226"/>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32">
    <w:name w:val="TableStyle113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2">
    <w:name w:val="TableStyle213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22">
    <w:name w:val="TableStyle31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2">
    <w:name w:val="Нет списка222"/>
    <w:next w:val="a9"/>
    <w:uiPriority w:val="99"/>
    <w:semiHidden/>
    <w:unhideWhenUsed/>
    <w:rsid w:val="006B13B0"/>
  </w:style>
  <w:style w:type="table" w:customStyle="1" w:styleId="TableStyle0322">
    <w:name w:val="TableStyle03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2">
    <w:name w:val="TableStyle12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22">
    <w:name w:val="TableStyle22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2">
    <w:name w:val="Нет списка322"/>
    <w:next w:val="a9"/>
    <w:uiPriority w:val="99"/>
    <w:semiHidden/>
    <w:unhideWhenUsed/>
    <w:rsid w:val="006B13B0"/>
  </w:style>
  <w:style w:type="table" w:customStyle="1" w:styleId="TableStyle0422">
    <w:name w:val="TableStyle04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2">
    <w:name w:val="TableStyle13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2">
    <w:name w:val="TableStyle23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210">
    <w:name w:val="Нет списка421"/>
    <w:next w:val="a9"/>
    <w:uiPriority w:val="99"/>
    <w:semiHidden/>
    <w:unhideWhenUsed/>
    <w:rsid w:val="006B13B0"/>
  </w:style>
  <w:style w:type="table" w:customStyle="1" w:styleId="TableStyle0523">
    <w:name w:val="TableStyle052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8">
    <w:name w:val="TableStyle1418"/>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8">
    <w:name w:val="TableStyle2418"/>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210">
    <w:name w:val="Нет списка521"/>
    <w:next w:val="a9"/>
    <w:uiPriority w:val="99"/>
    <w:semiHidden/>
    <w:unhideWhenUsed/>
    <w:rsid w:val="006B13B0"/>
  </w:style>
  <w:style w:type="table" w:customStyle="1" w:styleId="TableStyle0621">
    <w:name w:val="TableStyle0621"/>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5">
    <w:name w:val="TableStyle1515"/>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5">
    <w:name w:val="TableStyle2515"/>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6">
    <w:name w:val="TableStyle0716"/>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3">
    <w:name w:val="TableStyle16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3">
    <w:name w:val="TableStyle26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210">
    <w:name w:val="Нет списка621"/>
    <w:next w:val="a9"/>
    <w:uiPriority w:val="99"/>
    <w:semiHidden/>
    <w:unhideWhenUsed/>
    <w:rsid w:val="006B13B0"/>
  </w:style>
  <w:style w:type="table" w:customStyle="1" w:styleId="TableStyle0813">
    <w:name w:val="TableStyle08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3">
    <w:name w:val="TableStyle17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3">
    <w:name w:val="TableStyle27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210">
    <w:name w:val="Нет списка721"/>
    <w:next w:val="a9"/>
    <w:uiPriority w:val="99"/>
    <w:semiHidden/>
    <w:unhideWhenUsed/>
    <w:rsid w:val="006B13B0"/>
  </w:style>
  <w:style w:type="numbering" w:customStyle="1" w:styleId="819">
    <w:name w:val="Нет списка819"/>
    <w:next w:val="a9"/>
    <w:uiPriority w:val="99"/>
    <w:semiHidden/>
    <w:unhideWhenUsed/>
    <w:rsid w:val="006B13B0"/>
  </w:style>
  <w:style w:type="table" w:customStyle="1" w:styleId="TableStyle0914">
    <w:name w:val="TableStyle0914"/>
    <w:rsid w:val="006B13B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3">
    <w:name w:val="TableStyle1813"/>
    <w:rsid w:val="006B13B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3">
    <w:name w:val="TableStyle2813"/>
    <w:rsid w:val="006B13B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22">
    <w:name w:val="TableStyle3222"/>
    <w:rsid w:val="006B13B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9">
    <w:name w:val="Нет списка919"/>
    <w:next w:val="a9"/>
    <w:uiPriority w:val="99"/>
    <w:semiHidden/>
    <w:unhideWhenUsed/>
    <w:rsid w:val="006B13B0"/>
  </w:style>
  <w:style w:type="table" w:customStyle="1" w:styleId="TableStyle1910">
    <w:name w:val="TableStyle1910"/>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0">
    <w:name w:val="TableStyle2910"/>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6">
    <w:name w:val="Нет списка1016"/>
    <w:next w:val="a9"/>
    <w:uiPriority w:val="99"/>
    <w:semiHidden/>
    <w:unhideWhenUsed/>
    <w:rsid w:val="006B13B0"/>
  </w:style>
  <w:style w:type="table" w:customStyle="1" w:styleId="TableStyle01011">
    <w:name w:val="TableStyle01011"/>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0">
    <w:name w:val="TableStyle11010"/>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0">
    <w:name w:val="TableStyle21010"/>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9">
    <w:name w:val="Нет списка1119"/>
    <w:next w:val="a9"/>
    <w:uiPriority w:val="99"/>
    <w:semiHidden/>
    <w:unhideWhenUsed/>
    <w:rsid w:val="006B13B0"/>
  </w:style>
  <w:style w:type="table" w:customStyle="1" w:styleId="TableStyle11116">
    <w:name w:val="TableStyle11116"/>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6">
    <w:name w:val="TableStyle21116"/>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5">
    <w:name w:val="Нет списка1215"/>
    <w:next w:val="a9"/>
    <w:uiPriority w:val="99"/>
    <w:semiHidden/>
    <w:unhideWhenUsed/>
    <w:rsid w:val="006B13B0"/>
  </w:style>
  <w:style w:type="table" w:customStyle="1" w:styleId="TableStyle01214">
    <w:name w:val="TableStyle01214"/>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2">
    <w:name w:val="TableStyle1121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2">
    <w:name w:val="TableStyle2121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3">
    <w:name w:val="Нет списка1313"/>
    <w:next w:val="a9"/>
    <w:uiPriority w:val="99"/>
    <w:semiHidden/>
    <w:unhideWhenUsed/>
    <w:rsid w:val="006B13B0"/>
  </w:style>
  <w:style w:type="numbering" w:customStyle="1" w:styleId="1411">
    <w:name w:val="Нет списка1411"/>
    <w:next w:val="a9"/>
    <w:uiPriority w:val="99"/>
    <w:semiHidden/>
    <w:unhideWhenUsed/>
    <w:rsid w:val="006B13B0"/>
  </w:style>
  <w:style w:type="table" w:customStyle="1" w:styleId="TableStyle0135">
    <w:name w:val="TableStyle0135"/>
    <w:rsid w:val="005C09F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3">
    <w:name w:val="TableStyle1133"/>
    <w:rsid w:val="005C09F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6">
    <w:name w:val="TableStyle0136"/>
    <w:rsid w:val="001F025F"/>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4">
    <w:name w:val="TableStyle1134"/>
    <w:rsid w:val="001F025F"/>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5">
    <w:name w:val="TableStyle1135"/>
    <w:rsid w:val="001945D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3">
    <w:name w:val="TableStyle2133"/>
    <w:rsid w:val="001945D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3">
    <w:name w:val="TableStyle1223"/>
    <w:rsid w:val="00A904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4">
    <w:name w:val="TableStyle2134"/>
    <w:rsid w:val="00A904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2">
    <w:name w:val="Нет списка152"/>
    <w:next w:val="a9"/>
    <w:uiPriority w:val="99"/>
    <w:semiHidden/>
    <w:unhideWhenUsed/>
    <w:rsid w:val="009B6F84"/>
  </w:style>
  <w:style w:type="table" w:customStyle="1" w:styleId="TableStyle0137">
    <w:name w:val="TableStyle0137"/>
    <w:rsid w:val="009B6F8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6">
    <w:name w:val="TableStyle1136"/>
    <w:rsid w:val="009B6F8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8">
    <w:name w:val="TableStyle0138"/>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7">
    <w:name w:val="TableStyle0227"/>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37">
    <w:name w:val="TableStyle1137"/>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5">
    <w:name w:val="TableStyle2135"/>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4">
    <w:name w:val="TableStyle1224"/>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6">
    <w:name w:val="TableStyle2136"/>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9">
    <w:name w:val="TableStyle01119"/>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2">
    <w:name w:val="TableStyle02112"/>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9">
    <w:name w:val="TableStyle359"/>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3">
    <w:name w:val="Нет списка153"/>
    <w:next w:val="a9"/>
    <w:uiPriority w:val="99"/>
    <w:semiHidden/>
    <w:unhideWhenUsed/>
    <w:rsid w:val="009B6F84"/>
  </w:style>
  <w:style w:type="table" w:customStyle="1" w:styleId="TableStyle3123">
    <w:name w:val="TableStyle3123"/>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23">
    <w:name w:val="TableStyle0323"/>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3">
    <w:name w:val="Нет списка223"/>
    <w:next w:val="a9"/>
    <w:uiPriority w:val="99"/>
    <w:semiHidden/>
    <w:unhideWhenUsed/>
    <w:rsid w:val="009B6F84"/>
  </w:style>
  <w:style w:type="table" w:customStyle="1" w:styleId="TableStyle2223">
    <w:name w:val="TableStyle2223"/>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23">
    <w:name w:val="TableStyle3223"/>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3">
    <w:name w:val="Нет списка323"/>
    <w:next w:val="a9"/>
    <w:uiPriority w:val="99"/>
    <w:semiHidden/>
    <w:unhideWhenUsed/>
    <w:rsid w:val="009B6F84"/>
  </w:style>
  <w:style w:type="paragraph" w:customStyle="1" w:styleId="xl149">
    <w:name w:val="xl149"/>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9">
    <w:name w:val="xl21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9B6F84"/>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360">
    <w:name w:val="Сетка таблицы136"/>
    <w:basedOn w:val="a8"/>
    <w:next w:val="aa"/>
    <w:uiPriority w:val="59"/>
    <w:rsid w:val="009B6F8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9"/>
    <w:uiPriority w:val="99"/>
    <w:semiHidden/>
    <w:unhideWhenUsed/>
    <w:rsid w:val="00822E35"/>
  </w:style>
  <w:style w:type="table" w:customStyle="1" w:styleId="TableStyle0139">
    <w:name w:val="TableStyle0139"/>
    <w:rsid w:val="00822E3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8">
    <w:name w:val="TableStyle1138"/>
    <w:rsid w:val="00822E3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40">
    <w:name w:val="TableStyle0140"/>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8">
    <w:name w:val="TableStyle0228"/>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39">
    <w:name w:val="TableStyle1139"/>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7">
    <w:name w:val="TableStyle2137"/>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5">
    <w:name w:val="TableStyle1225"/>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8">
    <w:name w:val="TableStyle2138"/>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0">
    <w:name w:val="TableStyle01120"/>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3">
    <w:name w:val="TableStyle02113"/>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0">
    <w:name w:val="TableStyle360"/>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5">
    <w:name w:val="Нет списка155"/>
    <w:next w:val="a9"/>
    <w:uiPriority w:val="99"/>
    <w:semiHidden/>
    <w:unhideWhenUsed/>
    <w:rsid w:val="00822E35"/>
  </w:style>
  <w:style w:type="table" w:customStyle="1" w:styleId="TableStyle3124">
    <w:name w:val="TableStyle3124"/>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24">
    <w:name w:val="TableStyle0324"/>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4">
    <w:name w:val="Нет списка224"/>
    <w:next w:val="a9"/>
    <w:uiPriority w:val="99"/>
    <w:semiHidden/>
    <w:unhideWhenUsed/>
    <w:rsid w:val="00822E35"/>
  </w:style>
  <w:style w:type="table" w:customStyle="1" w:styleId="TableStyle2224">
    <w:name w:val="TableStyle2224"/>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24">
    <w:name w:val="TableStyle3224"/>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4">
    <w:name w:val="Нет списка324"/>
    <w:next w:val="a9"/>
    <w:uiPriority w:val="99"/>
    <w:semiHidden/>
    <w:unhideWhenUsed/>
    <w:rsid w:val="00822E35"/>
  </w:style>
  <w:style w:type="table" w:customStyle="1" w:styleId="1370">
    <w:name w:val="Сетка таблицы137"/>
    <w:basedOn w:val="a8"/>
    <w:next w:val="aa"/>
    <w:uiPriority w:val="59"/>
    <w:rsid w:val="00822E3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9"/>
    <w:uiPriority w:val="99"/>
    <w:semiHidden/>
    <w:unhideWhenUsed/>
    <w:rsid w:val="00A65A56"/>
  </w:style>
  <w:style w:type="table" w:customStyle="1" w:styleId="TableStyle0141">
    <w:name w:val="TableStyle0141"/>
    <w:rsid w:val="00A65A5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40">
    <w:name w:val="TableStyle1140"/>
    <w:rsid w:val="00A65A5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42">
    <w:name w:val="TableStyle0142"/>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9">
    <w:name w:val="TableStyle0229"/>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1">
    <w:name w:val="TableStyle1141"/>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9">
    <w:name w:val="TableStyle2139"/>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6">
    <w:name w:val="TableStyle1226"/>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0">
    <w:name w:val="TableStyle2140"/>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1">
    <w:name w:val="TableStyle01121"/>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4">
    <w:name w:val="TableStyle02114"/>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1">
    <w:name w:val="TableStyle361"/>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7">
    <w:name w:val="Нет списка157"/>
    <w:next w:val="a9"/>
    <w:uiPriority w:val="99"/>
    <w:semiHidden/>
    <w:unhideWhenUsed/>
    <w:rsid w:val="00A65A56"/>
  </w:style>
  <w:style w:type="table" w:customStyle="1" w:styleId="TableStyle3125">
    <w:name w:val="TableStyle3125"/>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25">
    <w:name w:val="TableStyle0325"/>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5">
    <w:name w:val="Нет списка225"/>
    <w:next w:val="a9"/>
    <w:uiPriority w:val="99"/>
    <w:semiHidden/>
    <w:unhideWhenUsed/>
    <w:rsid w:val="00A65A56"/>
  </w:style>
  <w:style w:type="table" w:customStyle="1" w:styleId="TableStyle2225">
    <w:name w:val="TableStyle2225"/>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25">
    <w:name w:val="TableStyle3225"/>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5">
    <w:name w:val="Нет списка325"/>
    <w:next w:val="a9"/>
    <w:uiPriority w:val="99"/>
    <w:semiHidden/>
    <w:unhideWhenUsed/>
    <w:rsid w:val="00A65A56"/>
  </w:style>
  <w:style w:type="table" w:customStyle="1" w:styleId="1380">
    <w:name w:val="Сетка таблицы138"/>
    <w:basedOn w:val="a8"/>
    <w:next w:val="aa"/>
    <w:uiPriority w:val="59"/>
    <w:rsid w:val="00A65A5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9"/>
    <w:uiPriority w:val="99"/>
    <w:semiHidden/>
    <w:unhideWhenUsed/>
    <w:rsid w:val="006B4731"/>
  </w:style>
  <w:style w:type="table" w:customStyle="1" w:styleId="TableStyle0143">
    <w:name w:val="TableStyle0143"/>
    <w:rsid w:val="006B4731"/>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42">
    <w:name w:val="TableStyle1142"/>
    <w:rsid w:val="006B4731"/>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44">
    <w:name w:val="TableStyle0144"/>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30">
    <w:name w:val="TableStyle0230"/>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3">
    <w:name w:val="TableStyle1143"/>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1">
    <w:name w:val="TableStyle2141"/>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7">
    <w:name w:val="TableStyle1227"/>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2">
    <w:name w:val="TableStyle2142"/>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2">
    <w:name w:val="TableStyle01122"/>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5">
    <w:name w:val="TableStyle02115"/>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2">
    <w:name w:val="TableStyle362"/>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9">
    <w:name w:val="Нет списка159"/>
    <w:next w:val="a9"/>
    <w:uiPriority w:val="99"/>
    <w:semiHidden/>
    <w:unhideWhenUsed/>
    <w:rsid w:val="006B4731"/>
  </w:style>
  <w:style w:type="table" w:customStyle="1" w:styleId="TableStyle3126">
    <w:name w:val="TableStyle3126"/>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26">
    <w:name w:val="TableStyle0326"/>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6">
    <w:name w:val="Нет списка226"/>
    <w:next w:val="a9"/>
    <w:uiPriority w:val="99"/>
    <w:semiHidden/>
    <w:unhideWhenUsed/>
    <w:rsid w:val="006B4731"/>
  </w:style>
  <w:style w:type="table" w:customStyle="1" w:styleId="TableStyle2226">
    <w:name w:val="TableStyle2226"/>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26">
    <w:name w:val="TableStyle3226"/>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6">
    <w:name w:val="Нет списка326"/>
    <w:next w:val="a9"/>
    <w:uiPriority w:val="99"/>
    <w:semiHidden/>
    <w:unhideWhenUsed/>
    <w:rsid w:val="006B4731"/>
  </w:style>
  <w:style w:type="table" w:customStyle="1" w:styleId="1390">
    <w:name w:val="Сетка таблицы139"/>
    <w:basedOn w:val="a8"/>
    <w:next w:val="aa"/>
    <w:uiPriority w:val="59"/>
    <w:rsid w:val="006B473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1">
    <w:name w:val="Сетка таблицы140"/>
    <w:basedOn w:val="a8"/>
    <w:next w:val="aa"/>
    <w:uiPriority w:val="59"/>
    <w:rsid w:val="00DB7C7A"/>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6D496A"/>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011">
    <w:name w:val="Нет списка101"/>
    <w:next w:val="a9"/>
    <w:uiPriority w:val="99"/>
    <w:semiHidden/>
    <w:unhideWhenUsed/>
    <w:rsid w:val="00E269C9"/>
  </w:style>
  <w:style w:type="table" w:customStyle="1" w:styleId="TableNormal12">
    <w:name w:val="Table Normal12"/>
    <w:uiPriority w:val="2"/>
    <w:semiHidden/>
    <w:unhideWhenUsed/>
    <w:qFormat/>
    <w:rsid w:val="00E269C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F1B33"/>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1021">
    <w:name w:val="Нет списка102"/>
    <w:next w:val="a9"/>
    <w:uiPriority w:val="99"/>
    <w:semiHidden/>
    <w:unhideWhenUsed/>
    <w:rsid w:val="002A6655"/>
  </w:style>
  <w:style w:type="table" w:customStyle="1" w:styleId="TableNormal14">
    <w:name w:val="Table Normal14"/>
    <w:uiPriority w:val="2"/>
    <w:semiHidden/>
    <w:unhideWhenUsed/>
    <w:qFormat/>
    <w:rsid w:val="002A6655"/>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4A08AC"/>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08">
    <w:name w:val="Сетка таблицы108"/>
    <w:basedOn w:val="a8"/>
    <w:next w:val="aa"/>
    <w:uiPriority w:val="39"/>
    <w:rsid w:val="00C66F6A"/>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8"/>
    <w:next w:val="aa"/>
    <w:uiPriority w:val="39"/>
    <w:rsid w:val="00925802"/>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8"/>
    <w:next w:val="aa"/>
    <w:uiPriority w:val="39"/>
    <w:rsid w:val="00D74053"/>
    <w:pPr>
      <w:ind w:left="0" w:firstLine="0"/>
      <w:jc w:val="left"/>
    </w:pPr>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9A003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2116BD"/>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F56D3E"/>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19">
    <w:name w:val="Сетка таблицы119"/>
    <w:basedOn w:val="a8"/>
    <w:next w:val="aa"/>
    <w:uiPriority w:val="59"/>
    <w:rsid w:val="000F514D"/>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8"/>
    <w:next w:val="aa"/>
    <w:uiPriority w:val="59"/>
    <w:rsid w:val="00FE45F1"/>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910EA"/>
    <w:pPr>
      <w:widowControl w:val="0"/>
      <w:autoSpaceDE w:val="0"/>
      <w:autoSpaceDN w:val="0"/>
      <w:ind w:left="0" w:firstLine="0"/>
      <w:jc w:val="left"/>
    </w:pPr>
    <w:rPr>
      <w:rFonts w:ascii="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unhideWhenUsed/>
    <w:qFormat/>
    <w:rsid w:val="00294E1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E10E2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D85C9B"/>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C3420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201C0"/>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052D7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8700FA"/>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CD05D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B325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00084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7B0CC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B4709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C4489"/>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3534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41151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220">
    <w:name w:val="Сетка таблицы122"/>
    <w:basedOn w:val="a8"/>
    <w:next w:val="aa"/>
    <w:uiPriority w:val="59"/>
    <w:rsid w:val="000974A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0">
    <w:name w:val="Нет списка103"/>
    <w:next w:val="a9"/>
    <w:uiPriority w:val="99"/>
    <w:semiHidden/>
    <w:unhideWhenUsed/>
    <w:rsid w:val="00AA3DBE"/>
  </w:style>
  <w:style w:type="numbering" w:customStyle="1" w:styleId="1190">
    <w:name w:val="Нет списка119"/>
    <w:next w:val="a9"/>
    <w:uiPriority w:val="99"/>
    <w:semiHidden/>
    <w:unhideWhenUsed/>
    <w:rsid w:val="00AA3DBE"/>
  </w:style>
  <w:style w:type="table" w:customStyle="1" w:styleId="123">
    <w:name w:val="Сетка таблицы123"/>
    <w:basedOn w:val="a8"/>
    <w:next w:val="aa"/>
    <w:uiPriority w:val="59"/>
    <w:rsid w:val="00AA3DBE"/>
    <w:pPr>
      <w:ind w:left="0" w:firstLine="0"/>
      <w:jc w:val="left"/>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1"/>
    <w:next w:val="aa"/>
    <w:uiPriority w:val="59"/>
    <w:rsid w:val="004D7F5D"/>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5">
    <w:name w:val="Сетка таблицы125"/>
    <w:basedOn w:val="a8"/>
    <w:next w:val="aa"/>
    <w:uiPriority w:val="59"/>
    <w:rsid w:val="00D37FA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4">
    <w:name w:val="Table Normal34"/>
    <w:uiPriority w:val="2"/>
    <w:semiHidden/>
    <w:unhideWhenUsed/>
    <w:qFormat/>
    <w:rsid w:val="00331EE6"/>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70762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02069"/>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7">
    <w:name w:val="Table Normal37"/>
    <w:uiPriority w:val="2"/>
    <w:semiHidden/>
    <w:qFormat/>
    <w:rsid w:val="00A272E8"/>
    <w:pPr>
      <w:widowControl w:val="0"/>
      <w:autoSpaceDE w:val="0"/>
      <w:autoSpaceDN w:val="0"/>
      <w:ind w:left="0" w:firstLine="0"/>
      <w:jc w:val="left"/>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126">
    <w:name w:val="Сетка таблицы126"/>
    <w:basedOn w:val="a8"/>
    <w:next w:val="aa"/>
    <w:uiPriority w:val="99"/>
    <w:rsid w:val="00755F84"/>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0">
    <w:name w:val="Нет списка104"/>
    <w:next w:val="a9"/>
    <w:uiPriority w:val="99"/>
    <w:semiHidden/>
    <w:unhideWhenUsed/>
    <w:rsid w:val="007305E6"/>
  </w:style>
  <w:style w:type="table" w:customStyle="1" w:styleId="127">
    <w:name w:val="Сетка таблицы127"/>
    <w:basedOn w:val="a8"/>
    <w:next w:val="aa"/>
    <w:uiPriority w:val="59"/>
    <w:rsid w:val="007305E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8"/>
    <w:next w:val="aa"/>
    <w:uiPriority w:val="59"/>
    <w:rsid w:val="00F42C0C"/>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214">
    <w:name w:val="TableStyle0214"/>
    <w:rsid w:val="00AE2C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F4225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E176E5"/>
  </w:style>
  <w:style w:type="table" w:customStyle="1" w:styleId="TableStyle0118">
    <w:name w:val="TableStyle011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E176E5"/>
  </w:style>
  <w:style w:type="table" w:customStyle="1" w:styleId="TableStyle1113">
    <w:name w:val="TableStyle1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E176E5"/>
  </w:style>
  <w:style w:type="table" w:customStyle="1" w:styleId="TableStyle0313">
    <w:name w:val="TableStyle0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E176E5"/>
  </w:style>
  <w:style w:type="table" w:customStyle="1" w:styleId="TableStyle0413">
    <w:name w:val="TableStyle04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E176E5"/>
  </w:style>
  <w:style w:type="table" w:customStyle="1" w:styleId="TableStyle149">
    <w:name w:val="TableStyle1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E176E5"/>
  </w:style>
  <w:style w:type="table" w:customStyle="1" w:styleId="TableStyle0612">
    <w:name w:val="TableStyle061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E176E5"/>
  </w:style>
  <w:style w:type="table" w:customStyle="1" w:styleId="TableStyle082">
    <w:name w:val="TableStyle082"/>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E176E5"/>
  </w:style>
  <w:style w:type="table" w:customStyle="1" w:styleId="TableStyle3213">
    <w:name w:val="TableStyle3213"/>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E176E5"/>
  </w:style>
  <w:style w:type="table" w:customStyle="1" w:styleId="TableStyle181">
    <w:name w:val="TableStyle1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E176E5"/>
  </w:style>
  <w:style w:type="table" w:customStyle="1" w:styleId="TableStyle091">
    <w:name w:val="TableStyle0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1">
    <w:name w:val="TableStyle1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E176E5"/>
  </w:style>
  <w:style w:type="table" w:customStyle="1" w:styleId="TableStyle0101">
    <w:name w:val="TableStyle0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E176E5"/>
  </w:style>
  <w:style w:type="table" w:customStyle="1" w:styleId="TableStyle0119">
    <w:name w:val="TableStyle0119"/>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E176E5"/>
  </w:style>
  <w:style w:type="table" w:customStyle="1" w:styleId="TableStyle0121">
    <w:name w:val="TableStyle0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E176E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E176E5"/>
  </w:style>
  <w:style w:type="numbering" w:customStyle="1" w:styleId="1070">
    <w:name w:val="Нет списка107"/>
    <w:next w:val="a9"/>
    <w:uiPriority w:val="99"/>
    <w:semiHidden/>
    <w:unhideWhenUsed/>
    <w:rsid w:val="00DC7AC8"/>
  </w:style>
  <w:style w:type="table" w:customStyle="1" w:styleId="TableStyle0120">
    <w:name w:val="TableStyle012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DC7AC8"/>
  </w:style>
  <w:style w:type="table" w:customStyle="1" w:styleId="TableStyle1115">
    <w:name w:val="TableStyle1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DC7AC8"/>
  </w:style>
  <w:style w:type="table" w:customStyle="1" w:styleId="TableStyle0314">
    <w:name w:val="TableStyle0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DC7AC8"/>
  </w:style>
  <w:style w:type="table" w:customStyle="1" w:styleId="TableStyle0414">
    <w:name w:val="TableStyle04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DC7AC8"/>
  </w:style>
  <w:style w:type="table" w:customStyle="1" w:styleId="TableStyle1410">
    <w:name w:val="TableStyle1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DC7AC8"/>
  </w:style>
  <w:style w:type="table" w:customStyle="1" w:styleId="TableStyle0613">
    <w:name w:val="TableStyle061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DC7AC8"/>
  </w:style>
  <w:style w:type="table" w:customStyle="1" w:styleId="TableStyle083">
    <w:name w:val="TableStyle083"/>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DC7AC8"/>
  </w:style>
  <w:style w:type="table" w:customStyle="1" w:styleId="TableStyle3214">
    <w:name w:val="TableStyle3214"/>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DC7AC8"/>
  </w:style>
  <w:style w:type="table" w:customStyle="1" w:styleId="TableStyle182">
    <w:name w:val="TableStyle1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DC7AC8"/>
  </w:style>
  <w:style w:type="table" w:customStyle="1" w:styleId="TableStyle092">
    <w:name w:val="TableStyle0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2">
    <w:name w:val="TableStyle1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DC7AC8"/>
  </w:style>
  <w:style w:type="table" w:customStyle="1" w:styleId="TableStyle0102">
    <w:name w:val="TableStyle0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DC7AC8"/>
  </w:style>
  <w:style w:type="table" w:customStyle="1" w:styleId="TableStyle01110">
    <w:name w:val="TableStyle01110"/>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0">
    <w:name w:val="Нет списка124"/>
    <w:next w:val="a9"/>
    <w:uiPriority w:val="99"/>
    <w:semiHidden/>
    <w:unhideWhenUsed/>
    <w:rsid w:val="00DC7AC8"/>
  </w:style>
  <w:style w:type="table" w:customStyle="1" w:styleId="TableStyle0122">
    <w:name w:val="TableStyle0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DC7AC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DC7AC8"/>
  </w:style>
  <w:style w:type="numbering" w:customStyle="1" w:styleId="1090">
    <w:name w:val="Нет списка109"/>
    <w:next w:val="a9"/>
    <w:uiPriority w:val="99"/>
    <w:semiHidden/>
    <w:unhideWhenUsed/>
    <w:rsid w:val="001340B1"/>
  </w:style>
  <w:style w:type="table" w:customStyle="1" w:styleId="TableStyle0123">
    <w:name w:val="TableStyle0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0">
    <w:name w:val="Нет списка125"/>
    <w:next w:val="a9"/>
    <w:uiPriority w:val="99"/>
    <w:semiHidden/>
    <w:unhideWhenUsed/>
    <w:rsid w:val="001340B1"/>
  </w:style>
  <w:style w:type="table" w:customStyle="1" w:styleId="TableStyle1117">
    <w:name w:val="TableStyle1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1340B1"/>
  </w:style>
  <w:style w:type="table" w:customStyle="1" w:styleId="TableStyle0315">
    <w:name w:val="TableStyle0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1340B1"/>
  </w:style>
  <w:style w:type="table" w:customStyle="1" w:styleId="TableStyle0415">
    <w:name w:val="TableStyle04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1340B1"/>
  </w:style>
  <w:style w:type="table" w:customStyle="1" w:styleId="TableStyle1411">
    <w:name w:val="TableStyle1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1340B1"/>
  </w:style>
  <w:style w:type="table" w:customStyle="1" w:styleId="TableStyle0614">
    <w:name w:val="TableStyle061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1340B1"/>
  </w:style>
  <w:style w:type="table" w:customStyle="1" w:styleId="TableStyle084">
    <w:name w:val="TableStyle08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1340B1"/>
  </w:style>
  <w:style w:type="table" w:customStyle="1" w:styleId="TableStyle3215">
    <w:name w:val="TableStyle3215"/>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2">
    <w:name w:val="Нет списка812"/>
    <w:next w:val="a9"/>
    <w:uiPriority w:val="99"/>
    <w:semiHidden/>
    <w:unhideWhenUsed/>
    <w:rsid w:val="001340B1"/>
  </w:style>
  <w:style w:type="table" w:customStyle="1" w:styleId="TableStyle183">
    <w:name w:val="TableStyle1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1340B1"/>
  </w:style>
  <w:style w:type="table" w:customStyle="1" w:styleId="TableStyle093">
    <w:name w:val="TableStyle0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3">
    <w:name w:val="TableStyle1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00">
    <w:name w:val="Нет списка1010"/>
    <w:next w:val="a9"/>
    <w:uiPriority w:val="99"/>
    <w:semiHidden/>
    <w:unhideWhenUsed/>
    <w:rsid w:val="001340B1"/>
  </w:style>
  <w:style w:type="table" w:customStyle="1" w:styleId="TableStyle0103">
    <w:name w:val="TableStyle0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1340B1"/>
  </w:style>
  <w:style w:type="table" w:customStyle="1" w:styleId="TableStyle01111">
    <w:name w:val="TableStyle01111"/>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0">
    <w:name w:val="Нет списка126"/>
    <w:next w:val="a9"/>
    <w:uiPriority w:val="99"/>
    <w:semiHidden/>
    <w:unhideWhenUsed/>
    <w:rsid w:val="001340B1"/>
  </w:style>
  <w:style w:type="table" w:customStyle="1" w:styleId="TableStyle0124">
    <w:name w:val="TableStyle0124"/>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1340B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1340B1"/>
  </w:style>
  <w:style w:type="numbering" w:customStyle="1" w:styleId="1270">
    <w:name w:val="Нет списка127"/>
    <w:next w:val="a9"/>
    <w:uiPriority w:val="99"/>
    <w:semiHidden/>
    <w:unhideWhenUsed/>
    <w:rsid w:val="007D134A"/>
  </w:style>
  <w:style w:type="table" w:customStyle="1" w:styleId="TableStyle0125">
    <w:name w:val="TableStyle012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80">
    <w:name w:val="Нет списка128"/>
    <w:next w:val="a9"/>
    <w:uiPriority w:val="99"/>
    <w:semiHidden/>
    <w:unhideWhenUsed/>
    <w:rsid w:val="007D134A"/>
  </w:style>
  <w:style w:type="table" w:customStyle="1" w:styleId="TableStyle1119">
    <w:name w:val="TableStyle1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7D134A"/>
  </w:style>
  <w:style w:type="table" w:customStyle="1" w:styleId="TableStyle0316">
    <w:name w:val="TableStyle0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7D134A"/>
  </w:style>
  <w:style w:type="table" w:customStyle="1" w:styleId="TableStyle0416">
    <w:name w:val="TableStyle04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7D134A"/>
  </w:style>
  <w:style w:type="table" w:customStyle="1" w:styleId="TableStyle1412">
    <w:name w:val="TableStyle1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7D134A"/>
  </w:style>
  <w:style w:type="table" w:customStyle="1" w:styleId="TableStyle0615">
    <w:name w:val="TableStyle061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7D134A"/>
  </w:style>
  <w:style w:type="table" w:customStyle="1" w:styleId="TableStyle085">
    <w:name w:val="TableStyle085"/>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7D134A"/>
  </w:style>
  <w:style w:type="table" w:customStyle="1" w:styleId="TableStyle3216">
    <w:name w:val="TableStyle321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3">
    <w:name w:val="Нет списка813"/>
    <w:next w:val="a9"/>
    <w:uiPriority w:val="99"/>
    <w:semiHidden/>
    <w:unhideWhenUsed/>
    <w:rsid w:val="007D134A"/>
  </w:style>
  <w:style w:type="table" w:customStyle="1" w:styleId="TableStyle184">
    <w:name w:val="TableStyle1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7D134A"/>
  </w:style>
  <w:style w:type="table" w:customStyle="1" w:styleId="TableStyle094">
    <w:name w:val="TableStyle0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4">
    <w:name w:val="TableStyle1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10">
    <w:name w:val="Нет списка1011"/>
    <w:next w:val="a9"/>
    <w:uiPriority w:val="99"/>
    <w:semiHidden/>
    <w:unhideWhenUsed/>
    <w:rsid w:val="007D134A"/>
  </w:style>
  <w:style w:type="table" w:customStyle="1" w:styleId="TableStyle0104">
    <w:name w:val="TableStyle0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4">
    <w:name w:val="TableStyle1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7D134A"/>
  </w:style>
  <w:style w:type="table" w:customStyle="1" w:styleId="TableStyle01112">
    <w:name w:val="TableStyle01112"/>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9">
    <w:name w:val="Нет списка129"/>
    <w:next w:val="a9"/>
    <w:uiPriority w:val="99"/>
    <w:semiHidden/>
    <w:unhideWhenUsed/>
    <w:rsid w:val="007D134A"/>
  </w:style>
  <w:style w:type="table" w:customStyle="1" w:styleId="TableStyle0126">
    <w:name w:val="TableStyle0126"/>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7D13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4">
    <w:name w:val="Нет списка134"/>
    <w:next w:val="a9"/>
    <w:uiPriority w:val="99"/>
    <w:semiHidden/>
    <w:unhideWhenUsed/>
    <w:rsid w:val="007D134A"/>
  </w:style>
  <w:style w:type="numbering" w:customStyle="1" w:styleId="1300">
    <w:name w:val="Нет списка130"/>
    <w:next w:val="a9"/>
    <w:uiPriority w:val="99"/>
    <w:semiHidden/>
    <w:unhideWhenUsed/>
    <w:rsid w:val="008424C4"/>
  </w:style>
  <w:style w:type="table" w:customStyle="1" w:styleId="TableNormal38">
    <w:name w:val="Table Normal38"/>
    <w:uiPriority w:val="2"/>
    <w:semiHidden/>
    <w:unhideWhenUsed/>
    <w:qFormat/>
    <w:rsid w:val="0059373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1290">
    <w:name w:val="Сетка таблицы129"/>
    <w:basedOn w:val="a8"/>
    <w:next w:val="aa"/>
    <w:uiPriority w:val="39"/>
    <w:rsid w:val="00AD6DF2"/>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basedOn w:val="a8"/>
    <w:next w:val="aa"/>
    <w:uiPriority w:val="59"/>
    <w:rsid w:val="007B6AC0"/>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5">
    <w:name w:val="Нет списка135"/>
    <w:next w:val="a9"/>
    <w:uiPriority w:val="99"/>
    <w:semiHidden/>
    <w:unhideWhenUsed/>
    <w:rsid w:val="008C0E6E"/>
  </w:style>
  <w:style w:type="table" w:customStyle="1" w:styleId="1311">
    <w:name w:val="Сетка таблицы131"/>
    <w:basedOn w:val="a8"/>
    <w:next w:val="aa"/>
    <w:uiPriority w:val="59"/>
    <w:rsid w:val="008C0E6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42">
    <w:name w:val="TableStyle42"/>
    <w:rsid w:val="008C0E6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136">
    <w:name w:val="Нет списка136"/>
    <w:next w:val="a9"/>
    <w:uiPriority w:val="99"/>
    <w:semiHidden/>
    <w:unhideWhenUsed/>
    <w:rsid w:val="002F245F"/>
  </w:style>
  <w:style w:type="numbering" w:customStyle="1" w:styleId="137">
    <w:name w:val="Нет списка137"/>
    <w:next w:val="a9"/>
    <w:uiPriority w:val="99"/>
    <w:semiHidden/>
    <w:unhideWhenUsed/>
    <w:rsid w:val="007A592B"/>
  </w:style>
  <w:style w:type="table" w:customStyle="1" w:styleId="TableStyle160">
    <w:name w:val="TableStyle1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6">
    <w:name w:val="TableStyle08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8">
    <w:name w:val="TableStyle051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8">
    <w:name w:val="Нет списка138"/>
    <w:next w:val="a9"/>
    <w:uiPriority w:val="99"/>
    <w:semiHidden/>
    <w:unhideWhenUsed/>
    <w:rsid w:val="007A592B"/>
  </w:style>
  <w:style w:type="table" w:customStyle="1" w:styleId="TableStyle1120">
    <w:name w:val="TableStyle1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80">
    <w:name w:val="Нет списка218"/>
    <w:next w:val="a9"/>
    <w:uiPriority w:val="99"/>
    <w:semiHidden/>
    <w:unhideWhenUsed/>
    <w:rsid w:val="007A592B"/>
  </w:style>
  <w:style w:type="table" w:customStyle="1" w:styleId="TableStyle0317">
    <w:name w:val="TableStyle0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8">
    <w:name w:val="Нет списка318"/>
    <w:next w:val="a9"/>
    <w:uiPriority w:val="99"/>
    <w:semiHidden/>
    <w:unhideWhenUsed/>
    <w:rsid w:val="007A592B"/>
  </w:style>
  <w:style w:type="table" w:customStyle="1" w:styleId="TableStyle0417">
    <w:name w:val="TableStyle04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7">
    <w:name w:val="Нет списка417"/>
    <w:next w:val="a9"/>
    <w:uiPriority w:val="99"/>
    <w:semiHidden/>
    <w:unhideWhenUsed/>
    <w:rsid w:val="007A592B"/>
  </w:style>
  <w:style w:type="table" w:customStyle="1" w:styleId="TableStyle1413">
    <w:name w:val="TableStyle1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6">
    <w:name w:val="Нет списка516"/>
    <w:next w:val="a9"/>
    <w:uiPriority w:val="99"/>
    <w:semiHidden/>
    <w:unhideWhenUsed/>
    <w:rsid w:val="007A592B"/>
  </w:style>
  <w:style w:type="table" w:customStyle="1" w:styleId="TableStyle0616">
    <w:name w:val="TableStyle0616"/>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6">
    <w:name w:val="Нет списка616"/>
    <w:next w:val="a9"/>
    <w:uiPriority w:val="99"/>
    <w:semiHidden/>
    <w:unhideWhenUsed/>
    <w:rsid w:val="007A592B"/>
  </w:style>
  <w:style w:type="table" w:customStyle="1" w:styleId="TableStyle087">
    <w:name w:val="TableStyle08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6">
    <w:name w:val="Нет списка716"/>
    <w:next w:val="a9"/>
    <w:uiPriority w:val="99"/>
    <w:semiHidden/>
    <w:unhideWhenUsed/>
    <w:rsid w:val="007A592B"/>
  </w:style>
  <w:style w:type="numbering" w:customStyle="1" w:styleId="814">
    <w:name w:val="Нет списка814"/>
    <w:next w:val="a9"/>
    <w:uiPriority w:val="99"/>
    <w:semiHidden/>
    <w:unhideWhenUsed/>
    <w:rsid w:val="007A592B"/>
  </w:style>
  <w:style w:type="table" w:customStyle="1" w:styleId="TableStyle095">
    <w:name w:val="TableStyle09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5">
    <w:name w:val="TableStyle1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5">
    <w:name w:val="TableStyle285"/>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7">
    <w:name w:val="TableStyle3217"/>
    <w:rsid w:val="007A592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4">
    <w:name w:val="Нет списка914"/>
    <w:next w:val="a9"/>
    <w:uiPriority w:val="99"/>
    <w:semiHidden/>
    <w:unhideWhenUsed/>
    <w:rsid w:val="007A592B"/>
  </w:style>
  <w:style w:type="table" w:customStyle="1" w:styleId="TableStyle195">
    <w:name w:val="TableStyle1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2">
    <w:name w:val="Нет списка1012"/>
    <w:next w:val="a9"/>
    <w:uiPriority w:val="99"/>
    <w:semiHidden/>
    <w:unhideWhenUsed/>
    <w:rsid w:val="007A592B"/>
  </w:style>
  <w:style w:type="table" w:customStyle="1" w:styleId="TableStyle0105">
    <w:name w:val="TableStyle0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4">
    <w:name w:val="Нет списка1114"/>
    <w:next w:val="a9"/>
    <w:uiPriority w:val="99"/>
    <w:semiHidden/>
    <w:unhideWhenUsed/>
    <w:rsid w:val="007A592B"/>
  </w:style>
  <w:style w:type="table" w:customStyle="1" w:styleId="TableStyle01113">
    <w:name w:val="TableStyle01113"/>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00">
    <w:name w:val="Нет списка1210"/>
    <w:next w:val="a9"/>
    <w:uiPriority w:val="99"/>
    <w:semiHidden/>
    <w:unhideWhenUsed/>
    <w:rsid w:val="007A592B"/>
  </w:style>
  <w:style w:type="table" w:customStyle="1" w:styleId="TableStyle0128">
    <w:name w:val="TableStyle0128"/>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7A592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9">
    <w:name w:val="Нет списка139"/>
    <w:next w:val="a9"/>
    <w:uiPriority w:val="99"/>
    <w:semiHidden/>
    <w:unhideWhenUsed/>
    <w:rsid w:val="007A592B"/>
  </w:style>
  <w:style w:type="numbering" w:customStyle="1" w:styleId="1410">
    <w:name w:val="Нет списка141"/>
    <w:next w:val="a9"/>
    <w:uiPriority w:val="99"/>
    <w:semiHidden/>
    <w:unhideWhenUsed/>
    <w:rsid w:val="007A592B"/>
  </w:style>
  <w:style w:type="numbering" w:customStyle="1" w:styleId="1400">
    <w:name w:val="Нет списка140"/>
    <w:next w:val="a9"/>
    <w:uiPriority w:val="99"/>
    <w:semiHidden/>
    <w:unhideWhenUsed/>
    <w:rsid w:val="008935AD"/>
  </w:style>
  <w:style w:type="table" w:customStyle="1" w:styleId="TableStyle168">
    <w:name w:val="TableStyle1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8">
    <w:name w:val="TableStyle08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0">
    <w:name w:val="TableStyle022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9">
    <w:name w:val="TableStyle051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20">
    <w:name w:val="Нет списка142"/>
    <w:next w:val="a9"/>
    <w:uiPriority w:val="99"/>
    <w:semiHidden/>
    <w:unhideWhenUsed/>
    <w:rsid w:val="008935AD"/>
  </w:style>
  <w:style w:type="table" w:customStyle="1" w:styleId="TableStyle1126">
    <w:name w:val="TableStyle1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9">
    <w:name w:val="Нет списка219"/>
    <w:next w:val="a9"/>
    <w:uiPriority w:val="99"/>
    <w:semiHidden/>
    <w:unhideWhenUsed/>
    <w:rsid w:val="008935AD"/>
  </w:style>
  <w:style w:type="table" w:customStyle="1" w:styleId="TableStyle0318">
    <w:name w:val="TableStyle0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9">
    <w:name w:val="Нет списка319"/>
    <w:next w:val="a9"/>
    <w:uiPriority w:val="99"/>
    <w:semiHidden/>
    <w:unhideWhenUsed/>
    <w:rsid w:val="008935AD"/>
  </w:style>
  <w:style w:type="table" w:customStyle="1" w:styleId="TableStyle0418">
    <w:name w:val="TableStyle04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8">
    <w:name w:val="Нет списка418"/>
    <w:next w:val="a9"/>
    <w:uiPriority w:val="99"/>
    <w:semiHidden/>
    <w:unhideWhenUsed/>
    <w:rsid w:val="008935AD"/>
  </w:style>
  <w:style w:type="table" w:customStyle="1" w:styleId="TableStyle1414">
    <w:name w:val="TableStyle1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7">
    <w:name w:val="Нет списка517"/>
    <w:next w:val="a9"/>
    <w:uiPriority w:val="99"/>
    <w:semiHidden/>
    <w:unhideWhenUsed/>
    <w:rsid w:val="008935AD"/>
  </w:style>
  <w:style w:type="table" w:customStyle="1" w:styleId="TableStyle0617">
    <w:name w:val="TableStyle061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7">
    <w:name w:val="Нет списка617"/>
    <w:next w:val="a9"/>
    <w:uiPriority w:val="99"/>
    <w:semiHidden/>
    <w:unhideWhenUsed/>
    <w:rsid w:val="008935AD"/>
  </w:style>
  <w:style w:type="table" w:customStyle="1" w:styleId="TableStyle089">
    <w:name w:val="TableStyle089"/>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7">
    <w:name w:val="Нет списка717"/>
    <w:next w:val="a9"/>
    <w:uiPriority w:val="99"/>
    <w:semiHidden/>
    <w:unhideWhenUsed/>
    <w:rsid w:val="008935AD"/>
  </w:style>
  <w:style w:type="numbering" w:customStyle="1" w:styleId="815">
    <w:name w:val="Нет списка815"/>
    <w:next w:val="a9"/>
    <w:uiPriority w:val="99"/>
    <w:semiHidden/>
    <w:unhideWhenUsed/>
    <w:rsid w:val="008935AD"/>
  </w:style>
  <w:style w:type="table" w:customStyle="1" w:styleId="TableStyle096">
    <w:name w:val="TableStyle09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6">
    <w:name w:val="TableStyle1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6">
    <w:name w:val="TableStyle286"/>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8">
    <w:name w:val="TableStyle3218"/>
    <w:rsid w:val="008935AD"/>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5">
    <w:name w:val="Нет списка915"/>
    <w:next w:val="a9"/>
    <w:uiPriority w:val="99"/>
    <w:semiHidden/>
    <w:unhideWhenUsed/>
    <w:rsid w:val="008935AD"/>
  </w:style>
  <w:style w:type="table" w:customStyle="1" w:styleId="TableStyle196">
    <w:name w:val="TableStyle1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3">
    <w:name w:val="Нет списка1013"/>
    <w:next w:val="a9"/>
    <w:uiPriority w:val="99"/>
    <w:semiHidden/>
    <w:unhideWhenUsed/>
    <w:rsid w:val="008935AD"/>
  </w:style>
  <w:style w:type="table" w:customStyle="1" w:styleId="TableStyle0106">
    <w:name w:val="TableStyle0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5">
    <w:name w:val="Нет списка1115"/>
    <w:next w:val="a9"/>
    <w:uiPriority w:val="99"/>
    <w:semiHidden/>
    <w:unhideWhenUsed/>
    <w:rsid w:val="008935AD"/>
  </w:style>
  <w:style w:type="table" w:customStyle="1" w:styleId="TableStyle01114">
    <w:name w:val="TableStyle01114"/>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10">
    <w:name w:val="Нет списка1211"/>
    <w:next w:val="a9"/>
    <w:uiPriority w:val="99"/>
    <w:semiHidden/>
    <w:unhideWhenUsed/>
    <w:rsid w:val="008935AD"/>
  </w:style>
  <w:style w:type="table" w:customStyle="1" w:styleId="TableStyle01210">
    <w:name w:val="TableStyle01210"/>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935A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0">
    <w:name w:val="Нет списка1310"/>
    <w:next w:val="a9"/>
    <w:uiPriority w:val="99"/>
    <w:semiHidden/>
    <w:unhideWhenUsed/>
    <w:rsid w:val="008935AD"/>
  </w:style>
  <w:style w:type="numbering" w:customStyle="1" w:styleId="143">
    <w:name w:val="Нет списка143"/>
    <w:next w:val="a9"/>
    <w:uiPriority w:val="99"/>
    <w:semiHidden/>
    <w:unhideWhenUsed/>
    <w:rsid w:val="008935AD"/>
  </w:style>
  <w:style w:type="table" w:customStyle="1" w:styleId="1321">
    <w:name w:val="Сетка таблицы132"/>
    <w:basedOn w:val="a8"/>
    <w:next w:val="aa"/>
    <w:uiPriority w:val="59"/>
    <w:rsid w:val="0034148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1">
    <w:name w:val="Сетка таблицы1081"/>
    <w:basedOn w:val="-1"/>
    <w:uiPriority w:val="59"/>
    <w:rsid w:val="006C30E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31">
    <w:name w:val="Сетка таблицы133"/>
    <w:basedOn w:val="a8"/>
    <w:next w:val="aa"/>
    <w:uiPriority w:val="59"/>
    <w:rsid w:val="0018412D"/>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0">
    <w:name w:val="Сетка таблицы134"/>
    <w:basedOn w:val="a8"/>
    <w:next w:val="aa"/>
    <w:uiPriority w:val="59"/>
    <w:rsid w:val="00284E28"/>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90">
    <w:name w:val="TableStyle09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0">
    <w:name w:val="TableStyle170"/>
    <w:rsid w:val="00C9410D"/>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70">
    <w:name w:val="TableStyle270"/>
    <w:rsid w:val="00332F5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4">
    <w:name w:val="Нет списка144"/>
    <w:next w:val="a9"/>
    <w:uiPriority w:val="99"/>
    <w:semiHidden/>
    <w:unhideWhenUsed/>
    <w:rsid w:val="00065166"/>
  </w:style>
  <w:style w:type="table" w:customStyle="1" w:styleId="TableStyle097">
    <w:name w:val="TableStyle097"/>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79">
    <w:name w:val="TableStyle179"/>
    <w:rsid w:val="0006516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0">
    <w:name w:val="TableStyle013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1">
    <w:name w:val="TableStyle022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8">
    <w:name w:val="TableStyle1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9">
    <w:name w:val="TableStyle27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5">
    <w:name w:val="Нет списка145"/>
    <w:next w:val="a9"/>
    <w:uiPriority w:val="99"/>
    <w:semiHidden/>
    <w:unhideWhenUsed/>
    <w:rsid w:val="00065166"/>
  </w:style>
  <w:style w:type="table" w:customStyle="1" w:styleId="TableStyle0319">
    <w:name w:val="TableStyle0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9">
    <w:name w:val="TableStyle1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8">
    <w:name w:val="TableStyle212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5">
    <w:name w:val="TableStyle35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5">
    <w:name w:val="TableStyle011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6">
    <w:name w:val="Нет списка1116"/>
    <w:next w:val="a9"/>
    <w:uiPriority w:val="99"/>
    <w:semiHidden/>
    <w:unhideWhenUsed/>
    <w:rsid w:val="00065166"/>
  </w:style>
  <w:style w:type="table" w:customStyle="1" w:styleId="TableStyle02110">
    <w:name w:val="TableStyle0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3">
    <w:name w:val="TableStyle1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9">
    <w:name w:val="TableStyle31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00">
    <w:name w:val="Нет списка220"/>
    <w:next w:val="a9"/>
    <w:uiPriority w:val="99"/>
    <w:semiHidden/>
    <w:unhideWhenUsed/>
    <w:rsid w:val="00065166"/>
  </w:style>
  <w:style w:type="table" w:customStyle="1" w:styleId="TableStyle2219">
    <w:name w:val="TableStyle22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00">
    <w:name w:val="Нет списка320"/>
    <w:next w:val="a9"/>
    <w:uiPriority w:val="99"/>
    <w:semiHidden/>
    <w:unhideWhenUsed/>
    <w:rsid w:val="00065166"/>
  </w:style>
  <w:style w:type="table" w:customStyle="1" w:styleId="TableStyle0419">
    <w:name w:val="TableStyle04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9">
    <w:name w:val="TableStyle1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9">
    <w:name w:val="TableStyle231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9">
    <w:name w:val="Нет списка419"/>
    <w:next w:val="a9"/>
    <w:uiPriority w:val="99"/>
    <w:semiHidden/>
    <w:unhideWhenUsed/>
    <w:rsid w:val="00065166"/>
  </w:style>
  <w:style w:type="table" w:customStyle="1" w:styleId="TableStyle0520">
    <w:name w:val="TableStyle052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5">
    <w:name w:val="TableStyle1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5">
    <w:name w:val="TableStyle2415"/>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8">
    <w:name w:val="Нет списка518"/>
    <w:next w:val="a9"/>
    <w:uiPriority w:val="99"/>
    <w:semiHidden/>
    <w:unhideWhenUsed/>
    <w:rsid w:val="00065166"/>
  </w:style>
  <w:style w:type="table" w:customStyle="1" w:styleId="TableStyle0618">
    <w:name w:val="TableStyle0618"/>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2">
    <w:name w:val="TableStyle1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2">
    <w:name w:val="TableStyle251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3">
    <w:name w:val="TableStyle07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8">
    <w:name w:val="Нет списка618"/>
    <w:next w:val="a9"/>
    <w:uiPriority w:val="99"/>
    <w:semiHidden/>
    <w:unhideWhenUsed/>
    <w:rsid w:val="00065166"/>
  </w:style>
  <w:style w:type="table" w:customStyle="1" w:styleId="TableStyle0810">
    <w:name w:val="TableStyle08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0">
    <w:name w:val="TableStyle1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0">
    <w:name w:val="TableStyle27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8">
    <w:name w:val="Нет списка718"/>
    <w:next w:val="a9"/>
    <w:uiPriority w:val="99"/>
    <w:semiHidden/>
    <w:unhideWhenUsed/>
    <w:rsid w:val="00065166"/>
  </w:style>
  <w:style w:type="numbering" w:customStyle="1" w:styleId="816">
    <w:name w:val="Нет списка816"/>
    <w:next w:val="a9"/>
    <w:uiPriority w:val="99"/>
    <w:semiHidden/>
    <w:unhideWhenUsed/>
    <w:rsid w:val="00065166"/>
  </w:style>
  <w:style w:type="table" w:customStyle="1" w:styleId="TableStyle098">
    <w:name w:val="TableStyle098"/>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7">
    <w:name w:val="TableStyle1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7">
    <w:name w:val="TableStyle287"/>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9">
    <w:name w:val="TableStyle3219"/>
    <w:rsid w:val="0006516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6">
    <w:name w:val="Нет списка916"/>
    <w:next w:val="a9"/>
    <w:uiPriority w:val="99"/>
    <w:semiHidden/>
    <w:unhideWhenUsed/>
    <w:rsid w:val="00065166"/>
  </w:style>
  <w:style w:type="table" w:customStyle="1" w:styleId="TableStyle0107">
    <w:name w:val="TableStyle0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7">
    <w:name w:val="TableStyle1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7">
    <w:name w:val="TableStyle29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2">
    <w:name w:val="Нет списка1212"/>
    <w:next w:val="a9"/>
    <w:uiPriority w:val="99"/>
    <w:semiHidden/>
    <w:unhideWhenUsed/>
    <w:rsid w:val="00065166"/>
  </w:style>
  <w:style w:type="table" w:customStyle="1" w:styleId="TableStyle01211">
    <w:name w:val="TableStyle012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9">
    <w:name w:val="TableStyle1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0">
    <w:name w:val="Нет списка2110"/>
    <w:next w:val="a9"/>
    <w:uiPriority w:val="99"/>
    <w:semiHidden/>
    <w:unhideWhenUsed/>
    <w:rsid w:val="00065166"/>
  </w:style>
  <w:style w:type="table" w:customStyle="1" w:styleId="TableStyle0222">
    <w:name w:val="TableStyle0222"/>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0">
    <w:name w:val="TableStyle32110"/>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0">
    <w:name w:val="Нет списка3110"/>
    <w:next w:val="a9"/>
    <w:uiPriority w:val="99"/>
    <w:semiHidden/>
    <w:unhideWhenUsed/>
    <w:rsid w:val="00065166"/>
  </w:style>
  <w:style w:type="numbering" w:customStyle="1" w:styleId="41100">
    <w:name w:val="Нет списка4110"/>
    <w:next w:val="a9"/>
    <w:uiPriority w:val="99"/>
    <w:semiHidden/>
    <w:unhideWhenUsed/>
    <w:rsid w:val="00065166"/>
  </w:style>
  <w:style w:type="numbering" w:customStyle="1" w:styleId="519">
    <w:name w:val="Нет списка519"/>
    <w:next w:val="a9"/>
    <w:uiPriority w:val="99"/>
    <w:semiHidden/>
    <w:unhideWhenUsed/>
    <w:rsid w:val="00065166"/>
  </w:style>
  <w:style w:type="numbering" w:customStyle="1" w:styleId="619">
    <w:name w:val="Нет списка619"/>
    <w:next w:val="a9"/>
    <w:uiPriority w:val="99"/>
    <w:semiHidden/>
    <w:unhideWhenUsed/>
    <w:rsid w:val="00065166"/>
  </w:style>
  <w:style w:type="numbering" w:customStyle="1" w:styleId="719">
    <w:name w:val="Нет списка719"/>
    <w:next w:val="a9"/>
    <w:uiPriority w:val="99"/>
    <w:semiHidden/>
    <w:unhideWhenUsed/>
    <w:rsid w:val="00065166"/>
  </w:style>
  <w:style w:type="numbering" w:customStyle="1" w:styleId="817">
    <w:name w:val="Нет списка817"/>
    <w:next w:val="a9"/>
    <w:uiPriority w:val="99"/>
    <w:semiHidden/>
    <w:unhideWhenUsed/>
    <w:rsid w:val="00065166"/>
  </w:style>
  <w:style w:type="table" w:customStyle="1" w:styleId="TableStyle1811">
    <w:name w:val="TableStyle1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1">
    <w:name w:val="TableStyle28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7">
    <w:name w:val="Нет списка917"/>
    <w:next w:val="a9"/>
    <w:uiPriority w:val="99"/>
    <w:semiHidden/>
    <w:unhideWhenUsed/>
    <w:rsid w:val="00065166"/>
  </w:style>
  <w:style w:type="table" w:customStyle="1" w:styleId="TableStyle0911">
    <w:name w:val="TableStyle0911"/>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4">
    <w:name w:val="Нет списка1014"/>
    <w:next w:val="a9"/>
    <w:uiPriority w:val="99"/>
    <w:semiHidden/>
    <w:unhideWhenUsed/>
    <w:rsid w:val="00065166"/>
  </w:style>
  <w:style w:type="table" w:customStyle="1" w:styleId="TableStyle1107">
    <w:name w:val="TableStyle1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7">
    <w:name w:val="TableStyle2107"/>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7">
    <w:name w:val="Нет списка1117"/>
    <w:next w:val="a9"/>
    <w:uiPriority w:val="99"/>
    <w:semiHidden/>
    <w:unhideWhenUsed/>
    <w:rsid w:val="00065166"/>
  </w:style>
  <w:style w:type="table" w:customStyle="1" w:styleId="TableStyle21113">
    <w:name w:val="TableStyle21113"/>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3">
    <w:name w:val="Нет списка1213"/>
    <w:next w:val="a9"/>
    <w:uiPriority w:val="99"/>
    <w:semiHidden/>
    <w:unhideWhenUsed/>
    <w:rsid w:val="00065166"/>
  </w:style>
  <w:style w:type="table" w:customStyle="1" w:styleId="TableStyle2129">
    <w:name w:val="TableStyle2129"/>
    <w:rsid w:val="0006516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10">
    <w:name w:val="Нет списка1311"/>
    <w:next w:val="a9"/>
    <w:uiPriority w:val="99"/>
    <w:semiHidden/>
    <w:unhideWhenUsed/>
    <w:rsid w:val="00065166"/>
  </w:style>
  <w:style w:type="numbering" w:customStyle="1" w:styleId="146">
    <w:name w:val="Нет списка146"/>
    <w:next w:val="a9"/>
    <w:uiPriority w:val="99"/>
    <w:semiHidden/>
    <w:unhideWhenUsed/>
    <w:rsid w:val="00065166"/>
  </w:style>
  <w:style w:type="numbering" w:customStyle="1" w:styleId="147">
    <w:name w:val="Нет списка147"/>
    <w:next w:val="a9"/>
    <w:uiPriority w:val="99"/>
    <w:semiHidden/>
    <w:unhideWhenUsed/>
    <w:rsid w:val="00C17FFB"/>
  </w:style>
  <w:style w:type="table" w:customStyle="1" w:styleId="TableStyle099">
    <w:name w:val="TableStyle099"/>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180">
    <w:name w:val="TableStyle180"/>
    <w:rsid w:val="00C17FFB"/>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0131">
    <w:name w:val="TableStyle013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3">
    <w:name w:val="TableStyle022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30">
    <w:name w:val="TableStyle1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0">
    <w:name w:val="TableStyle28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20">
    <w:name w:val="TableStyle0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20">
    <w:name w:val="TableStyle1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30">
    <w:name w:val="TableStyle213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6">
    <w:name w:val="TableStyle35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6">
    <w:name w:val="TableStyle011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11">
    <w:name w:val="TableStyle0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4">
    <w:name w:val="TableStyle1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20">
    <w:name w:val="TableStyle31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20">
    <w:name w:val="TableStyle22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20">
    <w:name w:val="TableStyle04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20">
    <w:name w:val="TableStyle1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20">
    <w:name w:val="TableStyle232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21">
    <w:name w:val="TableStyle052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6">
    <w:name w:val="TableStyle1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6">
    <w:name w:val="TableStyle2416"/>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9">
    <w:name w:val="TableStyle0619"/>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13">
    <w:name w:val="TableStyle1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13">
    <w:name w:val="TableStyle2513"/>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4">
    <w:name w:val="TableStyle07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11">
    <w:name w:val="TableStyle1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11">
    <w:name w:val="TableStyle26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11">
    <w:name w:val="TableStyle08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11">
    <w:name w:val="TableStyle1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11">
    <w:name w:val="TableStyle27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0">
    <w:name w:val="TableStyle091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88">
    <w:name w:val="TableStyle1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288">
    <w:name w:val="TableStyle288"/>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3220">
    <w:name w:val="TableStyle3220"/>
    <w:rsid w:val="00C17FFB"/>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0108">
    <w:name w:val="TableStyle0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8">
    <w:name w:val="TableStyle1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8">
    <w:name w:val="TableStyle29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2">
    <w:name w:val="TableStyle012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0">
    <w:name w:val="TableStyle1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4">
    <w:name w:val="TableStyle022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11">
    <w:name w:val="TableStyle32111"/>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2">
    <w:name w:val="TableStyle1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2">
    <w:name w:val="TableStyle28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2">
    <w:name w:val="TableStyle0912"/>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8">
    <w:name w:val="TableStyle1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8">
    <w:name w:val="TableStyle2108"/>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4">
    <w:name w:val="TableStyle21114"/>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0">
    <w:name w:val="TableStyle21210"/>
    <w:rsid w:val="00C17FFB"/>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350">
    <w:name w:val="Сетка таблицы135"/>
    <w:basedOn w:val="a8"/>
    <w:next w:val="aa"/>
    <w:uiPriority w:val="99"/>
    <w:rsid w:val="000B1B5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100">
    <w:name w:val="TableStyle0100"/>
    <w:rsid w:val="004C154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89">
    <w:name w:val="TableStyle189"/>
    <w:rsid w:val="004C154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89">
    <w:name w:val="TableStyle289"/>
    <w:rsid w:val="004C1549"/>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numbering" w:customStyle="1" w:styleId="148">
    <w:name w:val="Нет списка148"/>
    <w:next w:val="a9"/>
    <w:uiPriority w:val="99"/>
    <w:semiHidden/>
    <w:unhideWhenUsed/>
    <w:rsid w:val="00C8718B"/>
  </w:style>
  <w:style w:type="table" w:customStyle="1" w:styleId="TableStyle0109">
    <w:name w:val="TableStyle0109"/>
    <w:rsid w:val="00C8718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90">
    <w:name w:val="TableStyle190"/>
    <w:rsid w:val="00C8718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90">
    <w:name w:val="TableStyle290"/>
    <w:rsid w:val="00C8718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357">
    <w:name w:val="TableStyle357"/>
    <w:rsid w:val="00C8718B"/>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17">
    <w:name w:val="TableStyle01117"/>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2">
    <w:name w:val="TableStyle013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49">
    <w:name w:val="Нет списка149"/>
    <w:next w:val="a9"/>
    <w:uiPriority w:val="99"/>
    <w:semiHidden/>
    <w:unhideWhenUsed/>
    <w:rsid w:val="00C8718B"/>
  </w:style>
  <w:style w:type="table" w:customStyle="1" w:styleId="TableStyle0225">
    <w:name w:val="TableStyle0225"/>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31">
    <w:name w:val="TableStyle113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1">
    <w:name w:val="TableStyle213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21">
    <w:name w:val="TableStyle31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10">
    <w:name w:val="Нет списка221"/>
    <w:next w:val="a9"/>
    <w:uiPriority w:val="99"/>
    <w:semiHidden/>
    <w:unhideWhenUsed/>
    <w:rsid w:val="00C8718B"/>
  </w:style>
  <w:style w:type="table" w:customStyle="1" w:styleId="TableStyle0321">
    <w:name w:val="TableStyle03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1">
    <w:name w:val="TableStyle12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21">
    <w:name w:val="TableStyle22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10">
    <w:name w:val="Нет списка321"/>
    <w:next w:val="a9"/>
    <w:uiPriority w:val="99"/>
    <w:semiHidden/>
    <w:unhideWhenUsed/>
    <w:rsid w:val="00C8718B"/>
  </w:style>
  <w:style w:type="table" w:customStyle="1" w:styleId="TableStyle0421">
    <w:name w:val="TableStyle04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1">
    <w:name w:val="TableStyle13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1">
    <w:name w:val="TableStyle232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200">
    <w:name w:val="Нет списка420"/>
    <w:next w:val="a9"/>
    <w:uiPriority w:val="99"/>
    <w:semiHidden/>
    <w:unhideWhenUsed/>
    <w:rsid w:val="00C8718B"/>
  </w:style>
  <w:style w:type="table" w:customStyle="1" w:styleId="TableStyle0522">
    <w:name w:val="TableStyle052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7">
    <w:name w:val="TableStyle1417"/>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7">
    <w:name w:val="TableStyle2417"/>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200">
    <w:name w:val="Нет списка520"/>
    <w:next w:val="a9"/>
    <w:uiPriority w:val="99"/>
    <w:semiHidden/>
    <w:unhideWhenUsed/>
    <w:rsid w:val="00C8718B"/>
  </w:style>
  <w:style w:type="table" w:customStyle="1" w:styleId="TableStyle0620">
    <w:name w:val="TableStyle0620"/>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4">
    <w:name w:val="TableStyle1514"/>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4">
    <w:name w:val="TableStyle2514"/>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5">
    <w:name w:val="TableStyle0715"/>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2">
    <w:name w:val="TableStyle16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2">
    <w:name w:val="TableStyle26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200">
    <w:name w:val="Нет списка620"/>
    <w:next w:val="a9"/>
    <w:uiPriority w:val="99"/>
    <w:semiHidden/>
    <w:unhideWhenUsed/>
    <w:rsid w:val="00C8718B"/>
  </w:style>
  <w:style w:type="table" w:customStyle="1" w:styleId="TableStyle0812">
    <w:name w:val="TableStyle08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2">
    <w:name w:val="TableStyle17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2">
    <w:name w:val="TableStyle2712"/>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200">
    <w:name w:val="Нет списка720"/>
    <w:next w:val="a9"/>
    <w:uiPriority w:val="99"/>
    <w:semiHidden/>
    <w:unhideWhenUsed/>
    <w:rsid w:val="00C8718B"/>
  </w:style>
  <w:style w:type="numbering" w:customStyle="1" w:styleId="818">
    <w:name w:val="Нет списка818"/>
    <w:next w:val="a9"/>
    <w:uiPriority w:val="99"/>
    <w:semiHidden/>
    <w:unhideWhenUsed/>
    <w:rsid w:val="00C8718B"/>
  </w:style>
  <w:style w:type="table" w:customStyle="1" w:styleId="TableStyle0913">
    <w:name w:val="TableStyle0913"/>
    <w:rsid w:val="00C8718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0">
    <w:name w:val="TableStyle1810"/>
    <w:rsid w:val="00C8718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0">
    <w:name w:val="TableStyle2810"/>
    <w:rsid w:val="00C8718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21">
    <w:name w:val="TableStyle3221"/>
    <w:rsid w:val="00C8718B"/>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8">
    <w:name w:val="Нет списка918"/>
    <w:next w:val="a9"/>
    <w:uiPriority w:val="99"/>
    <w:semiHidden/>
    <w:unhideWhenUsed/>
    <w:rsid w:val="00C8718B"/>
  </w:style>
  <w:style w:type="table" w:customStyle="1" w:styleId="TableStyle199">
    <w:name w:val="TableStyle199"/>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9">
    <w:name w:val="TableStyle299"/>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5">
    <w:name w:val="Нет списка1015"/>
    <w:next w:val="a9"/>
    <w:uiPriority w:val="99"/>
    <w:semiHidden/>
    <w:unhideWhenUsed/>
    <w:rsid w:val="00C8718B"/>
  </w:style>
  <w:style w:type="table" w:customStyle="1" w:styleId="TableStyle01010">
    <w:name w:val="TableStyle01010"/>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9">
    <w:name w:val="TableStyle1109"/>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9">
    <w:name w:val="TableStyle2109"/>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8">
    <w:name w:val="Нет списка1118"/>
    <w:next w:val="a9"/>
    <w:uiPriority w:val="99"/>
    <w:semiHidden/>
    <w:unhideWhenUsed/>
    <w:rsid w:val="00C8718B"/>
  </w:style>
  <w:style w:type="table" w:customStyle="1" w:styleId="TableStyle11115">
    <w:name w:val="TableStyle11115"/>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5">
    <w:name w:val="TableStyle21115"/>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4">
    <w:name w:val="Нет списка1214"/>
    <w:next w:val="a9"/>
    <w:uiPriority w:val="99"/>
    <w:semiHidden/>
    <w:unhideWhenUsed/>
    <w:rsid w:val="00C8718B"/>
  </w:style>
  <w:style w:type="table" w:customStyle="1" w:styleId="TableStyle01213">
    <w:name w:val="TableStyle01213"/>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1">
    <w:name w:val="TableStyle1121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1">
    <w:name w:val="TableStyle21211"/>
    <w:rsid w:val="00C8718B"/>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2">
    <w:name w:val="Нет списка1312"/>
    <w:next w:val="a9"/>
    <w:uiPriority w:val="99"/>
    <w:semiHidden/>
    <w:unhideWhenUsed/>
    <w:rsid w:val="00C8718B"/>
  </w:style>
  <w:style w:type="numbering" w:customStyle="1" w:styleId="14100">
    <w:name w:val="Нет списка1410"/>
    <w:next w:val="a9"/>
    <w:uiPriority w:val="99"/>
    <w:semiHidden/>
    <w:unhideWhenUsed/>
    <w:rsid w:val="00C8718B"/>
  </w:style>
  <w:style w:type="numbering" w:customStyle="1" w:styleId="1500">
    <w:name w:val="Нет списка150"/>
    <w:next w:val="a9"/>
    <w:uiPriority w:val="99"/>
    <w:semiHidden/>
    <w:unhideWhenUsed/>
    <w:rsid w:val="006B13B0"/>
  </w:style>
  <w:style w:type="table" w:customStyle="1" w:styleId="TableStyle0133">
    <w:name w:val="TableStyle0133"/>
    <w:rsid w:val="006B13B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00">
    <w:name w:val="TableStyle1100"/>
    <w:rsid w:val="006B13B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100">
    <w:name w:val="TableStyle2100"/>
    <w:rsid w:val="006B13B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358">
    <w:name w:val="TableStyle358"/>
    <w:rsid w:val="006B13B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18">
    <w:name w:val="TableStyle01118"/>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34">
    <w:name w:val="TableStyle0134"/>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10">
    <w:name w:val="Нет списка151"/>
    <w:next w:val="a9"/>
    <w:uiPriority w:val="99"/>
    <w:semiHidden/>
    <w:unhideWhenUsed/>
    <w:rsid w:val="006B13B0"/>
  </w:style>
  <w:style w:type="table" w:customStyle="1" w:styleId="TableStyle0226">
    <w:name w:val="TableStyle0226"/>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32">
    <w:name w:val="TableStyle113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2">
    <w:name w:val="TableStyle213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22">
    <w:name w:val="TableStyle31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2">
    <w:name w:val="Нет списка222"/>
    <w:next w:val="a9"/>
    <w:uiPriority w:val="99"/>
    <w:semiHidden/>
    <w:unhideWhenUsed/>
    <w:rsid w:val="006B13B0"/>
  </w:style>
  <w:style w:type="table" w:customStyle="1" w:styleId="TableStyle0322">
    <w:name w:val="TableStyle03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2">
    <w:name w:val="TableStyle12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22">
    <w:name w:val="TableStyle22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2">
    <w:name w:val="Нет списка322"/>
    <w:next w:val="a9"/>
    <w:uiPriority w:val="99"/>
    <w:semiHidden/>
    <w:unhideWhenUsed/>
    <w:rsid w:val="006B13B0"/>
  </w:style>
  <w:style w:type="table" w:customStyle="1" w:styleId="TableStyle0422">
    <w:name w:val="TableStyle04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2">
    <w:name w:val="TableStyle13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2">
    <w:name w:val="TableStyle232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210">
    <w:name w:val="Нет списка421"/>
    <w:next w:val="a9"/>
    <w:uiPriority w:val="99"/>
    <w:semiHidden/>
    <w:unhideWhenUsed/>
    <w:rsid w:val="006B13B0"/>
  </w:style>
  <w:style w:type="table" w:customStyle="1" w:styleId="TableStyle0523">
    <w:name w:val="TableStyle052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8">
    <w:name w:val="TableStyle1418"/>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8">
    <w:name w:val="TableStyle2418"/>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210">
    <w:name w:val="Нет списка521"/>
    <w:next w:val="a9"/>
    <w:uiPriority w:val="99"/>
    <w:semiHidden/>
    <w:unhideWhenUsed/>
    <w:rsid w:val="006B13B0"/>
  </w:style>
  <w:style w:type="table" w:customStyle="1" w:styleId="TableStyle0621">
    <w:name w:val="TableStyle0621"/>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5">
    <w:name w:val="TableStyle1515"/>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5">
    <w:name w:val="TableStyle2515"/>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6">
    <w:name w:val="TableStyle0716"/>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3">
    <w:name w:val="TableStyle16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3">
    <w:name w:val="TableStyle26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210">
    <w:name w:val="Нет списка621"/>
    <w:next w:val="a9"/>
    <w:uiPriority w:val="99"/>
    <w:semiHidden/>
    <w:unhideWhenUsed/>
    <w:rsid w:val="006B13B0"/>
  </w:style>
  <w:style w:type="table" w:customStyle="1" w:styleId="TableStyle0813">
    <w:name w:val="TableStyle08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3">
    <w:name w:val="TableStyle17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3">
    <w:name w:val="TableStyle2713"/>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210">
    <w:name w:val="Нет списка721"/>
    <w:next w:val="a9"/>
    <w:uiPriority w:val="99"/>
    <w:semiHidden/>
    <w:unhideWhenUsed/>
    <w:rsid w:val="006B13B0"/>
  </w:style>
  <w:style w:type="numbering" w:customStyle="1" w:styleId="819">
    <w:name w:val="Нет списка819"/>
    <w:next w:val="a9"/>
    <w:uiPriority w:val="99"/>
    <w:semiHidden/>
    <w:unhideWhenUsed/>
    <w:rsid w:val="006B13B0"/>
  </w:style>
  <w:style w:type="table" w:customStyle="1" w:styleId="TableStyle0914">
    <w:name w:val="TableStyle0914"/>
    <w:rsid w:val="006B13B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3">
    <w:name w:val="TableStyle1813"/>
    <w:rsid w:val="006B13B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3">
    <w:name w:val="TableStyle2813"/>
    <w:rsid w:val="006B13B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22">
    <w:name w:val="TableStyle3222"/>
    <w:rsid w:val="006B13B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numbering" w:customStyle="1" w:styleId="919">
    <w:name w:val="Нет списка919"/>
    <w:next w:val="a9"/>
    <w:uiPriority w:val="99"/>
    <w:semiHidden/>
    <w:unhideWhenUsed/>
    <w:rsid w:val="006B13B0"/>
  </w:style>
  <w:style w:type="table" w:customStyle="1" w:styleId="TableStyle1910">
    <w:name w:val="TableStyle1910"/>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0">
    <w:name w:val="TableStyle2910"/>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16">
    <w:name w:val="Нет списка1016"/>
    <w:next w:val="a9"/>
    <w:uiPriority w:val="99"/>
    <w:semiHidden/>
    <w:unhideWhenUsed/>
    <w:rsid w:val="006B13B0"/>
  </w:style>
  <w:style w:type="table" w:customStyle="1" w:styleId="TableStyle01011">
    <w:name w:val="TableStyle01011"/>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0">
    <w:name w:val="TableStyle11010"/>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0">
    <w:name w:val="TableStyle21010"/>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9">
    <w:name w:val="Нет списка1119"/>
    <w:next w:val="a9"/>
    <w:uiPriority w:val="99"/>
    <w:semiHidden/>
    <w:unhideWhenUsed/>
    <w:rsid w:val="006B13B0"/>
  </w:style>
  <w:style w:type="table" w:customStyle="1" w:styleId="TableStyle11116">
    <w:name w:val="TableStyle11116"/>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6">
    <w:name w:val="TableStyle21116"/>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15">
    <w:name w:val="Нет списка1215"/>
    <w:next w:val="a9"/>
    <w:uiPriority w:val="99"/>
    <w:semiHidden/>
    <w:unhideWhenUsed/>
    <w:rsid w:val="006B13B0"/>
  </w:style>
  <w:style w:type="table" w:customStyle="1" w:styleId="TableStyle01214">
    <w:name w:val="TableStyle01214"/>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2">
    <w:name w:val="TableStyle1121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2">
    <w:name w:val="TableStyle21212"/>
    <w:rsid w:val="006B13B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3">
    <w:name w:val="Нет списка1313"/>
    <w:next w:val="a9"/>
    <w:uiPriority w:val="99"/>
    <w:semiHidden/>
    <w:unhideWhenUsed/>
    <w:rsid w:val="006B13B0"/>
  </w:style>
  <w:style w:type="numbering" w:customStyle="1" w:styleId="1411">
    <w:name w:val="Нет списка1411"/>
    <w:next w:val="a9"/>
    <w:uiPriority w:val="99"/>
    <w:semiHidden/>
    <w:unhideWhenUsed/>
    <w:rsid w:val="006B13B0"/>
  </w:style>
  <w:style w:type="table" w:customStyle="1" w:styleId="TableStyle0135">
    <w:name w:val="TableStyle0135"/>
    <w:rsid w:val="005C09F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3">
    <w:name w:val="TableStyle1133"/>
    <w:rsid w:val="005C09F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6">
    <w:name w:val="TableStyle0136"/>
    <w:rsid w:val="001F025F"/>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4">
    <w:name w:val="TableStyle1134"/>
    <w:rsid w:val="001F025F"/>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5">
    <w:name w:val="TableStyle1135"/>
    <w:rsid w:val="001945D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3">
    <w:name w:val="TableStyle2133"/>
    <w:rsid w:val="001945D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3">
    <w:name w:val="TableStyle1223"/>
    <w:rsid w:val="00A904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4">
    <w:name w:val="TableStyle2134"/>
    <w:rsid w:val="00A904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2">
    <w:name w:val="Нет списка152"/>
    <w:next w:val="a9"/>
    <w:uiPriority w:val="99"/>
    <w:semiHidden/>
    <w:unhideWhenUsed/>
    <w:rsid w:val="009B6F84"/>
  </w:style>
  <w:style w:type="table" w:customStyle="1" w:styleId="TableStyle0137">
    <w:name w:val="TableStyle0137"/>
    <w:rsid w:val="009B6F8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6">
    <w:name w:val="TableStyle1136"/>
    <w:rsid w:val="009B6F84"/>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38">
    <w:name w:val="TableStyle0138"/>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7">
    <w:name w:val="TableStyle0227"/>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37">
    <w:name w:val="TableStyle1137"/>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5">
    <w:name w:val="TableStyle2135"/>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4">
    <w:name w:val="TableStyle1224"/>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6">
    <w:name w:val="TableStyle2136"/>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9">
    <w:name w:val="TableStyle01119"/>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2">
    <w:name w:val="TableStyle02112"/>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9">
    <w:name w:val="TableStyle359"/>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3">
    <w:name w:val="Нет списка153"/>
    <w:next w:val="a9"/>
    <w:uiPriority w:val="99"/>
    <w:semiHidden/>
    <w:unhideWhenUsed/>
    <w:rsid w:val="009B6F84"/>
  </w:style>
  <w:style w:type="table" w:customStyle="1" w:styleId="TableStyle3123">
    <w:name w:val="TableStyle3123"/>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23">
    <w:name w:val="TableStyle0323"/>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3">
    <w:name w:val="Нет списка223"/>
    <w:next w:val="a9"/>
    <w:uiPriority w:val="99"/>
    <w:semiHidden/>
    <w:unhideWhenUsed/>
    <w:rsid w:val="009B6F84"/>
  </w:style>
  <w:style w:type="table" w:customStyle="1" w:styleId="TableStyle2223">
    <w:name w:val="TableStyle2223"/>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23">
    <w:name w:val="TableStyle3223"/>
    <w:rsid w:val="009B6F8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3">
    <w:name w:val="Нет списка323"/>
    <w:next w:val="a9"/>
    <w:uiPriority w:val="99"/>
    <w:semiHidden/>
    <w:unhideWhenUsed/>
    <w:rsid w:val="009B6F84"/>
  </w:style>
  <w:style w:type="paragraph" w:customStyle="1" w:styleId="xl149">
    <w:name w:val="xl149"/>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9B6F84"/>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9B6F84"/>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9">
    <w:name w:val="xl21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9B6F84"/>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9B6F84"/>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360">
    <w:name w:val="Сетка таблицы136"/>
    <w:basedOn w:val="a8"/>
    <w:next w:val="aa"/>
    <w:uiPriority w:val="59"/>
    <w:rsid w:val="009B6F8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4">
    <w:name w:val="Нет списка154"/>
    <w:next w:val="a9"/>
    <w:uiPriority w:val="99"/>
    <w:semiHidden/>
    <w:unhideWhenUsed/>
    <w:rsid w:val="00822E35"/>
  </w:style>
  <w:style w:type="table" w:customStyle="1" w:styleId="TableStyle0139">
    <w:name w:val="TableStyle0139"/>
    <w:rsid w:val="00822E3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38">
    <w:name w:val="TableStyle1138"/>
    <w:rsid w:val="00822E3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40">
    <w:name w:val="TableStyle0140"/>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8">
    <w:name w:val="TableStyle0228"/>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39">
    <w:name w:val="TableStyle1139"/>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7">
    <w:name w:val="TableStyle2137"/>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5">
    <w:name w:val="TableStyle1225"/>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8">
    <w:name w:val="TableStyle2138"/>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0">
    <w:name w:val="TableStyle01120"/>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3">
    <w:name w:val="TableStyle02113"/>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0">
    <w:name w:val="TableStyle360"/>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5">
    <w:name w:val="Нет списка155"/>
    <w:next w:val="a9"/>
    <w:uiPriority w:val="99"/>
    <w:semiHidden/>
    <w:unhideWhenUsed/>
    <w:rsid w:val="00822E35"/>
  </w:style>
  <w:style w:type="table" w:customStyle="1" w:styleId="TableStyle3124">
    <w:name w:val="TableStyle3124"/>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24">
    <w:name w:val="TableStyle0324"/>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4">
    <w:name w:val="Нет списка224"/>
    <w:next w:val="a9"/>
    <w:uiPriority w:val="99"/>
    <w:semiHidden/>
    <w:unhideWhenUsed/>
    <w:rsid w:val="00822E35"/>
  </w:style>
  <w:style w:type="table" w:customStyle="1" w:styleId="TableStyle2224">
    <w:name w:val="TableStyle2224"/>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24">
    <w:name w:val="TableStyle3224"/>
    <w:rsid w:val="00822E3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4">
    <w:name w:val="Нет списка324"/>
    <w:next w:val="a9"/>
    <w:uiPriority w:val="99"/>
    <w:semiHidden/>
    <w:unhideWhenUsed/>
    <w:rsid w:val="00822E35"/>
  </w:style>
  <w:style w:type="table" w:customStyle="1" w:styleId="1370">
    <w:name w:val="Сетка таблицы137"/>
    <w:basedOn w:val="a8"/>
    <w:next w:val="aa"/>
    <w:uiPriority w:val="59"/>
    <w:rsid w:val="00822E3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6">
    <w:name w:val="Нет списка156"/>
    <w:next w:val="a9"/>
    <w:uiPriority w:val="99"/>
    <w:semiHidden/>
    <w:unhideWhenUsed/>
    <w:rsid w:val="00A65A56"/>
  </w:style>
  <w:style w:type="table" w:customStyle="1" w:styleId="TableStyle0141">
    <w:name w:val="TableStyle0141"/>
    <w:rsid w:val="00A65A5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40">
    <w:name w:val="TableStyle1140"/>
    <w:rsid w:val="00A65A5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42">
    <w:name w:val="TableStyle0142"/>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29">
    <w:name w:val="TableStyle0229"/>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1">
    <w:name w:val="TableStyle1141"/>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39">
    <w:name w:val="TableStyle2139"/>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6">
    <w:name w:val="TableStyle1226"/>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0">
    <w:name w:val="TableStyle2140"/>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1">
    <w:name w:val="TableStyle01121"/>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4">
    <w:name w:val="TableStyle02114"/>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1">
    <w:name w:val="TableStyle361"/>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7">
    <w:name w:val="Нет списка157"/>
    <w:next w:val="a9"/>
    <w:uiPriority w:val="99"/>
    <w:semiHidden/>
    <w:unhideWhenUsed/>
    <w:rsid w:val="00A65A56"/>
  </w:style>
  <w:style w:type="table" w:customStyle="1" w:styleId="TableStyle3125">
    <w:name w:val="TableStyle3125"/>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25">
    <w:name w:val="TableStyle0325"/>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5">
    <w:name w:val="Нет списка225"/>
    <w:next w:val="a9"/>
    <w:uiPriority w:val="99"/>
    <w:semiHidden/>
    <w:unhideWhenUsed/>
    <w:rsid w:val="00A65A56"/>
  </w:style>
  <w:style w:type="table" w:customStyle="1" w:styleId="TableStyle2225">
    <w:name w:val="TableStyle2225"/>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25">
    <w:name w:val="TableStyle3225"/>
    <w:rsid w:val="00A65A5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5">
    <w:name w:val="Нет списка325"/>
    <w:next w:val="a9"/>
    <w:uiPriority w:val="99"/>
    <w:semiHidden/>
    <w:unhideWhenUsed/>
    <w:rsid w:val="00A65A56"/>
  </w:style>
  <w:style w:type="table" w:customStyle="1" w:styleId="1380">
    <w:name w:val="Сетка таблицы138"/>
    <w:basedOn w:val="a8"/>
    <w:next w:val="aa"/>
    <w:uiPriority w:val="59"/>
    <w:rsid w:val="00A65A5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8">
    <w:name w:val="Нет списка158"/>
    <w:next w:val="a9"/>
    <w:uiPriority w:val="99"/>
    <w:semiHidden/>
    <w:unhideWhenUsed/>
    <w:rsid w:val="006B4731"/>
  </w:style>
  <w:style w:type="table" w:customStyle="1" w:styleId="TableStyle0143">
    <w:name w:val="TableStyle0143"/>
    <w:rsid w:val="006B4731"/>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142">
    <w:name w:val="TableStyle1142"/>
    <w:rsid w:val="006B4731"/>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44">
    <w:name w:val="TableStyle0144"/>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30">
    <w:name w:val="TableStyle0230"/>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43">
    <w:name w:val="TableStyle1143"/>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1">
    <w:name w:val="TableStyle2141"/>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27">
    <w:name w:val="TableStyle1227"/>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42">
    <w:name w:val="TableStyle2142"/>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2">
    <w:name w:val="TableStyle01122"/>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5">
    <w:name w:val="TableStyle02115"/>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62">
    <w:name w:val="TableStyle362"/>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59">
    <w:name w:val="Нет списка159"/>
    <w:next w:val="a9"/>
    <w:uiPriority w:val="99"/>
    <w:semiHidden/>
    <w:unhideWhenUsed/>
    <w:rsid w:val="006B4731"/>
  </w:style>
  <w:style w:type="table" w:customStyle="1" w:styleId="TableStyle3126">
    <w:name w:val="TableStyle3126"/>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26">
    <w:name w:val="TableStyle0326"/>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26">
    <w:name w:val="Нет списка226"/>
    <w:next w:val="a9"/>
    <w:uiPriority w:val="99"/>
    <w:semiHidden/>
    <w:unhideWhenUsed/>
    <w:rsid w:val="006B4731"/>
  </w:style>
  <w:style w:type="table" w:customStyle="1" w:styleId="TableStyle2226">
    <w:name w:val="TableStyle2226"/>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26">
    <w:name w:val="TableStyle3226"/>
    <w:rsid w:val="006B473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26">
    <w:name w:val="Нет списка326"/>
    <w:next w:val="a9"/>
    <w:uiPriority w:val="99"/>
    <w:semiHidden/>
    <w:unhideWhenUsed/>
    <w:rsid w:val="006B4731"/>
  </w:style>
  <w:style w:type="table" w:customStyle="1" w:styleId="1390">
    <w:name w:val="Сетка таблицы139"/>
    <w:basedOn w:val="a8"/>
    <w:next w:val="aa"/>
    <w:uiPriority w:val="59"/>
    <w:rsid w:val="006B473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1">
    <w:name w:val="Сетка таблицы140"/>
    <w:basedOn w:val="a8"/>
    <w:next w:val="aa"/>
    <w:uiPriority w:val="59"/>
    <w:rsid w:val="00DB7C7A"/>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2024849">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017391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75193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5210001">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2930265">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67764892">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61858512">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3685680">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67646493">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08925991">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722685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8121815">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36734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0889817">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07969101">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0048052">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192960271">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7551461">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0697444">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48555608">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3463152">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5182209">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0181051">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0346860">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4882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796675823">
      <w:bodyDiv w:val="1"/>
      <w:marLeft w:val="0"/>
      <w:marRight w:val="0"/>
      <w:marTop w:val="0"/>
      <w:marBottom w:val="0"/>
      <w:divBdr>
        <w:top w:val="none" w:sz="0" w:space="0" w:color="auto"/>
        <w:left w:val="none" w:sz="0" w:space="0" w:color="auto"/>
        <w:bottom w:val="none" w:sz="0" w:space="0" w:color="auto"/>
        <w:right w:val="none" w:sz="0" w:space="0" w:color="auto"/>
      </w:divBdr>
    </w:div>
    <w:div w:id="1804736224">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1245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27626918">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3735393">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89872517">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7956020">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32423823">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48467309">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7469221">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1A8A3-C8E7-41FF-A47D-56680D7DE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73</Pages>
  <Words>28750</Words>
  <Characters>163879</Characters>
  <Application>Microsoft Office Word</Application>
  <DocSecurity>0</DocSecurity>
  <Lines>1365</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21</cp:revision>
  <cp:lastPrinted>2023-08-31T08:14:00Z</cp:lastPrinted>
  <dcterms:created xsi:type="dcterms:W3CDTF">2024-01-09T03:09:00Z</dcterms:created>
  <dcterms:modified xsi:type="dcterms:W3CDTF">2024-01-15T06:45:00Z</dcterms:modified>
</cp:coreProperties>
</file>